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Listparagraf"/>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Listparagraf"/>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Listparagraf"/>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Listparagraf"/>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Listparagraf"/>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Listparagraf"/>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Listparagraf"/>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Listparagraf"/>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1203C2">
      <w:pPr>
        <w:pStyle w:val="Listparagraf"/>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Listparagraf"/>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36E2F" w:rsidP="001203C2">
      <w:pPr>
        <w:pStyle w:val="Listparagraf"/>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1203C2">
      <w:pPr>
        <w:pStyle w:val="Listparagraf"/>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Listparagraf"/>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Listparagraf"/>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Listparagraf"/>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1203C2">
      <w:pPr>
        <w:pStyle w:val="Listparagraf"/>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Listparagraf"/>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Listparagraf"/>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77777777" w:rsidR="00E71F7B" w:rsidRPr="005A202E"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p>
    <w:p w14:paraId="6A55CC41" w14:textId="77777777" w:rsidR="00E71F7B" w:rsidRPr="005A202E" w:rsidRDefault="00E71F7B" w:rsidP="00196AB4">
      <w:pPr>
        <w:ind w:firstLine="709"/>
        <w:jc w:val="both"/>
        <w:rPr>
          <w:b/>
          <w:lang w:val="ro-MD"/>
        </w:rPr>
      </w:pPr>
    </w:p>
    <w:p w14:paraId="535E08FC" w14:textId="1C8118F7"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736E2F" w:rsidRPr="00050801">
        <w:rPr>
          <w:b/>
          <w:bCs/>
          <w:sz w:val="28"/>
          <w:szCs w:val="28"/>
          <w:lang w:val="en-US"/>
        </w:rPr>
        <w:t>Renovarea trotuarelor</w:t>
      </w:r>
      <w:r w:rsidR="00736E2F">
        <w:rPr>
          <w:b/>
          <w:bCs/>
          <w:sz w:val="28"/>
          <w:szCs w:val="28"/>
          <w:lang w:val="en-US"/>
        </w:rPr>
        <w:t xml:space="preserve"> si amenajarea zonei adiacente </w:t>
      </w:r>
      <w:r w:rsidR="00736E2F" w:rsidRPr="00050801">
        <w:rPr>
          <w:b/>
          <w:bCs/>
          <w:sz w:val="28"/>
          <w:szCs w:val="28"/>
          <w:lang w:val="en-US"/>
        </w:rPr>
        <w:t xml:space="preserve"> (tronsonul bd. </w:t>
      </w:r>
      <w:r w:rsidR="00736E2F">
        <w:rPr>
          <w:b/>
          <w:bCs/>
          <w:sz w:val="28"/>
          <w:szCs w:val="28"/>
          <w:lang w:val="en-US"/>
        </w:rPr>
        <w:t>Renasterii Nationale</w:t>
      </w:r>
      <w:r w:rsidR="00736E2F" w:rsidRPr="00050801">
        <w:rPr>
          <w:b/>
          <w:bCs/>
          <w:sz w:val="28"/>
          <w:szCs w:val="28"/>
          <w:lang w:val="en-US"/>
        </w:rPr>
        <w:t xml:space="preserve"> - str. </w:t>
      </w:r>
      <w:r w:rsidR="00736E2F">
        <w:rPr>
          <w:b/>
          <w:bCs/>
          <w:sz w:val="28"/>
          <w:szCs w:val="28"/>
          <w:lang w:val="en-US"/>
        </w:rPr>
        <w:t>Ceucari)</w:t>
      </w:r>
      <w:r w:rsidR="00736E2F" w:rsidRPr="00050801">
        <w:rPr>
          <w:b/>
          <w:bCs/>
          <w:sz w:val="28"/>
          <w:szCs w:val="28"/>
          <w:lang w:val="en-US"/>
        </w:rPr>
        <w:t>, situat pe terenul nr. cad. 0100413.330 mun. Chisinau, strada Calea Orheiului</w:t>
      </w:r>
      <w:r w:rsidR="00736E2F" w:rsidRPr="00B95831">
        <w:t xml:space="preserve">                     </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77777777" w:rsidR="00E71F7B" w:rsidRPr="005A202E" w:rsidRDefault="0003591A" w:rsidP="009E2657">
      <w:pPr>
        <w:tabs>
          <w:tab w:val="left" w:pos="567"/>
        </w:tabs>
        <w:jc w:val="center"/>
        <w:rPr>
          <w:i/>
          <w:lang w:val="ro-MD"/>
        </w:rPr>
      </w:pPr>
      <w:r w:rsidRPr="005A202E">
        <w:rPr>
          <w:i/>
          <w:lang w:val="ro-MD"/>
        </w:rPr>
        <w:t>(denumirea, adresa)</w:t>
      </w:r>
    </w:p>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1A8D0B43" w14:textId="77777777" w:rsidR="00EA6764" w:rsidRPr="000E0709" w:rsidRDefault="00EA6764" w:rsidP="00EA6764">
      <w:pPr>
        <w:rPr>
          <w:sz w:val="2"/>
          <w:szCs w:val="2"/>
          <w:lang w:val="en-US"/>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736E2F" w:rsidRPr="009B70F2" w14:paraId="1875F232" w14:textId="77777777" w:rsidTr="007C2C91">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71607356" w14:textId="77777777" w:rsidR="00736E2F" w:rsidRPr="009B70F2" w:rsidRDefault="00736E2F" w:rsidP="007C2C91">
            <w:pPr>
              <w:ind w:right="-108"/>
              <w:jc w:val="center"/>
              <w:rPr>
                <w:sz w:val="16"/>
                <w:szCs w:val="16"/>
                <w:lang w:val="en-US"/>
              </w:rPr>
            </w:pPr>
            <w:r w:rsidRPr="009B70F2">
              <w:rPr>
                <w:sz w:val="16"/>
                <w:szCs w:val="16"/>
                <w:lang w:val="en-US"/>
              </w:rPr>
              <w:t>№</w:t>
            </w:r>
          </w:p>
          <w:p w14:paraId="1C35A966" w14:textId="77777777" w:rsidR="00736E2F" w:rsidRPr="009B70F2" w:rsidRDefault="00736E2F" w:rsidP="007C2C91">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1B06AF8" w14:textId="77777777" w:rsidR="00736E2F" w:rsidRPr="009B70F2" w:rsidRDefault="00736E2F" w:rsidP="007C2C91">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78049FC8" w14:textId="77777777" w:rsidR="00736E2F" w:rsidRPr="009B70F2" w:rsidRDefault="00736E2F" w:rsidP="007C2C91">
            <w:pPr>
              <w:jc w:val="center"/>
              <w:rPr>
                <w:sz w:val="16"/>
                <w:szCs w:val="16"/>
              </w:rPr>
            </w:pPr>
          </w:p>
          <w:p w14:paraId="6472A6E0" w14:textId="77777777" w:rsidR="00736E2F" w:rsidRPr="009B70F2" w:rsidRDefault="00736E2F" w:rsidP="007C2C91">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D78DCE2" w14:textId="77777777" w:rsidR="00736E2F" w:rsidRPr="009B70F2" w:rsidRDefault="00736E2F" w:rsidP="007C2C91">
            <w:pPr>
              <w:ind w:left="-108" w:right="-108"/>
              <w:jc w:val="center"/>
              <w:rPr>
                <w:sz w:val="16"/>
                <w:szCs w:val="16"/>
              </w:rPr>
            </w:pPr>
          </w:p>
          <w:p w14:paraId="40BE8718" w14:textId="77777777" w:rsidR="00736E2F" w:rsidRPr="009B70F2" w:rsidRDefault="00736E2F" w:rsidP="007C2C91">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68517803" w14:textId="77777777" w:rsidR="00736E2F" w:rsidRPr="009B70F2" w:rsidRDefault="00736E2F" w:rsidP="007C2C91">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736E2F" w:rsidRPr="009B70F2" w14:paraId="4559BC0D" w14:textId="77777777" w:rsidTr="007C2C91">
        <w:trPr>
          <w:cantSplit/>
        </w:trPr>
        <w:tc>
          <w:tcPr>
            <w:tcW w:w="1008" w:type="dxa"/>
            <w:vMerge/>
            <w:tcBorders>
              <w:top w:val="single" w:sz="6" w:space="0" w:color="auto"/>
              <w:left w:val="single" w:sz="6" w:space="0" w:color="auto"/>
              <w:bottom w:val="single" w:sz="6" w:space="0" w:color="auto"/>
              <w:right w:val="nil"/>
            </w:tcBorders>
            <w:vAlign w:val="center"/>
          </w:tcPr>
          <w:p w14:paraId="7FD9193D" w14:textId="77777777" w:rsidR="00736E2F" w:rsidRPr="009B70F2" w:rsidRDefault="00736E2F" w:rsidP="007C2C91">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46AA3863" w14:textId="77777777" w:rsidR="00736E2F" w:rsidRPr="009B70F2" w:rsidRDefault="00736E2F" w:rsidP="007C2C91">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0B42184B" w14:textId="77777777" w:rsidR="00736E2F" w:rsidRPr="009B70F2" w:rsidRDefault="00736E2F" w:rsidP="007C2C91">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01AA9F0F" w14:textId="77777777" w:rsidR="00736E2F" w:rsidRPr="009B70F2" w:rsidRDefault="00736E2F" w:rsidP="007C2C91">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09A4C391" w14:textId="77777777" w:rsidR="00736E2F" w:rsidRPr="009B70F2" w:rsidRDefault="00736E2F" w:rsidP="007C2C91">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10EF3F3D" w14:textId="77777777" w:rsidR="00736E2F" w:rsidRPr="009B70F2" w:rsidRDefault="00736E2F" w:rsidP="007C2C91">
            <w:pPr>
              <w:jc w:val="center"/>
              <w:rPr>
                <w:sz w:val="16"/>
                <w:szCs w:val="16"/>
                <w:lang w:val="en-US"/>
              </w:rPr>
            </w:pPr>
            <w:r w:rsidRPr="000E0709">
              <w:rPr>
                <w:sz w:val="16"/>
                <w:szCs w:val="16"/>
                <w:lang w:val="en-US"/>
              </w:rPr>
              <w:t>Pe volumul total</w:t>
            </w:r>
          </w:p>
        </w:tc>
      </w:tr>
    </w:tbl>
    <w:p w14:paraId="1E901275" w14:textId="77777777" w:rsidR="00736E2F" w:rsidRPr="000E0709" w:rsidRDefault="00736E2F" w:rsidP="00736E2F">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
        <w:gridCol w:w="109"/>
        <w:gridCol w:w="1271"/>
        <w:gridCol w:w="95"/>
        <w:gridCol w:w="16"/>
        <w:gridCol w:w="3971"/>
        <w:gridCol w:w="268"/>
        <w:gridCol w:w="701"/>
        <w:gridCol w:w="297"/>
        <w:gridCol w:w="948"/>
        <w:gridCol w:w="158"/>
        <w:gridCol w:w="1518"/>
      </w:tblGrid>
      <w:tr w:rsidR="00736E2F" w:rsidRPr="009B70F2" w14:paraId="36951DCD" w14:textId="77777777" w:rsidTr="007C2C91">
        <w:trPr>
          <w:cantSplit/>
          <w:trHeight w:val="253"/>
          <w:tblHeader/>
        </w:trPr>
        <w:tc>
          <w:tcPr>
            <w:tcW w:w="1105" w:type="dxa"/>
            <w:gridSpan w:val="2"/>
            <w:shd w:val="pct5" w:color="auto" w:fill="auto"/>
            <w:vAlign w:val="center"/>
          </w:tcPr>
          <w:p w14:paraId="1820D87D" w14:textId="77777777" w:rsidR="00736E2F" w:rsidRPr="009B70F2" w:rsidRDefault="00736E2F" w:rsidP="007C2C91">
            <w:pPr>
              <w:ind w:right="-108"/>
              <w:jc w:val="center"/>
              <w:rPr>
                <w:sz w:val="16"/>
                <w:szCs w:val="16"/>
                <w:lang w:val="en-US"/>
              </w:rPr>
            </w:pPr>
            <w:r w:rsidRPr="009B70F2">
              <w:rPr>
                <w:sz w:val="16"/>
                <w:szCs w:val="16"/>
                <w:lang w:val="en-US"/>
              </w:rPr>
              <w:t>1</w:t>
            </w:r>
          </w:p>
        </w:tc>
        <w:tc>
          <w:tcPr>
            <w:tcW w:w="1382" w:type="dxa"/>
            <w:gridSpan w:val="3"/>
            <w:shd w:val="pct5" w:color="auto" w:fill="auto"/>
            <w:vAlign w:val="center"/>
          </w:tcPr>
          <w:p w14:paraId="3F1DFFEA" w14:textId="77777777" w:rsidR="00736E2F" w:rsidRPr="009B70F2" w:rsidRDefault="00736E2F" w:rsidP="007C2C91">
            <w:pPr>
              <w:ind w:left="-120" w:right="-108"/>
              <w:jc w:val="center"/>
              <w:rPr>
                <w:sz w:val="16"/>
                <w:szCs w:val="16"/>
                <w:lang w:val="en-US"/>
              </w:rPr>
            </w:pPr>
            <w:r w:rsidRPr="009B70F2">
              <w:rPr>
                <w:sz w:val="16"/>
                <w:szCs w:val="16"/>
                <w:lang w:val="en-US"/>
              </w:rPr>
              <w:t>2</w:t>
            </w:r>
          </w:p>
        </w:tc>
        <w:tc>
          <w:tcPr>
            <w:tcW w:w="4239" w:type="dxa"/>
            <w:gridSpan w:val="2"/>
            <w:shd w:val="pct5" w:color="auto" w:fill="auto"/>
            <w:vAlign w:val="center"/>
          </w:tcPr>
          <w:p w14:paraId="7CEF78F0" w14:textId="77777777" w:rsidR="00736E2F" w:rsidRPr="009B70F2" w:rsidRDefault="00736E2F" w:rsidP="007C2C91">
            <w:pPr>
              <w:jc w:val="center"/>
              <w:rPr>
                <w:sz w:val="16"/>
                <w:szCs w:val="16"/>
                <w:lang w:val="en-US"/>
              </w:rPr>
            </w:pPr>
            <w:r w:rsidRPr="009B70F2">
              <w:rPr>
                <w:sz w:val="16"/>
                <w:szCs w:val="16"/>
                <w:lang w:val="en-US"/>
              </w:rPr>
              <w:t>3</w:t>
            </w:r>
          </w:p>
        </w:tc>
        <w:tc>
          <w:tcPr>
            <w:tcW w:w="998" w:type="dxa"/>
            <w:gridSpan w:val="2"/>
            <w:shd w:val="pct5" w:color="auto" w:fill="auto"/>
            <w:vAlign w:val="center"/>
          </w:tcPr>
          <w:p w14:paraId="09FF9397" w14:textId="77777777" w:rsidR="00736E2F" w:rsidRPr="009B70F2" w:rsidRDefault="00736E2F" w:rsidP="007C2C91">
            <w:pPr>
              <w:ind w:left="-108" w:right="-108"/>
              <w:jc w:val="center"/>
              <w:rPr>
                <w:sz w:val="16"/>
                <w:szCs w:val="16"/>
                <w:lang w:val="en-US"/>
              </w:rPr>
            </w:pPr>
            <w:r w:rsidRPr="009B70F2">
              <w:rPr>
                <w:sz w:val="16"/>
                <w:szCs w:val="16"/>
                <w:lang w:val="en-US"/>
              </w:rPr>
              <w:t>4</w:t>
            </w:r>
          </w:p>
        </w:tc>
        <w:tc>
          <w:tcPr>
            <w:tcW w:w="1106" w:type="dxa"/>
            <w:gridSpan w:val="2"/>
            <w:shd w:val="pct5" w:color="auto" w:fill="auto"/>
            <w:vAlign w:val="center"/>
          </w:tcPr>
          <w:p w14:paraId="2CCDB9D6" w14:textId="77777777" w:rsidR="00736E2F" w:rsidRPr="009B70F2" w:rsidRDefault="00736E2F" w:rsidP="007C2C91">
            <w:pPr>
              <w:ind w:left="-108" w:right="-108"/>
              <w:jc w:val="center"/>
              <w:rPr>
                <w:sz w:val="16"/>
                <w:szCs w:val="16"/>
                <w:lang w:val="en-US"/>
              </w:rPr>
            </w:pPr>
            <w:r w:rsidRPr="009B70F2">
              <w:rPr>
                <w:sz w:val="16"/>
                <w:szCs w:val="16"/>
                <w:lang w:val="en-US"/>
              </w:rPr>
              <w:t>5</w:t>
            </w:r>
          </w:p>
        </w:tc>
        <w:tc>
          <w:tcPr>
            <w:tcW w:w="1518" w:type="dxa"/>
            <w:shd w:val="pct5" w:color="auto" w:fill="auto"/>
            <w:vAlign w:val="center"/>
          </w:tcPr>
          <w:p w14:paraId="6B5F0023" w14:textId="77777777" w:rsidR="00736E2F" w:rsidRPr="009B70F2" w:rsidRDefault="00736E2F" w:rsidP="007C2C91">
            <w:pPr>
              <w:ind w:left="-108" w:right="-108"/>
              <w:jc w:val="center"/>
              <w:rPr>
                <w:sz w:val="16"/>
                <w:szCs w:val="16"/>
                <w:lang w:val="en-US"/>
              </w:rPr>
            </w:pPr>
            <w:r w:rsidRPr="009B70F2">
              <w:rPr>
                <w:sz w:val="16"/>
                <w:szCs w:val="16"/>
                <w:lang w:val="en-US"/>
              </w:rPr>
              <w:t>6</w:t>
            </w:r>
          </w:p>
        </w:tc>
      </w:tr>
      <w:tr w:rsidR="00736E2F" w:rsidRPr="009B70F2" w14:paraId="1B8E0856" w14:textId="77777777" w:rsidTr="007C2C91">
        <w:trPr>
          <w:cantSplit/>
          <w:tblHeader/>
        </w:trPr>
        <w:tc>
          <w:tcPr>
            <w:tcW w:w="1105" w:type="dxa"/>
            <w:gridSpan w:val="2"/>
            <w:shd w:val="pct5" w:color="auto" w:fill="auto"/>
            <w:vAlign w:val="center"/>
          </w:tcPr>
          <w:p w14:paraId="11A50848" w14:textId="77777777" w:rsidR="00736E2F" w:rsidRPr="009B70F2" w:rsidRDefault="00736E2F" w:rsidP="007C2C91">
            <w:pPr>
              <w:ind w:right="-108"/>
              <w:jc w:val="center"/>
              <w:rPr>
                <w:sz w:val="16"/>
                <w:szCs w:val="16"/>
                <w:lang w:val="en-US"/>
              </w:rPr>
            </w:pPr>
          </w:p>
        </w:tc>
        <w:tc>
          <w:tcPr>
            <w:tcW w:w="1382" w:type="dxa"/>
            <w:gridSpan w:val="3"/>
            <w:shd w:val="pct5" w:color="auto" w:fill="auto"/>
            <w:vAlign w:val="center"/>
          </w:tcPr>
          <w:p w14:paraId="033B7E96" w14:textId="77777777" w:rsidR="00736E2F" w:rsidRPr="009B70F2" w:rsidRDefault="00736E2F" w:rsidP="007C2C91">
            <w:pPr>
              <w:ind w:left="-120" w:right="-108"/>
              <w:jc w:val="center"/>
              <w:rPr>
                <w:sz w:val="16"/>
                <w:szCs w:val="16"/>
                <w:lang w:val="en-US"/>
              </w:rPr>
            </w:pPr>
          </w:p>
        </w:tc>
        <w:tc>
          <w:tcPr>
            <w:tcW w:w="4239" w:type="dxa"/>
            <w:gridSpan w:val="2"/>
            <w:shd w:val="pct5" w:color="auto" w:fill="auto"/>
            <w:vAlign w:val="center"/>
          </w:tcPr>
          <w:p w14:paraId="1C73FE76" w14:textId="77777777" w:rsidR="00736E2F" w:rsidRPr="009B70F2" w:rsidRDefault="00736E2F" w:rsidP="007C2C91">
            <w:pPr>
              <w:jc w:val="center"/>
              <w:rPr>
                <w:sz w:val="16"/>
                <w:szCs w:val="16"/>
                <w:lang w:val="en-US"/>
              </w:rPr>
            </w:pPr>
          </w:p>
        </w:tc>
        <w:tc>
          <w:tcPr>
            <w:tcW w:w="998" w:type="dxa"/>
            <w:gridSpan w:val="2"/>
            <w:shd w:val="pct5" w:color="auto" w:fill="auto"/>
            <w:vAlign w:val="center"/>
          </w:tcPr>
          <w:p w14:paraId="28F5B0AA" w14:textId="77777777" w:rsidR="00736E2F" w:rsidRPr="009B70F2" w:rsidRDefault="00736E2F" w:rsidP="007C2C91">
            <w:pPr>
              <w:ind w:left="-108" w:right="-108"/>
              <w:jc w:val="center"/>
              <w:rPr>
                <w:sz w:val="16"/>
                <w:szCs w:val="16"/>
                <w:lang w:val="en-US"/>
              </w:rPr>
            </w:pPr>
          </w:p>
        </w:tc>
        <w:tc>
          <w:tcPr>
            <w:tcW w:w="1106" w:type="dxa"/>
            <w:gridSpan w:val="2"/>
            <w:shd w:val="pct5" w:color="auto" w:fill="auto"/>
            <w:vAlign w:val="center"/>
          </w:tcPr>
          <w:p w14:paraId="74873249" w14:textId="77777777" w:rsidR="00736E2F" w:rsidRPr="009B70F2" w:rsidRDefault="00736E2F" w:rsidP="007C2C91">
            <w:pPr>
              <w:ind w:left="-108" w:right="-108"/>
              <w:jc w:val="center"/>
              <w:rPr>
                <w:sz w:val="16"/>
                <w:szCs w:val="16"/>
                <w:lang w:val="en-US"/>
              </w:rPr>
            </w:pPr>
          </w:p>
        </w:tc>
        <w:tc>
          <w:tcPr>
            <w:tcW w:w="1518" w:type="dxa"/>
            <w:shd w:val="pct5" w:color="auto" w:fill="auto"/>
            <w:vAlign w:val="center"/>
          </w:tcPr>
          <w:p w14:paraId="01A11422" w14:textId="77777777" w:rsidR="00736E2F" w:rsidRPr="009B70F2" w:rsidRDefault="00736E2F" w:rsidP="007C2C91">
            <w:pPr>
              <w:ind w:left="-108" w:right="-108"/>
              <w:jc w:val="center"/>
              <w:rPr>
                <w:sz w:val="16"/>
                <w:szCs w:val="16"/>
                <w:lang w:val="en-US"/>
              </w:rPr>
            </w:pPr>
          </w:p>
        </w:tc>
      </w:tr>
      <w:tr w:rsidR="00736E2F" w:rsidRPr="009B70F2" w14:paraId="0FF7129E" w14:textId="77777777" w:rsidTr="007C2C91">
        <w:tblPrEx>
          <w:tblCellMar>
            <w:left w:w="107" w:type="dxa"/>
            <w:right w:w="107" w:type="dxa"/>
          </w:tblCellMar>
        </w:tblPrEx>
        <w:tc>
          <w:tcPr>
            <w:tcW w:w="10348" w:type="dxa"/>
            <w:gridSpan w:val="12"/>
          </w:tcPr>
          <w:p w14:paraId="32E2969F" w14:textId="77777777" w:rsidR="00736E2F" w:rsidRPr="009B70F2" w:rsidRDefault="00736E2F" w:rsidP="007C2C91">
            <w:pPr>
              <w:rPr>
                <w:b/>
                <w:bCs/>
                <w:sz w:val="22"/>
                <w:szCs w:val="22"/>
                <w:lang w:val="en-US"/>
              </w:rPr>
            </w:pPr>
            <w:r w:rsidRPr="00B40365">
              <w:rPr>
                <w:sz w:val="22"/>
                <w:szCs w:val="22"/>
                <w:lang w:val="en-US"/>
              </w:rPr>
              <w:t xml:space="preserve"> </w:t>
            </w:r>
            <w:r w:rsidRPr="009B70F2">
              <w:rPr>
                <w:b/>
                <w:bCs/>
                <w:sz w:val="22"/>
                <w:szCs w:val="22"/>
                <w:lang w:val="en-US"/>
              </w:rPr>
              <w:t>1. Demontari</w:t>
            </w:r>
          </w:p>
          <w:p w14:paraId="39B92CC3" w14:textId="77777777" w:rsidR="00736E2F" w:rsidRPr="00B12F65" w:rsidRDefault="00736E2F" w:rsidP="007C2C91">
            <w:pPr>
              <w:rPr>
                <w:sz w:val="2"/>
                <w:szCs w:val="2"/>
                <w:lang w:val="en-US"/>
              </w:rPr>
            </w:pPr>
          </w:p>
        </w:tc>
      </w:tr>
      <w:tr w:rsidR="00736E2F" w:rsidRPr="009B70F2" w14:paraId="1AD6CBB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491E40F" w14:textId="77777777" w:rsidR="00736E2F" w:rsidRPr="005E2CA0" w:rsidRDefault="00736E2F" w:rsidP="007C2C91">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3BE6D0D1" w14:textId="77777777" w:rsidR="00736E2F" w:rsidRPr="005E2CA0" w:rsidRDefault="00736E2F" w:rsidP="007C2C91">
            <w:pPr>
              <w:jc w:val="center"/>
              <w:rPr>
                <w:b/>
                <w:bCs/>
                <w:sz w:val="22"/>
                <w:szCs w:val="22"/>
                <w:lang w:val="en-US"/>
              </w:rPr>
            </w:pPr>
            <w:r w:rsidRPr="005E2CA0">
              <w:rPr>
                <w:b/>
                <w:bCs/>
                <w:sz w:val="22"/>
                <w:szCs w:val="22"/>
                <w:lang w:val="en-US"/>
              </w:rPr>
              <w:t>DI109</w:t>
            </w:r>
          </w:p>
        </w:tc>
        <w:tc>
          <w:tcPr>
            <w:tcW w:w="4255" w:type="dxa"/>
            <w:gridSpan w:val="3"/>
            <w:tcBorders>
              <w:top w:val="single" w:sz="4" w:space="0" w:color="auto"/>
              <w:bottom w:val="single" w:sz="4" w:space="0" w:color="auto"/>
            </w:tcBorders>
          </w:tcPr>
          <w:p w14:paraId="20E5B2B3" w14:textId="77777777" w:rsidR="00736E2F" w:rsidRPr="005E2CA0" w:rsidRDefault="00736E2F" w:rsidP="007C2C91">
            <w:pPr>
              <w:rPr>
                <w:b/>
                <w:bCs/>
                <w:sz w:val="2"/>
                <w:szCs w:val="2"/>
                <w:lang w:val="en-US"/>
              </w:rPr>
            </w:pPr>
            <w:r w:rsidRPr="005E2CA0">
              <w:rPr>
                <w:b/>
                <w:bCs/>
                <w:sz w:val="22"/>
                <w:szCs w:val="22"/>
                <w:lang w:val="en-US"/>
              </w:rPr>
              <w:t>Decaparea mecanizata a imbracamintei din beton asfaltic / Stratul de pavaj (asfalt) existent demontat, 10 cm</w:t>
            </w:r>
          </w:p>
          <w:p w14:paraId="27054F86"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1C8A0FF"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58D51DE4"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2E8AA12" w14:textId="77777777" w:rsidR="00736E2F" w:rsidRPr="005E2CA0" w:rsidRDefault="00736E2F" w:rsidP="007C2C91">
            <w:pPr>
              <w:jc w:val="center"/>
              <w:rPr>
                <w:b/>
                <w:bCs/>
                <w:sz w:val="22"/>
                <w:szCs w:val="22"/>
                <w:lang w:val="en-US"/>
              </w:rPr>
            </w:pPr>
            <w:r w:rsidRPr="005E2CA0">
              <w:rPr>
                <w:b/>
                <w:bCs/>
                <w:sz w:val="22"/>
                <w:szCs w:val="22"/>
                <w:lang w:val="en-US"/>
              </w:rPr>
              <w:t>1 060,000</w:t>
            </w:r>
          </w:p>
          <w:p w14:paraId="32D119C8" w14:textId="77777777" w:rsidR="00736E2F" w:rsidRPr="009B70F2" w:rsidRDefault="00736E2F" w:rsidP="007C2C91">
            <w:pPr>
              <w:jc w:val="center"/>
              <w:rPr>
                <w:sz w:val="2"/>
                <w:szCs w:val="2"/>
                <w:lang w:val="en-US"/>
              </w:rPr>
            </w:pPr>
          </w:p>
        </w:tc>
      </w:tr>
      <w:tr w:rsidR="00736E2F" w:rsidRPr="00B40365" w14:paraId="35F57A8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D516BC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7A11572" w14:textId="77777777" w:rsidR="00736E2F" w:rsidRPr="00B40365" w:rsidRDefault="00736E2F" w:rsidP="007C2C91">
            <w:pPr>
              <w:jc w:val="center"/>
              <w:rPr>
                <w:sz w:val="16"/>
                <w:szCs w:val="16"/>
                <w:lang w:val="en-US"/>
              </w:rPr>
            </w:pPr>
            <w:r w:rsidRPr="00B40365">
              <w:rPr>
                <w:sz w:val="16"/>
                <w:szCs w:val="16"/>
                <w:lang w:val="en-US"/>
              </w:rPr>
              <w:t>9310060019930</w:t>
            </w:r>
          </w:p>
        </w:tc>
        <w:tc>
          <w:tcPr>
            <w:tcW w:w="4239" w:type="dxa"/>
            <w:gridSpan w:val="2"/>
            <w:tcBorders>
              <w:top w:val="nil"/>
              <w:bottom w:val="single" w:sz="2" w:space="0" w:color="auto"/>
            </w:tcBorders>
            <w:vAlign w:val="center"/>
          </w:tcPr>
          <w:p w14:paraId="79C0BA4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1B776BB"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652D9A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53747691" w14:textId="77777777" w:rsidR="00736E2F" w:rsidRPr="00C97908" w:rsidRDefault="00736E2F" w:rsidP="007C2C91">
            <w:pPr>
              <w:jc w:val="center"/>
              <w:rPr>
                <w:sz w:val="16"/>
                <w:szCs w:val="16"/>
                <w:lang w:val="en-US"/>
              </w:rPr>
            </w:pPr>
            <w:r w:rsidRPr="00C97908">
              <w:rPr>
                <w:sz w:val="16"/>
                <w:szCs w:val="16"/>
                <w:lang w:val="en-US"/>
              </w:rPr>
              <w:t>1 696,00</w:t>
            </w:r>
          </w:p>
        </w:tc>
      </w:tr>
      <w:tr w:rsidR="00736E2F" w:rsidRPr="00B40365" w14:paraId="4AF6950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56A95C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5012CD2" w14:textId="77777777" w:rsidR="00736E2F" w:rsidRPr="00B40365" w:rsidRDefault="00736E2F" w:rsidP="007C2C91">
            <w:pPr>
              <w:jc w:val="center"/>
              <w:rPr>
                <w:sz w:val="16"/>
                <w:szCs w:val="16"/>
                <w:lang w:val="en-US"/>
              </w:rPr>
            </w:pPr>
            <w:r w:rsidRPr="00B40365">
              <w:rPr>
                <w:sz w:val="16"/>
                <w:szCs w:val="16"/>
                <w:lang w:val="en-US"/>
              </w:rPr>
              <w:t>2952220003546</w:t>
            </w:r>
          </w:p>
        </w:tc>
        <w:tc>
          <w:tcPr>
            <w:tcW w:w="4239" w:type="dxa"/>
            <w:gridSpan w:val="2"/>
            <w:tcBorders>
              <w:top w:val="nil"/>
              <w:bottom w:val="single" w:sz="2" w:space="0" w:color="auto"/>
            </w:tcBorders>
            <w:vAlign w:val="center"/>
          </w:tcPr>
          <w:p w14:paraId="19211DE1" w14:textId="77777777" w:rsidR="00736E2F" w:rsidRPr="00C97908" w:rsidRDefault="00736E2F" w:rsidP="007C2C91">
            <w:pPr>
              <w:rPr>
                <w:sz w:val="16"/>
                <w:szCs w:val="16"/>
                <w:lang w:val="en-US"/>
              </w:rPr>
            </w:pPr>
            <w:r w:rsidRPr="00C97908">
              <w:rPr>
                <w:sz w:val="16"/>
                <w:szCs w:val="16"/>
                <w:lang w:val="en-US"/>
              </w:rPr>
              <w:t>Autogreder pina la 175 cp</w:t>
            </w:r>
          </w:p>
        </w:tc>
        <w:tc>
          <w:tcPr>
            <w:tcW w:w="998" w:type="dxa"/>
            <w:gridSpan w:val="2"/>
            <w:tcBorders>
              <w:top w:val="nil"/>
              <w:bottom w:val="single" w:sz="2" w:space="0" w:color="auto"/>
            </w:tcBorders>
            <w:vAlign w:val="center"/>
          </w:tcPr>
          <w:p w14:paraId="2683ECF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25E03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0,0191</w:t>
            </w:r>
          </w:p>
        </w:tc>
        <w:tc>
          <w:tcPr>
            <w:tcW w:w="1518" w:type="dxa"/>
            <w:tcBorders>
              <w:top w:val="nil"/>
              <w:bottom w:val="single" w:sz="2" w:space="0" w:color="auto"/>
              <w:right w:val="single" w:sz="4" w:space="0" w:color="auto"/>
            </w:tcBorders>
            <w:vAlign w:val="center"/>
          </w:tcPr>
          <w:p w14:paraId="7E16C7A9" w14:textId="77777777" w:rsidR="00736E2F" w:rsidRPr="00C97908" w:rsidRDefault="00736E2F" w:rsidP="007C2C91">
            <w:pPr>
              <w:jc w:val="center"/>
              <w:rPr>
                <w:sz w:val="16"/>
                <w:szCs w:val="16"/>
                <w:lang w:val="en-US"/>
              </w:rPr>
            </w:pPr>
            <w:r w:rsidRPr="00C97908">
              <w:rPr>
                <w:sz w:val="16"/>
                <w:szCs w:val="16"/>
                <w:lang w:val="en-US"/>
              </w:rPr>
              <w:t>20,246</w:t>
            </w:r>
          </w:p>
        </w:tc>
      </w:tr>
      <w:tr w:rsidR="00736E2F" w:rsidRPr="00B40365" w14:paraId="6C68AFE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0BF35E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282F5DE" w14:textId="77777777" w:rsidR="00736E2F" w:rsidRPr="00B40365" w:rsidRDefault="00736E2F" w:rsidP="007C2C91">
            <w:pPr>
              <w:jc w:val="center"/>
              <w:rPr>
                <w:sz w:val="16"/>
                <w:szCs w:val="16"/>
                <w:lang w:val="en-US"/>
              </w:rPr>
            </w:pPr>
            <w:r w:rsidRPr="00B40365">
              <w:rPr>
                <w:sz w:val="16"/>
                <w:szCs w:val="16"/>
                <w:lang w:val="en-US"/>
              </w:rPr>
              <w:t>2952270003370</w:t>
            </w:r>
          </w:p>
        </w:tc>
        <w:tc>
          <w:tcPr>
            <w:tcW w:w="4239" w:type="dxa"/>
            <w:gridSpan w:val="2"/>
            <w:tcBorders>
              <w:top w:val="nil"/>
              <w:bottom w:val="single" w:sz="2" w:space="0" w:color="auto"/>
            </w:tcBorders>
            <w:vAlign w:val="center"/>
          </w:tcPr>
          <w:p w14:paraId="251F2CAD" w14:textId="77777777" w:rsidR="00736E2F" w:rsidRPr="00C97908" w:rsidRDefault="00736E2F" w:rsidP="007C2C91">
            <w:pPr>
              <w:rPr>
                <w:sz w:val="16"/>
                <w:szCs w:val="16"/>
                <w:lang w:val="en-US"/>
              </w:rPr>
            </w:pPr>
            <w:r w:rsidRPr="00C97908">
              <w:rPr>
                <w:sz w:val="16"/>
                <w:szCs w:val="16"/>
                <w:lang w:val="en-US"/>
              </w:rPr>
              <w:t>Ciocan pneumatic 4.0-5.9 m3/min</w:t>
            </w:r>
          </w:p>
        </w:tc>
        <w:tc>
          <w:tcPr>
            <w:tcW w:w="998" w:type="dxa"/>
            <w:gridSpan w:val="2"/>
            <w:tcBorders>
              <w:top w:val="nil"/>
              <w:bottom w:val="single" w:sz="2" w:space="0" w:color="auto"/>
            </w:tcBorders>
            <w:vAlign w:val="center"/>
          </w:tcPr>
          <w:p w14:paraId="3801B965"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5323BA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63270E9E" w14:textId="77777777" w:rsidR="00736E2F" w:rsidRPr="00C97908" w:rsidRDefault="00736E2F" w:rsidP="007C2C91">
            <w:pPr>
              <w:jc w:val="center"/>
              <w:rPr>
                <w:sz w:val="16"/>
                <w:szCs w:val="16"/>
                <w:lang w:val="en-US"/>
              </w:rPr>
            </w:pPr>
            <w:r w:rsidRPr="00C97908">
              <w:rPr>
                <w:sz w:val="16"/>
                <w:szCs w:val="16"/>
                <w:lang w:val="en-US"/>
              </w:rPr>
              <w:t>821,50</w:t>
            </w:r>
          </w:p>
        </w:tc>
      </w:tr>
      <w:tr w:rsidR="00736E2F" w:rsidRPr="00B40365" w14:paraId="3BC8FB9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30BEA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40E099E" w14:textId="77777777" w:rsidR="00736E2F" w:rsidRPr="00B40365" w:rsidRDefault="00736E2F" w:rsidP="007C2C91">
            <w:pPr>
              <w:jc w:val="center"/>
              <w:rPr>
                <w:sz w:val="16"/>
                <w:szCs w:val="16"/>
                <w:lang w:val="en-US"/>
              </w:rPr>
            </w:pPr>
            <w:r w:rsidRPr="00B40365">
              <w:rPr>
                <w:sz w:val="16"/>
                <w:szCs w:val="16"/>
                <w:lang w:val="en-US"/>
              </w:rPr>
              <w:t>12340002506</w:t>
            </w:r>
          </w:p>
        </w:tc>
        <w:tc>
          <w:tcPr>
            <w:tcW w:w="4239" w:type="dxa"/>
            <w:gridSpan w:val="2"/>
            <w:tcBorders>
              <w:top w:val="nil"/>
              <w:bottom w:val="single" w:sz="2" w:space="0" w:color="auto"/>
            </w:tcBorders>
            <w:vAlign w:val="center"/>
          </w:tcPr>
          <w:p w14:paraId="5993D826" w14:textId="77777777" w:rsidR="00736E2F" w:rsidRPr="00C97908" w:rsidRDefault="00736E2F" w:rsidP="007C2C91">
            <w:pPr>
              <w:rPr>
                <w:sz w:val="16"/>
                <w:szCs w:val="16"/>
                <w:lang w:val="en-US"/>
              </w:rPr>
            </w:pPr>
            <w:r w:rsidRPr="00C97908">
              <w:rPr>
                <w:sz w:val="16"/>
                <w:szCs w:val="16"/>
                <w:lang w:val="en-US"/>
              </w:rPr>
              <w:t xml:space="preserve">Compresor 5-6 m3/min </w:t>
            </w:r>
          </w:p>
        </w:tc>
        <w:tc>
          <w:tcPr>
            <w:tcW w:w="998" w:type="dxa"/>
            <w:gridSpan w:val="2"/>
            <w:tcBorders>
              <w:top w:val="nil"/>
              <w:bottom w:val="single" w:sz="2" w:space="0" w:color="auto"/>
            </w:tcBorders>
            <w:vAlign w:val="center"/>
          </w:tcPr>
          <w:p w14:paraId="17D81D6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8ED762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28D984D1" w14:textId="77777777" w:rsidR="00736E2F" w:rsidRPr="00C97908" w:rsidRDefault="00736E2F" w:rsidP="007C2C91">
            <w:pPr>
              <w:jc w:val="center"/>
              <w:rPr>
                <w:sz w:val="16"/>
                <w:szCs w:val="16"/>
                <w:lang w:val="en-US"/>
              </w:rPr>
            </w:pPr>
            <w:r w:rsidRPr="00C97908">
              <w:rPr>
                <w:sz w:val="16"/>
                <w:szCs w:val="16"/>
                <w:lang w:val="en-US"/>
              </w:rPr>
              <w:t>821,50</w:t>
            </w:r>
          </w:p>
        </w:tc>
      </w:tr>
      <w:tr w:rsidR="00736E2F" w:rsidRPr="009B70F2" w14:paraId="76E86DC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8681257" w14:textId="77777777" w:rsidR="00736E2F" w:rsidRPr="005E2CA0" w:rsidRDefault="00736E2F" w:rsidP="007C2C91">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3B946893" w14:textId="77777777" w:rsidR="00736E2F" w:rsidRPr="005E2CA0" w:rsidRDefault="00736E2F" w:rsidP="007C2C91">
            <w:pPr>
              <w:jc w:val="center"/>
              <w:rPr>
                <w:b/>
                <w:bCs/>
                <w:sz w:val="22"/>
                <w:szCs w:val="22"/>
                <w:lang w:val="en-US"/>
              </w:rPr>
            </w:pPr>
            <w:r w:rsidRPr="005E2CA0">
              <w:rPr>
                <w:b/>
                <w:bCs/>
                <w:sz w:val="22"/>
                <w:szCs w:val="22"/>
                <w:lang w:val="en-US"/>
              </w:rPr>
              <w:t>RpCS19G</w:t>
            </w:r>
          </w:p>
        </w:tc>
        <w:tc>
          <w:tcPr>
            <w:tcW w:w="4255" w:type="dxa"/>
            <w:gridSpan w:val="3"/>
            <w:tcBorders>
              <w:top w:val="single" w:sz="4" w:space="0" w:color="auto"/>
              <w:bottom w:val="single" w:sz="4" w:space="0" w:color="auto"/>
            </w:tcBorders>
          </w:tcPr>
          <w:p w14:paraId="477CA87E" w14:textId="77777777" w:rsidR="00736E2F" w:rsidRPr="005E2CA0" w:rsidRDefault="00736E2F" w:rsidP="007C2C91">
            <w:pPr>
              <w:rPr>
                <w:b/>
                <w:bCs/>
                <w:sz w:val="2"/>
                <w:szCs w:val="2"/>
                <w:lang w:val="en-US"/>
              </w:rPr>
            </w:pPr>
            <w:r w:rsidRPr="005E2CA0">
              <w:rPr>
                <w:b/>
                <w:bCs/>
                <w:sz w:val="22"/>
                <w:szCs w:val="22"/>
                <w:lang w:val="en-US"/>
              </w:rPr>
              <w:t>Demontari: borduri la trotuare, asezate pe beton / Bordura din beton demontata 1000 x 80 x 200 mm. pe un pat de beton</w:t>
            </w:r>
          </w:p>
          <w:p w14:paraId="1458C27E"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C2A11A6"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4F3D7C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9AA029F" w14:textId="77777777" w:rsidR="00736E2F" w:rsidRPr="005E2CA0" w:rsidRDefault="00736E2F" w:rsidP="007C2C91">
            <w:pPr>
              <w:jc w:val="center"/>
              <w:rPr>
                <w:b/>
                <w:bCs/>
                <w:sz w:val="22"/>
                <w:szCs w:val="22"/>
                <w:lang w:val="en-US"/>
              </w:rPr>
            </w:pPr>
            <w:r w:rsidRPr="005E2CA0">
              <w:rPr>
                <w:b/>
                <w:bCs/>
                <w:sz w:val="22"/>
                <w:szCs w:val="22"/>
                <w:lang w:val="en-US"/>
              </w:rPr>
              <w:t>1 790,000</w:t>
            </w:r>
          </w:p>
          <w:p w14:paraId="0A338E58" w14:textId="77777777" w:rsidR="00736E2F" w:rsidRPr="009B70F2" w:rsidRDefault="00736E2F" w:rsidP="007C2C91">
            <w:pPr>
              <w:jc w:val="center"/>
              <w:rPr>
                <w:sz w:val="2"/>
                <w:szCs w:val="2"/>
                <w:lang w:val="en-US"/>
              </w:rPr>
            </w:pPr>
          </w:p>
        </w:tc>
      </w:tr>
      <w:tr w:rsidR="00736E2F" w:rsidRPr="00B40365" w14:paraId="2D5417F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DC7704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72A8A96"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36138AF0"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26C5E92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8DB64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0496EECE" w14:textId="77777777" w:rsidR="00736E2F" w:rsidRPr="00C97908" w:rsidRDefault="00736E2F" w:rsidP="007C2C91">
            <w:pPr>
              <w:jc w:val="center"/>
              <w:rPr>
                <w:sz w:val="16"/>
                <w:szCs w:val="16"/>
                <w:lang w:val="en-US"/>
              </w:rPr>
            </w:pPr>
            <w:r w:rsidRPr="00C97908">
              <w:rPr>
                <w:sz w:val="16"/>
                <w:szCs w:val="16"/>
                <w:lang w:val="en-US"/>
              </w:rPr>
              <w:t>465,40</w:t>
            </w:r>
          </w:p>
        </w:tc>
      </w:tr>
      <w:tr w:rsidR="00736E2F" w:rsidRPr="00B40365" w14:paraId="4031B8E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E287BB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21E96D6"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2A8D5F8B"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0C971C22"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C1F068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6D49B856" w14:textId="77777777" w:rsidR="00736E2F" w:rsidRPr="00C97908" w:rsidRDefault="00736E2F" w:rsidP="007C2C91">
            <w:pPr>
              <w:jc w:val="center"/>
              <w:rPr>
                <w:sz w:val="16"/>
                <w:szCs w:val="16"/>
                <w:lang w:val="en-US"/>
              </w:rPr>
            </w:pPr>
            <w:r w:rsidRPr="00C97908">
              <w:rPr>
                <w:sz w:val="16"/>
                <w:szCs w:val="16"/>
                <w:lang w:val="en-US"/>
              </w:rPr>
              <w:t>465,40</w:t>
            </w:r>
          </w:p>
        </w:tc>
      </w:tr>
      <w:tr w:rsidR="00736E2F" w:rsidRPr="009B70F2" w14:paraId="6844600D"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E8F1A8F" w14:textId="77777777" w:rsidR="00736E2F" w:rsidRPr="005E2CA0" w:rsidRDefault="00736E2F" w:rsidP="007C2C91">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62FAB2F8" w14:textId="77777777" w:rsidR="00736E2F" w:rsidRPr="005E2CA0" w:rsidRDefault="00736E2F" w:rsidP="007C2C91">
            <w:pPr>
              <w:jc w:val="center"/>
              <w:rPr>
                <w:b/>
                <w:bCs/>
                <w:sz w:val="22"/>
                <w:szCs w:val="22"/>
                <w:lang w:val="en-US"/>
              </w:rPr>
            </w:pPr>
            <w:r w:rsidRPr="005E2CA0">
              <w:rPr>
                <w:b/>
                <w:bCs/>
                <w:sz w:val="22"/>
                <w:szCs w:val="22"/>
                <w:lang w:val="en-US"/>
              </w:rPr>
              <w:t>RpCS19G</w:t>
            </w:r>
          </w:p>
        </w:tc>
        <w:tc>
          <w:tcPr>
            <w:tcW w:w="4255" w:type="dxa"/>
            <w:gridSpan w:val="3"/>
            <w:tcBorders>
              <w:top w:val="single" w:sz="4" w:space="0" w:color="auto"/>
              <w:bottom w:val="single" w:sz="4" w:space="0" w:color="auto"/>
            </w:tcBorders>
          </w:tcPr>
          <w:p w14:paraId="46B0B7D3" w14:textId="77777777" w:rsidR="00736E2F" w:rsidRPr="005E2CA0" w:rsidRDefault="00736E2F" w:rsidP="007C2C91">
            <w:pPr>
              <w:rPr>
                <w:b/>
                <w:bCs/>
                <w:sz w:val="2"/>
                <w:szCs w:val="2"/>
                <w:lang w:val="en-US"/>
              </w:rPr>
            </w:pPr>
            <w:r w:rsidRPr="005E2CA0">
              <w:rPr>
                <w:b/>
                <w:bCs/>
                <w:sz w:val="22"/>
                <w:szCs w:val="22"/>
                <w:lang w:val="en-US"/>
              </w:rPr>
              <w:t>Demontari: borduri la trotuare, asezate pe beton / Bordura din beton demontata 1000 x 150 x 300 mm. pe un pat de beton</w:t>
            </w:r>
          </w:p>
          <w:p w14:paraId="0488EA6E"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3962A19"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2D9B40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4DC8486" w14:textId="77777777" w:rsidR="00736E2F" w:rsidRPr="005E2CA0" w:rsidRDefault="00736E2F" w:rsidP="007C2C91">
            <w:pPr>
              <w:jc w:val="center"/>
              <w:rPr>
                <w:b/>
                <w:bCs/>
                <w:sz w:val="22"/>
                <w:szCs w:val="22"/>
                <w:lang w:val="en-US"/>
              </w:rPr>
            </w:pPr>
            <w:r w:rsidRPr="005E2CA0">
              <w:rPr>
                <w:b/>
                <w:bCs/>
                <w:sz w:val="22"/>
                <w:szCs w:val="22"/>
                <w:lang w:val="en-US"/>
              </w:rPr>
              <w:t>2 100,000</w:t>
            </w:r>
          </w:p>
          <w:p w14:paraId="4AD4FEEB" w14:textId="77777777" w:rsidR="00736E2F" w:rsidRPr="009B70F2" w:rsidRDefault="00736E2F" w:rsidP="007C2C91">
            <w:pPr>
              <w:jc w:val="center"/>
              <w:rPr>
                <w:sz w:val="2"/>
                <w:szCs w:val="2"/>
                <w:lang w:val="en-US"/>
              </w:rPr>
            </w:pPr>
          </w:p>
        </w:tc>
      </w:tr>
      <w:tr w:rsidR="00736E2F" w:rsidRPr="00B40365" w14:paraId="58AEB3D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225B50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B9EB360"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32541795"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F19815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08330F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73F9FEBE" w14:textId="77777777" w:rsidR="00736E2F" w:rsidRPr="00C97908" w:rsidRDefault="00736E2F" w:rsidP="007C2C91">
            <w:pPr>
              <w:jc w:val="center"/>
              <w:rPr>
                <w:sz w:val="16"/>
                <w:szCs w:val="16"/>
                <w:lang w:val="en-US"/>
              </w:rPr>
            </w:pPr>
            <w:r w:rsidRPr="00C97908">
              <w:rPr>
                <w:sz w:val="16"/>
                <w:szCs w:val="16"/>
                <w:lang w:val="en-US"/>
              </w:rPr>
              <w:t>546,00</w:t>
            </w:r>
          </w:p>
        </w:tc>
      </w:tr>
      <w:tr w:rsidR="00736E2F" w:rsidRPr="00B40365" w14:paraId="5E0ED70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135F97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EB083E7"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64C112CD"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5DFB332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8E6B34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15790057" w14:textId="77777777" w:rsidR="00736E2F" w:rsidRPr="00C97908" w:rsidRDefault="00736E2F" w:rsidP="007C2C91">
            <w:pPr>
              <w:jc w:val="center"/>
              <w:rPr>
                <w:sz w:val="16"/>
                <w:szCs w:val="16"/>
                <w:lang w:val="en-US"/>
              </w:rPr>
            </w:pPr>
            <w:r w:rsidRPr="00C97908">
              <w:rPr>
                <w:sz w:val="16"/>
                <w:szCs w:val="16"/>
                <w:lang w:val="en-US"/>
              </w:rPr>
              <w:t>546,00</w:t>
            </w:r>
          </w:p>
        </w:tc>
      </w:tr>
      <w:tr w:rsidR="00736E2F" w:rsidRPr="009B70F2" w14:paraId="7AF13B8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A5B338D" w14:textId="77777777" w:rsidR="00736E2F" w:rsidRPr="005E2CA0" w:rsidRDefault="00736E2F" w:rsidP="007C2C91">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17D5A189" w14:textId="77777777" w:rsidR="00736E2F" w:rsidRPr="005E2CA0" w:rsidRDefault="00736E2F" w:rsidP="007C2C91">
            <w:pPr>
              <w:jc w:val="center"/>
              <w:rPr>
                <w:b/>
                <w:bCs/>
                <w:sz w:val="22"/>
                <w:szCs w:val="22"/>
                <w:lang w:val="en-US"/>
              </w:rPr>
            </w:pPr>
            <w:r w:rsidRPr="005E2CA0">
              <w:rPr>
                <w:b/>
                <w:bCs/>
                <w:sz w:val="22"/>
                <w:szCs w:val="22"/>
                <w:lang w:val="en-US"/>
              </w:rPr>
              <w:t>DC04B</w:t>
            </w:r>
          </w:p>
        </w:tc>
        <w:tc>
          <w:tcPr>
            <w:tcW w:w="4255" w:type="dxa"/>
            <w:gridSpan w:val="3"/>
            <w:tcBorders>
              <w:top w:val="single" w:sz="4" w:space="0" w:color="auto"/>
              <w:bottom w:val="single" w:sz="4" w:space="0" w:color="auto"/>
            </w:tcBorders>
          </w:tcPr>
          <w:p w14:paraId="79A2BB3D" w14:textId="77777777" w:rsidR="00736E2F" w:rsidRPr="005E2CA0" w:rsidRDefault="00736E2F" w:rsidP="007C2C91">
            <w:pPr>
              <w:rPr>
                <w:b/>
                <w:bCs/>
                <w:sz w:val="2"/>
                <w:szCs w:val="2"/>
                <w:lang w:val="en-US"/>
              </w:rPr>
            </w:pPr>
            <w:r w:rsidRPr="005E2CA0">
              <w:rPr>
                <w:b/>
                <w:bCs/>
                <w:sz w:val="22"/>
                <w:szCs w:val="22"/>
                <w:lang w:val="en-US"/>
              </w:rPr>
              <w:t>Taierea cu masina cu discuri diamantate a rosturilor de contractie si dilatatie in betonul de uzura la drumuri</w:t>
            </w:r>
          </w:p>
          <w:p w14:paraId="72F6156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59F451D"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A2B54C2"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B5F6D8B" w14:textId="77777777" w:rsidR="00736E2F" w:rsidRPr="005E2CA0" w:rsidRDefault="00736E2F" w:rsidP="007C2C91">
            <w:pPr>
              <w:jc w:val="center"/>
              <w:rPr>
                <w:b/>
                <w:bCs/>
                <w:sz w:val="22"/>
                <w:szCs w:val="22"/>
                <w:lang w:val="en-US"/>
              </w:rPr>
            </w:pPr>
            <w:r w:rsidRPr="005E2CA0">
              <w:rPr>
                <w:b/>
                <w:bCs/>
                <w:sz w:val="22"/>
                <w:szCs w:val="22"/>
                <w:lang w:val="en-US"/>
              </w:rPr>
              <w:t>2 100,000</w:t>
            </w:r>
          </w:p>
          <w:p w14:paraId="76FA49E1" w14:textId="77777777" w:rsidR="00736E2F" w:rsidRPr="009B70F2" w:rsidRDefault="00736E2F" w:rsidP="007C2C91">
            <w:pPr>
              <w:jc w:val="center"/>
              <w:rPr>
                <w:sz w:val="2"/>
                <w:szCs w:val="2"/>
                <w:lang w:val="en-US"/>
              </w:rPr>
            </w:pPr>
          </w:p>
        </w:tc>
      </w:tr>
      <w:tr w:rsidR="00736E2F" w:rsidRPr="00B40365" w14:paraId="1E2403D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3851DA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4D0773F" w14:textId="77777777" w:rsidR="00736E2F" w:rsidRPr="00B40365" w:rsidRDefault="00736E2F" w:rsidP="007C2C91">
            <w:pPr>
              <w:jc w:val="center"/>
              <w:rPr>
                <w:sz w:val="16"/>
                <w:szCs w:val="16"/>
                <w:lang w:val="en-US"/>
              </w:rPr>
            </w:pPr>
            <w:r w:rsidRPr="00B40365">
              <w:rPr>
                <w:sz w:val="16"/>
                <w:szCs w:val="16"/>
                <w:lang w:val="en-US"/>
              </w:rPr>
              <w:t>7123010010200</w:t>
            </w:r>
          </w:p>
        </w:tc>
        <w:tc>
          <w:tcPr>
            <w:tcW w:w="4239" w:type="dxa"/>
            <w:gridSpan w:val="2"/>
            <w:tcBorders>
              <w:top w:val="nil"/>
              <w:bottom w:val="single" w:sz="2" w:space="0" w:color="auto"/>
            </w:tcBorders>
            <w:vAlign w:val="center"/>
          </w:tcPr>
          <w:p w14:paraId="7C7BA052" w14:textId="77777777" w:rsidR="00736E2F" w:rsidRPr="00C97908" w:rsidRDefault="00736E2F" w:rsidP="007C2C91">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2DC2747C"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7FB74E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0,2900</w:t>
            </w:r>
          </w:p>
        </w:tc>
        <w:tc>
          <w:tcPr>
            <w:tcW w:w="1518" w:type="dxa"/>
            <w:tcBorders>
              <w:top w:val="nil"/>
              <w:bottom w:val="single" w:sz="2" w:space="0" w:color="auto"/>
            </w:tcBorders>
            <w:vAlign w:val="center"/>
          </w:tcPr>
          <w:p w14:paraId="24C113DE" w14:textId="77777777" w:rsidR="00736E2F" w:rsidRPr="00C97908" w:rsidRDefault="00736E2F" w:rsidP="007C2C91">
            <w:pPr>
              <w:jc w:val="center"/>
              <w:rPr>
                <w:sz w:val="16"/>
                <w:szCs w:val="16"/>
                <w:lang w:val="en-US"/>
              </w:rPr>
            </w:pPr>
            <w:r w:rsidRPr="00C97908">
              <w:rPr>
                <w:sz w:val="16"/>
                <w:szCs w:val="16"/>
                <w:lang w:val="en-US"/>
              </w:rPr>
              <w:t>609,00</w:t>
            </w:r>
          </w:p>
        </w:tc>
      </w:tr>
      <w:tr w:rsidR="00736E2F" w:rsidRPr="00B40365" w14:paraId="40BD576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B420E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7600B6D" w14:textId="77777777" w:rsidR="00736E2F" w:rsidRPr="00B40365" w:rsidRDefault="00736E2F" w:rsidP="007C2C91">
            <w:pPr>
              <w:jc w:val="center"/>
              <w:rPr>
                <w:sz w:val="16"/>
                <w:szCs w:val="16"/>
                <w:lang w:val="en-US"/>
              </w:rPr>
            </w:pPr>
            <w:r w:rsidRPr="00B40365">
              <w:rPr>
                <w:sz w:val="16"/>
                <w:szCs w:val="16"/>
                <w:lang w:val="en-US"/>
              </w:rPr>
              <w:t>2681116002000</w:t>
            </w:r>
          </w:p>
        </w:tc>
        <w:tc>
          <w:tcPr>
            <w:tcW w:w="4239" w:type="dxa"/>
            <w:gridSpan w:val="2"/>
            <w:tcBorders>
              <w:top w:val="nil"/>
              <w:bottom w:val="single" w:sz="2" w:space="0" w:color="auto"/>
            </w:tcBorders>
            <w:vAlign w:val="center"/>
          </w:tcPr>
          <w:p w14:paraId="2AA31A95" w14:textId="77777777" w:rsidR="00736E2F" w:rsidRPr="00C97908" w:rsidRDefault="00736E2F" w:rsidP="007C2C91">
            <w:pPr>
              <w:rPr>
                <w:sz w:val="16"/>
                <w:szCs w:val="16"/>
                <w:lang w:val="en-US"/>
              </w:rPr>
            </w:pPr>
            <w:r w:rsidRPr="00C97908">
              <w:rPr>
                <w:sz w:val="16"/>
                <w:szCs w:val="16"/>
                <w:lang w:val="en-US"/>
              </w:rPr>
              <w:t xml:space="preserve">Disc armat cu segm. diamant crest. larg. d=400 mm </w:t>
            </w:r>
          </w:p>
        </w:tc>
        <w:tc>
          <w:tcPr>
            <w:tcW w:w="998" w:type="dxa"/>
            <w:gridSpan w:val="2"/>
            <w:tcBorders>
              <w:top w:val="nil"/>
              <w:bottom w:val="single" w:sz="2" w:space="0" w:color="auto"/>
            </w:tcBorders>
            <w:vAlign w:val="center"/>
          </w:tcPr>
          <w:p w14:paraId="4E3F92A1"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7E915C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0,0035</w:t>
            </w:r>
          </w:p>
        </w:tc>
        <w:tc>
          <w:tcPr>
            <w:tcW w:w="1518" w:type="dxa"/>
            <w:tcBorders>
              <w:top w:val="nil"/>
              <w:bottom w:val="single" w:sz="2" w:space="0" w:color="auto"/>
            </w:tcBorders>
            <w:vAlign w:val="center"/>
          </w:tcPr>
          <w:p w14:paraId="43F59E0E" w14:textId="77777777" w:rsidR="00736E2F" w:rsidRPr="00C97908" w:rsidRDefault="00736E2F" w:rsidP="007C2C91">
            <w:pPr>
              <w:jc w:val="center"/>
              <w:rPr>
                <w:sz w:val="16"/>
                <w:szCs w:val="16"/>
                <w:lang w:val="en-US"/>
              </w:rPr>
            </w:pPr>
            <w:r w:rsidRPr="00C97908">
              <w:rPr>
                <w:sz w:val="16"/>
                <w:szCs w:val="16"/>
                <w:lang w:val="en-US"/>
              </w:rPr>
              <w:t>7,35</w:t>
            </w:r>
          </w:p>
        </w:tc>
      </w:tr>
      <w:tr w:rsidR="00736E2F" w:rsidRPr="00B40365" w14:paraId="2635D92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ACFD05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1791224"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2CB9DC2D"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1406FCE"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00E1A4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8134473" w14:textId="77777777" w:rsidR="00736E2F" w:rsidRPr="00C97908" w:rsidRDefault="00736E2F" w:rsidP="007C2C91">
            <w:pPr>
              <w:jc w:val="center"/>
              <w:rPr>
                <w:sz w:val="16"/>
                <w:szCs w:val="16"/>
                <w:lang w:val="en-US"/>
              </w:rPr>
            </w:pPr>
            <w:r w:rsidRPr="00C97908">
              <w:rPr>
                <w:sz w:val="16"/>
                <w:szCs w:val="16"/>
                <w:lang w:val="en-US"/>
              </w:rPr>
              <w:t>84,00</w:t>
            </w:r>
          </w:p>
        </w:tc>
      </w:tr>
      <w:tr w:rsidR="00736E2F" w:rsidRPr="00B40365" w14:paraId="643E4C7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AD7894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9BB1F4C" w14:textId="77777777" w:rsidR="00736E2F" w:rsidRPr="00B40365" w:rsidRDefault="00736E2F" w:rsidP="007C2C91">
            <w:pPr>
              <w:jc w:val="center"/>
              <w:rPr>
                <w:sz w:val="16"/>
                <w:szCs w:val="16"/>
                <w:lang w:val="en-US"/>
              </w:rPr>
            </w:pPr>
            <w:r w:rsidRPr="00B40365">
              <w:rPr>
                <w:sz w:val="16"/>
                <w:szCs w:val="16"/>
                <w:lang w:val="en-US"/>
              </w:rPr>
              <w:t>2952270004204</w:t>
            </w:r>
          </w:p>
        </w:tc>
        <w:tc>
          <w:tcPr>
            <w:tcW w:w="4239" w:type="dxa"/>
            <w:gridSpan w:val="2"/>
            <w:tcBorders>
              <w:top w:val="nil"/>
              <w:bottom w:val="single" w:sz="2" w:space="0" w:color="auto"/>
            </w:tcBorders>
            <w:vAlign w:val="center"/>
          </w:tcPr>
          <w:p w14:paraId="5AAC75A8" w14:textId="77777777" w:rsidR="00736E2F" w:rsidRPr="00C97908" w:rsidRDefault="00736E2F" w:rsidP="007C2C91">
            <w:pPr>
              <w:rPr>
                <w:sz w:val="16"/>
                <w:szCs w:val="16"/>
                <w:lang w:val="en-US"/>
              </w:rPr>
            </w:pPr>
            <w:r w:rsidRPr="00C97908">
              <w:rPr>
                <w:sz w:val="16"/>
                <w:szCs w:val="16"/>
                <w:lang w:val="en-US"/>
              </w:rPr>
              <w:t xml:space="preserve">Masina de taiat rosturi in beton  cu discuri abrazive </w:t>
            </w:r>
          </w:p>
        </w:tc>
        <w:tc>
          <w:tcPr>
            <w:tcW w:w="998" w:type="dxa"/>
            <w:gridSpan w:val="2"/>
            <w:tcBorders>
              <w:top w:val="nil"/>
              <w:bottom w:val="single" w:sz="2" w:space="0" w:color="auto"/>
            </w:tcBorders>
            <w:vAlign w:val="center"/>
          </w:tcPr>
          <w:p w14:paraId="252AA01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F4BBDE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0,2940</w:t>
            </w:r>
          </w:p>
        </w:tc>
        <w:tc>
          <w:tcPr>
            <w:tcW w:w="1518" w:type="dxa"/>
            <w:tcBorders>
              <w:top w:val="nil"/>
              <w:bottom w:val="single" w:sz="2" w:space="0" w:color="auto"/>
              <w:right w:val="single" w:sz="4" w:space="0" w:color="auto"/>
            </w:tcBorders>
            <w:vAlign w:val="center"/>
          </w:tcPr>
          <w:p w14:paraId="47C178A6" w14:textId="77777777" w:rsidR="00736E2F" w:rsidRPr="00C97908" w:rsidRDefault="00736E2F" w:rsidP="007C2C91">
            <w:pPr>
              <w:jc w:val="center"/>
              <w:rPr>
                <w:sz w:val="16"/>
                <w:szCs w:val="16"/>
                <w:lang w:val="en-US"/>
              </w:rPr>
            </w:pPr>
            <w:r w:rsidRPr="00C97908">
              <w:rPr>
                <w:sz w:val="16"/>
                <w:szCs w:val="16"/>
                <w:lang w:val="en-US"/>
              </w:rPr>
              <w:t>617,40</w:t>
            </w:r>
          </w:p>
        </w:tc>
      </w:tr>
      <w:tr w:rsidR="00736E2F" w:rsidRPr="009B70F2" w14:paraId="63098BF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507B0F1" w14:textId="77777777" w:rsidR="00736E2F" w:rsidRPr="005E2CA0" w:rsidRDefault="00736E2F" w:rsidP="007C2C91">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531BED3C" w14:textId="77777777" w:rsidR="00736E2F" w:rsidRPr="005E2CA0" w:rsidRDefault="00736E2F" w:rsidP="007C2C91">
            <w:pPr>
              <w:jc w:val="center"/>
              <w:rPr>
                <w:b/>
                <w:bCs/>
                <w:sz w:val="22"/>
                <w:szCs w:val="22"/>
                <w:lang w:val="en-US"/>
              </w:rPr>
            </w:pPr>
            <w:r w:rsidRPr="005E2CA0">
              <w:rPr>
                <w:b/>
                <w:bCs/>
                <w:sz w:val="22"/>
                <w:szCs w:val="22"/>
                <w:lang w:val="en-US"/>
              </w:rPr>
              <w:t>DI109</w:t>
            </w:r>
          </w:p>
        </w:tc>
        <w:tc>
          <w:tcPr>
            <w:tcW w:w="4255" w:type="dxa"/>
            <w:gridSpan w:val="3"/>
            <w:tcBorders>
              <w:top w:val="single" w:sz="4" w:space="0" w:color="auto"/>
              <w:bottom w:val="single" w:sz="4" w:space="0" w:color="auto"/>
            </w:tcBorders>
          </w:tcPr>
          <w:p w14:paraId="7168EEE9" w14:textId="77777777" w:rsidR="00736E2F" w:rsidRPr="005E2CA0" w:rsidRDefault="00736E2F" w:rsidP="007C2C91">
            <w:pPr>
              <w:rPr>
                <w:b/>
                <w:bCs/>
                <w:sz w:val="2"/>
                <w:szCs w:val="2"/>
                <w:lang w:val="en-US"/>
              </w:rPr>
            </w:pPr>
            <w:r w:rsidRPr="005E2CA0">
              <w:rPr>
                <w:b/>
                <w:bCs/>
                <w:sz w:val="22"/>
                <w:szCs w:val="22"/>
                <w:lang w:val="en-US"/>
              </w:rPr>
              <w:t>Decaparea mecanizata a imbracamintei din beton asfaltic / Portiune de asfalt demontata prin demontarea bordurii rutiere de acostament</w:t>
            </w:r>
          </w:p>
          <w:p w14:paraId="61A251D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B2B5072"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7B9F1F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385692C" w14:textId="77777777" w:rsidR="00736E2F" w:rsidRPr="005E2CA0" w:rsidRDefault="00736E2F" w:rsidP="007C2C91">
            <w:pPr>
              <w:jc w:val="center"/>
              <w:rPr>
                <w:b/>
                <w:bCs/>
                <w:sz w:val="22"/>
                <w:szCs w:val="22"/>
                <w:lang w:val="en-US"/>
              </w:rPr>
            </w:pPr>
            <w:r w:rsidRPr="005E2CA0">
              <w:rPr>
                <w:b/>
                <w:bCs/>
                <w:sz w:val="22"/>
                <w:szCs w:val="22"/>
                <w:lang w:val="en-US"/>
              </w:rPr>
              <w:t>98,000</w:t>
            </w:r>
          </w:p>
          <w:p w14:paraId="6020BD43" w14:textId="77777777" w:rsidR="00736E2F" w:rsidRPr="009B70F2" w:rsidRDefault="00736E2F" w:rsidP="007C2C91">
            <w:pPr>
              <w:jc w:val="center"/>
              <w:rPr>
                <w:sz w:val="2"/>
                <w:szCs w:val="2"/>
                <w:lang w:val="en-US"/>
              </w:rPr>
            </w:pPr>
          </w:p>
        </w:tc>
      </w:tr>
      <w:tr w:rsidR="00736E2F" w:rsidRPr="00B40365" w14:paraId="29910C1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04BF17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7ABDBD" w14:textId="77777777" w:rsidR="00736E2F" w:rsidRPr="00B40365" w:rsidRDefault="00736E2F" w:rsidP="007C2C91">
            <w:pPr>
              <w:jc w:val="center"/>
              <w:rPr>
                <w:sz w:val="16"/>
                <w:szCs w:val="16"/>
                <w:lang w:val="en-US"/>
              </w:rPr>
            </w:pPr>
            <w:r w:rsidRPr="00B40365">
              <w:rPr>
                <w:sz w:val="16"/>
                <w:szCs w:val="16"/>
                <w:lang w:val="en-US"/>
              </w:rPr>
              <w:t>9310060019930</w:t>
            </w:r>
          </w:p>
        </w:tc>
        <w:tc>
          <w:tcPr>
            <w:tcW w:w="4239" w:type="dxa"/>
            <w:gridSpan w:val="2"/>
            <w:tcBorders>
              <w:top w:val="nil"/>
              <w:bottom w:val="single" w:sz="2" w:space="0" w:color="auto"/>
            </w:tcBorders>
            <w:vAlign w:val="center"/>
          </w:tcPr>
          <w:p w14:paraId="0BCDEA42"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5A0ABBB"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E9294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1EE09A6D" w14:textId="77777777" w:rsidR="00736E2F" w:rsidRPr="00C97908" w:rsidRDefault="00736E2F" w:rsidP="007C2C91">
            <w:pPr>
              <w:jc w:val="center"/>
              <w:rPr>
                <w:sz w:val="16"/>
                <w:szCs w:val="16"/>
                <w:lang w:val="en-US"/>
              </w:rPr>
            </w:pPr>
            <w:r w:rsidRPr="00C97908">
              <w:rPr>
                <w:sz w:val="16"/>
                <w:szCs w:val="16"/>
                <w:lang w:val="en-US"/>
              </w:rPr>
              <w:t>156,80</w:t>
            </w:r>
          </w:p>
        </w:tc>
      </w:tr>
      <w:tr w:rsidR="00736E2F" w:rsidRPr="00B40365" w14:paraId="2708088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C895C3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A39AF8" w14:textId="77777777" w:rsidR="00736E2F" w:rsidRPr="00B40365" w:rsidRDefault="00736E2F" w:rsidP="007C2C91">
            <w:pPr>
              <w:jc w:val="center"/>
              <w:rPr>
                <w:sz w:val="16"/>
                <w:szCs w:val="16"/>
                <w:lang w:val="en-US"/>
              </w:rPr>
            </w:pPr>
            <w:r w:rsidRPr="00B40365">
              <w:rPr>
                <w:sz w:val="16"/>
                <w:szCs w:val="16"/>
                <w:lang w:val="en-US"/>
              </w:rPr>
              <w:t>2952220003546</w:t>
            </w:r>
          </w:p>
        </w:tc>
        <w:tc>
          <w:tcPr>
            <w:tcW w:w="4239" w:type="dxa"/>
            <w:gridSpan w:val="2"/>
            <w:tcBorders>
              <w:top w:val="nil"/>
              <w:bottom w:val="single" w:sz="2" w:space="0" w:color="auto"/>
            </w:tcBorders>
            <w:vAlign w:val="center"/>
          </w:tcPr>
          <w:p w14:paraId="2B7D1900" w14:textId="77777777" w:rsidR="00736E2F" w:rsidRPr="00C97908" w:rsidRDefault="00736E2F" w:rsidP="007C2C91">
            <w:pPr>
              <w:rPr>
                <w:sz w:val="16"/>
                <w:szCs w:val="16"/>
                <w:lang w:val="en-US"/>
              </w:rPr>
            </w:pPr>
            <w:r w:rsidRPr="00C97908">
              <w:rPr>
                <w:sz w:val="16"/>
                <w:szCs w:val="16"/>
                <w:lang w:val="en-US"/>
              </w:rPr>
              <w:t>Autogreder pina la 175 cp</w:t>
            </w:r>
          </w:p>
        </w:tc>
        <w:tc>
          <w:tcPr>
            <w:tcW w:w="998" w:type="dxa"/>
            <w:gridSpan w:val="2"/>
            <w:tcBorders>
              <w:top w:val="nil"/>
              <w:bottom w:val="single" w:sz="2" w:space="0" w:color="auto"/>
            </w:tcBorders>
            <w:vAlign w:val="center"/>
          </w:tcPr>
          <w:p w14:paraId="7934E70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D908D3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0,0191</w:t>
            </w:r>
          </w:p>
        </w:tc>
        <w:tc>
          <w:tcPr>
            <w:tcW w:w="1518" w:type="dxa"/>
            <w:tcBorders>
              <w:top w:val="nil"/>
              <w:bottom w:val="single" w:sz="2" w:space="0" w:color="auto"/>
              <w:right w:val="single" w:sz="4" w:space="0" w:color="auto"/>
            </w:tcBorders>
            <w:vAlign w:val="center"/>
          </w:tcPr>
          <w:p w14:paraId="2D86CA34" w14:textId="77777777" w:rsidR="00736E2F" w:rsidRPr="00C97908" w:rsidRDefault="00736E2F" w:rsidP="007C2C91">
            <w:pPr>
              <w:jc w:val="center"/>
              <w:rPr>
                <w:sz w:val="16"/>
                <w:szCs w:val="16"/>
                <w:lang w:val="en-US"/>
              </w:rPr>
            </w:pPr>
            <w:r w:rsidRPr="00C97908">
              <w:rPr>
                <w:sz w:val="16"/>
                <w:szCs w:val="16"/>
                <w:lang w:val="en-US"/>
              </w:rPr>
              <w:t>1,872</w:t>
            </w:r>
          </w:p>
        </w:tc>
      </w:tr>
      <w:tr w:rsidR="00736E2F" w:rsidRPr="00B40365" w14:paraId="59D8375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A3C028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B38D212" w14:textId="77777777" w:rsidR="00736E2F" w:rsidRPr="00B40365" w:rsidRDefault="00736E2F" w:rsidP="007C2C91">
            <w:pPr>
              <w:jc w:val="center"/>
              <w:rPr>
                <w:sz w:val="16"/>
                <w:szCs w:val="16"/>
                <w:lang w:val="en-US"/>
              </w:rPr>
            </w:pPr>
            <w:r w:rsidRPr="00B40365">
              <w:rPr>
                <w:sz w:val="16"/>
                <w:szCs w:val="16"/>
                <w:lang w:val="en-US"/>
              </w:rPr>
              <w:t>2952270003370</w:t>
            </w:r>
          </w:p>
        </w:tc>
        <w:tc>
          <w:tcPr>
            <w:tcW w:w="4239" w:type="dxa"/>
            <w:gridSpan w:val="2"/>
            <w:tcBorders>
              <w:top w:val="nil"/>
              <w:bottom w:val="single" w:sz="2" w:space="0" w:color="auto"/>
            </w:tcBorders>
            <w:vAlign w:val="center"/>
          </w:tcPr>
          <w:p w14:paraId="7DDFFA31" w14:textId="77777777" w:rsidR="00736E2F" w:rsidRPr="00C97908" w:rsidRDefault="00736E2F" w:rsidP="007C2C91">
            <w:pPr>
              <w:rPr>
                <w:sz w:val="16"/>
                <w:szCs w:val="16"/>
                <w:lang w:val="en-US"/>
              </w:rPr>
            </w:pPr>
            <w:r w:rsidRPr="00C97908">
              <w:rPr>
                <w:sz w:val="16"/>
                <w:szCs w:val="16"/>
                <w:lang w:val="en-US"/>
              </w:rPr>
              <w:t>Ciocan pneumatic 4.0-5.9 m3/min</w:t>
            </w:r>
          </w:p>
        </w:tc>
        <w:tc>
          <w:tcPr>
            <w:tcW w:w="998" w:type="dxa"/>
            <w:gridSpan w:val="2"/>
            <w:tcBorders>
              <w:top w:val="nil"/>
              <w:bottom w:val="single" w:sz="2" w:space="0" w:color="auto"/>
            </w:tcBorders>
            <w:vAlign w:val="center"/>
          </w:tcPr>
          <w:p w14:paraId="148E1B2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AB513B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7FC23E2D" w14:textId="77777777" w:rsidR="00736E2F" w:rsidRPr="00C97908" w:rsidRDefault="00736E2F" w:rsidP="007C2C91">
            <w:pPr>
              <w:jc w:val="center"/>
              <w:rPr>
                <w:sz w:val="16"/>
                <w:szCs w:val="16"/>
                <w:lang w:val="en-US"/>
              </w:rPr>
            </w:pPr>
            <w:r w:rsidRPr="00C97908">
              <w:rPr>
                <w:sz w:val="16"/>
                <w:szCs w:val="16"/>
                <w:lang w:val="en-US"/>
              </w:rPr>
              <w:t>75,95</w:t>
            </w:r>
          </w:p>
        </w:tc>
      </w:tr>
      <w:tr w:rsidR="00736E2F" w:rsidRPr="00B40365" w14:paraId="31A344A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6D0BDB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10B8BB2" w14:textId="77777777" w:rsidR="00736E2F" w:rsidRPr="00B40365" w:rsidRDefault="00736E2F" w:rsidP="007C2C91">
            <w:pPr>
              <w:jc w:val="center"/>
              <w:rPr>
                <w:sz w:val="16"/>
                <w:szCs w:val="16"/>
                <w:lang w:val="en-US"/>
              </w:rPr>
            </w:pPr>
            <w:r w:rsidRPr="00B40365">
              <w:rPr>
                <w:sz w:val="16"/>
                <w:szCs w:val="16"/>
                <w:lang w:val="en-US"/>
              </w:rPr>
              <w:t>12340002506</w:t>
            </w:r>
          </w:p>
        </w:tc>
        <w:tc>
          <w:tcPr>
            <w:tcW w:w="4239" w:type="dxa"/>
            <w:gridSpan w:val="2"/>
            <w:tcBorders>
              <w:top w:val="nil"/>
              <w:bottom w:val="single" w:sz="2" w:space="0" w:color="auto"/>
            </w:tcBorders>
            <w:vAlign w:val="center"/>
          </w:tcPr>
          <w:p w14:paraId="52FB008F" w14:textId="77777777" w:rsidR="00736E2F" w:rsidRPr="00C97908" w:rsidRDefault="00736E2F" w:rsidP="007C2C91">
            <w:pPr>
              <w:rPr>
                <w:sz w:val="16"/>
                <w:szCs w:val="16"/>
                <w:lang w:val="en-US"/>
              </w:rPr>
            </w:pPr>
            <w:r w:rsidRPr="00C97908">
              <w:rPr>
                <w:sz w:val="16"/>
                <w:szCs w:val="16"/>
                <w:lang w:val="en-US"/>
              </w:rPr>
              <w:t xml:space="preserve">Compresor 5-6 m3/min </w:t>
            </w:r>
          </w:p>
        </w:tc>
        <w:tc>
          <w:tcPr>
            <w:tcW w:w="998" w:type="dxa"/>
            <w:gridSpan w:val="2"/>
            <w:tcBorders>
              <w:top w:val="nil"/>
              <w:bottom w:val="single" w:sz="2" w:space="0" w:color="auto"/>
            </w:tcBorders>
            <w:vAlign w:val="center"/>
          </w:tcPr>
          <w:p w14:paraId="0251401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13CF6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0,7750</w:t>
            </w:r>
          </w:p>
        </w:tc>
        <w:tc>
          <w:tcPr>
            <w:tcW w:w="1518" w:type="dxa"/>
            <w:tcBorders>
              <w:top w:val="nil"/>
              <w:bottom w:val="single" w:sz="2" w:space="0" w:color="auto"/>
              <w:right w:val="single" w:sz="4" w:space="0" w:color="auto"/>
            </w:tcBorders>
            <w:vAlign w:val="center"/>
          </w:tcPr>
          <w:p w14:paraId="4D0771BD" w14:textId="77777777" w:rsidR="00736E2F" w:rsidRPr="00C97908" w:rsidRDefault="00736E2F" w:rsidP="007C2C91">
            <w:pPr>
              <w:jc w:val="center"/>
              <w:rPr>
                <w:sz w:val="16"/>
                <w:szCs w:val="16"/>
                <w:lang w:val="en-US"/>
              </w:rPr>
            </w:pPr>
            <w:r w:rsidRPr="00C97908">
              <w:rPr>
                <w:sz w:val="16"/>
                <w:szCs w:val="16"/>
                <w:lang w:val="en-US"/>
              </w:rPr>
              <w:t>75,95</w:t>
            </w:r>
          </w:p>
        </w:tc>
      </w:tr>
      <w:tr w:rsidR="00736E2F" w:rsidRPr="009B70F2" w14:paraId="610681F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F8DD3E5" w14:textId="77777777" w:rsidR="00736E2F" w:rsidRPr="005E2CA0" w:rsidRDefault="00736E2F" w:rsidP="007C2C91">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5F06E37D" w14:textId="77777777" w:rsidR="00736E2F" w:rsidRPr="005E2CA0" w:rsidRDefault="00736E2F" w:rsidP="007C2C91">
            <w:pPr>
              <w:jc w:val="center"/>
              <w:rPr>
                <w:b/>
                <w:bCs/>
                <w:sz w:val="22"/>
                <w:szCs w:val="22"/>
                <w:lang w:val="en-US"/>
              </w:rPr>
            </w:pPr>
            <w:r w:rsidRPr="005E2CA0">
              <w:rPr>
                <w:b/>
                <w:bCs/>
                <w:sz w:val="22"/>
                <w:szCs w:val="22"/>
                <w:lang w:val="en-US"/>
              </w:rPr>
              <w:t>RpCS19G</w:t>
            </w:r>
          </w:p>
        </w:tc>
        <w:tc>
          <w:tcPr>
            <w:tcW w:w="4255" w:type="dxa"/>
            <w:gridSpan w:val="3"/>
            <w:tcBorders>
              <w:top w:val="single" w:sz="4" w:space="0" w:color="auto"/>
              <w:bottom w:val="single" w:sz="4" w:space="0" w:color="auto"/>
            </w:tcBorders>
          </w:tcPr>
          <w:p w14:paraId="26521072" w14:textId="77777777" w:rsidR="00736E2F" w:rsidRPr="005E2CA0" w:rsidRDefault="00736E2F" w:rsidP="007C2C91">
            <w:pPr>
              <w:rPr>
                <w:b/>
                <w:bCs/>
                <w:sz w:val="2"/>
                <w:szCs w:val="2"/>
                <w:lang w:val="en-US"/>
              </w:rPr>
            </w:pPr>
            <w:r w:rsidRPr="005E2CA0">
              <w:rPr>
                <w:b/>
                <w:bCs/>
                <w:sz w:val="22"/>
                <w:szCs w:val="22"/>
                <w:lang w:val="en-US"/>
              </w:rPr>
              <w:t>Demontari: borduri la trotuare, asezate pe beton / Ingradirea arborilor alcatuita din bordura din beton, dimensiuni 1000 x 80 x 200 mm</w:t>
            </w:r>
          </w:p>
          <w:p w14:paraId="354DBDAE"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2729501"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0CB043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76D2B9E" w14:textId="77777777" w:rsidR="00736E2F" w:rsidRPr="005E2CA0" w:rsidRDefault="00736E2F" w:rsidP="007C2C91">
            <w:pPr>
              <w:jc w:val="center"/>
              <w:rPr>
                <w:b/>
                <w:bCs/>
                <w:sz w:val="22"/>
                <w:szCs w:val="22"/>
                <w:lang w:val="en-US"/>
              </w:rPr>
            </w:pPr>
            <w:r w:rsidRPr="005E2CA0">
              <w:rPr>
                <w:b/>
                <w:bCs/>
                <w:sz w:val="22"/>
                <w:szCs w:val="22"/>
                <w:lang w:val="en-US"/>
              </w:rPr>
              <w:t>504,000</w:t>
            </w:r>
          </w:p>
          <w:p w14:paraId="022F0604" w14:textId="77777777" w:rsidR="00736E2F" w:rsidRPr="009B70F2" w:rsidRDefault="00736E2F" w:rsidP="007C2C91">
            <w:pPr>
              <w:jc w:val="center"/>
              <w:rPr>
                <w:sz w:val="2"/>
                <w:szCs w:val="2"/>
                <w:lang w:val="en-US"/>
              </w:rPr>
            </w:pPr>
          </w:p>
        </w:tc>
      </w:tr>
      <w:tr w:rsidR="00736E2F" w:rsidRPr="00B40365" w14:paraId="2621157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1B44A0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C882604"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5E272185"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E3DE2C1"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30CE1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36604418" w14:textId="77777777" w:rsidR="00736E2F" w:rsidRPr="00C97908" w:rsidRDefault="00736E2F" w:rsidP="007C2C91">
            <w:pPr>
              <w:jc w:val="center"/>
              <w:rPr>
                <w:sz w:val="16"/>
                <w:szCs w:val="16"/>
                <w:lang w:val="en-US"/>
              </w:rPr>
            </w:pPr>
            <w:r w:rsidRPr="00C97908">
              <w:rPr>
                <w:sz w:val="16"/>
                <w:szCs w:val="16"/>
                <w:lang w:val="en-US"/>
              </w:rPr>
              <w:t>131,04</w:t>
            </w:r>
          </w:p>
        </w:tc>
      </w:tr>
      <w:tr w:rsidR="00736E2F" w:rsidRPr="00B40365" w14:paraId="0A1875A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E41AB1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84E1715"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06D8462B"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2088250"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B7C14B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0,2600</w:t>
            </w:r>
          </w:p>
        </w:tc>
        <w:tc>
          <w:tcPr>
            <w:tcW w:w="1518" w:type="dxa"/>
            <w:tcBorders>
              <w:top w:val="nil"/>
              <w:bottom w:val="single" w:sz="2" w:space="0" w:color="auto"/>
            </w:tcBorders>
            <w:vAlign w:val="center"/>
          </w:tcPr>
          <w:p w14:paraId="3233D8FF" w14:textId="77777777" w:rsidR="00736E2F" w:rsidRPr="00C97908" w:rsidRDefault="00736E2F" w:rsidP="007C2C91">
            <w:pPr>
              <w:jc w:val="center"/>
              <w:rPr>
                <w:sz w:val="16"/>
                <w:szCs w:val="16"/>
                <w:lang w:val="en-US"/>
              </w:rPr>
            </w:pPr>
            <w:r w:rsidRPr="00C97908">
              <w:rPr>
                <w:sz w:val="16"/>
                <w:szCs w:val="16"/>
                <w:lang w:val="en-US"/>
              </w:rPr>
              <w:t>131,04</w:t>
            </w:r>
          </w:p>
        </w:tc>
      </w:tr>
      <w:tr w:rsidR="00736E2F" w:rsidRPr="009B70F2" w14:paraId="1E0D79A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7670273" w14:textId="77777777" w:rsidR="00736E2F" w:rsidRPr="005E2CA0" w:rsidRDefault="00736E2F" w:rsidP="007C2C91">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75D5F41A" w14:textId="77777777" w:rsidR="00736E2F" w:rsidRPr="005E2CA0" w:rsidRDefault="00736E2F" w:rsidP="007C2C91">
            <w:pPr>
              <w:jc w:val="center"/>
              <w:rPr>
                <w:b/>
                <w:bCs/>
                <w:sz w:val="22"/>
                <w:szCs w:val="22"/>
                <w:lang w:val="en-US"/>
              </w:rPr>
            </w:pPr>
            <w:r w:rsidRPr="005E2CA0">
              <w:rPr>
                <w:b/>
                <w:bCs/>
                <w:sz w:val="22"/>
                <w:szCs w:val="22"/>
                <w:lang w:val="en-US"/>
              </w:rPr>
              <w:t>TsC03F1</w:t>
            </w:r>
          </w:p>
        </w:tc>
        <w:tc>
          <w:tcPr>
            <w:tcW w:w="4255" w:type="dxa"/>
            <w:gridSpan w:val="3"/>
            <w:tcBorders>
              <w:top w:val="single" w:sz="4" w:space="0" w:color="auto"/>
              <w:bottom w:val="single" w:sz="4" w:space="0" w:color="auto"/>
            </w:tcBorders>
          </w:tcPr>
          <w:p w14:paraId="2C029317" w14:textId="77777777" w:rsidR="00736E2F" w:rsidRPr="005E2CA0" w:rsidRDefault="00736E2F" w:rsidP="007C2C91">
            <w:pPr>
              <w:rPr>
                <w:b/>
                <w:bCs/>
                <w:sz w:val="2"/>
                <w:szCs w:val="2"/>
                <w:lang w:val="en-US"/>
              </w:rPr>
            </w:pPr>
            <w:r w:rsidRPr="005E2CA0">
              <w:rPr>
                <w:b/>
                <w:bCs/>
                <w:sz w:val="22"/>
                <w:szCs w:val="22"/>
                <w:lang w:val="en-US"/>
              </w:rPr>
              <w:t xml:space="preserve">Sapatura mecanica cu excavatorul de 0,40-0,70 mc, cu motor cu ardere interna si comanda hidraulica, in pamint cu umiditate naturala, descarcare in </w:t>
            </w:r>
            <w:r w:rsidRPr="005E2CA0">
              <w:rPr>
                <w:b/>
                <w:bCs/>
                <w:sz w:val="22"/>
                <w:szCs w:val="22"/>
                <w:lang w:val="en-US"/>
              </w:rPr>
              <w:lastRenderedPageBreak/>
              <w:t>autovehicule teren catg. II (incarcare deseuri)</w:t>
            </w:r>
          </w:p>
          <w:p w14:paraId="79D1A6C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AF72C4D" w14:textId="77777777" w:rsidR="00736E2F" w:rsidRPr="005E2CA0" w:rsidRDefault="00736E2F" w:rsidP="007C2C91">
            <w:pPr>
              <w:jc w:val="center"/>
              <w:rPr>
                <w:b/>
                <w:bCs/>
                <w:sz w:val="22"/>
                <w:szCs w:val="22"/>
                <w:lang w:val="en-US"/>
              </w:rPr>
            </w:pPr>
            <w:r w:rsidRPr="005E2CA0">
              <w:rPr>
                <w:b/>
                <w:bCs/>
                <w:sz w:val="22"/>
                <w:szCs w:val="22"/>
                <w:lang w:val="en-US"/>
              </w:rPr>
              <w:lastRenderedPageBreak/>
              <w:t>100 m3</w:t>
            </w:r>
          </w:p>
        </w:tc>
        <w:tc>
          <w:tcPr>
            <w:tcW w:w="1106" w:type="dxa"/>
            <w:gridSpan w:val="2"/>
            <w:tcBorders>
              <w:top w:val="single" w:sz="4" w:space="0" w:color="auto"/>
              <w:bottom w:val="single" w:sz="4" w:space="0" w:color="auto"/>
            </w:tcBorders>
            <w:vAlign w:val="center"/>
          </w:tcPr>
          <w:p w14:paraId="776B7F4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1FEC9FD" w14:textId="77777777" w:rsidR="00736E2F" w:rsidRPr="005E2CA0" w:rsidRDefault="00736E2F" w:rsidP="007C2C91">
            <w:pPr>
              <w:jc w:val="center"/>
              <w:rPr>
                <w:b/>
                <w:bCs/>
                <w:sz w:val="22"/>
                <w:szCs w:val="22"/>
                <w:lang w:val="en-US"/>
              </w:rPr>
            </w:pPr>
            <w:r w:rsidRPr="005E2CA0">
              <w:rPr>
                <w:b/>
                <w:bCs/>
                <w:sz w:val="22"/>
                <w:szCs w:val="22"/>
                <w:lang w:val="en-US"/>
              </w:rPr>
              <w:t>12,300</w:t>
            </w:r>
          </w:p>
          <w:p w14:paraId="5697F136" w14:textId="77777777" w:rsidR="00736E2F" w:rsidRPr="009B70F2" w:rsidRDefault="00736E2F" w:rsidP="007C2C91">
            <w:pPr>
              <w:jc w:val="center"/>
              <w:rPr>
                <w:sz w:val="2"/>
                <w:szCs w:val="2"/>
                <w:lang w:val="en-US"/>
              </w:rPr>
            </w:pPr>
          </w:p>
        </w:tc>
      </w:tr>
      <w:tr w:rsidR="00736E2F" w:rsidRPr="00B40365" w14:paraId="2EAC2CA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601287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579BEBB" w14:textId="77777777" w:rsidR="00736E2F" w:rsidRPr="00B40365" w:rsidRDefault="00736E2F" w:rsidP="007C2C91">
            <w:pPr>
              <w:jc w:val="center"/>
              <w:rPr>
                <w:sz w:val="16"/>
                <w:szCs w:val="16"/>
                <w:lang w:val="en-US"/>
              </w:rPr>
            </w:pPr>
            <w:r w:rsidRPr="00B40365">
              <w:rPr>
                <w:sz w:val="16"/>
                <w:szCs w:val="16"/>
                <w:lang w:val="en-US"/>
              </w:rPr>
              <w:t>2952260003501</w:t>
            </w:r>
          </w:p>
        </w:tc>
        <w:tc>
          <w:tcPr>
            <w:tcW w:w="4239" w:type="dxa"/>
            <w:gridSpan w:val="2"/>
            <w:tcBorders>
              <w:top w:val="nil"/>
              <w:bottom w:val="single" w:sz="2" w:space="0" w:color="auto"/>
            </w:tcBorders>
            <w:vAlign w:val="center"/>
          </w:tcPr>
          <w:p w14:paraId="5A970EE8" w14:textId="77777777" w:rsidR="00736E2F" w:rsidRPr="00C97908" w:rsidRDefault="00736E2F" w:rsidP="007C2C91">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7023C799"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AD395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right w:val="single" w:sz="4" w:space="0" w:color="auto"/>
            </w:tcBorders>
            <w:vAlign w:val="center"/>
          </w:tcPr>
          <w:p w14:paraId="3B7C67F0" w14:textId="77777777" w:rsidR="00736E2F" w:rsidRPr="00C97908" w:rsidRDefault="00736E2F" w:rsidP="007C2C91">
            <w:pPr>
              <w:jc w:val="center"/>
              <w:rPr>
                <w:sz w:val="16"/>
                <w:szCs w:val="16"/>
                <w:lang w:val="en-US"/>
              </w:rPr>
            </w:pPr>
            <w:r w:rsidRPr="00C97908">
              <w:rPr>
                <w:sz w:val="16"/>
                <w:szCs w:val="16"/>
                <w:lang w:val="en-US"/>
              </w:rPr>
              <w:t>27,675</w:t>
            </w:r>
          </w:p>
        </w:tc>
      </w:tr>
      <w:tr w:rsidR="00736E2F" w:rsidRPr="009B70F2" w14:paraId="3AA7BD6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E3A64BB" w14:textId="77777777" w:rsidR="00736E2F" w:rsidRPr="005E2CA0" w:rsidRDefault="00736E2F" w:rsidP="007C2C91">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41370DC9" w14:textId="77777777" w:rsidR="00736E2F" w:rsidRPr="005E2CA0" w:rsidRDefault="00736E2F" w:rsidP="007C2C91">
            <w:pPr>
              <w:jc w:val="center"/>
              <w:rPr>
                <w:b/>
                <w:bCs/>
                <w:sz w:val="22"/>
                <w:szCs w:val="22"/>
                <w:lang w:val="en-US"/>
              </w:rPr>
            </w:pPr>
            <w:r w:rsidRPr="005E2CA0">
              <w:rPr>
                <w:b/>
                <w:bCs/>
                <w:sz w:val="22"/>
                <w:szCs w:val="22"/>
                <w:lang w:val="en-US"/>
              </w:rPr>
              <w:t>TsI50B5</w:t>
            </w:r>
          </w:p>
        </w:tc>
        <w:tc>
          <w:tcPr>
            <w:tcW w:w="4255" w:type="dxa"/>
            <w:gridSpan w:val="3"/>
            <w:tcBorders>
              <w:top w:val="single" w:sz="4" w:space="0" w:color="auto"/>
              <w:bottom w:val="single" w:sz="4" w:space="0" w:color="auto"/>
            </w:tcBorders>
          </w:tcPr>
          <w:p w14:paraId="7818A62B" w14:textId="77777777" w:rsidR="00736E2F" w:rsidRPr="005E2CA0" w:rsidRDefault="00736E2F" w:rsidP="007C2C91">
            <w:pPr>
              <w:rPr>
                <w:b/>
                <w:bCs/>
                <w:sz w:val="2"/>
                <w:szCs w:val="2"/>
                <w:lang w:val="en-US"/>
              </w:rPr>
            </w:pPr>
            <w:r w:rsidRPr="005E2CA0">
              <w:rPr>
                <w:b/>
                <w:bCs/>
                <w:sz w:val="22"/>
                <w:szCs w:val="22"/>
                <w:lang w:val="en-US"/>
              </w:rPr>
              <w:t>Transportarea pamintului cu autobasculanta de 5 t la distanta  de 15 km</w:t>
            </w:r>
          </w:p>
          <w:p w14:paraId="64ABAAC4"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8C317D1"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F75750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8169D87" w14:textId="77777777" w:rsidR="00736E2F" w:rsidRPr="005E2CA0" w:rsidRDefault="00736E2F" w:rsidP="007C2C91">
            <w:pPr>
              <w:jc w:val="center"/>
              <w:rPr>
                <w:b/>
                <w:bCs/>
                <w:sz w:val="22"/>
                <w:szCs w:val="22"/>
                <w:lang w:val="en-US"/>
              </w:rPr>
            </w:pPr>
            <w:r w:rsidRPr="005E2CA0">
              <w:rPr>
                <w:b/>
                <w:bCs/>
                <w:sz w:val="22"/>
                <w:szCs w:val="22"/>
                <w:lang w:val="en-US"/>
              </w:rPr>
              <w:t>2 874,800</w:t>
            </w:r>
          </w:p>
          <w:p w14:paraId="56A608AD" w14:textId="77777777" w:rsidR="00736E2F" w:rsidRPr="009B70F2" w:rsidRDefault="00736E2F" w:rsidP="007C2C91">
            <w:pPr>
              <w:jc w:val="center"/>
              <w:rPr>
                <w:sz w:val="2"/>
                <w:szCs w:val="2"/>
                <w:lang w:val="en-US"/>
              </w:rPr>
            </w:pPr>
          </w:p>
        </w:tc>
      </w:tr>
      <w:tr w:rsidR="00736E2F" w:rsidRPr="00B40365" w14:paraId="689A36C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018CE4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ADB7A1" w14:textId="77777777" w:rsidR="00736E2F" w:rsidRPr="00B40365" w:rsidRDefault="00736E2F" w:rsidP="007C2C91">
            <w:pPr>
              <w:jc w:val="center"/>
              <w:rPr>
                <w:sz w:val="16"/>
                <w:szCs w:val="16"/>
                <w:lang w:val="en-US"/>
              </w:rPr>
            </w:pPr>
            <w:r w:rsidRPr="00B40365">
              <w:rPr>
                <w:sz w:val="16"/>
                <w:szCs w:val="16"/>
                <w:lang w:val="en-US"/>
              </w:rPr>
              <w:t>3410540000006</w:t>
            </w:r>
          </w:p>
        </w:tc>
        <w:tc>
          <w:tcPr>
            <w:tcW w:w="4239" w:type="dxa"/>
            <w:gridSpan w:val="2"/>
            <w:tcBorders>
              <w:top w:val="nil"/>
              <w:bottom w:val="single" w:sz="2" w:space="0" w:color="auto"/>
            </w:tcBorders>
            <w:vAlign w:val="center"/>
          </w:tcPr>
          <w:p w14:paraId="3D6A8CC8" w14:textId="77777777" w:rsidR="00736E2F" w:rsidRPr="00C97908" w:rsidRDefault="00736E2F" w:rsidP="007C2C91">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3BA7A0B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8CD279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0,2580</w:t>
            </w:r>
          </w:p>
        </w:tc>
        <w:tc>
          <w:tcPr>
            <w:tcW w:w="1518" w:type="dxa"/>
            <w:tcBorders>
              <w:top w:val="nil"/>
              <w:bottom w:val="single" w:sz="2" w:space="0" w:color="auto"/>
              <w:right w:val="single" w:sz="4" w:space="0" w:color="auto"/>
            </w:tcBorders>
            <w:vAlign w:val="center"/>
          </w:tcPr>
          <w:p w14:paraId="617535B4" w14:textId="77777777" w:rsidR="00736E2F" w:rsidRPr="00C97908" w:rsidRDefault="00736E2F" w:rsidP="007C2C91">
            <w:pPr>
              <w:jc w:val="center"/>
              <w:rPr>
                <w:sz w:val="16"/>
                <w:szCs w:val="16"/>
                <w:lang w:val="en-US"/>
              </w:rPr>
            </w:pPr>
            <w:r w:rsidRPr="00C97908">
              <w:rPr>
                <w:sz w:val="16"/>
                <w:szCs w:val="16"/>
                <w:lang w:val="en-US"/>
              </w:rPr>
              <w:t>741,698</w:t>
            </w:r>
          </w:p>
        </w:tc>
      </w:tr>
      <w:tr w:rsidR="00736E2F" w:rsidRPr="003E2692" w14:paraId="43CE1F89"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F34117C"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0B8FADCC"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220B2661"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20CC24B7"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52A95347"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44EC999E" w14:textId="77777777" w:rsidR="00736E2F" w:rsidRPr="003E2692" w:rsidRDefault="00736E2F" w:rsidP="007C2C91">
            <w:pPr>
              <w:rPr>
                <w:sz w:val="2"/>
                <w:szCs w:val="2"/>
                <w:lang w:val="en-US"/>
              </w:rPr>
            </w:pPr>
          </w:p>
        </w:tc>
      </w:tr>
      <w:tr w:rsidR="00736E2F" w:rsidRPr="00B449C4" w14:paraId="4EC10A07"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559C9C24"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741EF4F4"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62A839B6"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6ABAEBBB"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1FF2655D"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31276100" w14:textId="77777777" w:rsidR="00736E2F" w:rsidRPr="00B449C4" w:rsidRDefault="00736E2F" w:rsidP="007C2C91">
            <w:pPr>
              <w:rPr>
                <w:sz w:val="22"/>
                <w:szCs w:val="22"/>
                <w:lang w:val="en-US"/>
              </w:rPr>
            </w:pPr>
          </w:p>
        </w:tc>
      </w:tr>
      <w:tr w:rsidR="00736E2F" w:rsidRPr="00B40365" w14:paraId="53B74D0C"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5EAA7DE4"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4DAC7B61"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6D061320"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Demontari</w:t>
            </w:r>
          </w:p>
        </w:tc>
        <w:tc>
          <w:tcPr>
            <w:tcW w:w="3622" w:type="dxa"/>
            <w:gridSpan w:val="5"/>
            <w:tcBorders>
              <w:bottom w:val="single" w:sz="4" w:space="0" w:color="auto"/>
              <w:right w:val="single" w:sz="4" w:space="0" w:color="auto"/>
            </w:tcBorders>
          </w:tcPr>
          <w:p w14:paraId="1D189921" w14:textId="77777777" w:rsidR="00736E2F" w:rsidRPr="00B40365" w:rsidRDefault="00736E2F" w:rsidP="007C2C91">
            <w:pPr>
              <w:rPr>
                <w:sz w:val="22"/>
                <w:szCs w:val="22"/>
                <w:lang w:val="en-US"/>
              </w:rPr>
            </w:pPr>
          </w:p>
        </w:tc>
      </w:tr>
      <w:tr w:rsidR="00736E2F" w:rsidRPr="009B70F2" w14:paraId="14710A37" w14:textId="77777777" w:rsidTr="007C2C91">
        <w:tblPrEx>
          <w:tblCellMar>
            <w:left w:w="107" w:type="dxa"/>
            <w:right w:w="107" w:type="dxa"/>
          </w:tblCellMar>
        </w:tblPrEx>
        <w:tc>
          <w:tcPr>
            <w:tcW w:w="10348" w:type="dxa"/>
            <w:gridSpan w:val="12"/>
          </w:tcPr>
          <w:p w14:paraId="3A1398D5" w14:textId="77777777" w:rsidR="00736E2F" w:rsidRPr="009B70F2" w:rsidRDefault="00736E2F" w:rsidP="007C2C91">
            <w:pPr>
              <w:rPr>
                <w:b/>
                <w:bCs/>
                <w:sz w:val="22"/>
                <w:szCs w:val="22"/>
                <w:lang w:val="en-US"/>
              </w:rPr>
            </w:pPr>
            <w:r w:rsidRPr="009B70F2">
              <w:rPr>
                <w:b/>
                <w:bCs/>
                <w:sz w:val="22"/>
                <w:szCs w:val="22"/>
                <w:lang w:val="en-US"/>
              </w:rPr>
              <w:t>2. Trotuar pavaj</w:t>
            </w:r>
          </w:p>
          <w:p w14:paraId="1CDAE432" w14:textId="77777777" w:rsidR="00736E2F" w:rsidRPr="00B12F65" w:rsidRDefault="00736E2F" w:rsidP="007C2C91">
            <w:pPr>
              <w:rPr>
                <w:sz w:val="2"/>
                <w:szCs w:val="2"/>
                <w:lang w:val="en-US"/>
              </w:rPr>
            </w:pPr>
          </w:p>
        </w:tc>
      </w:tr>
      <w:tr w:rsidR="00736E2F" w:rsidRPr="009B70F2" w14:paraId="4D160EA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FA18E5C" w14:textId="77777777" w:rsidR="00736E2F" w:rsidRPr="005E2CA0" w:rsidRDefault="00736E2F" w:rsidP="007C2C91">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03DF49F9" w14:textId="77777777" w:rsidR="00736E2F" w:rsidRPr="005E2CA0" w:rsidRDefault="00736E2F" w:rsidP="007C2C91">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2825942C" w14:textId="77777777" w:rsidR="00736E2F" w:rsidRPr="005E2CA0" w:rsidRDefault="00736E2F" w:rsidP="007C2C9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44B23719"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3F88F21"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1979EA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0AF742B" w14:textId="77777777" w:rsidR="00736E2F" w:rsidRPr="005E2CA0" w:rsidRDefault="00736E2F" w:rsidP="007C2C91">
            <w:pPr>
              <w:jc w:val="center"/>
              <w:rPr>
                <w:b/>
                <w:bCs/>
                <w:sz w:val="22"/>
                <w:szCs w:val="22"/>
                <w:lang w:val="en-US"/>
              </w:rPr>
            </w:pPr>
            <w:r w:rsidRPr="005E2CA0">
              <w:rPr>
                <w:b/>
                <w:bCs/>
                <w:sz w:val="22"/>
                <w:szCs w:val="22"/>
                <w:lang w:val="en-US"/>
              </w:rPr>
              <w:t>33,500</w:t>
            </w:r>
          </w:p>
          <w:p w14:paraId="4608724F" w14:textId="77777777" w:rsidR="00736E2F" w:rsidRPr="009B70F2" w:rsidRDefault="00736E2F" w:rsidP="007C2C91">
            <w:pPr>
              <w:jc w:val="center"/>
              <w:rPr>
                <w:sz w:val="2"/>
                <w:szCs w:val="2"/>
                <w:lang w:val="en-US"/>
              </w:rPr>
            </w:pPr>
          </w:p>
        </w:tc>
      </w:tr>
      <w:tr w:rsidR="00736E2F" w:rsidRPr="00B40365" w14:paraId="3F3489F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23BE65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F01809C"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67AFC00E"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C67BBB1"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9850A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785A6729" w14:textId="77777777" w:rsidR="00736E2F" w:rsidRPr="00C97908" w:rsidRDefault="00736E2F" w:rsidP="007C2C91">
            <w:pPr>
              <w:jc w:val="center"/>
              <w:rPr>
                <w:sz w:val="16"/>
                <w:szCs w:val="16"/>
                <w:lang w:val="en-US"/>
              </w:rPr>
            </w:pPr>
            <w:r w:rsidRPr="00C97908">
              <w:rPr>
                <w:sz w:val="16"/>
                <w:szCs w:val="16"/>
                <w:lang w:val="en-US"/>
              </w:rPr>
              <w:t>302,505</w:t>
            </w:r>
          </w:p>
        </w:tc>
      </w:tr>
      <w:tr w:rsidR="00736E2F" w:rsidRPr="00B40365" w14:paraId="30D9CD0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D9D2B6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1981A56"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73374D59"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2B9F5621"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AB8012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0106AB1" w14:textId="77777777" w:rsidR="00736E2F" w:rsidRPr="00C97908" w:rsidRDefault="00736E2F" w:rsidP="007C2C91">
            <w:pPr>
              <w:jc w:val="center"/>
              <w:rPr>
                <w:sz w:val="16"/>
                <w:szCs w:val="16"/>
                <w:lang w:val="en-US"/>
              </w:rPr>
            </w:pPr>
            <w:r w:rsidRPr="00C97908">
              <w:rPr>
                <w:sz w:val="16"/>
                <w:szCs w:val="16"/>
                <w:lang w:val="en-US"/>
              </w:rPr>
              <w:t>33,50</w:t>
            </w:r>
          </w:p>
        </w:tc>
      </w:tr>
      <w:tr w:rsidR="00736E2F" w:rsidRPr="00B40365" w14:paraId="626A2EF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E9AB53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02709FA" w14:textId="77777777" w:rsidR="00736E2F" w:rsidRPr="00B40365" w:rsidRDefault="00736E2F" w:rsidP="007C2C91">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74B66D1F" w14:textId="77777777" w:rsidR="00736E2F" w:rsidRPr="00C97908" w:rsidRDefault="00736E2F" w:rsidP="007C2C91">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15852C09"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0F71B2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12DA793F" w14:textId="77777777" w:rsidR="00736E2F" w:rsidRPr="00C97908" w:rsidRDefault="00736E2F" w:rsidP="007C2C91">
            <w:pPr>
              <w:jc w:val="center"/>
              <w:rPr>
                <w:sz w:val="16"/>
                <w:szCs w:val="16"/>
                <w:lang w:val="en-US"/>
              </w:rPr>
            </w:pPr>
            <w:r w:rsidRPr="00C97908">
              <w:rPr>
                <w:sz w:val="16"/>
                <w:szCs w:val="16"/>
                <w:lang w:val="en-US"/>
              </w:rPr>
              <w:t>40,20</w:t>
            </w:r>
          </w:p>
        </w:tc>
      </w:tr>
      <w:tr w:rsidR="00736E2F" w:rsidRPr="009B70F2" w14:paraId="6400F80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E97B137" w14:textId="77777777" w:rsidR="00736E2F" w:rsidRPr="005E2CA0" w:rsidRDefault="00736E2F" w:rsidP="007C2C91">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3C764068" w14:textId="77777777" w:rsidR="00736E2F" w:rsidRPr="005E2CA0" w:rsidRDefault="00736E2F" w:rsidP="007C2C91">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1F919CD1" w14:textId="77777777" w:rsidR="00736E2F" w:rsidRPr="005E2CA0" w:rsidRDefault="00736E2F" w:rsidP="007C2C91">
            <w:pPr>
              <w:rPr>
                <w:b/>
                <w:bCs/>
                <w:sz w:val="2"/>
                <w:szCs w:val="2"/>
                <w:lang w:val="en-US"/>
              </w:rPr>
            </w:pPr>
            <w:r w:rsidRPr="005E2CA0">
              <w:rPr>
                <w:b/>
                <w:bCs/>
                <w:sz w:val="22"/>
                <w:szCs w:val="22"/>
                <w:lang w:val="en-US"/>
              </w:rPr>
              <w:t>Strat de fundatie din pietris fractie 20-40mm</w:t>
            </w:r>
          </w:p>
          <w:p w14:paraId="3039B8E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1770129"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D743ED0"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F9A7EE4" w14:textId="77777777" w:rsidR="00736E2F" w:rsidRPr="005E2CA0" w:rsidRDefault="00736E2F" w:rsidP="007C2C91">
            <w:pPr>
              <w:jc w:val="center"/>
              <w:rPr>
                <w:b/>
                <w:bCs/>
                <w:sz w:val="22"/>
                <w:szCs w:val="22"/>
                <w:lang w:val="en-US"/>
              </w:rPr>
            </w:pPr>
            <w:r w:rsidRPr="005E2CA0">
              <w:rPr>
                <w:b/>
                <w:bCs/>
                <w:sz w:val="22"/>
                <w:szCs w:val="22"/>
                <w:lang w:val="en-US"/>
              </w:rPr>
              <w:t>502,500</w:t>
            </w:r>
          </w:p>
          <w:p w14:paraId="5502B5B0" w14:textId="77777777" w:rsidR="00736E2F" w:rsidRPr="009B70F2" w:rsidRDefault="00736E2F" w:rsidP="007C2C91">
            <w:pPr>
              <w:jc w:val="center"/>
              <w:rPr>
                <w:sz w:val="2"/>
                <w:szCs w:val="2"/>
                <w:lang w:val="en-US"/>
              </w:rPr>
            </w:pPr>
          </w:p>
        </w:tc>
      </w:tr>
      <w:tr w:rsidR="00736E2F" w:rsidRPr="00B40365" w14:paraId="44A42A9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4371AC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10A102B"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1A1B01FD"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1927FB8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DE897B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4F106FF7" w14:textId="77777777" w:rsidR="00736E2F" w:rsidRPr="00C97908" w:rsidRDefault="00736E2F" w:rsidP="007C2C91">
            <w:pPr>
              <w:jc w:val="center"/>
              <w:rPr>
                <w:sz w:val="16"/>
                <w:szCs w:val="16"/>
                <w:lang w:val="en-US"/>
              </w:rPr>
            </w:pPr>
            <w:r w:rsidRPr="00C97908">
              <w:rPr>
                <w:sz w:val="16"/>
                <w:szCs w:val="16"/>
                <w:lang w:val="en-US"/>
              </w:rPr>
              <w:t>497,475</w:t>
            </w:r>
          </w:p>
        </w:tc>
      </w:tr>
      <w:tr w:rsidR="00736E2F" w:rsidRPr="00B40365" w14:paraId="5C7F2D9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9022D0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3876242" w14:textId="77777777" w:rsidR="00736E2F" w:rsidRPr="00B40365" w:rsidRDefault="00736E2F" w:rsidP="007C2C91">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4BD12E3B" w14:textId="77777777" w:rsidR="00736E2F" w:rsidRPr="00C97908" w:rsidRDefault="00736E2F" w:rsidP="007C2C91">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32E7666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24F3BA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64B05A25" w14:textId="77777777" w:rsidR="00736E2F" w:rsidRPr="00C97908" w:rsidRDefault="00736E2F" w:rsidP="007C2C91">
            <w:pPr>
              <w:jc w:val="center"/>
              <w:rPr>
                <w:sz w:val="16"/>
                <w:szCs w:val="16"/>
                <w:lang w:val="en-US"/>
              </w:rPr>
            </w:pPr>
            <w:r w:rsidRPr="00C97908">
              <w:rPr>
                <w:sz w:val="16"/>
                <w:szCs w:val="16"/>
                <w:lang w:val="en-US"/>
              </w:rPr>
              <w:t>577,875</w:t>
            </w:r>
          </w:p>
        </w:tc>
      </w:tr>
      <w:tr w:rsidR="00736E2F" w:rsidRPr="00B40365" w14:paraId="3B6439C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605904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E7D3FD2" w14:textId="77777777" w:rsidR="00736E2F" w:rsidRPr="00B40365" w:rsidRDefault="00736E2F" w:rsidP="007C2C91">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56064C6E"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4AAEFC97"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61D048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2435017" w14:textId="77777777" w:rsidR="00736E2F" w:rsidRPr="00C97908" w:rsidRDefault="00736E2F" w:rsidP="007C2C91">
            <w:pPr>
              <w:jc w:val="center"/>
              <w:rPr>
                <w:sz w:val="16"/>
                <w:szCs w:val="16"/>
                <w:lang w:val="en-US"/>
              </w:rPr>
            </w:pPr>
            <w:r w:rsidRPr="00C97908">
              <w:rPr>
                <w:sz w:val="16"/>
                <w:szCs w:val="16"/>
                <w:lang w:val="en-US"/>
              </w:rPr>
              <w:t>50,25</w:t>
            </w:r>
          </w:p>
        </w:tc>
      </w:tr>
      <w:tr w:rsidR="00736E2F" w:rsidRPr="00B40365" w14:paraId="3786FFA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F0A573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ABFFE52" w14:textId="77777777" w:rsidR="00736E2F" w:rsidRPr="00B40365" w:rsidRDefault="00736E2F" w:rsidP="007C2C91">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528C4B82" w14:textId="77777777" w:rsidR="00736E2F" w:rsidRPr="00C97908" w:rsidRDefault="00736E2F" w:rsidP="007C2C91">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6B398B2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9C113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134E2250" w14:textId="77777777" w:rsidR="00736E2F" w:rsidRPr="00C97908" w:rsidRDefault="00736E2F" w:rsidP="007C2C91">
            <w:pPr>
              <w:jc w:val="center"/>
              <w:rPr>
                <w:sz w:val="16"/>
                <w:szCs w:val="16"/>
                <w:lang w:val="en-US"/>
              </w:rPr>
            </w:pPr>
            <w:r w:rsidRPr="00C97908">
              <w:rPr>
                <w:sz w:val="16"/>
                <w:szCs w:val="16"/>
                <w:lang w:val="en-US"/>
              </w:rPr>
              <w:t>105,525</w:t>
            </w:r>
          </w:p>
        </w:tc>
      </w:tr>
      <w:tr w:rsidR="00736E2F" w:rsidRPr="00B40365" w14:paraId="6F63AEE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10B548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AB7BB14" w14:textId="77777777" w:rsidR="00736E2F" w:rsidRPr="00B40365" w:rsidRDefault="00736E2F" w:rsidP="007C2C91">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3590D2E5" w14:textId="77777777" w:rsidR="00736E2F" w:rsidRPr="00C97908" w:rsidRDefault="00736E2F" w:rsidP="007C2C91">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0FF772D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FE295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0B845954" w14:textId="77777777" w:rsidR="00736E2F" w:rsidRPr="00C97908" w:rsidRDefault="00736E2F" w:rsidP="007C2C91">
            <w:pPr>
              <w:jc w:val="center"/>
              <w:rPr>
                <w:sz w:val="16"/>
                <w:szCs w:val="16"/>
                <w:lang w:val="en-US"/>
              </w:rPr>
            </w:pPr>
            <w:r w:rsidRPr="00C97908">
              <w:rPr>
                <w:sz w:val="16"/>
                <w:szCs w:val="16"/>
                <w:lang w:val="en-US"/>
              </w:rPr>
              <w:t>211,05</w:t>
            </w:r>
          </w:p>
        </w:tc>
      </w:tr>
      <w:tr w:rsidR="00736E2F" w:rsidRPr="009B70F2" w14:paraId="21BE351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E38AC87" w14:textId="77777777" w:rsidR="00736E2F" w:rsidRPr="005E2CA0" w:rsidRDefault="00736E2F" w:rsidP="007C2C91">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3F3F9946" w14:textId="77777777" w:rsidR="00736E2F" w:rsidRPr="005E2CA0" w:rsidRDefault="00736E2F" w:rsidP="007C2C91">
            <w:pPr>
              <w:jc w:val="center"/>
              <w:rPr>
                <w:b/>
                <w:bCs/>
                <w:sz w:val="22"/>
                <w:szCs w:val="22"/>
                <w:lang w:val="en-US"/>
              </w:rPr>
            </w:pPr>
            <w:r w:rsidRPr="005E2CA0">
              <w:rPr>
                <w:b/>
                <w:bCs/>
                <w:sz w:val="22"/>
                <w:szCs w:val="22"/>
                <w:lang w:val="en-US"/>
              </w:rPr>
              <w:t>DE18B</w:t>
            </w:r>
          </w:p>
        </w:tc>
        <w:tc>
          <w:tcPr>
            <w:tcW w:w="4255" w:type="dxa"/>
            <w:gridSpan w:val="3"/>
            <w:tcBorders>
              <w:top w:val="single" w:sz="4" w:space="0" w:color="auto"/>
              <w:bottom w:val="single" w:sz="4" w:space="0" w:color="auto"/>
            </w:tcBorders>
          </w:tcPr>
          <w:p w14:paraId="05E7F14B" w14:textId="77777777" w:rsidR="00736E2F" w:rsidRPr="005E2CA0" w:rsidRDefault="00736E2F" w:rsidP="007C2C91">
            <w:pPr>
              <w:rPr>
                <w:b/>
                <w:bCs/>
                <w:sz w:val="2"/>
                <w:szCs w:val="2"/>
                <w:lang w:val="en-US"/>
              </w:rPr>
            </w:pPr>
            <w:r w:rsidRPr="005E2CA0">
              <w:rPr>
                <w:b/>
                <w:bCs/>
                <w:sz w:val="22"/>
                <w:szCs w:val="22"/>
                <w:lang w:val="en-US"/>
              </w:rPr>
              <w:t>Pavaje executate din placi de trotuare din beton prefabricat gr.=40mm,asezate pe un strat din amestec uscat de ciment si nisip, in proportie 1:6, rostuit cu amestec uscat de ciment si nisip, grosime strat de 10 cm / k=0,5 la nisip si ciment pentru strat</w:t>
            </w:r>
          </w:p>
          <w:p w14:paraId="2E207C1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F44B6BA"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A22BE8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1F453C1" w14:textId="77777777" w:rsidR="00736E2F" w:rsidRPr="005E2CA0" w:rsidRDefault="00736E2F" w:rsidP="007C2C91">
            <w:pPr>
              <w:jc w:val="center"/>
              <w:rPr>
                <w:b/>
                <w:bCs/>
                <w:sz w:val="22"/>
                <w:szCs w:val="22"/>
                <w:lang w:val="en-US"/>
              </w:rPr>
            </w:pPr>
            <w:r w:rsidRPr="005E2CA0">
              <w:rPr>
                <w:b/>
                <w:bCs/>
                <w:sz w:val="22"/>
                <w:szCs w:val="22"/>
                <w:lang w:val="en-US"/>
              </w:rPr>
              <w:t>3 350,000</w:t>
            </w:r>
          </w:p>
          <w:p w14:paraId="353DDFC4" w14:textId="77777777" w:rsidR="00736E2F" w:rsidRPr="009B70F2" w:rsidRDefault="00736E2F" w:rsidP="007C2C91">
            <w:pPr>
              <w:jc w:val="center"/>
              <w:rPr>
                <w:sz w:val="2"/>
                <w:szCs w:val="2"/>
                <w:lang w:val="en-US"/>
              </w:rPr>
            </w:pPr>
          </w:p>
        </w:tc>
      </w:tr>
      <w:tr w:rsidR="00736E2F" w:rsidRPr="00B40365" w14:paraId="336D813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906EFB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A2658AE"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6C24DCF5"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5D3D835C"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BE5510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1,0124</w:t>
            </w:r>
          </w:p>
        </w:tc>
        <w:tc>
          <w:tcPr>
            <w:tcW w:w="1518" w:type="dxa"/>
            <w:tcBorders>
              <w:top w:val="nil"/>
              <w:bottom w:val="single" w:sz="2" w:space="0" w:color="auto"/>
            </w:tcBorders>
            <w:vAlign w:val="center"/>
          </w:tcPr>
          <w:p w14:paraId="4762C6B2" w14:textId="77777777" w:rsidR="00736E2F" w:rsidRPr="00C97908" w:rsidRDefault="00736E2F" w:rsidP="007C2C91">
            <w:pPr>
              <w:jc w:val="center"/>
              <w:rPr>
                <w:sz w:val="16"/>
                <w:szCs w:val="16"/>
                <w:lang w:val="en-US"/>
              </w:rPr>
            </w:pPr>
            <w:r w:rsidRPr="00C97908">
              <w:rPr>
                <w:sz w:val="16"/>
                <w:szCs w:val="16"/>
                <w:lang w:val="en-US"/>
              </w:rPr>
              <w:t>3 391,54</w:t>
            </w:r>
          </w:p>
        </w:tc>
      </w:tr>
      <w:tr w:rsidR="00736E2F" w:rsidRPr="00B40365" w14:paraId="1AC75FE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B03F48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1C99493"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1D558C98"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75FF57B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D5FA8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0,0316</w:t>
            </w:r>
          </w:p>
        </w:tc>
        <w:tc>
          <w:tcPr>
            <w:tcW w:w="1518" w:type="dxa"/>
            <w:tcBorders>
              <w:top w:val="nil"/>
              <w:bottom w:val="single" w:sz="2" w:space="0" w:color="auto"/>
            </w:tcBorders>
            <w:vAlign w:val="center"/>
          </w:tcPr>
          <w:p w14:paraId="2EF8D31A" w14:textId="77777777" w:rsidR="00736E2F" w:rsidRPr="00C97908" w:rsidRDefault="00736E2F" w:rsidP="007C2C91">
            <w:pPr>
              <w:jc w:val="center"/>
              <w:rPr>
                <w:sz w:val="16"/>
                <w:szCs w:val="16"/>
                <w:lang w:val="en-US"/>
              </w:rPr>
            </w:pPr>
            <w:r w:rsidRPr="00C97908">
              <w:rPr>
                <w:sz w:val="16"/>
                <w:szCs w:val="16"/>
                <w:lang w:val="en-US"/>
              </w:rPr>
              <w:t>105,86</w:t>
            </w:r>
          </w:p>
        </w:tc>
      </w:tr>
      <w:tr w:rsidR="00736E2F" w:rsidRPr="00B40365" w14:paraId="7E27ADE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DB77B2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2FD987C" w14:textId="77777777" w:rsidR="00736E2F" w:rsidRPr="00B40365" w:rsidRDefault="00736E2F" w:rsidP="007C2C91">
            <w:pPr>
              <w:jc w:val="center"/>
              <w:rPr>
                <w:sz w:val="16"/>
                <w:szCs w:val="16"/>
                <w:lang w:val="en-US"/>
              </w:rPr>
            </w:pPr>
            <w:r w:rsidRPr="00B40365">
              <w:rPr>
                <w:sz w:val="16"/>
                <w:szCs w:val="16"/>
                <w:lang w:val="en-US"/>
              </w:rPr>
              <w:t>26611128006519</w:t>
            </w:r>
          </w:p>
        </w:tc>
        <w:tc>
          <w:tcPr>
            <w:tcW w:w="4239" w:type="dxa"/>
            <w:gridSpan w:val="2"/>
            <w:tcBorders>
              <w:top w:val="nil"/>
              <w:bottom w:val="single" w:sz="2" w:space="0" w:color="auto"/>
            </w:tcBorders>
            <w:vAlign w:val="center"/>
          </w:tcPr>
          <w:p w14:paraId="45CFA1CA" w14:textId="77777777" w:rsidR="00736E2F" w:rsidRPr="00C97908" w:rsidRDefault="00736E2F" w:rsidP="007C2C91">
            <w:pPr>
              <w:rPr>
                <w:sz w:val="16"/>
                <w:szCs w:val="16"/>
                <w:lang w:val="en-US"/>
              </w:rPr>
            </w:pPr>
            <w:r w:rsidRPr="00C97908">
              <w:rPr>
                <w:sz w:val="16"/>
                <w:szCs w:val="16"/>
                <w:lang w:val="en-US"/>
              </w:rPr>
              <w:t>Placi din beton, pentru trotuare gr.=40mm</w:t>
            </w:r>
          </w:p>
        </w:tc>
        <w:tc>
          <w:tcPr>
            <w:tcW w:w="998" w:type="dxa"/>
            <w:gridSpan w:val="2"/>
            <w:tcBorders>
              <w:top w:val="nil"/>
              <w:bottom w:val="single" w:sz="2" w:space="0" w:color="auto"/>
            </w:tcBorders>
            <w:vAlign w:val="center"/>
          </w:tcPr>
          <w:p w14:paraId="497EACEE" w14:textId="77777777" w:rsidR="00736E2F" w:rsidRPr="00C97908" w:rsidRDefault="00736E2F" w:rsidP="007C2C91">
            <w:pPr>
              <w:jc w:val="center"/>
              <w:rPr>
                <w:sz w:val="16"/>
                <w:szCs w:val="16"/>
                <w:lang w:val="en-US"/>
              </w:rPr>
            </w:pPr>
            <w:r w:rsidRPr="00C97908">
              <w:rPr>
                <w:sz w:val="16"/>
                <w:szCs w:val="16"/>
                <w:lang w:val="en-US"/>
              </w:rPr>
              <w:t>m2</w:t>
            </w:r>
          </w:p>
        </w:tc>
        <w:tc>
          <w:tcPr>
            <w:tcW w:w="1106" w:type="dxa"/>
            <w:gridSpan w:val="2"/>
            <w:tcBorders>
              <w:top w:val="nil"/>
              <w:bottom w:val="single" w:sz="2" w:space="0" w:color="auto"/>
            </w:tcBorders>
            <w:vAlign w:val="center"/>
          </w:tcPr>
          <w:p w14:paraId="1BBD0B8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1,0150</w:t>
            </w:r>
          </w:p>
        </w:tc>
        <w:tc>
          <w:tcPr>
            <w:tcW w:w="1518" w:type="dxa"/>
            <w:tcBorders>
              <w:top w:val="nil"/>
              <w:bottom w:val="single" w:sz="2" w:space="0" w:color="auto"/>
            </w:tcBorders>
            <w:vAlign w:val="center"/>
          </w:tcPr>
          <w:p w14:paraId="3E70883F" w14:textId="77777777" w:rsidR="00736E2F" w:rsidRPr="00C97908" w:rsidRDefault="00736E2F" w:rsidP="007C2C91">
            <w:pPr>
              <w:jc w:val="center"/>
              <w:rPr>
                <w:sz w:val="16"/>
                <w:szCs w:val="16"/>
                <w:lang w:val="en-US"/>
              </w:rPr>
            </w:pPr>
            <w:r w:rsidRPr="00C97908">
              <w:rPr>
                <w:sz w:val="16"/>
                <w:szCs w:val="16"/>
                <w:lang w:val="en-US"/>
              </w:rPr>
              <w:t>3 400,25</w:t>
            </w:r>
          </w:p>
        </w:tc>
      </w:tr>
      <w:tr w:rsidR="00736E2F" w:rsidRPr="00B40365" w14:paraId="673A877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348638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B1EBA10" w14:textId="77777777" w:rsidR="00736E2F" w:rsidRPr="00B40365" w:rsidRDefault="00736E2F" w:rsidP="007C2C91">
            <w:pPr>
              <w:jc w:val="center"/>
              <w:rPr>
                <w:sz w:val="16"/>
                <w:szCs w:val="16"/>
                <w:lang w:val="en-US"/>
              </w:rPr>
            </w:pPr>
            <w:r w:rsidRPr="00B40365">
              <w:rPr>
                <w:sz w:val="16"/>
                <w:szCs w:val="16"/>
                <w:lang w:val="en-US"/>
              </w:rPr>
              <w:t>2651122100027</w:t>
            </w:r>
          </w:p>
        </w:tc>
        <w:tc>
          <w:tcPr>
            <w:tcW w:w="4239" w:type="dxa"/>
            <w:gridSpan w:val="2"/>
            <w:tcBorders>
              <w:top w:val="nil"/>
              <w:bottom w:val="single" w:sz="2" w:space="0" w:color="auto"/>
            </w:tcBorders>
            <w:vAlign w:val="center"/>
          </w:tcPr>
          <w:p w14:paraId="04D4BC00" w14:textId="77777777" w:rsidR="00736E2F" w:rsidRPr="00C97908" w:rsidRDefault="00736E2F" w:rsidP="007C2C91">
            <w:pPr>
              <w:rPr>
                <w:sz w:val="16"/>
                <w:szCs w:val="16"/>
                <w:lang w:val="en-US"/>
              </w:rPr>
            </w:pPr>
            <w:r w:rsidRPr="00C97908">
              <w:rPr>
                <w:sz w:val="16"/>
                <w:szCs w:val="16"/>
                <w:lang w:val="en-US"/>
              </w:rPr>
              <w:t>Ciment portland M400 saci, (pentru rosturi)</w:t>
            </w:r>
          </w:p>
        </w:tc>
        <w:tc>
          <w:tcPr>
            <w:tcW w:w="998" w:type="dxa"/>
            <w:gridSpan w:val="2"/>
            <w:tcBorders>
              <w:top w:val="nil"/>
              <w:bottom w:val="single" w:sz="2" w:space="0" w:color="auto"/>
            </w:tcBorders>
            <w:vAlign w:val="center"/>
          </w:tcPr>
          <w:p w14:paraId="703D0AB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0D0E99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1,6000</w:t>
            </w:r>
          </w:p>
        </w:tc>
        <w:tc>
          <w:tcPr>
            <w:tcW w:w="1518" w:type="dxa"/>
            <w:tcBorders>
              <w:top w:val="nil"/>
              <w:bottom w:val="single" w:sz="2" w:space="0" w:color="auto"/>
            </w:tcBorders>
            <w:vAlign w:val="center"/>
          </w:tcPr>
          <w:p w14:paraId="199E4144" w14:textId="77777777" w:rsidR="00736E2F" w:rsidRPr="00C97908" w:rsidRDefault="00736E2F" w:rsidP="007C2C91">
            <w:pPr>
              <w:jc w:val="center"/>
              <w:rPr>
                <w:sz w:val="16"/>
                <w:szCs w:val="16"/>
                <w:lang w:val="en-US"/>
              </w:rPr>
            </w:pPr>
            <w:r w:rsidRPr="00C97908">
              <w:rPr>
                <w:sz w:val="16"/>
                <w:szCs w:val="16"/>
                <w:lang w:val="en-US"/>
              </w:rPr>
              <w:t>5 360,00</w:t>
            </w:r>
          </w:p>
        </w:tc>
      </w:tr>
      <w:tr w:rsidR="00736E2F" w:rsidRPr="00B40365" w14:paraId="75BEB5B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B6C088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A8FAECF" w14:textId="77777777" w:rsidR="00736E2F" w:rsidRPr="00B40365" w:rsidRDefault="00736E2F" w:rsidP="007C2C91">
            <w:pPr>
              <w:jc w:val="center"/>
              <w:rPr>
                <w:sz w:val="16"/>
                <w:szCs w:val="16"/>
                <w:lang w:val="en-US"/>
              </w:rPr>
            </w:pPr>
            <w:r w:rsidRPr="00B40365">
              <w:rPr>
                <w:sz w:val="16"/>
                <w:szCs w:val="16"/>
                <w:lang w:val="en-US"/>
              </w:rPr>
              <w:t>2651122100442</w:t>
            </w:r>
          </w:p>
        </w:tc>
        <w:tc>
          <w:tcPr>
            <w:tcW w:w="4239" w:type="dxa"/>
            <w:gridSpan w:val="2"/>
            <w:tcBorders>
              <w:top w:val="nil"/>
              <w:bottom w:val="single" w:sz="2" w:space="0" w:color="auto"/>
            </w:tcBorders>
            <w:vAlign w:val="center"/>
          </w:tcPr>
          <w:p w14:paraId="45320288" w14:textId="77777777" w:rsidR="00736E2F" w:rsidRPr="00C97908" w:rsidRDefault="00736E2F" w:rsidP="007C2C91">
            <w:pPr>
              <w:rPr>
                <w:sz w:val="16"/>
                <w:szCs w:val="16"/>
                <w:lang w:val="en-US"/>
              </w:rPr>
            </w:pPr>
            <w:r w:rsidRPr="00C97908">
              <w:rPr>
                <w:sz w:val="16"/>
                <w:szCs w:val="16"/>
                <w:lang w:val="en-US"/>
              </w:rPr>
              <w:t>Ciment portland M400 saci, (pentru strat)</w:t>
            </w:r>
          </w:p>
        </w:tc>
        <w:tc>
          <w:tcPr>
            <w:tcW w:w="998" w:type="dxa"/>
            <w:gridSpan w:val="2"/>
            <w:tcBorders>
              <w:top w:val="nil"/>
              <w:bottom w:val="single" w:sz="2" w:space="0" w:color="auto"/>
            </w:tcBorders>
            <w:vAlign w:val="center"/>
          </w:tcPr>
          <w:p w14:paraId="2A97F240"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23548B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15,7300</w:t>
            </w:r>
          </w:p>
        </w:tc>
        <w:tc>
          <w:tcPr>
            <w:tcW w:w="1518" w:type="dxa"/>
            <w:tcBorders>
              <w:top w:val="nil"/>
              <w:bottom w:val="single" w:sz="2" w:space="0" w:color="auto"/>
            </w:tcBorders>
            <w:vAlign w:val="center"/>
          </w:tcPr>
          <w:p w14:paraId="713412B6" w14:textId="77777777" w:rsidR="00736E2F" w:rsidRPr="00C97908" w:rsidRDefault="00736E2F" w:rsidP="007C2C91">
            <w:pPr>
              <w:jc w:val="center"/>
              <w:rPr>
                <w:sz w:val="16"/>
                <w:szCs w:val="16"/>
                <w:lang w:val="en-US"/>
              </w:rPr>
            </w:pPr>
            <w:r w:rsidRPr="00C97908">
              <w:rPr>
                <w:sz w:val="16"/>
                <w:szCs w:val="16"/>
                <w:lang w:val="en-US"/>
              </w:rPr>
              <w:t>26 347,75</w:t>
            </w:r>
          </w:p>
        </w:tc>
      </w:tr>
      <w:tr w:rsidR="00736E2F" w:rsidRPr="00B40365" w14:paraId="618A095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04E395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3FBD025" w14:textId="77777777" w:rsidR="00736E2F" w:rsidRPr="00B40365" w:rsidRDefault="00736E2F" w:rsidP="007C2C91">
            <w:pPr>
              <w:jc w:val="center"/>
              <w:rPr>
                <w:sz w:val="16"/>
                <w:szCs w:val="16"/>
                <w:lang w:val="en-US"/>
              </w:rPr>
            </w:pPr>
            <w:r w:rsidRPr="00B40365">
              <w:rPr>
                <w:sz w:val="16"/>
                <w:szCs w:val="16"/>
                <w:lang w:val="en-US"/>
              </w:rPr>
              <w:t>1421102200546</w:t>
            </w:r>
          </w:p>
        </w:tc>
        <w:tc>
          <w:tcPr>
            <w:tcW w:w="4239" w:type="dxa"/>
            <w:gridSpan w:val="2"/>
            <w:tcBorders>
              <w:top w:val="nil"/>
              <w:bottom w:val="single" w:sz="2" w:space="0" w:color="auto"/>
            </w:tcBorders>
            <w:vAlign w:val="center"/>
          </w:tcPr>
          <w:p w14:paraId="2E6D0517" w14:textId="77777777" w:rsidR="00736E2F" w:rsidRPr="00C97908" w:rsidRDefault="00736E2F" w:rsidP="007C2C91">
            <w:pPr>
              <w:rPr>
                <w:sz w:val="16"/>
                <w:szCs w:val="16"/>
                <w:lang w:val="en-US"/>
              </w:rPr>
            </w:pPr>
            <w:r w:rsidRPr="00C97908">
              <w:rPr>
                <w:sz w:val="16"/>
                <w:szCs w:val="16"/>
                <w:lang w:val="en-US"/>
              </w:rPr>
              <w:t>Nisip pentru constructii 0,3-0,7 mm (pentru rosturi)</w:t>
            </w:r>
          </w:p>
        </w:tc>
        <w:tc>
          <w:tcPr>
            <w:tcW w:w="998" w:type="dxa"/>
            <w:gridSpan w:val="2"/>
            <w:tcBorders>
              <w:top w:val="nil"/>
              <w:bottom w:val="single" w:sz="2" w:space="0" w:color="auto"/>
            </w:tcBorders>
            <w:vAlign w:val="center"/>
          </w:tcPr>
          <w:p w14:paraId="2769218B"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738915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0,0050</w:t>
            </w:r>
          </w:p>
        </w:tc>
        <w:tc>
          <w:tcPr>
            <w:tcW w:w="1518" w:type="dxa"/>
            <w:tcBorders>
              <w:top w:val="nil"/>
              <w:bottom w:val="single" w:sz="2" w:space="0" w:color="auto"/>
            </w:tcBorders>
            <w:vAlign w:val="center"/>
          </w:tcPr>
          <w:p w14:paraId="202C60CB" w14:textId="77777777" w:rsidR="00736E2F" w:rsidRPr="00C97908" w:rsidRDefault="00736E2F" w:rsidP="007C2C91">
            <w:pPr>
              <w:jc w:val="center"/>
              <w:rPr>
                <w:sz w:val="16"/>
                <w:szCs w:val="16"/>
                <w:lang w:val="en-US"/>
              </w:rPr>
            </w:pPr>
            <w:r w:rsidRPr="00C97908">
              <w:rPr>
                <w:sz w:val="16"/>
                <w:szCs w:val="16"/>
                <w:lang w:val="en-US"/>
              </w:rPr>
              <w:t>16,75</w:t>
            </w:r>
          </w:p>
        </w:tc>
      </w:tr>
      <w:tr w:rsidR="00736E2F" w:rsidRPr="00B40365" w14:paraId="461534E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950DE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43DCDD" w14:textId="77777777" w:rsidR="00736E2F" w:rsidRPr="00B40365" w:rsidRDefault="00736E2F" w:rsidP="007C2C91">
            <w:pPr>
              <w:jc w:val="center"/>
              <w:rPr>
                <w:sz w:val="16"/>
                <w:szCs w:val="16"/>
                <w:lang w:val="en-US"/>
              </w:rPr>
            </w:pPr>
            <w:r w:rsidRPr="00B40365">
              <w:rPr>
                <w:sz w:val="16"/>
                <w:szCs w:val="16"/>
                <w:lang w:val="en-US"/>
              </w:rPr>
              <w:t>1421102200547</w:t>
            </w:r>
          </w:p>
        </w:tc>
        <w:tc>
          <w:tcPr>
            <w:tcW w:w="4239" w:type="dxa"/>
            <w:gridSpan w:val="2"/>
            <w:tcBorders>
              <w:top w:val="nil"/>
              <w:bottom w:val="single" w:sz="2" w:space="0" w:color="auto"/>
            </w:tcBorders>
            <w:vAlign w:val="center"/>
          </w:tcPr>
          <w:p w14:paraId="527D0B16" w14:textId="77777777" w:rsidR="00736E2F" w:rsidRPr="00C97908" w:rsidRDefault="00736E2F" w:rsidP="007C2C91">
            <w:pPr>
              <w:rPr>
                <w:sz w:val="16"/>
                <w:szCs w:val="16"/>
                <w:lang w:val="en-US"/>
              </w:rPr>
            </w:pPr>
            <w:r w:rsidRPr="00C97908">
              <w:rPr>
                <w:sz w:val="16"/>
                <w:szCs w:val="16"/>
                <w:lang w:val="en-US"/>
              </w:rPr>
              <w:t>Nisip pentru constructii 0,3-0,7 mm (pentru strat)</w:t>
            </w:r>
          </w:p>
        </w:tc>
        <w:tc>
          <w:tcPr>
            <w:tcW w:w="998" w:type="dxa"/>
            <w:gridSpan w:val="2"/>
            <w:tcBorders>
              <w:top w:val="nil"/>
              <w:bottom w:val="single" w:sz="2" w:space="0" w:color="auto"/>
            </w:tcBorders>
            <w:vAlign w:val="center"/>
          </w:tcPr>
          <w:p w14:paraId="221F2E2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139410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0,0857</w:t>
            </w:r>
          </w:p>
        </w:tc>
        <w:tc>
          <w:tcPr>
            <w:tcW w:w="1518" w:type="dxa"/>
            <w:tcBorders>
              <w:top w:val="nil"/>
              <w:bottom w:val="single" w:sz="2" w:space="0" w:color="auto"/>
            </w:tcBorders>
            <w:vAlign w:val="center"/>
          </w:tcPr>
          <w:p w14:paraId="2C80038E" w14:textId="77777777" w:rsidR="00736E2F" w:rsidRPr="00C97908" w:rsidRDefault="00736E2F" w:rsidP="007C2C91">
            <w:pPr>
              <w:jc w:val="center"/>
              <w:rPr>
                <w:sz w:val="16"/>
                <w:szCs w:val="16"/>
                <w:lang w:val="en-US"/>
              </w:rPr>
            </w:pPr>
            <w:r w:rsidRPr="00C97908">
              <w:rPr>
                <w:sz w:val="16"/>
                <w:szCs w:val="16"/>
                <w:lang w:val="en-US"/>
              </w:rPr>
              <w:t>143,548</w:t>
            </w:r>
          </w:p>
        </w:tc>
      </w:tr>
      <w:tr w:rsidR="00736E2F" w:rsidRPr="00B40365" w14:paraId="4827AE6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69B655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28BE299" w14:textId="77777777" w:rsidR="00736E2F" w:rsidRPr="00B40365" w:rsidRDefault="00736E2F" w:rsidP="007C2C91">
            <w:pPr>
              <w:jc w:val="center"/>
              <w:rPr>
                <w:sz w:val="16"/>
                <w:szCs w:val="16"/>
                <w:lang w:val="en-US"/>
              </w:rPr>
            </w:pPr>
            <w:r w:rsidRPr="00B40365">
              <w:rPr>
                <w:sz w:val="16"/>
                <w:szCs w:val="16"/>
                <w:lang w:val="en-US"/>
              </w:rPr>
              <w:t>2881116002701</w:t>
            </w:r>
          </w:p>
        </w:tc>
        <w:tc>
          <w:tcPr>
            <w:tcW w:w="4239" w:type="dxa"/>
            <w:gridSpan w:val="2"/>
            <w:tcBorders>
              <w:top w:val="nil"/>
              <w:bottom w:val="single" w:sz="2" w:space="0" w:color="auto"/>
            </w:tcBorders>
            <w:vAlign w:val="center"/>
          </w:tcPr>
          <w:p w14:paraId="4B80C433" w14:textId="77777777" w:rsidR="00736E2F" w:rsidRPr="00C97908" w:rsidRDefault="00736E2F" w:rsidP="007C2C91">
            <w:pPr>
              <w:rPr>
                <w:sz w:val="16"/>
                <w:szCs w:val="16"/>
                <w:lang w:val="en-US"/>
              </w:rPr>
            </w:pPr>
            <w:r w:rsidRPr="00C97908">
              <w:rPr>
                <w:sz w:val="16"/>
                <w:szCs w:val="16"/>
                <w:lang w:val="en-US"/>
              </w:rPr>
              <w:t>Disc pentru taiat placi</w:t>
            </w:r>
          </w:p>
        </w:tc>
        <w:tc>
          <w:tcPr>
            <w:tcW w:w="998" w:type="dxa"/>
            <w:gridSpan w:val="2"/>
            <w:tcBorders>
              <w:top w:val="nil"/>
              <w:bottom w:val="single" w:sz="2" w:space="0" w:color="auto"/>
            </w:tcBorders>
            <w:vAlign w:val="center"/>
          </w:tcPr>
          <w:p w14:paraId="25F3B059"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0C10C5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59024BED" w14:textId="77777777" w:rsidR="00736E2F" w:rsidRPr="00C97908" w:rsidRDefault="00736E2F" w:rsidP="007C2C91">
            <w:pPr>
              <w:jc w:val="center"/>
              <w:rPr>
                <w:sz w:val="16"/>
                <w:szCs w:val="16"/>
                <w:lang w:val="en-US"/>
              </w:rPr>
            </w:pPr>
            <w:r w:rsidRPr="00C97908">
              <w:rPr>
                <w:sz w:val="16"/>
                <w:szCs w:val="16"/>
                <w:lang w:val="en-US"/>
              </w:rPr>
              <w:t>67,00</w:t>
            </w:r>
          </w:p>
        </w:tc>
      </w:tr>
      <w:tr w:rsidR="00736E2F" w:rsidRPr="003E2692" w14:paraId="37E2802D"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55A36BA"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60F255D6"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4BD3CB88"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1734039D"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417B6465"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35C73FAC" w14:textId="77777777" w:rsidR="00736E2F" w:rsidRPr="003E2692" w:rsidRDefault="00736E2F" w:rsidP="007C2C91">
            <w:pPr>
              <w:rPr>
                <w:sz w:val="2"/>
                <w:szCs w:val="2"/>
                <w:lang w:val="en-US"/>
              </w:rPr>
            </w:pPr>
          </w:p>
        </w:tc>
      </w:tr>
      <w:tr w:rsidR="00736E2F" w:rsidRPr="00B449C4" w14:paraId="6ED83BBD"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75C1E42"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740190A2"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B167BB4"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2894951D"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67294297"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34EC7884" w14:textId="77777777" w:rsidR="00736E2F" w:rsidRPr="00B449C4" w:rsidRDefault="00736E2F" w:rsidP="007C2C91">
            <w:pPr>
              <w:rPr>
                <w:sz w:val="22"/>
                <w:szCs w:val="22"/>
                <w:lang w:val="en-US"/>
              </w:rPr>
            </w:pPr>
          </w:p>
        </w:tc>
      </w:tr>
      <w:tr w:rsidR="00736E2F" w:rsidRPr="00B40365" w14:paraId="619DBF65"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7878AF0D"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48E08D6B"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699E19E9"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Trotuar pavaj</w:t>
            </w:r>
          </w:p>
        </w:tc>
        <w:tc>
          <w:tcPr>
            <w:tcW w:w="3622" w:type="dxa"/>
            <w:gridSpan w:val="5"/>
            <w:tcBorders>
              <w:bottom w:val="single" w:sz="4" w:space="0" w:color="auto"/>
              <w:right w:val="single" w:sz="4" w:space="0" w:color="auto"/>
            </w:tcBorders>
          </w:tcPr>
          <w:p w14:paraId="7154E9E4" w14:textId="77777777" w:rsidR="00736E2F" w:rsidRPr="00B40365" w:rsidRDefault="00736E2F" w:rsidP="007C2C91">
            <w:pPr>
              <w:rPr>
                <w:sz w:val="22"/>
                <w:szCs w:val="22"/>
                <w:lang w:val="en-US"/>
              </w:rPr>
            </w:pPr>
          </w:p>
        </w:tc>
      </w:tr>
      <w:tr w:rsidR="00736E2F" w:rsidRPr="009B70F2" w14:paraId="717968A1" w14:textId="77777777" w:rsidTr="007C2C91">
        <w:tblPrEx>
          <w:tblCellMar>
            <w:left w:w="107" w:type="dxa"/>
            <w:right w:w="107" w:type="dxa"/>
          </w:tblCellMar>
        </w:tblPrEx>
        <w:tc>
          <w:tcPr>
            <w:tcW w:w="10348" w:type="dxa"/>
            <w:gridSpan w:val="12"/>
          </w:tcPr>
          <w:p w14:paraId="7BC4715C" w14:textId="77777777" w:rsidR="00736E2F" w:rsidRPr="009B70F2" w:rsidRDefault="00736E2F" w:rsidP="007C2C91">
            <w:pPr>
              <w:rPr>
                <w:b/>
                <w:bCs/>
                <w:sz w:val="22"/>
                <w:szCs w:val="22"/>
                <w:lang w:val="en-US"/>
              </w:rPr>
            </w:pPr>
            <w:r w:rsidRPr="009B70F2">
              <w:rPr>
                <w:b/>
                <w:bCs/>
                <w:sz w:val="22"/>
                <w:szCs w:val="22"/>
                <w:lang w:val="en-US"/>
              </w:rPr>
              <w:t>3. Trotuar asfalt</w:t>
            </w:r>
          </w:p>
          <w:p w14:paraId="3A3DD74D" w14:textId="77777777" w:rsidR="00736E2F" w:rsidRPr="00B12F65" w:rsidRDefault="00736E2F" w:rsidP="007C2C91">
            <w:pPr>
              <w:rPr>
                <w:sz w:val="2"/>
                <w:szCs w:val="2"/>
                <w:lang w:val="en-US"/>
              </w:rPr>
            </w:pPr>
          </w:p>
        </w:tc>
      </w:tr>
      <w:tr w:rsidR="00736E2F" w:rsidRPr="009B70F2" w14:paraId="3F4884BB"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9AFE983" w14:textId="77777777" w:rsidR="00736E2F" w:rsidRPr="005E2CA0" w:rsidRDefault="00736E2F" w:rsidP="007C2C91">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4C9E3EB3" w14:textId="77777777" w:rsidR="00736E2F" w:rsidRPr="005E2CA0" w:rsidRDefault="00736E2F" w:rsidP="007C2C91">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6DD83962" w14:textId="77777777" w:rsidR="00736E2F" w:rsidRPr="005E2CA0" w:rsidRDefault="00736E2F" w:rsidP="007C2C9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B1E551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5B25FBD"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70FCB72"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3FCC2F0" w14:textId="77777777" w:rsidR="00736E2F" w:rsidRPr="005E2CA0" w:rsidRDefault="00736E2F" w:rsidP="007C2C91">
            <w:pPr>
              <w:jc w:val="center"/>
              <w:rPr>
                <w:b/>
                <w:bCs/>
                <w:sz w:val="22"/>
                <w:szCs w:val="22"/>
                <w:lang w:val="en-US"/>
              </w:rPr>
            </w:pPr>
            <w:r w:rsidRPr="005E2CA0">
              <w:rPr>
                <w:b/>
                <w:bCs/>
                <w:sz w:val="22"/>
                <w:szCs w:val="22"/>
                <w:lang w:val="en-US"/>
              </w:rPr>
              <w:t>45,000</w:t>
            </w:r>
          </w:p>
          <w:p w14:paraId="62CF2197" w14:textId="77777777" w:rsidR="00736E2F" w:rsidRPr="009B70F2" w:rsidRDefault="00736E2F" w:rsidP="007C2C91">
            <w:pPr>
              <w:jc w:val="center"/>
              <w:rPr>
                <w:sz w:val="2"/>
                <w:szCs w:val="2"/>
                <w:lang w:val="en-US"/>
              </w:rPr>
            </w:pPr>
          </w:p>
        </w:tc>
      </w:tr>
      <w:tr w:rsidR="00736E2F" w:rsidRPr="00B40365" w14:paraId="35C2BF7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C18E2D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1C2EA9B"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6DAF255B"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73390738"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DD6F69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6ABED372" w14:textId="77777777" w:rsidR="00736E2F" w:rsidRPr="00C97908" w:rsidRDefault="00736E2F" w:rsidP="007C2C91">
            <w:pPr>
              <w:jc w:val="center"/>
              <w:rPr>
                <w:sz w:val="16"/>
                <w:szCs w:val="16"/>
                <w:lang w:val="en-US"/>
              </w:rPr>
            </w:pPr>
            <w:r w:rsidRPr="00C97908">
              <w:rPr>
                <w:sz w:val="16"/>
                <w:szCs w:val="16"/>
                <w:lang w:val="en-US"/>
              </w:rPr>
              <w:t>406,35</w:t>
            </w:r>
          </w:p>
        </w:tc>
      </w:tr>
      <w:tr w:rsidR="00736E2F" w:rsidRPr="00B40365" w14:paraId="230AB3D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B38062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F5102C5"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61E44264"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0CD3D5DD"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C0497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CCF2D54" w14:textId="77777777" w:rsidR="00736E2F" w:rsidRPr="00C97908" w:rsidRDefault="00736E2F" w:rsidP="007C2C91">
            <w:pPr>
              <w:jc w:val="center"/>
              <w:rPr>
                <w:sz w:val="16"/>
                <w:szCs w:val="16"/>
                <w:lang w:val="en-US"/>
              </w:rPr>
            </w:pPr>
            <w:r w:rsidRPr="00C97908">
              <w:rPr>
                <w:sz w:val="16"/>
                <w:szCs w:val="16"/>
                <w:lang w:val="en-US"/>
              </w:rPr>
              <w:t>45,00</w:t>
            </w:r>
          </w:p>
        </w:tc>
      </w:tr>
      <w:tr w:rsidR="00736E2F" w:rsidRPr="00B40365" w14:paraId="11B16C7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CA27ED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0E91DB4" w14:textId="77777777" w:rsidR="00736E2F" w:rsidRPr="00B40365" w:rsidRDefault="00736E2F" w:rsidP="007C2C91">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7A255855" w14:textId="77777777" w:rsidR="00736E2F" w:rsidRPr="00C97908" w:rsidRDefault="00736E2F" w:rsidP="007C2C91">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05BA9BD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F9040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061C95F4" w14:textId="77777777" w:rsidR="00736E2F" w:rsidRPr="00C97908" w:rsidRDefault="00736E2F" w:rsidP="007C2C91">
            <w:pPr>
              <w:jc w:val="center"/>
              <w:rPr>
                <w:sz w:val="16"/>
                <w:szCs w:val="16"/>
                <w:lang w:val="en-US"/>
              </w:rPr>
            </w:pPr>
            <w:r w:rsidRPr="00C97908">
              <w:rPr>
                <w:sz w:val="16"/>
                <w:szCs w:val="16"/>
                <w:lang w:val="en-US"/>
              </w:rPr>
              <w:t>54,00</w:t>
            </w:r>
          </w:p>
        </w:tc>
      </w:tr>
      <w:tr w:rsidR="00736E2F" w:rsidRPr="009B70F2" w14:paraId="541FB0E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E9AB4E5" w14:textId="77777777" w:rsidR="00736E2F" w:rsidRPr="005E2CA0" w:rsidRDefault="00736E2F" w:rsidP="007C2C91">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701AA0B6" w14:textId="77777777" w:rsidR="00736E2F" w:rsidRPr="005E2CA0" w:rsidRDefault="00736E2F" w:rsidP="007C2C91">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4894590F" w14:textId="77777777" w:rsidR="00736E2F" w:rsidRPr="005E2CA0" w:rsidRDefault="00736E2F" w:rsidP="007C2C91">
            <w:pPr>
              <w:rPr>
                <w:b/>
                <w:bCs/>
                <w:sz w:val="2"/>
                <w:szCs w:val="2"/>
                <w:lang w:val="en-US"/>
              </w:rPr>
            </w:pPr>
            <w:r w:rsidRPr="005E2CA0">
              <w:rPr>
                <w:b/>
                <w:bCs/>
                <w:sz w:val="22"/>
                <w:szCs w:val="22"/>
                <w:lang w:val="en-US"/>
              </w:rPr>
              <w:t>Strat de fundatie din pietris fractie 20-40mm</w:t>
            </w:r>
          </w:p>
          <w:p w14:paraId="7E29607F"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467F65B"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362AB3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B504D7B" w14:textId="77777777" w:rsidR="00736E2F" w:rsidRPr="005E2CA0" w:rsidRDefault="00736E2F" w:rsidP="007C2C91">
            <w:pPr>
              <w:jc w:val="center"/>
              <w:rPr>
                <w:b/>
                <w:bCs/>
                <w:sz w:val="22"/>
                <w:szCs w:val="22"/>
                <w:lang w:val="en-US"/>
              </w:rPr>
            </w:pPr>
            <w:r w:rsidRPr="005E2CA0">
              <w:rPr>
                <w:b/>
                <w:bCs/>
                <w:sz w:val="22"/>
                <w:szCs w:val="22"/>
                <w:lang w:val="en-US"/>
              </w:rPr>
              <w:t>450,000</w:t>
            </w:r>
          </w:p>
          <w:p w14:paraId="42B92726" w14:textId="77777777" w:rsidR="00736E2F" w:rsidRPr="009B70F2" w:rsidRDefault="00736E2F" w:rsidP="007C2C91">
            <w:pPr>
              <w:jc w:val="center"/>
              <w:rPr>
                <w:sz w:val="2"/>
                <w:szCs w:val="2"/>
                <w:lang w:val="en-US"/>
              </w:rPr>
            </w:pPr>
          </w:p>
        </w:tc>
      </w:tr>
      <w:tr w:rsidR="00736E2F" w:rsidRPr="00B40365" w14:paraId="35B010D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ED1539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F7FEBD9"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09879537"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17406F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B3D17F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01CD2278" w14:textId="77777777" w:rsidR="00736E2F" w:rsidRPr="00C97908" w:rsidRDefault="00736E2F" w:rsidP="007C2C91">
            <w:pPr>
              <w:jc w:val="center"/>
              <w:rPr>
                <w:sz w:val="16"/>
                <w:szCs w:val="16"/>
                <w:lang w:val="en-US"/>
              </w:rPr>
            </w:pPr>
            <w:r w:rsidRPr="00C97908">
              <w:rPr>
                <w:sz w:val="16"/>
                <w:szCs w:val="16"/>
                <w:lang w:val="en-US"/>
              </w:rPr>
              <w:t>445,50</w:t>
            </w:r>
          </w:p>
        </w:tc>
      </w:tr>
      <w:tr w:rsidR="00736E2F" w:rsidRPr="00B40365" w14:paraId="502DF62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E83BBC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EC711A3" w14:textId="77777777" w:rsidR="00736E2F" w:rsidRPr="00B40365" w:rsidRDefault="00736E2F" w:rsidP="007C2C91">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15FC8657" w14:textId="77777777" w:rsidR="00736E2F" w:rsidRPr="00C97908" w:rsidRDefault="00736E2F" w:rsidP="007C2C91">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13BA6F35"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248EF2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730CE159" w14:textId="77777777" w:rsidR="00736E2F" w:rsidRPr="00C97908" w:rsidRDefault="00736E2F" w:rsidP="007C2C91">
            <w:pPr>
              <w:jc w:val="center"/>
              <w:rPr>
                <w:sz w:val="16"/>
                <w:szCs w:val="16"/>
                <w:lang w:val="en-US"/>
              </w:rPr>
            </w:pPr>
            <w:r w:rsidRPr="00C97908">
              <w:rPr>
                <w:sz w:val="16"/>
                <w:szCs w:val="16"/>
                <w:lang w:val="en-US"/>
              </w:rPr>
              <w:t>517,50</w:t>
            </w:r>
          </w:p>
        </w:tc>
      </w:tr>
      <w:tr w:rsidR="00736E2F" w:rsidRPr="00B40365" w14:paraId="665304F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E49733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2D5C32C" w14:textId="77777777" w:rsidR="00736E2F" w:rsidRPr="00B40365" w:rsidRDefault="00736E2F" w:rsidP="007C2C91">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4DAD3FAE"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A70E81B"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8850AE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2FF46FD" w14:textId="77777777" w:rsidR="00736E2F" w:rsidRPr="00C97908" w:rsidRDefault="00736E2F" w:rsidP="007C2C91">
            <w:pPr>
              <w:jc w:val="center"/>
              <w:rPr>
                <w:sz w:val="16"/>
                <w:szCs w:val="16"/>
                <w:lang w:val="en-US"/>
              </w:rPr>
            </w:pPr>
            <w:r w:rsidRPr="00C97908">
              <w:rPr>
                <w:sz w:val="16"/>
                <w:szCs w:val="16"/>
                <w:lang w:val="en-US"/>
              </w:rPr>
              <w:t>45,00</w:t>
            </w:r>
          </w:p>
        </w:tc>
      </w:tr>
      <w:tr w:rsidR="00736E2F" w:rsidRPr="00B40365" w14:paraId="347F922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9F171C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EA60201" w14:textId="77777777" w:rsidR="00736E2F" w:rsidRPr="00B40365" w:rsidRDefault="00736E2F" w:rsidP="007C2C91">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21A7DB19" w14:textId="77777777" w:rsidR="00736E2F" w:rsidRPr="00C97908" w:rsidRDefault="00736E2F" w:rsidP="007C2C91">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3F8D15CA"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89B9B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18A607A2" w14:textId="77777777" w:rsidR="00736E2F" w:rsidRPr="00C97908" w:rsidRDefault="00736E2F" w:rsidP="007C2C91">
            <w:pPr>
              <w:jc w:val="center"/>
              <w:rPr>
                <w:sz w:val="16"/>
                <w:szCs w:val="16"/>
                <w:lang w:val="en-US"/>
              </w:rPr>
            </w:pPr>
            <w:r w:rsidRPr="00C97908">
              <w:rPr>
                <w:sz w:val="16"/>
                <w:szCs w:val="16"/>
                <w:lang w:val="en-US"/>
              </w:rPr>
              <w:t>94,50</w:t>
            </w:r>
          </w:p>
        </w:tc>
      </w:tr>
      <w:tr w:rsidR="00736E2F" w:rsidRPr="00B40365" w14:paraId="47559B2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D16431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A17FB21" w14:textId="77777777" w:rsidR="00736E2F" w:rsidRPr="00B40365" w:rsidRDefault="00736E2F" w:rsidP="007C2C91">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050A08EB" w14:textId="77777777" w:rsidR="00736E2F" w:rsidRPr="00C97908" w:rsidRDefault="00736E2F" w:rsidP="007C2C91">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6D04D072"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BDA4A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426211E7" w14:textId="77777777" w:rsidR="00736E2F" w:rsidRPr="00C97908" w:rsidRDefault="00736E2F" w:rsidP="007C2C91">
            <w:pPr>
              <w:jc w:val="center"/>
              <w:rPr>
                <w:sz w:val="16"/>
                <w:szCs w:val="16"/>
                <w:lang w:val="en-US"/>
              </w:rPr>
            </w:pPr>
            <w:r w:rsidRPr="00C97908">
              <w:rPr>
                <w:sz w:val="16"/>
                <w:szCs w:val="16"/>
                <w:lang w:val="en-US"/>
              </w:rPr>
              <w:t>189,00</w:t>
            </w:r>
          </w:p>
        </w:tc>
      </w:tr>
      <w:tr w:rsidR="00736E2F" w:rsidRPr="009B70F2" w14:paraId="46B2BA8D"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A2E88B4" w14:textId="77777777" w:rsidR="00736E2F" w:rsidRPr="005E2CA0" w:rsidRDefault="00736E2F" w:rsidP="007C2C91">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263F3131" w14:textId="77777777" w:rsidR="00736E2F" w:rsidRPr="005E2CA0" w:rsidRDefault="00736E2F" w:rsidP="007C2C91">
            <w:pPr>
              <w:jc w:val="center"/>
              <w:rPr>
                <w:b/>
                <w:bCs/>
                <w:sz w:val="22"/>
                <w:szCs w:val="22"/>
                <w:lang w:val="en-US"/>
              </w:rPr>
            </w:pPr>
            <w:r w:rsidRPr="005E2CA0">
              <w:rPr>
                <w:b/>
                <w:bCs/>
                <w:sz w:val="22"/>
                <w:szCs w:val="22"/>
                <w:lang w:val="en-US"/>
              </w:rPr>
              <w:t>DI107</w:t>
            </w:r>
          </w:p>
        </w:tc>
        <w:tc>
          <w:tcPr>
            <w:tcW w:w="4255" w:type="dxa"/>
            <w:gridSpan w:val="3"/>
            <w:tcBorders>
              <w:top w:val="single" w:sz="4" w:space="0" w:color="auto"/>
              <w:bottom w:val="single" w:sz="4" w:space="0" w:color="auto"/>
            </w:tcBorders>
          </w:tcPr>
          <w:p w14:paraId="614EE96F" w14:textId="77777777" w:rsidR="00736E2F" w:rsidRPr="005E2CA0" w:rsidRDefault="00736E2F" w:rsidP="007C2C91">
            <w:pPr>
              <w:rPr>
                <w:b/>
                <w:bCs/>
                <w:sz w:val="2"/>
                <w:szCs w:val="2"/>
                <w:lang w:val="en-US"/>
              </w:rPr>
            </w:pPr>
            <w:r w:rsidRPr="005E2CA0">
              <w:rPr>
                <w:b/>
                <w:bCs/>
                <w:sz w:val="22"/>
                <w:szCs w:val="22"/>
                <w:lang w:val="en-US"/>
              </w:rPr>
              <w:t>Amorsarea suprafetelor straturilor de baza in vederea aplicarii unui strat de beton asfaltic</w:t>
            </w:r>
          </w:p>
          <w:p w14:paraId="2B5E2FDA"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75E8095"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F77AB6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CF8192B" w14:textId="77777777" w:rsidR="00736E2F" w:rsidRPr="005E2CA0" w:rsidRDefault="00736E2F" w:rsidP="007C2C91">
            <w:pPr>
              <w:jc w:val="center"/>
              <w:rPr>
                <w:b/>
                <w:bCs/>
                <w:sz w:val="22"/>
                <w:szCs w:val="22"/>
                <w:lang w:val="en-US"/>
              </w:rPr>
            </w:pPr>
            <w:r w:rsidRPr="005E2CA0">
              <w:rPr>
                <w:b/>
                <w:bCs/>
                <w:sz w:val="22"/>
                <w:szCs w:val="22"/>
                <w:lang w:val="en-US"/>
              </w:rPr>
              <w:t>1,800</w:t>
            </w:r>
          </w:p>
          <w:p w14:paraId="24EA2C50" w14:textId="77777777" w:rsidR="00736E2F" w:rsidRPr="009B70F2" w:rsidRDefault="00736E2F" w:rsidP="007C2C91">
            <w:pPr>
              <w:jc w:val="center"/>
              <w:rPr>
                <w:sz w:val="2"/>
                <w:szCs w:val="2"/>
                <w:lang w:val="en-US"/>
              </w:rPr>
            </w:pPr>
          </w:p>
        </w:tc>
      </w:tr>
      <w:tr w:rsidR="00736E2F" w:rsidRPr="00B40365" w14:paraId="7D4A3B5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1AB839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BE540C8" w14:textId="77777777" w:rsidR="00736E2F" w:rsidRPr="00B40365" w:rsidRDefault="00736E2F" w:rsidP="007C2C91">
            <w:pPr>
              <w:jc w:val="center"/>
              <w:rPr>
                <w:sz w:val="16"/>
                <w:szCs w:val="16"/>
                <w:lang w:val="en-US"/>
              </w:rPr>
            </w:pPr>
            <w:r w:rsidRPr="00B40365">
              <w:rPr>
                <w:sz w:val="16"/>
                <w:szCs w:val="16"/>
                <w:lang w:val="en-US"/>
              </w:rPr>
              <w:t>23203226000401</w:t>
            </w:r>
          </w:p>
        </w:tc>
        <w:tc>
          <w:tcPr>
            <w:tcW w:w="4239" w:type="dxa"/>
            <w:gridSpan w:val="2"/>
            <w:tcBorders>
              <w:top w:val="nil"/>
              <w:bottom w:val="single" w:sz="2" w:space="0" w:color="auto"/>
            </w:tcBorders>
            <w:vAlign w:val="center"/>
          </w:tcPr>
          <w:p w14:paraId="64F30036" w14:textId="77777777" w:rsidR="00736E2F" w:rsidRPr="00C97908" w:rsidRDefault="00736E2F" w:rsidP="007C2C91">
            <w:pPr>
              <w:rPr>
                <w:sz w:val="16"/>
                <w:szCs w:val="16"/>
                <w:lang w:val="en-US"/>
              </w:rPr>
            </w:pPr>
            <w:r w:rsidRPr="00C97908">
              <w:rPr>
                <w:sz w:val="16"/>
                <w:szCs w:val="16"/>
                <w:lang w:val="en-US"/>
              </w:rPr>
              <w:t>Bitum</w:t>
            </w:r>
          </w:p>
        </w:tc>
        <w:tc>
          <w:tcPr>
            <w:tcW w:w="998" w:type="dxa"/>
            <w:gridSpan w:val="2"/>
            <w:tcBorders>
              <w:top w:val="nil"/>
              <w:bottom w:val="single" w:sz="2" w:space="0" w:color="auto"/>
            </w:tcBorders>
            <w:vAlign w:val="center"/>
          </w:tcPr>
          <w:p w14:paraId="595C035D"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9F9E84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3505E9B" w14:textId="77777777" w:rsidR="00736E2F" w:rsidRPr="00C97908" w:rsidRDefault="00736E2F" w:rsidP="007C2C91">
            <w:pPr>
              <w:jc w:val="center"/>
              <w:rPr>
                <w:sz w:val="16"/>
                <w:szCs w:val="16"/>
                <w:lang w:val="en-US"/>
              </w:rPr>
            </w:pPr>
            <w:r w:rsidRPr="00C97908">
              <w:rPr>
                <w:sz w:val="16"/>
                <w:szCs w:val="16"/>
                <w:lang w:val="en-US"/>
              </w:rPr>
              <w:t>1,854</w:t>
            </w:r>
          </w:p>
        </w:tc>
      </w:tr>
      <w:tr w:rsidR="00736E2F" w:rsidRPr="00B40365" w14:paraId="73C0011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3D3936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6CAE11D" w14:textId="77777777" w:rsidR="00736E2F" w:rsidRPr="00B40365" w:rsidRDefault="00736E2F" w:rsidP="007C2C91">
            <w:pPr>
              <w:jc w:val="center"/>
              <w:rPr>
                <w:sz w:val="16"/>
                <w:szCs w:val="16"/>
                <w:lang w:val="en-US"/>
              </w:rPr>
            </w:pPr>
            <w:r w:rsidRPr="00B40365">
              <w:rPr>
                <w:sz w:val="16"/>
                <w:szCs w:val="16"/>
                <w:lang w:val="en-US"/>
              </w:rPr>
              <w:t>2952220000000</w:t>
            </w:r>
          </w:p>
        </w:tc>
        <w:tc>
          <w:tcPr>
            <w:tcW w:w="4239" w:type="dxa"/>
            <w:gridSpan w:val="2"/>
            <w:tcBorders>
              <w:top w:val="nil"/>
              <w:bottom w:val="single" w:sz="2" w:space="0" w:color="auto"/>
            </w:tcBorders>
            <w:vAlign w:val="center"/>
          </w:tcPr>
          <w:p w14:paraId="302AD154" w14:textId="77777777" w:rsidR="00736E2F" w:rsidRPr="00C97908" w:rsidRDefault="00736E2F" w:rsidP="007C2C91">
            <w:pPr>
              <w:rPr>
                <w:sz w:val="16"/>
                <w:szCs w:val="16"/>
                <w:lang w:val="en-US"/>
              </w:rPr>
            </w:pPr>
            <w:r w:rsidRPr="00C97908">
              <w:rPr>
                <w:sz w:val="16"/>
                <w:szCs w:val="16"/>
                <w:lang w:val="en-US"/>
              </w:rPr>
              <w:t>Autogudronator 3500 l - 3600 l</w:t>
            </w:r>
          </w:p>
        </w:tc>
        <w:tc>
          <w:tcPr>
            <w:tcW w:w="998" w:type="dxa"/>
            <w:gridSpan w:val="2"/>
            <w:tcBorders>
              <w:top w:val="nil"/>
              <w:bottom w:val="single" w:sz="2" w:space="0" w:color="auto"/>
            </w:tcBorders>
            <w:vAlign w:val="center"/>
          </w:tcPr>
          <w:p w14:paraId="75AD5B6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98811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739D472A" w14:textId="77777777" w:rsidR="00736E2F" w:rsidRPr="00C97908" w:rsidRDefault="00736E2F" w:rsidP="007C2C91">
            <w:pPr>
              <w:jc w:val="center"/>
              <w:rPr>
                <w:sz w:val="16"/>
                <w:szCs w:val="16"/>
                <w:lang w:val="en-US"/>
              </w:rPr>
            </w:pPr>
            <w:r w:rsidRPr="00C97908">
              <w:rPr>
                <w:sz w:val="16"/>
                <w:szCs w:val="16"/>
                <w:lang w:val="en-US"/>
              </w:rPr>
              <w:t>0,54</w:t>
            </w:r>
          </w:p>
        </w:tc>
      </w:tr>
      <w:tr w:rsidR="00736E2F" w:rsidRPr="009B70F2" w14:paraId="65E83165"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7F7438C" w14:textId="77777777" w:rsidR="00736E2F" w:rsidRPr="005E2CA0" w:rsidRDefault="00736E2F" w:rsidP="007C2C91">
            <w:pPr>
              <w:jc w:val="center"/>
              <w:rPr>
                <w:b/>
                <w:bCs/>
                <w:sz w:val="22"/>
                <w:szCs w:val="22"/>
                <w:lang w:val="en-US"/>
              </w:rPr>
            </w:pPr>
            <w:r w:rsidRPr="005E2CA0">
              <w:rPr>
                <w:b/>
                <w:bCs/>
                <w:sz w:val="22"/>
                <w:szCs w:val="22"/>
                <w:lang w:val="en-US"/>
              </w:rPr>
              <w:lastRenderedPageBreak/>
              <w:t>15</w:t>
            </w:r>
          </w:p>
        </w:tc>
        <w:tc>
          <w:tcPr>
            <w:tcW w:w="1366" w:type="dxa"/>
            <w:gridSpan w:val="2"/>
            <w:tcBorders>
              <w:top w:val="single" w:sz="4" w:space="0" w:color="auto"/>
              <w:bottom w:val="single" w:sz="4" w:space="0" w:color="auto"/>
            </w:tcBorders>
            <w:vAlign w:val="center"/>
          </w:tcPr>
          <w:p w14:paraId="53E72A80" w14:textId="77777777" w:rsidR="00736E2F" w:rsidRPr="005E2CA0" w:rsidRDefault="00736E2F" w:rsidP="007C2C91">
            <w:pPr>
              <w:jc w:val="center"/>
              <w:rPr>
                <w:b/>
                <w:bCs/>
                <w:sz w:val="22"/>
                <w:szCs w:val="22"/>
                <w:lang w:val="en-US"/>
              </w:rPr>
            </w:pPr>
            <w:r w:rsidRPr="005E2CA0">
              <w:rPr>
                <w:b/>
                <w:bCs/>
                <w:sz w:val="22"/>
                <w:szCs w:val="22"/>
                <w:lang w:val="en-US"/>
              </w:rPr>
              <w:t>DB16D</w:t>
            </w:r>
          </w:p>
        </w:tc>
        <w:tc>
          <w:tcPr>
            <w:tcW w:w="4255" w:type="dxa"/>
            <w:gridSpan w:val="3"/>
            <w:tcBorders>
              <w:top w:val="single" w:sz="4" w:space="0" w:color="auto"/>
              <w:bottom w:val="single" w:sz="4" w:space="0" w:color="auto"/>
            </w:tcBorders>
          </w:tcPr>
          <w:p w14:paraId="665645C4" w14:textId="77777777" w:rsidR="00736E2F" w:rsidRPr="005E2CA0" w:rsidRDefault="00736E2F" w:rsidP="007C2C91">
            <w:pPr>
              <w:rPr>
                <w:b/>
                <w:bCs/>
                <w:sz w:val="2"/>
                <w:szCs w:val="2"/>
                <w:lang w:val="en-US"/>
              </w:rPr>
            </w:pPr>
            <w:r w:rsidRPr="005E2CA0">
              <w:rPr>
                <w:b/>
                <w:bCs/>
                <w:sz w:val="22"/>
                <w:szCs w:val="22"/>
                <w:lang w:val="en-US"/>
              </w:rPr>
              <w:t>Imbracaminte de beton asfaltic cu agregate marunte, executata la cald, in groosime de 4,0 cm, cu asternere manuala / k=1,5 pentru grosimea stratului finala de 6 cm</w:t>
            </w:r>
          </w:p>
          <w:p w14:paraId="16BF652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798EADA"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0768AE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EBCAF37" w14:textId="77777777" w:rsidR="00736E2F" w:rsidRPr="005E2CA0" w:rsidRDefault="00736E2F" w:rsidP="007C2C91">
            <w:pPr>
              <w:jc w:val="center"/>
              <w:rPr>
                <w:b/>
                <w:bCs/>
                <w:sz w:val="22"/>
                <w:szCs w:val="22"/>
                <w:lang w:val="en-US"/>
              </w:rPr>
            </w:pPr>
            <w:r w:rsidRPr="005E2CA0">
              <w:rPr>
                <w:b/>
                <w:bCs/>
                <w:sz w:val="22"/>
                <w:szCs w:val="22"/>
                <w:lang w:val="en-US"/>
              </w:rPr>
              <w:t>4 500,000</w:t>
            </w:r>
          </w:p>
          <w:p w14:paraId="579ABA41" w14:textId="77777777" w:rsidR="00736E2F" w:rsidRPr="009B70F2" w:rsidRDefault="00736E2F" w:rsidP="007C2C91">
            <w:pPr>
              <w:jc w:val="center"/>
              <w:rPr>
                <w:sz w:val="2"/>
                <w:szCs w:val="2"/>
                <w:lang w:val="en-US"/>
              </w:rPr>
            </w:pPr>
          </w:p>
        </w:tc>
      </w:tr>
      <w:tr w:rsidR="00736E2F" w:rsidRPr="00B40365" w14:paraId="3D43F9C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7BBCB1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A6B955D" w14:textId="77777777" w:rsidR="00736E2F" w:rsidRPr="00B40365" w:rsidRDefault="00736E2F" w:rsidP="007C2C91">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2C4DE05C" w14:textId="77777777" w:rsidR="00736E2F" w:rsidRPr="00C97908" w:rsidRDefault="00736E2F" w:rsidP="007C2C91">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42A4FF84"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EEB397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3108E4F3" w14:textId="77777777" w:rsidR="00736E2F" w:rsidRPr="00C97908" w:rsidRDefault="00736E2F" w:rsidP="007C2C91">
            <w:pPr>
              <w:jc w:val="center"/>
              <w:rPr>
                <w:sz w:val="16"/>
                <w:szCs w:val="16"/>
                <w:lang w:val="en-US"/>
              </w:rPr>
            </w:pPr>
            <w:r w:rsidRPr="00C97908">
              <w:rPr>
                <w:sz w:val="16"/>
                <w:szCs w:val="16"/>
                <w:lang w:val="en-US"/>
              </w:rPr>
              <w:t>810,00</w:t>
            </w:r>
          </w:p>
        </w:tc>
      </w:tr>
      <w:tr w:rsidR="00736E2F" w:rsidRPr="00B40365" w14:paraId="012DB7E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3D1DCF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5161CB5" w14:textId="77777777" w:rsidR="00736E2F" w:rsidRPr="00B40365" w:rsidRDefault="00736E2F" w:rsidP="007C2C91">
            <w:pPr>
              <w:jc w:val="center"/>
              <w:rPr>
                <w:sz w:val="16"/>
                <w:szCs w:val="16"/>
                <w:lang w:val="en-US"/>
              </w:rPr>
            </w:pPr>
            <w:r w:rsidRPr="00B40365">
              <w:rPr>
                <w:sz w:val="16"/>
                <w:szCs w:val="16"/>
                <w:lang w:val="en-US"/>
              </w:rPr>
              <w:t>1111000100013116</w:t>
            </w:r>
          </w:p>
        </w:tc>
        <w:tc>
          <w:tcPr>
            <w:tcW w:w="4239" w:type="dxa"/>
            <w:gridSpan w:val="2"/>
            <w:tcBorders>
              <w:top w:val="nil"/>
              <w:bottom w:val="single" w:sz="2" w:space="0" w:color="auto"/>
            </w:tcBorders>
            <w:vAlign w:val="center"/>
          </w:tcPr>
          <w:p w14:paraId="4C584211" w14:textId="77777777" w:rsidR="00736E2F" w:rsidRPr="00C97908" w:rsidRDefault="00736E2F" w:rsidP="007C2C91">
            <w:pPr>
              <w:rPr>
                <w:sz w:val="16"/>
                <w:szCs w:val="16"/>
                <w:lang w:val="en-US"/>
              </w:rPr>
            </w:pPr>
            <w:r w:rsidRPr="00C97908">
              <w:rPr>
                <w:sz w:val="16"/>
                <w:szCs w:val="16"/>
                <w:lang w:val="en-US"/>
              </w:rPr>
              <w:t>Mixtura asfaltica preparata la cald cu agregate marunte</w:t>
            </w:r>
          </w:p>
        </w:tc>
        <w:tc>
          <w:tcPr>
            <w:tcW w:w="998" w:type="dxa"/>
            <w:gridSpan w:val="2"/>
            <w:tcBorders>
              <w:top w:val="nil"/>
              <w:bottom w:val="single" w:sz="2" w:space="0" w:color="auto"/>
            </w:tcBorders>
            <w:vAlign w:val="center"/>
          </w:tcPr>
          <w:p w14:paraId="70EB58BE"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0FB877A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0,0940</w:t>
            </w:r>
          </w:p>
        </w:tc>
        <w:tc>
          <w:tcPr>
            <w:tcW w:w="1518" w:type="dxa"/>
            <w:tcBorders>
              <w:top w:val="nil"/>
              <w:bottom w:val="single" w:sz="2" w:space="0" w:color="auto"/>
            </w:tcBorders>
            <w:vAlign w:val="center"/>
          </w:tcPr>
          <w:p w14:paraId="32D3C4B2" w14:textId="77777777" w:rsidR="00736E2F" w:rsidRPr="00C97908" w:rsidRDefault="00736E2F" w:rsidP="007C2C91">
            <w:pPr>
              <w:jc w:val="center"/>
              <w:rPr>
                <w:sz w:val="16"/>
                <w:szCs w:val="16"/>
                <w:lang w:val="en-US"/>
              </w:rPr>
            </w:pPr>
            <w:r w:rsidRPr="00C97908">
              <w:rPr>
                <w:sz w:val="16"/>
                <w:szCs w:val="16"/>
                <w:lang w:val="en-US"/>
              </w:rPr>
              <w:t>634,50</w:t>
            </w:r>
          </w:p>
        </w:tc>
      </w:tr>
      <w:tr w:rsidR="00736E2F" w:rsidRPr="00B40365" w14:paraId="2BBA5C2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1F41D1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D0BBEFD" w14:textId="77777777" w:rsidR="00736E2F" w:rsidRPr="00B40365" w:rsidRDefault="00736E2F" w:rsidP="007C2C91">
            <w:pPr>
              <w:jc w:val="center"/>
              <w:rPr>
                <w:sz w:val="16"/>
                <w:szCs w:val="16"/>
                <w:lang w:val="en-US"/>
              </w:rPr>
            </w:pPr>
            <w:r w:rsidRPr="00B40365">
              <w:rPr>
                <w:sz w:val="16"/>
                <w:szCs w:val="16"/>
                <w:lang w:val="en-US"/>
              </w:rPr>
              <w:t>1421102200000</w:t>
            </w:r>
          </w:p>
        </w:tc>
        <w:tc>
          <w:tcPr>
            <w:tcW w:w="4239" w:type="dxa"/>
            <w:gridSpan w:val="2"/>
            <w:tcBorders>
              <w:top w:val="nil"/>
              <w:bottom w:val="single" w:sz="2" w:space="0" w:color="auto"/>
            </w:tcBorders>
            <w:vAlign w:val="center"/>
          </w:tcPr>
          <w:p w14:paraId="66AABC7C" w14:textId="77777777" w:rsidR="00736E2F" w:rsidRPr="00C97908" w:rsidRDefault="00736E2F" w:rsidP="007C2C91">
            <w:pPr>
              <w:rPr>
                <w:sz w:val="16"/>
                <w:szCs w:val="16"/>
                <w:lang w:val="en-US"/>
              </w:rPr>
            </w:pPr>
            <w:r w:rsidRPr="00C97908">
              <w:rPr>
                <w:sz w:val="16"/>
                <w:szCs w:val="16"/>
                <w:lang w:val="en-US"/>
              </w:rPr>
              <w:t>Nisip bitumat</w:t>
            </w:r>
          </w:p>
        </w:tc>
        <w:tc>
          <w:tcPr>
            <w:tcW w:w="998" w:type="dxa"/>
            <w:gridSpan w:val="2"/>
            <w:tcBorders>
              <w:top w:val="nil"/>
              <w:bottom w:val="single" w:sz="2" w:space="0" w:color="auto"/>
            </w:tcBorders>
            <w:vAlign w:val="center"/>
          </w:tcPr>
          <w:p w14:paraId="3F0DD350"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10707DF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469DB876" w14:textId="77777777" w:rsidR="00736E2F" w:rsidRPr="00C97908" w:rsidRDefault="00736E2F" w:rsidP="007C2C91">
            <w:pPr>
              <w:jc w:val="center"/>
              <w:rPr>
                <w:sz w:val="16"/>
                <w:szCs w:val="16"/>
                <w:lang w:val="en-US"/>
              </w:rPr>
            </w:pPr>
            <w:r w:rsidRPr="00C97908">
              <w:rPr>
                <w:sz w:val="16"/>
                <w:szCs w:val="16"/>
                <w:lang w:val="en-US"/>
              </w:rPr>
              <w:t>20,25</w:t>
            </w:r>
          </w:p>
        </w:tc>
      </w:tr>
      <w:tr w:rsidR="00736E2F" w:rsidRPr="00B40365" w14:paraId="68D5C2F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76D795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DD3E0A8" w14:textId="77777777" w:rsidR="00736E2F" w:rsidRPr="00B40365" w:rsidRDefault="00736E2F" w:rsidP="007C2C91">
            <w:pPr>
              <w:jc w:val="center"/>
              <w:rPr>
                <w:sz w:val="16"/>
                <w:szCs w:val="16"/>
                <w:lang w:val="en-US"/>
              </w:rPr>
            </w:pPr>
            <w:r w:rsidRPr="00B40365">
              <w:rPr>
                <w:sz w:val="16"/>
                <w:szCs w:val="16"/>
                <w:lang w:val="en-US"/>
              </w:rPr>
              <w:t>2710603420379</w:t>
            </w:r>
          </w:p>
        </w:tc>
        <w:tc>
          <w:tcPr>
            <w:tcW w:w="4239" w:type="dxa"/>
            <w:gridSpan w:val="2"/>
            <w:tcBorders>
              <w:top w:val="nil"/>
              <w:bottom w:val="single" w:sz="2" w:space="0" w:color="auto"/>
            </w:tcBorders>
            <w:vAlign w:val="center"/>
          </w:tcPr>
          <w:p w14:paraId="345E6AC5" w14:textId="77777777" w:rsidR="00736E2F" w:rsidRPr="00C97908" w:rsidRDefault="00736E2F" w:rsidP="007C2C91">
            <w:pPr>
              <w:rPr>
                <w:sz w:val="16"/>
                <w:szCs w:val="16"/>
                <w:lang w:val="en-US"/>
              </w:rPr>
            </w:pPr>
            <w:r w:rsidRPr="00C97908">
              <w:rPr>
                <w:sz w:val="16"/>
                <w:szCs w:val="16"/>
                <w:lang w:val="en-US"/>
              </w:rPr>
              <w:t>Otel patrat lam.cald lt = 30 mm</w:t>
            </w:r>
          </w:p>
        </w:tc>
        <w:tc>
          <w:tcPr>
            <w:tcW w:w="998" w:type="dxa"/>
            <w:gridSpan w:val="2"/>
            <w:tcBorders>
              <w:top w:val="nil"/>
              <w:bottom w:val="single" w:sz="2" w:space="0" w:color="auto"/>
            </w:tcBorders>
            <w:vAlign w:val="center"/>
          </w:tcPr>
          <w:p w14:paraId="2532C3F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794774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05B0C081" w14:textId="77777777" w:rsidR="00736E2F" w:rsidRPr="00C97908" w:rsidRDefault="00736E2F" w:rsidP="007C2C91">
            <w:pPr>
              <w:jc w:val="center"/>
              <w:rPr>
                <w:sz w:val="16"/>
                <w:szCs w:val="16"/>
                <w:lang w:val="en-US"/>
              </w:rPr>
            </w:pPr>
            <w:r w:rsidRPr="00C97908">
              <w:rPr>
                <w:sz w:val="16"/>
                <w:szCs w:val="16"/>
                <w:lang w:val="en-US"/>
              </w:rPr>
              <w:t>74,25</w:t>
            </w:r>
          </w:p>
        </w:tc>
      </w:tr>
      <w:tr w:rsidR="00736E2F" w:rsidRPr="00B40365" w14:paraId="7104AA7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BA48C9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B24C0F" w14:textId="77777777" w:rsidR="00736E2F" w:rsidRPr="00B40365" w:rsidRDefault="00736E2F" w:rsidP="007C2C91">
            <w:pPr>
              <w:jc w:val="center"/>
              <w:rPr>
                <w:sz w:val="16"/>
                <w:szCs w:val="16"/>
                <w:lang w:val="en-US"/>
              </w:rPr>
            </w:pPr>
            <w:r w:rsidRPr="00B40365">
              <w:rPr>
                <w:sz w:val="16"/>
                <w:szCs w:val="16"/>
                <w:lang w:val="en-US"/>
              </w:rPr>
              <w:t>2952240004010</w:t>
            </w:r>
          </w:p>
        </w:tc>
        <w:tc>
          <w:tcPr>
            <w:tcW w:w="4239" w:type="dxa"/>
            <w:gridSpan w:val="2"/>
            <w:tcBorders>
              <w:top w:val="nil"/>
              <w:bottom w:val="single" w:sz="2" w:space="0" w:color="auto"/>
            </w:tcBorders>
            <w:vAlign w:val="center"/>
          </w:tcPr>
          <w:p w14:paraId="2D1C8EC7" w14:textId="77777777" w:rsidR="00736E2F" w:rsidRPr="00C97908" w:rsidRDefault="00736E2F" w:rsidP="007C2C91">
            <w:pPr>
              <w:rPr>
                <w:sz w:val="16"/>
                <w:szCs w:val="16"/>
                <w:lang w:val="en-US"/>
              </w:rPr>
            </w:pPr>
            <w:r w:rsidRPr="00C97908">
              <w:rPr>
                <w:sz w:val="16"/>
                <w:szCs w:val="16"/>
                <w:lang w:val="en-US"/>
              </w:rPr>
              <w:t>Compactor static autopropulsat cu rulouri valturi  R 8-14 de 14tf</w:t>
            </w:r>
          </w:p>
        </w:tc>
        <w:tc>
          <w:tcPr>
            <w:tcW w:w="998" w:type="dxa"/>
            <w:gridSpan w:val="2"/>
            <w:tcBorders>
              <w:top w:val="nil"/>
              <w:bottom w:val="single" w:sz="2" w:space="0" w:color="auto"/>
            </w:tcBorders>
            <w:vAlign w:val="center"/>
          </w:tcPr>
          <w:p w14:paraId="3B9E2C0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E0BEA2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0,0114</w:t>
            </w:r>
          </w:p>
        </w:tc>
        <w:tc>
          <w:tcPr>
            <w:tcW w:w="1518" w:type="dxa"/>
            <w:tcBorders>
              <w:top w:val="nil"/>
              <w:bottom w:val="single" w:sz="2" w:space="0" w:color="auto"/>
              <w:right w:val="single" w:sz="4" w:space="0" w:color="auto"/>
            </w:tcBorders>
            <w:vAlign w:val="center"/>
          </w:tcPr>
          <w:p w14:paraId="6A238DD2" w14:textId="77777777" w:rsidR="00736E2F" w:rsidRPr="00C97908" w:rsidRDefault="00736E2F" w:rsidP="007C2C91">
            <w:pPr>
              <w:jc w:val="center"/>
              <w:rPr>
                <w:sz w:val="16"/>
                <w:szCs w:val="16"/>
                <w:lang w:val="en-US"/>
              </w:rPr>
            </w:pPr>
            <w:r w:rsidRPr="00C97908">
              <w:rPr>
                <w:sz w:val="16"/>
                <w:szCs w:val="16"/>
                <w:lang w:val="en-US"/>
              </w:rPr>
              <w:t>76,95</w:t>
            </w:r>
          </w:p>
        </w:tc>
      </w:tr>
      <w:tr w:rsidR="00736E2F" w:rsidRPr="003E2692" w14:paraId="75EFC073"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B0BCC9A"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6EB50D14"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32C3B001"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1843D408"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7D29FD30"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4EE302D0" w14:textId="77777777" w:rsidR="00736E2F" w:rsidRPr="003E2692" w:rsidRDefault="00736E2F" w:rsidP="007C2C91">
            <w:pPr>
              <w:rPr>
                <w:sz w:val="2"/>
                <w:szCs w:val="2"/>
                <w:lang w:val="en-US"/>
              </w:rPr>
            </w:pPr>
          </w:p>
        </w:tc>
      </w:tr>
      <w:tr w:rsidR="00736E2F" w:rsidRPr="00B449C4" w14:paraId="50071EC7"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9B6E248"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4813AA37"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3575D374"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043DC9F5"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5179740D"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3B65EB78" w14:textId="77777777" w:rsidR="00736E2F" w:rsidRPr="00B449C4" w:rsidRDefault="00736E2F" w:rsidP="007C2C91">
            <w:pPr>
              <w:rPr>
                <w:sz w:val="22"/>
                <w:szCs w:val="22"/>
                <w:lang w:val="en-US"/>
              </w:rPr>
            </w:pPr>
          </w:p>
        </w:tc>
      </w:tr>
      <w:tr w:rsidR="00736E2F" w:rsidRPr="00B40365" w14:paraId="55897BCE"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3C349D5F"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498620A0"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99E6F2B"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Trotuar asfalt</w:t>
            </w:r>
          </w:p>
        </w:tc>
        <w:tc>
          <w:tcPr>
            <w:tcW w:w="3622" w:type="dxa"/>
            <w:gridSpan w:val="5"/>
            <w:tcBorders>
              <w:bottom w:val="single" w:sz="4" w:space="0" w:color="auto"/>
              <w:right w:val="single" w:sz="4" w:space="0" w:color="auto"/>
            </w:tcBorders>
          </w:tcPr>
          <w:p w14:paraId="0E1BA4AF" w14:textId="77777777" w:rsidR="00736E2F" w:rsidRPr="00B40365" w:rsidRDefault="00736E2F" w:rsidP="007C2C91">
            <w:pPr>
              <w:rPr>
                <w:sz w:val="22"/>
                <w:szCs w:val="22"/>
                <w:lang w:val="en-US"/>
              </w:rPr>
            </w:pPr>
          </w:p>
        </w:tc>
      </w:tr>
      <w:tr w:rsidR="00736E2F" w:rsidRPr="009B70F2" w14:paraId="0187FAAA" w14:textId="77777777" w:rsidTr="007C2C91">
        <w:tblPrEx>
          <w:tblCellMar>
            <w:left w:w="107" w:type="dxa"/>
            <w:right w:w="107" w:type="dxa"/>
          </w:tblCellMar>
        </w:tblPrEx>
        <w:tc>
          <w:tcPr>
            <w:tcW w:w="10348" w:type="dxa"/>
            <w:gridSpan w:val="12"/>
          </w:tcPr>
          <w:p w14:paraId="165F6A73" w14:textId="77777777" w:rsidR="00736E2F" w:rsidRPr="009B70F2" w:rsidRDefault="00736E2F" w:rsidP="007C2C91">
            <w:pPr>
              <w:rPr>
                <w:b/>
                <w:bCs/>
                <w:sz w:val="22"/>
                <w:szCs w:val="22"/>
                <w:lang w:val="en-US"/>
              </w:rPr>
            </w:pPr>
            <w:r w:rsidRPr="009B70F2">
              <w:rPr>
                <w:b/>
                <w:bCs/>
                <w:sz w:val="22"/>
                <w:szCs w:val="22"/>
                <w:lang w:val="en-US"/>
              </w:rPr>
              <w:t>4. Borduri</w:t>
            </w:r>
          </w:p>
          <w:p w14:paraId="658384BC" w14:textId="77777777" w:rsidR="00736E2F" w:rsidRPr="00B12F65" w:rsidRDefault="00736E2F" w:rsidP="007C2C91">
            <w:pPr>
              <w:rPr>
                <w:sz w:val="2"/>
                <w:szCs w:val="2"/>
                <w:lang w:val="en-US"/>
              </w:rPr>
            </w:pPr>
          </w:p>
        </w:tc>
      </w:tr>
      <w:tr w:rsidR="00736E2F" w:rsidRPr="009B70F2" w14:paraId="3C6339B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8A8017B" w14:textId="77777777" w:rsidR="00736E2F" w:rsidRPr="005E2CA0" w:rsidRDefault="00736E2F" w:rsidP="007C2C91">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404DAE97" w14:textId="77777777" w:rsidR="00736E2F" w:rsidRPr="005E2CA0" w:rsidRDefault="00736E2F" w:rsidP="007C2C91">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7F2FB32A" w14:textId="77777777" w:rsidR="00736E2F" w:rsidRPr="005E2CA0" w:rsidRDefault="00736E2F" w:rsidP="007C2C91">
            <w:pPr>
              <w:rPr>
                <w:b/>
                <w:bCs/>
                <w:sz w:val="2"/>
                <w:szCs w:val="2"/>
                <w:lang w:val="en-US"/>
              </w:rPr>
            </w:pPr>
            <w:r w:rsidRPr="005E2CA0">
              <w:rPr>
                <w:b/>
                <w:bCs/>
                <w:sz w:val="22"/>
                <w:szCs w:val="22"/>
                <w:lang w:val="en-US"/>
              </w:rPr>
              <w:t>Strat de fundatie din pietris fractie 20-40mm</w:t>
            </w:r>
          </w:p>
          <w:p w14:paraId="63F94A1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D9B5919"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7BB5F5A3"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E9D5B3D" w14:textId="77777777" w:rsidR="00736E2F" w:rsidRPr="005E2CA0" w:rsidRDefault="00736E2F" w:rsidP="007C2C91">
            <w:pPr>
              <w:jc w:val="center"/>
              <w:rPr>
                <w:b/>
                <w:bCs/>
                <w:sz w:val="22"/>
                <w:szCs w:val="22"/>
                <w:lang w:val="en-US"/>
              </w:rPr>
            </w:pPr>
            <w:r w:rsidRPr="005E2CA0">
              <w:rPr>
                <w:b/>
                <w:bCs/>
                <w:sz w:val="22"/>
                <w:szCs w:val="22"/>
                <w:lang w:val="en-US"/>
              </w:rPr>
              <w:t>183,750</w:t>
            </w:r>
          </w:p>
          <w:p w14:paraId="45C1F1BA" w14:textId="77777777" w:rsidR="00736E2F" w:rsidRPr="009B70F2" w:rsidRDefault="00736E2F" w:rsidP="007C2C91">
            <w:pPr>
              <w:jc w:val="center"/>
              <w:rPr>
                <w:sz w:val="2"/>
                <w:szCs w:val="2"/>
                <w:lang w:val="en-US"/>
              </w:rPr>
            </w:pPr>
          </w:p>
        </w:tc>
      </w:tr>
      <w:tr w:rsidR="00736E2F" w:rsidRPr="00B40365" w14:paraId="68F6330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5AB31A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39D72CB"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5A49B162"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826DC0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5D5150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3A945E66" w14:textId="77777777" w:rsidR="00736E2F" w:rsidRPr="00C97908" w:rsidRDefault="00736E2F" w:rsidP="007C2C91">
            <w:pPr>
              <w:jc w:val="center"/>
              <w:rPr>
                <w:sz w:val="16"/>
                <w:szCs w:val="16"/>
                <w:lang w:val="en-US"/>
              </w:rPr>
            </w:pPr>
            <w:r w:rsidRPr="00C97908">
              <w:rPr>
                <w:sz w:val="16"/>
                <w:szCs w:val="16"/>
                <w:lang w:val="en-US"/>
              </w:rPr>
              <w:t>181,912</w:t>
            </w:r>
          </w:p>
        </w:tc>
      </w:tr>
      <w:tr w:rsidR="00736E2F" w:rsidRPr="00B40365" w14:paraId="784195A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80FF0A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68F119A" w14:textId="77777777" w:rsidR="00736E2F" w:rsidRPr="00B40365" w:rsidRDefault="00736E2F" w:rsidP="007C2C91">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59A314DD" w14:textId="77777777" w:rsidR="00736E2F" w:rsidRPr="00C97908" w:rsidRDefault="00736E2F" w:rsidP="007C2C91">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60644CE8"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2E74C5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7E680981" w14:textId="77777777" w:rsidR="00736E2F" w:rsidRPr="00C97908" w:rsidRDefault="00736E2F" w:rsidP="007C2C91">
            <w:pPr>
              <w:jc w:val="center"/>
              <w:rPr>
                <w:sz w:val="16"/>
                <w:szCs w:val="16"/>
                <w:lang w:val="en-US"/>
              </w:rPr>
            </w:pPr>
            <w:r w:rsidRPr="00C97908">
              <w:rPr>
                <w:sz w:val="16"/>
                <w:szCs w:val="16"/>
                <w:lang w:val="en-US"/>
              </w:rPr>
              <w:t>211,312</w:t>
            </w:r>
          </w:p>
        </w:tc>
      </w:tr>
      <w:tr w:rsidR="00736E2F" w:rsidRPr="00B40365" w14:paraId="481DA7D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16CE8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0FF01EB" w14:textId="77777777" w:rsidR="00736E2F" w:rsidRPr="00B40365" w:rsidRDefault="00736E2F" w:rsidP="007C2C91">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21F9502B"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74853325"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508151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21EF159" w14:textId="77777777" w:rsidR="00736E2F" w:rsidRPr="00C97908" w:rsidRDefault="00736E2F" w:rsidP="007C2C91">
            <w:pPr>
              <w:jc w:val="center"/>
              <w:rPr>
                <w:sz w:val="16"/>
                <w:szCs w:val="16"/>
                <w:lang w:val="en-US"/>
              </w:rPr>
            </w:pPr>
            <w:r w:rsidRPr="00C97908">
              <w:rPr>
                <w:sz w:val="16"/>
                <w:szCs w:val="16"/>
                <w:lang w:val="en-US"/>
              </w:rPr>
              <w:t>18,375</w:t>
            </w:r>
          </w:p>
        </w:tc>
      </w:tr>
      <w:tr w:rsidR="00736E2F" w:rsidRPr="00B40365" w14:paraId="0350A2C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4BBD78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547AD95" w14:textId="77777777" w:rsidR="00736E2F" w:rsidRPr="00B40365" w:rsidRDefault="00736E2F" w:rsidP="007C2C91">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49DB03AC" w14:textId="77777777" w:rsidR="00736E2F" w:rsidRPr="00C97908" w:rsidRDefault="00736E2F" w:rsidP="007C2C91">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7228AF7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DFEA6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32305599" w14:textId="77777777" w:rsidR="00736E2F" w:rsidRPr="00C97908" w:rsidRDefault="00736E2F" w:rsidP="007C2C91">
            <w:pPr>
              <w:jc w:val="center"/>
              <w:rPr>
                <w:sz w:val="16"/>
                <w:szCs w:val="16"/>
                <w:lang w:val="en-US"/>
              </w:rPr>
            </w:pPr>
            <w:r w:rsidRPr="00C97908">
              <w:rPr>
                <w:sz w:val="16"/>
                <w:szCs w:val="16"/>
                <w:lang w:val="en-US"/>
              </w:rPr>
              <w:t>38,587</w:t>
            </w:r>
          </w:p>
        </w:tc>
      </w:tr>
      <w:tr w:rsidR="00736E2F" w:rsidRPr="00B40365" w14:paraId="7AD1EF5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782729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2737FDF" w14:textId="77777777" w:rsidR="00736E2F" w:rsidRPr="00B40365" w:rsidRDefault="00736E2F" w:rsidP="007C2C91">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53FD7D81" w14:textId="77777777" w:rsidR="00736E2F" w:rsidRPr="00C97908" w:rsidRDefault="00736E2F" w:rsidP="007C2C91">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3EC4A27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9A937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7D171D74" w14:textId="77777777" w:rsidR="00736E2F" w:rsidRPr="00C97908" w:rsidRDefault="00736E2F" w:rsidP="007C2C91">
            <w:pPr>
              <w:jc w:val="center"/>
              <w:rPr>
                <w:sz w:val="16"/>
                <w:szCs w:val="16"/>
                <w:lang w:val="en-US"/>
              </w:rPr>
            </w:pPr>
            <w:r w:rsidRPr="00C97908">
              <w:rPr>
                <w:sz w:val="16"/>
                <w:szCs w:val="16"/>
                <w:lang w:val="en-US"/>
              </w:rPr>
              <w:t>77,175</w:t>
            </w:r>
          </w:p>
        </w:tc>
      </w:tr>
      <w:tr w:rsidR="00736E2F" w:rsidRPr="009B70F2" w14:paraId="38B380C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2D6B9C9" w14:textId="77777777" w:rsidR="00736E2F" w:rsidRPr="005E2CA0" w:rsidRDefault="00736E2F" w:rsidP="007C2C91">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62A2393F" w14:textId="77777777" w:rsidR="00736E2F" w:rsidRPr="005E2CA0" w:rsidRDefault="00736E2F" w:rsidP="007C2C91">
            <w:pPr>
              <w:jc w:val="center"/>
              <w:rPr>
                <w:b/>
                <w:bCs/>
                <w:sz w:val="22"/>
                <w:szCs w:val="22"/>
                <w:lang w:val="en-US"/>
              </w:rPr>
            </w:pPr>
            <w:r w:rsidRPr="005E2CA0">
              <w:rPr>
                <w:b/>
                <w:bCs/>
                <w:sz w:val="22"/>
                <w:szCs w:val="22"/>
                <w:lang w:val="en-US"/>
              </w:rPr>
              <w:t>DE11A</w:t>
            </w:r>
          </w:p>
        </w:tc>
        <w:tc>
          <w:tcPr>
            <w:tcW w:w="4255" w:type="dxa"/>
            <w:gridSpan w:val="3"/>
            <w:tcBorders>
              <w:top w:val="single" w:sz="4" w:space="0" w:color="auto"/>
              <w:bottom w:val="single" w:sz="4" w:space="0" w:color="auto"/>
            </w:tcBorders>
          </w:tcPr>
          <w:p w14:paraId="047B0EF1" w14:textId="77777777" w:rsidR="00736E2F" w:rsidRPr="005E2CA0" w:rsidRDefault="00736E2F" w:rsidP="007C2C91">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din beton 1000x200x80 pe beton cl.C12/15</w:t>
            </w:r>
          </w:p>
          <w:p w14:paraId="7FF8D9F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8CF9FB9"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202F236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B6DB375" w14:textId="77777777" w:rsidR="00736E2F" w:rsidRPr="005E2CA0" w:rsidRDefault="00736E2F" w:rsidP="007C2C91">
            <w:pPr>
              <w:jc w:val="center"/>
              <w:rPr>
                <w:b/>
                <w:bCs/>
                <w:sz w:val="22"/>
                <w:szCs w:val="22"/>
                <w:lang w:val="en-US"/>
              </w:rPr>
            </w:pPr>
            <w:r w:rsidRPr="005E2CA0">
              <w:rPr>
                <w:b/>
                <w:bCs/>
                <w:sz w:val="22"/>
                <w:szCs w:val="22"/>
                <w:lang w:val="en-US"/>
              </w:rPr>
              <w:t>2 650,000</w:t>
            </w:r>
          </w:p>
          <w:p w14:paraId="4A8A5A35" w14:textId="77777777" w:rsidR="00736E2F" w:rsidRPr="009B70F2" w:rsidRDefault="00736E2F" w:rsidP="007C2C91">
            <w:pPr>
              <w:jc w:val="center"/>
              <w:rPr>
                <w:sz w:val="2"/>
                <w:szCs w:val="2"/>
                <w:lang w:val="en-US"/>
              </w:rPr>
            </w:pPr>
          </w:p>
        </w:tc>
      </w:tr>
      <w:tr w:rsidR="00736E2F" w:rsidRPr="00B40365" w14:paraId="2643F19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95FAD0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67EC15C"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07CCC702"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55FB505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54732A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376E8729" w14:textId="77777777" w:rsidR="00736E2F" w:rsidRPr="00C97908" w:rsidRDefault="00736E2F" w:rsidP="007C2C91">
            <w:pPr>
              <w:jc w:val="center"/>
              <w:rPr>
                <w:sz w:val="16"/>
                <w:szCs w:val="16"/>
                <w:lang w:val="en-US"/>
              </w:rPr>
            </w:pPr>
            <w:r w:rsidRPr="00C97908">
              <w:rPr>
                <w:sz w:val="16"/>
                <w:szCs w:val="16"/>
                <w:lang w:val="en-US"/>
              </w:rPr>
              <w:t>318,00</w:t>
            </w:r>
          </w:p>
        </w:tc>
      </w:tr>
      <w:tr w:rsidR="00736E2F" w:rsidRPr="00B40365" w14:paraId="7B14E67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798AC9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722CCB0"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6D136AFB"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1CFC005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AA6E04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3EF5E9BE" w14:textId="77777777" w:rsidR="00736E2F" w:rsidRPr="00C97908" w:rsidRDefault="00736E2F" w:rsidP="007C2C91">
            <w:pPr>
              <w:jc w:val="center"/>
              <w:rPr>
                <w:sz w:val="16"/>
                <w:szCs w:val="16"/>
                <w:lang w:val="en-US"/>
              </w:rPr>
            </w:pPr>
            <w:r w:rsidRPr="00C97908">
              <w:rPr>
                <w:sz w:val="16"/>
                <w:szCs w:val="16"/>
                <w:lang w:val="en-US"/>
              </w:rPr>
              <w:t>477,00</w:t>
            </w:r>
          </w:p>
        </w:tc>
      </w:tr>
      <w:tr w:rsidR="00736E2F" w:rsidRPr="00B40365" w14:paraId="4FDE5C8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BDAC8F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35C5BE9" w14:textId="77777777" w:rsidR="00736E2F" w:rsidRPr="00B40365" w:rsidRDefault="00736E2F" w:rsidP="007C2C91">
            <w:pPr>
              <w:jc w:val="center"/>
              <w:rPr>
                <w:sz w:val="16"/>
                <w:szCs w:val="16"/>
                <w:lang w:val="en-US"/>
              </w:rPr>
            </w:pPr>
            <w:r w:rsidRPr="00B40365">
              <w:rPr>
                <w:sz w:val="16"/>
                <w:szCs w:val="16"/>
                <w:lang w:val="en-US"/>
              </w:rPr>
              <w:t>26631021000020</w:t>
            </w:r>
          </w:p>
        </w:tc>
        <w:tc>
          <w:tcPr>
            <w:tcW w:w="4239" w:type="dxa"/>
            <w:gridSpan w:val="2"/>
            <w:tcBorders>
              <w:top w:val="nil"/>
              <w:bottom w:val="single" w:sz="2" w:space="0" w:color="auto"/>
            </w:tcBorders>
            <w:vAlign w:val="center"/>
          </w:tcPr>
          <w:p w14:paraId="493ECBB1" w14:textId="77777777" w:rsidR="00736E2F" w:rsidRPr="00C97908" w:rsidRDefault="00736E2F" w:rsidP="007C2C91">
            <w:pPr>
              <w:rPr>
                <w:sz w:val="16"/>
                <w:szCs w:val="16"/>
                <w:lang w:val="en-US"/>
              </w:rPr>
            </w:pPr>
            <w:r w:rsidRPr="00C97908">
              <w:rPr>
                <w:sz w:val="16"/>
                <w:szCs w:val="16"/>
                <w:lang w:val="en-US"/>
              </w:rPr>
              <w:t>Beton cl.C12/15</w:t>
            </w:r>
          </w:p>
        </w:tc>
        <w:tc>
          <w:tcPr>
            <w:tcW w:w="998" w:type="dxa"/>
            <w:gridSpan w:val="2"/>
            <w:tcBorders>
              <w:top w:val="nil"/>
              <w:bottom w:val="single" w:sz="2" w:space="0" w:color="auto"/>
            </w:tcBorders>
            <w:vAlign w:val="center"/>
          </w:tcPr>
          <w:p w14:paraId="09191B2C"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2334209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0,0480</w:t>
            </w:r>
          </w:p>
        </w:tc>
        <w:tc>
          <w:tcPr>
            <w:tcW w:w="1518" w:type="dxa"/>
            <w:tcBorders>
              <w:top w:val="nil"/>
              <w:bottom w:val="single" w:sz="2" w:space="0" w:color="auto"/>
            </w:tcBorders>
            <w:vAlign w:val="center"/>
          </w:tcPr>
          <w:p w14:paraId="21D3A7F0" w14:textId="77777777" w:rsidR="00736E2F" w:rsidRPr="00C97908" w:rsidRDefault="00736E2F" w:rsidP="007C2C91">
            <w:pPr>
              <w:jc w:val="center"/>
              <w:rPr>
                <w:sz w:val="16"/>
                <w:szCs w:val="16"/>
                <w:lang w:val="en-US"/>
              </w:rPr>
            </w:pPr>
            <w:r w:rsidRPr="00C97908">
              <w:rPr>
                <w:sz w:val="16"/>
                <w:szCs w:val="16"/>
                <w:lang w:val="en-US"/>
              </w:rPr>
              <w:t>127,20</w:t>
            </w:r>
          </w:p>
        </w:tc>
      </w:tr>
      <w:tr w:rsidR="00736E2F" w:rsidRPr="00B40365" w14:paraId="0C3ECF5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091A08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DC85F4B" w14:textId="77777777" w:rsidR="00736E2F" w:rsidRPr="00B40365" w:rsidRDefault="00736E2F" w:rsidP="007C2C91">
            <w:pPr>
              <w:jc w:val="center"/>
              <w:rPr>
                <w:sz w:val="16"/>
                <w:szCs w:val="16"/>
                <w:lang w:val="en-US"/>
              </w:rPr>
            </w:pPr>
            <w:r w:rsidRPr="00B40365">
              <w:rPr>
                <w:sz w:val="16"/>
                <w:szCs w:val="16"/>
                <w:lang w:val="en-US"/>
              </w:rPr>
              <w:t>2651122100024</w:t>
            </w:r>
          </w:p>
        </w:tc>
        <w:tc>
          <w:tcPr>
            <w:tcW w:w="4239" w:type="dxa"/>
            <w:gridSpan w:val="2"/>
            <w:tcBorders>
              <w:top w:val="nil"/>
              <w:bottom w:val="single" w:sz="2" w:space="0" w:color="auto"/>
            </w:tcBorders>
            <w:vAlign w:val="center"/>
          </w:tcPr>
          <w:p w14:paraId="5AFC8A93" w14:textId="77777777" w:rsidR="00736E2F" w:rsidRPr="00C97908" w:rsidRDefault="00736E2F" w:rsidP="007C2C91">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255D0A70"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D6626C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1,0200</w:t>
            </w:r>
          </w:p>
        </w:tc>
        <w:tc>
          <w:tcPr>
            <w:tcW w:w="1518" w:type="dxa"/>
            <w:tcBorders>
              <w:top w:val="nil"/>
              <w:bottom w:val="single" w:sz="2" w:space="0" w:color="auto"/>
            </w:tcBorders>
            <w:vAlign w:val="center"/>
          </w:tcPr>
          <w:p w14:paraId="52EA940E" w14:textId="77777777" w:rsidR="00736E2F" w:rsidRPr="00C97908" w:rsidRDefault="00736E2F" w:rsidP="007C2C91">
            <w:pPr>
              <w:jc w:val="center"/>
              <w:rPr>
                <w:sz w:val="16"/>
                <w:szCs w:val="16"/>
                <w:lang w:val="en-US"/>
              </w:rPr>
            </w:pPr>
            <w:r w:rsidRPr="00C97908">
              <w:rPr>
                <w:sz w:val="16"/>
                <w:szCs w:val="16"/>
                <w:lang w:val="en-US"/>
              </w:rPr>
              <w:t>2 703,00</w:t>
            </w:r>
          </w:p>
        </w:tc>
      </w:tr>
      <w:tr w:rsidR="00736E2F" w:rsidRPr="00B40365" w14:paraId="36FE86D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0A5899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99CFE50" w14:textId="77777777" w:rsidR="00736E2F" w:rsidRPr="00B40365" w:rsidRDefault="00736E2F" w:rsidP="007C2C91">
            <w:pPr>
              <w:jc w:val="center"/>
              <w:rPr>
                <w:sz w:val="16"/>
                <w:szCs w:val="16"/>
                <w:lang w:val="en-US"/>
              </w:rPr>
            </w:pPr>
            <w:r w:rsidRPr="00B40365">
              <w:rPr>
                <w:sz w:val="16"/>
                <w:szCs w:val="16"/>
                <w:lang w:val="en-US"/>
              </w:rPr>
              <w:t>1421102200513</w:t>
            </w:r>
          </w:p>
        </w:tc>
        <w:tc>
          <w:tcPr>
            <w:tcW w:w="4239" w:type="dxa"/>
            <w:gridSpan w:val="2"/>
            <w:tcBorders>
              <w:top w:val="nil"/>
              <w:bottom w:val="single" w:sz="2" w:space="0" w:color="auto"/>
            </w:tcBorders>
            <w:vAlign w:val="center"/>
          </w:tcPr>
          <w:p w14:paraId="26D51855" w14:textId="77777777" w:rsidR="00736E2F" w:rsidRPr="00C97908" w:rsidRDefault="00736E2F" w:rsidP="007C2C91">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5813437A"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6108DE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742127BE" w14:textId="77777777" w:rsidR="00736E2F" w:rsidRPr="00C97908" w:rsidRDefault="00736E2F" w:rsidP="007C2C91">
            <w:pPr>
              <w:jc w:val="center"/>
              <w:rPr>
                <w:sz w:val="16"/>
                <w:szCs w:val="16"/>
                <w:lang w:val="en-US"/>
              </w:rPr>
            </w:pPr>
            <w:r w:rsidRPr="00C97908">
              <w:rPr>
                <w:sz w:val="16"/>
                <w:szCs w:val="16"/>
                <w:lang w:val="en-US"/>
              </w:rPr>
              <w:t>7,95</w:t>
            </w:r>
          </w:p>
        </w:tc>
      </w:tr>
      <w:tr w:rsidR="00736E2F" w:rsidRPr="00B40365" w14:paraId="6398625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D88498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0790B25" w14:textId="77777777" w:rsidR="00736E2F" w:rsidRPr="00B40365" w:rsidRDefault="00736E2F" w:rsidP="007C2C91">
            <w:pPr>
              <w:jc w:val="center"/>
              <w:rPr>
                <w:sz w:val="16"/>
                <w:szCs w:val="16"/>
                <w:lang w:val="en-US"/>
              </w:rPr>
            </w:pPr>
            <w:r w:rsidRPr="00B40365">
              <w:rPr>
                <w:sz w:val="16"/>
                <w:szCs w:val="16"/>
                <w:lang w:val="en-US"/>
              </w:rPr>
              <w:t>26661228003220</w:t>
            </w:r>
          </w:p>
        </w:tc>
        <w:tc>
          <w:tcPr>
            <w:tcW w:w="4239" w:type="dxa"/>
            <w:gridSpan w:val="2"/>
            <w:tcBorders>
              <w:top w:val="nil"/>
              <w:bottom w:val="single" w:sz="2" w:space="0" w:color="auto"/>
            </w:tcBorders>
            <w:vAlign w:val="center"/>
          </w:tcPr>
          <w:p w14:paraId="4EAD5B23" w14:textId="77777777" w:rsidR="00736E2F" w:rsidRPr="00C97908" w:rsidRDefault="00736E2F" w:rsidP="007C2C91">
            <w:pPr>
              <w:rPr>
                <w:sz w:val="16"/>
                <w:szCs w:val="16"/>
                <w:lang w:val="en-US"/>
              </w:rPr>
            </w:pPr>
            <w:r w:rsidRPr="00C97908">
              <w:rPr>
                <w:sz w:val="16"/>
                <w:szCs w:val="16"/>
                <w:lang w:val="en-US"/>
              </w:rPr>
              <w:t>Bordura din beton 1000x200x80</w:t>
            </w:r>
          </w:p>
        </w:tc>
        <w:tc>
          <w:tcPr>
            <w:tcW w:w="998" w:type="dxa"/>
            <w:gridSpan w:val="2"/>
            <w:tcBorders>
              <w:top w:val="nil"/>
              <w:bottom w:val="single" w:sz="2" w:space="0" w:color="auto"/>
            </w:tcBorders>
            <w:vAlign w:val="center"/>
          </w:tcPr>
          <w:p w14:paraId="6B8E3F9A"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B2AFAB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14:paraId="4AE23858" w14:textId="77777777" w:rsidR="00736E2F" w:rsidRPr="00C97908" w:rsidRDefault="00736E2F" w:rsidP="007C2C91">
            <w:pPr>
              <w:jc w:val="center"/>
              <w:rPr>
                <w:sz w:val="16"/>
                <w:szCs w:val="16"/>
                <w:lang w:val="en-US"/>
              </w:rPr>
            </w:pPr>
            <w:r w:rsidRPr="00C97908">
              <w:rPr>
                <w:sz w:val="16"/>
                <w:szCs w:val="16"/>
                <w:lang w:val="en-US"/>
              </w:rPr>
              <w:t>2 663,25</w:t>
            </w:r>
          </w:p>
        </w:tc>
      </w:tr>
      <w:tr w:rsidR="00736E2F" w:rsidRPr="00B40365" w14:paraId="278FAEC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0132F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10D10A4" w14:textId="77777777" w:rsidR="00736E2F" w:rsidRPr="00B40365" w:rsidRDefault="00736E2F" w:rsidP="007C2C91">
            <w:pPr>
              <w:jc w:val="center"/>
              <w:rPr>
                <w:sz w:val="16"/>
                <w:szCs w:val="16"/>
                <w:lang w:val="en-US"/>
              </w:rPr>
            </w:pPr>
            <w:r w:rsidRPr="00B40365">
              <w:rPr>
                <w:sz w:val="16"/>
                <w:szCs w:val="16"/>
                <w:lang w:val="en-US"/>
              </w:rPr>
              <w:t>4100116202818</w:t>
            </w:r>
          </w:p>
        </w:tc>
        <w:tc>
          <w:tcPr>
            <w:tcW w:w="4239" w:type="dxa"/>
            <w:gridSpan w:val="2"/>
            <w:tcBorders>
              <w:top w:val="nil"/>
              <w:bottom w:val="single" w:sz="2" w:space="0" w:color="auto"/>
            </w:tcBorders>
            <w:vAlign w:val="center"/>
          </w:tcPr>
          <w:p w14:paraId="3D440E10" w14:textId="77777777" w:rsidR="00736E2F" w:rsidRPr="00C97908" w:rsidRDefault="00736E2F" w:rsidP="007C2C91">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76DC5546"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DC059F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5749069E" w14:textId="77777777" w:rsidR="00736E2F" w:rsidRPr="00C97908" w:rsidRDefault="00736E2F" w:rsidP="007C2C91">
            <w:pPr>
              <w:jc w:val="center"/>
              <w:rPr>
                <w:sz w:val="16"/>
                <w:szCs w:val="16"/>
                <w:lang w:val="en-US"/>
              </w:rPr>
            </w:pPr>
            <w:r w:rsidRPr="00C97908">
              <w:rPr>
                <w:sz w:val="16"/>
                <w:szCs w:val="16"/>
                <w:lang w:val="en-US"/>
              </w:rPr>
              <w:t>7,95</w:t>
            </w:r>
          </w:p>
        </w:tc>
      </w:tr>
      <w:tr w:rsidR="00736E2F" w:rsidRPr="009B70F2" w14:paraId="0B108FF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E3181F4" w14:textId="77777777" w:rsidR="00736E2F" w:rsidRPr="005E2CA0" w:rsidRDefault="00736E2F" w:rsidP="007C2C91">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5C53502C" w14:textId="77777777" w:rsidR="00736E2F" w:rsidRPr="005E2CA0" w:rsidRDefault="00736E2F" w:rsidP="007C2C91">
            <w:pPr>
              <w:jc w:val="center"/>
              <w:rPr>
                <w:b/>
                <w:bCs/>
                <w:sz w:val="22"/>
                <w:szCs w:val="22"/>
                <w:lang w:val="en-US"/>
              </w:rPr>
            </w:pPr>
            <w:r w:rsidRPr="005E2CA0">
              <w:rPr>
                <w:b/>
                <w:bCs/>
                <w:sz w:val="22"/>
                <w:szCs w:val="22"/>
                <w:lang w:val="en-US"/>
              </w:rPr>
              <w:t>DE10A</w:t>
            </w:r>
          </w:p>
        </w:tc>
        <w:tc>
          <w:tcPr>
            <w:tcW w:w="4255" w:type="dxa"/>
            <w:gridSpan w:val="3"/>
            <w:tcBorders>
              <w:top w:val="single" w:sz="4" w:space="0" w:color="auto"/>
              <w:bottom w:val="single" w:sz="4" w:space="0" w:color="auto"/>
            </w:tcBorders>
          </w:tcPr>
          <w:p w14:paraId="03377C5C" w14:textId="77777777" w:rsidR="00736E2F" w:rsidRPr="005E2CA0" w:rsidRDefault="00736E2F" w:rsidP="007C2C91">
            <w:pPr>
              <w:rPr>
                <w:b/>
                <w:bCs/>
                <w:sz w:val="2"/>
                <w:szCs w:val="2"/>
                <w:lang w:val="en-US"/>
              </w:rPr>
            </w:pPr>
            <w:r w:rsidRPr="005E2CA0">
              <w:rPr>
                <w:b/>
                <w:bCs/>
                <w:sz w:val="22"/>
                <w:szCs w:val="22"/>
                <w:lang w:val="en-US"/>
              </w:rPr>
              <w:t>Borduri prefabricate din beton, pentru trotuare 20x25 cm, pe fundatie de beton 30x15 cm / Bordura din beton 1000x300x150 pe beton cl.C12/15</w:t>
            </w:r>
          </w:p>
          <w:p w14:paraId="02AA76C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09B1086"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7D5D4E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1561151" w14:textId="77777777" w:rsidR="00736E2F" w:rsidRPr="005E2CA0" w:rsidRDefault="00736E2F" w:rsidP="007C2C91">
            <w:pPr>
              <w:jc w:val="center"/>
              <w:rPr>
                <w:b/>
                <w:bCs/>
                <w:sz w:val="22"/>
                <w:szCs w:val="22"/>
                <w:lang w:val="en-US"/>
              </w:rPr>
            </w:pPr>
            <w:r w:rsidRPr="005E2CA0">
              <w:rPr>
                <w:b/>
                <w:bCs/>
                <w:sz w:val="22"/>
                <w:szCs w:val="22"/>
                <w:lang w:val="en-US"/>
              </w:rPr>
              <w:t>2 600,000</w:t>
            </w:r>
          </w:p>
          <w:p w14:paraId="7DE31103" w14:textId="77777777" w:rsidR="00736E2F" w:rsidRPr="009B70F2" w:rsidRDefault="00736E2F" w:rsidP="007C2C91">
            <w:pPr>
              <w:jc w:val="center"/>
              <w:rPr>
                <w:sz w:val="2"/>
                <w:szCs w:val="2"/>
                <w:lang w:val="en-US"/>
              </w:rPr>
            </w:pPr>
          </w:p>
        </w:tc>
      </w:tr>
      <w:tr w:rsidR="00736E2F" w:rsidRPr="00B40365" w14:paraId="1F52076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56F8B3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33B7A77"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4BD612C1"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E9A42C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002C1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34A7AAD9" w14:textId="77777777" w:rsidR="00736E2F" w:rsidRPr="00C97908" w:rsidRDefault="00736E2F" w:rsidP="007C2C91">
            <w:pPr>
              <w:jc w:val="center"/>
              <w:rPr>
                <w:sz w:val="16"/>
                <w:szCs w:val="16"/>
                <w:lang w:val="en-US"/>
              </w:rPr>
            </w:pPr>
            <w:r w:rsidRPr="00C97908">
              <w:rPr>
                <w:sz w:val="16"/>
                <w:szCs w:val="16"/>
                <w:lang w:val="en-US"/>
              </w:rPr>
              <w:t>390,00</w:t>
            </w:r>
          </w:p>
        </w:tc>
      </w:tr>
      <w:tr w:rsidR="00736E2F" w:rsidRPr="00B40365" w14:paraId="561F4C6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8F383B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111CAC5" w14:textId="77777777" w:rsidR="00736E2F" w:rsidRPr="00B40365" w:rsidRDefault="00736E2F" w:rsidP="007C2C91">
            <w:pPr>
              <w:jc w:val="center"/>
              <w:rPr>
                <w:sz w:val="16"/>
                <w:szCs w:val="16"/>
                <w:lang w:val="en-US"/>
              </w:rPr>
            </w:pPr>
            <w:r w:rsidRPr="00B40365">
              <w:rPr>
                <w:sz w:val="16"/>
                <w:szCs w:val="16"/>
                <w:lang w:val="en-US"/>
              </w:rPr>
              <w:t>7129020012800</w:t>
            </w:r>
          </w:p>
        </w:tc>
        <w:tc>
          <w:tcPr>
            <w:tcW w:w="4239" w:type="dxa"/>
            <w:gridSpan w:val="2"/>
            <w:tcBorders>
              <w:top w:val="nil"/>
              <w:bottom w:val="single" w:sz="2" w:space="0" w:color="auto"/>
            </w:tcBorders>
            <w:vAlign w:val="center"/>
          </w:tcPr>
          <w:p w14:paraId="429CAAA1" w14:textId="77777777" w:rsidR="00736E2F" w:rsidRPr="00C97908" w:rsidRDefault="00736E2F" w:rsidP="007C2C91">
            <w:pPr>
              <w:rPr>
                <w:sz w:val="16"/>
                <w:szCs w:val="16"/>
                <w:lang w:val="en-US"/>
              </w:rPr>
            </w:pPr>
            <w:r w:rsidRPr="00C97908">
              <w:rPr>
                <w:sz w:val="16"/>
                <w:szCs w:val="16"/>
                <w:lang w:val="en-US"/>
              </w:rPr>
              <w:t>Pavator</w:t>
            </w:r>
          </w:p>
        </w:tc>
        <w:tc>
          <w:tcPr>
            <w:tcW w:w="998" w:type="dxa"/>
            <w:gridSpan w:val="2"/>
            <w:tcBorders>
              <w:top w:val="nil"/>
              <w:bottom w:val="single" w:sz="2" w:space="0" w:color="auto"/>
            </w:tcBorders>
            <w:vAlign w:val="center"/>
          </w:tcPr>
          <w:p w14:paraId="0F4AABC5"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EAC70C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0,4400</w:t>
            </w:r>
          </w:p>
        </w:tc>
        <w:tc>
          <w:tcPr>
            <w:tcW w:w="1518" w:type="dxa"/>
            <w:tcBorders>
              <w:top w:val="nil"/>
              <w:bottom w:val="single" w:sz="2" w:space="0" w:color="auto"/>
            </w:tcBorders>
            <w:vAlign w:val="center"/>
          </w:tcPr>
          <w:p w14:paraId="786F04FD" w14:textId="77777777" w:rsidR="00736E2F" w:rsidRPr="00C97908" w:rsidRDefault="00736E2F" w:rsidP="007C2C91">
            <w:pPr>
              <w:jc w:val="center"/>
              <w:rPr>
                <w:sz w:val="16"/>
                <w:szCs w:val="16"/>
                <w:lang w:val="en-US"/>
              </w:rPr>
            </w:pPr>
            <w:r w:rsidRPr="00C97908">
              <w:rPr>
                <w:sz w:val="16"/>
                <w:szCs w:val="16"/>
                <w:lang w:val="en-US"/>
              </w:rPr>
              <w:t>1 144,00</w:t>
            </w:r>
          </w:p>
        </w:tc>
      </w:tr>
      <w:tr w:rsidR="00736E2F" w:rsidRPr="00B40365" w14:paraId="14B20EF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9C3EEC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CAD1C51" w14:textId="77777777" w:rsidR="00736E2F" w:rsidRPr="00B40365" w:rsidRDefault="00736E2F" w:rsidP="007C2C91">
            <w:pPr>
              <w:jc w:val="center"/>
              <w:rPr>
                <w:sz w:val="16"/>
                <w:szCs w:val="16"/>
                <w:lang w:val="en-US"/>
              </w:rPr>
            </w:pPr>
            <w:r w:rsidRPr="00B40365">
              <w:rPr>
                <w:sz w:val="16"/>
                <w:szCs w:val="16"/>
                <w:lang w:val="en-US"/>
              </w:rPr>
              <w:t>26631021000020</w:t>
            </w:r>
          </w:p>
        </w:tc>
        <w:tc>
          <w:tcPr>
            <w:tcW w:w="4239" w:type="dxa"/>
            <w:gridSpan w:val="2"/>
            <w:tcBorders>
              <w:top w:val="nil"/>
              <w:bottom w:val="single" w:sz="2" w:space="0" w:color="auto"/>
            </w:tcBorders>
            <w:vAlign w:val="center"/>
          </w:tcPr>
          <w:p w14:paraId="58243434" w14:textId="77777777" w:rsidR="00736E2F" w:rsidRPr="00C97908" w:rsidRDefault="00736E2F" w:rsidP="007C2C91">
            <w:pPr>
              <w:rPr>
                <w:sz w:val="16"/>
                <w:szCs w:val="16"/>
                <w:lang w:val="en-US"/>
              </w:rPr>
            </w:pPr>
            <w:r w:rsidRPr="00C97908">
              <w:rPr>
                <w:sz w:val="16"/>
                <w:szCs w:val="16"/>
                <w:lang w:val="en-US"/>
              </w:rPr>
              <w:t>Beton cl.C12/15</w:t>
            </w:r>
          </w:p>
        </w:tc>
        <w:tc>
          <w:tcPr>
            <w:tcW w:w="998" w:type="dxa"/>
            <w:gridSpan w:val="2"/>
            <w:tcBorders>
              <w:top w:val="nil"/>
              <w:bottom w:val="single" w:sz="2" w:space="0" w:color="auto"/>
            </w:tcBorders>
            <w:vAlign w:val="center"/>
          </w:tcPr>
          <w:p w14:paraId="7FF3947D"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E948B4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0,0450</w:t>
            </w:r>
          </w:p>
        </w:tc>
        <w:tc>
          <w:tcPr>
            <w:tcW w:w="1518" w:type="dxa"/>
            <w:tcBorders>
              <w:top w:val="nil"/>
              <w:bottom w:val="single" w:sz="2" w:space="0" w:color="auto"/>
            </w:tcBorders>
            <w:vAlign w:val="center"/>
          </w:tcPr>
          <w:p w14:paraId="63B0E79B" w14:textId="77777777" w:rsidR="00736E2F" w:rsidRPr="00C97908" w:rsidRDefault="00736E2F" w:rsidP="007C2C91">
            <w:pPr>
              <w:jc w:val="center"/>
              <w:rPr>
                <w:sz w:val="16"/>
                <w:szCs w:val="16"/>
                <w:lang w:val="en-US"/>
              </w:rPr>
            </w:pPr>
            <w:r w:rsidRPr="00C97908">
              <w:rPr>
                <w:sz w:val="16"/>
                <w:szCs w:val="16"/>
                <w:lang w:val="en-US"/>
              </w:rPr>
              <w:t>117,00</w:t>
            </w:r>
          </w:p>
        </w:tc>
      </w:tr>
      <w:tr w:rsidR="00736E2F" w:rsidRPr="00B40365" w14:paraId="047EAC9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DF4AB3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E5836A3" w14:textId="77777777" w:rsidR="00736E2F" w:rsidRPr="00B40365" w:rsidRDefault="00736E2F" w:rsidP="007C2C91">
            <w:pPr>
              <w:jc w:val="center"/>
              <w:rPr>
                <w:sz w:val="16"/>
                <w:szCs w:val="16"/>
                <w:lang w:val="en-US"/>
              </w:rPr>
            </w:pPr>
            <w:r w:rsidRPr="00B40365">
              <w:rPr>
                <w:sz w:val="16"/>
                <w:szCs w:val="16"/>
                <w:lang w:val="en-US"/>
              </w:rPr>
              <w:t>2651122100024</w:t>
            </w:r>
          </w:p>
        </w:tc>
        <w:tc>
          <w:tcPr>
            <w:tcW w:w="4239" w:type="dxa"/>
            <w:gridSpan w:val="2"/>
            <w:tcBorders>
              <w:top w:val="nil"/>
              <w:bottom w:val="single" w:sz="2" w:space="0" w:color="auto"/>
            </w:tcBorders>
            <w:vAlign w:val="center"/>
          </w:tcPr>
          <w:p w14:paraId="19350221" w14:textId="77777777" w:rsidR="00736E2F" w:rsidRPr="00C97908" w:rsidRDefault="00736E2F" w:rsidP="007C2C91">
            <w:pPr>
              <w:rPr>
                <w:sz w:val="16"/>
                <w:szCs w:val="16"/>
                <w:lang w:val="en-US"/>
              </w:rPr>
            </w:pPr>
            <w:r w:rsidRPr="00C97908">
              <w:rPr>
                <w:sz w:val="16"/>
                <w:szCs w:val="16"/>
                <w:lang w:val="en-US"/>
              </w:rPr>
              <w:t>Ciment portland P 40 saci S388</w:t>
            </w:r>
          </w:p>
        </w:tc>
        <w:tc>
          <w:tcPr>
            <w:tcW w:w="998" w:type="dxa"/>
            <w:gridSpan w:val="2"/>
            <w:tcBorders>
              <w:top w:val="nil"/>
              <w:bottom w:val="single" w:sz="2" w:space="0" w:color="auto"/>
            </w:tcBorders>
            <w:vAlign w:val="center"/>
          </w:tcPr>
          <w:p w14:paraId="219F69A8"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BA5185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2,9200</w:t>
            </w:r>
          </w:p>
        </w:tc>
        <w:tc>
          <w:tcPr>
            <w:tcW w:w="1518" w:type="dxa"/>
            <w:tcBorders>
              <w:top w:val="nil"/>
              <w:bottom w:val="single" w:sz="2" w:space="0" w:color="auto"/>
            </w:tcBorders>
            <w:vAlign w:val="center"/>
          </w:tcPr>
          <w:p w14:paraId="07A29D71" w14:textId="77777777" w:rsidR="00736E2F" w:rsidRPr="00C97908" w:rsidRDefault="00736E2F" w:rsidP="007C2C91">
            <w:pPr>
              <w:jc w:val="center"/>
              <w:rPr>
                <w:sz w:val="16"/>
                <w:szCs w:val="16"/>
                <w:lang w:val="en-US"/>
              </w:rPr>
            </w:pPr>
            <w:r w:rsidRPr="00C97908">
              <w:rPr>
                <w:sz w:val="16"/>
                <w:szCs w:val="16"/>
                <w:lang w:val="en-US"/>
              </w:rPr>
              <w:t>7 592,00</w:t>
            </w:r>
          </w:p>
        </w:tc>
      </w:tr>
      <w:tr w:rsidR="00736E2F" w:rsidRPr="00B40365" w14:paraId="4C9E5D6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AAF69E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67EAF58" w14:textId="77777777" w:rsidR="00736E2F" w:rsidRPr="00B40365" w:rsidRDefault="00736E2F" w:rsidP="007C2C91">
            <w:pPr>
              <w:jc w:val="center"/>
              <w:rPr>
                <w:sz w:val="16"/>
                <w:szCs w:val="16"/>
                <w:lang w:val="en-US"/>
              </w:rPr>
            </w:pPr>
            <w:r w:rsidRPr="00B40365">
              <w:rPr>
                <w:sz w:val="16"/>
                <w:szCs w:val="16"/>
                <w:lang w:val="en-US"/>
              </w:rPr>
              <w:t>1421102200513</w:t>
            </w:r>
          </w:p>
        </w:tc>
        <w:tc>
          <w:tcPr>
            <w:tcW w:w="4239" w:type="dxa"/>
            <w:gridSpan w:val="2"/>
            <w:tcBorders>
              <w:top w:val="nil"/>
              <w:bottom w:val="single" w:sz="2" w:space="0" w:color="auto"/>
            </w:tcBorders>
            <w:vAlign w:val="center"/>
          </w:tcPr>
          <w:p w14:paraId="45197013" w14:textId="77777777" w:rsidR="00736E2F" w:rsidRPr="00C97908" w:rsidRDefault="00736E2F" w:rsidP="007C2C91">
            <w:pPr>
              <w:rPr>
                <w:sz w:val="16"/>
                <w:szCs w:val="16"/>
                <w:lang w:val="en-US"/>
              </w:rPr>
            </w:pPr>
            <w:r w:rsidRPr="00C97908">
              <w:rPr>
                <w:sz w:val="16"/>
                <w:szCs w:val="16"/>
                <w:lang w:val="en-US"/>
              </w:rPr>
              <w:t>Nisip sortat nespalat de riu si lacuri 0,0-3,0 mm</w:t>
            </w:r>
          </w:p>
        </w:tc>
        <w:tc>
          <w:tcPr>
            <w:tcW w:w="998" w:type="dxa"/>
            <w:gridSpan w:val="2"/>
            <w:tcBorders>
              <w:top w:val="nil"/>
              <w:bottom w:val="single" w:sz="2" w:space="0" w:color="auto"/>
            </w:tcBorders>
            <w:vAlign w:val="center"/>
          </w:tcPr>
          <w:p w14:paraId="7BED7013"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EF18DA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0,0080</w:t>
            </w:r>
          </w:p>
        </w:tc>
        <w:tc>
          <w:tcPr>
            <w:tcW w:w="1518" w:type="dxa"/>
            <w:tcBorders>
              <w:top w:val="nil"/>
              <w:bottom w:val="single" w:sz="2" w:space="0" w:color="auto"/>
            </w:tcBorders>
            <w:vAlign w:val="center"/>
          </w:tcPr>
          <w:p w14:paraId="73D4FA97" w14:textId="77777777" w:rsidR="00736E2F" w:rsidRPr="00C97908" w:rsidRDefault="00736E2F" w:rsidP="007C2C91">
            <w:pPr>
              <w:jc w:val="center"/>
              <w:rPr>
                <w:sz w:val="16"/>
                <w:szCs w:val="16"/>
                <w:lang w:val="en-US"/>
              </w:rPr>
            </w:pPr>
            <w:r w:rsidRPr="00C97908">
              <w:rPr>
                <w:sz w:val="16"/>
                <w:szCs w:val="16"/>
                <w:lang w:val="en-US"/>
              </w:rPr>
              <w:t>20,80</w:t>
            </w:r>
          </w:p>
        </w:tc>
      </w:tr>
      <w:tr w:rsidR="00736E2F" w:rsidRPr="00B40365" w14:paraId="3DAA36E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2721DA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EE82BFE" w14:textId="77777777" w:rsidR="00736E2F" w:rsidRPr="00B40365" w:rsidRDefault="00736E2F" w:rsidP="007C2C91">
            <w:pPr>
              <w:jc w:val="center"/>
              <w:rPr>
                <w:sz w:val="16"/>
                <w:szCs w:val="16"/>
                <w:lang w:val="en-US"/>
              </w:rPr>
            </w:pPr>
            <w:r w:rsidRPr="00B40365">
              <w:rPr>
                <w:sz w:val="16"/>
                <w:szCs w:val="16"/>
                <w:lang w:val="en-US"/>
              </w:rPr>
              <w:t>26661228002821</w:t>
            </w:r>
          </w:p>
        </w:tc>
        <w:tc>
          <w:tcPr>
            <w:tcW w:w="4239" w:type="dxa"/>
            <w:gridSpan w:val="2"/>
            <w:tcBorders>
              <w:top w:val="nil"/>
              <w:bottom w:val="single" w:sz="2" w:space="0" w:color="auto"/>
            </w:tcBorders>
            <w:vAlign w:val="center"/>
          </w:tcPr>
          <w:p w14:paraId="4BEC7C39" w14:textId="77777777" w:rsidR="00736E2F" w:rsidRPr="00C97908" w:rsidRDefault="00736E2F" w:rsidP="007C2C91">
            <w:pPr>
              <w:rPr>
                <w:sz w:val="16"/>
                <w:szCs w:val="16"/>
                <w:lang w:val="en-US"/>
              </w:rPr>
            </w:pPr>
            <w:r w:rsidRPr="00C97908">
              <w:rPr>
                <w:sz w:val="16"/>
                <w:szCs w:val="16"/>
                <w:lang w:val="en-US"/>
              </w:rPr>
              <w:t>Bordura din beton 1000x300x150</w:t>
            </w:r>
          </w:p>
        </w:tc>
        <w:tc>
          <w:tcPr>
            <w:tcW w:w="998" w:type="dxa"/>
            <w:gridSpan w:val="2"/>
            <w:tcBorders>
              <w:top w:val="nil"/>
              <w:bottom w:val="single" w:sz="2" w:space="0" w:color="auto"/>
            </w:tcBorders>
            <w:vAlign w:val="center"/>
          </w:tcPr>
          <w:p w14:paraId="4A668573"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A1A787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1,0050</w:t>
            </w:r>
          </w:p>
        </w:tc>
        <w:tc>
          <w:tcPr>
            <w:tcW w:w="1518" w:type="dxa"/>
            <w:tcBorders>
              <w:top w:val="nil"/>
              <w:bottom w:val="single" w:sz="2" w:space="0" w:color="auto"/>
            </w:tcBorders>
            <w:vAlign w:val="center"/>
          </w:tcPr>
          <w:p w14:paraId="448BAE4A" w14:textId="77777777" w:rsidR="00736E2F" w:rsidRPr="00C97908" w:rsidRDefault="00736E2F" w:rsidP="007C2C91">
            <w:pPr>
              <w:jc w:val="center"/>
              <w:rPr>
                <w:sz w:val="16"/>
                <w:szCs w:val="16"/>
                <w:lang w:val="en-US"/>
              </w:rPr>
            </w:pPr>
            <w:r w:rsidRPr="00C97908">
              <w:rPr>
                <w:sz w:val="16"/>
                <w:szCs w:val="16"/>
                <w:lang w:val="en-US"/>
              </w:rPr>
              <w:t>2 613,00</w:t>
            </w:r>
          </w:p>
        </w:tc>
      </w:tr>
      <w:tr w:rsidR="00736E2F" w:rsidRPr="00B40365" w14:paraId="3D9258F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6093CF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B73E182" w14:textId="77777777" w:rsidR="00736E2F" w:rsidRPr="00B40365" w:rsidRDefault="00736E2F" w:rsidP="007C2C91">
            <w:pPr>
              <w:jc w:val="center"/>
              <w:rPr>
                <w:sz w:val="16"/>
                <w:szCs w:val="16"/>
                <w:lang w:val="en-US"/>
              </w:rPr>
            </w:pPr>
            <w:r w:rsidRPr="00B40365">
              <w:rPr>
                <w:sz w:val="16"/>
                <w:szCs w:val="16"/>
                <w:lang w:val="en-US"/>
              </w:rPr>
              <w:t>4100116202818</w:t>
            </w:r>
          </w:p>
        </w:tc>
        <w:tc>
          <w:tcPr>
            <w:tcW w:w="4239" w:type="dxa"/>
            <w:gridSpan w:val="2"/>
            <w:tcBorders>
              <w:top w:val="nil"/>
              <w:bottom w:val="single" w:sz="2" w:space="0" w:color="auto"/>
            </w:tcBorders>
            <w:vAlign w:val="center"/>
          </w:tcPr>
          <w:p w14:paraId="579F3103" w14:textId="77777777" w:rsidR="00736E2F" w:rsidRPr="00C97908" w:rsidRDefault="00736E2F" w:rsidP="007C2C91">
            <w:pPr>
              <w:rPr>
                <w:sz w:val="16"/>
                <w:szCs w:val="16"/>
                <w:lang w:val="en-US"/>
              </w:rPr>
            </w:pPr>
            <w:r w:rsidRPr="00C97908">
              <w:rPr>
                <w:sz w:val="16"/>
                <w:szCs w:val="16"/>
                <w:lang w:val="en-US"/>
              </w:rPr>
              <w:t>Apa pentru mortare si betoane</w:t>
            </w:r>
          </w:p>
        </w:tc>
        <w:tc>
          <w:tcPr>
            <w:tcW w:w="998" w:type="dxa"/>
            <w:gridSpan w:val="2"/>
            <w:tcBorders>
              <w:top w:val="nil"/>
              <w:bottom w:val="single" w:sz="2" w:space="0" w:color="auto"/>
            </w:tcBorders>
            <w:vAlign w:val="center"/>
          </w:tcPr>
          <w:p w14:paraId="1128127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9581E1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0,0060</w:t>
            </w:r>
          </w:p>
        </w:tc>
        <w:tc>
          <w:tcPr>
            <w:tcW w:w="1518" w:type="dxa"/>
            <w:tcBorders>
              <w:top w:val="nil"/>
              <w:bottom w:val="single" w:sz="2" w:space="0" w:color="auto"/>
            </w:tcBorders>
            <w:vAlign w:val="center"/>
          </w:tcPr>
          <w:p w14:paraId="548641AC" w14:textId="77777777" w:rsidR="00736E2F" w:rsidRPr="00C97908" w:rsidRDefault="00736E2F" w:rsidP="007C2C91">
            <w:pPr>
              <w:jc w:val="center"/>
              <w:rPr>
                <w:sz w:val="16"/>
                <w:szCs w:val="16"/>
                <w:lang w:val="en-US"/>
              </w:rPr>
            </w:pPr>
            <w:r w:rsidRPr="00C97908">
              <w:rPr>
                <w:sz w:val="16"/>
                <w:szCs w:val="16"/>
                <w:lang w:val="en-US"/>
              </w:rPr>
              <w:t>15,60</w:t>
            </w:r>
          </w:p>
        </w:tc>
      </w:tr>
      <w:tr w:rsidR="00736E2F" w:rsidRPr="003E2692" w14:paraId="1F86CCEF"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26C1B1B"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78589BB2"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7A59E10A"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51B33B1"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5F9AFF44"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583FB81B" w14:textId="77777777" w:rsidR="00736E2F" w:rsidRPr="003E2692" w:rsidRDefault="00736E2F" w:rsidP="007C2C91">
            <w:pPr>
              <w:rPr>
                <w:sz w:val="2"/>
                <w:szCs w:val="2"/>
                <w:lang w:val="en-US"/>
              </w:rPr>
            </w:pPr>
          </w:p>
        </w:tc>
      </w:tr>
      <w:tr w:rsidR="00736E2F" w:rsidRPr="00B449C4" w14:paraId="2C4B0C19"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1170C099"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2D9963E8"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09A8934"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38E8C7E"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3EB0C0AC"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1DDC6CEA" w14:textId="77777777" w:rsidR="00736E2F" w:rsidRPr="00B449C4" w:rsidRDefault="00736E2F" w:rsidP="007C2C91">
            <w:pPr>
              <w:rPr>
                <w:sz w:val="22"/>
                <w:szCs w:val="22"/>
                <w:lang w:val="en-US"/>
              </w:rPr>
            </w:pPr>
          </w:p>
        </w:tc>
      </w:tr>
      <w:tr w:rsidR="00736E2F" w:rsidRPr="00B40365" w14:paraId="1958FA4E"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561BF2AC"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0939974A"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016DAD74"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Borduri</w:t>
            </w:r>
          </w:p>
        </w:tc>
        <w:tc>
          <w:tcPr>
            <w:tcW w:w="3622" w:type="dxa"/>
            <w:gridSpan w:val="5"/>
            <w:tcBorders>
              <w:bottom w:val="single" w:sz="4" w:space="0" w:color="auto"/>
              <w:right w:val="single" w:sz="4" w:space="0" w:color="auto"/>
            </w:tcBorders>
          </w:tcPr>
          <w:p w14:paraId="67A3FE20" w14:textId="77777777" w:rsidR="00736E2F" w:rsidRPr="00B40365" w:rsidRDefault="00736E2F" w:rsidP="007C2C91">
            <w:pPr>
              <w:rPr>
                <w:sz w:val="22"/>
                <w:szCs w:val="22"/>
                <w:lang w:val="en-US"/>
              </w:rPr>
            </w:pPr>
          </w:p>
        </w:tc>
      </w:tr>
      <w:tr w:rsidR="00736E2F" w:rsidRPr="009B70F2" w14:paraId="690F1E57" w14:textId="77777777" w:rsidTr="007C2C91">
        <w:tblPrEx>
          <w:tblCellMar>
            <w:left w:w="107" w:type="dxa"/>
            <w:right w:w="107" w:type="dxa"/>
          </w:tblCellMar>
        </w:tblPrEx>
        <w:tc>
          <w:tcPr>
            <w:tcW w:w="10348" w:type="dxa"/>
            <w:gridSpan w:val="12"/>
          </w:tcPr>
          <w:p w14:paraId="058737C4" w14:textId="77777777" w:rsidR="00736E2F" w:rsidRPr="009B70F2" w:rsidRDefault="00736E2F" w:rsidP="007C2C91">
            <w:pPr>
              <w:rPr>
                <w:b/>
                <w:bCs/>
                <w:sz w:val="22"/>
                <w:szCs w:val="22"/>
                <w:lang w:val="en-US"/>
              </w:rPr>
            </w:pPr>
            <w:r w:rsidRPr="009B70F2">
              <w:rPr>
                <w:b/>
                <w:bCs/>
                <w:sz w:val="22"/>
                <w:szCs w:val="22"/>
                <w:lang w:val="en-US"/>
              </w:rPr>
              <w:t xml:space="preserve">5. Restabilire asfalt </w:t>
            </w:r>
          </w:p>
          <w:p w14:paraId="2F72FAE0" w14:textId="77777777" w:rsidR="00736E2F" w:rsidRPr="00B12F65" w:rsidRDefault="00736E2F" w:rsidP="007C2C91">
            <w:pPr>
              <w:rPr>
                <w:sz w:val="2"/>
                <w:szCs w:val="2"/>
                <w:lang w:val="en-US"/>
              </w:rPr>
            </w:pPr>
          </w:p>
        </w:tc>
      </w:tr>
      <w:tr w:rsidR="00736E2F" w:rsidRPr="009B70F2" w14:paraId="1AC7CCA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40BEDF0" w14:textId="77777777" w:rsidR="00736E2F" w:rsidRPr="005E2CA0" w:rsidRDefault="00736E2F" w:rsidP="007C2C91">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58B3CD1A" w14:textId="77777777" w:rsidR="00736E2F" w:rsidRPr="005E2CA0" w:rsidRDefault="00736E2F" w:rsidP="007C2C91">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04D05223" w14:textId="77777777" w:rsidR="00736E2F" w:rsidRPr="005E2CA0" w:rsidRDefault="00736E2F" w:rsidP="007C2C9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46EBCD9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F3A5778"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C3A72F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959DF99" w14:textId="77777777" w:rsidR="00736E2F" w:rsidRPr="005E2CA0" w:rsidRDefault="00736E2F" w:rsidP="007C2C91">
            <w:pPr>
              <w:jc w:val="center"/>
              <w:rPr>
                <w:b/>
                <w:bCs/>
                <w:sz w:val="22"/>
                <w:szCs w:val="22"/>
                <w:lang w:val="en-US"/>
              </w:rPr>
            </w:pPr>
            <w:r w:rsidRPr="005E2CA0">
              <w:rPr>
                <w:b/>
                <w:bCs/>
                <w:sz w:val="22"/>
                <w:szCs w:val="22"/>
                <w:lang w:val="en-US"/>
              </w:rPr>
              <w:t>11,000</w:t>
            </w:r>
          </w:p>
          <w:p w14:paraId="17E3D750" w14:textId="77777777" w:rsidR="00736E2F" w:rsidRPr="009B70F2" w:rsidRDefault="00736E2F" w:rsidP="007C2C91">
            <w:pPr>
              <w:jc w:val="center"/>
              <w:rPr>
                <w:sz w:val="2"/>
                <w:szCs w:val="2"/>
                <w:lang w:val="en-US"/>
              </w:rPr>
            </w:pPr>
          </w:p>
        </w:tc>
      </w:tr>
      <w:tr w:rsidR="00736E2F" w:rsidRPr="00B40365" w14:paraId="790E979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E035CD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0E7295"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5F4EB856"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A029EE5"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196A75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0B9F4B0B" w14:textId="77777777" w:rsidR="00736E2F" w:rsidRPr="00C97908" w:rsidRDefault="00736E2F" w:rsidP="007C2C91">
            <w:pPr>
              <w:jc w:val="center"/>
              <w:rPr>
                <w:sz w:val="16"/>
                <w:szCs w:val="16"/>
                <w:lang w:val="en-US"/>
              </w:rPr>
            </w:pPr>
            <w:r w:rsidRPr="00C97908">
              <w:rPr>
                <w:sz w:val="16"/>
                <w:szCs w:val="16"/>
                <w:lang w:val="en-US"/>
              </w:rPr>
              <w:t>99,33</w:t>
            </w:r>
          </w:p>
        </w:tc>
      </w:tr>
      <w:tr w:rsidR="00736E2F" w:rsidRPr="00B40365" w14:paraId="5318446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FD9B8A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E8EDE61"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69F5E9AE"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1A12AC21"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962216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4A7C409" w14:textId="77777777" w:rsidR="00736E2F" w:rsidRPr="00C97908" w:rsidRDefault="00736E2F" w:rsidP="007C2C91">
            <w:pPr>
              <w:jc w:val="center"/>
              <w:rPr>
                <w:sz w:val="16"/>
                <w:szCs w:val="16"/>
                <w:lang w:val="en-US"/>
              </w:rPr>
            </w:pPr>
            <w:r w:rsidRPr="00C97908">
              <w:rPr>
                <w:sz w:val="16"/>
                <w:szCs w:val="16"/>
                <w:lang w:val="en-US"/>
              </w:rPr>
              <w:t>11,00</w:t>
            </w:r>
          </w:p>
        </w:tc>
      </w:tr>
      <w:tr w:rsidR="00736E2F" w:rsidRPr="00B40365" w14:paraId="7B68877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5058AB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0A7AA7C" w14:textId="77777777" w:rsidR="00736E2F" w:rsidRPr="00B40365" w:rsidRDefault="00736E2F" w:rsidP="007C2C91">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5B441144" w14:textId="77777777" w:rsidR="00736E2F" w:rsidRPr="00C97908" w:rsidRDefault="00736E2F" w:rsidP="007C2C91">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5D573CB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6C0F83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64005277" w14:textId="77777777" w:rsidR="00736E2F" w:rsidRPr="00C97908" w:rsidRDefault="00736E2F" w:rsidP="007C2C91">
            <w:pPr>
              <w:jc w:val="center"/>
              <w:rPr>
                <w:sz w:val="16"/>
                <w:szCs w:val="16"/>
                <w:lang w:val="en-US"/>
              </w:rPr>
            </w:pPr>
            <w:r w:rsidRPr="00C97908">
              <w:rPr>
                <w:sz w:val="16"/>
                <w:szCs w:val="16"/>
                <w:lang w:val="en-US"/>
              </w:rPr>
              <w:t>13,20</w:t>
            </w:r>
          </w:p>
        </w:tc>
      </w:tr>
      <w:tr w:rsidR="00736E2F" w:rsidRPr="009B70F2" w14:paraId="5B261A4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4216061" w14:textId="77777777" w:rsidR="00736E2F" w:rsidRPr="005E2CA0" w:rsidRDefault="00736E2F" w:rsidP="007C2C91">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3F7B512A" w14:textId="77777777" w:rsidR="00736E2F" w:rsidRPr="005E2CA0" w:rsidRDefault="00736E2F" w:rsidP="007C2C91">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78E58FB2" w14:textId="77777777" w:rsidR="00736E2F" w:rsidRPr="005E2CA0" w:rsidRDefault="00736E2F" w:rsidP="007C2C91">
            <w:pPr>
              <w:rPr>
                <w:b/>
                <w:bCs/>
                <w:sz w:val="2"/>
                <w:szCs w:val="2"/>
                <w:lang w:val="en-US"/>
              </w:rPr>
            </w:pPr>
            <w:r w:rsidRPr="005E2CA0">
              <w:rPr>
                <w:b/>
                <w:bCs/>
                <w:sz w:val="22"/>
                <w:szCs w:val="22"/>
                <w:lang w:val="en-US"/>
              </w:rPr>
              <w:t>Strat de fundatie din pietris fractie 20-40mm</w:t>
            </w:r>
          </w:p>
          <w:p w14:paraId="19C69EE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3CA7B26"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39E3575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19A8C3B" w14:textId="77777777" w:rsidR="00736E2F" w:rsidRPr="005E2CA0" w:rsidRDefault="00736E2F" w:rsidP="007C2C91">
            <w:pPr>
              <w:jc w:val="center"/>
              <w:rPr>
                <w:b/>
                <w:bCs/>
                <w:sz w:val="22"/>
                <w:szCs w:val="22"/>
                <w:lang w:val="en-US"/>
              </w:rPr>
            </w:pPr>
            <w:r w:rsidRPr="005E2CA0">
              <w:rPr>
                <w:b/>
                <w:bCs/>
                <w:sz w:val="22"/>
                <w:szCs w:val="22"/>
                <w:lang w:val="en-US"/>
              </w:rPr>
              <w:t>220,000</w:t>
            </w:r>
          </w:p>
          <w:p w14:paraId="0102954B" w14:textId="77777777" w:rsidR="00736E2F" w:rsidRPr="009B70F2" w:rsidRDefault="00736E2F" w:rsidP="007C2C91">
            <w:pPr>
              <w:jc w:val="center"/>
              <w:rPr>
                <w:sz w:val="2"/>
                <w:szCs w:val="2"/>
                <w:lang w:val="en-US"/>
              </w:rPr>
            </w:pPr>
          </w:p>
        </w:tc>
      </w:tr>
      <w:tr w:rsidR="00736E2F" w:rsidRPr="00B40365" w14:paraId="466D06C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FCA692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3303F20"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1CF29F8B"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2DF6726"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F84D38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55B2C644" w14:textId="77777777" w:rsidR="00736E2F" w:rsidRPr="00C97908" w:rsidRDefault="00736E2F" w:rsidP="007C2C91">
            <w:pPr>
              <w:jc w:val="center"/>
              <w:rPr>
                <w:sz w:val="16"/>
                <w:szCs w:val="16"/>
                <w:lang w:val="en-US"/>
              </w:rPr>
            </w:pPr>
            <w:r w:rsidRPr="00C97908">
              <w:rPr>
                <w:sz w:val="16"/>
                <w:szCs w:val="16"/>
                <w:lang w:val="en-US"/>
              </w:rPr>
              <w:t>217,80</w:t>
            </w:r>
          </w:p>
        </w:tc>
      </w:tr>
      <w:tr w:rsidR="00736E2F" w:rsidRPr="00B40365" w14:paraId="7FB5CD3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FA9E59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3D9E83D" w14:textId="77777777" w:rsidR="00736E2F" w:rsidRPr="00B40365" w:rsidRDefault="00736E2F" w:rsidP="007C2C91">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29AF34D8" w14:textId="77777777" w:rsidR="00736E2F" w:rsidRPr="00C97908" w:rsidRDefault="00736E2F" w:rsidP="007C2C91">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418AFD4A"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C23C9E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5405DB2A" w14:textId="77777777" w:rsidR="00736E2F" w:rsidRPr="00C97908" w:rsidRDefault="00736E2F" w:rsidP="007C2C91">
            <w:pPr>
              <w:jc w:val="center"/>
              <w:rPr>
                <w:sz w:val="16"/>
                <w:szCs w:val="16"/>
                <w:lang w:val="en-US"/>
              </w:rPr>
            </w:pPr>
            <w:r w:rsidRPr="00C97908">
              <w:rPr>
                <w:sz w:val="16"/>
                <w:szCs w:val="16"/>
                <w:lang w:val="en-US"/>
              </w:rPr>
              <w:t>253,00</w:t>
            </w:r>
          </w:p>
        </w:tc>
      </w:tr>
      <w:tr w:rsidR="00736E2F" w:rsidRPr="00B40365" w14:paraId="7FC269C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C8DE96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B40FAF3" w14:textId="77777777" w:rsidR="00736E2F" w:rsidRPr="00B40365" w:rsidRDefault="00736E2F" w:rsidP="007C2C91">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36E81BF6"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0185849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A3B33C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4C3DF3E5" w14:textId="77777777" w:rsidR="00736E2F" w:rsidRPr="00C97908" w:rsidRDefault="00736E2F" w:rsidP="007C2C91">
            <w:pPr>
              <w:jc w:val="center"/>
              <w:rPr>
                <w:sz w:val="16"/>
                <w:szCs w:val="16"/>
                <w:lang w:val="en-US"/>
              </w:rPr>
            </w:pPr>
            <w:r w:rsidRPr="00C97908">
              <w:rPr>
                <w:sz w:val="16"/>
                <w:szCs w:val="16"/>
                <w:lang w:val="en-US"/>
              </w:rPr>
              <w:t>22,00</w:t>
            </w:r>
          </w:p>
        </w:tc>
      </w:tr>
      <w:tr w:rsidR="00736E2F" w:rsidRPr="00B40365" w14:paraId="6157B28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0613CC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D667D2F" w14:textId="77777777" w:rsidR="00736E2F" w:rsidRPr="00B40365" w:rsidRDefault="00736E2F" w:rsidP="007C2C91">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2FDD3F74" w14:textId="77777777" w:rsidR="00736E2F" w:rsidRPr="00C97908" w:rsidRDefault="00736E2F" w:rsidP="007C2C91">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55D814A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D9CA6B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5DB41A09" w14:textId="77777777" w:rsidR="00736E2F" w:rsidRPr="00C97908" w:rsidRDefault="00736E2F" w:rsidP="007C2C91">
            <w:pPr>
              <w:jc w:val="center"/>
              <w:rPr>
                <w:sz w:val="16"/>
                <w:szCs w:val="16"/>
                <w:lang w:val="en-US"/>
              </w:rPr>
            </w:pPr>
            <w:r w:rsidRPr="00C97908">
              <w:rPr>
                <w:sz w:val="16"/>
                <w:szCs w:val="16"/>
                <w:lang w:val="en-US"/>
              </w:rPr>
              <w:t>46,20</w:t>
            </w:r>
          </w:p>
        </w:tc>
      </w:tr>
      <w:tr w:rsidR="00736E2F" w:rsidRPr="00B40365" w14:paraId="680A45F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C687DB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FAAE649" w14:textId="77777777" w:rsidR="00736E2F" w:rsidRPr="00B40365" w:rsidRDefault="00736E2F" w:rsidP="007C2C91">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6A516971" w14:textId="77777777" w:rsidR="00736E2F" w:rsidRPr="00C97908" w:rsidRDefault="00736E2F" w:rsidP="007C2C91">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5046F59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49282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0A9743A2" w14:textId="77777777" w:rsidR="00736E2F" w:rsidRPr="00C97908" w:rsidRDefault="00736E2F" w:rsidP="007C2C91">
            <w:pPr>
              <w:jc w:val="center"/>
              <w:rPr>
                <w:sz w:val="16"/>
                <w:szCs w:val="16"/>
                <w:lang w:val="en-US"/>
              </w:rPr>
            </w:pPr>
            <w:r w:rsidRPr="00C97908">
              <w:rPr>
                <w:sz w:val="16"/>
                <w:szCs w:val="16"/>
                <w:lang w:val="en-US"/>
              </w:rPr>
              <w:t>92,40</w:t>
            </w:r>
          </w:p>
        </w:tc>
      </w:tr>
      <w:tr w:rsidR="00736E2F" w:rsidRPr="009B70F2" w14:paraId="4FF4AD1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D29E8D8" w14:textId="77777777" w:rsidR="00736E2F" w:rsidRPr="005E2CA0" w:rsidRDefault="00736E2F" w:rsidP="007C2C91">
            <w:pPr>
              <w:jc w:val="center"/>
              <w:rPr>
                <w:b/>
                <w:bCs/>
                <w:sz w:val="22"/>
                <w:szCs w:val="22"/>
                <w:lang w:val="en-US"/>
              </w:rPr>
            </w:pPr>
            <w:r w:rsidRPr="005E2CA0">
              <w:rPr>
                <w:b/>
                <w:bCs/>
                <w:sz w:val="22"/>
                <w:szCs w:val="22"/>
                <w:lang w:val="en-US"/>
              </w:rPr>
              <w:lastRenderedPageBreak/>
              <w:t>21</w:t>
            </w:r>
          </w:p>
        </w:tc>
        <w:tc>
          <w:tcPr>
            <w:tcW w:w="1366" w:type="dxa"/>
            <w:gridSpan w:val="2"/>
            <w:tcBorders>
              <w:top w:val="single" w:sz="4" w:space="0" w:color="auto"/>
              <w:bottom w:val="single" w:sz="4" w:space="0" w:color="auto"/>
            </w:tcBorders>
            <w:vAlign w:val="center"/>
          </w:tcPr>
          <w:p w14:paraId="7BD68C71" w14:textId="77777777" w:rsidR="00736E2F" w:rsidRPr="005E2CA0" w:rsidRDefault="00736E2F" w:rsidP="007C2C91">
            <w:pPr>
              <w:jc w:val="center"/>
              <w:rPr>
                <w:b/>
                <w:bCs/>
                <w:sz w:val="22"/>
                <w:szCs w:val="22"/>
                <w:lang w:val="en-US"/>
              </w:rPr>
            </w:pPr>
            <w:r w:rsidRPr="005E2CA0">
              <w:rPr>
                <w:b/>
                <w:bCs/>
                <w:sz w:val="22"/>
                <w:szCs w:val="22"/>
                <w:lang w:val="en-US"/>
              </w:rPr>
              <w:t>DI107</w:t>
            </w:r>
          </w:p>
        </w:tc>
        <w:tc>
          <w:tcPr>
            <w:tcW w:w="4255" w:type="dxa"/>
            <w:gridSpan w:val="3"/>
            <w:tcBorders>
              <w:top w:val="single" w:sz="4" w:space="0" w:color="auto"/>
              <w:bottom w:val="single" w:sz="4" w:space="0" w:color="auto"/>
            </w:tcBorders>
          </w:tcPr>
          <w:p w14:paraId="70D6D37E" w14:textId="77777777" w:rsidR="00736E2F" w:rsidRPr="005E2CA0" w:rsidRDefault="00736E2F" w:rsidP="007C2C91">
            <w:pPr>
              <w:rPr>
                <w:b/>
                <w:bCs/>
                <w:sz w:val="2"/>
                <w:szCs w:val="2"/>
                <w:lang w:val="en-US"/>
              </w:rPr>
            </w:pPr>
            <w:r w:rsidRPr="005E2CA0">
              <w:rPr>
                <w:b/>
                <w:bCs/>
                <w:sz w:val="22"/>
                <w:szCs w:val="22"/>
                <w:lang w:val="en-US"/>
              </w:rPr>
              <w:t>Amorsarea suprafetelor straturilor de baza in vederea aplicarii unui strat de beton asfaltic</w:t>
            </w:r>
          </w:p>
          <w:p w14:paraId="7C7C802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F4C7FD4"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44D0BC03"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6C98A52" w14:textId="77777777" w:rsidR="00736E2F" w:rsidRPr="005E2CA0" w:rsidRDefault="00736E2F" w:rsidP="007C2C91">
            <w:pPr>
              <w:jc w:val="center"/>
              <w:rPr>
                <w:b/>
                <w:bCs/>
                <w:sz w:val="22"/>
                <w:szCs w:val="22"/>
                <w:lang w:val="en-US"/>
              </w:rPr>
            </w:pPr>
            <w:r w:rsidRPr="005E2CA0">
              <w:rPr>
                <w:b/>
                <w:bCs/>
                <w:sz w:val="22"/>
                <w:szCs w:val="22"/>
                <w:lang w:val="en-US"/>
              </w:rPr>
              <w:t>0,440</w:t>
            </w:r>
          </w:p>
          <w:p w14:paraId="4CCC2D5A" w14:textId="77777777" w:rsidR="00736E2F" w:rsidRPr="009B70F2" w:rsidRDefault="00736E2F" w:rsidP="007C2C91">
            <w:pPr>
              <w:jc w:val="center"/>
              <w:rPr>
                <w:sz w:val="2"/>
                <w:szCs w:val="2"/>
                <w:lang w:val="en-US"/>
              </w:rPr>
            </w:pPr>
          </w:p>
        </w:tc>
      </w:tr>
      <w:tr w:rsidR="00736E2F" w:rsidRPr="00B40365" w14:paraId="73A8902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8A010B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FADDE0D" w14:textId="77777777" w:rsidR="00736E2F" w:rsidRPr="00B40365" w:rsidRDefault="00736E2F" w:rsidP="007C2C91">
            <w:pPr>
              <w:jc w:val="center"/>
              <w:rPr>
                <w:sz w:val="16"/>
                <w:szCs w:val="16"/>
                <w:lang w:val="en-US"/>
              </w:rPr>
            </w:pPr>
            <w:r w:rsidRPr="00B40365">
              <w:rPr>
                <w:sz w:val="16"/>
                <w:szCs w:val="16"/>
                <w:lang w:val="en-US"/>
              </w:rPr>
              <w:t>23203226000401</w:t>
            </w:r>
          </w:p>
        </w:tc>
        <w:tc>
          <w:tcPr>
            <w:tcW w:w="4239" w:type="dxa"/>
            <w:gridSpan w:val="2"/>
            <w:tcBorders>
              <w:top w:val="nil"/>
              <w:bottom w:val="single" w:sz="2" w:space="0" w:color="auto"/>
            </w:tcBorders>
            <w:vAlign w:val="center"/>
          </w:tcPr>
          <w:p w14:paraId="3C2C5A96" w14:textId="77777777" w:rsidR="00736E2F" w:rsidRPr="00C97908" w:rsidRDefault="00736E2F" w:rsidP="007C2C91">
            <w:pPr>
              <w:rPr>
                <w:sz w:val="16"/>
                <w:szCs w:val="16"/>
                <w:lang w:val="en-US"/>
              </w:rPr>
            </w:pPr>
            <w:r w:rsidRPr="00C97908">
              <w:rPr>
                <w:sz w:val="16"/>
                <w:szCs w:val="16"/>
                <w:lang w:val="en-US"/>
              </w:rPr>
              <w:t>Bitum</w:t>
            </w:r>
          </w:p>
        </w:tc>
        <w:tc>
          <w:tcPr>
            <w:tcW w:w="998" w:type="dxa"/>
            <w:gridSpan w:val="2"/>
            <w:tcBorders>
              <w:top w:val="nil"/>
              <w:bottom w:val="single" w:sz="2" w:space="0" w:color="auto"/>
            </w:tcBorders>
            <w:vAlign w:val="center"/>
          </w:tcPr>
          <w:p w14:paraId="0C9BF95F"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6BA72E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49D7B787" w14:textId="77777777" w:rsidR="00736E2F" w:rsidRPr="00C97908" w:rsidRDefault="00736E2F" w:rsidP="007C2C91">
            <w:pPr>
              <w:jc w:val="center"/>
              <w:rPr>
                <w:sz w:val="16"/>
                <w:szCs w:val="16"/>
                <w:lang w:val="en-US"/>
              </w:rPr>
            </w:pPr>
            <w:r w:rsidRPr="00C97908">
              <w:rPr>
                <w:sz w:val="16"/>
                <w:szCs w:val="16"/>
                <w:lang w:val="en-US"/>
              </w:rPr>
              <w:t>0,453</w:t>
            </w:r>
          </w:p>
        </w:tc>
      </w:tr>
      <w:tr w:rsidR="00736E2F" w:rsidRPr="00B40365" w14:paraId="3B35F27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4B0224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41F0709" w14:textId="77777777" w:rsidR="00736E2F" w:rsidRPr="00B40365" w:rsidRDefault="00736E2F" w:rsidP="007C2C91">
            <w:pPr>
              <w:jc w:val="center"/>
              <w:rPr>
                <w:sz w:val="16"/>
                <w:szCs w:val="16"/>
                <w:lang w:val="en-US"/>
              </w:rPr>
            </w:pPr>
            <w:r w:rsidRPr="00B40365">
              <w:rPr>
                <w:sz w:val="16"/>
                <w:szCs w:val="16"/>
                <w:lang w:val="en-US"/>
              </w:rPr>
              <w:t>2952220000000</w:t>
            </w:r>
          </w:p>
        </w:tc>
        <w:tc>
          <w:tcPr>
            <w:tcW w:w="4239" w:type="dxa"/>
            <w:gridSpan w:val="2"/>
            <w:tcBorders>
              <w:top w:val="nil"/>
              <w:bottom w:val="single" w:sz="2" w:space="0" w:color="auto"/>
            </w:tcBorders>
            <w:vAlign w:val="center"/>
          </w:tcPr>
          <w:p w14:paraId="055D9B92" w14:textId="77777777" w:rsidR="00736E2F" w:rsidRPr="00C97908" w:rsidRDefault="00736E2F" w:rsidP="007C2C91">
            <w:pPr>
              <w:rPr>
                <w:sz w:val="16"/>
                <w:szCs w:val="16"/>
                <w:lang w:val="en-US"/>
              </w:rPr>
            </w:pPr>
            <w:r w:rsidRPr="00C97908">
              <w:rPr>
                <w:sz w:val="16"/>
                <w:szCs w:val="16"/>
                <w:lang w:val="en-US"/>
              </w:rPr>
              <w:t>Autogudronator 3500 l - 3600 l</w:t>
            </w:r>
          </w:p>
        </w:tc>
        <w:tc>
          <w:tcPr>
            <w:tcW w:w="998" w:type="dxa"/>
            <w:gridSpan w:val="2"/>
            <w:tcBorders>
              <w:top w:val="nil"/>
              <w:bottom w:val="single" w:sz="2" w:space="0" w:color="auto"/>
            </w:tcBorders>
            <w:vAlign w:val="center"/>
          </w:tcPr>
          <w:p w14:paraId="7325E57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FE0CD4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3E2F64AC" w14:textId="77777777" w:rsidR="00736E2F" w:rsidRPr="00C97908" w:rsidRDefault="00736E2F" w:rsidP="007C2C91">
            <w:pPr>
              <w:jc w:val="center"/>
              <w:rPr>
                <w:sz w:val="16"/>
                <w:szCs w:val="16"/>
                <w:lang w:val="en-US"/>
              </w:rPr>
            </w:pPr>
            <w:r w:rsidRPr="00C97908">
              <w:rPr>
                <w:sz w:val="16"/>
                <w:szCs w:val="16"/>
                <w:lang w:val="en-US"/>
              </w:rPr>
              <w:t>0,132</w:t>
            </w:r>
          </w:p>
        </w:tc>
      </w:tr>
      <w:tr w:rsidR="00736E2F" w:rsidRPr="009B70F2" w14:paraId="1752EDD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FA3090F" w14:textId="77777777" w:rsidR="00736E2F" w:rsidRPr="005E2CA0" w:rsidRDefault="00736E2F" w:rsidP="007C2C91">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4C9F51C6" w14:textId="77777777" w:rsidR="00736E2F" w:rsidRPr="005E2CA0" w:rsidRDefault="00736E2F" w:rsidP="007C2C91">
            <w:pPr>
              <w:jc w:val="center"/>
              <w:rPr>
                <w:b/>
                <w:bCs/>
                <w:sz w:val="22"/>
                <w:szCs w:val="22"/>
                <w:lang w:val="en-US"/>
              </w:rPr>
            </w:pPr>
            <w:r w:rsidRPr="005E2CA0">
              <w:rPr>
                <w:b/>
                <w:bCs/>
                <w:sz w:val="22"/>
                <w:szCs w:val="22"/>
                <w:lang w:val="en-US"/>
              </w:rPr>
              <w:t>DB16D</w:t>
            </w:r>
          </w:p>
        </w:tc>
        <w:tc>
          <w:tcPr>
            <w:tcW w:w="4255" w:type="dxa"/>
            <w:gridSpan w:val="3"/>
            <w:tcBorders>
              <w:top w:val="single" w:sz="4" w:space="0" w:color="auto"/>
              <w:bottom w:val="single" w:sz="4" w:space="0" w:color="auto"/>
            </w:tcBorders>
          </w:tcPr>
          <w:p w14:paraId="17110428" w14:textId="77777777" w:rsidR="00736E2F" w:rsidRPr="005E2CA0" w:rsidRDefault="00736E2F" w:rsidP="007C2C91">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02D9233D"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F29912F"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58B3907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BBB0923" w14:textId="77777777" w:rsidR="00736E2F" w:rsidRPr="005E2CA0" w:rsidRDefault="00736E2F" w:rsidP="007C2C91">
            <w:pPr>
              <w:jc w:val="center"/>
              <w:rPr>
                <w:b/>
                <w:bCs/>
                <w:sz w:val="22"/>
                <w:szCs w:val="22"/>
                <w:lang w:val="en-US"/>
              </w:rPr>
            </w:pPr>
            <w:r w:rsidRPr="005E2CA0">
              <w:rPr>
                <w:b/>
                <w:bCs/>
                <w:sz w:val="22"/>
                <w:szCs w:val="22"/>
                <w:lang w:val="en-US"/>
              </w:rPr>
              <w:t>1 100,000</w:t>
            </w:r>
          </w:p>
          <w:p w14:paraId="515A7BF9" w14:textId="77777777" w:rsidR="00736E2F" w:rsidRPr="009B70F2" w:rsidRDefault="00736E2F" w:rsidP="007C2C91">
            <w:pPr>
              <w:jc w:val="center"/>
              <w:rPr>
                <w:sz w:val="2"/>
                <w:szCs w:val="2"/>
                <w:lang w:val="en-US"/>
              </w:rPr>
            </w:pPr>
          </w:p>
        </w:tc>
      </w:tr>
      <w:tr w:rsidR="00736E2F" w:rsidRPr="00B40365" w14:paraId="042A29F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37AA6D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35F9B96" w14:textId="77777777" w:rsidR="00736E2F" w:rsidRPr="00B40365" w:rsidRDefault="00736E2F" w:rsidP="007C2C91">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35E0B1A5" w14:textId="77777777" w:rsidR="00736E2F" w:rsidRPr="00C97908" w:rsidRDefault="00736E2F" w:rsidP="007C2C91">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080BCD01"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7C44C7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50B67EC5" w14:textId="77777777" w:rsidR="00736E2F" w:rsidRPr="00C97908" w:rsidRDefault="00736E2F" w:rsidP="007C2C91">
            <w:pPr>
              <w:jc w:val="center"/>
              <w:rPr>
                <w:sz w:val="16"/>
                <w:szCs w:val="16"/>
                <w:lang w:val="en-US"/>
              </w:rPr>
            </w:pPr>
            <w:r w:rsidRPr="00C97908">
              <w:rPr>
                <w:sz w:val="16"/>
                <w:szCs w:val="16"/>
                <w:lang w:val="en-US"/>
              </w:rPr>
              <w:t>330,00</w:t>
            </w:r>
          </w:p>
        </w:tc>
      </w:tr>
      <w:tr w:rsidR="00736E2F" w:rsidRPr="00B40365" w14:paraId="74F8DB7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099309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FE8EEDC" w14:textId="77777777" w:rsidR="00736E2F" w:rsidRPr="00B40365" w:rsidRDefault="00736E2F" w:rsidP="007C2C91">
            <w:pPr>
              <w:jc w:val="center"/>
              <w:rPr>
                <w:sz w:val="16"/>
                <w:szCs w:val="16"/>
                <w:lang w:val="en-US"/>
              </w:rPr>
            </w:pPr>
            <w:r w:rsidRPr="00B40365">
              <w:rPr>
                <w:sz w:val="16"/>
                <w:szCs w:val="16"/>
                <w:lang w:val="en-US"/>
              </w:rPr>
              <w:t>1111000100013116</w:t>
            </w:r>
          </w:p>
        </w:tc>
        <w:tc>
          <w:tcPr>
            <w:tcW w:w="4239" w:type="dxa"/>
            <w:gridSpan w:val="2"/>
            <w:tcBorders>
              <w:top w:val="nil"/>
              <w:bottom w:val="single" w:sz="2" w:space="0" w:color="auto"/>
            </w:tcBorders>
            <w:vAlign w:val="center"/>
          </w:tcPr>
          <w:p w14:paraId="56205300" w14:textId="77777777" w:rsidR="00736E2F" w:rsidRPr="00C97908" w:rsidRDefault="00736E2F" w:rsidP="007C2C91">
            <w:pPr>
              <w:rPr>
                <w:sz w:val="16"/>
                <w:szCs w:val="16"/>
                <w:lang w:val="en-US"/>
              </w:rPr>
            </w:pPr>
            <w:r w:rsidRPr="00C97908">
              <w:rPr>
                <w:sz w:val="16"/>
                <w:szCs w:val="16"/>
                <w:lang w:val="en-US"/>
              </w:rPr>
              <w:t>Mixtura asfaltica preparata la cald cu agregate marunte</w:t>
            </w:r>
          </w:p>
        </w:tc>
        <w:tc>
          <w:tcPr>
            <w:tcW w:w="998" w:type="dxa"/>
            <w:gridSpan w:val="2"/>
            <w:tcBorders>
              <w:top w:val="nil"/>
              <w:bottom w:val="single" w:sz="2" w:space="0" w:color="auto"/>
            </w:tcBorders>
            <w:vAlign w:val="center"/>
          </w:tcPr>
          <w:p w14:paraId="311D0230"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0E9C77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0,0940</w:t>
            </w:r>
          </w:p>
        </w:tc>
        <w:tc>
          <w:tcPr>
            <w:tcW w:w="1518" w:type="dxa"/>
            <w:tcBorders>
              <w:top w:val="nil"/>
              <w:bottom w:val="single" w:sz="2" w:space="0" w:color="auto"/>
            </w:tcBorders>
            <w:vAlign w:val="center"/>
          </w:tcPr>
          <w:p w14:paraId="639562B6" w14:textId="77777777" w:rsidR="00736E2F" w:rsidRPr="00C97908" w:rsidRDefault="00736E2F" w:rsidP="007C2C91">
            <w:pPr>
              <w:jc w:val="center"/>
              <w:rPr>
                <w:sz w:val="16"/>
                <w:szCs w:val="16"/>
                <w:lang w:val="en-US"/>
              </w:rPr>
            </w:pPr>
            <w:r w:rsidRPr="00C97908">
              <w:rPr>
                <w:sz w:val="16"/>
                <w:szCs w:val="16"/>
                <w:lang w:val="en-US"/>
              </w:rPr>
              <w:t>258,50</w:t>
            </w:r>
          </w:p>
        </w:tc>
      </w:tr>
      <w:tr w:rsidR="00736E2F" w:rsidRPr="00B40365" w14:paraId="3245A6E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A07A3D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265470" w14:textId="77777777" w:rsidR="00736E2F" w:rsidRPr="00B40365" w:rsidRDefault="00736E2F" w:rsidP="007C2C91">
            <w:pPr>
              <w:jc w:val="center"/>
              <w:rPr>
                <w:sz w:val="16"/>
                <w:szCs w:val="16"/>
                <w:lang w:val="en-US"/>
              </w:rPr>
            </w:pPr>
            <w:r w:rsidRPr="00B40365">
              <w:rPr>
                <w:sz w:val="16"/>
                <w:szCs w:val="16"/>
                <w:lang w:val="en-US"/>
              </w:rPr>
              <w:t>1421102200000</w:t>
            </w:r>
          </w:p>
        </w:tc>
        <w:tc>
          <w:tcPr>
            <w:tcW w:w="4239" w:type="dxa"/>
            <w:gridSpan w:val="2"/>
            <w:tcBorders>
              <w:top w:val="nil"/>
              <w:bottom w:val="single" w:sz="2" w:space="0" w:color="auto"/>
            </w:tcBorders>
            <w:vAlign w:val="center"/>
          </w:tcPr>
          <w:p w14:paraId="73822FE4" w14:textId="77777777" w:rsidR="00736E2F" w:rsidRPr="00C97908" w:rsidRDefault="00736E2F" w:rsidP="007C2C91">
            <w:pPr>
              <w:rPr>
                <w:sz w:val="16"/>
                <w:szCs w:val="16"/>
                <w:lang w:val="en-US"/>
              </w:rPr>
            </w:pPr>
            <w:r w:rsidRPr="00C97908">
              <w:rPr>
                <w:sz w:val="16"/>
                <w:szCs w:val="16"/>
                <w:lang w:val="en-US"/>
              </w:rPr>
              <w:t>Nisip bitumat</w:t>
            </w:r>
          </w:p>
        </w:tc>
        <w:tc>
          <w:tcPr>
            <w:tcW w:w="998" w:type="dxa"/>
            <w:gridSpan w:val="2"/>
            <w:tcBorders>
              <w:top w:val="nil"/>
              <w:bottom w:val="single" w:sz="2" w:space="0" w:color="auto"/>
            </w:tcBorders>
            <w:vAlign w:val="center"/>
          </w:tcPr>
          <w:p w14:paraId="64742A8C"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7912C4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775C7D73" w14:textId="77777777" w:rsidR="00736E2F" w:rsidRPr="00C97908" w:rsidRDefault="00736E2F" w:rsidP="007C2C91">
            <w:pPr>
              <w:jc w:val="center"/>
              <w:rPr>
                <w:sz w:val="16"/>
                <w:szCs w:val="16"/>
                <w:lang w:val="en-US"/>
              </w:rPr>
            </w:pPr>
            <w:r w:rsidRPr="00C97908">
              <w:rPr>
                <w:sz w:val="16"/>
                <w:szCs w:val="16"/>
                <w:lang w:val="en-US"/>
              </w:rPr>
              <w:t>8,25</w:t>
            </w:r>
          </w:p>
        </w:tc>
      </w:tr>
      <w:tr w:rsidR="00736E2F" w:rsidRPr="00B40365" w14:paraId="42BC7B2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521BF9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ABF05F9" w14:textId="77777777" w:rsidR="00736E2F" w:rsidRPr="00B40365" w:rsidRDefault="00736E2F" w:rsidP="007C2C91">
            <w:pPr>
              <w:jc w:val="center"/>
              <w:rPr>
                <w:sz w:val="16"/>
                <w:szCs w:val="16"/>
                <w:lang w:val="en-US"/>
              </w:rPr>
            </w:pPr>
            <w:r w:rsidRPr="00B40365">
              <w:rPr>
                <w:sz w:val="16"/>
                <w:szCs w:val="16"/>
                <w:lang w:val="en-US"/>
              </w:rPr>
              <w:t>2710603420379</w:t>
            </w:r>
          </w:p>
        </w:tc>
        <w:tc>
          <w:tcPr>
            <w:tcW w:w="4239" w:type="dxa"/>
            <w:gridSpan w:val="2"/>
            <w:tcBorders>
              <w:top w:val="nil"/>
              <w:bottom w:val="single" w:sz="2" w:space="0" w:color="auto"/>
            </w:tcBorders>
            <w:vAlign w:val="center"/>
          </w:tcPr>
          <w:p w14:paraId="3D551BAA" w14:textId="77777777" w:rsidR="00736E2F" w:rsidRPr="00C97908" w:rsidRDefault="00736E2F" w:rsidP="007C2C91">
            <w:pPr>
              <w:rPr>
                <w:sz w:val="16"/>
                <w:szCs w:val="16"/>
                <w:lang w:val="en-US"/>
              </w:rPr>
            </w:pPr>
            <w:r w:rsidRPr="00C97908">
              <w:rPr>
                <w:sz w:val="16"/>
                <w:szCs w:val="16"/>
                <w:lang w:val="en-US"/>
              </w:rPr>
              <w:t>Otel patrat lam.cald lt = 30 mm</w:t>
            </w:r>
          </w:p>
        </w:tc>
        <w:tc>
          <w:tcPr>
            <w:tcW w:w="998" w:type="dxa"/>
            <w:gridSpan w:val="2"/>
            <w:tcBorders>
              <w:top w:val="nil"/>
              <w:bottom w:val="single" w:sz="2" w:space="0" w:color="auto"/>
            </w:tcBorders>
            <w:vAlign w:val="center"/>
          </w:tcPr>
          <w:p w14:paraId="05132C6B"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B9BA85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2D94DBAE" w14:textId="77777777" w:rsidR="00736E2F" w:rsidRPr="00C97908" w:rsidRDefault="00736E2F" w:rsidP="007C2C91">
            <w:pPr>
              <w:jc w:val="center"/>
              <w:rPr>
                <w:sz w:val="16"/>
                <w:szCs w:val="16"/>
                <w:lang w:val="en-US"/>
              </w:rPr>
            </w:pPr>
            <w:r w:rsidRPr="00C97908">
              <w:rPr>
                <w:sz w:val="16"/>
                <w:szCs w:val="16"/>
                <w:lang w:val="en-US"/>
              </w:rPr>
              <w:t>30,25</w:t>
            </w:r>
          </w:p>
        </w:tc>
      </w:tr>
      <w:tr w:rsidR="00736E2F" w:rsidRPr="00B40365" w14:paraId="1472426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3CD51F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6CD9566" w14:textId="77777777" w:rsidR="00736E2F" w:rsidRPr="00B40365" w:rsidRDefault="00736E2F" w:rsidP="007C2C91">
            <w:pPr>
              <w:jc w:val="center"/>
              <w:rPr>
                <w:sz w:val="16"/>
                <w:szCs w:val="16"/>
                <w:lang w:val="en-US"/>
              </w:rPr>
            </w:pPr>
            <w:r w:rsidRPr="00B40365">
              <w:rPr>
                <w:sz w:val="16"/>
                <w:szCs w:val="16"/>
                <w:lang w:val="en-US"/>
              </w:rPr>
              <w:t>2952240004010</w:t>
            </w:r>
          </w:p>
        </w:tc>
        <w:tc>
          <w:tcPr>
            <w:tcW w:w="4239" w:type="dxa"/>
            <w:gridSpan w:val="2"/>
            <w:tcBorders>
              <w:top w:val="nil"/>
              <w:bottom w:val="single" w:sz="2" w:space="0" w:color="auto"/>
            </w:tcBorders>
            <w:vAlign w:val="center"/>
          </w:tcPr>
          <w:p w14:paraId="17E90D6C" w14:textId="77777777" w:rsidR="00736E2F" w:rsidRPr="00C97908" w:rsidRDefault="00736E2F" w:rsidP="007C2C91">
            <w:pPr>
              <w:rPr>
                <w:sz w:val="16"/>
                <w:szCs w:val="16"/>
                <w:lang w:val="en-US"/>
              </w:rPr>
            </w:pPr>
            <w:r w:rsidRPr="00C97908">
              <w:rPr>
                <w:sz w:val="16"/>
                <w:szCs w:val="16"/>
                <w:lang w:val="en-US"/>
              </w:rPr>
              <w:t>Compactor static autopropulsat cu rulouri valturi  R 8-14 de 14tf</w:t>
            </w:r>
          </w:p>
        </w:tc>
        <w:tc>
          <w:tcPr>
            <w:tcW w:w="998" w:type="dxa"/>
            <w:gridSpan w:val="2"/>
            <w:tcBorders>
              <w:top w:val="nil"/>
              <w:bottom w:val="single" w:sz="2" w:space="0" w:color="auto"/>
            </w:tcBorders>
            <w:vAlign w:val="center"/>
          </w:tcPr>
          <w:p w14:paraId="62B4B7E2"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FF362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0,0114</w:t>
            </w:r>
          </w:p>
        </w:tc>
        <w:tc>
          <w:tcPr>
            <w:tcW w:w="1518" w:type="dxa"/>
            <w:tcBorders>
              <w:top w:val="nil"/>
              <w:bottom w:val="single" w:sz="2" w:space="0" w:color="auto"/>
              <w:right w:val="single" w:sz="4" w:space="0" w:color="auto"/>
            </w:tcBorders>
            <w:vAlign w:val="center"/>
          </w:tcPr>
          <w:p w14:paraId="5ECDB3A9" w14:textId="77777777" w:rsidR="00736E2F" w:rsidRPr="00C97908" w:rsidRDefault="00736E2F" w:rsidP="007C2C91">
            <w:pPr>
              <w:jc w:val="center"/>
              <w:rPr>
                <w:sz w:val="16"/>
                <w:szCs w:val="16"/>
                <w:lang w:val="en-US"/>
              </w:rPr>
            </w:pPr>
            <w:r w:rsidRPr="00C97908">
              <w:rPr>
                <w:sz w:val="16"/>
                <w:szCs w:val="16"/>
                <w:lang w:val="en-US"/>
              </w:rPr>
              <w:t>31,35</w:t>
            </w:r>
          </w:p>
        </w:tc>
      </w:tr>
      <w:tr w:rsidR="00736E2F" w:rsidRPr="003E2692" w14:paraId="77443366"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E69FB06"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42D00952"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4202573F"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ED9D829"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364699A7"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4D815FC7" w14:textId="77777777" w:rsidR="00736E2F" w:rsidRPr="003E2692" w:rsidRDefault="00736E2F" w:rsidP="007C2C91">
            <w:pPr>
              <w:rPr>
                <w:sz w:val="2"/>
                <w:szCs w:val="2"/>
                <w:lang w:val="en-US"/>
              </w:rPr>
            </w:pPr>
          </w:p>
        </w:tc>
      </w:tr>
      <w:tr w:rsidR="00736E2F" w:rsidRPr="00B449C4" w14:paraId="2EF74CB8"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E74D5A8"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3353C6A"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1C5B72B2"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7B4BD560"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2745C55A"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3AB0E2BD" w14:textId="77777777" w:rsidR="00736E2F" w:rsidRPr="00B449C4" w:rsidRDefault="00736E2F" w:rsidP="007C2C91">
            <w:pPr>
              <w:rPr>
                <w:sz w:val="22"/>
                <w:szCs w:val="22"/>
                <w:lang w:val="en-US"/>
              </w:rPr>
            </w:pPr>
          </w:p>
        </w:tc>
      </w:tr>
      <w:tr w:rsidR="00736E2F" w:rsidRPr="00B40365" w14:paraId="5435EABD"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60470370"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1F5BBC4D"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1D539CEF"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 xml:space="preserve">Restabilire asfalt </w:t>
            </w:r>
          </w:p>
        </w:tc>
        <w:tc>
          <w:tcPr>
            <w:tcW w:w="3622" w:type="dxa"/>
            <w:gridSpan w:val="5"/>
            <w:tcBorders>
              <w:bottom w:val="single" w:sz="4" w:space="0" w:color="auto"/>
              <w:right w:val="single" w:sz="4" w:space="0" w:color="auto"/>
            </w:tcBorders>
          </w:tcPr>
          <w:p w14:paraId="2BB830D3" w14:textId="77777777" w:rsidR="00736E2F" w:rsidRPr="00B40365" w:rsidRDefault="00736E2F" w:rsidP="007C2C91">
            <w:pPr>
              <w:rPr>
                <w:sz w:val="22"/>
                <w:szCs w:val="22"/>
                <w:lang w:val="en-US"/>
              </w:rPr>
            </w:pPr>
          </w:p>
        </w:tc>
      </w:tr>
      <w:tr w:rsidR="00736E2F" w:rsidRPr="009B70F2" w14:paraId="03A89C26" w14:textId="77777777" w:rsidTr="007C2C91">
        <w:tblPrEx>
          <w:tblCellMar>
            <w:left w:w="107" w:type="dxa"/>
            <w:right w:w="107" w:type="dxa"/>
          </w:tblCellMar>
        </w:tblPrEx>
        <w:tc>
          <w:tcPr>
            <w:tcW w:w="10348" w:type="dxa"/>
            <w:gridSpan w:val="12"/>
          </w:tcPr>
          <w:p w14:paraId="337B3791" w14:textId="77777777" w:rsidR="00736E2F" w:rsidRPr="009B70F2" w:rsidRDefault="00736E2F" w:rsidP="007C2C91">
            <w:pPr>
              <w:rPr>
                <w:b/>
                <w:bCs/>
                <w:sz w:val="22"/>
                <w:szCs w:val="22"/>
                <w:lang w:val="en-US"/>
              </w:rPr>
            </w:pPr>
            <w:r w:rsidRPr="009B70F2">
              <w:rPr>
                <w:b/>
                <w:bCs/>
                <w:sz w:val="22"/>
                <w:szCs w:val="22"/>
                <w:lang w:val="en-US"/>
              </w:rPr>
              <w:t>6. Parcari auto</w:t>
            </w:r>
          </w:p>
          <w:p w14:paraId="190F8687" w14:textId="77777777" w:rsidR="00736E2F" w:rsidRPr="00B12F65" w:rsidRDefault="00736E2F" w:rsidP="007C2C91">
            <w:pPr>
              <w:rPr>
                <w:sz w:val="2"/>
                <w:szCs w:val="2"/>
                <w:lang w:val="en-US"/>
              </w:rPr>
            </w:pPr>
          </w:p>
        </w:tc>
      </w:tr>
      <w:tr w:rsidR="00736E2F" w:rsidRPr="009B70F2" w14:paraId="1B909B1D"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67B0CA2" w14:textId="77777777" w:rsidR="00736E2F" w:rsidRPr="005E2CA0" w:rsidRDefault="00736E2F" w:rsidP="007C2C91">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69A090D8" w14:textId="77777777" w:rsidR="00736E2F" w:rsidRPr="005E2CA0" w:rsidRDefault="00736E2F" w:rsidP="007C2C91">
            <w:pPr>
              <w:jc w:val="center"/>
              <w:rPr>
                <w:b/>
                <w:bCs/>
                <w:sz w:val="22"/>
                <w:szCs w:val="22"/>
                <w:lang w:val="en-US"/>
              </w:rPr>
            </w:pPr>
            <w:r w:rsidRPr="005E2CA0">
              <w:rPr>
                <w:b/>
                <w:bCs/>
                <w:sz w:val="22"/>
                <w:szCs w:val="22"/>
                <w:lang w:val="en-US"/>
              </w:rPr>
              <w:t>TsE06A</w:t>
            </w:r>
          </w:p>
        </w:tc>
        <w:tc>
          <w:tcPr>
            <w:tcW w:w="4255" w:type="dxa"/>
            <w:gridSpan w:val="3"/>
            <w:tcBorders>
              <w:top w:val="single" w:sz="4" w:space="0" w:color="auto"/>
              <w:bottom w:val="single" w:sz="4" w:space="0" w:color="auto"/>
            </w:tcBorders>
          </w:tcPr>
          <w:p w14:paraId="4FE1A12F" w14:textId="77777777" w:rsidR="00736E2F" w:rsidRPr="005E2CA0" w:rsidRDefault="00736E2F" w:rsidP="007C2C91">
            <w:pPr>
              <w:rPr>
                <w:b/>
                <w:bCs/>
                <w:sz w:val="2"/>
                <w:szCs w:val="2"/>
                <w:lang w:val="en-US"/>
              </w:rPr>
            </w:pPr>
            <w:r w:rsidRPr="005E2CA0">
              <w:rPr>
                <w:b/>
                <w:bCs/>
                <w:sz w:val="22"/>
                <w:szCs w:val="22"/>
                <w:lang w:val="en-US"/>
              </w:rPr>
              <w:t>Pregatirea platformei de pamint in vederea asternerii unui strat izolator sau de reparatie din nisip sau balast, prin nivelare manuala si compactare cu rulou compresor static autopropulsat, de 10-12 t, in teren necoeziv</w:t>
            </w:r>
          </w:p>
          <w:p w14:paraId="1DF16570"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0CD399A"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6C27A07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743AEB3" w14:textId="77777777" w:rsidR="00736E2F" w:rsidRPr="005E2CA0" w:rsidRDefault="00736E2F" w:rsidP="007C2C91">
            <w:pPr>
              <w:jc w:val="center"/>
              <w:rPr>
                <w:b/>
                <w:bCs/>
                <w:sz w:val="22"/>
                <w:szCs w:val="22"/>
                <w:lang w:val="en-US"/>
              </w:rPr>
            </w:pPr>
            <w:r w:rsidRPr="005E2CA0">
              <w:rPr>
                <w:b/>
                <w:bCs/>
                <w:sz w:val="22"/>
                <w:szCs w:val="22"/>
                <w:lang w:val="en-US"/>
              </w:rPr>
              <w:t>13,000</w:t>
            </w:r>
          </w:p>
          <w:p w14:paraId="0A91EF28" w14:textId="77777777" w:rsidR="00736E2F" w:rsidRPr="009B70F2" w:rsidRDefault="00736E2F" w:rsidP="007C2C91">
            <w:pPr>
              <w:jc w:val="center"/>
              <w:rPr>
                <w:sz w:val="2"/>
                <w:szCs w:val="2"/>
                <w:lang w:val="en-US"/>
              </w:rPr>
            </w:pPr>
          </w:p>
        </w:tc>
      </w:tr>
      <w:tr w:rsidR="00736E2F" w:rsidRPr="00B40365" w14:paraId="07E6F8E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59B694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6217B32"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4D7FD074"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B6CE12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07A94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9,0300</w:t>
            </w:r>
          </w:p>
        </w:tc>
        <w:tc>
          <w:tcPr>
            <w:tcW w:w="1518" w:type="dxa"/>
            <w:tcBorders>
              <w:top w:val="nil"/>
              <w:bottom w:val="single" w:sz="2" w:space="0" w:color="auto"/>
            </w:tcBorders>
            <w:vAlign w:val="center"/>
          </w:tcPr>
          <w:p w14:paraId="4FF51301" w14:textId="77777777" w:rsidR="00736E2F" w:rsidRPr="00C97908" w:rsidRDefault="00736E2F" w:rsidP="007C2C91">
            <w:pPr>
              <w:jc w:val="center"/>
              <w:rPr>
                <w:sz w:val="16"/>
                <w:szCs w:val="16"/>
                <w:lang w:val="en-US"/>
              </w:rPr>
            </w:pPr>
            <w:r w:rsidRPr="00C97908">
              <w:rPr>
                <w:sz w:val="16"/>
                <w:szCs w:val="16"/>
                <w:lang w:val="en-US"/>
              </w:rPr>
              <w:t>117,39</w:t>
            </w:r>
          </w:p>
        </w:tc>
      </w:tr>
      <w:tr w:rsidR="00736E2F" w:rsidRPr="00B40365" w14:paraId="4FF6E44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2E6E90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F8716E6"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6C864F77"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77A3873B"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787DE2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261E0B9" w14:textId="77777777" w:rsidR="00736E2F" w:rsidRPr="00C97908" w:rsidRDefault="00736E2F" w:rsidP="007C2C91">
            <w:pPr>
              <w:jc w:val="center"/>
              <w:rPr>
                <w:sz w:val="16"/>
                <w:szCs w:val="16"/>
                <w:lang w:val="en-US"/>
              </w:rPr>
            </w:pPr>
            <w:r w:rsidRPr="00C97908">
              <w:rPr>
                <w:sz w:val="16"/>
                <w:szCs w:val="16"/>
                <w:lang w:val="en-US"/>
              </w:rPr>
              <w:t>13,00</w:t>
            </w:r>
          </w:p>
        </w:tc>
      </w:tr>
      <w:tr w:rsidR="00736E2F" w:rsidRPr="00B40365" w14:paraId="4D22BF8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DA09E8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5EDC0D6" w14:textId="77777777" w:rsidR="00736E2F" w:rsidRPr="00B40365" w:rsidRDefault="00736E2F" w:rsidP="007C2C91">
            <w:pPr>
              <w:jc w:val="center"/>
              <w:rPr>
                <w:sz w:val="16"/>
                <w:szCs w:val="16"/>
                <w:lang w:val="en-US"/>
              </w:rPr>
            </w:pPr>
            <w:r w:rsidRPr="00B40365">
              <w:rPr>
                <w:sz w:val="16"/>
                <w:szCs w:val="16"/>
                <w:lang w:val="en-US"/>
              </w:rPr>
              <w:t>2952240004004</w:t>
            </w:r>
          </w:p>
        </w:tc>
        <w:tc>
          <w:tcPr>
            <w:tcW w:w="4239" w:type="dxa"/>
            <w:gridSpan w:val="2"/>
            <w:tcBorders>
              <w:top w:val="nil"/>
              <w:bottom w:val="single" w:sz="2" w:space="0" w:color="auto"/>
            </w:tcBorders>
            <w:vAlign w:val="center"/>
          </w:tcPr>
          <w:p w14:paraId="2D0BA2E4" w14:textId="77777777" w:rsidR="00736E2F" w:rsidRPr="00C97908" w:rsidRDefault="00736E2F" w:rsidP="007C2C91">
            <w:pPr>
              <w:rPr>
                <w:sz w:val="16"/>
                <w:szCs w:val="16"/>
                <w:lang w:val="en-US"/>
              </w:rPr>
            </w:pPr>
            <w:r w:rsidRPr="00C97908">
              <w:rPr>
                <w:sz w:val="16"/>
                <w:szCs w:val="16"/>
                <w:lang w:val="en-US"/>
              </w:rPr>
              <w:t>Compactor auto cu rulouri pina la 12 tf</w:t>
            </w:r>
          </w:p>
        </w:tc>
        <w:tc>
          <w:tcPr>
            <w:tcW w:w="998" w:type="dxa"/>
            <w:gridSpan w:val="2"/>
            <w:tcBorders>
              <w:top w:val="nil"/>
              <w:bottom w:val="single" w:sz="2" w:space="0" w:color="auto"/>
            </w:tcBorders>
            <w:vAlign w:val="center"/>
          </w:tcPr>
          <w:p w14:paraId="3274D3C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6EE4A8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1,2000</w:t>
            </w:r>
          </w:p>
        </w:tc>
        <w:tc>
          <w:tcPr>
            <w:tcW w:w="1518" w:type="dxa"/>
            <w:tcBorders>
              <w:top w:val="nil"/>
              <w:bottom w:val="single" w:sz="2" w:space="0" w:color="auto"/>
              <w:right w:val="single" w:sz="4" w:space="0" w:color="auto"/>
            </w:tcBorders>
            <w:vAlign w:val="center"/>
          </w:tcPr>
          <w:p w14:paraId="3EAEA5FD" w14:textId="77777777" w:rsidR="00736E2F" w:rsidRPr="00C97908" w:rsidRDefault="00736E2F" w:rsidP="007C2C91">
            <w:pPr>
              <w:jc w:val="center"/>
              <w:rPr>
                <w:sz w:val="16"/>
                <w:szCs w:val="16"/>
                <w:lang w:val="en-US"/>
              </w:rPr>
            </w:pPr>
            <w:r w:rsidRPr="00C97908">
              <w:rPr>
                <w:sz w:val="16"/>
                <w:szCs w:val="16"/>
                <w:lang w:val="en-US"/>
              </w:rPr>
              <w:t>15,60</w:t>
            </w:r>
          </w:p>
        </w:tc>
      </w:tr>
      <w:tr w:rsidR="00736E2F" w:rsidRPr="009B70F2" w14:paraId="33459AE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91AE8CC" w14:textId="77777777" w:rsidR="00736E2F" w:rsidRPr="005E2CA0" w:rsidRDefault="00736E2F" w:rsidP="007C2C91">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2861C7E2" w14:textId="77777777" w:rsidR="00736E2F" w:rsidRPr="005E2CA0" w:rsidRDefault="00736E2F" w:rsidP="007C2C91">
            <w:pPr>
              <w:jc w:val="center"/>
              <w:rPr>
                <w:b/>
                <w:bCs/>
                <w:sz w:val="22"/>
                <w:szCs w:val="22"/>
                <w:lang w:val="en-US"/>
              </w:rPr>
            </w:pPr>
            <w:r w:rsidRPr="005E2CA0">
              <w:rPr>
                <w:b/>
                <w:bCs/>
                <w:sz w:val="22"/>
                <w:szCs w:val="22"/>
                <w:lang w:val="en-US"/>
              </w:rPr>
              <w:t>TsC54C</w:t>
            </w:r>
          </w:p>
        </w:tc>
        <w:tc>
          <w:tcPr>
            <w:tcW w:w="4255" w:type="dxa"/>
            <w:gridSpan w:val="3"/>
            <w:tcBorders>
              <w:top w:val="single" w:sz="4" w:space="0" w:color="auto"/>
              <w:bottom w:val="single" w:sz="4" w:space="0" w:color="auto"/>
            </w:tcBorders>
          </w:tcPr>
          <w:p w14:paraId="4A3DE08C" w14:textId="77777777" w:rsidR="00736E2F" w:rsidRPr="005E2CA0" w:rsidRDefault="00736E2F" w:rsidP="007C2C91">
            <w:pPr>
              <w:rPr>
                <w:b/>
                <w:bCs/>
                <w:sz w:val="2"/>
                <w:szCs w:val="2"/>
                <w:lang w:val="en-US"/>
              </w:rPr>
            </w:pPr>
            <w:r w:rsidRPr="005E2CA0">
              <w:rPr>
                <w:b/>
                <w:bCs/>
                <w:sz w:val="22"/>
                <w:szCs w:val="22"/>
                <w:lang w:val="en-US"/>
              </w:rPr>
              <w:t>Strat de fundatie din pietris fractie 20-40mm</w:t>
            </w:r>
          </w:p>
          <w:p w14:paraId="42DC449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73FED49"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0A7EC53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C618615" w14:textId="77777777" w:rsidR="00736E2F" w:rsidRPr="005E2CA0" w:rsidRDefault="00736E2F" w:rsidP="007C2C91">
            <w:pPr>
              <w:jc w:val="center"/>
              <w:rPr>
                <w:b/>
                <w:bCs/>
                <w:sz w:val="22"/>
                <w:szCs w:val="22"/>
                <w:lang w:val="en-US"/>
              </w:rPr>
            </w:pPr>
            <w:r w:rsidRPr="005E2CA0">
              <w:rPr>
                <w:b/>
                <w:bCs/>
                <w:sz w:val="22"/>
                <w:szCs w:val="22"/>
                <w:lang w:val="en-US"/>
              </w:rPr>
              <w:t>260,000</w:t>
            </w:r>
          </w:p>
          <w:p w14:paraId="0461B411" w14:textId="77777777" w:rsidR="00736E2F" w:rsidRPr="009B70F2" w:rsidRDefault="00736E2F" w:rsidP="007C2C91">
            <w:pPr>
              <w:jc w:val="center"/>
              <w:rPr>
                <w:sz w:val="2"/>
                <w:szCs w:val="2"/>
                <w:lang w:val="en-US"/>
              </w:rPr>
            </w:pPr>
          </w:p>
        </w:tc>
      </w:tr>
      <w:tr w:rsidR="00736E2F" w:rsidRPr="00B40365" w14:paraId="420FD53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053BE7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7BEF0C9"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73283E23"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9E4ACF0"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CB668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0,9900</w:t>
            </w:r>
          </w:p>
        </w:tc>
        <w:tc>
          <w:tcPr>
            <w:tcW w:w="1518" w:type="dxa"/>
            <w:tcBorders>
              <w:top w:val="nil"/>
              <w:bottom w:val="single" w:sz="2" w:space="0" w:color="auto"/>
            </w:tcBorders>
            <w:vAlign w:val="center"/>
          </w:tcPr>
          <w:p w14:paraId="0A282B3F" w14:textId="77777777" w:rsidR="00736E2F" w:rsidRPr="00C97908" w:rsidRDefault="00736E2F" w:rsidP="007C2C91">
            <w:pPr>
              <w:jc w:val="center"/>
              <w:rPr>
                <w:sz w:val="16"/>
                <w:szCs w:val="16"/>
                <w:lang w:val="en-US"/>
              </w:rPr>
            </w:pPr>
            <w:r w:rsidRPr="00C97908">
              <w:rPr>
                <w:sz w:val="16"/>
                <w:szCs w:val="16"/>
                <w:lang w:val="en-US"/>
              </w:rPr>
              <w:t>257,40</w:t>
            </w:r>
          </w:p>
        </w:tc>
      </w:tr>
      <w:tr w:rsidR="00736E2F" w:rsidRPr="00B40365" w14:paraId="0884D24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472B9A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04A0BDE" w14:textId="77777777" w:rsidR="00736E2F" w:rsidRPr="00B40365" w:rsidRDefault="00736E2F" w:rsidP="007C2C91">
            <w:pPr>
              <w:jc w:val="center"/>
              <w:rPr>
                <w:sz w:val="16"/>
                <w:szCs w:val="16"/>
                <w:lang w:val="en-US"/>
              </w:rPr>
            </w:pPr>
            <w:r w:rsidRPr="00B40365">
              <w:rPr>
                <w:sz w:val="16"/>
                <w:szCs w:val="16"/>
                <w:lang w:val="en-US"/>
              </w:rPr>
              <w:t>14211022000689</w:t>
            </w:r>
          </w:p>
        </w:tc>
        <w:tc>
          <w:tcPr>
            <w:tcW w:w="4239" w:type="dxa"/>
            <w:gridSpan w:val="2"/>
            <w:tcBorders>
              <w:top w:val="nil"/>
              <w:bottom w:val="single" w:sz="2" w:space="0" w:color="auto"/>
            </w:tcBorders>
            <w:vAlign w:val="center"/>
          </w:tcPr>
          <w:p w14:paraId="63B644BF" w14:textId="77777777" w:rsidR="00736E2F" w:rsidRPr="00C97908" w:rsidRDefault="00736E2F" w:rsidP="007C2C91">
            <w:pPr>
              <w:rPr>
                <w:sz w:val="16"/>
                <w:szCs w:val="16"/>
                <w:lang w:val="en-US"/>
              </w:rPr>
            </w:pPr>
            <w:r w:rsidRPr="00C97908">
              <w:rPr>
                <w:sz w:val="16"/>
                <w:szCs w:val="16"/>
                <w:lang w:val="en-US"/>
              </w:rPr>
              <w:t>Pietris fractie 20-40mm</w:t>
            </w:r>
          </w:p>
        </w:tc>
        <w:tc>
          <w:tcPr>
            <w:tcW w:w="998" w:type="dxa"/>
            <w:gridSpan w:val="2"/>
            <w:tcBorders>
              <w:top w:val="nil"/>
              <w:bottom w:val="single" w:sz="2" w:space="0" w:color="auto"/>
            </w:tcBorders>
            <w:vAlign w:val="center"/>
          </w:tcPr>
          <w:p w14:paraId="62785263"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CFD9B9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1,1500</w:t>
            </w:r>
          </w:p>
        </w:tc>
        <w:tc>
          <w:tcPr>
            <w:tcW w:w="1518" w:type="dxa"/>
            <w:tcBorders>
              <w:top w:val="nil"/>
              <w:bottom w:val="single" w:sz="2" w:space="0" w:color="auto"/>
            </w:tcBorders>
            <w:vAlign w:val="center"/>
          </w:tcPr>
          <w:p w14:paraId="68470B2E" w14:textId="77777777" w:rsidR="00736E2F" w:rsidRPr="00C97908" w:rsidRDefault="00736E2F" w:rsidP="007C2C91">
            <w:pPr>
              <w:jc w:val="center"/>
              <w:rPr>
                <w:sz w:val="16"/>
                <w:szCs w:val="16"/>
                <w:lang w:val="en-US"/>
              </w:rPr>
            </w:pPr>
            <w:r w:rsidRPr="00C97908">
              <w:rPr>
                <w:sz w:val="16"/>
                <w:szCs w:val="16"/>
                <w:lang w:val="en-US"/>
              </w:rPr>
              <w:t>299,00</w:t>
            </w:r>
          </w:p>
        </w:tc>
      </w:tr>
      <w:tr w:rsidR="00736E2F" w:rsidRPr="00B40365" w14:paraId="16C858A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A84D81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5620D4C" w14:textId="77777777" w:rsidR="00736E2F" w:rsidRPr="00B40365" w:rsidRDefault="00736E2F" w:rsidP="007C2C91">
            <w:pPr>
              <w:jc w:val="center"/>
              <w:rPr>
                <w:sz w:val="16"/>
                <w:szCs w:val="16"/>
                <w:lang w:val="en-US"/>
              </w:rPr>
            </w:pPr>
            <w:r w:rsidRPr="00B40365">
              <w:rPr>
                <w:sz w:val="16"/>
                <w:szCs w:val="16"/>
                <w:lang w:val="en-US"/>
              </w:rPr>
              <w:t>4100126202818</w:t>
            </w:r>
          </w:p>
        </w:tc>
        <w:tc>
          <w:tcPr>
            <w:tcW w:w="4239" w:type="dxa"/>
            <w:gridSpan w:val="2"/>
            <w:tcBorders>
              <w:top w:val="nil"/>
              <w:bottom w:val="single" w:sz="2" w:space="0" w:color="auto"/>
            </w:tcBorders>
            <w:vAlign w:val="center"/>
          </w:tcPr>
          <w:p w14:paraId="1DA4DF86"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591FD306"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4EF61A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5E8105CC" w14:textId="77777777" w:rsidR="00736E2F" w:rsidRPr="00C97908" w:rsidRDefault="00736E2F" w:rsidP="007C2C91">
            <w:pPr>
              <w:jc w:val="center"/>
              <w:rPr>
                <w:sz w:val="16"/>
                <w:szCs w:val="16"/>
                <w:lang w:val="en-US"/>
              </w:rPr>
            </w:pPr>
            <w:r w:rsidRPr="00C97908">
              <w:rPr>
                <w:sz w:val="16"/>
                <w:szCs w:val="16"/>
                <w:lang w:val="en-US"/>
              </w:rPr>
              <w:t>26,00</w:t>
            </w:r>
          </w:p>
        </w:tc>
      </w:tr>
      <w:tr w:rsidR="00736E2F" w:rsidRPr="00B40365" w14:paraId="645417E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EFE981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81DDA37" w14:textId="77777777" w:rsidR="00736E2F" w:rsidRPr="00B40365" w:rsidRDefault="00736E2F" w:rsidP="007C2C91">
            <w:pPr>
              <w:jc w:val="center"/>
              <w:rPr>
                <w:sz w:val="16"/>
                <w:szCs w:val="16"/>
                <w:lang w:val="en-US"/>
              </w:rPr>
            </w:pPr>
            <w:r w:rsidRPr="00B40365">
              <w:rPr>
                <w:sz w:val="16"/>
                <w:szCs w:val="16"/>
                <w:lang w:val="en-US"/>
              </w:rPr>
              <w:t>2912340002506</w:t>
            </w:r>
          </w:p>
        </w:tc>
        <w:tc>
          <w:tcPr>
            <w:tcW w:w="4239" w:type="dxa"/>
            <w:gridSpan w:val="2"/>
            <w:tcBorders>
              <w:top w:val="nil"/>
              <w:bottom w:val="single" w:sz="2" w:space="0" w:color="auto"/>
            </w:tcBorders>
            <w:vAlign w:val="center"/>
          </w:tcPr>
          <w:p w14:paraId="1C492F5F" w14:textId="77777777" w:rsidR="00736E2F" w:rsidRPr="00C97908" w:rsidRDefault="00736E2F" w:rsidP="007C2C91">
            <w:pPr>
              <w:rPr>
                <w:sz w:val="16"/>
                <w:szCs w:val="16"/>
                <w:lang w:val="en-US"/>
              </w:rPr>
            </w:pPr>
            <w:r w:rsidRPr="00C97908">
              <w:rPr>
                <w:sz w:val="16"/>
                <w:szCs w:val="16"/>
                <w:lang w:val="en-US"/>
              </w:rPr>
              <w:t>Compresor mobil motor ardere interna, presiunea pina la 686 kPa (7atm), 2,2 m3/min</w:t>
            </w:r>
          </w:p>
        </w:tc>
        <w:tc>
          <w:tcPr>
            <w:tcW w:w="998" w:type="dxa"/>
            <w:gridSpan w:val="2"/>
            <w:tcBorders>
              <w:top w:val="nil"/>
              <w:bottom w:val="single" w:sz="2" w:space="0" w:color="auto"/>
            </w:tcBorders>
            <w:vAlign w:val="center"/>
          </w:tcPr>
          <w:p w14:paraId="3EAB1C9D"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575895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right w:val="single" w:sz="4" w:space="0" w:color="auto"/>
            </w:tcBorders>
            <w:vAlign w:val="center"/>
          </w:tcPr>
          <w:p w14:paraId="49232520" w14:textId="77777777" w:rsidR="00736E2F" w:rsidRPr="00C97908" w:rsidRDefault="00736E2F" w:rsidP="007C2C91">
            <w:pPr>
              <w:jc w:val="center"/>
              <w:rPr>
                <w:sz w:val="16"/>
                <w:szCs w:val="16"/>
                <w:lang w:val="en-US"/>
              </w:rPr>
            </w:pPr>
            <w:r w:rsidRPr="00C97908">
              <w:rPr>
                <w:sz w:val="16"/>
                <w:szCs w:val="16"/>
                <w:lang w:val="en-US"/>
              </w:rPr>
              <w:t>54,60</w:t>
            </w:r>
          </w:p>
        </w:tc>
      </w:tr>
      <w:tr w:rsidR="00736E2F" w:rsidRPr="00B40365" w14:paraId="67BAE3E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925427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572E73A" w14:textId="77777777" w:rsidR="00736E2F" w:rsidRPr="00B40365" w:rsidRDefault="00736E2F" w:rsidP="007C2C91">
            <w:pPr>
              <w:jc w:val="center"/>
              <w:rPr>
                <w:sz w:val="16"/>
                <w:szCs w:val="16"/>
                <w:lang w:val="en-US"/>
              </w:rPr>
            </w:pPr>
            <w:r w:rsidRPr="00B40365">
              <w:rPr>
                <w:sz w:val="16"/>
                <w:szCs w:val="16"/>
                <w:lang w:val="en-US"/>
              </w:rPr>
              <w:t>2592270004021</w:t>
            </w:r>
          </w:p>
        </w:tc>
        <w:tc>
          <w:tcPr>
            <w:tcW w:w="4239" w:type="dxa"/>
            <w:gridSpan w:val="2"/>
            <w:tcBorders>
              <w:top w:val="nil"/>
              <w:bottom w:val="single" w:sz="2" w:space="0" w:color="auto"/>
            </w:tcBorders>
            <w:vAlign w:val="center"/>
          </w:tcPr>
          <w:p w14:paraId="541D97C7" w14:textId="77777777" w:rsidR="00736E2F" w:rsidRPr="00C97908" w:rsidRDefault="00736E2F" w:rsidP="007C2C91">
            <w:pPr>
              <w:rPr>
                <w:sz w:val="16"/>
                <w:szCs w:val="16"/>
                <w:lang w:val="en-US"/>
              </w:rPr>
            </w:pPr>
            <w:r w:rsidRPr="00C97908">
              <w:rPr>
                <w:sz w:val="16"/>
                <w:szCs w:val="16"/>
                <w:lang w:val="en-US"/>
              </w:rPr>
              <w:t>Compactor pe pneuri sau mecanic 150 - 200 kg</w:t>
            </w:r>
          </w:p>
        </w:tc>
        <w:tc>
          <w:tcPr>
            <w:tcW w:w="998" w:type="dxa"/>
            <w:gridSpan w:val="2"/>
            <w:tcBorders>
              <w:top w:val="nil"/>
              <w:bottom w:val="single" w:sz="2" w:space="0" w:color="auto"/>
            </w:tcBorders>
            <w:vAlign w:val="center"/>
          </w:tcPr>
          <w:p w14:paraId="0E5482F0"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2FFC4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0,4200</w:t>
            </w:r>
          </w:p>
        </w:tc>
        <w:tc>
          <w:tcPr>
            <w:tcW w:w="1518" w:type="dxa"/>
            <w:tcBorders>
              <w:top w:val="nil"/>
              <w:bottom w:val="single" w:sz="2" w:space="0" w:color="auto"/>
              <w:right w:val="single" w:sz="4" w:space="0" w:color="auto"/>
            </w:tcBorders>
            <w:vAlign w:val="center"/>
          </w:tcPr>
          <w:p w14:paraId="5AED96B1" w14:textId="77777777" w:rsidR="00736E2F" w:rsidRPr="00C97908" w:rsidRDefault="00736E2F" w:rsidP="007C2C91">
            <w:pPr>
              <w:jc w:val="center"/>
              <w:rPr>
                <w:sz w:val="16"/>
                <w:szCs w:val="16"/>
                <w:lang w:val="en-US"/>
              </w:rPr>
            </w:pPr>
            <w:r w:rsidRPr="00C97908">
              <w:rPr>
                <w:sz w:val="16"/>
                <w:szCs w:val="16"/>
                <w:lang w:val="en-US"/>
              </w:rPr>
              <w:t>109,20</w:t>
            </w:r>
          </w:p>
        </w:tc>
      </w:tr>
      <w:tr w:rsidR="00736E2F" w:rsidRPr="009B70F2" w14:paraId="3BEAACDC"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7C632CC" w14:textId="77777777" w:rsidR="00736E2F" w:rsidRPr="005E2CA0" w:rsidRDefault="00736E2F" w:rsidP="007C2C91">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14:paraId="599764B8" w14:textId="77777777" w:rsidR="00736E2F" w:rsidRPr="005E2CA0" w:rsidRDefault="00736E2F" w:rsidP="007C2C91">
            <w:pPr>
              <w:jc w:val="center"/>
              <w:rPr>
                <w:b/>
                <w:bCs/>
                <w:sz w:val="22"/>
                <w:szCs w:val="22"/>
                <w:lang w:val="en-US"/>
              </w:rPr>
            </w:pPr>
            <w:r w:rsidRPr="005E2CA0">
              <w:rPr>
                <w:b/>
                <w:bCs/>
                <w:sz w:val="22"/>
                <w:szCs w:val="22"/>
                <w:lang w:val="en-US"/>
              </w:rPr>
              <w:t>DI107</w:t>
            </w:r>
          </w:p>
        </w:tc>
        <w:tc>
          <w:tcPr>
            <w:tcW w:w="4255" w:type="dxa"/>
            <w:gridSpan w:val="3"/>
            <w:tcBorders>
              <w:top w:val="single" w:sz="4" w:space="0" w:color="auto"/>
              <w:bottom w:val="single" w:sz="4" w:space="0" w:color="auto"/>
            </w:tcBorders>
          </w:tcPr>
          <w:p w14:paraId="1FFFD1EB" w14:textId="77777777" w:rsidR="00736E2F" w:rsidRPr="005E2CA0" w:rsidRDefault="00736E2F" w:rsidP="007C2C91">
            <w:pPr>
              <w:rPr>
                <w:b/>
                <w:bCs/>
                <w:sz w:val="2"/>
                <w:szCs w:val="2"/>
                <w:lang w:val="en-US"/>
              </w:rPr>
            </w:pPr>
            <w:r w:rsidRPr="005E2CA0">
              <w:rPr>
                <w:b/>
                <w:bCs/>
                <w:sz w:val="22"/>
                <w:szCs w:val="22"/>
                <w:lang w:val="en-US"/>
              </w:rPr>
              <w:t>Amorsarea suprafetelor straturilor de baza in vederea aplicarii unui strat de beton asfaltic</w:t>
            </w:r>
          </w:p>
          <w:p w14:paraId="3424ED8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7B82C22"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F81C5A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088856F" w14:textId="77777777" w:rsidR="00736E2F" w:rsidRPr="005E2CA0" w:rsidRDefault="00736E2F" w:rsidP="007C2C91">
            <w:pPr>
              <w:jc w:val="center"/>
              <w:rPr>
                <w:b/>
                <w:bCs/>
                <w:sz w:val="22"/>
                <w:szCs w:val="22"/>
                <w:lang w:val="en-US"/>
              </w:rPr>
            </w:pPr>
            <w:r w:rsidRPr="005E2CA0">
              <w:rPr>
                <w:b/>
                <w:bCs/>
                <w:sz w:val="22"/>
                <w:szCs w:val="22"/>
                <w:lang w:val="en-US"/>
              </w:rPr>
              <w:t>0,780</w:t>
            </w:r>
          </w:p>
          <w:p w14:paraId="4073F77F" w14:textId="77777777" w:rsidR="00736E2F" w:rsidRPr="009B70F2" w:rsidRDefault="00736E2F" w:rsidP="007C2C91">
            <w:pPr>
              <w:jc w:val="center"/>
              <w:rPr>
                <w:sz w:val="2"/>
                <w:szCs w:val="2"/>
                <w:lang w:val="en-US"/>
              </w:rPr>
            </w:pPr>
          </w:p>
        </w:tc>
      </w:tr>
      <w:tr w:rsidR="00736E2F" w:rsidRPr="00B40365" w14:paraId="5AA1275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4F6591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9C40FFB" w14:textId="77777777" w:rsidR="00736E2F" w:rsidRPr="00B40365" w:rsidRDefault="00736E2F" w:rsidP="007C2C91">
            <w:pPr>
              <w:jc w:val="center"/>
              <w:rPr>
                <w:sz w:val="16"/>
                <w:szCs w:val="16"/>
                <w:lang w:val="en-US"/>
              </w:rPr>
            </w:pPr>
            <w:r w:rsidRPr="00B40365">
              <w:rPr>
                <w:sz w:val="16"/>
                <w:szCs w:val="16"/>
                <w:lang w:val="en-US"/>
              </w:rPr>
              <w:t>23203226000401</w:t>
            </w:r>
          </w:p>
        </w:tc>
        <w:tc>
          <w:tcPr>
            <w:tcW w:w="4239" w:type="dxa"/>
            <w:gridSpan w:val="2"/>
            <w:tcBorders>
              <w:top w:val="nil"/>
              <w:bottom w:val="single" w:sz="2" w:space="0" w:color="auto"/>
            </w:tcBorders>
            <w:vAlign w:val="center"/>
          </w:tcPr>
          <w:p w14:paraId="21A60779" w14:textId="77777777" w:rsidR="00736E2F" w:rsidRPr="00C97908" w:rsidRDefault="00736E2F" w:rsidP="007C2C91">
            <w:pPr>
              <w:rPr>
                <w:sz w:val="16"/>
                <w:szCs w:val="16"/>
                <w:lang w:val="en-US"/>
              </w:rPr>
            </w:pPr>
            <w:r w:rsidRPr="00C97908">
              <w:rPr>
                <w:sz w:val="16"/>
                <w:szCs w:val="16"/>
                <w:lang w:val="en-US"/>
              </w:rPr>
              <w:t>Bitum</w:t>
            </w:r>
          </w:p>
        </w:tc>
        <w:tc>
          <w:tcPr>
            <w:tcW w:w="998" w:type="dxa"/>
            <w:gridSpan w:val="2"/>
            <w:tcBorders>
              <w:top w:val="nil"/>
              <w:bottom w:val="single" w:sz="2" w:space="0" w:color="auto"/>
            </w:tcBorders>
            <w:vAlign w:val="center"/>
          </w:tcPr>
          <w:p w14:paraId="79796706"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172489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58589D8E" w14:textId="77777777" w:rsidR="00736E2F" w:rsidRPr="00C97908" w:rsidRDefault="00736E2F" w:rsidP="007C2C91">
            <w:pPr>
              <w:jc w:val="center"/>
              <w:rPr>
                <w:sz w:val="16"/>
                <w:szCs w:val="16"/>
                <w:lang w:val="en-US"/>
              </w:rPr>
            </w:pPr>
            <w:r w:rsidRPr="00C97908">
              <w:rPr>
                <w:sz w:val="16"/>
                <w:szCs w:val="16"/>
                <w:lang w:val="en-US"/>
              </w:rPr>
              <w:t>0,803</w:t>
            </w:r>
          </w:p>
        </w:tc>
      </w:tr>
      <w:tr w:rsidR="00736E2F" w:rsidRPr="00B40365" w14:paraId="2B3D998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36F8E9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9BD5FF1" w14:textId="77777777" w:rsidR="00736E2F" w:rsidRPr="00B40365" w:rsidRDefault="00736E2F" w:rsidP="007C2C91">
            <w:pPr>
              <w:jc w:val="center"/>
              <w:rPr>
                <w:sz w:val="16"/>
                <w:szCs w:val="16"/>
                <w:lang w:val="en-US"/>
              </w:rPr>
            </w:pPr>
            <w:r w:rsidRPr="00B40365">
              <w:rPr>
                <w:sz w:val="16"/>
                <w:szCs w:val="16"/>
                <w:lang w:val="en-US"/>
              </w:rPr>
              <w:t>2952220000000</w:t>
            </w:r>
          </w:p>
        </w:tc>
        <w:tc>
          <w:tcPr>
            <w:tcW w:w="4239" w:type="dxa"/>
            <w:gridSpan w:val="2"/>
            <w:tcBorders>
              <w:top w:val="nil"/>
              <w:bottom w:val="single" w:sz="2" w:space="0" w:color="auto"/>
            </w:tcBorders>
            <w:vAlign w:val="center"/>
          </w:tcPr>
          <w:p w14:paraId="11165F6B" w14:textId="77777777" w:rsidR="00736E2F" w:rsidRPr="00C97908" w:rsidRDefault="00736E2F" w:rsidP="007C2C91">
            <w:pPr>
              <w:rPr>
                <w:sz w:val="16"/>
                <w:szCs w:val="16"/>
                <w:lang w:val="en-US"/>
              </w:rPr>
            </w:pPr>
            <w:r w:rsidRPr="00C97908">
              <w:rPr>
                <w:sz w:val="16"/>
                <w:szCs w:val="16"/>
                <w:lang w:val="en-US"/>
              </w:rPr>
              <w:t>Autogudronator 3500 l - 3600 l</w:t>
            </w:r>
          </w:p>
        </w:tc>
        <w:tc>
          <w:tcPr>
            <w:tcW w:w="998" w:type="dxa"/>
            <w:gridSpan w:val="2"/>
            <w:tcBorders>
              <w:top w:val="nil"/>
              <w:bottom w:val="single" w:sz="2" w:space="0" w:color="auto"/>
            </w:tcBorders>
            <w:vAlign w:val="center"/>
          </w:tcPr>
          <w:p w14:paraId="22574E8F"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A6D90C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2856F68F" w14:textId="77777777" w:rsidR="00736E2F" w:rsidRPr="00C97908" w:rsidRDefault="00736E2F" w:rsidP="007C2C91">
            <w:pPr>
              <w:jc w:val="center"/>
              <w:rPr>
                <w:sz w:val="16"/>
                <w:szCs w:val="16"/>
                <w:lang w:val="en-US"/>
              </w:rPr>
            </w:pPr>
            <w:r w:rsidRPr="00C97908">
              <w:rPr>
                <w:sz w:val="16"/>
                <w:szCs w:val="16"/>
                <w:lang w:val="en-US"/>
              </w:rPr>
              <w:t>0,234</w:t>
            </w:r>
          </w:p>
        </w:tc>
      </w:tr>
      <w:tr w:rsidR="00736E2F" w:rsidRPr="009B70F2" w14:paraId="591BFA7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5369D43" w14:textId="77777777" w:rsidR="00736E2F" w:rsidRPr="005E2CA0" w:rsidRDefault="00736E2F" w:rsidP="007C2C91">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4B3C0468" w14:textId="77777777" w:rsidR="00736E2F" w:rsidRPr="005E2CA0" w:rsidRDefault="00736E2F" w:rsidP="007C2C91">
            <w:pPr>
              <w:jc w:val="center"/>
              <w:rPr>
                <w:b/>
                <w:bCs/>
                <w:sz w:val="22"/>
                <w:szCs w:val="22"/>
                <w:lang w:val="en-US"/>
              </w:rPr>
            </w:pPr>
            <w:r w:rsidRPr="005E2CA0">
              <w:rPr>
                <w:b/>
                <w:bCs/>
                <w:sz w:val="22"/>
                <w:szCs w:val="22"/>
                <w:lang w:val="en-US"/>
              </w:rPr>
              <w:t>DB19C</w:t>
            </w:r>
          </w:p>
        </w:tc>
        <w:tc>
          <w:tcPr>
            <w:tcW w:w="4255" w:type="dxa"/>
            <w:gridSpan w:val="3"/>
            <w:tcBorders>
              <w:top w:val="single" w:sz="4" w:space="0" w:color="auto"/>
              <w:bottom w:val="single" w:sz="4" w:space="0" w:color="auto"/>
            </w:tcBorders>
          </w:tcPr>
          <w:p w14:paraId="5881E75E" w14:textId="77777777" w:rsidR="00736E2F" w:rsidRPr="005E2CA0" w:rsidRDefault="00736E2F" w:rsidP="007C2C91">
            <w:pPr>
              <w:rPr>
                <w:b/>
                <w:bCs/>
                <w:sz w:val="2"/>
                <w:szCs w:val="2"/>
                <w:lang w:val="en-US"/>
              </w:rPr>
            </w:pPr>
            <w:r w:rsidRPr="005E2CA0">
              <w:rPr>
                <w:b/>
                <w:bCs/>
                <w:sz w:val="22"/>
                <w:szCs w:val="22"/>
                <w:lang w:val="en-US"/>
              </w:rPr>
              <w:t>Imbracaminte de beton asfaltic cu agregat mare, executata la cald, in grosime de 6,0 cm, cu asternere manuala</w:t>
            </w:r>
          </w:p>
          <w:p w14:paraId="0A95D5F9"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13E5640"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3F7F8FD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BBE2CF5" w14:textId="77777777" w:rsidR="00736E2F" w:rsidRPr="005E2CA0" w:rsidRDefault="00736E2F" w:rsidP="007C2C91">
            <w:pPr>
              <w:jc w:val="center"/>
              <w:rPr>
                <w:b/>
                <w:bCs/>
                <w:sz w:val="22"/>
                <w:szCs w:val="22"/>
                <w:lang w:val="en-US"/>
              </w:rPr>
            </w:pPr>
            <w:r w:rsidRPr="005E2CA0">
              <w:rPr>
                <w:b/>
                <w:bCs/>
                <w:sz w:val="22"/>
                <w:szCs w:val="22"/>
                <w:lang w:val="en-US"/>
              </w:rPr>
              <w:t>1 300,000</w:t>
            </w:r>
          </w:p>
          <w:p w14:paraId="69CF8486" w14:textId="77777777" w:rsidR="00736E2F" w:rsidRPr="009B70F2" w:rsidRDefault="00736E2F" w:rsidP="007C2C91">
            <w:pPr>
              <w:jc w:val="center"/>
              <w:rPr>
                <w:sz w:val="2"/>
                <w:szCs w:val="2"/>
                <w:lang w:val="en-US"/>
              </w:rPr>
            </w:pPr>
          </w:p>
        </w:tc>
      </w:tr>
      <w:tr w:rsidR="00736E2F" w:rsidRPr="00B40365" w14:paraId="15823E7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165B09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534F550" w14:textId="77777777" w:rsidR="00736E2F" w:rsidRPr="00B40365" w:rsidRDefault="00736E2F" w:rsidP="007C2C91">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6BB3D115" w14:textId="77777777" w:rsidR="00736E2F" w:rsidRPr="00C97908" w:rsidRDefault="00736E2F" w:rsidP="007C2C91">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6C68F65B"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1BFF84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tcBorders>
            <w:vAlign w:val="center"/>
          </w:tcPr>
          <w:p w14:paraId="0CA4489C" w14:textId="77777777" w:rsidR="00736E2F" w:rsidRPr="00C97908" w:rsidRDefault="00736E2F" w:rsidP="007C2C91">
            <w:pPr>
              <w:jc w:val="center"/>
              <w:rPr>
                <w:sz w:val="16"/>
                <w:szCs w:val="16"/>
                <w:lang w:val="en-US"/>
              </w:rPr>
            </w:pPr>
            <w:r w:rsidRPr="00C97908">
              <w:rPr>
                <w:sz w:val="16"/>
                <w:szCs w:val="16"/>
                <w:lang w:val="en-US"/>
              </w:rPr>
              <w:t>208,00</w:t>
            </w:r>
          </w:p>
        </w:tc>
      </w:tr>
      <w:tr w:rsidR="00736E2F" w:rsidRPr="00B40365" w14:paraId="0E14C72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0A36B7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85EA752" w14:textId="77777777" w:rsidR="00736E2F" w:rsidRPr="00B40365" w:rsidRDefault="00736E2F" w:rsidP="007C2C91">
            <w:pPr>
              <w:jc w:val="center"/>
              <w:rPr>
                <w:sz w:val="16"/>
                <w:szCs w:val="16"/>
                <w:lang w:val="en-US"/>
              </w:rPr>
            </w:pPr>
            <w:r w:rsidRPr="00B40365">
              <w:rPr>
                <w:sz w:val="16"/>
                <w:szCs w:val="16"/>
                <w:lang w:val="en-US"/>
              </w:rPr>
              <w:t>111100010001310</w:t>
            </w:r>
          </w:p>
        </w:tc>
        <w:tc>
          <w:tcPr>
            <w:tcW w:w="4239" w:type="dxa"/>
            <w:gridSpan w:val="2"/>
            <w:tcBorders>
              <w:top w:val="nil"/>
              <w:bottom w:val="single" w:sz="2" w:space="0" w:color="auto"/>
            </w:tcBorders>
            <w:vAlign w:val="center"/>
          </w:tcPr>
          <w:p w14:paraId="4245CEA1" w14:textId="77777777" w:rsidR="00736E2F" w:rsidRPr="00C97908" w:rsidRDefault="00736E2F" w:rsidP="007C2C91">
            <w:pPr>
              <w:rPr>
                <w:sz w:val="16"/>
                <w:szCs w:val="16"/>
                <w:lang w:val="en-US"/>
              </w:rPr>
            </w:pPr>
            <w:r w:rsidRPr="00C97908">
              <w:rPr>
                <w:sz w:val="16"/>
                <w:szCs w:val="16"/>
                <w:lang w:val="en-US"/>
              </w:rPr>
              <w:t>Mixtura asfaltica preparata la cald cu agregate mari</w:t>
            </w:r>
          </w:p>
        </w:tc>
        <w:tc>
          <w:tcPr>
            <w:tcW w:w="998" w:type="dxa"/>
            <w:gridSpan w:val="2"/>
            <w:tcBorders>
              <w:top w:val="nil"/>
              <w:bottom w:val="single" w:sz="2" w:space="0" w:color="auto"/>
            </w:tcBorders>
            <w:vAlign w:val="center"/>
          </w:tcPr>
          <w:p w14:paraId="0B14C82A"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74FA64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0,1410</w:t>
            </w:r>
          </w:p>
        </w:tc>
        <w:tc>
          <w:tcPr>
            <w:tcW w:w="1518" w:type="dxa"/>
            <w:tcBorders>
              <w:top w:val="nil"/>
              <w:bottom w:val="single" w:sz="2" w:space="0" w:color="auto"/>
            </w:tcBorders>
            <w:vAlign w:val="center"/>
          </w:tcPr>
          <w:p w14:paraId="05AB0CC0" w14:textId="77777777" w:rsidR="00736E2F" w:rsidRPr="00C97908" w:rsidRDefault="00736E2F" w:rsidP="007C2C91">
            <w:pPr>
              <w:jc w:val="center"/>
              <w:rPr>
                <w:sz w:val="16"/>
                <w:szCs w:val="16"/>
                <w:lang w:val="en-US"/>
              </w:rPr>
            </w:pPr>
            <w:r w:rsidRPr="00C97908">
              <w:rPr>
                <w:sz w:val="16"/>
                <w:szCs w:val="16"/>
                <w:lang w:val="en-US"/>
              </w:rPr>
              <w:t>183,30</w:t>
            </w:r>
          </w:p>
        </w:tc>
      </w:tr>
      <w:tr w:rsidR="00736E2F" w:rsidRPr="00B40365" w14:paraId="7560900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E287C0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22C05F9" w14:textId="77777777" w:rsidR="00736E2F" w:rsidRPr="00B40365" w:rsidRDefault="00736E2F" w:rsidP="007C2C91">
            <w:pPr>
              <w:jc w:val="center"/>
              <w:rPr>
                <w:sz w:val="16"/>
                <w:szCs w:val="16"/>
                <w:lang w:val="en-US"/>
              </w:rPr>
            </w:pPr>
            <w:r w:rsidRPr="00B40365">
              <w:rPr>
                <w:sz w:val="16"/>
                <w:szCs w:val="16"/>
                <w:lang w:val="en-US"/>
              </w:rPr>
              <w:t>1421102200000</w:t>
            </w:r>
          </w:p>
        </w:tc>
        <w:tc>
          <w:tcPr>
            <w:tcW w:w="4239" w:type="dxa"/>
            <w:gridSpan w:val="2"/>
            <w:tcBorders>
              <w:top w:val="nil"/>
              <w:bottom w:val="single" w:sz="2" w:space="0" w:color="auto"/>
            </w:tcBorders>
            <w:vAlign w:val="center"/>
          </w:tcPr>
          <w:p w14:paraId="6DEDCF9C" w14:textId="77777777" w:rsidR="00736E2F" w:rsidRPr="00C97908" w:rsidRDefault="00736E2F" w:rsidP="007C2C91">
            <w:pPr>
              <w:rPr>
                <w:sz w:val="16"/>
                <w:szCs w:val="16"/>
                <w:lang w:val="en-US"/>
              </w:rPr>
            </w:pPr>
            <w:r w:rsidRPr="00C97908">
              <w:rPr>
                <w:sz w:val="16"/>
                <w:szCs w:val="16"/>
                <w:lang w:val="en-US"/>
              </w:rPr>
              <w:t>Nisip bitumat</w:t>
            </w:r>
          </w:p>
        </w:tc>
        <w:tc>
          <w:tcPr>
            <w:tcW w:w="998" w:type="dxa"/>
            <w:gridSpan w:val="2"/>
            <w:tcBorders>
              <w:top w:val="nil"/>
              <w:bottom w:val="single" w:sz="2" w:space="0" w:color="auto"/>
            </w:tcBorders>
            <w:vAlign w:val="center"/>
          </w:tcPr>
          <w:p w14:paraId="57428FAE"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F8EE84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1872562C" w14:textId="77777777" w:rsidR="00736E2F" w:rsidRPr="00C97908" w:rsidRDefault="00736E2F" w:rsidP="007C2C91">
            <w:pPr>
              <w:jc w:val="center"/>
              <w:rPr>
                <w:sz w:val="16"/>
                <w:szCs w:val="16"/>
                <w:lang w:val="en-US"/>
              </w:rPr>
            </w:pPr>
            <w:r w:rsidRPr="00C97908">
              <w:rPr>
                <w:sz w:val="16"/>
                <w:szCs w:val="16"/>
                <w:lang w:val="en-US"/>
              </w:rPr>
              <w:t>3,90</w:t>
            </w:r>
          </w:p>
        </w:tc>
      </w:tr>
      <w:tr w:rsidR="00736E2F" w:rsidRPr="00B40365" w14:paraId="47E94D6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4833A2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95AFF0E" w14:textId="77777777" w:rsidR="00736E2F" w:rsidRPr="00B40365" w:rsidRDefault="00736E2F" w:rsidP="007C2C91">
            <w:pPr>
              <w:jc w:val="center"/>
              <w:rPr>
                <w:sz w:val="16"/>
                <w:szCs w:val="16"/>
                <w:lang w:val="en-US"/>
              </w:rPr>
            </w:pPr>
            <w:r w:rsidRPr="00B40365">
              <w:rPr>
                <w:sz w:val="16"/>
                <w:szCs w:val="16"/>
                <w:lang w:val="en-US"/>
              </w:rPr>
              <w:t>2710603420375</w:t>
            </w:r>
          </w:p>
        </w:tc>
        <w:tc>
          <w:tcPr>
            <w:tcW w:w="4239" w:type="dxa"/>
            <w:gridSpan w:val="2"/>
            <w:tcBorders>
              <w:top w:val="nil"/>
              <w:bottom w:val="single" w:sz="2" w:space="0" w:color="auto"/>
            </w:tcBorders>
            <w:vAlign w:val="center"/>
          </w:tcPr>
          <w:p w14:paraId="02F76C7E" w14:textId="77777777" w:rsidR="00736E2F" w:rsidRPr="00C97908" w:rsidRDefault="00736E2F" w:rsidP="007C2C91">
            <w:pPr>
              <w:rPr>
                <w:sz w:val="16"/>
                <w:szCs w:val="16"/>
                <w:lang w:val="en-US"/>
              </w:rPr>
            </w:pPr>
            <w:r w:rsidRPr="00C97908">
              <w:rPr>
                <w:sz w:val="16"/>
                <w:szCs w:val="16"/>
                <w:lang w:val="en-US"/>
              </w:rPr>
              <w:t>Otel patrat lam.cald lt = 50 mm</w:t>
            </w:r>
          </w:p>
        </w:tc>
        <w:tc>
          <w:tcPr>
            <w:tcW w:w="998" w:type="dxa"/>
            <w:gridSpan w:val="2"/>
            <w:tcBorders>
              <w:top w:val="nil"/>
              <w:bottom w:val="single" w:sz="2" w:space="0" w:color="auto"/>
            </w:tcBorders>
            <w:vAlign w:val="center"/>
          </w:tcPr>
          <w:p w14:paraId="6909DE49"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AA17F6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0,0160</w:t>
            </w:r>
          </w:p>
        </w:tc>
        <w:tc>
          <w:tcPr>
            <w:tcW w:w="1518" w:type="dxa"/>
            <w:tcBorders>
              <w:top w:val="nil"/>
              <w:bottom w:val="single" w:sz="2" w:space="0" w:color="auto"/>
            </w:tcBorders>
            <w:vAlign w:val="center"/>
          </w:tcPr>
          <w:p w14:paraId="60A2281A" w14:textId="77777777" w:rsidR="00736E2F" w:rsidRPr="00C97908" w:rsidRDefault="00736E2F" w:rsidP="007C2C91">
            <w:pPr>
              <w:jc w:val="center"/>
              <w:rPr>
                <w:sz w:val="16"/>
                <w:szCs w:val="16"/>
                <w:lang w:val="en-US"/>
              </w:rPr>
            </w:pPr>
            <w:r w:rsidRPr="00C97908">
              <w:rPr>
                <w:sz w:val="16"/>
                <w:szCs w:val="16"/>
                <w:lang w:val="en-US"/>
              </w:rPr>
              <w:t>20,80</w:t>
            </w:r>
          </w:p>
        </w:tc>
      </w:tr>
      <w:tr w:rsidR="00736E2F" w:rsidRPr="00B40365" w14:paraId="2430919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C4C429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4A35539" w14:textId="77777777" w:rsidR="00736E2F" w:rsidRPr="00B40365" w:rsidRDefault="00736E2F" w:rsidP="007C2C91">
            <w:pPr>
              <w:jc w:val="center"/>
              <w:rPr>
                <w:sz w:val="16"/>
                <w:szCs w:val="16"/>
                <w:lang w:val="en-US"/>
              </w:rPr>
            </w:pPr>
            <w:r w:rsidRPr="00B40365">
              <w:rPr>
                <w:sz w:val="16"/>
                <w:szCs w:val="16"/>
                <w:lang w:val="en-US"/>
              </w:rPr>
              <w:t>2952240004010</w:t>
            </w:r>
          </w:p>
        </w:tc>
        <w:tc>
          <w:tcPr>
            <w:tcW w:w="4239" w:type="dxa"/>
            <w:gridSpan w:val="2"/>
            <w:tcBorders>
              <w:top w:val="nil"/>
              <w:bottom w:val="single" w:sz="2" w:space="0" w:color="auto"/>
            </w:tcBorders>
            <w:vAlign w:val="center"/>
          </w:tcPr>
          <w:p w14:paraId="390958A7" w14:textId="77777777" w:rsidR="00736E2F" w:rsidRPr="00C97908" w:rsidRDefault="00736E2F" w:rsidP="007C2C91">
            <w:pPr>
              <w:rPr>
                <w:sz w:val="16"/>
                <w:szCs w:val="16"/>
                <w:lang w:val="en-US"/>
              </w:rPr>
            </w:pPr>
            <w:r w:rsidRPr="00C97908">
              <w:rPr>
                <w:sz w:val="16"/>
                <w:szCs w:val="16"/>
                <w:lang w:val="en-US"/>
              </w:rPr>
              <w:t>Compactor static autopropulsat cu rulouri valturi  R 8-14 de 14tf</w:t>
            </w:r>
          </w:p>
        </w:tc>
        <w:tc>
          <w:tcPr>
            <w:tcW w:w="998" w:type="dxa"/>
            <w:gridSpan w:val="2"/>
            <w:tcBorders>
              <w:top w:val="nil"/>
              <w:bottom w:val="single" w:sz="2" w:space="0" w:color="auto"/>
            </w:tcBorders>
            <w:vAlign w:val="center"/>
          </w:tcPr>
          <w:p w14:paraId="369ADCB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11BDA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0,0166</w:t>
            </w:r>
          </w:p>
        </w:tc>
        <w:tc>
          <w:tcPr>
            <w:tcW w:w="1518" w:type="dxa"/>
            <w:tcBorders>
              <w:top w:val="nil"/>
              <w:bottom w:val="single" w:sz="2" w:space="0" w:color="auto"/>
              <w:right w:val="single" w:sz="4" w:space="0" w:color="auto"/>
            </w:tcBorders>
            <w:vAlign w:val="center"/>
          </w:tcPr>
          <w:p w14:paraId="39A5AED2" w14:textId="77777777" w:rsidR="00736E2F" w:rsidRPr="00C97908" w:rsidRDefault="00736E2F" w:rsidP="007C2C91">
            <w:pPr>
              <w:jc w:val="center"/>
              <w:rPr>
                <w:sz w:val="16"/>
                <w:szCs w:val="16"/>
                <w:lang w:val="en-US"/>
              </w:rPr>
            </w:pPr>
            <w:r w:rsidRPr="00C97908">
              <w:rPr>
                <w:sz w:val="16"/>
                <w:szCs w:val="16"/>
                <w:lang w:val="en-US"/>
              </w:rPr>
              <w:t>21,58</w:t>
            </w:r>
          </w:p>
        </w:tc>
      </w:tr>
      <w:tr w:rsidR="00736E2F" w:rsidRPr="009B70F2" w14:paraId="1712C8D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64D5B5D" w14:textId="77777777" w:rsidR="00736E2F" w:rsidRPr="005E2CA0" w:rsidRDefault="00736E2F" w:rsidP="007C2C91">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10B6EA03" w14:textId="77777777" w:rsidR="00736E2F" w:rsidRPr="005E2CA0" w:rsidRDefault="00736E2F" w:rsidP="007C2C91">
            <w:pPr>
              <w:jc w:val="center"/>
              <w:rPr>
                <w:b/>
                <w:bCs/>
                <w:sz w:val="22"/>
                <w:szCs w:val="22"/>
                <w:lang w:val="en-US"/>
              </w:rPr>
            </w:pPr>
            <w:r w:rsidRPr="005E2CA0">
              <w:rPr>
                <w:b/>
                <w:bCs/>
                <w:sz w:val="22"/>
                <w:szCs w:val="22"/>
                <w:lang w:val="en-US"/>
              </w:rPr>
              <w:t>DI107</w:t>
            </w:r>
          </w:p>
        </w:tc>
        <w:tc>
          <w:tcPr>
            <w:tcW w:w="4255" w:type="dxa"/>
            <w:gridSpan w:val="3"/>
            <w:tcBorders>
              <w:top w:val="single" w:sz="4" w:space="0" w:color="auto"/>
              <w:bottom w:val="single" w:sz="4" w:space="0" w:color="auto"/>
            </w:tcBorders>
          </w:tcPr>
          <w:p w14:paraId="543C25DE" w14:textId="77777777" w:rsidR="00736E2F" w:rsidRPr="005E2CA0" w:rsidRDefault="00736E2F" w:rsidP="007C2C91">
            <w:pPr>
              <w:rPr>
                <w:b/>
                <w:bCs/>
                <w:sz w:val="2"/>
                <w:szCs w:val="2"/>
                <w:lang w:val="en-US"/>
              </w:rPr>
            </w:pPr>
            <w:r w:rsidRPr="005E2CA0">
              <w:rPr>
                <w:b/>
                <w:bCs/>
                <w:sz w:val="22"/>
                <w:szCs w:val="22"/>
                <w:lang w:val="en-US"/>
              </w:rPr>
              <w:t>Amorsarea suprafetelor straturilor de baza in vederea aplicarii unui strat de beton asfaltic</w:t>
            </w:r>
          </w:p>
          <w:p w14:paraId="2285990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A4B8FA8"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3FD30722"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DC57ACC" w14:textId="77777777" w:rsidR="00736E2F" w:rsidRPr="005E2CA0" w:rsidRDefault="00736E2F" w:rsidP="007C2C91">
            <w:pPr>
              <w:jc w:val="center"/>
              <w:rPr>
                <w:b/>
                <w:bCs/>
                <w:sz w:val="22"/>
                <w:szCs w:val="22"/>
                <w:lang w:val="en-US"/>
              </w:rPr>
            </w:pPr>
            <w:r w:rsidRPr="005E2CA0">
              <w:rPr>
                <w:b/>
                <w:bCs/>
                <w:sz w:val="22"/>
                <w:szCs w:val="22"/>
                <w:lang w:val="en-US"/>
              </w:rPr>
              <w:t>0,520</w:t>
            </w:r>
          </w:p>
          <w:p w14:paraId="3C04969D" w14:textId="77777777" w:rsidR="00736E2F" w:rsidRPr="009B70F2" w:rsidRDefault="00736E2F" w:rsidP="007C2C91">
            <w:pPr>
              <w:jc w:val="center"/>
              <w:rPr>
                <w:sz w:val="2"/>
                <w:szCs w:val="2"/>
                <w:lang w:val="en-US"/>
              </w:rPr>
            </w:pPr>
          </w:p>
        </w:tc>
      </w:tr>
      <w:tr w:rsidR="00736E2F" w:rsidRPr="00B40365" w14:paraId="1B89684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6AFEF1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6734EE4" w14:textId="77777777" w:rsidR="00736E2F" w:rsidRPr="00B40365" w:rsidRDefault="00736E2F" w:rsidP="007C2C91">
            <w:pPr>
              <w:jc w:val="center"/>
              <w:rPr>
                <w:sz w:val="16"/>
                <w:szCs w:val="16"/>
                <w:lang w:val="en-US"/>
              </w:rPr>
            </w:pPr>
            <w:r w:rsidRPr="00B40365">
              <w:rPr>
                <w:sz w:val="16"/>
                <w:szCs w:val="16"/>
                <w:lang w:val="en-US"/>
              </w:rPr>
              <w:t>23203226000401</w:t>
            </w:r>
          </w:p>
        </w:tc>
        <w:tc>
          <w:tcPr>
            <w:tcW w:w="4239" w:type="dxa"/>
            <w:gridSpan w:val="2"/>
            <w:tcBorders>
              <w:top w:val="nil"/>
              <w:bottom w:val="single" w:sz="2" w:space="0" w:color="auto"/>
            </w:tcBorders>
            <w:vAlign w:val="center"/>
          </w:tcPr>
          <w:p w14:paraId="70A67A5C" w14:textId="77777777" w:rsidR="00736E2F" w:rsidRPr="00C97908" w:rsidRDefault="00736E2F" w:rsidP="007C2C91">
            <w:pPr>
              <w:rPr>
                <w:sz w:val="16"/>
                <w:szCs w:val="16"/>
                <w:lang w:val="en-US"/>
              </w:rPr>
            </w:pPr>
            <w:r w:rsidRPr="00C97908">
              <w:rPr>
                <w:sz w:val="16"/>
                <w:szCs w:val="16"/>
                <w:lang w:val="en-US"/>
              </w:rPr>
              <w:t>Bitum</w:t>
            </w:r>
          </w:p>
        </w:tc>
        <w:tc>
          <w:tcPr>
            <w:tcW w:w="998" w:type="dxa"/>
            <w:gridSpan w:val="2"/>
            <w:tcBorders>
              <w:top w:val="nil"/>
              <w:bottom w:val="single" w:sz="2" w:space="0" w:color="auto"/>
            </w:tcBorders>
            <w:vAlign w:val="center"/>
          </w:tcPr>
          <w:p w14:paraId="3DB10D17"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C4FF3F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1,0300</w:t>
            </w:r>
          </w:p>
        </w:tc>
        <w:tc>
          <w:tcPr>
            <w:tcW w:w="1518" w:type="dxa"/>
            <w:tcBorders>
              <w:top w:val="nil"/>
              <w:bottom w:val="single" w:sz="2" w:space="0" w:color="auto"/>
            </w:tcBorders>
            <w:vAlign w:val="center"/>
          </w:tcPr>
          <w:p w14:paraId="324EFE95" w14:textId="77777777" w:rsidR="00736E2F" w:rsidRPr="00C97908" w:rsidRDefault="00736E2F" w:rsidP="007C2C91">
            <w:pPr>
              <w:jc w:val="center"/>
              <w:rPr>
                <w:sz w:val="16"/>
                <w:szCs w:val="16"/>
                <w:lang w:val="en-US"/>
              </w:rPr>
            </w:pPr>
            <w:r w:rsidRPr="00C97908">
              <w:rPr>
                <w:sz w:val="16"/>
                <w:szCs w:val="16"/>
                <w:lang w:val="en-US"/>
              </w:rPr>
              <w:t>0,536</w:t>
            </w:r>
          </w:p>
        </w:tc>
      </w:tr>
      <w:tr w:rsidR="00736E2F" w:rsidRPr="00B40365" w14:paraId="5D1E8ED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17256F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A7E2BA7" w14:textId="77777777" w:rsidR="00736E2F" w:rsidRPr="00B40365" w:rsidRDefault="00736E2F" w:rsidP="007C2C91">
            <w:pPr>
              <w:jc w:val="center"/>
              <w:rPr>
                <w:sz w:val="16"/>
                <w:szCs w:val="16"/>
                <w:lang w:val="en-US"/>
              </w:rPr>
            </w:pPr>
            <w:r w:rsidRPr="00B40365">
              <w:rPr>
                <w:sz w:val="16"/>
                <w:szCs w:val="16"/>
                <w:lang w:val="en-US"/>
              </w:rPr>
              <w:t>2952220000000</w:t>
            </w:r>
          </w:p>
        </w:tc>
        <w:tc>
          <w:tcPr>
            <w:tcW w:w="4239" w:type="dxa"/>
            <w:gridSpan w:val="2"/>
            <w:tcBorders>
              <w:top w:val="nil"/>
              <w:bottom w:val="single" w:sz="2" w:space="0" w:color="auto"/>
            </w:tcBorders>
            <w:vAlign w:val="center"/>
          </w:tcPr>
          <w:p w14:paraId="755D5FD0" w14:textId="77777777" w:rsidR="00736E2F" w:rsidRPr="00C97908" w:rsidRDefault="00736E2F" w:rsidP="007C2C91">
            <w:pPr>
              <w:rPr>
                <w:sz w:val="16"/>
                <w:szCs w:val="16"/>
                <w:lang w:val="en-US"/>
              </w:rPr>
            </w:pPr>
            <w:r w:rsidRPr="00C97908">
              <w:rPr>
                <w:sz w:val="16"/>
                <w:szCs w:val="16"/>
                <w:lang w:val="en-US"/>
              </w:rPr>
              <w:t>Autogudronator 3500 l - 3600 l</w:t>
            </w:r>
          </w:p>
        </w:tc>
        <w:tc>
          <w:tcPr>
            <w:tcW w:w="998" w:type="dxa"/>
            <w:gridSpan w:val="2"/>
            <w:tcBorders>
              <w:top w:val="nil"/>
              <w:bottom w:val="single" w:sz="2" w:space="0" w:color="auto"/>
            </w:tcBorders>
            <w:vAlign w:val="center"/>
          </w:tcPr>
          <w:p w14:paraId="1A31921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ABEE87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0,3000</w:t>
            </w:r>
          </w:p>
        </w:tc>
        <w:tc>
          <w:tcPr>
            <w:tcW w:w="1518" w:type="dxa"/>
            <w:tcBorders>
              <w:top w:val="nil"/>
              <w:bottom w:val="single" w:sz="2" w:space="0" w:color="auto"/>
              <w:right w:val="single" w:sz="4" w:space="0" w:color="auto"/>
            </w:tcBorders>
            <w:vAlign w:val="center"/>
          </w:tcPr>
          <w:p w14:paraId="08E89165" w14:textId="77777777" w:rsidR="00736E2F" w:rsidRPr="00C97908" w:rsidRDefault="00736E2F" w:rsidP="007C2C91">
            <w:pPr>
              <w:jc w:val="center"/>
              <w:rPr>
                <w:sz w:val="16"/>
                <w:szCs w:val="16"/>
                <w:lang w:val="en-US"/>
              </w:rPr>
            </w:pPr>
            <w:r w:rsidRPr="00C97908">
              <w:rPr>
                <w:sz w:val="16"/>
                <w:szCs w:val="16"/>
                <w:lang w:val="en-US"/>
              </w:rPr>
              <w:t>0,156</w:t>
            </w:r>
          </w:p>
        </w:tc>
      </w:tr>
      <w:tr w:rsidR="00736E2F" w:rsidRPr="009B70F2" w14:paraId="325652F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85B461D" w14:textId="77777777" w:rsidR="00736E2F" w:rsidRPr="005E2CA0" w:rsidRDefault="00736E2F" w:rsidP="007C2C91">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609DCF94" w14:textId="77777777" w:rsidR="00736E2F" w:rsidRPr="005E2CA0" w:rsidRDefault="00736E2F" w:rsidP="007C2C91">
            <w:pPr>
              <w:jc w:val="center"/>
              <w:rPr>
                <w:b/>
                <w:bCs/>
                <w:sz w:val="22"/>
                <w:szCs w:val="22"/>
                <w:lang w:val="en-US"/>
              </w:rPr>
            </w:pPr>
            <w:r w:rsidRPr="005E2CA0">
              <w:rPr>
                <w:b/>
                <w:bCs/>
                <w:sz w:val="22"/>
                <w:szCs w:val="22"/>
                <w:lang w:val="en-US"/>
              </w:rPr>
              <w:t>DB16D</w:t>
            </w:r>
          </w:p>
        </w:tc>
        <w:tc>
          <w:tcPr>
            <w:tcW w:w="4255" w:type="dxa"/>
            <w:gridSpan w:val="3"/>
            <w:tcBorders>
              <w:top w:val="single" w:sz="4" w:space="0" w:color="auto"/>
              <w:bottom w:val="single" w:sz="4" w:space="0" w:color="auto"/>
            </w:tcBorders>
          </w:tcPr>
          <w:p w14:paraId="21314326" w14:textId="77777777" w:rsidR="00736E2F" w:rsidRPr="005E2CA0" w:rsidRDefault="00736E2F" w:rsidP="007C2C91">
            <w:pPr>
              <w:rPr>
                <w:b/>
                <w:bCs/>
                <w:sz w:val="2"/>
                <w:szCs w:val="2"/>
                <w:lang w:val="en-US"/>
              </w:rPr>
            </w:pPr>
            <w:r w:rsidRPr="005E2CA0">
              <w:rPr>
                <w:b/>
                <w:bCs/>
                <w:sz w:val="22"/>
                <w:szCs w:val="22"/>
                <w:lang w:val="en-US"/>
              </w:rPr>
              <w:t>Imbracaminte de beton asfaltic cu agregate marunte, executata la cald, in groosime de 4,0 cm, cu asternere manuala / k=2,5 pentru grosimea stratului finala de 10 cm</w:t>
            </w:r>
          </w:p>
          <w:p w14:paraId="79E9CF3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9C0271C"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7BA92FD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49C4C2E" w14:textId="77777777" w:rsidR="00736E2F" w:rsidRPr="005E2CA0" w:rsidRDefault="00736E2F" w:rsidP="007C2C91">
            <w:pPr>
              <w:jc w:val="center"/>
              <w:rPr>
                <w:b/>
                <w:bCs/>
                <w:sz w:val="22"/>
                <w:szCs w:val="22"/>
                <w:lang w:val="en-US"/>
              </w:rPr>
            </w:pPr>
            <w:r w:rsidRPr="005E2CA0">
              <w:rPr>
                <w:b/>
                <w:bCs/>
                <w:sz w:val="22"/>
                <w:szCs w:val="22"/>
                <w:lang w:val="en-US"/>
              </w:rPr>
              <w:t>1 300,000</w:t>
            </w:r>
          </w:p>
          <w:p w14:paraId="1B233FE1" w14:textId="77777777" w:rsidR="00736E2F" w:rsidRPr="009B70F2" w:rsidRDefault="00736E2F" w:rsidP="007C2C91">
            <w:pPr>
              <w:jc w:val="center"/>
              <w:rPr>
                <w:sz w:val="2"/>
                <w:szCs w:val="2"/>
                <w:lang w:val="en-US"/>
              </w:rPr>
            </w:pPr>
          </w:p>
        </w:tc>
      </w:tr>
      <w:tr w:rsidR="00736E2F" w:rsidRPr="00B40365" w14:paraId="00831F1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4B87D8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4B3A02C" w14:textId="77777777" w:rsidR="00736E2F" w:rsidRPr="00B40365" w:rsidRDefault="00736E2F" w:rsidP="007C2C91">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1A147774" w14:textId="77777777" w:rsidR="00736E2F" w:rsidRPr="00C97908" w:rsidRDefault="00736E2F" w:rsidP="007C2C91">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1E374AD9"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A3F390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tcBorders>
            <w:vAlign w:val="center"/>
          </w:tcPr>
          <w:p w14:paraId="767BA558" w14:textId="77777777" w:rsidR="00736E2F" w:rsidRPr="00C97908" w:rsidRDefault="00736E2F" w:rsidP="007C2C91">
            <w:pPr>
              <w:jc w:val="center"/>
              <w:rPr>
                <w:sz w:val="16"/>
                <w:szCs w:val="16"/>
                <w:lang w:val="en-US"/>
              </w:rPr>
            </w:pPr>
            <w:r w:rsidRPr="00C97908">
              <w:rPr>
                <w:sz w:val="16"/>
                <w:szCs w:val="16"/>
                <w:lang w:val="en-US"/>
              </w:rPr>
              <w:t>390,00</w:t>
            </w:r>
          </w:p>
        </w:tc>
      </w:tr>
      <w:tr w:rsidR="00736E2F" w:rsidRPr="00B40365" w14:paraId="396D07C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14BEA5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86A5F5B" w14:textId="77777777" w:rsidR="00736E2F" w:rsidRPr="00B40365" w:rsidRDefault="00736E2F" w:rsidP="007C2C91">
            <w:pPr>
              <w:jc w:val="center"/>
              <w:rPr>
                <w:sz w:val="16"/>
                <w:szCs w:val="16"/>
                <w:lang w:val="en-US"/>
              </w:rPr>
            </w:pPr>
            <w:r w:rsidRPr="00B40365">
              <w:rPr>
                <w:sz w:val="16"/>
                <w:szCs w:val="16"/>
                <w:lang w:val="en-US"/>
              </w:rPr>
              <w:t>1111000100013116</w:t>
            </w:r>
          </w:p>
        </w:tc>
        <w:tc>
          <w:tcPr>
            <w:tcW w:w="4239" w:type="dxa"/>
            <w:gridSpan w:val="2"/>
            <w:tcBorders>
              <w:top w:val="nil"/>
              <w:bottom w:val="single" w:sz="2" w:space="0" w:color="auto"/>
            </w:tcBorders>
            <w:vAlign w:val="center"/>
          </w:tcPr>
          <w:p w14:paraId="43D8F123" w14:textId="77777777" w:rsidR="00736E2F" w:rsidRPr="00C97908" w:rsidRDefault="00736E2F" w:rsidP="007C2C91">
            <w:pPr>
              <w:rPr>
                <w:sz w:val="16"/>
                <w:szCs w:val="16"/>
                <w:lang w:val="en-US"/>
              </w:rPr>
            </w:pPr>
            <w:r w:rsidRPr="00C97908">
              <w:rPr>
                <w:sz w:val="16"/>
                <w:szCs w:val="16"/>
                <w:lang w:val="en-US"/>
              </w:rPr>
              <w:t>Mixtura asfaltica preparata la cald cu agregate marunte</w:t>
            </w:r>
          </w:p>
        </w:tc>
        <w:tc>
          <w:tcPr>
            <w:tcW w:w="998" w:type="dxa"/>
            <w:gridSpan w:val="2"/>
            <w:tcBorders>
              <w:top w:val="nil"/>
              <w:bottom w:val="single" w:sz="2" w:space="0" w:color="auto"/>
            </w:tcBorders>
            <w:vAlign w:val="center"/>
          </w:tcPr>
          <w:p w14:paraId="74A7A5B3"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E8CC9F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0,0940</w:t>
            </w:r>
          </w:p>
        </w:tc>
        <w:tc>
          <w:tcPr>
            <w:tcW w:w="1518" w:type="dxa"/>
            <w:tcBorders>
              <w:top w:val="nil"/>
              <w:bottom w:val="single" w:sz="2" w:space="0" w:color="auto"/>
            </w:tcBorders>
            <w:vAlign w:val="center"/>
          </w:tcPr>
          <w:p w14:paraId="5A2E3325" w14:textId="77777777" w:rsidR="00736E2F" w:rsidRPr="00C97908" w:rsidRDefault="00736E2F" w:rsidP="007C2C91">
            <w:pPr>
              <w:jc w:val="center"/>
              <w:rPr>
                <w:sz w:val="16"/>
                <w:szCs w:val="16"/>
                <w:lang w:val="en-US"/>
              </w:rPr>
            </w:pPr>
            <w:r w:rsidRPr="00C97908">
              <w:rPr>
                <w:sz w:val="16"/>
                <w:szCs w:val="16"/>
                <w:lang w:val="en-US"/>
              </w:rPr>
              <w:t>305,50</w:t>
            </w:r>
          </w:p>
        </w:tc>
      </w:tr>
      <w:tr w:rsidR="00736E2F" w:rsidRPr="00B40365" w14:paraId="7442AE1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D0485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F750748" w14:textId="77777777" w:rsidR="00736E2F" w:rsidRPr="00B40365" w:rsidRDefault="00736E2F" w:rsidP="007C2C91">
            <w:pPr>
              <w:jc w:val="center"/>
              <w:rPr>
                <w:sz w:val="16"/>
                <w:szCs w:val="16"/>
                <w:lang w:val="en-US"/>
              </w:rPr>
            </w:pPr>
            <w:r w:rsidRPr="00B40365">
              <w:rPr>
                <w:sz w:val="16"/>
                <w:szCs w:val="16"/>
                <w:lang w:val="en-US"/>
              </w:rPr>
              <w:t>1421102200000</w:t>
            </w:r>
          </w:p>
        </w:tc>
        <w:tc>
          <w:tcPr>
            <w:tcW w:w="4239" w:type="dxa"/>
            <w:gridSpan w:val="2"/>
            <w:tcBorders>
              <w:top w:val="nil"/>
              <w:bottom w:val="single" w:sz="2" w:space="0" w:color="auto"/>
            </w:tcBorders>
            <w:vAlign w:val="center"/>
          </w:tcPr>
          <w:p w14:paraId="67A5136B" w14:textId="77777777" w:rsidR="00736E2F" w:rsidRPr="00C97908" w:rsidRDefault="00736E2F" w:rsidP="007C2C91">
            <w:pPr>
              <w:rPr>
                <w:sz w:val="16"/>
                <w:szCs w:val="16"/>
                <w:lang w:val="en-US"/>
              </w:rPr>
            </w:pPr>
            <w:r w:rsidRPr="00C97908">
              <w:rPr>
                <w:sz w:val="16"/>
                <w:szCs w:val="16"/>
                <w:lang w:val="en-US"/>
              </w:rPr>
              <w:t>Nisip bitumat</w:t>
            </w:r>
          </w:p>
        </w:tc>
        <w:tc>
          <w:tcPr>
            <w:tcW w:w="998" w:type="dxa"/>
            <w:gridSpan w:val="2"/>
            <w:tcBorders>
              <w:top w:val="nil"/>
              <w:bottom w:val="single" w:sz="2" w:space="0" w:color="auto"/>
            </w:tcBorders>
            <w:vAlign w:val="center"/>
          </w:tcPr>
          <w:p w14:paraId="42E6EDE7"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0417E5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5B9813F6" w14:textId="77777777" w:rsidR="00736E2F" w:rsidRPr="00C97908" w:rsidRDefault="00736E2F" w:rsidP="007C2C91">
            <w:pPr>
              <w:jc w:val="center"/>
              <w:rPr>
                <w:sz w:val="16"/>
                <w:szCs w:val="16"/>
                <w:lang w:val="en-US"/>
              </w:rPr>
            </w:pPr>
            <w:r w:rsidRPr="00C97908">
              <w:rPr>
                <w:sz w:val="16"/>
                <w:szCs w:val="16"/>
                <w:lang w:val="en-US"/>
              </w:rPr>
              <w:t>9,75</w:t>
            </w:r>
          </w:p>
        </w:tc>
      </w:tr>
      <w:tr w:rsidR="00736E2F" w:rsidRPr="00B40365" w14:paraId="43813C4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D1D8D8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1CA9675" w14:textId="77777777" w:rsidR="00736E2F" w:rsidRPr="00B40365" w:rsidRDefault="00736E2F" w:rsidP="007C2C91">
            <w:pPr>
              <w:jc w:val="center"/>
              <w:rPr>
                <w:sz w:val="16"/>
                <w:szCs w:val="16"/>
                <w:lang w:val="en-US"/>
              </w:rPr>
            </w:pPr>
            <w:r w:rsidRPr="00B40365">
              <w:rPr>
                <w:sz w:val="16"/>
                <w:szCs w:val="16"/>
                <w:lang w:val="en-US"/>
              </w:rPr>
              <w:t>2710603420379</w:t>
            </w:r>
          </w:p>
        </w:tc>
        <w:tc>
          <w:tcPr>
            <w:tcW w:w="4239" w:type="dxa"/>
            <w:gridSpan w:val="2"/>
            <w:tcBorders>
              <w:top w:val="nil"/>
              <w:bottom w:val="single" w:sz="2" w:space="0" w:color="auto"/>
            </w:tcBorders>
            <w:vAlign w:val="center"/>
          </w:tcPr>
          <w:p w14:paraId="43FAE55D" w14:textId="77777777" w:rsidR="00736E2F" w:rsidRPr="00C97908" w:rsidRDefault="00736E2F" w:rsidP="007C2C91">
            <w:pPr>
              <w:rPr>
                <w:sz w:val="16"/>
                <w:szCs w:val="16"/>
                <w:lang w:val="en-US"/>
              </w:rPr>
            </w:pPr>
            <w:r w:rsidRPr="00C97908">
              <w:rPr>
                <w:sz w:val="16"/>
                <w:szCs w:val="16"/>
                <w:lang w:val="en-US"/>
              </w:rPr>
              <w:t>Otel patrat lam.cald lt = 30 mm</w:t>
            </w:r>
          </w:p>
        </w:tc>
        <w:tc>
          <w:tcPr>
            <w:tcW w:w="998" w:type="dxa"/>
            <w:gridSpan w:val="2"/>
            <w:tcBorders>
              <w:top w:val="nil"/>
              <w:bottom w:val="single" w:sz="2" w:space="0" w:color="auto"/>
            </w:tcBorders>
            <w:vAlign w:val="center"/>
          </w:tcPr>
          <w:p w14:paraId="0B3DF8FB"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38560A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0,0110</w:t>
            </w:r>
          </w:p>
        </w:tc>
        <w:tc>
          <w:tcPr>
            <w:tcW w:w="1518" w:type="dxa"/>
            <w:tcBorders>
              <w:top w:val="nil"/>
              <w:bottom w:val="single" w:sz="2" w:space="0" w:color="auto"/>
            </w:tcBorders>
            <w:vAlign w:val="center"/>
          </w:tcPr>
          <w:p w14:paraId="0ED95AE8" w14:textId="77777777" w:rsidR="00736E2F" w:rsidRPr="00C97908" w:rsidRDefault="00736E2F" w:rsidP="007C2C91">
            <w:pPr>
              <w:jc w:val="center"/>
              <w:rPr>
                <w:sz w:val="16"/>
                <w:szCs w:val="16"/>
                <w:lang w:val="en-US"/>
              </w:rPr>
            </w:pPr>
            <w:r w:rsidRPr="00C97908">
              <w:rPr>
                <w:sz w:val="16"/>
                <w:szCs w:val="16"/>
                <w:lang w:val="en-US"/>
              </w:rPr>
              <w:t>35,75</w:t>
            </w:r>
          </w:p>
        </w:tc>
      </w:tr>
      <w:tr w:rsidR="00736E2F" w:rsidRPr="00B40365" w14:paraId="1E8B505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FF1C93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9C0BB31" w14:textId="77777777" w:rsidR="00736E2F" w:rsidRPr="00B40365" w:rsidRDefault="00736E2F" w:rsidP="007C2C91">
            <w:pPr>
              <w:jc w:val="center"/>
              <w:rPr>
                <w:sz w:val="16"/>
                <w:szCs w:val="16"/>
                <w:lang w:val="en-US"/>
              </w:rPr>
            </w:pPr>
            <w:r w:rsidRPr="00B40365">
              <w:rPr>
                <w:sz w:val="16"/>
                <w:szCs w:val="16"/>
                <w:lang w:val="en-US"/>
              </w:rPr>
              <w:t>2952240004010</w:t>
            </w:r>
          </w:p>
        </w:tc>
        <w:tc>
          <w:tcPr>
            <w:tcW w:w="4239" w:type="dxa"/>
            <w:gridSpan w:val="2"/>
            <w:tcBorders>
              <w:top w:val="nil"/>
              <w:bottom w:val="single" w:sz="2" w:space="0" w:color="auto"/>
            </w:tcBorders>
            <w:vAlign w:val="center"/>
          </w:tcPr>
          <w:p w14:paraId="41D9FE79" w14:textId="77777777" w:rsidR="00736E2F" w:rsidRPr="00C97908" w:rsidRDefault="00736E2F" w:rsidP="007C2C91">
            <w:pPr>
              <w:rPr>
                <w:sz w:val="16"/>
                <w:szCs w:val="16"/>
                <w:lang w:val="en-US"/>
              </w:rPr>
            </w:pPr>
            <w:r w:rsidRPr="00C97908">
              <w:rPr>
                <w:sz w:val="16"/>
                <w:szCs w:val="16"/>
                <w:lang w:val="en-US"/>
              </w:rPr>
              <w:t>Compactor static autopropulsat cu rulouri valturi  R 8-14 de 14tf</w:t>
            </w:r>
          </w:p>
        </w:tc>
        <w:tc>
          <w:tcPr>
            <w:tcW w:w="998" w:type="dxa"/>
            <w:gridSpan w:val="2"/>
            <w:tcBorders>
              <w:top w:val="nil"/>
              <w:bottom w:val="single" w:sz="2" w:space="0" w:color="auto"/>
            </w:tcBorders>
            <w:vAlign w:val="center"/>
          </w:tcPr>
          <w:p w14:paraId="63044039"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520A37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0,0114</w:t>
            </w:r>
          </w:p>
        </w:tc>
        <w:tc>
          <w:tcPr>
            <w:tcW w:w="1518" w:type="dxa"/>
            <w:tcBorders>
              <w:top w:val="nil"/>
              <w:bottom w:val="single" w:sz="2" w:space="0" w:color="auto"/>
              <w:right w:val="single" w:sz="4" w:space="0" w:color="auto"/>
            </w:tcBorders>
            <w:vAlign w:val="center"/>
          </w:tcPr>
          <w:p w14:paraId="402D2258" w14:textId="77777777" w:rsidR="00736E2F" w:rsidRPr="00C97908" w:rsidRDefault="00736E2F" w:rsidP="007C2C91">
            <w:pPr>
              <w:jc w:val="center"/>
              <w:rPr>
                <w:sz w:val="16"/>
                <w:szCs w:val="16"/>
                <w:lang w:val="en-US"/>
              </w:rPr>
            </w:pPr>
            <w:r w:rsidRPr="00C97908">
              <w:rPr>
                <w:sz w:val="16"/>
                <w:szCs w:val="16"/>
                <w:lang w:val="en-US"/>
              </w:rPr>
              <w:t>37,05</w:t>
            </w:r>
          </w:p>
        </w:tc>
      </w:tr>
      <w:tr w:rsidR="00736E2F" w:rsidRPr="003E2692" w14:paraId="20070846"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61956F7E"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3CE331D4"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72FB71EC"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334E57C2"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5F896C0A"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3602AF2C" w14:textId="77777777" w:rsidR="00736E2F" w:rsidRPr="003E2692" w:rsidRDefault="00736E2F" w:rsidP="007C2C91">
            <w:pPr>
              <w:rPr>
                <w:sz w:val="2"/>
                <w:szCs w:val="2"/>
                <w:lang w:val="en-US"/>
              </w:rPr>
            </w:pPr>
          </w:p>
        </w:tc>
      </w:tr>
      <w:tr w:rsidR="00736E2F" w:rsidRPr="00B449C4" w14:paraId="5651C22D"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8D51E60"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2FB2483"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67B4950C"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5C6D6F0"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0830660B"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43C777F5" w14:textId="77777777" w:rsidR="00736E2F" w:rsidRPr="00B449C4" w:rsidRDefault="00736E2F" w:rsidP="007C2C91">
            <w:pPr>
              <w:rPr>
                <w:sz w:val="22"/>
                <w:szCs w:val="22"/>
                <w:lang w:val="en-US"/>
              </w:rPr>
            </w:pPr>
          </w:p>
        </w:tc>
      </w:tr>
      <w:tr w:rsidR="00736E2F" w:rsidRPr="00B40365" w14:paraId="4210950B"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19931FD4"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3C38B593"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669A8CA9"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Parcari auto</w:t>
            </w:r>
          </w:p>
        </w:tc>
        <w:tc>
          <w:tcPr>
            <w:tcW w:w="3622" w:type="dxa"/>
            <w:gridSpan w:val="5"/>
            <w:tcBorders>
              <w:bottom w:val="single" w:sz="4" w:space="0" w:color="auto"/>
              <w:right w:val="single" w:sz="4" w:space="0" w:color="auto"/>
            </w:tcBorders>
          </w:tcPr>
          <w:p w14:paraId="52131B71" w14:textId="77777777" w:rsidR="00736E2F" w:rsidRPr="00B40365" w:rsidRDefault="00736E2F" w:rsidP="007C2C91">
            <w:pPr>
              <w:rPr>
                <w:sz w:val="22"/>
                <w:szCs w:val="22"/>
                <w:lang w:val="en-US"/>
              </w:rPr>
            </w:pPr>
          </w:p>
        </w:tc>
      </w:tr>
      <w:tr w:rsidR="00736E2F" w:rsidRPr="009B70F2" w14:paraId="7AC26B58" w14:textId="77777777" w:rsidTr="007C2C91">
        <w:tblPrEx>
          <w:tblCellMar>
            <w:left w:w="107" w:type="dxa"/>
            <w:right w:w="107" w:type="dxa"/>
          </w:tblCellMar>
        </w:tblPrEx>
        <w:tc>
          <w:tcPr>
            <w:tcW w:w="10348" w:type="dxa"/>
            <w:gridSpan w:val="12"/>
          </w:tcPr>
          <w:p w14:paraId="11329C6B" w14:textId="77777777" w:rsidR="00736E2F" w:rsidRPr="009B70F2" w:rsidRDefault="00736E2F" w:rsidP="007C2C91">
            <w:pPr>
              <w:rPr>
                <w:b/>
                <w:bCs/>
                <w:sz w:val="22"/>
                <w:szCs w:val="22"/>
                <w:lang w:val="en-US"/>
              </w:rPr>
            </w:pPr>
            <w:r w:rsidRPr="009B70F2">
              <w:rPr>
                <w:b/>
                <w:bCs/>
                <w:sz w:val="22"/>
                <w:szCs w:val="22"/>
                <w:lang w:val="en-US"/>
              </w:rPr>
              <w:t>7. Spatii verzi</w:t>
            </w:r>
          </w:p>
          <w:p w14:paraId="5DA76B0B" w14:textId="77777777" w:rsidR="00736E2F" w:rsidRPr="00B12F65" w:rsidRDefault="00736E2F" w:rsidP="007C2C91">
            <w:pPr>
              <w:rPr>
                <w:sz w:val="2"/>
                <w:szCs w:val="2"/>
                <w:lang w:val="en-US"/>
              </w:rPr>
            </w:pPr>
          </w:p>
        </w:tc>
      </w:tr>
      <w:tr w:rsidR="00736E2F" w:rsidRPr="009B70F2" w14:paraId="171A9ADB"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F9D13D2" w14:textId="77777777" w:rsidR="00736E2F" w:rsidRPr="005E2CA0" w:rsidRDefault="00736E2F" w:rsidP="007C2C91">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180E14B7" w14:textId="77777777" w:rsidR="00736E2F" w:rsidRPr="005E2CA0" w:rsidRDefault="00736E2F" w:rsidP="007C2C91">
            <w:pPr>
              <w:jc w:val="center"/>
              <w:rPr>
                <w:b/>
                <w:bCs/>
                <w:sz w:val="22"/>
                <w:szCs w:val="22"/>
                <w:lang w:val="en-US"/>
              </w:rPr>
            </w:pPr>
            <w:r w:rsidRPr="005E2CA0">
              <w:rPr>
                <w:b/>
                <w:bCs/>
                <w:sz w:val="22"/>
                <w:szCs w:val="22"/>
                <w:lang w:val="en-US"/>
              </w:rPr>
              <w:t>TsC03F1</w:t>
            </w:r>
          </w:p>
        </w:tc>
        <w:tc>
          <w:tcPr>
            <w:tcW w:w="4255" w:type="dxa"/>
            <w:gridSpan w:val="3"/>
            <w:tcBorders>
              <w:top w:val="single" w:sz="4" w:space="0" w:color="auto"/>
              <w:bottom w:val="single" w:sz="4" w:space="0" w:color="auto"/>
            </w:tcBorders>
          </w:tcPr>
          <w:p w14:paraId="6F3D7783" w14:textId="77777777" w:rsidR="00736E2F" w:rsidRPr="005E2CA0" w:rsidRDefault="00736E2F" w:rsidP="007C2C91">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241EBDE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A68DEC6" w14:textId="77777777" w:rsidR="00736E2F" w:rsidRPr="005E2CA0" w:rsidRDefault="00736E2F" w:rsidP="007C2C91">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34373C2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60C79EA" w14:textId="77777777" w:rsidR="00736E2F" w:rsidRPr="005E2CA0" w:rsidRDefault="00736E2F" w:rsidP="007C2C91">
            <w:pPr>
              <w:jc w:val="center"/>
              <w:rPr>
                <w:b/>
                <w:bCs/>
                <w:sz w:val="22"/>
                <w:szCs w:val="22"/>
                <w:lang w:val="en-US"/>
              </w:rPr>
            </w:pPr>
            <w:r w:rsidRPr="005E2CA0">
              <w:rPr>
                <w:b/>
                <w:bCs/>
                <w:sz w:val="22"/>
                <w:szCs w:val="22"/>
                <w:lang w:val="en-US"/>
              </w:rPr>
              <w:t>7,400</w:t>
            </w:r>
          </w:p>
          <w:p w14:paraId="67ADF19A" w14:textId="77777777" w:rsidR="00736E2F" w:rsidRPr="009B70F2" w:rsidRDefault="00736E2F" w:rsidP="007C2C91">
            <w:pPr>
              <w:jc w:val="center"/>
              <w:rPr>
                <w:sz w:val="2"/>
                <w:szCs w:val="2"/>
                <w:lang w:val="en-US"/>
              </w:rPr>
            </w:pPr>
          </w:p>
        </w:tc>
      </w:tr>
      <w:tr w:rsidR="00736E2F" w:rsidRPr="00B40365" w14:paraId="08A2898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2B38B5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CF562E4" w14:textId="77777777" w:rsidR="00736E2F" w:rsidRPr="00B40365" w:rsidRDefault="00736E2F" w:rsidP="007C2C91">
            <w:pPr>
              <w:jc w:val="center"/>
              <w:rPr>
                <w:sz w:val="16"/>
                <w:szCs w:val="16"/>
                <w:lang w:val="en-US"/>
              </w:rPr>
            </w:pPr>
            <w:r w:rsidRPr="00B40365">
              <w:rPr>
                <w:sz w:val="16"/>
                <w:szCs w:val="16"/>
                <w:lang w:val="en-US"/>
              </w:rPr>
              <w:t>2952260003501</w:t>
            </w:r>
          </w:p>
        </w:tc>
        <w:tc>
          <w:tcPr>
            <w:tcW w:w="4239" w:type="dxa"/>
            <w:gridSpan w:val="2"/>
            <w:tcBorders>
              <w:top w:val="nil"/>
              <w:bottom w:val="single" w:sz="2" w:space="0" w:color="auto"/>
            </w:tcBorders>
            <w:vAlign w:val="center"/>
          </w:tcPr>
          <w:p w14:paraId="1CDFC063" w14:textId="77777777" w:rsidR="00736E2F" w:rsidRPr="00C97908" w:rsidRDefault="00736E2F" w:rsidP="007C2C91">
            <w:pPr>
              <w:rPr>
                <w:sz w:val="16"/>
                <w:szCs w:val="16"/>
                <w:lang w:val="en-US"/>
              </w:rPr>
            </w:pPr>
            <w:r w:rsidRPr="00C97908">
              <w:rPr>
                <w:sz w:val="16"/>
                <w:szCs w:val="16"/>
                <w:lang w:val="en-US"/>
              </w:rPr>
              <w:t>Excavator pe senile cu o cupa cu motor termic, 0,40-0,70 mc</w:t>
            </w:r>
          </w:p>
        </w:tc>
        <w:tc>
          <w:tcPr>
            <w:tcW w:w="998" w:type="dxa"/>
            <w:gridSpan w:val="2"/>
            <w:tcBorders>
              <w:top w:val="nil"/>
              <w:bottom w:val="single" w:sz="2" w:space="0" w:color="auto"/>
            </w:tcBorders>
            <w:vAlign w:val="center"/>
          </w:tcPr>
          <w:p w14:paraId="4EE45DA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9EA62C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2,2500</w:t>
            </w:r>
          </w:p>
        </w:tc>
        <w:tc>
          <w:tcPr>
            <w:tcW w:w="1518" w:type="dxa"/>
            <w:tcBorders>
              <w:top w:val="nil"/>
              <w:bottom w:val="single" w:sz="2" w:space="0" w:color="auto"/>
              <w:right w:val="single" w:sz="4" w:space="0" w:color="auto"/>
            </w:tcBorders>
            <w:vAlign w:val="center"/>
          </w:tcPr>
          <w:p w14:paraId="1FDD5214" w14:textId="77777777" w:rsidR="00736E2F" w:rsidRPr="00C97908" w:rsidRDefault="00736E2F" w:rsidP="007C2C91">
            <w:pPr>
              <w:jc w:val="center"/>
              <w:rPr>
                <w:sz w:val="16"/>
                <w:szCs w:val="16"/>
                <w:lang w:val="en-US"/>
              </w:rPr>
            </w:pPr>
            <w:r w:rsidRPr="00C97908">
              <w:rPr>
                <w:sz w:val="16"/>
                <w:szCs w:val="16"/>
                <w:lang w:val="en-US"/>
              </w:rPr>
              <w:t>16,65</w:t>
            </w:r>
          </w:p>
        </w:tc>
      </w:tr>
      <w:tr w:rsidR="00736E2F" w:rsidRPr="009B70F2" w14:paraId="0C04829E"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E83E094" w14:textId="77777777" w:rsidR="00736E2F" w:rsidRPr="005E2CA0" w:rsidRDefault="00736E2F" w:rsidP="007C2C91">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044B7F5C" w14:textId="77777777" w:rsidR="00736E2F" w:rsidRPr="005E2CA0" w:rsidRDefault="00736E2F" w:rsidP="007C2C91">
            <w:pPr>
              <w:jc w:val="center"/>
              <w:rPr>
                <w:b/>
                <w:bCs/>
                <w:sz w:val="22"/>
                <w:szCs w:val="22"/>
                <w:lang w:val="en-US"/>
              </w:rPr>
            </w:pPr>
            <w:r w:rsidRPr="005E2CA0">
              <w:rPr>
                <w:b/>
                <w:bCs/>
                <w:sz w:val="22"/>
                <w:szCs w:val="22"/>
                <w:lang w:val="en-US"/>
              </w:rPr>
              <w:t>TsI51B5</w:t>
            </w:r>
          </w:p>
        </w:tc>
        <w:tc>
          <w:tcPr>
            <w:tcW w:w="4255" w:type="dxa"/>
            <w:gridSpan w:val="3"/>
            <w:tcBorders>
              <w:top w:val="single" w:sz="4" w:space="0" w:color="auto"/>
              <w:bottom w:val="single" w:sz="4" w:space="0" w:color="auto"/>
            </w:tcBorders>
          </w:tcPr>
          <w:p w14:paraId="5F61ADFC" w14:textId="77777777" w:rsidR="00736E2F" w:rsidRPr="005E2CA0" w:rsidRDefault="00736E2F" w:rsidP="007C2C91">
            <w:pPr>
              <w:rPr>
                <w:b/>
                <w:bCs/>
                <w:sz w:val="2"/>
                <w:szCs w:val="2"/>
                <w:lang w:val="en-US"/>
              </w:rPr>
            </w:pPr>
            <w:r w:rsidRPr="005E2CA0">
              <w:rPr>
                <w:b/>
                <w:bCs/>
                <w:sz w:val="22"/>
                <w:szCs w:val="22"/>
                <w:lang w:val="en-US"/>
              </w:rPr>
              <w:t>Transportarea pamintului cu autobasculanta de 10 t la distanta de: 15 km</w:t>
            </w:r>
          </w:p>
          <w:p w14:paraId="415C73EA"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2D7A9E8"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769DF13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43B8CD8" w14:textId="77777777" w:rsidR="00736E2F" w:rsidRPr="005E2CA0" w:rsidRDefault="00736E2F" w:rsidP="007C2C91">
            <w:pPr>
              <w:jc w:val="center"/>
              <w:rPr>
                <w:b/>
                <w:bCs/>
                <w:sz w:val="22"/>
                <w:szCs w:val="22"/>
                <w:lang w:val="en-US"/>
              </w:rPr>
            </w:pPr>
            <w:r w:rsidRPr="005E2CA0">
              <w:rPr>
                <w:b/>
                <w:bCs/>
                <w:sz w:val="22"/>
                <w:szCs w:val="22"/>
                <w:lang w:val="en-US"/>
              </w:rPr>
              <w:t>1 258,000</w:t>
            </w:r>
          </w:p>
          <w:p w14:paraId="1B97076C" w14:textId="77777777" w:rsidR="00736E2F" w:rsidRPr="009B70F2" w:rsidRDefault="00736E2F" w:rsidP="007C2C91">
            <w:pPr>
              <w:jc w:val="center"/>
              <w:rPr>
                <w:sz w:val="2"/>
                <w:szCs w:val="2"/>
                <w:lang w:val="en-US"/>
              </w:rPr>
            </w:pPr>
          </w:p>
        </w:tc>
      </w:tr>
      <w:tr w:rsidR="00736E2F" w:rsidRPr="00B40365" w14:paraId="033DCCE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413ACB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1D57645" w14:textId="77777777" w:rsidR="00736E2F" w:rsidRPr="00B40365" w:rsidRDefault="00736E2F" w:rsidP="007C2C91">
            <w:pPr>
              <w:jc w:val="center"/>
              <w:rPr>
                <w:sz w:val="16"/>
                <w:szCs w:val="16"/>
                <w:lang w:val="en-US"/>
              </w:rPr>
            </w:pPr>
            <w:r w:rsidRPr="00B40365">
              <w:rPr>
                <w:sz w:val="16"/>
                <w:szCs w:val="16"/>
                <w:lang w:val="en-US"/>
              </w:rPr>
              <w:t>3410540000007</w:t>
            </w:r>
          </w:p>
        </w:tc>
        <w:tc>
          <w:tcPr>
            <w:tcW w:w="4239" w:type="dxa"/>
            <w:gridSpan w:val="2"/>
            <w:tcBorders>
              <w:top w:val="nil"/>
              <w:bottom w:val="single" w:sz="2" w:space="0" w:color="auto"/>
            </w:tcBorders>
            <w:vAlign w:val="center"/>
          </w:tcPr>
          <w:p w14:paraId="1526F8BB" w14:textId="77777777" w:rsidR="00736E2F" w:rsidRPr="00C97908" w:rsidRDefault="00736E2F" w:rsidP="007C2C91">
            <w:pPr>
              <w:rPr>
                <w:sz w:val="16"/>
                <w:szCs w:val="16"/>
                <w:lang w:val="en-US"/>
              </w:rPr>
            </w:pPr>
            <w:r w:rsidRPr="00C97908">
              <w:rPr>
                <w:sz w:val="16"/>
                <w:szCs w:val="16"/>
                <w:lang w:val="en-US"/>
              </w:rPr>
              <w:t>Autobasculanta-10t</w:t>
            </w:r>
          </w:p>
        </w:tc>
        <w:tc>
          <w:tcPr>
            <w:tcW w:w="998" w:type="dxa"/>
            <w:gridSpan w:val="2"/>
            <w:tcBorders>
              <w:top w:val="nil"/>
              <w:bottom w:val="single" w:sz="2" w:space="0" w:color="auto"/>
            </w:tcBorders>
            <w:vAlign w:val="center"/>
          </w:tcPr>
          <w:p w14:paraId="1320D23D"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2E196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0,0760</w:t>
            </w:r>
          </w:p>
        </w:tc>
        <w:tc>
          <w:tcPr>
            <w:tcW w:w="1518" w:type="dxa"/>
            <w:tcBorders>
              <w:top w:val="nil"/>
              <w:bottom w:val="single" w:sz="2" w:space="0" w:color="auto"/>
              <w:right w:val="single" w:sz="4" w:space="0" w:color="auto"/>
            </w:tcBorders>
            <w:vAlign w:val="center"/>
          </w:tcPr>
          <w:p w14:paraId="1C910A1D" w14:textId="77777777" w:rsidR="00736E2F" w:rsidRPr="00C97908" w:rsidRDefault="00736E2F" w:rsidP="007C2C91">
            <w:pPr>
              <w:jc w:val="center"/>
              <w:rPr>
                <w:sz w:val="16"/>
                <w:szCs w:val="16"/>
                <w:lang w:val="en-US"/>
              </w:rPr>
            </w:pPr>
            <w:r w:rsidRPr="00C97908">
              <w:rPr>
                <w:sz w:val="16"/>
                <w:szCs w:val="16"/>
                <w:lang w:val="en-US"/>
              </w:rPr>
              <w:t>95,608</w:t>
            </w:r>
          </w:p>
        </w:tc>
      </w:tr>
      <w:tr w:rsidR="00736E2F" w:rsidRPr="009B70F2" w14:paraId="435FF9D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4E9C57A" w14:textId="77777777" w:rsidR="00736E2F" w:rsidRPr="005E2CA0" w:rsidRDefault="00736E2F" w:rsidP="007C2C91">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4749CF2F" w14:textId="77777777" w:rsidR="00736E2F" w:rsidRPr="005E2CA0" w:rsidRDefault="00736E2F" w:rsidP="007C2C91">
            <w:pPr>
              <w:jc w:val="center"/>
              <w:rPr>
                <w:b/>
                <w:bCs/>
                <w:sz w:val="22"/>
                <w:szCs w:val="22"/>
                <w:lang w:val="en-US"/>
              </w:rPr>
            </w:pPr>
            <w:r w:rsidRPr="005E2CA0">
              <w:rPr>
                <w:b/>
                <w:bCs/>
                <w:sz w:val="22"/>
                <w:szCs w:val="22"/>
                <w:lang w:val="en-US"/>
              </w:rPr>
              <w:t>TsC51B</w:t>
            </w:r>
          </w:p>
        </w:tc>
        <w:tc>
          <w:tcPr>
            <w:tcW w:w="4255" w:type="dxa"/>
            <w:gridSpan w:val="3"/>
            <w:tcBorders>
              <w:top w:val="single" w:sz="4" w:space="0" w:color="auto"/>
              <w:bottom w:val="single" w:sz="4" w:space="0" w:color="auto"/>
            </w:tcBorders>
          </w:tcPr>
          <w:p w14:paraId="759E2433" w14:textId="77777777" w:rsidR="00736E2F" w:rsidRPr="005E2CA0" w:rsidRDefault="00736E2F" w:rsidP="007C2C91">
            <w:pPr>
              <w:rPr>
                <w:b/>
                <w:bCs/>
                <w:sz w:val="2"/>
                <w:szCs w:val="2"/>
                <w:lang w:val="en-US"/>
              </w:rPr>
            </w:pPr>
            <w:r w:rsidRPr="005E2CA0">
              <w:rPr>
                <w:b/>
                <w:bCs/>
                <w:sz w:val="22"/>
                <w:szCs w:val="22"/>
                <w:lang w:val="en-US"/>
              </w:rPr>
              <w:t>Lucrari la descarcarea pamintului in depozit, teren categoria II</w:t>
            </w:r>
          </w:p>
          <w:p w14:paraId="4EDFA87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54EEBD1" w14:textId="77777777" w:rsidR="00736E2F" w:rsidRPr="005E2CA0" w:rsidRDefault="00736E2F" w:rsidP="007C2C91">
            <w:pPr>
              <w:jc w:val="center"/>
              <w:rPr>
                <w:b/>
                <w:bCs/>
                <w:sz w:val="22"/>
                <w:szCs w:val="22"/>
                <w:lang w:val="en-US"/>
              </w:rPr>
            </w:pPr>
            <w:r w:rsidRPr="005E2CA0">
              <w:rPr>
                <w:b/>
                <w:bCs/>
                <w:sz w:val="22"/>
                <w:szCs w:val="22"/>
                <w:lang w:val="en-US"/>
              </w:rPr>
              <w:t>100 m3</w:t>
            </w:r>
          </w:p>
        </w:tc>
        <w:tc>
          <w:tcPr>
            <w:tcW w:w="1106" w:type="dxa"/>
            <w:gridSpan w:val="2"/>
            <w:tcBorders>
              <w:top w:val="single" w:sz="4" w:space="0" w:color="auto"/>
              <w:bottom w:val="single" w:sz="4" w:space="0" w:color="auto"/>
            </w:tcBorders>
            <w:vAlign w:val="center"/>
          </w:tcPr>
          <w:p w14:paraId="6FB9A42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FDBC72F" w14:textId="77777777" w:rsidR="00736E2F" w:rsidRPr="005E2CA0" w:rsidRDefault="00736E2F" w:rsidP="007C2C91">
            <w:pPr>
              <w:jc w:val="center"/>
              <w:rPr>
                <w:b/>
                <w:bCs/>
                <w:sz w:val="22"/>
                <w:szCs w:val="22"/>
                <w:lang w:val="en-US"/>
              </w:rPr>
            </w:pPr>
            <w:r w:rsidRPr="005E2CA0">
              <w:rPr>
                <w:b/>
                <w:bCs/>
                <w:sz w:val="22"/>
                <w:szCs w:val="22"/>
                <w:lang w:val="en-US"/>
              </w:rPr>
              <w:t>7,400</w:t>
            </w:r>
          </w:p>
          <w:p w14:paraId="6D752D83" w14:textId="77777777" w:rsidR="00736E2F" w:rsidRPr="009B70F2" w:rsidRDefault="00736E2F" w:rsidP="007C2C91">
            <w:pPr>
              <w:jc w:val="center"/>
              <w:rPr>
                <w:sz w:val="2"/>
                <w:szCs w:val="2"/>
                <w:lang w:val="en-US"/>
              </w:rPr>
            </w:pPr>
          </w:p>
        </w:tc>
      </w:tr>
      <w:tr w:rsidR="00736E2F" w:rsidRPr="00B40365" w14:paraId="0E121D5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3FFB14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33FB46D"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0DF97AB7"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36E56C0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A6E7FE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0,3600</w:t>
            </w:r>
          </w:p>
        </w:tc>
        <w:tc>
          <w:tcPr>
            <w:tcW w:w="1518" w:type="dxa"/>
            <w:tcBorders>
              <w:top w:val="nil"/>
              <w:bottom w:val="single" w:sz="2" w:space="0" w:color="auto"/>
            </w:tcBorders>
            <w:vAlign w:val="center"/>
          </w:tcPr>
          <w:p w14:paraId="1C2D39E1" w14:textId="77777777" w:rsidR="00736E2F" w:rsidRPr="00C97908" w:rsidRDefault="00736E2F" w:rsidP="007C2C91">
            <w:pPr>
              <w:jc w:val="center"/>
              <w:rPr>
                <w:sz w:val="16"/>
                <w:szCs w:val="16"/>
                <w:lang w:val="en-US"/>
              </w:rPr>
            </w:pPr>
            <w:r w:rsidRPr="00C97908">
              <w:rPr>
                <w:sz w:val="16"/>
                <w:szCs w:val="16"/>
                <w:lang w:val="en-US"/>
              </w:rPr>
              <w:t>2,664</w:t>
            </w:r>
          </w:p>
        </w:tc>
      </w:tr>
      <w:tr w:rsidR="00736E2F" w:rsidRPr="00B40365" w14:paraId="479F691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7FD749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16DBB37" w14:textId="77777777" w:rsidR="00736E2F" w:rsidRPr="00B40365" w:rsidRDefault="00736E2F" w:rsidP="007C2C91">
            <w:pPr>
              <w:jc w:val="center"/>
              <w:rPr>
                <w:sz w:val="16"/>
                <w:szCs w:val="16"/>
                <w:lang w:val="en-US"/>
              </w:rPr>
            </w:pPr>
            <w:r w:rsidRPr="00B40365">
              <w:rPr>
                <w:sz w:val="16"/>
                <w:szCs w:val="16"/>
                <w:lang w:val="en-US"/>
              </w:rPr>
              <w:t>1411122201752</w:t>
            </w:r>
          </w:p>
        </w:tc>
        <w:tc>
          <w:tcPr>
            <w:tcW w:w="4239" w:type="dxa"/>
            <w:gridSpan w:val="2"/>
            <w:tcBorders>
              <w:top w:val="nil"/>
              <w:bottom w:val="single" w:sz="2" w:space="0" w:color="auto"/>
            </w:tcBorders>
            <w:vAlign w:val="center"/>
          </w:tcPr>
          <w:p w14:paraId="69B3ECF8" w14:textId="77777777" w:rsidR="00736E2F" w:rsidRPr="00C97908" w:rsidRDefault="00736E2F" w:rsidP="007C2C91">
            <w:pPr>
              <w:rPr>
                <w:sz w:val="16"/>
                <w:szCs w:val="16"/>
                <w:lang w:val="en-US"/>
              </w:rPr>
            </w:pPr>
            <w:r w:rsidRPr="00C97908">
              <w:rPr>
                <w:sz w:val="16"/>
                <w:szCs w:val="16"/>
                <w:lang w:val="en-US"/>
              </w:rPr>
              <w:t xml:space="preserve">Piatra sparta </w:t>
            </w:r>
          </w:p>
        </w:tc>
        <w:tc>
          <w:tcPr>
            <w:tcW w:w="998" w:type="dxa"/>
            <w:gridSpan w:val="2"/>
            <w:tcBorders>
              <w:top w:val="nil"/>
              <w:bottom w:val="single" w:sz="2" w:space="0" w:color="auto"/>
            </w:tcBorders>
            <w:vAlign w:val="center"/>
          </w:tcPr>
          <w:p w14:paraId="3696C495"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10048F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0,0040</w:t>
            </w:r>
          </w:p>
        </w:tc>
        <w:tc>
          <w:tcPr>
            <w:tcW w:w="1518" w:type="dxa"/>
            <w:tcBorders>
              <w:top w:val="nil"/>
              <w:bottom w:val="single" w:sz="2" w:space="0" w:color="auto"/>
            </w:tcBorders>
            <w:vAlign w:val="center"/>
          </w:tcPr>
          <w:p w14:paraId="12FB23F7" w14:textId="77777777" w:rsidR="00736E2F" w:rsidRPr="00C97908" w:rsidRDefault="00736E2F" w:rsidP="007C2C91">
            <w:pPr>
              <w:jc w:val="center"/>
              <w:rPr>
                <w:sz w:val="16"/>
                <w:szCs w:val="16"/>
                <w:lang w:val="en-US"/>
              </w:rPr>
            </w:pPr>
            <w:r w:rsidRPr="00C97908">
              <w:rPr>
                <w:sz w:val="16"/>
                <w:szCs w:val="16"/>
                <w:lang w:val="en-US"/>
              </w:rPr>
              <w:t>0,03</w:t>
            </w:r>
          </w:p>
        </w:tc>
      </w:tr>
      <w:tr w:rsidR="00736E2F" w:rsidRPr="00B40365" w14:paraId="145CA3F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99041B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E3614EC" w14:textId="77777777" w:rsidR="00736E2F" w:rsidRPr="00B40365" w:rsidRDefault="00736E2F" w:rsidP="007C2C91">
            <w:pPr>
              <w:jc w:val="center"/>
              <w:rPr>
                <w:sz w:val="16"/>
                <w:szCs w:val="16"/>
                <w:lang w:val="en-US"/>
              </w:rPr>
            </w:pPr>
            <w:r w:rsidRPr="00B40365">
              <w:rPr>
                <w:sz w:val="16"/>
                <w:szCs w:val="16"/>
                <w:lang w:val="en-US"/>
              </w:rPr>
              <w:t>2952260003554</w:t>
            </w:r>
          </w:p>
        </w:tc>
        <w:tc>
          <w:tcPr>
            <w:tcW w:w="4239" w:type="dxa"/>
            <w:gridSpan w:val="2"/>
            <w:tcBorders>
              <w:top w:val="nil"/>
              <w:bottom w:val="single" w:sz="2" w:space="0" w:color="auto"/>
            </w:tcBorders>
            <w:vAlign w:val="center"/>
          </w:tcPr>
          <w:p w14:paraId="3BCD7CD9" w14:textId="77777777" w:rsidR="00736E2F" w:rsidRPr="00C97908" w:rsidRDefault="00736E2F" w:rsidP="007C2C91">
            <w:pPr>
              <w:rPr>
                <w:sz w:val="16"/>
                <w:szCs w:val="16"/>
                <w:lang w:val="en-US"/>
              </w:rPr>
            </w:pPr>
            <w:r w:rsidRPr="00C97908">
              <w:rPr>
                <w:sz w:val="16"/>
                <w:szCs w:val="16"/>
                <w:lang w:val="en-US"/>
              </w:rPr>
              <w:t>Buldozer 79kw (108CP)</w:t>
            </w:r>
          </w:p>
        </w:tc>
        <w:tc>
          <w:tcPr>
            <w:tcW w:w="998" w:type="dxa"/>
            <w:gridSpan w:val="2"/>
            <w:tcBorders>
              <w:top w:val="nil"/>
              <w:bottom w:val="single" w:sz="2" w:space="0" w:color="auto"/>
            </w:tcBorders>
            <w:vAlign w:val="center"/>
          </w:tcPr>
          <w:p w14:paraId="553B65E0"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C0226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right w:val="single" w:sz="4" w:space="0" w:color="auto"/>
            </w:tcBorders>
            <w:vAlign w:val="center"/>
          </w:tcPr>
          <w:p w14:paraId="7FF5D0EA" w14:textId="77777777" w:rsidR="00736E2F" w:rsidRPr="00C97908" w:rsidRDefault="00736E2F" w:rsidP="007C2C91">
            <w:pPr>
              <w:jc w:val="center"/>
              <w:rPr>
                <w:sz w:val="16"/>
                <w:szCs w:val="16"/>
                <w:lang w:val="en-US"/>
              </w:rPr>
            </w:pPr>
            <w:r w:rsidRPr="00C97908">
              <w:rPr>
                <w:sz w:val="16"/>
                <w:szCs w:val="16"/>
                <w:lang w:val="en-US"/>
              </w:rPr>
              <w:t>2,96</w:t>
            </w:r>
          </w:p>
        </w:tc>
      </w:tr>
      <w:tr w:rsidR="00736E2F" w:rsidRPr="009B70F2" w14:paraId="78B1A3C7"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10BC181" w14:textId="77777777" w:rsidR="00736E2F" w:rsidRPr="005E2CA0" w:rsidRDefault="00736E2F" w:rsidP="007C2C91">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7B0B4C39" w14:textId="77777777" w:rsidR="00736E2F" w:rsidRPr="005E2CA0" w:rsidRDefault="00736E2F" w:rsidP="007C2C91">
            <w:pPr>
              <w:jc w:val="center"/>
              <w:rPr>
                <w:b/>
                <w:bCs/>
                <w:sz w:val="22"/>
                <w:szCs w:val="22"/>
                <w:lang w:val="en-US"/>
              </w:rPr>
            </w:pPr>
            <w:r w:rsidRPr="005E2CA0">
              <w:rPr>
                <w:b/>
                <w:bCs/>
                <w:sz w:val="22"/>
                <w:szCs w:val="22"/>
                <w:lang w:val="en-US"/>
              </w:rPr>
              <w:t>TsH05C</w:t>
            </w:r>
          </w:p>
        </w:tc>
        <w:tc>
          <w:tcPr>
            <w:tcW w:w="4255" w:type="dxa"/>
            <w:gridSpan w:val="3"/>
            <w:tcBorders>
              <w:top w:val="single" w:sz="4" w:space="0" w:color="auto"/>
              <w:bottom w:val="single" w:sz="4" w:space="0" w:color="auto"/>
            </w:tcBorders>
          </w:tcPr>
          <w:p w14:paraId="7B782927" w14:textId="77777777" w:rsidR="00736E2F" w:rsidRPr="005E2CA0" w:rsidRDefault="00736E2F" w:rsidP="007C2C91">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4BCFC68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CFF677A" w14:textId="77777777" w:rsidR="00736E2F" w:rsidRPr="005E2CA0" w:rsidRDefault="00736E2F" w:rsidP="007C2C91">
            <w:pPr>
              <w:jc w:val="center"/>
              <w:rPr>
                <w:b/>
                <w:bCs/>
                <w:sz w:val="22"/>
                <w:szCs w:val="22"/>
                <w:lang w:val="en-US"/>
              </w:rPr>
            </w:pPr>
            <w:r w:rsidRPr="005E2CA0">
              <w:rPr>
                <w:b/>
                <w:bCs/>
                <w:sz w:val="22"/>
                <w:szCs w:val="22"/>
                <w:lang w:val="en-US"/>
              </w:rPr>
              <w:t>m2</w:t>
            </w:r>
          </w:p>
        </w:tc>
        <w:tc>
          <w:tcPr>
            <w:tcW w:w="1106" w:type="dxa"/>
            <w:gridSpan w:val="2"/>
            <w:tcBorders>
              <w:top w:val="single" w:sz="4" w:space="0" w:color="auto"/>
              <w:bottom w:val="single" w:sz="4" w:space="0" w:color="auto"/>
            </w:tcBorders>
            <w:vAlign w:val="center"/>
          </w:tcPr>
          <w:p w14:paraId="6D31B5F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71FC916" w14:textId="77777777" w:rsidR="00736E2F" w:rsidRPr="005E2CA0" w:rsidRDefault="00736E2F" w:rsidP="007C2C91">
            <w:pPr>
              <w:jc w:val="center"/>
              <w:rPr>
                <w:b/>
                <w:bCs/>
                <w:sz w:val="22"/>
                <w:szCs w:val="22"/>
                <w:lang w:val="en-US"/>
              </w:rPr>
            </w:pPr>
            <w:r w:rsidRPr="005E2CA0">
              <w:rPr>
                <w:b/>
                <w:bCs/>
                <w:sz w:val="22"/>
                <w:szCs w:val="22"/>
                <w:lang w:val="en-US"/>
              </w:rPr>
              <w:t>3 700,000</w:t>
            </w:r>
          </w:p>
          <w:p w14:paraId="0972158E" w14:textId="77777777" w:rsidR="00736E2F" w:rsidRPr="009B70F2" w:rsidRDefault="00736E2F" w:rsidP="007C2C91">
            <w:pPr>
              <w:jc w:val="center"/>
              <w:rPr>
                <w:sz w:val="2"/>
                <w:szCs w:val="2"/>
                <w:lang w:val="en-US"/>
              </w:rPr>
            </w:pPr>
          </w:p>
        </w:tc>
      </w:tr>
      <w:tr w:rsidR="00736E2F" w:rsidRPr="00B40365" w14:paraId="235FC0B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1E4F62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7C48040" w14:textId="77777777" w:rsidR="00736E2F" w:rsidRPr="00B40365" w:rsidRDefault="00736E2F" w:rsidP="007C2C91">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2878ECAC" w14:textId="77777777" w:rsidR="00736E2F" w:rsidRPr="00C97908" w:rsidRDefault="00736E2F" w:rsidP="007C2C91">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421C38A8"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FB66B6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tcBorders>
            <w:vAlign w:val="center"/>
          </w:tcPr>
          <w:p w14:paraId="24426D17" w14:textId="77777777" w:rsidR="00736E2F" w:rsidRPr="00C97908" w:rsidRDefault="00736E2F" w:rsidP="007C2C91">
            <w:pPr>
              <w:jc w:val="center"/>
              <w:rPr>
                <w:sz w:val="16"/>
                <w:szCs w:val="16"/>
                <w:lang w:val="en-US"/>
              </w:rPr>
            </w:pPr>
            <w:r w:rsidRPr="00C97908">
              <w:rPr>
                <w:sz w:val="16"/>
                <w:szCs w:val="16"/>
                <w:lang w:val="en-US"/>
              </w:rPr>
              <w:t>518,00</w:t>
            </w:r>
          </w:p>
        </w:tc>
      </w:tr>
      <w:tr w:rsidR="00736E2F" w:rsidRPr="009B70F2" w14:paraId="0D8AF292"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B709FD2" w14:textId="77777777" w:rsidR="00736E2F" w:rsidRPr="005E2CA0" w:rsidRDefault="00736E2F" w:rsidP="007C2C91">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1AAFFA62" w14:textId="77777777" w:rsidR="00736E2F" w:rsidRPr="005E2CA0" w:rsidRDefault="00736E2F" w:rsidP="007C2C91">
            <w:pPr>
              <w:jc w:val="center"/>
              <w:rPr>
                <w:b/>
                <w:bCs/>
                <w:sz w:val="22"/>
                <w:szCs w:val="22"/>
                <w:lang w:val="en-US"/>
              </w:rPr>
            </w:pPr>
            <w:r w:rsidRPr="005E2CA0">
              <w:rPr>
                <w:b/>
                <w:bCs/>
                <w:sz w:val="22"/>
                <w:szCs w:val="22"/>
                <w:lang w:val="en-US"/>
              </w:rPr>
              <w:t>TsH09A</w:t>
            </w:r>
          </w:p>
        </w:tc>
        <w:tc>
          <w:tcPr>
            <w:tcW w:w="4255" w:type="dxa"/>
            <w:gridSpan w:val="3"/>
            <w:tcBorders>
              <w:top w:val="single" w:sz="4" w:space="0" w:color="auto"/>
              <w:bottom w:val="single" w:sz="4" w:space="0" w:color="auto"/>
            </w:tcBorders>
          </w:tcPr>
          <w:p w14:paraId="6C2532D4" w14:textId="77777777" w:rsidR="00736E2F" w:rsidRPr="005E2CA0" w:rsidRDefault="00736E2F" w:rsidP="007C2C91">
            <w:pPr>
              <w:rPr>
                <w:b/>
                <w:bCs/>
                <w:sz w:val="2"/>
                <w:szCs w:val="2"/>
                <w:lang w:val="en-US"/>
              </w:rPr>
            </w:pPr>
            <w:r w:rsidRPr="005E2CA0">
              <w:rPr>
                <w:b/>
                <w:bCs/>
                <w:sz w:val="22"/>
                <w:szCs w:val="22"/>
                <w:lang w:val="en-US"/>
              </w:rPr>
              <w:t>Semanarea gazonului pe suprafete orizontale sau in panta sub 30%</w:t>
            </w:r>
          </w:p>
          <w:p w14:paraId="6A1BD5D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8E694DB"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50E97EE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8B672F5" w14:textId="77777777" w:rsidR="00736E2F" w:rsidRPr="005E2CA0" w:rsidRDefault="00736E2F" w:rsidP="007C2C91">
            <w:pPr>
              <w:jc w:val="center"/>
              <w:rPr>
                <w:b/>
                <w:bCs/>
                <w:sz w:val="22"/>
                <w:szCs w:val="22"/>
                <w:lang w:val="en-US"/>
              </w:rPr>
            </w:pPr>
            <w:r w:rsidRPr="005E2CA0">
              <w:rPr>
                <w:b/>
                <w:bCs/>
                <w:sz w:val="22"/>
                <w:szCs w:val="22"/>
                <w:lang w:val="en-US"/>
              </w:rPr>
              <w:t>37,000</w:t>
            </w:r>
          </w:p>
          <w:p w14:paraId="7A64F153" w14:textId="77777777" w:rsidR="00736E2F" w:rsidRPr="009B70F2" w:rsidRDefault="00736E2F" w:rsidP="007C2C91">
            <w:pPr>
              <w:jc w:val="center"/>
              <w:rPr>
                <w:sz w:val="2"/>
                <w:szCs w:val="2"/>
                <w:lang w:val="en-US"/>
              </w:rPr>
            </w:pPr>
          </w:p>
        </w:tc>
      </w:tr>
      <w:tr w:rsidR="00736E2F" w:rsidRPr="00B40365" w14:paraId="5D49861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88706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B4DF7F0" w14:textId="77777777" w:rsidR="00736E2F" w:rsidRPr="00B40365" w:rsidRDefault="00736E2F" w:rsidP="007C2C91">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592D9312" w14:textId="77777777" w:rsidR="00736E2F" w:rsidRPr="00C97908" w:rsidRDefault="00736E2F" w:rsidP="007C2C91">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446FEE0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0C8B1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4,8200</w:t>
            </w:r>
          </w:p>
        </w:tc>
        <w:tc>
          <w:tcPr>
            <w:tcW w:w="1518" w:type="dxa"/>
            <w:tcBorders>
              <w:top w:val="nil"/>
              <w:bottom w:val="single" w:sz="2" w:space="0" w:color="auto"/>
            </w:tcBorders>
            <w:vAlign w:val="center"/>
          </w:tcPr>
          <w:p w14:paraId="1D40E2CD" w14:textId="77777777" w:rsidR="00736E2F" w:rsidRPr="00C97908" w:rsidRDefault="00736E2F" w:rsidP="007C2C91">
            <w:pPr>
              <w:jc w:val="center"/>
              <w:rPr>
                <w:sz w:val="16"/>
                <w:szCs w:val="16"/>
                <w:lang w:val="en-US"/>
              </w:rPr>
            </w:pPr>
            <w:r w:rsidRPr="00C97908">
              <w:rPr>
                <w:sz w:val="16"/>
                <w:szCs w:val="16"/>
                <w:lang w:val="en-US"/>
              </w:rPr>
              <w:t>178,34</w:t>
            </w:r>
          </w:p>
        </w:tc>
      </w:tr>
      <w:tr w:rsidR="00736E2F" w:rsidRPr="00B40365" w14:paraId="1A36CAF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AA4CB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84CF372" w14:textId="77777777" w:rsidR="00736E2F" w:rsidRPr="00B40365" w:rsidRDefault="00736E2F" w:rsidP="007C2C91">
            <w:pPr>
              <w:jc w:val="center"/>
              <w:rPr>
                <w:sz w:val="16"/>
                <w:szCs w:val="16"/>
                <w:lang w:val="en-US"/>
              </w:rPr>
            </w:pPr>
            <w:r w:rsidRPr="00B40365">
              <w:rPr>
                <w:sz w:val="16"/>
                <w:szCs w:val="16"/>
                <w:lang w:val="en-US"/>
              </w:rPr>
              <w:t>0221107204435</w:t>
            </w:r>
          </w:p>
        </w:tc>
        <w:tc>
          <w:tcPr>
            <w:tcW w:w="4239" w:type="dxa"/>
            <w:gridSpan w:val="2"/>
            <w:tcBorders>
              <w:top w:val="nil"/>
              <w:bottom w:val="single" w:sz="2" w:space="0" w:color="auto"/>
            </w:tcBorders>
            <w:vAlign w:val="center"/>
          </w:tcPr>
          <w:p w14:paraId="6B2451C0" w14:textId="77777777" w:rsidR="00736E2F" w:rsidRPr="00C97908" w:rsidRDefault="00736E2F" w:rsidP="007C2C91">
            <w:pPr>
              <w:rPr>
                <w:sz w:val="16"/>
                <w:szCs w:val="16"/>
                <w:lang w:val="en-US"/>
              </w:rPr>
            </w:pPr>
            <w:r w:rsidRPr="00C97908">
              <w:rPr>
                <w:sz w:val="16"/>
                <w:szCs w:val="16"/>
                <w:lang w:val="en-US"/>
              </w:rPr>
              <w:t>Seminte de plante-graminee perene (pm)</w:t>
            </w:r>
          </w:p>
        </w:tc>
        <w:tc>
          <w:tcPr>
            <w:tcW w:w="998" w:type="dxa"/>
            <w:gridSpan w:val="2"/>
            <w:tcBorders>
              <w:top w:val="nil"/>
              <w:bottom w:val="single" w:sz="2" w:space="0" w:color="auto"/>
            </w:tcBorders>
            <w:vAlign w:val="center"/>
          </w:tcPr>
          <w:p w14:paraId="6B611DD2"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7C1F0D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3,9600</w:t>
            </w:r>
          </w:p>
        </w:tc>
        <w:tc>
          <w:tcPr>
            <w:tcW w:w="1518" w:type="dxa"/>
            <w:tcBorders>
              <w:top w:val="nil"/>
              <w:bottom w:val="single" w:sz="2" w:space="0" w:color="auto"/>
            </w:tcBorders>
            <w:vAlign w:val="center"/>
          </w:tcPr>
          <w:p w14:paraId="3641ED3B" w14:textId="77777777" w:rsidR="00736E2F" w:rsidRPr="00C97908" w:rsidRDefault="00736E2F" w:rsidP="007C2C91">
            <w:pPr>
              <w:jc w:val="center"/>
              <w:rPr>
                <w:sz w:val="16"/>
                <w:szCs w:val="16"/>
                <w:lang w:val="en-US"/>
              </w:rPr>
            </w:pPr>
            <w:r w:rsidRPr="00C97908">
              <w:rPr>
                <w:sz w:val="16"/>
                <w:szCs w:val="16"/>
                <w:lang w:val="en-US"/>
              </w:rPr>
              <w:t>146,52</w:t>
            </w:r>
          </w:p>
        </w:tc>
      </w:tr>
      <w:tr w:rsidR="00736E2F" w:rsidRPr="009B70F2" w14:paraId="4137B90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3148FF0" w14:textId="77777777" w:rsidR="00736E2F" w:rsidRPr="005E2CA0" w:rsidRDefault="00736E2F" w:rsidP="007C2C91">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06E2C4DB" w14:textId="77777777" w:rsidR="00736E2F" w:rsidRPr="005E2CA0" w:rsidRDefault="00736E2F" w:rsidP="007C2C91">
            <w:pPr>
              <w:jc w:val="center"/>
              <w:rPr>
                <w:b/>
                <w:bCs/>
                <w:sz w:val="22"/>
                <w:szCs w:val="22"/>
                <w:lang w:val="en-US"/>
              </w:rPr>
            </w:pPr>
            <w:r w:rsidRPr="005E2CA0">
              <w:rPr>
                <w:b/>
                <w:bCs/>
                <w:sz w:val="22"/>
                <w:szCs w:val="22"/>
                <w:lang w:val="en-US"/>
              </w:rPr>
              <w:t>TsH12B</w:t>
            </w:r>
          </w:p>
        </w:tc>
        <w:tc>
          <w:tcPr>
            <w:tcW w:w="4255" w:type="dxa"/>
            <w:gridSpan w:val="3"/>
            <w:tcBorders>
              <w:top w:val="single" w:sz="4" w:space="0" w:color="auto"/>
              <w:bottom w:val="single" w:sz="4" w:space="0" w:color="auto"/>
            </w:tcBorders>
          </w:tcPr>
          <w:p w14:paraId="44A6B0CB" w14:textId="77777777" w:rsidR="00736E2F" w:rsidRPr="005E2CA0" w:rsidRDefault="00736E2F" w:rsidP="007C2C91">
            <w:pPr>
              <w:rPr>
                <w:b/>
                <w:bCs/>
                <w:sz w:val="2"/>
                <w:szCs w:val="2"/>
                <w:lang w:val="en-US"/>
              </w:rPr>
            </w:pPr>
            <w:r w:rsidRPr="005E2CA0">
              <w:rPr>
                <w:b/>
                <w:bCs/>
                <w:sz w:val="22"/>
                <w:szCs w:val="22"/>
                <w:lang w:val="en-US"/>
              </w:rPr>
              <w:t>Udarea suprafetelor cu furtunul de la cisterna</w:t>
            </w:r>
          </w:p>
          <w:p w14:paraId="49D92E2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BCCF9F8" w14:textId="77777777" w:rsidR="00736E2F" w:rsidRPr="005E2CA0" w:rsidRDefault="00736E2F" w:rsidP="007C2C91">
            <w:pPr>
              <w:jc w:val="center"/>
              <w:rPr>
                <w:b/>
                <w:bCs/>
                <w:sz w:val="22"/>
                <w:szCs w:val="22"/>
                <w:lang w:val="en-US"/>
              </w:rPr>
            </w:pPr>
            <w:r w:rsidRPr="005E2CA0">
              <w:rPr>
                <w:b/>
                <w:bCs/>
                <w:sz w:val="22"/>
                <w:szCs w:val="22"/>
                <w:lang w:val="en-US"/>
              </w:rPr>
              <w:t>100m2</w:t>
            </w:r>
          </w:p>
        </w:tc>
        <w:tc>
          <w:tcPr>
            <w:tcW w:w="1106" w:type="dxa"/>
            <w:gridSpan w:val="2"/>
            <w:tcBorders>
              <w:top w:val="single" w:sz="4" w:space="0" w:color="auto"/>
              <w:bottom w:val="single" w:sz="4" w:space="0" w:color="auto"/>
            </w:tcBorders>
            <w:vAlign w:val="center"/>
          </w:tcPr>
          <w:p w14:paraId="719E6A7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5677374" w14:textId="77777777" w:rsidR="00736E2F" w:rsidRPr="005E2CA0" w:rsidRDefault="00736E2F" w:rsidP="007C2C91">
            <w:pPr>
              <w:jc w:val="center"/>
              <w:rPr>
                <w:b/>
                <w:bCs/>
                <w:sz w:val="22"/>
                <w:szCs w:val="22"/>
                <w:lang w:val="en-US"/>
              </w:rPr>
            </w:pPr>
            <w:r w:rsidRPr="005E2CA0">
              <w:rPr>
                <w:b/>
                <w:bCs/>
                <w:sz w:val="22"/>
                <w:szCs w:val="22"/>
                <w:lang w:val="en-US"/>
              </w:rPr>
              <w:t>37,000</w:t>
            </w:r>
          </w:p>
          <w:p w14:paraId="4CC51EB4" w14:textId="77777777" w:rsidR="00736E2F" w:rsidRPr="009B70F2" w:rsidRDefault="00736E2F" w:rsidP="007C2C91">
            <w:pPr>
              <w:jc w:val="center"/>
              <w:rPr>
                <w:sz w:val="2"/>
                <w:szCs w:val="2"/>
                <w:lang w:val="en-US"/>
              </w:rPr>
            </w:pPr>
          </w:p>
        </w:tc>
      </w:tr>
      <w:tr w:rsidR="00736E2F" w:rsidRPr="00B40365" w14:paraId="14FC8D7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1C13E7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D874D87" w14:textId="77777777" w:rsidR="00736E2F" w:rsidRPr="00B40365" w:rsidRDefault="00736E2F" w:rsidP="007C2C91">
            <w:pPr>
              <w:jc w:val="center"/>
              <w:rPr>
                <w:sz w:val="16"/>
                <w:szCs w:val="16"/>
                <w:lang w:val="en-US"/>
              </w:rPr>
            </w:pPr>
            <w:r w:rsidRPr="00B40365">
              <w:rPr>
                <w:sz w:val="16"/>
                <w:szCs w:val="16"/>
                <w:lang w:val="en-US"/>
              </w:rPr>
              <w:t>7129020012880</w:t>
            </w:r>
          </w:p>
        </w:tc>
        <w:tc>
          <w:tcPr>
            <w:tcW w:w="4239" w:type="dxa"/>
            <w:gridSpan w:val="2"/>
            <w:tcBorders>
              <w:top w:val="nil"/>
              <w:bottom w:val="single" w:sz="2" w:space="0" w:color="auto"/>
            </w:tcBorders>
            <w:vAlign w:val="center"/>
          </w:tcPr>
          <w:p w14:paraId="0AB60126" w14:textId="77777777" w:rsidR="00736E2F" w:rsidRPr="00C97908" w:rsidRDefault="00736E2F" w:rsidP="007C2C91">
            <w:pPr>
              <w:rPr>
                <w:sz w:val="16"/>
                <w:szCs w:val="16"/>
                <w:lang w:val="en-US"/>
              </w:rPr>
            </w:pPr>
            <w:r w:rsidRPr="00C97908">
              <w:rPr>
                <w:sz w:val="16"/>
                <w:szCs w:val="16"/>
                <w:lang w:val="en-US"/>
              </w:rPr>
              <w:t>Peisagist-floricultor</w:t>
            </w:r>
          </w:p>
        </w:tc>
        <w:tc>
          <w:tcPr>
            <w:tcW w:w="998" w:type="dxa"/>
            <w:gridSpan w:val="2"/>
            <w:tcBorders>
              <w:top w:val="nil"/>
              <w:bottom w:val="single" w:sz="2" w:space="0" w:color="auto"/>
            </w:tcBorders>
            <w:vAlign w:val="center"/>
          </w:tcPr>
          <w:p w14:paraId="0356BEC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1E0FBE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0,6600</w:t>
            </w:r>
          </w:p>
        </w:tc>
        <w:tc>
          <w:tcPr>
            <w:tcW w:w="1518" w:type="dxa"/>
            <w:tcBorders>
              <w:top w:val="nil"/>
              <w:bottom w:val="single" w:sz="2" w:space="0" w:color="auto"/>
            </w:tcBorders>
            <w:vAlign w:val="center"/>
          </w:tcPr>
          <w:p w14:paraId="1F2CCE8C" w14:textId="77777777" w:rsidR="00736E2F" w:rsidRPr="00C97908" w:rsidRDefault="00736E2F" w:rsidP="007C2C91">
            <w:pPr>
              <w:jc w:val="center"/>
              <w:rPr>
                <w:sz w:val="16"/>
                <w:szCs w:val="16"/>
                <w:lang w:val="en-US"/>
              </w:rPr>
            </w:pPr>
            <w:r w:rsidRPr="00C97908">
              <w:rPr>
                <w:sz w:val="16"/>
                <w:szCs w:val="16"/>
                <w:lang w:val="en-US"/>
              </w:rPr>
              <w:t>24,42</w:t>
            </w:r>
          </w:p>
        </w:tc>
      </w:tr>
      <w:tr w:rsidR="00736E2F" w:rsidRPr="00B40365" w14:paraId="35F5FB1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7CC592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584690F"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33BF3A05"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4A2195ED"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0581833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493677D" w14:textId="77777777" w:rsidR="00736E2F" w:rsidRPr="00C97908" w:rsidRDefault="00736E2F" w:rsidP="007C2C91">
            <w:pPr>
              <w:jc w:val="center"/>
              <w:rPr>
                <w:sz w:val="16"/>
                <w:szCs w:val="16"/>
                <w:lang w:val="en-US"/>
              </w:rPr>
            </w:pPr>
            <w:r w:rsidRPr="00C97908">
              <w:rPr>
                <w:sz w:val="16"/>
                <w:szCs w:val="16"/>
                <w:lang w:val="en-US"/>
              </w:rPr>
              <w:t>37,00</w:t>
            </w:r>
          </w:p>
        </w:tc>
      </w:tr>
      <w:tr w:rsidR="00736E2F" w:rsidRPr="00B40365" w14:paraId="55F856F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8AE11D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8EF74AC" w14:textId="77777777" w:rsidR="00736E2F" w:rsidRPr="00B40365" w:rsidRDefault="00736E2F" w:rsidP="007C2C91">
            <w:pPr>
              <w:jc w:val="center"/>
              <w:rPr>
                <w:sz w:val="16"/>
                <w:szCs w:val="16"/>
                <w:lang w:val="en-US"/>
              </w:rPr>
            </w:pPr>
            <w:r w:rsidRPr="00B40365">
              <w:rPr>
                <w:sz w:val="16"/>
                <w:szCs w:val="16"/>
                <w:lang w:val="en-US"/>
              </w:rPr>
              <w:t>3410540005603</w:t>
            </w:r>
          </w:p>
        </w:tc>
        <w:tc>
          <w:tcPr>
            <w:tcW w:w="4239" w:type="dxa"/>
            <w:gridSpan w:val="2"/>
            <w:tcBorders>
              <w:top w:val="nil"/>
              <w:bottom w:val="single" w:sz="2" w:space="0" w:color="auto"/>
            </w:tcBorders>
            <w:vAlign w:val="center"/>
          </w:tcPr>
          <w:p w14:paraId="655B9EDB" w14:textId="77777777" w:rsidR="00736E2F" w:rsidRPr="00C97908" w:rsidRDefault="00736E2F" w:rsidP="007C2C91">
            <w:pPr>
              <w:rPr>
                <w:sz w:val="16"/>
                <w:szCs w:val="16"/>
                <w:lang w:val="en-US"/>
              </w:rPr>
            </w:pPr>
            <w:r w:rsidRPr="00C97908">
              <w:rPr>
                <w:sz w:val="16"/>
                <w:szCs w:val="16"/>
                <w:lang w:val="en-US"/>
              </w:rPr>
              <w:t>Autocisterna 5-8 t cu dispozitive de stropire</w:t>
            </w:r>
          </w:p>
        </w:tc>
        <w:tc>
          <w:tcPr>
            <w:tcW w:w="998" w:type="dxa"/>
            <w:gridSpan w:val="2"/>
            <w:tcBorders>
              <w:top w:val="nil"/>
              <w:bottom w:val="single" w:sz="2" w:space="0" w:color="auto"/>
            </w:tcBorders>
            <w:vAlign w:val="center"/>
          </w:tcPr>
          <w:p w14:paraId="06EA367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3927B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0,3860</w:t>
            </w:r>
          </w:p>
        </w:tc>
        <w:tc>
          <w:tcPr>
            <w:tcW w:w="1518" w:type="dxa"/>
            <w:tcBorders>
              <w:top w:val="nil"/>
              <w:bottom w:val="single" w:sz="2" w:space="0" w:color="auto"/>
              <w:right w:val="single" w:sz="4" w:space="0" w:color="auto"/>
            </w:tcBorders>
            <w:vAlign w:val="center"/>
          </w:tcPr>
          <w:p w14:paraId="45B543D7" w14:textId="77777777" w:rsidR="00736E2F" w:rsidRPr="00C97908" w:rsidRDefault="00736E2F" w:rsidP="007C2C91">
            <w:pPr>
              <w:jc w:val="center"/>
              <w:rPr>
                <w:sz w:val="16"/>
                <w:szCs w:val="16"/>
                <w:lang w:val="en-US"/>
              </w:rPr>
            </w:pPr>
            <w:r w:rsidRPr="00C97908">
              <w:rPr>
                <w:sz w:val="16"/>
                <w:szCs w:val="16"/>
                <w:lang w:val="en-US"/>
              </w:rPr>
              <w:t>14,282</w:t>
            </w:r>
          </w:p>
        </w:tc>
      </w:tr>
      <w:tr w:rsidR="00736E2F" w:rsidRPr="003E2692" w14:paraId="6C0159B6"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32CFCA0"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5FE4571F"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55EF27A9"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52D171B5"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48041B7F"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609FC2CF" w14:textId="77777777" w:rsidR="00736E2F" w:rsidRPr="003E2692" w:rsidRDefault="00736E2F" w:rsidP="007C2C91">
            <w:pPr>
              <w:rPr>
                <w:sz w:val="2"/>
                <w:szCs w:val="2"/>
                <w:lang w:val="en-US"/>
              </w:rPr>
            </w:pPr>
          </w:p>
        </w:tc>
      </w:tr>
      <w:tr w:rsidR="00736E2F" w:rsidRPr="00B449C4" w14:paraId="19C05255"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ADB8525"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228F90D2"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8B37A7D"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86F0214"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75AF65B2"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4DD52DA" w14:textId="77777777" w:rsidR="00736E2F" w:rsidRPr="00B449C4" w:rsidRDefault="00736E2F" w:rsidP="007C2C91">
            <w:pPr>
              <w:rPr>
                <w:sz w:val="22"/>
                <w:szCs w:val="22"/>
                <w:lang w:val="en-US"/>
              </w:rPr>
            </w:pPr>
          </w:p>
        </w:tc>
      </w:tr>
      <w:tr w:rsidR="00736E2F" w:rsidRPr="00B40365" w14:paraId="6493B484"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02235841"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20FD7322"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63697B3"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Spatii verzi</w:t>
            </w:r>
          </w:p>
        </w:tc>
        <w:tc>
          <w:tcPr>
            <w:tcW w:w="3622" w:type="dxa"/>
            <w:gridSpan w:val="5"/>
            <w:tcBorders>
              <w:bottom w:val="single" w:sz="4" w:space="0" w:color="auto"/>
              <w:right w:val="single" w:sz="4" w:space="0" w:color="auto"/>
            </w:tcBorders>
          </w:tcPr>
          <w:p w14:paraId="67668F48" w14:textId="77777777" w:rsidR="00736E2F" w:rsidRPr="00B40365" w:rsidRDefault="00736E2F" w:rsidP="007C2C91">
            <w:pPr>
              <w:rPr>
                <w:sz w:val="22"/>
                <w:szCs w:val="22"/>
                <w:lang w:val="en-US"/>
              </w:rPr>
            </w:pPr>
          </w:p>
        </w:tc>
      </w:tr>
      <w:tr w:rsidR="00736E2F" w:rsidRPr="009B70F2" w14:paraId="16A6D679" w14:textId="77777777" w:rsidTr="007C2C91">
        <w:tblPrEx>
          <w:tblCellMar>
            <w:left w:w="107" w:type="dxa"/>
            <w:right w:w="107" w:type="dxa"/>
          </w:tblCellMar>
        </w:tblPrEx>
        <w:tc>
          <w:tcPr>
            <w:tcW w:w="10348" w:type="dxa"/>
            <w:gridSpan w:val="12"/>
          </w:tcPr>
          <w:p w14:paraId="1181135B" w14:textId="77777777" w:rsidR="00736E2F" w:rsidRPr="009B70F2" w:rsidRDefault="00736E2F" w:rsidP="007C2C91">
            <w:pPr>
              <w:rPr>
                <w:b/>
                <w:bCs/>
                <w:sz w:val="22"/>
                <w:szCs w:val="22"/>
                <w:lang w:val="en-US"/>
              </w:rPr>
            </w:pPr>
            <w:r w:rsidRPr="009B70F2">
              <w:rPr>
                <w:b/>
                <w:bCs/>
                <w:sz w:val="22"/>
                <w:szCs w:val="22"/>
                <w:lang w:val="en-US"/>
              </w:rPr>
              <w:t>8. Mobilier urban</w:t>
            </w:r>
          </w:p>
          <w:p w14:paraId="1FD05703" w14:textId="77777777" w:rsidR="00736E2F" w:rsidRPr="00B12F65" w:rsidRDefault="00736E2F" w:rsidP="007C2C91">
            <w:pPr>
              <w:rPr>
                <w:sz w:val="2"/>
                <w:szCs w:val="2"/>
                <w:lang w:val="en-US"/>
              </w:rPr>
            </w:pPr>
          </w:p>
        </w:tc>
      </w:tr>
      <w:tr w:rsidR="00736E2F" w:rsidRPr="009B70F2" w14:paraId="67B2744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97EA545" w14:textId="77777777" w:rsidR="00736E2F" w:rsidRPr="005E2CA0" w:rsidRDefault="00736E2F" w:rsidP="007C2C91">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2A96FC38" w14:textId="77777777" w:rsidR="00736E2F" w:rsidRPr="005E2CA0" w:rsidRDefault="00736E2F" w:rsidP="007C2C91">
            <w:pPr>
              <w:jc w:val="center"/>
              <w:rPr>
                <w:b/>
                <w:bCs/>
                <w:sz w:val="22"/>
                <w:szCs w:val="22"/>
                <w:lang w:val="en-US"/>
              </w:rPr>
            </w:pPr>
            <w:r w:rsidRPr="005E2CA0">
              <w:rPr>
                <w:b/>
                <w:bCs/>
                <w:sz w:val="22"/>
                <w:szCs w:val="22"/>
                <w:lang w:val="en-US"/>
              </w:rPr>
              <w:t>TsH91A</w:t>
            </w:r>
          </w:p>
        </w:tc>
        <w:tc>
          <w:tcPr>
            <w:tcW w:w="4255" w:type="dxa"/>
            <w:gridSpan w:val="3"/>
            <w:tcBorders>
              <w:top w:val="single" w:sz="4" w:space="0" w:color="auto"/>
              <w:bottom w:val="single" w:sz="4" w:space="0" w:color="auto"/>
            </w:tcBorders>
          </w:tcPr>
          <w:p w14:paraId="7D56B400" w14:textId="77777777" w:rsidR="00736E2F" w:rsidRPr="005E2CA0" w:rsidRDefault="00736E2F" w:rsidP="007C2C91">
            <w:pPr>
              <w:rPr>
                <w:b/>
                <w:bCs/>
                <w:sz w:val="2"/>
                <w:szCs w:val="2"/>
                <w:lang w:val="en-US"/>
              </w:rPr>
            </w:pPr>
            <w:r w:rsidRPr="005E2CA0">
              <w:rPr>
                <w:b/>
                <w:bCs/>
                <w:sz w:val="22"/>
                <w:szCs w:val="22"/>
                <w:lang w:val="en-US"/>
              </w:rPr>
              <w:t>Instalarea banci pe 2 picioare cu speteaza pe beton cl.C12/15</w:t>
            </w:r>
          </w:p>
          <w:p w14:paraId="0244650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4E48F4B"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F59EA3F"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77C2DA1" w14:textId="77777777" w:rsidR="00736E2F" w:rsidRPr="005E2CA0" w:rsidRDefault="00736E2F" w:rsidP="007C2C91">
            <w:pPr>
              <w:jc w:val="center"/>
              <w:rPr>
                <w:b/>
                <w:bCs/>
                <w:sz w:val="22"/>
                <w:szCs w:val="22"/>
                <w:lang w:val="en-US"/>
              </w:rPr>
            </w:pPr>
            <w:r w:rsidRPr="005E2CA0">
              <w:rPr>
                <w:b/>
                <w:bCs/>
                <w:sz w:val="22"/>
                <w:szCs w:val="22"/>
                <w:lang w:val="en-US"/>
              </w:rPr>
              <w:t>14,000</w:t>
            </w:r>
          </w:p>
          <w:p w14:paraId="51EF62E9" w14:textId="77777777" w:rsidR="00736E2F" w:rsidRPr="009B70F2" w:rsidRDefault="00736E2F" w:rsidP="007C2C91">
            <w:pPr>
              <w:jc w:val="center"/>
              <w:rPr>
                <w:sz w:val="2"/>
                <w:szCs w:val="2"/>
                <w:lang w:val="en-US"/>
              </w:rPr>
            </w:pPr>
          </w:p>
        </w:tc>
      </w:tr>
      <w:tr w:rsidR="00736E2F" w:rsidRPr="00B40365" w14:paraId="538BC23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424071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530A66B"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66D1F07"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34C264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668B9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1,9000</w:t>
            </w:r>
          </w:p>
        </w:tc>
        <w:tc>
          <w:tcPr>
            <w:tcW w:w="1518" w:type="dxa"/>
            <w:tcBorders>
              <w:top w:val="nil"/>
              <w:bottom w:val="single" w:sz="2" w:space="0" w:color="auto"/>
            </w:tcBorders>
            <w:vAlign w:val="center"/>
          </w:tcPr>
          <w:p w14:paraId="08056F4E" w14:textId="77777777" w:rsidR="00736E2F" w:rsidRPr="00C97908" w:rsidRDefault="00736E2F" w:rsidP="007C2C91">
            <w:pPr>
              <w:jc w:val="center"/>
              <w:rPr>
                <w:sz w:val="16"/>
                <w:szCs w:val="16"/>
                <w:lang w:val="en-US"/>
              </w:rPr>
            </w:pPr>
            <w:r w:rsidRPr="00C97908">
              <w:rPr>
                <w:sz w:val="16"/>
                <w:szCs w:val="16"/>
                <w:lang w:val="en-US"/>
              </w:rPr>
              <w:t>26,60</w:t>
            </w:r>
          </w:p>
        </w:tc>
      </w:tr>
      <w:tr w:rsidR="00736E2F" w:rsidRPr="00B40365" w14:paraId="1CD6D4F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3A6079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37D8592"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0179EC7D"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3D721E99"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E0CAD5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27630580" w14:textId="77777777" w:rsidR="00736E2F" w:rsidRPr="00C97908" w:rsidRDefault="00736E2F" w:rsidP="007C2C91">
            <w:pPr>
              <w:jc w:val="center"/>
              <w:rPr>
                <w:sz w:val="16"/>
                <w:szCs w:val="16"/>
                <w:lang w:val="en-US"/>
              </w:rPr>
            </w:pPr>
            <w:r w:rsidRPr="00C97908">
              <w:rPr>
                <w:sz w:val="16"/>
                <w:szCs w:val="16"/>
                <w:lang w:val="en-US"/>
              </w:rPr>
              <w:t>6,30</w:t>
            </w:r>
          </w:p>
        </w:tc>
      </w:tr>
      <w:tr w:rsidR="00736E2F" w:rsidRPr="00B40365" w14:paraId="2781D49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8B5F7C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7EF6F85" w14:textId="77777777" w:rsidR="00736E2F" w:rsidRPr="00B40365" w:rsidRDefault="00736E2F" w:rsidP="007C2C91">
            <w:pPr>
              <w:jc w:val="center"/>
              <w:rPr>
                <w:sz w:val="16"/>
                <w:szCs w:val="16"/>
                <w:lang w:val="en-US"/>
              </w:rPr>
            </w:pPr>
            <w:r w:rsidRPr="00B40365">
              <w:rPr>
                <w:sz w:val="16"/>
                <w:szCs w:val="16"/>
                <w:lang w:val="en-US"/>
              </w:rPr>
              <w:t>7123011000200</w:t>
            </w:r>
          </w:p>
        </w:tc>
        <w:tc>
          <w:tcPr>
            <w:tcW w:w="4239" w:type="dxa"/>
            <w:gridSpan w:val="2"/>
            <w:tcBorders>
              <w:top w:val="nil"/>
              <w:bottom w:val="single" w:sz="2" w:space="0" w:color="auto"/>
            </w:tcBorders>
            <w:vAlign w:val="center"/>
          </w:tcPr>
          <w:p w14:paraId="3796469D" w14:textId="77777777" w:rsidR="00736E2F" w:rsidRPr="00C97908" w:rsidRDefault="00736E2F" w:rsidP="007C2C91">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B1FD446"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F1F2FB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4,8500</w:t>
            </w:r>
          </w:p>
        </w:tc>
        <w:tc>
          <w:tcPr>
            <w:tcW w:w="1518" w:type="dxa"/>
            <w:tcBorders>
              <w:top w:val="nil"/>
              <w:bottom w:val="single" w:sz="2" w:space="0" w:color="auto"/>
            </w:tcBorders>
            <w:vAlign w:val="center"/>
          </w:tcPr>
          <w:p w14:paraId="5A7722E0" w14:textId="77777777" w:rsidR="00736E2F" w:rsidRPr="00C97908" w:rsidRDefault="00736E2F" w:rsidP="007C2C91">
            <w:pPr>
              <w:jc w:val="center"/>
              <w:rPr>
                <w:sz w:val="16"/>
                <w:szCs w:val="16"/>
                <w:lang w:val="en-US"/>
              </w:rPr>
            </w:pPr>
            <w:r w:rsidRPr="00C97908">
              <w:rPr>
                <w:sz w:val="16"/>
                <w:szCs w:val="16"/>
                <w:lang w:val="en-US"/>
              </w:rPr>
              <w:t>67,90</w:t>
            </w:r>
          </w:p>
        </w:tc>
      </w:tr>
      <w:tr w:rsidR="00736E2F" w:rsidRPr="00B40365" w14:paraId="297ECD2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AC4E62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EBDCBA5" w14:textId="77777777" w:rsidR="00736E2F" w:rsidRPr="00B40365" w:rsidRDefault="00736E2F" w:rsidP="007C2C91">
            <w:pPr>
              <w:jc w:val="center"/>
              <w:rPr>
                <w:sz w:val="16"/>
                <w:szCs w:val="16"/>
                <w:lang w:val="en-US"/>
              </w:rPr>
            </w:pPr>
            <w:r w:rsidRPr="00B40365">
              <w:rPr>
                <w:sz w:val="16"/>
                <w:szCs w:val="16"/>
                <w:lang w:val="en-US"/>
              </w:rPr>
              <w:t>25132066214671</w:t>
            </w:r>
          </w:p>
        </w:tc>
        <w:tc>
          <w:tcPr>
            <w:tcW w:w="4239" w:type="dxa"/>
            <w:gridSpan w:val="2"/>
            <w:tcBorders>
              <w:top w:val="nil"/>
              <w:bottom w:val="single" w:sz="2" w:space="0" w:color="auto"/>
            </w:tcBorders>
            <w:vAlign w:val="center"/>
          </w:tcPr>
          <w:p w14:paraId="423A473E" w14:textId="77777777" w:rsidR="00736E2F" w:rsidRPr="00C97908" w:rsidRDefault="00736E2F" w:rsidP="007C2C91">
            <w:pPr>
              <w:rPr>
                <w:sz w:val="16"/>
                <w:szCs w:val="16"/>
                <w:lang w:val="en-US"/>
              </w:rPr>
            </w:pPr>
            <w:r w:rsidRPr="00C97908">
              <w:rPr>
                <w:sz w:val="16"/>
                <w:szCs w:val="16"/>
                <w:lang w:val="en-US"/>
              </w:rPr>
              <w:t>Banca cu 2 picioare cu speteaza</w:t>
            </w:r>
          </w:p>
        </w:tc>
        <w:tc>
          <w:tcPr>
            <w:tcW w:w="998" w:type="dxa"/>
            <w:gridSpan w:val="2"/>
            <w:tcBorders>
              <w:top w:val="nil"/>
              <w:bottom w:val="single" w:sz="2" w:space="0" w:color="auto"/>
            </w:tcBorders>
            <w:vAlign w:val="center"/>
          </w:tcPr>
          <w:p w14:paraId="50CBE83E"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99980B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0ECDA48" w14:textId="77777777" w:rsidR="00736E2F" w:rsidRPr="00C97908" w:rsidRDefault="00736E2F" w:rsidP="007C2C91">
            <w:pPr>
              <w:jc w:val="center"/>
              <w:rPr>
                <w:sz w:val="16"/>
                <w:szCs w:val="16"/>
                <w:lang w:val="en-US"/>
              </w:rPr>
            </w:pPr>
            <w:r w:rsidRPr="00C97908">
              <w:rPr>
                <w:sz w:val="16"/>
                <w:szCs w:val="16"/>
                <w:lang w:val="en-US"/>
              </w:rPr>
              <w:t>14,00</w:t>
            </w:r>
          </w:p>
        </w:tc>
      </w:tr>
      <w:tr w:rsidR="00736E2F" w:rsidRPr="00B40365" w14:paraId="1B43A66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091389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E3405FD" w14:textId="77777777" w:rsidR="00736E2F" w:rsidRPr="00B40365" w:rsidRDefault="00736E2F" w:rsidP="007C2C91">
            <w:pPr>
              <w:jc w:val="center"/>
              <w:rPr>
                <w:sz w:val="16"/>
                <w:szCs w:val="16"/>
                <w:lang w:val="en-US"/>
              </w:rPr>
            </w:pPr>
            <w:r w:rsidRPr="00B40365">
              <w:rPr>
                <w:sz w:val="16"/>
                <w:szCs w:val="16"/>
                <w:lang w:val="en-US"/>
              </w:rPr>
              <w:t>266310210000015</w:t>
            </w:r>
          </w:p>
        </w:tc>
        <w:tc>
          <w:tcPr>
            <w:tcW w:w="4239" w:type="dxa"/>
            <w:gridSpan w:val="2"/>
            <w:tcBorders>
              <w:top w:val="nil"/>
              <w:bottom w:val="single" w:sz="2" w:space="0" w:color="auto"/>
            </w:tcBorders>
            <w:vAlign w:val="center"/>
          </w:tcPr>
          <w:p w14:paraId="0CD6A9A9" w14:textId="77777777" w:rsidR="00736E2F" w:rsidRPr="00C97908" w:rsidRDefault="00736E2F" w:rsidP="007C2C91">
            <w:pPr>
              <w:rPr>
                <w:sz w:val="16"/>
                <w:szCs w:val="16"/>
                <w:lang w:val="en-US"/>
              </w:rPr>
            </w:pPr>
            <w:r w:rsidRPr="00C97908">
              <w:rPr>
                <w:sz w:val="16"/>
                <w:szCs w:val="16"/>
                <w:lang w:val="en-US"/>
              </w:rPr>
              <w:t>Beton C12/15</w:t>
            </w:r>
          </w:p>
        </w:tc>
        <w:tc>
          <w:tcPr>
            <w:tcW w:w="998" w:type="dxa"/>
            <w:gridSpan w:val="2"/>
            <w:tcBorders>
              <w:top w:val="nil"/>
              <w:bottom w:val="single" w:sz="2" w:space="0" w:color="auto"/>
            </w:tcBorders>
            <w:vAlign w:val="center"/>
          </w:tcPr>
          <w:p w14:paraId="223762CE"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1D64B5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0,0360</w:t>
            </w:r>
          </w:p>
        </w:tc>
        <w:tc>
          <w:tcPr>
            <w:tcW w:w="1518" w:type="dxa"/>
            <w:tcBorders>
              <w:top w:val="nil"/>
              <w:bottom w:val="single" w:sz="2" w:space="0" w:color="auto"/>
            </w:tcBorders>
            <w:vAlign w:val="center"/>
          </w:tcPr>
          <w:p w14:paraId="5514D531" w14:textId="77777777" w:rsidR="00736E2F" w:rsidRPr="00C97908" w:rsidRDefault="00736E2F" w:rsidP="007C2C91">
            <w:pPr>
              <w:jc w:val="center"/>
              <w:rPr>
                <w:sz w:val="16"/>
                <w:szCs w:val="16"/>
                <w:lang w:val="en-US"/>
              </w:rPr>
            </w:pPr>
            <w:r w:rsidRPr="00C97908">
              <w:rPr>
                <w:sz w:val="16"/>
                <w:szCs w:val="16"/>
                <w:lang w:val="en-US"/>
              </w:rPr>
              <w:t>0,504</w:t>
            </w:r>
          </w:p>
        </w:tc>
      </w:tr>
      <w:tr w:rsidR="00736E2F" w:rsidRPr="00B40365" w14:paraId="6EEBE44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D544D1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61EF6C6" w14:textId="77777777" w:rsidR="00736E2F" w:rsidRPr="00B40365" w:rsidRDefault="00736E2F" w:rsidP="007C2C91">
            <w:pPr>
              <w:jc w:val="center"/>
              <w:rPr>
                <w:sz w:val="16"/>
                <w:szCs w:val="16"/>
                <w:lang w:val="en-US"/>
              </w:rPr>
            </w:pPr>
            <w:r w:rsidRPr="00B40365">
              <w:rPr>
                <w:sz w:val="16"/>
                <w:szCs w:val="16"/>
                <w:lang w:val="en-US"/>
              </w:rPr>
              <w:t>1212121212121</w:t>
            </w:r>
          </w:p>
        </w:tc>
        <w:tc>
          <w:tcPr>
            <w:tcW w:w="4239" w:type="dxa"/>
            <w:gridSpan w:val="2"/>
            <w:tcBorders>
              <w:top w:val="nil"/>
              <w:bottom w:val="single" w:sz="2" w:space="0" w:color="auto"/>
            </w:tcBorders>
            <w:vAlign w:val="center"/>
          </w:tcPr>
          <w:p w14:paraId="1CEDEE56"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6EDD1C0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388262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092BC331" w14:textId="77777777" w:rsidR="00736E2F" w:rsidRPr="00C97908" w:rsidRDefault="00736E2F" w:rsidP="007C2C91">
            <w:pPr>
              <w:jc w:val="center"/>
              <w:rPr>
                <w:sz w:val="16"/>
                <w:szCs w:val="16"/>
                <w:lang w:val="en-US"/>
              </w:rPr>
            </w:pPr>
            <w:r w:rsidRPr="00C97908">
              <w:rPr>
                <w:sz w:val="16"/>
                <w:szCs w:val="16"/>
                <w:lang w:val="en-US"/>
              </w:rPr>
              <w:t>2,10</w:t>
            </w:r>
          </w:p>
        </w:tc>
      </w:tr>
      <w:tr w:rsidR="00736E2F" w:rsidRPr="009B70F2" w14:paraId="3CD20E7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AA22BF9" w14:textId="77777777" w:rsidR="00736E2F" w:rsidRPr="005E2CA0" w:rsidRDefault="00736E2F" w:rsidP="007C2C91">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6A7DCCBE" w14:textId="77777777" w:rsidR="00736E2F" w:rsidRPr="005E2CA0" w:rsidRDefault="00736E2F" w:rsidP="007C2C91">
            <w:pPr>
              <w:jc w:val="center"/>
              <w:rPr>
                <w:b/>
                <w:bCs/>
                <w:sz w:val="22"/>
                <w:szCs w:val="22"/>
                <w:lang w:val="en-US"/>
              </w:rPr>
            </w:pPr>
            <w:r w:rsidRPr="005E2CA0">
              <w:rPr>
                <w:b/>
                <w:bCs/>
                <w:sz w:val="22"/>
                <w:szCs w:val="22"/>
                <w:lang w:val="en-US"/>
              </w:rPr>
              <w:t>TsH91B</w:t>
            </w:r>
          </w:p>
        </w:tc>
        <w:tc>
          <w:tcPr>
            <w:tcW w:w="4255" w:type="dxa"/>
            <w:gridSpan w:val="3"/>
            <w:tcBorders>
              <w:top w:val="single" w:sz="4" w:space="0" w:color="auto"/>
              <w:bottom w:val="single" w:sz="4" w:space="0" w:color="auto"/>
            </w:tcBorders>
          </w:tcPr>
          <w:p w14:paraId="77247454" w14:textId="77777777" w:rsidR="00736E2F" w:rsidRPr="005E2CA0" w:rsidRDefault="00736E2F" w:rsidP="007C2C91">
            <w:pPr>
              <w:rPr>
                <w:b/>
                <w:bCs/>
                <w:sz w:val="2"/>
                <w:szCs w:val="2"/>
                <w:lang w:val="en-US"/>
              </w:rPr>
            </w:pPr>
            <w:r w:rsidRPr="005E2CA0">
              <w:rPr>
                <w:b/>
                <w:bCs/>
                <w:sz w:val="22"/>
                <w:szCs w:val="22"/>
                <w:lang w:val="en-US"/>
              </w:rPr>
              <w:t>Instalarea urne pe beton cl.C12/15</w:t>
            </w:r>
          </w:p>
          <w:p w14:paraId="4C8FBC84"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13FF37D"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D6CCC9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1F18FF3" w14:textId="77777777" w:rsidR="00736E2F" w:rsidRPr="005E2CA0" w:rsidRDefault="00736E2F" w:rsidP="007C2C91">
            <w:pPr>
              <w:jc w:val="center"/>
              <w:rPr>
                <w:b/>
                <w:bCs/>
                <w:sz w:val="22"/>
                <w:szCs w:val="22"/>
                <w:lang w:val="en-US"/>
              </w:rPr>
            </w:pPr>
            <w:r w:rsidRPr="005E2CA0">
              <w:rPr>
                <w:b/>
                <w:bCs/>
                <w:sz w:val="22"/>
                <w:szCs w:val="22"/>
                <w:lang w:val="en-US"/>
              </w:rPr>
              <w:t>9,000</w:t>
            </w:r>
          </w:p>
          <w:p w14:paraId="0B2C47FB" w14:textId="77777777" w:rsidR="00736E2F" w:rsidRPr="009B70F2" w:rsidRDefault="00736E2F" w:rsidP="007C2C91">
            <w:pPr>
              <w:jc w:val="center"/>
              <w:rPr>
                <w:sz w:val="2"/>
                <w:szCs w:val="2"/>
                <w:lang w:val="en-US"/>
              </w:rPr>
            </w:pPr>
          </w:p>
        </w:tc>
      </w:tr>
      <w:tr w:rsidR="00736E2F" w:rsidRPr="00B40365" w14:paraId="786EB6C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1820AD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4E63CCF"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1FB7AA37"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6409D1B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BFACE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3F59F091" w14:textId="77777777" w:rsidR="00736E2F" w:rsidRPr="00C97908" w:rsidRDefault="00736E2F" w:rsidP="007C2C91">
            <w:pPr>
              <w:jc w:val="center"/>
              <w:rPr>
                <w:sz w:val="16"/>
                <w:szCs w:val="16"/>
                <w:lang w:val="en-US"/>
              </w:rPr>
            </w:pPr>
            <w:r w:rsidRPr="00C97908">
              <w:rPr>
                <w:sz w:val="16"/>
                <w:szCs w:val="16"/>
                <w:lang w:val="en-US"/>
              </w:rPr>
              <w:t>5,40</w:t>
            </w:r>
          </w:p>
        </w:tc>
      </w:tr>
      <w:tr w:rsidR="00736E2F" w:rsidRPr="00B40365" w14:paraId="6FDCAE3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A67C54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A089A9A" w14:textId="77777777" w:rsidR="00736E2F" w:rsidRPr="00B40365" w:rsidRDefault="00736E2F" w:rsidP="007C2C91">
            <w:pPr>
              <w:jc w:val="center"/>
              <w:rPr>
                <w:sz w:val="16"/>
                <w:szCs w:val="16"/>
                <w:lang w:val="en-US"/>
              </w:rPr>
            </w:pPr>
            <w:r w:rsidRPr="00B40365">
              <w:rPr>
                <w:sz w:val="16"/>
                <w:szCs w:val="16"/>
                <w:lang w:val="en-US"/>
              </w:rPr>
              <w:t>9310060019922</w:t>
            </w:r>
          </w:p>
        </w:tc>
        <w:tc>
          <w:tcPr>
            <w:tcW w:w="4239" w:type="dxa"/>
            <w:gridSpan w:val="2"/>
            <w:tcBorders>
              <w:top w:val="nil"/>
              <w:bottom w:val="single" w:sz="2" w:space="0" w:color="auto"/>
            </w:tcBorders>
            <w:vAlign w:val="center"/>
          </w:tcPr>
          <w:p w14:paraId="071FBCF2" w14:textId="77777777" w:rsidR="00736E2F" w:rsidRPr="00C97908" w:rsidRDefault="00736E2F" w:rsidP="007C2C91">
            <w:pPr>
              <w:rPr>
                <w:sz w:val="16"/>
                <w:szCs w:val="16"/>
                <w:lang w:val="en-US"/>
              </w:rPr>
            </w:pPr>
            <w:r w:rsidRPr="00C97908">
              <w:rPr>
                <w:sz w:val="16"/>
                <w:szCs w:val="16"/>
                <w:lang w:val="en-US"/>
              </w:rPr>
              <w:t xml:space="preserve">Muncitor deservire </w:t>
            </w:r>
          </w:p>
        </w:tc>
        <w:tc>
          <w:tcPr>
            <w:tcW w:w="998" w:type="dxa"/>
            <w:gridSpan w:val="2"/>
            <w:tcBorders>
              <w:top w:val="nil"/>
              <w:bottom w:val="single" w:sz="2" w:space="0" w:color="auto"/>
            </w:tcBorders>
            <w:vAlign w:val="center"/>
          </w:tcPr>
          <w:p w14:paraId="67A04FD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C234F8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0,4500</w:t>
            </w:r>
          </w:p>
        </w:tc>
        <w:tc>
          <w:tcPr>
            <w:tcW w:w="1518" w:type="dxa"/>
            <w:tcBorders>
              <w:top w:val="nil"/>
              <w:bottom w:val="single" w:sz="2" w:space="0" w:color="auto"/>
            </w:tcBorders>
            <w:vAlign w:val="center"/>
          </w:tcPr>
          <w:p w14:paraId="41AEF43D" w14:textId="77777777" w:rsidR="00736E2F" w:rsidRPr="00C97908" w:rsidRDefault="00736E2F" w:rsidP="007C2C91">
            <w:pPr>
              <w:jc w:val="center"/>
              <w:rPr>
                <w:sz w:val="16"/>
                <w:szCs w:val="16"/>
                <w:lang w:val="en-US"/>
              </w:rPr>
            </w:pPr>
            <w:r w:rsidRPr="00C97908">
              <w:rPr>
                <w:sz w:val="16"/>
                <w:szCs w:val="16"/>
                <w:lang w:val="en-US"/>
              </w:rPr>
              <w:t>4,05</w:t>
            </w:r>
          </w:p>
        </w:tc>
      </w:tr>
      <w:tr w:rsidR="00736E2F" w:rsidRPr="00B40365" w14:paraId="08A9D9A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014369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7F2B21" w14:textId="77777777" w:rsidR="00736E2F" w:rsidRPr="00B40365" w:rsidRDefault="00736E2F" w:rsidP="007C2C91">
            <w:pPr>
              <w:jc w:val="center"/>
              <w:rPr>
                <w:sz w:val="16"/>
                <w:szCs w:val="16"/>
                <w:lang w:val="en-US"/>
              </w:rPr>
            </w:pPr>
            <w:r w:rsidRPr="00B40365">
              <w:rPr>
                <w:sz w:val="16"/>
                <w:szCs w:val="16"/>
                <w:lang w:val="en-US"/>
              </w:rPr>
              <w:t>7123011000200</w:t>
            </w:r>
          </w:p>
        </w:tc>
        <w:tc>
          <w:tcPr>
            <w:tcW w:w="4239" w:type="dxa"/>
            <w:gridSpan w:val="2"/>
            <w:tcBorders>
              <w:top w:val="nil"/>
              <w:bottom w:val="single" w:sz="2" w:space="0" w:color="auto"/>
            </w:tcBorders>
            <w:vAlign w:val="center"/>
          </w:tcPr>
          <w:p w14:paraId="03A65687" w14:textId="77777777" w:rsidR="00736E2F" w:rsidRPr="00C97908" w:rsidRDefault="00736E2F" w:rsidP="007C2C91">
            <w:pPr>
              <w:rPr>
                <w:sz w:val="16"/>
                <w:szCs w:val="16"/>
                <w:lang w:val="en-US"/>
              </w:rPr>
            </w:pPr>
            <w:r w:rsidRPr="00C97908">
              <w:rPr>
                <w:sz w:val="16"/>
                <w:szCs w:val="16"/>
                <w:lang w:val="en-US"/>
              </w:rPr>
              <w:t>Betonist</w:t>
            </w:r>
          </w:p>
        </w:tc>
        <w:tc>
          <w:tcPr>
            <w:tcW w:w="998" w:type="dxa"/>
            <w:gridSpan w:val="2"/>
            <w:tcBorders>
              <w:top w:val="nil"/>
              <w:bottom w:val="single" w:sz="2" w:space="0" w:color="auto"/>
            </w:tcBorders>
            <w:vAlign w:val="center"/>
          </w:tcPr>
          <w:p w14:paraId="1F522960"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E0A016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4,8500</w:t>
            </w:r>
          </w:p>
        </w:tc>
        <w:tc>
          <w:tcPr>
            <w:tcW w:w="1518" w:type="dxa"/>
            <w:tcBorders>
              <w:top w:val="nil"/>
              <w:bottom w:val="single" w:sz="2" w:space="0" w:color="auto"/>
            </w:tcBorders>
            <w:vAlign w:val="center"/>
          </w:tcPr>
          <w:p w14:paraId="50E552E4" w14:textId="77777777" w:rsidR="00736E2F" w:rsidRPr="00C97908" w:rsidRDefault="00736E2F" w:rsidP="007C2C91">
            <w:pPr>
              <w:jc w:val="center"/>
              <w:rPr>
                <w:sz w:val="16"/>
                <w:szCs w:val="16"/>
                <w:lang w:val="en-US"/>
              </w:rPr>
            </w:pPr>
            <w:r w:rsidRPr="00C97908">
              <w:rPr>
                <w:sz w:val="16"/>
                <w:szCs w:val="16"/>
                <w:lang w:val="en-US"/>
              </w:rPr>
              <w:t>43,65</w:t>
            </w:r>
          </w:p>
        </w:tc>
      </w:tr>
      <w:tr w:rsidR="00736E2F" w:rsidRPr="00B40365" w14:paraId="4925322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710D4C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BBFDE10" w14:textId="77777777" w:rsidR="00736E2F" w:rsidRPr="00B40365" w:rsidRDefault="00736E2F" w:rsidP="007C2C91">
            <w:pPr>
              <w:jc w:val="center"/>
              <w:rPr>
                <w:sz w:val="16"/>
                <w:szCs w:val="16"/>
                <w:lang w:val="en-US"/>
              </w:rPr>
            </w:pPr>
            <w:r w:rsidRPr="00B40365">
              <w:rPr>
                <w:sz w:val="16"/>
                <w:szCs w:val="16"/>
                <w:lang w:val="en-US"/>
              </w:rPr>
              <w:t>2030112931102</w:t>
            </w:r>
          </w:p>
        </w:tc>
        <w:tc>
          <w:tcPr>
            <w:tcW w:w="4239" w:type="dxa"/>
            <w:gridSpan w:val="2"/>
            <w:tcBorders>
              <w:top w:val="nil"/>
              <w:bottom w:val="single" w:sz="2" w:space="0" w:color="auto"/>
            </w:tcBorders>
            <w:vAlign w:val="center"/>
          </w:tcPr>
          <w:p w14:paraId="6AB6EABF" w14:textId="77777777" w:rsidR="00736E2F" w:rsidRPr="00C97908" w:rsidRDefault="00736E2F" w:rsidP="007C2C91">
            <w:pPr>
              <w:rPr>
                <w:sz w:val="16"/>
                <w:szCs w:val="16"/>
                <w:lang w:val="en-US"/>
              </w:rPr>
            </w:pPr>
            <w:r w:rsidRPr="00C97908">
              <w:rPr>
                <w:sz w:val="16"/>
                <w:szCs w:val="16"/>
                <w:lang w:val="en-US"/>
              </w:rPr>
              <w:t>Urne</w:t>
            </w:r>
          </w:p>
        </w:tc>
        <w:tc>
          <w:tcPr>
            <w:tcW w:w="998" w:type="dxa"/>
            <w:gridSpan w:val="2"/>
            <w:tcBorders>
              <w:top w:val="nil"/>
              <w:bottom w:val="single" w:sz="2" w:space="0" w:color="auto"/>
            </w:tcBorders>
            <w:vAlign w:val="center"/>
          </w:tcPr>
          <w:p w14:paraId="0658808D"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C48489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C147DA6" w14:textId="77777777" w:rsidR="00736E2F" w:rsidRPr="00C97908" w:rsidRDefault="00736E2F" w:rsidP="007C2C91">
            <w:pPr>
              <w:jc w:val="center"/>
              <w:rPr>
                <w:sz w:val="16"/>
                <w:szCs w:val="16"/>
                <w:lang w:val="en-US"/>
              </w:rPr>
            </w:pPr>
            <w:r w:rsidRPr="00C97908">
              <w:rPr>
                <w:sz w:val="16"/>
                <w:szCs w:val="16"/>
                <w:lang w:val="en-US"/>
              </w:rPr>
              <w:t>9,00</w:t>
            </w:r>
          </w:p>
        </w:tc>
      </w:tr>
      <w:tr w:rsidR="00736E2F" w:rsidRPr="00B40365" w14:paraId="7393930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300FA4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78D300F" w14:textId="77777777" w:rsidR="00736E2F" w:rsidRPr="00B40365" w:rsidRDefault="00736E2F" w:rsidP="007C2C91">
            <w:pPr>
              <w:jc w:val="center"/>
              <w:rPr>
                <w:sz w:val="16"/>
                <w:szCs w:val="16"/>
                <w:lang w:val="en-US"/>
              </w:rPr>
            </w:pPr>
            <w:r w:rsidRPr="00B40365">
              <w:rPr>
                <w:sz w:val="16"/>
                <w:szCs w:val="16"/>
                <w:lang w:val="en-US"/>
              </w:rPr>
              <w:t>266310210000015</w:t>
            </w:r>
          </w:p>
        </w:tc>
        <w:tc>
          <w:tcPr>
            <w:tcW w:w="4239" w:type="dxa"/>
            <w:gridSpan w:val="2"/>
            <w:tcBorders>
              <w:top w:val="nil"/>
              <w:bottom w:val="single" w:sz="2" w:space="0" w:color="auto"/>
            </w:tcBorders>
            <w:vAlign w:val="center"/>
          </w:tcPr>
          <w:p w14:paraId="0E797BE1" w14:textId="77777777" w:rsidR="00736E2F" w:rsidRPr="00C97908" w:rsidRDefault="00736E2F" w:rsidP="007C2C91">
            <w:pPr>
              <w:rPr>
                <w:sz w:val="16"/>
                <w:szCs w:val="16"/>
                <w:lang w:val="en-US"/>
              </w:rPr>
            </w:pPr>
            <w:r w:rsidRPr="00C97908">
              <w:rPr>
                <w:sz w:val="16"/>
                <w:szCs w:val="16"/>
                <w:lang w:val="en-US"/>
              </w:rPr>
              <w:t>Beton C12/15</w:t>
            </w:r>
          </w:p>
        </w:tc>
        <w:tc>
          <w:tcPr>
            <w:tcW w:w="998" w:type="dxa"/>
            <w:gridSpan w:val="2"/>
            <w:tcBorders>
              <w:top w:val="nil"/>
              <w:bottom w:val="single" w:sz="2" w:space="0" w:color="auto"/>
            </w:tcBorders>
            <w:vAlign w:val="center"/>
          </w:tcPr>
          <w:p w14:paraId="659224B4"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296EF8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0,0840</w:t>
            </w:r>
          </w:p>
        </w:tc>
        <w:tc>
          <w:tcPr>
            <w:tcW w:w="1518" w:type="dxa"/>
            <w:tcBorders>
              <w:top w:val="nil"/>
              <w:bottom w:val="single" w:sz="2" w:space="0" w:color="auto"/>
            </w:tcBorders>
            <w:vAlign w:val="center"/>
          </w:tcPr>
          <w:p w14:paraId="6370A5C0" w14:textId="77777777" w:rsidR="00736E2F" w:rsidRPr="00C97908" w:rsidRDefault="00736E2F" w:rsidP="007C2C91">
            <w:pPr>
              <w:jc w:val="center"/>
              <w:rPr>
                <w:sz w:val="16"/>
                <w:szCs w:val="16"/>
                <w:lang w:val="en-US"/>
              </w:rPr>
            </w:pPr>
            <w:r w:rsidRPr="00C97908">
              <w:rPr>
                <w:sz w:val="16"/>
                <w:szCs w:val="16"/>
                <w:lang w:val="en-US"/>
              </w:rPr>
              <w:t>0,756</w:t>
            </w:r>
          </w:p>
        </w:tc>
      </w:tr>
      <w:tr w:rsidR="00736E2F" w:rsidRPr="00B40365" w14:paraId="5536078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F7D9E4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12D34E7" w14:textId="77777777" w:rsidR="00736E2F" w:rsidRPr="00B40365" w:rsidRDefault="00736E2F" w:rsidP="007C2C91">
            <w:pPr>
              <w:jc w:val="center"/>
              <w:rPr>
                <w:sz w:val="16"/>
                <w:szCs w:val="16"/>
                <w:lang w:val="en-US"/>
              </w:rPr>
            </w:pPr>
            <w:r w:rsidRPr="00B40365">
              <w:rPr>
                <w:sz w:val="16"/>
                <w:szCs w:val="16"/>
                <w:lang w:val="en-US"/>
              </w:rPr>
              <w:t>1212121212121</w:t>
            </w:r>
          </w:p>
        </w:tc>
        <w:tc>
          <w:tcPr>
            <w:tcW w:w="4239" w:type="dxa"/>
            <w:gridSpan w:val="2"/>
            <w:tcBorders>
              <w:top w:val="nil"/>
              <w:bottom w:val="single" w:sz="2" w:space="0" w:color="auto"/>
            </w:tcBorders>
            <w:vAlign w:val="center"/>
          </w:tcPr>
          <w:p w14:paraId="0E533D31" w14:textId="77777777" w:rsidR="00736E2F" w:rsidRPr="00C97908" w:rsidRDefault="00736E2F" w:rsidP="007C2C91">
            <w:pPr>
              <w:rPr>
                <w:sz w:val="16"/>
                <w:szCs w:val="16"/>
                <w:lang w:val="en-US"/>
              </w:rPr>
            </w:pPr>
            <w:r w:rsidRPr="00C97908">
              <w:rPr>
                <w:sz w:val="16"/>
                <w:szCs w:val="16"/>
                <w:lang w:val="en-US"/>
              </w:rPr>
              <w:t>apa</w:t>
            </w:r>
          </w:p>
        </w:tc>
        <w:tc>
          <w:tcPr>
            <w:tcW w:w="998" w:type="dxa"/>
            <w:gridSpan w:val="2"/>
            <w:tcBorders>
              <w:top w:val="nil"/>
              <w:bottom w:val="single" w:sz="2" w:space="0" w:color="auto"/>
            </w:tcBorders>
            <w:vAlign w:val="center"/>
          </w:tcPr>
          <w:p w14:paraId="2A5F27EA"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1F8B0EC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34C3C3A9" w14:textId="77777777" w:rsidR="00736E2F" w:rsidRPr="00C97908" w:rsidRDefault="00736E2F" w:rsidP="007C2C91">
            <w:pPr>
              <w:jc w:val="center"/>
              <w:rPr>
                <w:sz w:val="16"/>
                <w:szCs w:val="16"/>
                <w:lang w:val="en-US"/>
              </w:rPr>
            </w:pPr>
            <w:r w:rsidRPr="00C97908">
              <w:rPr>
                <w:sz w:val="16"/>
                <w:szCs w:val="16"/>
                <w:lang w:val="en-US"/>
              </w:rPr>
              <w:t>1,35</w:t>
            </w:r>
          </w:p>
        </w:tc>
      </w:tr>
      <w:tr w:rsidR="00736E2F" w:rsidRPr="003E2692" w14:paraId="235EC305"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4CBBDC8"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673C5F2C"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121BF9B2"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5646EBEB"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79D5706F"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0C4738E8" w14:textId="77777777" w:rsidR="00736E2F" w:rsidRPr="003E2692" w:rsidRDefault="00736E2F" w:rsidP="007C2C91">
            <w:pPr>
              <w:rPr>
                <w:sz w:val="2"/>
                <w:szCs w:val="2"/>
                <w:lang w:val="en-US"/>
              </w:rPr>
            </w:pPr>
          </w:p>
        </w:tc>
      </w:tr>
      <w:tr w:rsidR="00736E2F" w:rsidRPr="00B449C4" w14:paraId="1D6B4165"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56C6D23"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2BA394C8"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3D8F97EB"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48C3F55A"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20A85583"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74E557EE" w14:textId="77777777" w:rsidR="00736E2F" w:rsidRPr="00B449C4" w:rsidRDefault="00736E2F" w:rsidP="007C2C91">
            <w:pPr>
              <w:rPr>
                <w:sz w:val="22"/>
                <w:szCs w:val="22"/>
                <w:lang w:val="en-US"/>
              </w:rPr>
            </w:pPr>
          </w:p>
        </w:tc>
      </w:tr>
      <w:tr w:rsidR="00736E2F" w:rsidRPr="00B40365" w14:paraId="52DD1475"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36B883F4"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5FAAED53"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B5F6025"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Mobilier urban</w:t>
            </w:r>
          </w:p>
        </w:tc>
        <w:tc>
          <w:tcPr>
            <w:tcW w:w="3622" w:type="dxa"/>
            <w:gridSpan w:val="5"/>
            <w:tcBorders>
              <w:bottom w:val="single" w:sz="4" w:space="0" w:color="auto"/>
              <w:right w:val="single" w:sz="4" w:space="0" w:color="auto"/>
            </w:tcBorders>
          </w:tcPr>
          <w:p w14:paraId="54F840DC" w14:textId="77777777" w:rsidR="00736E2F" w:rsidRPr="00B40365" w:rsidRDefault="00736E2F" w:rsidP="007C2C91">
            <w:pPr>
              <w:rPr>
                <w:sz w:val="22"/>
                <w:szCs w:val="22"/>
                <w:lang w:val="en-US"/>
              </w:rPr>
            </w:pPr>
          </w:p>
        </w:tc>
      </w:tr>
      <w:tr w:rsidR="00736E2F" w:rsidRPr="009B70F2" w14:paraId="68D333B5" w14:textId="77777777" w:rsidTr="007C2C91">
        <w:tblPrEx>
          <w:tblCellMar>
            <w:left w:w="107" w:type="dxa"/>
            <w:right w:w="107" w:type="dxa"/>
          </w:tblCellMar>
        </w:tblPrEx>
        <w:tc>
          <w:tcPr>
            <w:tcW w:w="10348" w:type="dxa"/>
            <w:gridSpan w:val="12"/>
          </w:tcPr>
          <w:p w14:paraId="0666B2DC" w14:textId="77777777" w:rsidR="00736E2F" w:rsidRPr="009B70F2" w:rsidRDefault="00736E2F" w:rsidP="007C2C91">
            <w:pPr>
              <w:rPr>
                <w:b/>
                <w:bCs/>
                <w:sz w:val="22"/>
                <w:szCs w:val="22"/>
                <w:lang w:val="en-US"/>
              </w:rPr>
            </w:pPr>
            <w:r w:rsidRPr="009B70F2">
              <w:rPr>
                <w:b/>
                <w:bCs/>
                <w:sz w:val="22"/>
                <w:szCs w:val="22"/>
                <w:lang w:val="en-US"/>
              </w:rPr>
              <w:t>9. Lucrari diverse</w:t>
            </w:r>
          </w:p>
          <w:p w14:paraId="2CE85A0B" w14:textId="77777777" w:rsidR="00736E2F" w:rsidRPr="00B12F65" w:rsidRDefault="00736E2F" w:rsidP="007C2C91">
            <w:pPr>
              <w:rPr>
                <w:sz w:val="2"/>
                <w:szCs w:val="2"/>
                <w:lang w:val="en-US"/>
              </w:rPr>
            </w:pPr>
          </w:p>
        </w:tc>
      </w:tr>
      <w:tr w:rsidR="00736E2F" w:rsidRPr="009B70F2" w14:paraId="6E0091EC"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9738D2F" w14:textId="77777777" w:rsidR="00736E2F" w:rsidRPr="005E2CA0" w:rsidRDefault="00736E2F" w:rsidP="007C2C91">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30FC032A" w14:textId="77777777" w:rsidR="00736E2F" w:rsidRPr="005E2CA0" w:rsidRDefault="00736E2F" w:rsidP="007C2C91">
            <w:pPr>
              <w:jc w:val="center"/>
              <w:rPr>
                <w:b/>
                <w:bCs/>
                <w:sz w:val="22"/>
                <w:szCs w:val="22"/>
                <w:lang w:val="en-US"/>
              </w:rPr>
            </w:pPr>
            <w:r w:rsidRPr="005E2CA0">
              <w:rPr>
                <w:b/>
                <w:bCs/>
                <w:sz w:val="22"/>
                <w:szCs w:val="22"/>
                <w:lang w:val="en-US"/>
              </w:rPr>
              <w:t>RpAcF01C</w:t>
            </w:r>
          </w:p>
        </w:tc>
        <w:tc>
          <w:tcPr>
            <w:tcW w:w="4255" w:type="dxa"/>
            <w:gridSpan w:val="3"/>
            <w:tcBorders>
              <w:top w:val="single" w:sz="4" w:space="0" w:color="auto"/>
              <w:bottom w:val="single" w:sz="4" w:space="0" w:color="auto"/>
            </w:tcBorders>
          </w:tcPr>
          <w:p w14:paraId="4F1239D9" w14:textId="77777777" w:rsidR="00736E2F" w:rsidRPr="005E2CA0" w:rsidRDefault="00736E2F" w:rsidP="007C2C91">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placa din B.A. prefabricata</w:t>
            </w:r>
          </w:p>
          <w:p w14:paraId="094220A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8EAC8C8"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258A0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52C310A" w14:textId="77777777" w:rsidR="00736E2F" w:rsidRPr="005E2CA0" w:rsidRDefault="00736E2F" w:rsidP="007C2C91">
            <w:pPr>
              <w:jc w:val="center"/>
              <w:rPr>
                <w:b/>
                <w:bCs/>
                <w:sz w:val="22"/>
                <w:szCs w:val="22"/>
                <w:lang w:val="en-US"/>
              </w:rPr>
            </w:pPr>
            <w:r w:rsidRPr="005E2CA0">
              <w:rPr>
                <w:b/>
                <w:bCs/>
                <w:sz w:val="22"/>
                <w:szCs w:val="22"/>
                <w:lang w:val="en-US"/>
              </w:rPr>
              <w:t>28,000</w:t>
            </w:r>
          </w:p>
          <w:p w14:paraId="2B621D08" w14:textId="77777777" w:rsidR="00736E2F" w:rsidRPr="009B70F2" w:rsidRDefault="00736E2F" w:rsidP="007C2C91">
            <w:pPr>
              <w:jc w:val="center"/>
              <w:rPr>
                <w:sz w:val="2"/>
                <w:szCs w:val="2"/>
                <w:lang w:val="en-US"/>
              </w:rPr>
            </w:pPr>
          </w:p>
        </w:tc>
      </w:tr>
      <w:tr w:rsidR="00736E2F" w:rsidRPr="00B40365" w14:paraId="58F936F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EAF8A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F520A7E" w14:textId="77777777" w:rsidR="00736E2F" w:rsidRPr="00B40365" w:rsidRDefault="00736E2F" w:rsidP="007C2C91">
            <w:pPr>
              <w:jc w:val="center"/>
              <w:rPr>
                <w:sz w:val="16"/>
                <w:szCs w:val="16"/>
                <w:lang w:val="en-US"/>
              </w:rPr>
            </w:pPr>
            <w:r w:rsidRPr="00B40365">
              <w:rPr>
                <w:sz w:val="16"/>
                <w:szCs w:val="16"/>
                <w:lang w:val="en-US"/>
              </w:rPr>
              <w:t>7122050013400</w:t>
            </w:r>
          </w:p>
        </w:tc>
        <w:tc>
          <w:tcPr>
            <w:tcW w:w="4239" w:type="dxa"/>
            <w:gridSpan w:val="2"/>
            <w:tcBorders>
              <w:top w:val="nil"/>
              <w:bottom w:val="single" w:sz="2" w:space="0" w:color="auto"/>
            </w:tcBorders>
            <w:vAlign w:val="center"/>
          </w:tcPr>
          <w:p w14:paraId="296945DD" w14:textId="77777777" w:rsidR="00736E2F" w:rsidRPr="00C97908" w:rsidRDefault="00736E2F" w:rsidP="007C2C91">
            <w:pPr>
              <w:rPr>
                <w:sz w:val="16"/>
                <w:szCs w:val="16"/>
                <w:lang w:val="en-US"/>
              </w:rPr>
            </w:pPr>
            <w:r w:rsidRPr="00C97908">
              <w:rPr>
                <w:sz w:val="16"/>
                <w:szCs w:val="16"/>
                <w:lang w:val="en-US"/>
              </w:rPr>
              <w:t>Zidar</w:t>
            </w:r>
          </w:p>
        </w:tc>
        <w:tc>
          <w:tcPr>
            <w:tcW w:w="998" w:type="dxa"/>
            <w:gridSpan w:val="2"/>
            <w:tcBorders>
              <w:top w:val="nil"/>
              <w:bottom w:val="single" w:sz="2" w:space="0" w:color="auto"/>
            </w:tcBorders>
            <w:vAlign w:val="center"/>
          </w:tcPr>
          <w:p w14:paraId="46A9EAB4"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F9DD6C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65466763" w14:textId="77777777" w:rsidR="00736E2F" w:rsidRPr="00C97908" w:rsidRDefault="00736E2F" w:rsidP="007C2C91">
            <w:pPr>
              <w:jc w:val="center"/>
              <w:rPr>
                <w:sz w:val="16"/>
                <w:szCs w:val="16"/>
                <w:lang w:val="en-US"/>
              </w:rPr>
            </w:pPr>
            <w:r w:rsidRPr="00C97908">
              <w:rPr>
                <w:sz w:val="16"/>
                <w:szCs w:val="16"/>
                <w:lang w:val="en-US"/>
              </w:rPr>
              <w:t>23,80</w:t>
            </w:r>
          </w:p>
        </w:tc>
      </w:tr>
      <w:tr w:rsidR="00736E2F" w:rsidRPr="00B40365" w14:paraId="304BC4E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BBEF1E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7523582" w14:textId="77777777" w:rsidR="00736E2F" w:rsidRPr="00B40365" w:rsidRDefault="00736E2F" w:rsidP="007C2C91">
            <w:pPr>
              <w:jc w:val="center"/>
              <w:rPr>
                <w:sz w:val="16"/>
                <w:szCs w:val="16"/>
                <w:lang w:val="en-US"/>
              </w:rPr>
            </w:pPr>
            <w:r w:rsidRPr="00B40365">
              <w:rPr>
                <w:sz w:val="16"/>
                <w:szCs w:val="16"/>
                <w:lang w:val="en-US"/>
              </w:rPr>
              <w:t>7129040010110</w:t>
            </w:r>
          </w:p>
        </w:tc>
        <w:tc>
          <w:tcPr>
            <w:tcW w:w="4239" w:type="dxa"/>
            <w:gridSpan w:val="2"/>
            <w:tcBorders>
              <w:top w:val="nil"/>
              <w:bottom w:val="single" w:sz="2" w:space="0" w:color="auto"/>
            </w:tcBorders>
            <w:vAlign w:val="center"/>
          </w:tcPr>
          <w:p w14:paraId="47DB7DF0" w14:textId="77777777" w:rsidR="00736E2F" w:rsidRPr="00C97908" w:rsidRDefault="00736E2F" w:rsidP="007C2C91">
            <w:pPr>
              <w:rPr>
                <w:sz w:val="16"/>
                <w:szCs w:val="16"/>
                <w:lang w:val="en-US"/>
              </w:rPr>
            </w:pPr>
            <w:r w:rsidRPr="00C97908">
              <w:rPr>
                <w:sz w:val="16"/>
                <w:szCs w:val="16"/>
                <w:lang w:val="en-US"/>
              </w:rPr>
              <w:t>Asfaltator</w:t>
            </w:r>
          </w:p>
        </w:tc>
        <w:tc>
          <w:tcPr>
            <w:tcW w:w="998" w:type="dxa"/>
            <w:gridSpan w:val="2"/>
            <w:tcBorders>
              <w:top w:val="nil"/>
              <w:bottom w:val="single" w:sz="2" w:space="0" w:color="auto"/>
            </w:tcBorders>
            <w:vAlign w:val="center"/>
          </w:tcPr>
          <w:p w14:paraId="4A7B457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625BC6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0,8500</w:t>
            </w:r>
          </w:p>
        </w:tc>
        <w:tc>
          <w:tcPr>
            <w:tcW w:w="1518" w:type="dxa"/>
            <w:tcBorders>
              <w:top w:val="nil"/>
              <w:bottom w:val="single" w:sz="2" w:space="0" w:color="auto"/>
            </w:tcBorders>
            <w:vAlign w:val="center"/>
          </w:tcPr>
          <w:p w14:paraId="20BA90A5" w14:textId="77777777" w:rsidR="00736E2F" w:rsidRPr="00C97908" w:rsidRDefault="00736E2F" w:rsidP="007C2C91">
            <w:pPr>
              <w:jc w:val="center"/>
              <w:rPr>
                <w:sz w:val="16"/>
                <w:szCs w:val="16"/>
                <w:lang w:val="en-US"/>
              </w:rPr>
            </w:pPr>
            <w:r w:rsidRPr="00C97908">
              <w:rPr>
                <w:sz w:val="16"/>
                <w:szCs w:val="16"/>
                <w:lang w:val="en-US"/>
              </w:rPr>
              <w:t>23,80</w:t>
            </w:r>
          </w:p>
        </w:tc>
      </w:tr>
      <w:tr w:rsidR="00736E2F" w:rsidRPr="00B40365" w14:paraId="5A3A487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5CDF69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97AA1F4" w14:textId="77777777" w:rsidR="00736E2F" w:rsidRPr="00B40365" w:rsidRDefault="00736E2F" w:rsidP="007C2C91">
            <w:pPr>
              <w:jc w:val="center"/>
              <w:rPr>
                <w:sz w:val="16"/>
                <w:szCs w:val="16"/>
                <w:lang w:val="en-US"/>
              </w:rPr>
            </w:pPr>
            <w:r w:rsidRPr="00B40365">
              <w:rPr>
                <w:sz w:val="16"/>
                <w:szCs w:val="16"/>
                <w:lang w:val="en-US"/>
              </w:rPr>
              <w:t>2640112300739</w:t>
            </w:r>
          </w:p>
        </w:tc>
        <w:tc>
          <w:tcPr>
            <w:tcW w:w="4239" w:type="dxa"/>
            <w:gridSpan w:val="2"/>
            <w:tcBorders>
              <w:top w:val="nil"/>
              <w:bottom w:val="single" w:sz="2" w:space="0" w:color="auto"/>
            </w:tcBorders>
            <w:vAlign w:val="center"/>
          </w:tcPr>
          <w:p w14:paraId="60A3DAF7" w14:textId="77777777" w:rsidR="00736E2F" w:rsidRPr="00C97908" w:rsidRDefault="00736E2F" w:rsidP="007C2C91">
            <w:pPr>
              <w:rPr>
                <w:sz w:val="16"/>
                <w:szCs w:val="16"/>
                <w:lang w:val="en-US"/>
              </w:rPr>
            </w:pPr>
            <w:r w:rsidRPr="00C97908">
              <w:rPr>
                <w:sz w:val="16"/>
                <w:szCs w:val="16"/>
                <w:lang w:val="en-US"/>
              </w:rPr>
              <w:t xml:space="preserve">Caramizi </w:t>
            </w:r>
          </w:p>
        </w:tc>
        <w:tc>
          <w:tcPr>
            <w:tcW w:w="998" w:type="dxa"/>
            <w:gridSpan w:val="2"/>
            <w:tcBorders>
              <w:top w:val="nil"/>
              <w:bottom w:val="single" w:sz="2" w:space="0" w:color="auto"/>
            </w:tcBorders>
            <w:vAlign w:val="center"/>
          </w:tcPr>
          <w:p w14:paraId="091420F5"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44107B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22,0000</w:t>
            </w:r>
          </w:p>
        </w:tc>
        <w:tc>
          <w:tcPr>
            <w:tcW w:w="1518" w:type="dxa"/>
            <w:tcBorders>
              <w:top w:val="nil"/>
              <w:bottom w:val="single" w:sz="2" w:space="0" w:color="auto"/>
            </w:tcBorders>
            <w:vAlign w:val="center"/>
          </w:tcPr>
          <w:p w14:paraId="2DD18724" w14:textId="77777777" w:rsidR="00736E2F" w:rsidRPr="00C97908" w:rsidRDefault="00736E2F" w:rsidP="007C2C91">
            <w:pPr>
              <w:jc w:val="center"/>
              <w:rPr>
                <w:sz w:val="16"/>
                <w:szCs w:val="16"/>
                <w:lang w:val="en-US"/>
              </w:rPr>
            </w:pPr>
            <w:r w:rsidRPr="00C97908">
              <w:rPr>
                <w:sz w:val="16"/>
                <w:szCs w:val="16"/>
                <w:lang w:val="en-US"/>
              </w:rPr>
              <w:t>628,32</w:t>
            </w:r>
          </w:p>
        </w:tc>
      </w:tr>
      <w:tr w:rsidR="00736E2F" w:rsidRPr="00B40365" w14:paraId="43E0CD0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8FBF08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4463977" w14:textId="77777777" w:rsidR="00736E2F" w:rsidRPr="00B40365" w:rsidRDefault="00736E2F" w:rsidP="007C2C91">
            <w:pPr>
              <w:jc w:val="center"/>
              <w:rPr>
                <w:sz w:val="16"/>
                <w:szCs w:val="16"/>
                <w:lang w:val="en-US"/>
              </w:rPr>
            </w:pPr>
            <w:r w:rsidRPr="00B40365">
              <w:rPr>
                <w:sz w:val="16"/>
                <w:szCs w:val="16"/>
                <w:lang w:val="en-US"/>
              </w:rPr>
              <w:t>2663102101183</w:t>
            </w:r>
          </w:p>
        </w:tc>
        <w:tc>
          <w:tcPr>
            <w:tcW w:w="4239" w:type="dxa"/>
            <w:gridSpan w:val="2"/>
            <w:tcBorders>
              <w:top w:val="nil"/>
              <w:bottom w:val="single" w:sz="2" w:space="0" w:color="auto"/>
            </w:tcBorders>
            <w:vAlign w:val="center"/>
          </w:tcPr>
          <w:p w14:paraId="55175156" w14:textId="77777777" w:rsidR="00736E2F" w:rsidRPr="00C97908" w:rsidRDefault="00736E2F" w:rsidP="007C2C91">
            <w:pPr>
              <w:rPr>
                <w:sz w:val="16"/>
                <w:szCs w:val="16"/>
                <w:lang w:val="en-US"/>
              </w:rPr>
            </w:pPr>
            <w:r w:rsidRPr="00C97908">
              <w:rPr>
                <w:sz w:val="16"/>
                <w:szCs w:val="16"/>
                <w:lang w:val="en-US"/>
              </w:rPr>
              <w:t>Mortar M-100 Z</w:t>
            </w:r>
          </w:p>
        </w:tc>
        <w:tc>
          <w:tcPr>
            <w:tcW w:w="998" w:type="dxa"/>
            <w:gridSpan w:val="2"/>
            <w:tcBorders>
              <w:top w:val="nil"/>
              <w:bottom w:val="single" w:sz="2" w:space="0" w:color="auto"/>
            </w:tcBorders>
            <w:vAlign w:val="center"/>
          </w:tcPr>
          <w:p w14:paraId="7A98388A"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3CBE005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0,0150</w:t>
            </w:r>
          </w:p>
        </w:tc>
        <w:tc>
          <w:tcPr>
            <w:tcW w:w="1518" w:type="dxa"/>
            <w:tcBorders>
              <w:top w:val="nil"/>
              <w:bottom w:val="single" w:sz="2" w:space="0" w:color="auto"/>
            </w:tcBorders>
            <w:vAlign w:val="center"/>
          </w:tcPr>
          <w:p w14:paraId="601FED55" w14:textId="77777777" w:rsidR="00736E2F" w:rsidRPr="00C97908" w:rsidRDefault="00736E2F" w:rsidP="007C2C91">
            <w:pPr>
              <w:jc w:val="center"/>
              <w:rPr>
                <w:sz w:val="16"/>
                <w:szCs w:val="16"/>
                <w:lang w:val="en-US"/>
              </w:rPr>
            </w:pPr>
            <w:r w:rsidRPr="00C97908">
              <w:rPr>
                <w:sz w:val="16"/>
                <w:szCs w:val="16"/>
                <w:lang w:val="en-US"/>
              </w:rPr>
              <w:t>0,428</w:t>
            </w:r>
          </w:p>
        </w:tc>
      </w:tr>
      <w:tr w:rsidR="00736E2F" w:rsidRPr="00B40365" w14:paraId="3A897C6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225E4F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CD1798" w14:textId="77777777" w:rsidR="00736E2F" w:rsidRPr="00B40365" w:rsidRDefault="00736E2F" w:rsidP="007C2C91">
            <w:pPr>
              <w:jc w:val="center"/>
              <w:rPr>
                <w:sz w:val="16"/>
                <w:szCs w:val="16"/>
                <w:lang w:val="en-US"/>
              </w:rPr>
            </w:pPr>
            <w:r w:rsidRPr="00B40365">
              <w:rPr>
                <w:sz w:val="16"/>
                <w:szCs w:val="16"/>
                <w:lang w:val="en-US"/>
              </w:rPr>
              <w:t>2661126420771</w:t>
            </w:r>
          </w:p>
        </w:tc>
        <w:tc>
          <w:tcPr>
            <w:tcW w:w="4239" w:type="dxa"/>
            <w:gridSpan w:val="2"/>
            <w:tcBorders>
              <w:top w:val="nil"/>
              <w:bottom w:val="single" w:sz="2" w:space="0" w:color="auto"/>
            </w:tcBorders>
            <w:vAlign w:val="center"/>
          </w:tcPr>
          <w:p w14:paraId="310EE97A" w14:textId="77777777" w:rsidR="00736E2F" w:rsidRPr="00C97908" w:rsidRDefault="00736E2F" w:rsidP="007C2C91">
            <w:pPr>
              <w:rPr>
                <w:sz w:val="16"/>
                <w:szCs w:val="16"/>
                <w:lang w:val="en-US"/>
              </w:rPr>
            </w:pPr>
            <w:r w:rsidRPr="00C97908">
              <w:rPr>
                <w:sz w:val="16"/>
                <w:szCs w:val="16"/>
                <w:lang w:val="en-US"/>
              </w:rPr>
              <w:t>Piesa din beton armat B-250 pentru camine</w:t>
            </w:r>
          </w:p>
        </w:tc>
        <w:tc>
          <w:tcPr>
            <w:tcW w:w="998" w:type="dxa"/>
            <w:gridSpan w:val="2"/>
            <w:tcBorders>
              <w:top w:val="nil"/>
              <w:bottom w:val="single" w:sz="2" w:space="0" w:color="auto"/>
            </w:tcBorders>
            <w:vAlign w:val="center"/>
          </w:tcPr>
          <w:p w14:paraId="241FBD32"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A9F2C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2D32D9B" w14:textId="77777777" w:rsidR="00736E2F" w:rsidRPr="00C97908" w:rsidRDefault="00736E2F" w:rsidP="007C2C91">
            <w:pPr>
              <w:jc w:val="center"/>
              <w:rPr>
                <w:sz w:val="16"/>
                <w:szCs w:val="16"/>
                <w:lang w:val="en-US"/>
              </w:rPr>
            </w:pPr>
            <w:r w:rsidRPr="00C97908">
              <w:rPr>
                <w:sz w:val="16"/>
                <w:szCs w:val="16"/>
                <w:lang w:val="en-US"/>
              </w:rPr>
              <w:t>28,56</w:t>
            </w:r>
          </w:p>
        </w:tc>
      </w:tr>
      <w:tr w:rsidR="00736E2F" w:rsidRPr="00B40365" w14:paraId="0962A7D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777821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EC6AF68" w14:textId="77777777" w:rsidR="00736E2F" w:rsidRPr="00B40365" w:rsidRDefault="00736E2F" w:rsidP="007C2C91">
            <w:pPr>
              <w:jc w:val="center"/>
              <w:rPr>
                <w:sz w:val="16"/>
                <w:szCs w:val="16"/>
                <w:lang w:val="en-US"/>
              </w:rPr>
            </w:pPr>
            <w:r w:rsidRPr="00B40365">
              <w:rPr>
                <w:sz w:val="16"/>
                <w:szCs w:val="16"/>
                <w:lang w:val="en-US"/>
              </w:rPr>
              <w:t>2952270007602</w:t>
            </w:r>
          </w:p>
        </w:tc>
        <w:tc>
          <w:tcPr>
            <w:tcW w:w="4239" w:type="dxa"/>
            <w:gridSpan w:val="2"/>
            <w:tcBorders>
              <w:top w:val="nil"/>
              <w:bottom w:val="single" w:sz="2" w:space="0" w:color="auto"/>
            </w:tcBorders>
            <w:vAlign w:val="center"/>
          </w:tcPr>
          <w:p w14:paraId="3743F6B5" w14:textId="77777777" w:rsidR="00736E2F" w:rsidRPr="00C97908" w:rsidRDefault="00736E2F" w:rsidP="007C2C91">
            <w:pPr>
              <w:rPr>
                <w:sz w:val="16"/>
                <w:szCs w:val="16"/>
                <w:lang w:val="en-US"/>
              </w:rPr>
            </w:pPr>
            <w:r w:rsidRPr="00C97908">
              <w:rPr>
                <w:sz w:val="16"/>
                <w:szCs w:val="16"/>
                <w:lang w:val="en-US"/>
              </w:rPr>
              <w:t>Tirfor 1,5 tf</w:t>
            </w:r>
          </w:p>
        </w:tc>
        <w:tc>
          <w:tcPr>
            <w:tcW w:w="998" w:type="dxa"/>
            <w:gridSpan w:val="2"/>
            <w:tcBorders>
              <w:top w:val="nil"/>
              <w:bottom w:val="single" w:sz="2" w:space="0" w:color="auto"/>
            </w:tcBorders>
            <w:vAlign w:val="center"/>
          </w:tcPr>
          <w:p w14:paraId="455C53FF"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0F3A1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right w:val="single" w:sz="4" w:space="0" w:color="auto"/>
            </w:tcBorders>
            <w:vAlign w:val="center"/>
          </w:tcPr>
          <w:p w14:paraId="1D34B078" w14:textId="77777777" w:rsidR="00736E2F" w:rsidRPr="00C97908" w:rsidRDefault="00736E2F" w:rsidP="007C2C91">
            <w:pPr>
              <w:jc w:val="center"/>
              <w:rPr>
                <w:sz w:val="16"/>
                <w:szCs w:val="16"/>
                <w:lang w:val="en-US"/>
              </w:rPr>
            </w:pPr>
            <w:r w:rsidRPr="00C97908">
              <w:rPr>
                <w:sz w:val="16"/>
                <w:szCs w:val="16"/>
                <w:lang w:val="en-US"/>
              </w:rPr>
              <w:t>2,80</w:t>
            </w:r>
          </w:p>
        </w:tc>
      </w:tr>
      <w:tr w:rsidR="00736E2F" w:rsidRPr="009B70F2" w14:paraId="11DAB80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8CDAF16" w14:textId="77777777" w:rsidR="00736E2F" w:rsidRPr="005E2CA0" w:rsidRDefault="00736E2F" w:rsidP="007C2C91">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75C29982" w14:textId="77777777" w:rsidR="00736E2F" w:rsidRPr="005E2CA0" w:rsidRDefault="00736E2F" w:rsidP="007C2C91">
            <w:pPr>
              <w:jc w:val="center"/>
              <w:rPr>
                <w:b/>
                <w:bCs/>
                <w:sz w:val="22"/>
                <w:szCs w:val="22"/>
                <w:lang w:val="en-US"/>
              </w:rPr>
            </w:pPr>
            <w:r w:rsidRPr="005E2CA0">
              <w:rPr>
                <w:b/>
                <w:bCs/>
                <w:sz w:val="22"/>
                <w:szCs w:val="22"/>
                <w:lang w:val="en-US"/>
              </w:rPr>
              <w:t>TsH80A</w:t>
            </w:r>
          </w:p>
        </w:tc>
        <w:tc>
          <w:tcPr>
            <w:tcW w:w="4255" w:type="dxa"/>
            <w:gridSpan w:val="3"/>
            <w:tcBorders>
              <w:top w:val="single" w:sz="4" w:space="0" w:color="auto"/>
              <w:bottom w:val="single" w:sz="4" w:space="0" w:color="auto"/>
            </w:tcBorders>
          </w:tcPr>
          <w:p w14:paraId="45880B1C" w14:textId="77777777" w:rsidR="00736E2F" w:rsidRPr="005E2CA0" w:rsidRDefault="00736E2F" w:rsidP="007C2C91">
            <w:pPr>
              <w:rPr>
                <w:b/>
                <w:bCs/>
                <w:sz w:val="2"/>
                <w:szCs w:val="2"/>
                <w:lang w:val="en-US"/>
              </w:rPr>
            </w:pPr>
            <w:r w:rsidRPr="005E2CA0">
              <w:rPr>
                <w:b/>
                <w:bCs/>
                <w:sz w:val="22"/>
                <w:szCs w:val="22"/>
                <w:lang w:val="en-US"/>
              </w:rPr>
              <w:t>Aranjarea bancilor, masa pina la 100 kg</w:t>
            </w:r>
          </w:p>
          <w:p w14:paraId="0F1F06D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4554B01"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72B3F5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12A3F4D" w14:textId="77777777" w:rsidR="00736E2F" w:rsidRPr="005E2CA0" w:rsidRDefault="00736E2F" w:rsidP="007C2C91">
            <w:pPr>
              <w:jc w:val="center"/>
              <w:rPr>
                <w:b/>
                <w:bCs/>
                <w:sz w:val="22"/>
                <w:szCs w:val="22"/>
                <w:lang w:val="en-US"/>
              </w:rPr>
            </w:pPr>
            <w:r w:rsidRPr="005E2CA0">
              <w:rPr>
                <w:b/>
                <w:bCs/>
                <w:sz w:val="22"/>
                <w:szCs w:val="22"/>
                <w:lang w:val="en-US"/>
              </w:rPr>
              <w:t>42,000</w:t>
            </w:r>
          </w:p>
          <w:p w14:paraId="2CCB647C" w14:textId="77777777" w:rsidR="00736E2F" w:rsidRPr="009B70F2" w:rsidRDefault="00736E2F" w:rsidP="007C2C91">
            <w:pPr>
              <w:jc w:val="center"/>
              <w:rPr>
                <w:sz w:val="2"/>
                <w:szCs w:val="2"/>
                <w:lang w:val="en-US"/>
              </w:rPr>
            </w:pPr>
          </w:p>
        </w:tc>
      </w:tr>
      <w:tr w:rsidR="00736E2F" w:rsidRPr="00B40365" w14:paraId="783218F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ED282E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CF42DF5"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7E93F4A1"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0D1CC285"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35F2FE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0,2700</w:t>
            </w:r>
          </w:p>
        </w:tc>
        <w:tc>
          <w:tcPr>
            <w:tcW w:w="1518" w:type="dxa"/>
            <w:tcBorders>
              <w:top w:val="nil"/>
              <w:bottom w:val="single" w:sz="2" w:space="0" w:color="auto"/>
            </w:tcBorders>
            <w:vAlign w:val="center"/>
          </w:tcPr>
          <w:p w14:paraId="15BC69C3" w14:textId="77777777" w:rsidR="00736E2F" w:rsidRPr="00C97908" w:rsidRDefault="00736E2F" w:rsidP="007C2C91">
            <w:pPr>
              <w:jc w:val="center"/>
              <w:rPr>
                <w:sz w:val="16"/>
                <w:szCs w:val="16"/>
                <w:lang w:val="en-US"/>
              </w:rPr>
            </w:pPr>
            <w:r w:rsidRPr="00C97908">
              <w:rPr>
                <w:sz w:val="16"/>
                <w:szCs w:val="16"/>
                <w:lang w:val="en-US"/>
              </w:rPr>
              <w:t>11,34</w:t>
            </w:r>
          </w:p>
        </w:tc>
      </w:tr>
      <w:tr w:rsidR="00736E2F" w:rsidRPr="009B70F2" w14:paraId="26A759B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4F454E8" w14:textId="77777777" w:rsidR="00736E2F" w:rsidRPr="005E2CA0" w:rsidRDefault="00736E2F" w:rsidP="007C2C91">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1C6A2352"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2ED9CEDE" w14:textId="77777777" w:rsidR="00736E2F" w:rsidRPr="005E2CA0" w:rsidRDefault="00736E2F" w:rsidP="007C2C91">
            <w:pPr>
              <w:rPr>
                <w:b/>
                <w:bCs/>
                <w:sz w:val="2"/>
                <w:szCs w:val="2"/>
                <w:lang w:val="en-US"/>
              </w:rPr>
            </w:pPr>
            <w:r w:rsidRPr="005E2CA0">
              <w:rPr>
                <w:b/>
                <w:bCs/>
                <w:sz w:val="22"/>
                <w:szCs w:val="22"/>
                <w:lang w:val="en-US"/>
              </w:rPr>
              <w:t>Semisfere rutiere</w:t>
            </w:r>
          </w:p>
          <w:p w14:paraId="74E1D876"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73A2174"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C2218E9"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3227E35" w14:textId="77777777" w:rsidR="00736E2F" w:rsidRPr="005E2CA0" w:rsidRDefault="00736E2F" w:rsidP="007C2C91">
            <w:pPr>
              <w:jc w:val="center"/>
              <w:rPr>
                <w:b/>
                <w:bCs/>
                <w:sz w:val="22"/>
                <w:szCs w:val="22"/>
                <w:lang w:val="en-US"/>
              </w:rPr>
            </w:pPr>
            <w:r w:rsidRPr="005E2CA0">
              <w:rPr>
                <w:b/>
                <w:bCs/>
                <w:sz w:val="22"/>
                <w:szCs w:val="22"/>
                <w:lang w:val="en-US"/>
              </w:rPr>
              <w:t>42,000</w:t>
            </w:r>
          </w:p>
          <w:p w14:paraId="4D508FBE" w14:textId="77777777" w:rsidR="00736E2F" w:rsidRPr="009B70F2" w:rsidRDefault="00736E2F" w:rsidP="007C2C91">
            <w:pPr>
              <w:jc w:val="center"/>
              <w:rPr>
                <w:sz w:val="2"/>
                <w:szCs w:val="2"/>
                <w:lang w:val="en-US"/>
              </w:rPr>
            </w:pPr>
          </w:p>
        </w:tc>
      </w:tr>
      <w:tr w:rsidR="00736E2F" w:rsidRPr="009B70F2" w14:paraId="3833CAE5"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D29BEAF" w14:textId="77777777" w:rsidR="00736E2F" w:rsidRPr="005E2CA0" w:rsidRDefault="00736E2F" w:rsidP="007C2C91">
            <w:pPr>
              <w:jc w:val="center"/>
              <w:rPr>
                <w:b/>
                <w:bCs/>
                <w:sz w:val="22"/>
                <w:szCs w:val="22"/>
                <w:lang w:val="en-US"/>
              </w:rPr>
            </w:pPr>
          </w:p>
        </w:tc>
        <w:tc>
          <w:tcPr>
            <w:tcW w:w="1366" w:type="dxa"/>
            <w:gridSpan w:val="2"/>
            <w:tcBorders>
              <w:top w:val="single" w:sz="4" w:space="0" w:color="auto"/>
              <w:bottom w:val="single" w:sz="4" w:space="0" w:color="auto"/>
            </w:tcBorders>
            <w:vAlign w:val="center"/>
          </w:tcPr>
          <w:p w14:paraId="45852D6B" w14:textId="77777777" w:rsidR="00736E2F" w:rsidRPr="00B40365" w:rsidRDefault="00736E2F" w:rsidP="007C2C91">
            <w:pPr>
              <w:jc w:val="center"/>
              <w:rPr>
                <w:sz w:val="16"/>
                <w:szCs w:val="16"/>
                <w:lang w:val="en-US"/>
              </w:rPr>
            </w:pPr>
            <w:r w:rsidRPr="00B40365">
              <w:rPr>
                <w:sz w:val="16"/>
                <w:szCs w:val="16"/>
                <w:lang w:val="en-US"/>
              </w:rPr>
              <w:t>60037</w:t>
            </w:r>
          </w:p>
        </w:tc>
        <w:tc>
          <w:tcPr>
            <w:tcW w:w="4255" w:type="dxa"/>
            <w:gridSpan w:val="3"/>
            <w:tcBorders>
              <w:top w:val="single" w:sz="4" w:space="0" w:color="auto"/>
              <w:bottom w:val="single" w:sz="4" w:space="0" w:color="auto"/>
            </w:tcBorders>
            <w:vAlign w:val="center"/>
          </w:tcPr>
          <w:p w14:paraId="212C46CD" w14:textId="77777777" w:rsidR="00736E2F" w:rsidRPr="00C97908" w:rsidRDefault="00736E2F" w:rsidP="007C2C91">
            <w:pPr>
              <w:rPr>
                <w:sz w:val="16"/>
                <w:szCs w:val="16"/>
                <w:lang w:val="en-US"/>
              </w:rPr>
            </w:pPr>
            <w:r w:rsidRPr="00C97908">
              <w:rPr>
                <w:sz w:val="16"/>
                <w:szCs w:val="16"/>
                <w:lang w:val="en-US"/>
              </w:rPr>
              <w:t>Semisfere rutiere</w:t>
            </w:r>
          </w:p>
        </w:tc>
        <w:tc>
          <w:tcPr>
            <w:tcW w:w="998" w:type="dxa"/>
            <w:gridSpan w:val="2"/>
            <w:tcBorders>
              <w:top w:val="single" w:sz="4" w:space="0" w:color="auto"/>
              <w:bottom w:val="single" w:sz="4" w:space="0" w:color="auto"/>
            </w:tcBorders>
            <w:vAlign w:val="center"/>
          </w:tcPr>
          <w:p w14:paraId="3AA4F3A6"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single" w:sz="4" w:space="0" w:color="auto"/>
              <w:bottom w:val="single" w:sz="4" w:space="0" w:color="auto"/>
            </w:tcBorders>
            <w:vAlign w:val="center"/>
          </w:tcPr>
          <w:p w14:paraId="6524049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single" w:sz="4" w:space="0" w:color="auto"/>
              <w:bottom w:val="single" w:sz="4" w:space="0" w:color="auto"/>
            </w:tcBorders>
            <w:vAlign w:val="center"/>
          </w:tcPr>
          <w:p w14:paraId="31D0F42A" w14:textId="77777777" w:rsidR="00736E2F" w:rsidRPr="00C97908" w:rsidRDefault="00736E2F" w:rsidP="007C2C91">
            <w:pPr>
              <w:jc w:val="center"/>
              <w:rPr>
                <w:sz w:val="16"/>
                <w:szCs w:val="16"/>
                <w:lang w:val="en-US"/>
              </w:rPr>
            </w:pPr>
            <w:r w:rsidRPr="00C97908">
              <w:rPr>
                <w:sz w:val="16"/>
                <w:szCs w:val="16"/>
                <w:lang w:val="en-US"/>
              </w:rPr>
              <w:t>42,00</w:t>
            </w:r>
          </w:p>
        </w:tc>
      </w:tr>
      <w:tr w:rsidR="00736E2F" w:rsidRPr="00B40365" w14:paraId="1F0E35F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rPr>
          <w:trHeight w:val="552"/>
        </w:trPr>
        <w:tc>
          <w:tcPr>
            <w:tcW w:w="10348" w:type="dxa"/>
            <w:gridSpan w:val="12"/>
            <w:tcBorders>
              <w:top w:val="nil"/>
            </w:tcBorders>
            <w:vAlign w:val="center"/>
          </w:tcPr>
          <w:p w14:paraId="35FB92A7" w14:textId="77777777" w:rsidR="00736E2F" w:rsidRPr="00E85421" w:rsidRDefault="00736E2F" w:rsidP="007C2C91">
            <w:pPr>
              <w:ind w:right="567"/>
              <w:jc w:val="center"/>
              <w:rPr>
                <w:b/>
                <w:bCs/>
                <w:sz w:val="28"/>
                <w:szCs w:val="28"/>
                <w:lang w:val="it-IT"/>
              </w:rPr>
            </w:pPr>
            <w:r w:rsidRPr="00453247">
              <w:rPr>
                <w:b/>
                <w:bCs/>
                <w:sz w:val="28"/>
                <w:szCs w:val="28"/>
                <w:lang w:val="en-US"/>
              </w:rPr>
              <w:t>Iluminarea electrica exterioara</w:t>
            </w:r>
          </w:p>
          <w:p w14:paraId="0F35D3E2" w14:textId="77777777" w:rsidR="00736E2F" w:rsidRPr="00C97908" w:rsidRDefault="00736E2F" w:rsidP="007C2C91">
            <w:pPr>
              <w:jc w:val="center"/>
              <w:rPr>
                <w:sz w:val="16"/>
                <w:szCs w:val="16"/>
                <w:lang w:val="en-US"/>
              </w:rPr>
            </w:pPr>
          </w:p>
        </w:tc>
      </w:tr>
      <w:tr w:rsidR="00736E2F" w:rsidRPr="00B12F65" w14:paraId="2C34FF8C" w14:textId="77777777" w:rsidTr="007C2C91">
        <w:tblPrEx>
          <w:tblCellMar>
            <w:left w:w="107" w:type="dxa"/>
            <w:right w:w="107" w:type="dxa"/>
          </w:tblCellMar>
        </w:tblPrEx>
        <w:tc>
          <w:tcPr>
            <w:tcW w:w="10348" w:type="dxa"/>
            <w:gridSpan w:val="12"/>
          </w:tcPr>
          <w:p w14:paraId="7F38BBF6" w14:textId="77777777" w:rsidR="00736E2F" w:rsidRPr="009B70F2" w:rsidRDefault="00736E2F" w:rsidP="007C2C91">
            <w:pPr>
              <w:rPr>
                <w:b/>
                <w:bCs/>
                <w:sz w:val="22"/>
                <w:szCs w:val="22"/>
                <w:lang w:val="en-US"/>
              </w:rPr>
            </w:pPr>
            <w:r w:rsidRPr="009B70F2">
              <w:rPr>
                <w:b/>
                <w:bCs/>
                <w:sz w:val="22"/>
                <w:szCs w:val="22"/>
                <w:lang w:val="en-US"/>
              </w:rPr>
              <w:t>1. Lucrari de constructie</w:t>
            </w:r>
          </w:p>
          <w:p w14:paraId="3E8FC2E7" w14:textId="77777777" w:rsidR="00736E2F" w:rsidRPr="00B12F65" w:rsidRDefault="00736E2F" w:rsidP="007C2C91">
            <w:pPr>
              <w:rPr>
                <w:sz w:val="2"/>
                <w:szCs w:val="2"/>
                <w:lang w:val="en-US"/>
              </w:rPr>
            </w:pPr>
          </w:p>
        </w:tc>
      </w:tr>
      <w:tr w:rsidR="00736E2F" w:rsidRPr="00B12F65" w14:paraId="49D529B3" w14:textId="77777777" w:rsidTr="007C2C91">
        <w:tblPrEx>
          <w:tblCellMar>
            <w:left w:w="107" w:type="dxa"/>
            <w:right w:w="107" w:type="dxa"/>
          </w:tblCellMar>
        </w:tblPrEx>
        <w:tc>
          <w:tcPr>
            <w:tcW w:w="10348" w:type="dxa"/>
            <w:gridSpan w:val="12"/>
          </w:tcPr>
          <w:p w14:paraId="083C595B" w14:textId="77777777" w:rsidR="00736E2F" w:rsidRPr="009B70F2" w:rsidRDefault="00736E2F" w:rsidP="007C2C91">
            <w:pPr>
              <w:rPr>
                <w:b/>
                <w:bCs/>
                <w:sz w:val="22"/>
                <w:szCs w:val="22"/>
                <w:lang w:val="en-US"/>
              </w:rPr>
            </w:pPr>
            <w:r w:rsidRPr="009B70F2">
              <w:rPr>
                <w:b/>
                <w:bCs/>
                <w:sz w:val="22"/>
                <w:szCs w:val="22"/>
                <w:lang w:val="en-US"/>
              </w:rPr>
              <w:t>1.1. Terasament</w:t>
            </w:r>
          </w:p>
          <w:p w14:paraId="0E3CB414" w14:textId="77777777" w:rsidR="00736E2F" w:rsidRPr="00B12F65" w:rsidRDefault="00736E2F" w:rsidP="007C2C91">
            <w:pPr>
              <w:rPr>
                <w:sz w:val="2"/>
                <w:szCs w:val="2"/>
                <w:lang w:val="en-US"/>
              </w:rPr>
            </w:pPr>
          </w:p>
        </w:tc>
      </w:tr>
      <w:tr w:rsidR="00736E2F" w:rsidRPr="009B70F2" w14:paraId="641B2782"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1AD87FB" w14:textId="77777777" w:rsidR="00736E2F" w:rsidRPr="005E2CA0" w:rsidRDefault="00736E2F" w:rsidP="007C2C91">
            <w:pPr>
              <w:jc w:val="center"/>
              <w:rPr>
                <w:b/>
                <w:bCs/>
                <w:sz w:val="22"/>
                <w:szCs w:val="22"/>
                <w:lang w:val="en-US"/>
              </w:rPr>
            </w:pPr>
            <w:r w:rsidRPr="005E2CA0">
              <w:rPr>
                <w:b/>
                <w:bCs/>
                <w:sz w:val="22"/>
                <w:szCs w:val="22"/>
                <w:lang w:val="en-US"/>
              </w:rPr>
              <w:t>1</w:t>
            </w:r>
          </w:p>
        </w:tc>
        <w:tc>
          <w:tcPr>
            <w:tcW w:w="1366" w:type="dxa"/>
            <w:gridSpan w:val="2"/>
            <w:tcBorders>
              <w:top w:val="single" w:sz="4" w:space="0" w:color="auto"/>
              <w:bottom w:val="single" w:sz="4" w:space="0" w:color="auto"/>
            </w:tcBorders>
            <w:vAlign w:val="center"/>
          </w:tcPr>
          <w:p w14:paraId="49465464" w14:textId="77777777" w:rsidR="00736E2F" w:rsidRPr="005E2CA0" w:rsidRDefault="00736E2F" w:rsidP="007C2C91">
            <w:pPr>
              <w:jc w:val="center"/>
              <w:rPr>
                <w:b/>
                <w:bCs/>
                <w:sz w:val="22"/>
                <w:szCs w:val="22"/>
                <w:lang w:val="en-US"/>
              </w:rPr>
            </w:pPr>
            <w:r w:rsidRPr="005E2CA0">
              <w:rPr>
                <w:b/>
                <w:bCs/>
                <w:sz w:val="22"/>
                <w:szCs w:val="22"/>
                <w:lang w:val="en-US"/>
              </w:rPr>
              <w:t>TsA02E</w:t>
            </w:r>
          </w:p>
        </w:tc>
        <w:tc>
          <w:tcPr>
            <w:tcW w:w="4255" w:type="dxa"/>
            <w:gridSpan w:val="3"/>
            <w:tcBorders>
              <w:top w:val="single" w:sz="4" w:space="0" w:color="auto"/>
              <w:bottom w:val="single" w:sz="4" w:space="0" w:color="auto"/>
            </w:tcBorders>
          </w:tcPr>
          <w:p w14:paraId="2A20609D" w14:textId="77777777" w:rsidR="00736E2F" w:rsidRPr="005E2CA0" w:rsidRDefault="00736E2F" w:rsidP="007C2C91">
            <w:pPr>
              <w:rPr>
                <w:b/>
                <w:bCs/>
                <w:sz w:val="2"/>
                <w:szCs w:val="2"/>
                <w:lang w:val="en-US"/>
              </w:rPr>
            </w:pPr>
            <w:r w:rsidRPr="005E2CA0">
              <w:rPr>
                <w:b/>
                <w:bCs/>
                <w:sz w:val="22"/>
                <w:szCs w:val="22"/>
                <w:lang w:val="en-US"/>
              </w:rPr>
              <w:t>Pozare cabluri. Sapatura manuala de pamint in spatii limitate, avind sub 1,00 m sau peste 1,00 m latime, executata fara sprijiniri, cu taluz vertical, la fundatii, canale, subsoluri, drenuri, trepte de infratire, in pamint coeziv mijlociu sau foarte coeziv adincime &lt; 1,5 m teren mijlociu</w:t>
            </w:r>
          </w:p>
          <w:p w14:paraId="37272A2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489AA3B"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05487E0"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5ED92B0" w14:textId="77777777" w:rsidR="00736E2F" w:rsidRPr="005E2CA0" w:rsidRDefault="00736E2F" w:rsidP="007C2C91">
            <w:pPr>
              <w:jc w:val="center"/>
              <w:rPr>
                <w:b/>
                <w:bCs/>
                <w:sz w:val="22"/>
                <w:szCs w:val="22"/>
                <w:lang w:val="en-US"/>
              </w:rPr>
            </w:pPr>
            <w:r w:rsidRPr="005E2CA0">
              <w:rPr>
                <w:b/>
                <w:bCs/>
                <w:sz w:val="22"/>
                <w:szCs w:val="22"/>
                <w:lang w:val="en-US"/>
              </w:rPr>
              <w:t>93,780</w:t>
            </w:r>
          </w:p>
          <w:p w14:paraId="26213C83" w14:textId="77777777" w:rsidR="00736E2F" w:rsidRPr="009B70F2" w:rsidRDefault="00736E2F" w:rsidP="007C2C91">
            <w:pPr>
              <w:jc w:val="center"/>
              <w:rPr>
                <w:sz w:val="2"/>
                <w:szCs w:val="2"/>
                <w:lang w:val="en-US"/>
              </w:rPr>
            </w:pPr>
          </w:p>
        </w:tc>
      </w:tr>
      <w:tr w:rsidR="00736E2F" w:rsidRPr="00C97908" w14:paraId="63F4C4D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0C78FB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2E1A2D3"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25301A60"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417089C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563ACD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1,3200</w:t>
            </w:r>
          </w:p>
        </w:tc>
        <w:tc>
          <w:tcPr>
            <w:tcW w:w="1518" w:type="dxa"/>
            <w:tcBorders>
              <w:top w:val="nil"/>
              <w:bottom w:val="single" w:sz="2" w:space="0" w:color="auto"/>
            </w:tcBorders>
            <w:vAlign w:val="center"/>
          </w:tcPr>
          <w:p w14:paraId="2BEAA626" w14:textId="77777777" w:rsidR="00736E2F" w:rsidRPr="00C97908" w:rsidRDefault="00736E2F" w:rsidP="007C2C91">
            <w:pPr>
              <w:jc w:val="center"/>
              <w:rPr>
                <w:sz w:val="16"/>
                <w:szCs w:val="16"/>
                <w:lang w:val="en-US"/>
              </w:rPr>
            </w:pPr>
            <w:r w:rsidRPr="00C97908">
              <w:rPr>
                <w:sz w:val="16"/>
                <w:szCs w:val="16"/>
                <w:lang w:val="en-US"/>
              </w:rPr>
              <w:t>123,79</w:t>
            </w:r>
          </w:p>
        </w:tc>
      </w:tr>
      <w:tr w:rsidR="00736E2F" w:rsidRPr="009B70F2" w14:paraId="3F2075C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02F4491" w14:textId="77777777" w:rsidR="00736E2F" w:rsidRPr="005E2CA0" w:rsidRDefault="00736E2F" w:rsidP="007C2C91">
            <w:pPr>
              <w:jc w:val="center"/>
              <w:rPr>
                <w:b/>
                <w:bCs/>
                <w:sz w:val="22"/>
                <w:szCs w:val="22"/>
                <w:lang w:val="en-US"/>
              </w:rPr>
            </w:pPr>
            <w:r w:rsidRPr="005E2CA0">
              <w:rPr>
                <w:b/>
                <w:bCs/>
                <w:sz w:val="22"/>
                <w:szCs w:val="22"/>
                <w:lang w:val="en-US"/>
              </w:rPr>
              <w:t>2</w:t>
            </w:r>
          </w:p>
        </w:tc>
        <w:tc>
          <w:tcPr>
            <w:tcW w:w="1366" w:type="dxa"/>
            <w:gridSpan w:val="2"/>
            <w:tcBorders>
              <w:top w:val="single" w:sz="4" w:space="0" w:color="auto"/>
              <w:bottom w:val="single" w:sz="4" w:space="0" w:color="auto"/>
            </w:tcBorders>
            <w:vAlign w:val="center"/>
          </w:tcPr>
          <w:p w14:paraId="706642D1" w14:textId="77777777" w:rsidR="00736E2F" w:rsidRPr="005E2CA0" w:rsidRDefault="00736E2F" w:rsidP="007C2C91">
            <w:pPr>
              <w:jc w:val="center"/>
              <w:rPr>
                <w:b/>
                <w:bCs/>
                <w:sz w:val="22"/>
                <w:szCs w:val="22"/>
                <w:lang w:val="en-US"/>
              </w:rPr>
            </w:pPr>
            <w:r w:rsidRPr="005E2CA0">
              <w:rPr>
                <w:b/>
                <w:bCs/>
                <w:sz w:val="22"/>
                <w:szCs w:val="22"/>
                <w:lang w:val="en-US"/>
              </w:rPr>
              <w:t>TsH92B</w:t>
            </w:r>
          </w:p>
        </w:tc>
        <w:tc>
          <w:tcPr>
            <w:tcW w:w="4255" w:type="dxa"/>
            <w:gridSpan w:val="3"/>
            <w:tcBorders>
              <w:top w:val="single" w:sz="4" w:space="0" w:color="auto"/>
              <w:bottom w:val="single" w:sz="4" w:space="0" w:color="auto"/>
            </w:tcBorders>
          </w:tcPr>
          <w:p w14:paraId="1E1E4B75" w14:textId="77777777" w:rsidR="00736E2F" w:rsidRPr="005E2CA0" w:rsidRDefault="00736E2F" w:rsidP="007C2C91">
            <w:pPr>
              <w:rPr>
                <w:b/>
                <w:bCs/>
                <w:sz w:val="2"/>
                <w:szCs w:val="2"/>
                <w:lang w:val="en-US"/>
              </w:rPr>
            </w:pPr>
            <w:r w:rsidRPr="005E2CA0">
              <w:rPr>
                <w:b/>
                <w:bCs/>
                <w:sz w:val="22"/>
                <w:szCs w:val="22"/>
                <w:lang w:val="en-US"/>
              </w:rPr>
              <w:t>Incarcarea in auto sol (pamint) cu bolovani, cu pietre</w:t>
            </w:r>
          </w:p>
          <w:p w14:paraId="0B4180FA"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AFDB682"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224F8234"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F42CACC" w14:textId="77777777" w:rsidR="00736E2F" w:rsidRPr="005E2CA0" w:rsidRDefault="00736E2F" w:rsidP="007C2C91">
            <w:pPr>
              <w:jc w:val="center"/>
              <w:rPr>
                <w:b/>
                <w:bCs/>
                <w:sz w:val="22"/>
                <w:szCs w:val="22"/>
                <w:lang w:val="en-US"/>
              </w:rPr>
            </w:pPr>
            <w:r w:rsidRPr="005E2CA0">
              <w:rPr>
                <w:b/>
                <w:bCs/>
                <w:sz w:val="22"/>
                <w:szCs w:val="22"/>
                <w:lang w:val="en-US"/>
              </w:rPr>
              <w:t>53,140</w:t>
            </w:r>
          </w:p>
          <w:p w14:paraId="206AE002" w14:textId="77777777" w:rsidR="00736E2F" w:rsidRPr="009B70F2" w:rsidRDefault="00736E2F" w:rsidP="007C2C91">
            <w:pPr>
              <w:jc w:val="center"/>
              <w:rPr>
                <w:sz w:val="2"/>
                <w:szCs w:val="2"/>
                <w:lang w:val="en-US"/>
              </w:rPr>
            </w:pPr>
          </w:p>
        </w:tc>
      </w:tr>
      <w:tr w:rsidR="00736E2F" w:rsidRPr="00C97908" w14:paraId="64EAA78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B53575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7499A37"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4DADF703"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5EA0F6C"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F5E7A3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1,1100</w:t>
            </w:r>
          </w:p>
        </w:tc>
        <w:tc>
          <w:tcPr>
            <w:tcW w:w="1518" w:type="dxa"/>
            <w:tcBorders>
              <w:top w:val="nil"/>
              <w:bottom w:val="single" w:sz="2" w:space="0" w:color="auto"/>
            </w:tcBorders>
            <w:vAlign w:val="center"/>
          </w:tcPr>
          <w:p w14:paraId="0682D9D0" w14:textId="77777777" w:rsidR="00736E2F" w:rsidRPr="00C97908" w:rsidRDefault="00736E2F" w:rsidP="007C2C91">
            <w:pPr>
              <w:jc w:val="center"/>
              <w:rPr>
                <w:sz w:val="16"/>
                <w:szCs w:val="16"/>
                <w:lang w:val="en-US"/>
              </w:rPr>
            </w:pPr>
            <w:r w:rsidRPr="00C97908">
              <w:rPr>
                <w:sz w:val="16"/>
                <w:szCs w:val="16"/>
                <w:lang w:val="en-US"/>
              </w:rPr>
              <w:t>58,985</w:t>
            </w:r>
          </w:p>
        </w:tc>
      </w:tr>
      <w:tr w:rsidR="00736E2F" w:rsidRPr="009B70F2" w14:paraId="31900D1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929AAE8" w14:textId="77777777" w:rsidR="00736E2F" w:rsidRPr="005E2CA0" w:rsidRDefault="00736E2F" w:rsidP="007C2C91">
            <w:pPr>
              <w:jc w:val="center"/>
              <w:rPr>
                <w:b/>
                <w:bCs/>
                <w:sz w:val="22"/>
                <w:szCs w:val="22"/>
                <w:lang w:val="en-US"/>
              </w:rPr>
            </w:pPr>
            <w:r w:rsidRPr="005E2CA0">
              <w:rPr>
                <w:b/>
                <w:bCs/>
                <w:sz w:val="22"/>
                <w:szCs w:val="22"/>
                <w:lang w:val="en-US"/>
              </w:rPr>
              <w:t>3</w:t>
            </w:r>
          </w:p>
        </w:tc>
        <w:tc>
          <w:tcPr>
            <w:tcW w:w="1366" w:type="dxa"/>
            <w:gridSpan w:val="2"/>
            <w:tcBorders>
              <w:top w:val="single" w:sz="4" w:space="0" w:color="auto"/>
              <w:bottom w:val="single" w:sz="4" w:space="0" w:color="auto"/>
            </w:tcBorders>
            <w:vAlign w:val="center"/>
          </w:tcPr>
          <w:p w14:paraId="6E8E36FB" w14:textId="77777777" w:rsidR="00736E2F" w:rsidRPr="005E2CA0" w:rsidRDefault="00736E2F" w:rsidP="007C2C91">
            <w:pPr>
              <w:jc w:val="center"/>
              <w:rPr>
                <w:b/>
                <w:bCs/>
                <w:sz w:val="22"/>
                <w:szCs w:val="22"/>
                <w:lang w:val="en-US"/>
              </w:rPr>
            </w:pPr>
            <w:r w:rsidRPr="005E2CA0">
              <w:rPr>
                <w:b/>
                <w:bCs/>
                <w:sz w:val="22"/>
                <w:szCs w:val="22"/>
                <w:lang w:val="en-US"/>
              </w:rPr>
              <w:t>TsI50B5</w:t>
            </w:r>
          </w:p>
        </w:tc>
        <w:tc>
          <w:tcPr>
            <w:tcW w:w="4255" w:type="dxa"/>
            <w:gridSpan w:val="3"/>
            <w:tcBorders>
              <w:top w:val="single" w:sz="4" w:space="0" w:color="auto"/>
              <w:bottom w:val="single" w:sz="4" w:space="0" w:color="auto"/>
            </w:tcBorders>
          </w:tcPr>
          <w:p w14:paraId="60E03DEF" w14:textId="77777777" w:rsidR="00736E2F" w:rsidRPr="005E2CA0" w:rsidRDefault="00736E2F" w:rsidP="007C2C91">
            <w:pPr>
              <w:rPr>
                <w:b/>
                <w:bCs/>
                <w:sz w:val="2"/>
                <w:szCs w:val="2"/>
                <w:lang w:val="en-US"/>
              </w:rPr>
            </w:pPr>
            <w:r w:rsidRPr="005E2CA0">
              <w:rPr>
                <w:b/>
                <w:bCs/>
                <w:sz w:val="22"/>
                <w:szCs w:val="22"/>
                <w:lang w:val="en-US"/>
              </w:rPr>
              <w:t>Transportarea pamintului cu autobasculanta de 5 t la distanta  de 15 km</w:t>
            </w:r>
          </w:p>
          <w:p w14:paraId="15B4D25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4F534C2" w14:textId="77777777" w:rsidR="00736E2F" w:rsidRPr="005E2CA0" w:rsidRDefault="00736E2F" w:rsidP="007C2C91">
            <w:pPr>
              <w:jc w:val="center"/>
              <w:rPr>
                <w:b/>
                <w:bCs/>
                <w:sz w:val="22"/>
                <w:szCs w:val="22"/>
                <w:lang w:val="en-US"/>
              </w:rPr>
            </w:pPr>
            <w:r w:rsidRPr="005E2CA0">
              <w:rPr>
                <w:b/>
                <w:bCs/>
                <w:sz w:val="22"/>
                <w:szCs w:val="22"/>
                <w:lang w:val="en-US"/>
              </w:rPr>
              <w:t>t</w:t>
            </w:r>
          </w:p>
        </w:tc>
        <w:tc>
          <w:tcPr>
            <w:tcW w:w="1106" w:type="dxa"/>
            <w:gridSpan w:val="2"/>
            <w:tcBorders>
              <w:top w:val="single" w:sz="4" w:space="0" w:color="auto"/>
              <w:bottom w:val="single" w:sz="4" w:space="0" w:color="auto"/>
            </w:tcBorders>
            <w:vAlign w:val="center"/>
          </w:tcPr>
          <w:p w14:paraId="5DF5CD5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9D28A45" w14:textId="77777777" w:rsidR="00736E2F" w:rsidRPr="005E2CA0" w:rsidRDefault="00736E2F" w:rsidP="007C2C91">
            <w:pPr>
              <w:jc w:val="center"/>
              <w:rPr>
                <w:b/>
                <w:bCs/>
                <w:sz w:val="22"/>
                <w:szCs w:val="22"/>
                <w:lang w:val="en-US"/>
              </w:rPr>
            </w:pPr>
            <w:r w:rsidRPr="005E2CA0">
              <w:rPr>
                <w:b/>
                <w:bCs/>
                <w:sz w:val="22"/>
                <w:szCs w:val="22"/>
                <w:lang w:val="en-US"/>
              </w:rPr>
              <w:t>53,140</w:t>
            </w:r>
          </w:p>
          <w:p w14:paraId="5D0F5DD8" w14:textId="77777777" w:rsidR="00736E2F" w:rsidRPr="009B70F2" w:rsidRDefault="00736E2F" w:rsidP="007C2C91">
            <w:pPr>
              <w:jc w:val="center"/>
              <w:rPr>
                <w:sz w:val="2"/>
                <w:szCs w:val="2"/>
                <w:lang w:val="en-US"/>
              </w:rPr>
            </w:pPr>
          </w:p>
        </w:tc>
      </w:tr>
      <w:tr w:rsidR="00736E2F" w:rsidRPr="00C97908" w14:paraId="3F86658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E52511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6FCD7BC" w14:textId="77777777" w:rsidR="00736E2F" w:rsidRPr="00B40365" w:rsidRDefault="00736E2F" w:rsidP="007C2C91">
            <w:pPr>
              <w:jc w:val="center"/>
              <w:rPr>
                <w:sz w:val="16"/>
                <w:szCs w:val="16"/>
                <w:lang w:val="en-US"/>
              </w:rPr>
            </w:pPr>
            <w:r w:rsidRPr="00B40365">
              <w:rPr>
                <w:sz w:val="16"/>
                <w:szCs w:val="16"/>
                <w:lang w:val="en-US"/>
              </w:rPr>
              <w:t>3410540000006</w:t>
            </w:r>
          </w:p>
        </w:tc>
        <w:tc>
          <w:tcPr>
            <w:tcW w:w="4239" w:type="dxa"/>
            <w:gridSpan w:val="2"/>
            <w:tcBorders>
              <w:top w:val="nil"/>
              <w:bottom w:val="single" w:sz="2" w:space="0" w:color="auto"/>
            </w:tcBorders>
            <w:vAlign w:val="center"/>
          </w:tcPr>
          <w:p w14:paraId="1CED2A21" w14:textId="77777777" w:rsidR="00736E2F" w:rsidRPr="00C97908" w:rsidRDefault="00736E2F" w:rsidP="007C2C91">
            <w:pPr>
              <w:rPr>
                <w:sz w:val="16"/>
                <w:szCs w:val="16"/>
                <w:lang w:val="en-US"/>
              </w:rPr>
            </w:pPr>
            <w:r w:rsidRPr="00C97908">
              <w:rPr>
                <w:sz w:val="16"/>
                <w:szCs w:val="16"/>
                <w:lang w:val="en-US"/>
              </w:rPr>
              <w:t>Autobasculanta-5t</w:t>
            </w:r>
          </w:p>
        </w:tc>
        <w:tc>
          <w:tcPr>
            <w:tcW w:w="998" w:type="dxa"/>
            <w:gridSpan w:val="2"/>
            <w:tcBorders>
              <w:top w:val="nil"/>
              <w:bottom w:val="single" w:sz="2" w:space="0" w:color="auto"/>
            </w:tcBorders>
            <w:vAlign w:val="center"/>
          </w:tcPr>
          <w:p w14:paraId="5175FDD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6990B3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0,2580</w:t>
            </w:r>
          </w:p>
        </w:tc>
        <w:tc>
          <w:tcPr>
            <w:tcW w:w="1518" w:type="dxa"/>
            <w:tcBorders>
              <w:top w:val="nil"/>
              <w:bottom w:val="single" w:sz="2" w:space="0" w:color="auto"/>
              <w:right w:val="single" w:sz="4" w:space="0" w:color="auto"/>
            </w:tcBorders>
            <w:vAlign w:val="center"/>
          </w:tcPr>
          <w:p w14:paraId="2850D19E" w14:textId="77777777" w:rsidR="00736E2F" w:rsidRPr="00C97908" w:rsidRDefault="00736E2F" w:rsidP="007C2C91">
            <w:pPr>
              <w:jc w:val="center"/>
              <w:rPr>
                <w:sz w:val="16"/>
                <w:szCs w:val="16"/>
                <w:lang w:val="en-US"/>
              </w:rPr>
            </w:pPr>
            <w:r w:rsidRPr="00C97908">
              <w:rPr>
                <w:sz w:val="16"/>
                <w:szCs w:val="16"/>
                <w:lang w:val="en-US"/>
              </w:rPr>
              <w:t>13,71</w:t>
            </w:r>
          </w:p>
        </w:tc>
      </w:tr>
      <w:tr w:rsidR="00736E2F" w:rsidRPr="009B70F2" w14:paraId="43262B2C"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1F2B32F" w14:textId="77777777" w:rsidR="00736E2F" w:rsidRPr="005E2CA0" w:rsidRDefault="00736E2F" w:rsidP="007C2C91">
            <w:pPr>
              <w:jc w:val="center"/>
              <w:rPr>
                <w:b/>
                <w:bCs/>
                <w:sz w:val="22"/>
                <w:szCs w:val="22"/>
                <w:lang w:val="en-US"/>
              </w:rPr>
            </w:pPr>
            <w:r w:rsidRPr="005E2CA0">
              <w:rPr>
                <w:b/>
                <w:bCs/>
                <w:sz w:val="22"/>
                <w:szCs w:val="22"/>
                <w:lang w:val="en-US"/>
              </w:rPr>
              <w:t>4</w:t>
            </w:r>
          </w:p>
        </w:tc>
        <w:tc>
          <w:tcPr>
            <w:tcW w:w="1366" w:type="dxa"/>
            <w:gridSpan w:val="2"/>
            <w:tcBorders>
              <w:top w:val="single" w:sz="4" w:space="0" w:color="auto"/>
              <w:bottom w:val="single" w:sz="4" w:space="0" w:color="auto"/>
            </w:tcBorders>
            <w:vAlign w:val="center"/>
          </w:tcPr>
          <w:p w14:paraId="76D0C732" w14:textId="77777777" w:rsidR="00736E2F" w:rsidRPr="005E2CA0" w:rsidRDefault="00736E2F" w:rsidP="007C2C91">
            <w:pPr>
              <w:jc w:val="center"/>
              <w:rPr>
                <w:b/>
                <w:bCs/>
                <w:sz w:val="22"/>
                <w:szCs w:val="22"/>
                <w:lang w:val="en-US"/>
              </w:rPr>
            </w:pPr>
            <w:r w:rsidRPr="005E2CA0">
              <w:rPr>
                <w:b/>
                <w:bCs/>
                <w:sz w:val="22"/>
                <w:szCs w:val="22"/>
                <w:lang w:val="en-US"/>
              </w:rPr>
              <w:t>TsD18B</w:t>
            </w:r>
          </w:p>
        </w:tc>
        <w:tc>
          <w:tcPr>
            <w:tcW w:w="4255" w:type="dxa"/>
            <w:gridSpan w:val="3"/>
            <w:tcBorders>
              <w:top w:val="single" w:sz="4" w:space="0" w:color="auto"/>
              <w:bottom w:val="single" w:sz="4" w:space="0" w:color="auto"/>
            </w:tcBorders>
          </w:tcPr>
          <w:p w14:paraId="4276C10D" w14:textId="77777777" w:rsidR="00736E2F" w:rsidRPr="005E2CA0" w:rsidRDefault="00736E2F" w:rsidP="007C2C91">
            <w:pPr>
              <w:rPr>
                <w:b/>
                <w:bCs/>
                <w:sz w:val="2"/>
                <w:szCs w:val="2"/>
                <w:lang w:val="en-US"/>
              </w:rPr>
            </w:pPr>
            <w:r w:rsidRPr="005E2CA0">
              <w:rPr>
                <w:b/>
                <w:bCs/>
                <w:sz w:val="22"/>
                <w:szCs w:val="22"/>
                <w:lang w:val="en-US"/>
              </w:rPr>
              <w:t>Pozare cabluri. Umplutura compactata in santuri, pentru cablurile ingropate ale liniilor electrice de inalta tensiune, executata cu pamint provenit din teren mijlociu</w:t>
            </w:r>
          </w:p>
          <w:p w14:paraId="60D8DB2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A5D23D0"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233D3ED"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956248E" w14:textId="77777777" w:rsidR="00736E2F" w:rsidRPr="005E2CA0" w:rsidRDefault="00736E2F" w:rsidP="007C2C91">
            <w:pPr>
              <w:jc w:val="center"/>
              <w:rPr>
                <w:b/>
                <w:bCs/>
                <w:sz w:val="22"/>
                <w:szCs w:val="22"/>
                <w:lang w:val="en-US"/>
              </w:rPr>
            </w:pPr>
            <w:r w:rsidRPr="005E2CA0">
              <w:rPr>
                <w:b/>
                <w:bCs/>
                <w:sz w:val="22"/>
                <w:szCs w:val="22"/>
                <w:lang w:val="en-US"/>
              </w:rPr>
              <w:t>62,520</w:t>
            </w:r>
          </w:p>
          <w:p w14:paraId="78C54648" w14:textId="77777777" w:rsidR="00736E2F" w:rsidRPr="009B70F2" w:rsidRDefault="00736E2F" w:rsidP="007C2C91">
            <w:pPr>
              <w:jc w:val="center"/>
              <w:rPr>
                <w:sz w:val="2"/>
                <w:szCs w:val="2"/>
                <w:lang w:val="en-US"/>
              </w:rPr>
            </w:pPr>
          </w:p>
        </w:tc>
      </w:tr>
      <w:tr w:rsidR="00736E2F" w:rsidRPr="00C97908" w14:paraId="71C50EA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A5309E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EB0CC39" w14:textId="77777777" w:rsidR="00736E2F" w:rsidRPr="00B40365" w:rsidRDefault="00736E2F" w:rsidP="007C2C91">
            <w:pPr>
              <w:jc w:val="center"/>
              <w:rPr>
                <w:sz w:val="16"/>
                <w:szCs w:val="16"/>
                <w:lang w:val="en-US"/>
              </w:rPr>
            </w:pPr>
            <w:r w:rsidRPr="00B40365">
              <w:rPr>
                <w:sz w:val="16"/>
                <w:szCs w:val="16"/>
                <w:lang w:val="en-US"/>
              </w:rPr>
              <w:t>9310060019900</w:t>
            </w:r>
          </w:p>
        </w:tc>
        <w:tc>
          <w:tcPr>
            <w:tcW w:w="4239" w:type="dxa"/>
            <w:gridSpan w:val="2"/>
            <w:tcBorders>
              <w:top w:val="nil"/>
              <w:bottom w:val="single" w:sz="2" w:space="0" w:color="auto"/>
            </w:tcBorders>
            <w:vAlign w:val="center"/>
          </w:tcPr>
          <w:p w14:paraId="6F977B99" w14:textId="77777777" w:rsidR="00736E2F" w:rsidRPr="00C97908" w:rsidRDefault="00736E2F" w:rsidP="007C2C91">
            <w:pPr>
              <w:rPr>
                <w:sz w:val="16"/>
                <w:szCs w:val="16"/>
                <w:lang w:val="en-US"/>
              </w:rPr>
            </w:pPr>
            <w:r w:rsidRPr="00C97908">
              <w:rPr>
                <w:sz w:val="16"/>
                <w:szCs w:val="16"/>
                <w:lang w:val="en-US"/>
              </w:rPr>
              <w:t>Muncitor necalificat</w:t>
            </w:r>
          </w:p>
        </w:tc>
        <w:tc>
          <w:tcPr>
            <w:tcW w:w="998" w:type="dxa"/>
            <w:gridSpan w:val="2"/>
            <w:tcBorders>
              <w:top w:val="nil"/>
              <w:bottom w:val="single" w:sz="2" w:space="0" w:color="auto"/>
            </w:tcBorders>
            <w:vAlign w:val="center"/>
          </w:tcPr>
          <w:p w14:paraId="216D9512"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3FC8A0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0,9700</w:t>
            </w:r>
          </w:p>
        </w:tc>
        <w:tc>
          <w:tcPr>
            <w:tcW w:w="1518" w:type="dxa"/>
            <w:tcBorders>
              <w:top w:val="nil"/>
              <w:bottom w:val="single" w:sz="2" w:space="0" w:color="auto"/>
            </w:tcBorders>
            <w:vAlign w:val="center"/>
          </w:tcPr>
          <w:p w14:paraId="0A4770F5" w14:textId="77777777" w:rsidR="00736E2F" w:rsidRPr="00C97908" w:rsidRDefault="00736E2F" w:rsidP="007C2C91">
            <w:pPr>
              <w:jc w:val="center"/>
              <w:rPr>
                <w:sz w:val="16"/>
                <w:szCs w:val="16"/>
                <w:lang w:val="en-US"/>
              </w:rPr>
            </w:pPr>
            <w:r w:rsidRPr="00C97908">
              <w:rPr>
                <w:sz w:val="16"/>
                <w:szCs w:val="16"/>
                <w:lang w:val="en-US"/>
              </w:rPr>
              <w:t>60,644</w:t>
            </w:r>
          </w:p>
        </w:tc>
      </w:tr>
      <w:tr w:rsidR="00736E2F" w:rsidRPr="00C97908" w14:paraId="1F1A94B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FCF86C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772CBB9" w14:textId="77777777" w:rsidR="00736E2F" w:rsidRPr="00B40365" w:rsidRDefault="00736E2F" w:rsidP="007C2C91">
            <w:pPr>
              <w:jc w:val="center"/>
              <w:rPr>
                <w:sz w:val="16"/>
                <w:szCs w:val="16"/>
                <w:lang w:val="en-US"/>
              </w:rPr>
            </w:pPr>
            <w:r w:rsidRPr="00B40365">
              <w:rPr>
                <w:sz w:val="16"/>
                <w:szCs w:val="16"/>
                <w:lang w:val="en-US"/>
              </w:rPr>
              <w:t>4100116202806</w:t>
            </w:r>
          </w:p>
        </w:tc>
        <w:tc>
          <w:tcPr>
            <w:tcW w:w="4239" w:type="dxa"/>
            <w:gridSpan w:val="2"/>
            <w:tcBorders>
              <w:top w:val="nil"/>
              <w:bottom w:val="single" w:sz="2" w:space="0" w:color="auto"/>
            </w:tcBorders>
            <w:vAlign w:val="center"/>
          </w:tcPr>
          <w:p w14:paraId="19FE57F8" w14:textId="77777777" w:rsidR="00736E2F" w:rsidRPr="00C97908" w:rsidRDefault="00736E2F" w:rsidP="007C2C91">
            <w:pPr>
              <w:rPr>
                <w:sz w:val="16"/>
                <w:szCs w:val="16"/>
                <w:lang w:val="en-US"/>
              </w:rPr>
            </w:pPr>
            <w:r w:rsidRPr="00C97908">
              <w:rPr>
                <w:sz w:val="16"/>
                <w:szCs w:val="16"/>
                <w:lang w:val="en-US"/>
              </w:rPr>
              <w:t>Apa industriala in cisterne pt. lucrari drumuri-terasam.</w:t>
            </w:r>
          </w:p>
        </w:tc>
        <w:tc>
          <w:tcPr>
            <w:tcW w:w="998" w:type="dxa"/>
            <w:gridSpan w:val="2"/>
            <w:tcBorders>
              <w:top w:val="nil"/>
              <w:bottom w:val="single" w:sz="2" w:space="0" w:color="auto"/>
            </w:tcBorders>
            <w:vAlign w:val="center"/>
          </w:tcPr>
          <w:p w14:paraId="4D817DD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7BC481A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CAEF5DB" w14:textId="77777777" w:rsidR="00736E2F" w:rsidRPr="00C97908" w:rsidRDefault="00736E2F" w:rsidP="007C2C91">
            <w:pPr>
              <w:jc w:val="center"/>
              <w:rPr>
                <w:sz w:val="16"/>
                <w:szCs w:val="16"/>
                <w:lang w:val="en-US"/>
              </w:rPr>
            </w:pPr>
            <w:r w:rsidRPr="00C97908">
              <w:rPr>
                <w:sz w:val="16"/>
                <w:szCs w:val="16"/>
                <w:lang w:val="en-US"/>
              </w:rPr>
              <w:t>6,252</w:t>
            </w:r>
          </w:p>
        </w:tc>
      </w:tr>
      <w:tr w:rsidR="00736E2F" w:rsidRPr="003E2692" w14:paraId="03FA5827"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9C83F98"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723C8182"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16414985"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1AE3F5E"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74C1E0FF"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4CE18D66" w14:textId="77777777" w:rsidR="00736E2F" w:rsidRPr="003E2692" w:rsidRDefault="00736E2F" w:rsidP="007C2C91">
            <w:pPr>
              <w:rPr>
                <w:sz w:val="2"/>
                <w:szCs w:val="2"/>
                <w:lang w:val="en-US"/>
              </w:rPr>
            </w:pPr>
          </w:p>
        </w:tc>
      </w:tr>
      <w:tr w:rsidR="00736E2F" w:rsidRPr="00B449C4" w14:paraId="66459C09"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36147855"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4A591624"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56B344EF"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6686735"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5E4C22AF"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29DB89E3" w14:textId="77777777" w:rsidR="00736E2F" w:rsidRPr="00B449C4" w:rsidRDefault="00736E2F" w:rsidP="007C2C91">
            <w:pPr>
              <w:rPr>
                <w:sz w:val="22"/>
                <w:szCs w:val="22"/>
                <w:lang w:val="en-US"/>
              </w:rPr>
            </w:pPr>
          </w:p>
        </w:tc>
      </w:tr>
      <w:tr w:rsidR="00736E2F" w:rsidRPr="00B40365" w14:paraId="0E06124B"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177FE58E"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20963BB9"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E7DF875"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Terasament</w:t>
            </w:r>
          </w:p>
        </w:tc>
        <w:tc>
          <w:tcPr>
            <w:tcW w:w="3622" w:type="dxa"/>
            <w:gridSpan w:val="5"/>
            <w:tcBorders>
              <w:bottom w:val="single" w:sz="4" w:space="0" w:color="auto"/>
              <w:right w:val="single" w:sz="4" w:space="0" w:color="auto"/>
            </w:tcBorders>
          </w:tcPr>
          <w:p w14:paraId="01B16897" w14:textId="77777777" w:rsidR="00736E2F" w:rsidRPr="00B40365" w:rsidRDefault="00736E2F" w:rsidP="007C2C91">
            <w:pPr>
              <w:rPr>
                <w:sz w:val="22"/>
                <w:szCs w:val="22"/>
                <w:lang w:val="en-US"/>
              </w:rPr>
            </w:pPr>
          </w:p>
        </w:tc>
      </w:tr>
      <w:tr w:rsidR="00736E2F" w:rsidRPr="00B12F65" w14:paraId="01FDAE64" w14:textId="77777777" w:rsidTr="007C2C91">
        <w:tblPrEx>
          <w:tblCellMar>
            <w:left w:w="107" w:type="dxa"/>
            <w:right w:w="107" w:type="dxa"/>
          </w:tblCellMar>
        </w:tblPrEx>
        <w:tc>
          <w:tcPr>
            <w:tcW w:w="10348" w:type="dxa"/>
            <w:gridSpan w:val="12"/>
          </w:tcPr>
          <w:p w14:paraId="19F88BE3" w14:textId="77777777" w:rsidR="00736E2F" w:rsidRPr="009B70F2" w:rsidRDefault="00736E2F" w:rsidP="007C2C91">
            <w:pPr>
              <w:rPr>
                <w:b/>
                <w:bCs/>
                <w:sz w:val="22"/>
                <w:szCs w:val="22"/>
                <w:lang w:val="en-US"/>
              </w:rPr>
            </w:pPr>
            <w:r w:rsidRPr="009B70F2">
              <w:rPr>
                <w:b/>
                <w:bCs/>
                <w:sz w:val="22"/>
                <w:szCs w:val="22"/>
                <w:lang w:val="en-US"/>
              </w:rPr>
              <w:t>1.2. Stilpi de iluminat</w:t>
            </w:r>
          </w:p>
          <w:p w14:paraId="6F1B3644" w14:textId="77777777" w:rsidR="00736E2F" w:rsidRPr="00B12F65" w:rsidRDefault="00736E2F" w:rsidP="007C2C91">
            <w:pPr>
              <w:rPr>
                <w:sz w:val="2"/>
                <w:szCs w:val="2"/>
                <w:lang w:val="en-US"/>
              </w:rPr>
            </w:pPr>
          </w:p>
        </w:tc>
      </w:tr>
      <w:tr w:rsidR="00736E2F" w:rsidRPr="009B70F2" w14:paraId="76918AF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C17E427" w14:textId="77777777" w:rsidR="00736E2F" w:rsidRPr="005E2CA0" w:rsidRDefault="00736E2F" w:rsidP="007C2C91">
            <w:pPr>
              <w:jc w:val="center"/>
              <w:rPr>
                <w:b/>
                <w:bCs/>
                <w:sz w:val="22"/>
                <w:szCs w:val="22"/>
                <w:lang w:val="en-US"/>
              </w:rPr>
            </w:pPr>
            <w:r w:rsidRPr="005E2CA0">
              <w:rPr>
                <w:b/>
                <w:bCs/>
                <w:sz w:val="22"/>
                <w:szCs w:val="22"/>
                <w:lang w:val="en-US"/>
              </w:rPr>
              <w:t>5</w:t>
            </w:r>
          </w:p>
        </w:tc>
        <w:tc>
          <w:tcPr>
            <w:tcW w:w="1366" w:type="dxa"/>
            <w:gridSpan w:val="2"/>
            <w:tcBorders>
              <w:top w:val="single" w:sz="4" w:space="0" w:color="auto"/>
              <w:bottom w:val="single" w:sz="4" w:space="0" w:color="auto"/>
            </w:tcBorders>
            <w:vAlign w:val="center"/>
          </w:tcPr>
          <w:p w14:paraId="3B98A45B" w14:textId="77777777" w:rsidR="00736E2F" w:rsidRPr="005E2CA0" w:rsidRDefault="00736E2F" w:rsidP="007C2C91">
            <w:pPr>
              <w:jc w:val="center"/>
              <w:rPr>
                <w:b/>
                <w:bCs/>
                <w:sz w:val="22"/>
                <w:szCs w:val="22"/>
                <w:lang w:val="en-US"/>
              </w:rPr>
            </w:pPr>
            <w:r w:rsidRPr="005E2CA0">
              <w:rPr>
                <w:b/>
                <w:bCs/>
                <w:sz w:val="22"/>
                <w:szCs w:val="22"/>
                <w:lang w:val="en-US"/>
              </w:rPr>
              <w:t>34-02-003-1</w:t>
            </w:r>
          </w:p>
        </w:tc>
        <w:tc>
          <w:tcPr>
            <w:tcW w:w="4255" w:type="dxa"/>
            <w:gridSpan w:val="3"/>
            <w:tcBorders>
              <w:top w:val="single" w:sz="4" w:space="0" w:color="auto"/>
              <w:bottom w:val="single" w:sz="4" w:space="0" w:color="auto"/>
            </w:tcBorders>
          </w:tcPr>
          <w:p w14:paraId="69E60F19" w14:textId="77777777" w:rsidR="00736E2F" w:rsidRPr="005E2CA0" w:rsidRDefault="00736E2F" w:rsidP="007C2C91">
            <w:pPr>
              <w:rPr>
                <w:b/>
                <w:bCs/>
                <w:sz w:val="2"/>
                <w:szCs w:val="2"/>
                <w:lang w:val="en-US"/>
              </w:rPr>
            </w:pPr>
            <w:r w:rsidRPr="005E2CA0">
              <w:rPr>
                <w:b/>
                <w:bCs/>
                <w:sz w:val="22"/>
                <w:szCs w:val="22"/>
                <w:lang w:val="en-US"/>
              </w:rPr>
              <w:t>Executarea conductelor din tevi de polietilena: pina la 2 gauri / Teava PVC ф63мм</w:t>
            </w:r>
          </w:p>
          <w:p w14:paraId="39DE1C5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8F1B216" w14:textId="77777777" w:rsidR="00736E2F" w:rsidRPr="005E2CA0" w:rsidRDefault="00736E2F" w:rsidP="007C2C91">
            <w:pPr>
              <w:jc w:val="center"/>
              <w:rPr>
                <w:b/>
                <w:bCs/>
                <w:sz w:val="22"/>
                <w:szCs w:val="22"/>
                <w:lang w:val="en-US"/>
              </w:rPr>
            </w:pPr>
            <w:r w:rsidRPr="005E2CA0">
              <w:rPr>
                <w:b/>
                <w:bCs/>
                <w:sz w:val="22"/>
                <w:szCs w:val="22"/>
                <w:lang w:val="en-US"/>
              </w:rPr>
              <w:t>1 km</w:t>
            </w:r>
          </w:p>
        </w:tc>
        <w:tc>
          <w:tcPr>
            <w:tcW w:w="1106" w:type="dxa"/>
            <w:gridSpan w:val="2"/>
            <w:tcBorders>
              <w:top w:val="single" w:sz="4" w:space="0" w:color="auto"/>
              <w:bottom w:val="single" w:sz="4" w:space="0" w:color="auto"/>
            </w:tcBorders>
            <w:vAlign w:val="center"/>
          </w:tcPr>
          <w:p w14:paraId="0B49BB3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6A0739E" w14:textId="77777777" w:rsidR="00736E2F" w:rsidRPr="005E2CA0" w:rsidRDefault="00736E2F" w:rsidP="007C2C91">
            <w:pPr>
              <w:jc w:val="center"/>
              <w:rPr>
                <w:b/>
                <w:bCs/>
                <w:sz w:val="22"/>
                <w:szCs w:val="22"/>
                <w:lang w:val="en-US"/>
              </w:rPr>
            </w:pPr>
            <w:r w:rsidRPr="005E2CA0">
              <w:rPr>
                <w:b/>
                <w:bCs/>
                <w:sz w:val="22"/>
                <w:szCs w:val="22"/>
                <w:lang w:val="en-US"/>
              </w:rPr>
              <w:t>0,038</w:t>
            </w:r>
          </w:p>
          <w:p w14:paraId="74803C2D" w14:textId="77777777" w:rsidR="00736E2F" w:rsidRPr="009B70F2" w:rsidRDefault="00736E2F" w:rsidP="007C2C91">
            <w:pPr>
              <w:jc w:val="center"/>
              <w:rPr>
                <w:sz w:val="2"/>
                <w:szCs w:val="2"/>
                <w:lang w:val="en-US"/>
              </w:rPr>
            </w:pPr>
          </w:p>
        </w:tc>
      </w:tr>
      <w:tr w:rsidR="00736E2F" w:rsidRPr="00C97908" w14:paraId="5EFB1E9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88E543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740C9E0"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B8D4355"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655CED1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9017E8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133,0000</w:t>
            </w:r>
          </w:p>
        </w:tc>
        <w:tc>
          <w:tcPr>
            <w:tcW w:w="1518" w:type="dxa"/>
            <w:tcBorders>
              <w:top w:val="nil"/>
              <w:bottom w:val="single" w:sz="2" w:space="0" w:color="auto"/>
            </w:tcBorders>
            <w:vAlign w:val="center"/>
          </w:tcPr>
          <w:p w14:paraId="0960BB39" w14:textId="77777777" w:rsidR="00736E2F" w:rsidRPr="00C97908" w:rsidRDefault="00736E2F" w:rsidP="007C2C91">
            <w:pPr>
              <w:jc w:val="center"/>
              <w:rPr>
                <w:sz w:val="16"/>
                <w:szCs w:val="16"/>
                <w:lang w:val="en-US"/>
              </w:rPr>
            </w:pPr>
            <w:r w:rsidRPr="00C97908">
              <w:rPr>
                <w:sz w:val="16"/>
                <w:szCs w:val="16"/>
                <w:lang w:val="en-US"/>
              </w:rPr>
              <w:t>5,054</w:t>
            </w:r>
          </w:p>
        </w:tc>
      </w:tr>
      <w:tr w:rsidR="00736E2F" w:rsidRPr="00C97908" w14:paraId="1C57FB7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2D0AEF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AD51118" w14:textId="77777777" w:rsidR="00736E2F" w:rsidRPr="00B40365" w:rsidRDefault="00736E2F" w:rsidP="007C2C91">
            <w:pPr>
              <w:jc w:val="center"/>
              <w:rPr>
                <w:sz w:val="16"/>
                <w:szCs w:val="16"/>
                <w:lang w:val="en-US"/>
              </w:rPr>
            </w:pPr>
            <w:r w:rsidRPr="00B40365">
              <w:rPr>
                <w:sz w:val="16"/>
                <w:szCs w:val="16"/>
                <w:lang w:val="en-US"/>
              </w:rPr>
              <w:t>102-0097</w:t>
            </w:r>
          </w:p>
        </w:tc>
        <w:tc>
          <w:tcPr>
            <w:tcW w:w="4239" w:type="dxa"/>
            <w:gridSpan w:val="2"/>
            <w:tcBorders>
              <w:top w:val="nil"/>
              <w:bottom w:val="single" w:sz="2" w:space="0" w:color="auto"/>
            </w:tcBorders>
            <w:vAlign w:val="center"/>
          </w:tcPr>
          <w:p w14:paraId="5AFDBDFA" w14:textId="77777777" w:rsidR="00736E2F" w:rsidRPr="00C97908" w:rsidRDefault="00736E2F" w:rsidP="007C2C91">
            <w:pPr>
              <w:rPr>
                <w:sz w:val="16"/>
                <w:szCs w:val="16"/>
                <w:lang w:val="en-US"/>
              </w:rPr>
            </w:pPr>
            <w:r w:rsidRPr="00C97908">
              <w:rPr>
                <w:sz w:val="16"/>
                <w:szCs w:val="16"/>
                <w:lang w:val="en-US"/>
              </w:rPr>
              <w:t>Cherestea de esente rasinoase. Grinzi netivite, lungime 2-3,75 m, diferite latimi, grosime 100-125 mm, cal. III</w:t>
            </w:r>
          </w:p>
        </w:tc>
        <w:tc>
          <w:tcPr>
            <w:tcW w:w="998" w:type="dxa"/>
            <w:gridSpan w:val="2"/>
            <w:tcBorders>
              <w:top w:val="nil"/>
              <w:bottom w:val="single" w:sz="2" w:space="0" w:color="auto"/>
            </w:tcBorders>
            <w:vAlign w:val="center"/>
          </w:tcPr>
          <w:p w14:paraId="536E0E30"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02336A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tcBorders>
            <w:vAlign w:val="center"/>
          </w:tcPr>
          <w:p w14:paraId="21F3AD9C" w14:textId="77777777" w:rsidR="00736E2F" w:rsidRPr="00C97908" w:rsidRDefault="00736E2F" w:rsidP="007C2C91">
            <w:pPr>
              <w:jc w:val="center"/>
              <w:rPr>
                <w:sz w:val="16"/>
                <w:szCs w:val="16"/>
                <w:lang w:val="en-US"/>
              </w:rPr>
            </w:pPr>
            <w:r w:rsidRPr="00C97908">
              <w:rPr>
                <w:sz w:val="16"/>
                <w:szCs w:val="16"/>
                <w:lang w:val="en-US"/>
              </w:rPr>
              <w:t>0,003</w:t>
            </w:r>
          </w:p>
        </w:tc>
      </w:tr>
      <w:tr w:rsidR="00736E2F" w:rsidRPr="00C97908" w14:paraId="7C53B00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656A3C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4D5CED3" w14:textId="77777777" w:rsidR="00736E2F" w:rsidRPr="00B40365" w:rsidRDefault="00736E2F" w:rsidP="007C2C91">
            <w:pPr>
              <w:jc w:val="center"/>
              <w:rPr>
                <w:sz w:val="16"/>
                <w:szCs w:val="16"/>
                <w:lang w:val="en-US"/>
              </w:rPr>
            </w:pPr>
            <w:r w:rsidRPr="00B40365">
              <w:rPr>
                <w:sz w:val="16"/>
                <w:szCs w:val="16"/>
                <w:lang w:val="en-US"/>
              </w:rPr>
              <w:t>530-018263</w:t>
            </w:r>
          </w:p>
        </w:tc>
        <w:tc>
          <w:tcPr>
            <w:tcW w:w="4239" w:type="dxa"/>
            <w:gridSpan w:val="2"/>
            <w:tcBorders>
              <w:top w:val="nil"/>
              <w:bottom w:val="single" w:sz="2" w:space="0" w:color="auto"/>
            </w:tcBorders>
            <w:vAlign w:val="center"/>
          </w:tcPr>
          <w:p w14:paraId="496C6412" w14:textId="77777777" w:rsidR="00736E2F" w:rsidRPr="00C97908" w:rsidRDefault="00736E2F" w:rsidP="007C2C91">
            <w:pPr>
              <w:rPr>
                <w:sz w:val="16"/>
                <w:szCs w:val="16"/>
                <w:lang w:val="en-US"/>
              </w:rPr>
            </w:pPr>
            <w:r w:rsidRPr="00C97908">
              <w:rPr>
                <w:sz w:val="16"/>
                <w:szCs w:val="16"/>
                <w:lang w:val="en-US"/>
              </w:rPr>
              <w:t>Teava PVC ф63мм</w:t>
            </w:r>
          </w:p>
        </w:tc>
        <w:tc>
          <w:tcPr>
            <w:tcW w:w="998" w:type="dxa"/>
            <w:gridSpan w:val="2"/>
            <w:tcBorders>
              <w:top w:val="nil"/>
              <w:bottom w:val="single" w:sz="2" w:space="0" w:color="auto"/>
            </w:tcBorders>
            <w:vAlign w:val="center"/>
          </w:tcPr>
          <w:p w14:paraId="5E47E446"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070D343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1 000,0000</w:t>
            </w:r>
          </w:p>
        </w:tc>
        <w:tc>
          <w:tcPr>
            <w:tcW w:w="1518" w:type="dxa"/>
            <w:tcBorders>
              <w:top w:val="nil"/>
              <w:bottom w:val="single" w:sz="2" w:space="0" w:color="auto"/>
            </w:tcBorders>
            <w:vAlign w:val="center"/>
          </w:tcPr>
          <w:p w14:paraId="2097D85A" w14:textId="77777777" w:rsidR="00736E2F" w:rsidRPr="00C97908" w:rsidRDefault="00736E2F" w:rsidP="007C2C91">
            <w:pPr>
              <w:jc w:val="center"/>
              <w:rPr>
                <w:sz w:val="16"/>
                <w:szCs w:val="16"/>
                <w:lang w:val="en-US"/>
              </w:rPr>
            </w:pPr>
            <w:r w:rsidRPr="00C97908">
              <w:rPr>
                <w:sz w:val="16"/>
                <w:szCs w:val="16"/>
                <w:lang w:val="en-US"/>
              </w:rPr>
              <w:t>38,00</w:t>
            </w:r>
          </w:p>
        </w:tc>
      </w:tr>
      <w:tr w:rsidR="00736E2F" w:rsidRPr="009B70F2" w14:paraId="35EC1D0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1954414" w14:textId="77777777" w:rsidR="00736E2F" w:rsidRPr="005E2CA0" w:rsidRDefault="00736E2F" w:rsidP="007C2C91">
            <w:pPr>
              <w:jc w:val="center"/>
              <w:rPr>
                <w:b/>
                <w:bCs/>
                <w:sz w:val="22"/>
                <w:szCs w:val="22"/>
                <w:lang w:val="en-US"/>
              </w:rPr>
            </w:pPr>
            <w:r w:rsidRPr="005E2CA0">
              <w:rPr>
                <w:b/>
                <w:bCs/>
                <w:sz w:val="22"/>
                <w:szCs w:val="22"/>
                <w:lang w:val="en-US"/>
              </w:rPr>
              <w:t>6</w:t>
            </w:r>
          </w:p>
        </w:tc>
        <w:tc>
          <w:tcPr>
            <w:tcW w:w="1366" w:type="dxa"/>
            <w:gridSpan w:val="2"/>
            <w:tcBorders>
              <w:top w:val="single" w:sz="4" w:space="0" w:color="auto"/>
              <w:bottom w:val="single" w:sz="4" w:space="0" w:color="auto"/>
            </w:tcBorders>
            <w:vAlign w:val="center"/>
          </w:tcPr>
          <w:p w14:paraId="46618204" w14:textId="77777777" w:rsidR="00736E2F" w:rsidRPr="005E2CA0" w:rsidRDefault="00736E2F" w:rsidP="007C2C91">
            <w:pPr>
              <w:jc w:val="center"/>
              <w:rPr>
                <w:b/>
                <w:bCs/>
                <w:sz w:val="22"/>
                <w:szCs w:val="22"/>
                <w:lang w:val="en-US"/>
              </w:rPr>
            </w:pPr>
            <w:r w:rsidRPr="005E2CA0">
              <w:rPr>
                <w:b/>
                <w:bCs/>
                <w:sz w:val="22"/>
                <w:szCs w:val="22"/>
                <w:lang w:val="en-US"/>
              </w:rPr>
              <w:t>CL57A</w:t>
            </w:r>
          </w:p>
        </w:tc>
        <w:tc>
          <w:tcPr>
            <w:tcW w:w="4255" w:type="dxa"/>
            <w:gridSpan w:val="3"/>
            <w:tcBorders>
              <w:top w:val="single" w:sz="4" w:space="0" w:color="auto"/>
              <w:bottom w:val="single" w:sz="4" w:space="0" w:color="auto"/>
            </w:tcBorders>
          </w:tcPr>
          <w:p w14:paraId="25C5A99F" w14:textId="77777777" w:rsidR="00736E2F" w:rsidRPr="005E2CA0" w:rsidRDefault="00736E2F" w:rsidP="007C2C91">
            <w:pPr>
              <w:rPr>
                <w:b/>
                <w:bCs/>
                <w:sz w:val="2"/>
                <w:szCs w:val="2"/>
                <w:lang w:val="en-US"/>
              </w:rPr>
            </w:pPr>
            <w:r w:rsidRPr="005E2CA0">
              <w:rPr>
                <w:b/>
                <w:bCs/>
                <w:sz w:val="22"/>
                <w:szCs w:val="22"/>
                <w:lang w:val="en-US"/>
              </w:rPr>
              <w:t>Montarea si fixarea pieselor inglobate in beton armat monolit: cu greutatea sub 4 kg (Montarea si fixarea pieselor inglobate in beton armat monolit: piesele inglobate pentru montare intra in complect cu costul pilonilor = 8 set.)</w:t>
            </w:r>
          </w:p>
          <w:p w14:paraId="2B090E4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574B71F" w14:textId="77777777" w:rsidR="00736E2F" w:rsidRPr="005E2CA0" w:rsidRDefault="00736E2F" w:rsidP="007C2C91">
            <w:pPr>
              <w:jc w:val="center"/>
              <w:rPr>
                <w:b/>
                <w:bCs/>
                <w:sz w:val="22"/>
                <w:szCs w:val="22"/>
                <w:lang w:val="en-US"/>
              </w:rPr>
            </w:pPr>
            <w:r w:rsidRPr="005E2CA0">
              <w:rPr>
                <w:b/>
                <w:bCs/>
                <w:sz w:val="22"/>
                <w:szCs w:val="22"/>
                <w:lang w:val="en-US"/>
              </w:rPr>
              <w:t>kg</w:t>
            </w:r>
          </w:p>
        </w:tc>
        <w:tc>
          <w:tcPr>
            <w:tcW w:w="1106" w:type="dxa"/>
            <w:gridSpan w:val="2"/>
            <w:tcBorders>
              <w:top w:val="single" w:sz="4" w:space="0" w:color="auto"/>
              <w:bottom w:val="single" w:sz="4" w:space="0" w:color="auto"/>
            </w:tcBorders>
            <w:vAlign w:val="center"/>
          </w:tcPr>
          <w:p w14:paraId="39A1DC2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186BCDA" w14:textId="77777777" w:rsidR="00736E2F" w:rsidRPr="005E2CA0" w:rsidRDefault="00736E2F" w:rsidP="007C2C91">
            <w:pPr>
              <w:jc w:val="center"/>
              <w:rPr>
                <w:b/>
                <w:bCs/>
                <w:sz w:val="22"/>
                <w:szCs w:val="22"/>
                <w:lang w:val="en-US"/>
              </w:rPr>
            </w:pPr>
            <w:r w:rsidRPr="005E2CA0">
              <w:rPr>
                <w:b/>
                <w:bCs/>
                <w:sz w:val="22"/>
                <w:szCs w:val="22"/>
                <w:lang w:val="en-US"/>
              </w:rPr>
              <w:t>17,230</w:t>
            </w:r>
          </w:p>
          <w:p w14:paraId="7907A905" w14:textId="77777777" w:rsidR="00736E2F" w:rsidRPr="009B70F2" w:rsidRDefault="00736E2F" w:rsidP="007C2C91">
            <w:pPr>
              <w:jc w:val="center"/>
              <w:rPr>
                <w:sz w:val="2"/>
                <w:szCs w:val="2"/>
                <w:lang w:val="en-US"/>
              </w:rPr>
            </w:pPr>
          </w:p>
        </w:tc>
      </w:tr>
      <w:tr w:rsidR="00736E2F" w:rsidRPr="00C97908" w14:paraId="15B15AE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E21705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3DF0C80" w14:textId="77777777" w:rsidR="00736E2F" w:rsidRPr="00B40365" w:rsidRDefault="00736E2F" w:rsidP="007C2C91">
            <w:pPr>
              <w:jc w:val="center"/>
              <w:rPr>
                <w:sz w:val="16"/>
                <w:szCs w:val="16"/>
                <w:lang w:val="en-US"/>
              </w:rPr>
            </w:pPr>
            <w:r w:rsidRPr="00B40365">
              <w:rPr>
                <w:sz w:val="16"/>
                <w:szCs w:val="16"/>
                <w:lang w:val="en-US"/>
              </w:rPr>
              <w:t>7136080025001</w:t>
            </w:r>
          </w:p>
        </w:tc>
        <w:tc>
          <w:tcPr>
            <w:tcW w:w="4239" w:type="dxa"/>
            <w:gridSpan w:val="2"/>
            <w:tcBorders>
              <w:top w:val="nil"/>
              <w:bottom w:val="single" w:sz="2" w:space="0" w:color="auto"/>
            </w:tcBorders>
            <w:vAlign w:val="center"/>
          </w:tcPr>
          <w:p w14:paraId="3EEF5701" w14:textId="77777777" w:rsidR="00736E2F" w:rsidRPr="00C97908" w:rsidRDefault="00736E2F" w:rsidP="007C2C91">
            <w:pPr>
              <w:rPr>
                <w:sz w:val="16"/>
                <w:szCs w:val="16"/>
                <w:lang w:val="en-US"/>
              </w:rPr>
            </w:pPr>
            <w:r w:rsidRPr="00C97908">
              <w:rPr>
                <w:sz w:val="16"/>
                <w:szCs w:val="16"/>
                <w:lang w:val="en-US"/>
              </w:rPr>
              <w:t xml:space="preserve">Montator </w:t>
            </w:r>
          </w:p>
        </w:tc>
        <w:tc>
          <w:tcPr>
            <w:tcW w:w="998" w:type="dxa"/>
            <w:gridSpan w:val="2"/>
            <w:tcBorders>
              <w:top w:val="nil"/>
              <w:bottom w:val="single" w:sz="2" w:space="0" w:color="auto"/>
            </w:tcBorders>
            <w:vAlign w:val="center"/>
          </w:tcPr>
          <w:p w14:paraId="7EE9864B"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FD1EFA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0,2100</w:t>
            </w:r>
          </w:p>
        </w:tc>
        <w:tc>
          <w:tcPr>
            <w:tcW w:w="1518" w:type="dxa"/>
            <w:tcBorders>
              <w:top w:val="nil"/>
              <w:bottom w:val="single" w:sz="2" w:space="0" w:color="auto"/>
            </w:tcBorders>
            <w:vAlign w:val="center"/>
          </w:tcPr>
          <w:p w14:paraId="13E36549" w14:textId="77777777" w:rsidR="00736E2F" w:rsidRPr="00C97908" w:rsidRDefault="00736E2F" w:rsidP="007C2C91">
            <w:pPr>
              <w:jc w:val="center"/>
              <w:rPr>
                <w:sz w:val="16"/>
                <w:szCs w:val="16"/>
                <w:lang w:val="en-US"/>
              </w:rPr>
            </w:pPr>
            <w:r w:rsidRPr="00C97908">
              <w:rPr>
                <w:sz w:val="16"/>
                <w:szCs w:val="16"/>
                <w:lang w:val="en-US"/>
              </w:rPr>
              <w:t>3,618</w:t>
            </w:r>
          </w:p>
        </w:tc>
      </w:tr>
      <w:tr w:rsidR="00736E2F" w:rsidRPr="00C97908" w14:paraId="5B0D343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FF9A21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6CC3974" w14:textId="77777777" w:rsidR="00736E2F" w:rsidRPr="00B40365" w:rsidRDefault="00736E2F" w:rsidP="007C2C91">
            <w:pPr>
              <w:jc w:val="center"/>
              <w:rPr>
                <w:sz w:val="16"/>
                <w:szCs w:val="16"/>
                <w:lang w:val="en-US"/>
              </w:rPr>
            </w:pPr>
            <w:r w:rsidRPr="00B40365">
              <w:rPr>
                <w:sz w:val="16"/>
                <w:szCs w:val="16"/>
                <w:lang w:val="en-US"/>
              </w:rPr>
              <w:t>2811236309900-01</w:t>
            </w:r>
          </w:p>
        </w:tc>
        <w:tc>
          <w:tcPr>
            <w:tcW w:w="4239" w:type="dxa"/>
            <w:gridSpan w:val="2"/>
            <w:tcBorders>
              <w:top w:val="nil"/>
              <w:bottom w:val="single" w:sz="2" w:space="0" w:color="auto"/>
            </w:tcBorders>
            <w:vAlign w:val="center"/>
          </w:tcPr>
          <w:p w14:paraId="53C4DC99" w14:textId="77777777" w:rsidR="00736E2F" w:rsidRPr="00C97908" w:rsidRDefault="00736E2F" w:rsidP="007C2C91">
            <w:pPr>
              <w:rPr>
                <w:sz w:val="16"/>
                <w:szCs w:val="16"/>
                <w:lang w:val="en-US"/>
              </w:rPr>
            </w:pPr>
            <w:r w:rsidRPr="00C97908">
              <w:rPr>
                <w:sz w:val="16"/>
                <w:szCs w:val="16"/>
                <w:lang w:val="en-US"/>
              </w:rPr>
              <w:t>Confectii metalice intra in costul pilonilor</w:t>
            </w:r>
          </w:p>
        </w:tc>
        <w:tc>
          <w:tcPr>
            <w:tcW w:w="998" w:type="dxa"/>
            <w:gridSpan w:val="2"/>
            <w:tcBorders>
              <w:top w:val="nil"/>
              <w:bottom w:val="single" w:sz="2" w:space="0" w:color="auto"/>
            </w:tcBorders>
            <w:vAlign w:val="center"/>
          </w:tcPr>
          <w:p w14:paraId="424FC208"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8D38EB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tcBorders>
            <w:vAlign w:val="center"/>
          </w:tcPr>
          <w:p w14:paraId="3715D15A" w14:textId="77777777" w:rsidR="00736E2F" w:rsidRPr="00C97908" w:rsidRDefault="00736E2F" w:rsidP="007C2C91">
            <w:pPr>
              <w:jc w:val="center"/>
              <w:rPr>
                <w:sz w:val="16"/>
                <w:szCs w:val="16"/>
                <w:lang w:val="en-US"/>
              </w:rPr>
            </w:pPr>
            <w:r w:rsidRPr="00C97908">
              <w:rPr>
                <w:sz w:val="16"/>
                <w:szCs w:val="16"/>
                <w:lang w:val="en-US"/>
              </w:rPr>
              <w:t>18,098</w:t>
            </w:r>
          </w:p>
        </w:tc>
      </w:tr>
      <w:tr w:rsidR="00736E2F" w:rsidRPr="00C97908" w14:paraId="3D269C3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49A4AD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E3556BF" w14:textId="77777777" w:rsidR="00736E2F" w:rsidRPr="00B40365" w:rsidRDefault="00736E2F" w:rsidP="007C2C91">
            <w:pPr>
              <w:jc w:val="center"/>
              <w:rPr>
                <w:sz w:val="16"/>
                <w:szCs w:val="16"/>
                <w:lang w:val="en-US"/>
              </w:rPr>
            </w:pPr>
            <w:r w:rsidRPr="00B40365">
              <w:rPr>
                <w:sz w:val="16"/>
                <w:szCs w:val="16"/>
                <w:lang w:val="en-US"/>
              </w:rPr>
              <w:t>2412126100010</w:t>
            </w:r>
          </w:p>
        </w:tc>
        <w:tc>
          <w:tcPr>
            <w:tcW w:w="4239" w:type="dxa"/>
            <w:gridSpan w:val="2"/>
            <w:tcBorders>
              <w:top w:val="nil"/>
              <w:bottom w:val="single" w:sz="2" w:space="0" w:color="auto"/>
            </w:tcBorders>
            <w:vAlign w:val="center"/>
          </w:tcPr>
          <w:p w14:paraId="6F4DABE9" w14:textId="77777777" w:rsidR="00736E2F" w:rsidRPr="00C97908" w:rsidRDefault="00736E2F" w:rsidP="007C2C91">
            <w:pPr>
              <w:rPr>
                <w:sz w:val="16"/>
                <w:szCs w:val="16"/>
                <w:lang w:val="en-US"/>
              </w:rPr>
            </w:pPr>
            <w:r w:rsidRPr="00C97908">
              <w:rPr>
                <w:sz w:val="16"/>
                <w:szCs w:val="16"/>
                <w:lang w:val="en-US"/>
              </w:rPr>
              <w:t>Miniu de plumb</w:t>
            </w:r>
          </w:p>
        </w:tc>
        <w:tc>
          <w:tcPr>
            <w:tcW w:w="998" w:type="dxa"/>
            <w:gridSpan w:val="2"/>
            <w:tcBorders>
              <w:top w:val="nil"/>
              <w:bottom w:val="single" w:sz="2" w:space="0" w:color="auto"/>
            </w:tcBorders>
            <w:vAlign w:val="center"/>
          </w:tcPr>
          <w:p w14:paraId="11C8F14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4DCC5F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04A4B0FD" w14:textId="77777777" w:rsidR="00736E2F" w:rsidRPr="00C97908" w:rsidRDefault="00736E2F" w:rsidP="007C2C91">
            <w:pPr>
              <w:jc w:val="center"/>
              <w:rPr>
                <w:sz w:val="16"/>
                <w:szCs w:val="16"/>
                <w:lang w:val="en-US"/>
              </w:rPr>
            </w:pPr>
            <w:r w:rsidRPr="00C97908">
              <w:rPr>
                <w:sz w:val="16"/>
                <w:szCs w:val="16"/>
                <w:lang w:val="en-US"/>
              </w:rPr>
              <w:t>0,348</w:t>
            </w:r>
          </w:p>
        </w:tc>
      </w:tr>
      <w:tr w:rsidR="00736E2F" w:rsidRPr="00C97908" w14:paraId="5E5B124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D44070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5CE8CF6" w14:textId="77777777" w:rsidR="00736E2F" w:rsidRPr="00B40365" w:rsidRDefault="00736E2F" w:rsidP="007C2C91">
            <w:pPr>
              <w:jc w:val="center"/>
              <w:rPr>
                <w:sz w:val="16"/>
                <w:szCs w:val="16"/>
                <w:lang w:val="en-US"/>
              </w:rPr>
            </w:pPr>
            <w:r w:rsidRPr="00B40365">
              <w:rPr>
                <w:sz w:val="16"/>
                <w:szCs w:val="16"/>
                <w:lang w:val="en-US"/>
              </w:rPr>
              <w:t>2873155900311</w:t>
            </w:r>
          </w:p>
        </w:tc>
        <w:tc>
          <w:tcPr>
            <w:tcW w:w="4239" w:type="dxa"/>
            <w:gridSpan w:val="2"/>
            <w:tcBorders>
              <w:top w:val="nil"/>
              <w:bottom w:val="single" w:sz="2" w:space="0" w:color="auto"/>
            </w:tcBorders>
            <w:vAlign w:val="center"/>
          </w:tcPr>
          <w:p w14:paraId="60025EAE" w14:textId="77777777" w:rsidR="00736E2F" w:rsidRPr="00C97908" w:rsidRDefault="00736E2F" w:rsidP="007C2C91">
            <w:pPr>
              <w:rPr>
                <w:sz w:val="16"/>
                <w:szCs w:val="16"/>
                <w:lang w:val="en-US"/>
              </w:rPr>
            </w:pPr>
            <w:r w:rsidRPr="00C97908">
              <w:rPr>
                <w:sz w:val="16"/>
                <w:szCs w:val="16"/>
                <w:lang w:val="en-US"/>
              </w:rPr>
              <w:t>Electrozi E-42A, 4 mm</w:t>
            </w:r>
          </w:p>
        </w:tc>
        <w:tc>
          <w:tcPr>
            <w:tcW w:w="998" w:type="dxa"/>
            <w:gridSpan w:val="2"/>
            <w:tcBorders>
              <w:top w:val="nil"/>
              <w:bottom w:val="single" w:sz="2" w:space="0" w:color="auto"/>
            </w:tcBorders>
            <w:vAlign w:val="center"/>
          </w:tcPr>
          <w:p w14:paraId="55F72495"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5434D2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01F2E580" w14:textId="77777777" w:rsidR="00736E2F" w:rsidRPr="00C97908" w:rsidRDefault="00736E2F" w:rsidP="007C2C91">
            <w:pPr>
              <w:jc w:val="center"/>
              <w:rPr>
                <w:sz w:val="16"/>
                <w:szCs w:val="16"/>
                <w:lang w:val="en-US"/>
              </w:rPr>
            </w:pPr>
            <w:r w:rsidRPr="00C97908">
              <w:rPr>
                <w:sz w:val="16"/>
                <w:szCs w:val="16"/>
                <w:lang w:val="en-US"/>
              </w:rPr>
              <w:t>0,174</w:t>
            </w:r>
          </w:p>
        </w:tc>
      </w:tr>
      <w:tr w:rsidR="00736E2F" w:rsidRPr="00C97908" w14:paraId="685909E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D9F3A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2656326" w14:textId="77777777" w:rsidR="00736E2F" w:rsidRPr="00B40365" w:rsidRDefault="00736E2F" w:rsidP="007C2C91">
            <w:pPr>
              <w:jc w:val="center"/>
              <w:rPr>
                <w:sz w:val="16"/>
                <w:szCs w:val="16"/>
                <w:lang w:val="en-US"/>
              </w:rPr>
            </w:pPr>
            <w:r w:rsidRPr="00B40365">
              <w:rPr>
                <w:sz w:val="16"/>
                <w:szCs w:val="16"/>
                <w:lang w:val="en-US"/>
              </w:rPr>
              <w:t>3110500002401</w:t>
            </w:r>
          </w:p>
        </w:tc>
        <w:tc>
          <w:tcPr>
            <w:tcW w:w="4239" w:type="dxa"/>
            <w:gridSpan w:val="2"/>
            <w:tcBorders>
              <w:top w:val="nil"/>
              <w:bottom w:val="single" w:sz="2" w:space="0" w:color="auto"/>
            </w:tcBorders>
            <w:vAlign w:val="center"/>
          </w:tcPr>
          <w:p w14:paraId="169990F5" w14:textId="77777777" w:rsidR="00736E2F" w:rsidRPr="00C97908" w:rsidRDefault="00736E2F" w:rsidP="007C2C91">
            <w:pPr>
              <w:rPr>
                <w:sz w:val="16"/>
                <w:szCs w:val="16"/>
                <w:lang w:val="en-US"/>
              </w:rPr>
            </w:pPr>
            <w:r w:rsidRPr="00C97908">
              <w:rPr>
                <w:sz w:val="16"/>
                <w:szCs w:val="16"/>
                <w:lang w:val="en-US"/>
              </w:rPr>
              <w:t>Aparat de sudura 28-35 Kw</w:t>
            </w:r>
          </w:p>
        </w:tc>
        <w:tc>
          <w:tcPr>
            <w:tcW w:w="998" w:type="dxa"/>
            <w:gridSpan w:val="2"/>
            <w:tcBorders>
              <w:top w:val="nil"/>
              <w:bottom w:val="single" w:sz="2" w:space="0" w:color="auto"/>
            </w:tcBorders>
            <w:vAlign w:val="center"/>
          </w:tcPr>
          <w:p w14:paraId="1C5ACCEA"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273F28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0,0800</w:t>
            </w:r>
          </w:p>
        </w:tc>
        <w:tc>
          <w:tcPr>
            <w:tcW w:w="1518" w:type="dxa"/>
            <w:tcBorders>
              <w:top w:val="nil"/>
              <w:bottom w:val="single" w:sz="2" w:space="0" w:color="auto"/>
              <w:right w:val="single" w:sz="4" w:space="0" w:color="auto"/>
            </w:tcBorders>
            <w:vAlign w:val="center"/>
          </w:tcPr>
          <w:p w14:paraId="152C878E" w14:textId="77777777" w:rsidR="00736E2F" w:rsidRPr="00C97908" w:rsidRDefault="00736E2F" w:rsidP="007C2C91">
            <w:pPr>
              <w:jc w:val="center"/>
              <w:rPr>
                <w:sz w:val="16"/>
                <w:szCs w:val="16"/>
                <w:lang w:val="en-US"/>
              </w:rPr>
            </w:pPr>
            <w:r w:rsidRPr="00C97908">
              <w:rPr>
                <w:sz w:val="16"/>
                <w:szCs w:val="16"/>
                <w:lang w:val="en-US"/>
              </w:rPr>
              <w:t>1,378</w:t>
            </w:r>
          </w:p>
        </w:tc>
      </w:tr>
      <w:tr w:rsidR="00736E2F" w:rsidRPr="00C97908" w14:paraId="6E3C0FC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ADCFEE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B2B37DC" w14:textId="77777777" w:rsidR="00736E2F" w:rsidRPr="00B40365" w:rsidRDefault="00736E2F" w:rsidP="007C2C91">
            <w:pPr>
              <w:jc w:val="center"/>
              <w:rPr>
                <w:sz w:val="16"/>
                <w:szCs w:val="16"/>
                <w:lang w:val="en-US"/>
              </w:rPr>
            </w:pPr>
            <w:r w:rsidRPr="00B40365">
              <w:rPr>
                <w:sz w:val="16"/>
                <w:szCs w:val="16"/>
                <w:lang w:val="en-US"/>
              </w:rPr>
              <w:t>2922140006702</w:t>
            </w:r>
          </w:p>
        </w:tc>
        <w:tc>
          <w:tcPr>
            <w:tcW w:w="4239" w:type="dxa"/>
            <w:gridSpan w:val="2"/>
            <w:tcBorders>
              <w:top w:val="nil"/>
              <w:bottom w:val="single" w:sz="2" w:space="0" w:color="auto"/>
            </w:tcBorders>
            <w:vAlign w:val="center"/>
          </w:tcPr>
          <w:p w14:paraId="540AD441" w14:textId="77777777" w:rsidR="00736E2F" w:rsidRPr="00C97908" w:rsidRDefault="00736E2F" w:rsidP="007C2C91">
            <w:pPr>
              <w:rPr>
                <w:sz w:val="16"/>
                <w:szCs w:val="16"/>
                <w:lang w:val="en-US"/>
              </w:rPr>
            </w:pPr>
            <w:r w:rsidRPr="00C97908">
              <w:rPr>
                <w:sz w:val="16"/>
                <w:szCs w:val="16"/>
                <w:lang w:val="en-US"/>
              </w:rPr>
              <w:t>Macara de fereastra</w:t>
            </w:r>
          </w:p>
        </w:tc>
        <w:tc>
          <w:tcPr>
            <w:tcW w:w="998" w:type="dxa"/>
            <w:gridSpan w:val="2"/>
            <w:tcBorders>
              <w:top w:val="nil"/>
              <w:bottom w:val="single" w:sz="2" w:space="0" w:color="auto"/>
            </w:tcBorders>
            <w:vAlign w:val="center"/>
          </w:tcPr>
          <w:p w14:paraId="3E7D999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379A60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1CE3E7B0" w14:textId="77777777" w:rsidR="00736E2F" w:rsidRPr="00C97908" w:rsidRDefault="00736E2F" w:rsidP="007C2C91">
            <w:pPr>
              <w:jc w:val="center"/>
              <w:rPr>
                <w:sz w:val="16"/>
                <w:szCs w:val="16"/>
                <w:lang w:val="en-US"/>
              </w:rPr>
            </w:pPr>
            <w:r w:rsidRPr="00C97908">
              <w:rPr>
                <w:sz w:val="16"/>
                <w:szCs w:val="16"/>
                <w:lang w:val="en-US"/>
              </w:rPr>
              <w:t>0,172</w:t>
            </w:r>
          </w:p>
        </w:tc>
      </w:tr>
      <w:tr w:rsidR="00736E2F" w:rsidRPr="009B70F2" w14:paraId="49EA304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136DC2E" w14:textId="77777777" w:rsidR="00736E2F" w:rsidRPr="005E2CA0" w:rsidRDefault="00736E2F" w:rsidP="007C2C91">
            <w:pPr>
              <w:jc w:val="center"/>
              <w:rPr>
                <w:b/>
                <w:bCs/>
                <w:sz w:val="22"/>
                <w:szCs w:val="22"/>
                <w:lang w:val="en-US"/>
              </w:rPr>
            </w:pPr>
            <w:r w:rsidRPr="005E2CA0">
              <w:rPr>
                <w:b/>
                <w:bCs/>
                <w:sz w:val="22"/>
                <w:szCs w:val="22"/>
                <w:lang w:val="en-US"/>
              </w:rPr>
              <w:t>7</w:t>
            </w:r>
          </w:p>
        </w:tc>
        <w:tc>
          <w:tcPr>
            <w:tcW w:w="1366" w:type="dxa"/>
            <w:gridSpan w:val="2"/>
            <w:tcBorders>
              <w:top w:val="single" w:sz="4" w:space="0" w:color="auto"/>
              <w:bottom w:val="single" w:sz="4" w:space="0" w:color="auto"/>
            </w:tcBorders>
            <w:vAlign w:val="center"/>
          </w:tcPr>
          <w:p w14:paraId="00A986E3" w14:textId="77777777" w:rsidR="00736E2F" w:rsidRPr="005E2CA0" w:rsidRDefault="00736E2F" w:rsidP="007C2C91">
            <w:pPr>
              <w:jc w:val="center"/>
              <w:rPr>
                <w:b/>
                <w:bCs/>
                <w:sz w:val="22"/>
                <w:szCs w:val="22"/>
                <w:lang w:val="en-US"/>
              </w:rPr>
            </w:pPr>
            <w:r w:rsidRPr="005E2CA0">
              <w:rPr>
                <w:b/>
                <w:bCs/>
                <w:sz w:val="22"/>
                <w:szCs w:val="22"/>
                <w:lang w:val="en-US"/>
              </w:rPr>
              <w:t>RpEJ07A</w:t>
            </w:r>
          </w:p>
        </w:tc>
        <w:tc>
          <w:tcPr>
            <w:tcW w:w="4255" w:type="dxa"/>
            <w:gridSpan w:val="3"/>
            <w:tcBorders>
              <w:top w:val="single" w:sz="4" w:space="0" w:color="auto"/>
              <w:bottom w:val="single" w:sz="4" w:space="0" w:color="auto"/>
            </w:tcBorders>
          </w:tcPr>
          <w:p w14:paraId="02A87275" w14:textId="77777777" w:rsidR="00736E2F" w:rsidRPr="005E2CA0" w:rsidRDefault="00736E2F" w:rsidP="007C2C91">
            <w:pPr>
              <w:rPr>
                <w:b/>
                <w:bCs/>
                <w:sz w:val="2"/>
                <w:szCs w:val="2"/>
                <w:lang w:val="en-US"/>
              </w:rPr>
            </w:pPr>
            <w:r w:rsidRPr="005E2CA0">
              <w:rPr>
                <w:b/>
                <w:bCs/>
                <w:sz w:val="22"/>
                <w:szCs w:val="22"/>
                <w:lang w:val="en-US"/>
              </w:rPr>
              <w:t xml:space="preserve">Stilpi pentru instalatii electrice in curti, gradini sau platforme, gata confectionati : metalici, sub 5 m inaltime, inclusiv executarea gropilor, fundatiile din beton si </w:t>
            </w:r>
            <w:r w:rsidRPr="005E2CA0">
              <w:rPr>
                <w:b/>
                <w:bCs/>
                <w:sz w:val="22"/>
                <w:szCs w:val="22"/>
                <w:lang w:val="en-US"/>
              </w:rPr>
              <w:lastRenderedPageBreak/>
              <w:t>umplutura / Pilon de iluminare exterioara, H=3mx76mm, tip Elmos HD-0013 sau analog, (in complet cu piesa inglobata pentru fundatie)</w:t>
            </w:r>
          </w:p>
          <w:p w14:paraId="133BAAA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30DA355" w14:textId="77777777" w:rsidR="00736E2F" w:rsidRPr="005E2CA0" w:rsidRDefault="00736E2F" w:rsidP="007C2C91">
            <w:pPr>
              <w:jc w:val="center"/>
              <w:rPr>
                <w:b/>
                <w:bCs/>
                <w:sz w:val="22"/>
                <w:szCs w:val="22"/>
                <w:lang w:val="en-US"/>
              </w:rPr>
            </w:pPr>
            <w:r w:rsidRPr="005E2CA0">
              <w:rPr>
                <w:b/>
                <w:bCs/>
                <w:sz w:val="22"/>
                <w:szCs w:val="22"/>
                <w:lang w:val="en-US"/>
              </w:rPr>
              <w:lastRenderedPageBreak/>
              <w:t>buc</w:t>
            </w:r>
          </w:p>
        </w:tc>
        <w:tc>
          <w:tcPr>
            <w:tcW w:w="1106" w:type="dxa"/>
            <w:gridSpan w:val="2"/>
            <w:tcBorders>
              <w:top w:val="single" w:sz="4" w:space="0" w:color="auto"/>
              <w:bottom w:val="single" w:sz="4" w:space="0" w:color="auto"/>
            </w:tcBorders>
            <w:vAlign w:val="center"/>
          </w:tcPr>
          <w:p w14:paraId="6D3FF850"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A260408" w14:textId="77777777" w:rsidR="00736E2F" w:rsidRPr="005E2CA0" w:rsidRDefault="00736E2F" w:rsidP="007C2C91">
            <w:pPr>
              <w:jc w:val="center"/>
              <w:rPr>
                <w:b/>
                <w:bCs/>
                <w:sz w:val="22"/>
                <w:szCs w:val="22"/>
                <w:lang w:val="en-US"/>
              </w:rPr>
            </w:pPr>
            <w:r w:rsidRPr="005E2CA0">
              <w:rPr>
                <w:b/>
                <w:bCs/>
                <w:sz w:val="22"/>
                <w:szCs w:val="22"/>
                <w:lang w:val="en-US"/>
              </w:rPr>
              <w:t>8,000</w:t>
            </w:r>
          </w:p>
          <w:p w14:paraId="2F758132" w14:textId="77777777" w:rsidR="00736E2F" w:rsidRPr="009B70F2" w:rsidRDefault="00736E2F" w:rsidP="007C2C91">
            <w:pPr>
              <w:jc w:val="center"/>
              <w:rPr>
                <w:sz w:val="2"/>
                <w:szCs w:val="2"/>
                <w:lang w:val="en-US"/>
              </w:rPr>
            </w:pPr>
          </w:p>
        </w:tc>
      </w:tr>
      <w:tr w:rsidR="00736E2F" w:rsidRPr="00C97908" w14:paraId="6126475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84B212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544D88C" w14:textId="77777777" w:rsidR="00736E2F" w:rsidRPr="00B40365" w:rsidRDefault="00736E2F" w:rsidP="007C2C91">
            <w:pPr>
              <w:jc w:val="center"/>
              <w:rPr>
                <w:sz w:val="16"/>
                <w:szCs w:val="16"/>
                <w:lang w:val="en-US"/>
              </w:rPr>
            </w:pPr>
            <w:r w:rsidRPr="00B40365">
              <w:rPr>
                <w:sz w:val="16"/>
                <w:szCs w:val="16"/>
                <w:lang w:val="en-US"/>
              </w:rPr>
              <w:t>7137010011520</w:t>
            </w:r>
          </w:p>
        </w:tc>
        <w:tc>
          <w:tcPr>
            <w:tcW w:w="4239" w:type="dxa"/>
            <w:gridSpan w:val="2"/>
            <w:tcBorders>
              <w:top w:val="nil"/>
              <w:bottom w:val="single" w:sz="2" w:space="0" w:color="auto"/>
            </w:tcBorders>
            <w:vAlign w:val="center"/>
          </w:tcPr>
          <w:p w14:paraId="2D344FD9" w14:textId="77777777" w:rsidR="00736E2F" w:rsidRPr="00C97908" w:rsidRDefault="00736E2F" w:rsidP="007C2C91">
            <w:pPr>
              <w:rPr>
                <w:sz w:val="16"/>
                <w:szCs w:val="16"/>
                <w:lang w:val="en-US"/>
              </w:rPr>
            </w:pPr>
            <w:r w:rsidRPr="00C97908">
              <w:rPr>
                <w:sz w:val="16"/>
                <w:szCs w:val="16"/>
                <w:lang w:val="en-US"/>
              </w:rPr>
              <w:t>Electrician in constructii</w:t>
            </w:r>
          </w:p>
        </w:tc>
        <w:tc>
          <w:tcPr>
            <w:tcW w:w="998" w:type="dxa"/>
            <w:gridSpan w:val="2"/>
            <w:tcBorders>
              <w:top w:val="nil"/>
              <w:bottom w:val="single" w:sz="2" w:space="0" w:color="auto"/>
            </w:tcBorders>
            <w:vAlign w:val="center"/>
          </w:tcPr>
          <w:p w14:paraId="4AE7FB44"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09F4BD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8,7500</w:t>
            </w:r>
          </w:p>
        </w:tc>
        <w:tc>
          <w:tcPr>
            <w:tcW w:w="1518" w:type="dxa"/>
            <w:tcBorders>
              <w:top w:val="nil"/>
              <w:bottom w:val="single" w:sz="2" w:space="0" w:color="auto"/>
            </w:tcBorders>
            <w:vAlign w:val="center"/>
          </w:tcPr>
          <w:p w14:paraId="3A2CBB9D" w14:textId="77777777" w:rsidR="00736E2F" w:rsidRPr="00C97908" w:rsidRDefault="00736E2F" w:rsidP="007C2C91">
            <w:pPr>
              <w:jc w:val="center"/>
              <w:rPr>
                <w:sz w:val="16"/>
                <w:szCs w:val="16"/>
                <w:lang w:val="en-US"/>
              </w:rPr>
            </w:pPr>
            <w:r w:rsidRPr="00C97908">
              <w:rPr>
                <w:sz w:val="16"/>
                <w:szCs w:val="16"/>
                <w:lang w:val="en-US"/>
              </w:rPr>
              <w:t>70,00</w:t>
            </w:r>
          </w:p>
        </w:tc>
      </w:tr>
      <w:tr w:rsidR="00736E2F" w:rsidRPr="00C97908" w14:paraId="07BFD98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48B64C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2A67C37" w14:textId="77777777" w:rsidR="00736E2F" w:rsidRPr="00B40365" w:rsidRDefault="00736E2F" w:rsidP="007C2C91">
            <w:pPr>
              <w:jc w:val="center"/>
              <w:rPr>
                <w:sz w:val="16"/>
                <w:szCs w:val="16"/>
                <w:lang w:val="en-US"/>
              </w:rPr>
            </w:pPr>
            <w:r w:rsidRPr="00B40365">
              <w:rPr>
                <w:sz w:val="16"/>
                <w:szCs w:val="16"/>
                <w:lang w:val="en-US"/>
              </w:rPr>
              <w:t>28111063020486</w:t>
            </w:r>
          </w:p>
        </w:tc>
        <w:tc>
          <w:tcPr>
            <w:tcW w:w="4239" w:type="dxa"/>
            <w:gridSpan w:val="2"/>
            <w:tcBorders>
              <w:top w:val="nil"/>
              <w:bottom w:val="single" w:sz="2" w:space="0" w:color="auto"/>
            </w:tcBorders>
            <w:vAlign w:val="center"/>
          </w:tcPr>
          <w:p w14:paraId="07F813DD" w14:textId="77777777" w:rsidR="00736E2F" w:rsidRPr="00C97908" w:rsidRDefault="00736E2F" w:rsidP="007C2C91">
            <w:pPr>
              <w:rPr>
                <w:sz w:val="16"/>
                <w:szCs w:val="16"/>
                <w:lang w:val="en-US"/>
              </w:rPr>
            </w:pPr>
            <w:r w:rsidRPr="00C97908">
              <w:rPr>
                <w:sz w:val="16"/>
                <w:szCs w:val="16"/>
                <w:lang w:val="en-US"/>
              </w:rPr>
              <w:t>Stilp de iluminat 3mx76mm Elmos HD-0013</w:t>
            </w:r>
          </w:p>
        </w:tc>
        <w:tc>
          <w:tcPr>
            <w:tcW w:w="998" w:type="dxa"/>
            <w:gridSpan w:val="2"/>
            <w:tcBorders>
              <w:top w:val="nil"/>
              <w:bottom w:val="single" w:sz="2" w:space="0" w:color="auto"/>
            </w:tcBorders>
            <w:vAlign w:val="center"/>
          </w:tcPr>
          <w:p w14:paraId="531EBC82"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D329C0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1,0100</w:t>
            </w:r>
          </w:p>
        </w:tc>
        <w:tc>
          <w:tcPr>
            <w:tcW w:w="1518" w:type="dxa"/>
            <w:tcBorders>
              <w:top w:val="nil"/>
              <w:bottom w:val="single" w:sz="2" w:space="0" w:color="auto"/>
            </w:tcBorders>
            <w:vAlign w:val="center"/>
          </w:tcPr>
          <w:p w14:paraId="79994382" w14:textId="77777777" w:rsidR="00736E2F" w:rsidRPr="00C97908" w:rsidRDefault="00736E2F" w:rsidP="007C2C91">
            <w:pPr>
              <w:jc w:val="center"/>
              <w:rPr>
                <w:sz w:val="16"/>
                <w:szCs w:val="16"/>
                <w:lang w:val="en-US"/>
              </w:rPr>
            </w:pPr>
            <w:r w:rsidRPr="00C97908">
              <w:rPr>
                <w:sz w:val="16"/>
                <w:szCs w:val="16"/>
                <w:lang w:val="en-US"/>
              </w:rPr>
              <w:t>8,08</w:t>
            </w:r>
          </w:p>
        </w:tc>
      </w:tr>
      <w:tr w:rsidR="00736E2F" w:rsidRPr="00C97908" w14:paraId="5499EE4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09AB7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C050699" w14:textId="77777777" w:rsidR="00736E2F" w:rsidRPr="00B40365" w:rsidRDefault="00736E2F" w:rsidP="007C2C91">
            <w:pPr>
              <w:jc w:val="center"/>
              <w:rPr>
                <w:sz w:val="16"/>
                <w:szCs w:val="16"/>
                <w:lang w:val="en-US"/>
              </w:rPr>
            </w:pPr>
            <w:r w:rsidRPr="00B40365">
              <w:rPr>
                <w:sz w:val="16"/>
                <w:szCs w:val="16"/>
                <w:lang w:val="en-US"/>
              </w:rPr>
              <w:t>2651122100402</w:t>
            </w:r>
          </w:p>
        </w:tc>
        <w:tc>
          <w:tcPr>
            <w:tcW w:w="4239" w:type="dxa"/>
            <w:gridSpan w:val="2"/>
            <w:tcBorders>
              <w:top w:val="nil"/>
              <w:bottom w:val="single" w:sz="2" w:space="0" w:color="auto"/>
            </w:tcBorders>
            <w:vAlign w:val="center"/>
          </w:tcPr>
          <w:p w14:paraId="07DADECC" w14:textId="77777777" w:rsidR="00736E2F" w:rsidRPr="00C97908" w:rsidRDefault="00736E2F" w:rsidP="007C2C91">
            <w:pPr>
              <w:rPr>
                <w:sz w:val="16"/>
                <w:szCs w:val="16"/>
                <w:lang w:val="en-US"/>
              </w:rPr>
            </w:pPr>
            <w:r w:rsidRPr="00C97908">
              <w:rPr>
                <w:sz w:val="16"/>
                <w:szCs w:val="16"/>
                <w:lang w:val="en-US"/>
              </w:rPr>
              <w:t>Ciment metalurgic cu adaosuri M 30 saci S1500</w:t>
            </w:r>
          </w:p>
        </w:tc>
        <w:tc>
          <w:tcPr>
            <w:tcW w:w="998" w:type="dxa"/>
            <w:gridSpan w:val="2"/>
            <w:tcBorders>
              <w:top w:val="nil"/>
              <w:bottom w:val="single" w:sz="2" w:space="0" w:color="auto"/>
            </w:tcBorders>
            <w:vAlign w:val="center"/>
          </w:tcPr>
          <w:p w14:paraId="72A1E8F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8730FB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100,0000</w:t>
            </w:r>
          </w:p>
        </w:tc>
        <w:tc>
          <w:tcPr>
            <w:tcW w:w="1518" w:type="dxa"/>
            <w:tcBorders>
              <w:top w:val="nil"/>
              <w:bottom w:val="single" w:sz="2" w:space="0" w:color="auto"/>
            </w:tcBorders>
            <w:vAlign w:val="center"/>
          </w:tcPr>
          <w:p w14:paraId="012DC98E" w14:textId="77777777" w:rsidR="00736E2F" w:rsidRPr="00C97908" w:rsidRDefault="00736E2F" w:rsidP="007C2C91">
            <w:pPr>
              <w:jc w:val="center"/>
              <w:rPr>
                <w:sz w:val="16"/>
                <w:szCs w:val="16"/>
                <w:lang w:val="en-US"/>
              </w:rPr>
            </w:pPr>
            <w:r w:rsidRPr="00C97908">
              <w:rPr>
                <w:sz w:val="16"/>
                <w:szCs w:val="16"/>
                <w:lang w:val="en-US"/>
              </w:rPr>
              <w:t>800,00</w:t>
            </w:r>
          </w:p>
        </w:tc>
      </w:tr>
      <w:tr w:rsidR="00736E2F" w:rsidRPr="00C97908" w14:paraId="3037C45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057F62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98A6CD0" w14:textId="77777777" w:rsidR="00736E2F" w:rsidRPr="00B40365" w:rsidRDefault="00736E2F" w:rsidP="007C2C91">
            <w:pPr>
              <w:jc w:val="center"/>
              <w:rPr>
                <w:sz w:val="16"/>
                <w:szCs w:val="16"/>
                <w:lang w:val="en-US"/>
              </w:rPr>
            </w:pPr>
            <w:r w:rsidRPr="00B40365">
              <w:rPr>
                <w:sz w:val="16"/>
                <w:szCs w:val="16"/>
                <w:lang w:val="en-US"/>
              </w:rPr>
              <w:t>1421102200642</w:t>
            </w:r>
          </w:p>
        </w:tc>
        <w:tc>
          <w:tcPr>
            <w:tcW w:w="4239" w:type="dxa"/>
            <w:gridSpan w:val="2"/>
            <w:tcBorders>
              <w:top w:val="nil"/>
              <w:bottom w:val="single" w:sz="2" w:space="0" w:color="auto"/>
            </w:tcBorders>
            <w:vAlign w:val="center"/>
          </w:tcPr>
          <w:p w14:paraId="0E7D4813" w14:textId="77777777" w:rsidR="00736E2F" w:rsidRPr="00C97908" w:rsidRDefault="00736E2F" w:rsidP="007C2C91">
            <w:pPr>
              <w:rPr>
                <w:sz w:val="16"/>
                <w:szCs w:val="16"/>
                <w:lang w:val="en-US"/>
              </w:rPr>
            </w:pPr>
            <w:r w:rsidRPr="00C97908">
              <w:rPr>
                <w:sz w:val="16"/>
                <w:szCs w:val="16"/>
                <w:lang w:val="en-US"/>
              </w:rPr>
              <w:t>Nisip sortat spalat de riu si lacuri 3,0-7,0 mm</w:t>
            </w:r>
          </w:p>
        </w:tc>
        <w:tc>
          <w:tcPr>
            <w:tcW w:w="998" w:type="dxa"/>
            <w:gridSpan w:val="2"/>
            <w:tcBorders>
              <w:top w:val="nil"/>
              <w:bottom w:val="single" w:sz="2" w:space="0" w:color="auto"/>
            </w:tcBorders>
            <w:vAlign w:val="center"/>
          </w:tcPr>
          <w:p w14:paraId="7742B294"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4C9C20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0,2000</w:t>
            </w:r>
          </w:p>
        </w:tc>
        <w:tc>
          <w:tcPr>
            <w:tcW w:w="1518" w:type="dxa"/>
            <w:tcBorders>
              <w:top w:val="nil"/>
              <w:bottom w:val="single" w:sz="2" w:space="0" w:color="auto"/>
            </w:tcBorders>
            <w:vAlign w:val="center"/>
          </w:tcPr>
          <w:p w14:paraId="5B24DCCE" w14:textId="77777777" w:rsidR="00736E2F" w:rsidRPr="00C97908" w:rsidRDefault="00736E2F" w:rsidP="007C2C91">
            <w:pPr>
              <w:jc w:val="center"/>
              <w:rPr>
                <w:sz w:val="16"/>
                <w:szCs w:val="16"/>
                <w:lang w:val="en-US"/>
              </w:rPr>
            </w:pPr>
            <w:r w:rsidRPr="00C97908">
              <w:rPr>
                <w:sz w:val="16"/>
                <w:szCs w:val="16"/>
                <w:lang w:val="en-US"/>
              </w:rPr>
              <w:t>1,60</w:t>
            </w:r>
          </w:p>
        </w:tc>
      </w:tr>
      <w:tr w:rsidR="00736E2F" w:rsidRPr="00C97908" w14:paraId="0CBBACF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753BD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A848975" w14:textId="77777777" w:rsidR="00736E2F" w:rsidRPr="00B40365" w:rsidRDefault="00736E2F" w:rsidP="007C2C91">
            <w:pPr>
              <w:jc w:val="center"/>
              <w:rPr>
                <w:sz w:val="16"/>
                <w:szCs w:val="16"/>
                <w:lang w:val="en-US"/>
              </w:rPr>
            </w:pPr>
            <w:r w:rsidRPr="00B40365">
              <w:rPr>
                <w:sz w:val="16"/>
                <w:szCs w:val="16"/>
                <w:lang w:val="en-US"/>
              </w:rPr>
              <w:t>1421102200161</w:t>
            </w:r>
          </w:p>
        </w:tc>
        <w:tc>
          <w:tcPr>
            <w:tcW w:w="4239" w:type="dxa"/>
            <w:gridSpan w:val="2"/>
            <w:tcBorders>
              <w:top w:val="nil"/>
              <w:bottom w:val="single" w:sz="2" w:space="0" w:color="auto"/>
            </w:tcBorders>
            <w:vAlign w:val="center"/>
          </w:tcPr>
          <w:p w14:paraId="099A20C1" w14:textId="77777777" w:rsidR="00736E2F" w:rsidRPr="00C97908" w:rsidRDefault="00736E2F" w:rsidP="007C2C91">
            <w:pPr>
              <w:rPr>
                <w:sz w:val="16"/>
                <w:szCs w:val="16"/>
                <w:lang w:val="en-US"/>
              </w:rPr>
            </w:pPr>
            <w:r w:rsidRPr="00C97908">
              <w:rPr>
                <w:sz w:val="16"/>
                <w:szCs w:val="16"/>
                <w:lang w:val="en-US"/>
              </w:rPr>
              <w:t>Pietris ciuruit spalat de riu 7-30 mm</w:t>
            </w:r>
          </w:p>
        </w:tc>
        <w:tc>
          <w:tcPr>
            <w:tcW w:w="998" w:type="dxa"/>
            <w:gridSpan w:val="2"/>
            <w:tcBorders>
              <w:top w:val="nil"/>
              <w:bottom w:val="single" w:sz="2" w:space="0" w:color="auto"/>
            </w:tcBorders>
            <w:vAlign w:val="center"/>
          </w:tcPr>
          <w:p w14:paraId="78E73805"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95D029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0,1800</w:t>
            </w:r>
          </w:p>
        </w:tc>
        <w:tc>
          <w:tcPr>
            <w:tcW w:w="1518" w:type="dxa"/>
            <w:tcBorders>
              <w:top w:val="nil"/>
              <w:bottom w:val="single" w:sz="2" w:space="0" w:color="auto"/>
            </w:tcBorders>
            <w:vAlign w:val="center"/>
          </w:tcPr>
          <w:p w14:paraId="60392E8C" w14:textId="77777777" w:rsidR="00736E2F" w:rsidRPr="00C97908" w:rsidRDefault="00736E2F" w:rsidP="007C2C91">
            <w:pPr>
              <w:jc w:val="center"/>
              <w:rPr>
                <w:sz w:val="16"/>
                <w:szCs w:val="16"/>
                <w:lang w:val="en-US"/>
              </w:rPr>
            </w:pPr>
            <w:r w:rsidRPr="00C97908">
              <w:rPr>
                <w:sz w:val="16"/>
                <w:szCs w:val="16"/>
                <w:lang w:val="en-US"/>
              </w:rPr>
              <w:t>1,44</w:t>
            </w:r>
          </w:p>
        </w:tc>
      </w:tr>
      <w:tr w:rsidR="00736E2F" w:rsidRPr="00C97908" w14:paraId="489B7CF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6E66B9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0BAA274" w14:textId="77777777" w:rsidR="00736E2F" w:rsidRPr="00B40365" w:rsidRDefault="00736E2F" w:rsidP="007C2C91">
            <w:pPr>
              <w:jc w:val="center"/>
              <w:rPr>
                <w:sz w:val="16"/>
                <w:szCs w:val="16"/>
                <w:lang w:val="en-US"/>
              </w:rPr>
            </w:pPr>
            <w:r w:rsidRPr="00B40365">
              <w:rPr>
                <w:sz w:val="16"/>
                <w:szCs w:val="16"/>
                <w:lang w:val="en-US"/>
              </w:rPr>
              <w:t>4100116202818</w:t>
            </w:r>
          </w:p>
        </w:tc>
        <w:tc>
          <w:tcPr>
            <w:tcW w:w="4239" w:type="dxa"/>
            <w:gridSpan w:val="2"/>
            <w:tcBorders>
              <w:top w:val="nil"/>
              <w:bottom w:val="single" w:sz="2" w:space="0" w:color="auto"/>
            </w:tcBorders>
            <w:vAlign w:val="center"/>
          </w:tcPr>
          <w:p w14:paraId="32F6F5C3" w14:textId="77777777" w:rsidR="00736E2F" w:rsidRPr="00C97908" w:rsidRDefault="00736E2F" w:rsidP="007C2C91">
            <w:pPr>
              <w:rPr>
                <w:sz w:val="16"/>
                <w:szCs w:val="16"/>
                <w:lang w:val="en-US"/>
              </w:rPr>
            </w:pPr>
            <w:r w:rsidRPr="00C97908">
              <w:rPr>
                <w:sz w:val="16"/>
                <w:szCs w:val="16"/>
                <w:lang w:val="en-US"/>
              </w:rPr>
              <w:t xml:space="preserve">Apa pentru mortare si betoane </w:t>
            </w:r>
          </w:p>
        </w:tc>
        <w:tc>
          <w:tcPr>
            <w:tcW w:w="998" w:type="dxa"/>
            <w:gridSpan w:val="2"/>
            <w:tcBorders>
              <w:top w:val="nil"/>
              <w:bottom w:val="single" w:sz="2" w:space="0" w:color="auto"/>
            </w:tcBorders>
            <w:vAlign w:val="center"/>
          </w:tcPr>
          <w:p w14:paraId="473F0777"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80E40F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0,0840</w:t>
            </w:r>
          </w:p>
        </w:tc>
        <w:tc>
          <w:tcPr>
            <w:tcW w:w="1518" w:type="dxa"/>
            <w:tcBorders>
              <w:top w:val="nil"/>
              <w:bottom w:val="single" w:sz="2" w:space="0" w:color="auto"/>
            </w:tcBorders>
            <w:vAlign w:val="center"/>
          </w:tcPr>
          <w:p w14:paraId="35DF0A50" w14:textId="77777777" w:rsidR="00736E2F" w:rsidRPr="00C97908" w:rsidRDefault="00736E2F" w:rsidP="007C2C91">
            <w:pPr>
              <w:jc w:val="center"/>
              <w:rPr>
                <w:sz w:val="16"/>
                <w:szCs w:val="16"/>
                <w:lang w:val="en-US"/>
              </w:rPr>
            </w:pPr>
            <w:r w:rsidRPr="00C97908">
              <w:rPr>
                <w:sz w:val="16"/>
                <w:szCs w:val="16"/>
                <w:lang w:val="en-US"/>
              </w:rPr>
              <w:t>0,672</w:t>
            </w:r>
          </w:p>
        </w:tc>
      </w:tr>
      <w:tr w:rsidR="00736E2F" w:rsidRPr="00C97908" w14:paraId="10CEDB3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015409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A5C5B58" w14:textId="77777777" w:rsidR="00736E2F" w:rsidRPr="00B40365" w:rsidRDefault="00736E2F" w:rsidP="007C2C91">
            <w:pPr>
              <w:jc w:val="center"/>
              <w:rPr>
                <w:sz w:val="16"/>
                <w:szCs w:val="16"/>
                <w:lang w:val="en-US"/>
              </w:rPr>
            </w:pPr>
            <w:r w:rsidRPr="00B40365">
              <w:rPr>
                <w:sz w:val="16"/>
                <w:szCs w:val="16"/>
                <w:lang w:val="en-US"/>
              </w:rPr>
              <w:t>2952270003817</w:t>
            </w:r>
          </w:p>
        </w:tc>
        <w:tc>
          <w:tcPr>
            <w:tcW w:w="4239" w:type="dxa"/>
            <w:gridSpan w:val="2"/>
            <w:tcBorders>
              <w:top w:val="nil"/>
              <w:bottom w:val="single" w:sz="2" w:space="0" w:color="auto"/>
            </w:tcBorders>
            <w:vAlign w:val="center"/>
          </w:tcPr>
          <w:p w14:paraId="6428FB0F" w14:textId="77777777" w:rsidR="00736E2F" w:rsidRPr="00C97908" w:rsidRDefault="00736E2F" w:rsidP="007C2C91">
            <w:pPr>
              <w:rPr>
                <w:sz w:val="16"/>
                <w:szCs w:val="16"/>
                <w:lang w:val="en-US"/>
              </w:rPr>
            </w:pPr>
            <w:r w:rsidRPr="00C97908">
              <w:rPr>
                <w:sz w:val="16"/>
                <w:szCs w:val="16"/>
                <w:lang w:val="en-US"/>
              </w:rPr>
              <w:t>Malaxor  pentru mortar de 200 L actionat electric</w:t>
            </w:r>
          </w:p>
        </w:tc>
        <w:tc>
          <w:tcPr>
            <w:tcW w:w="998" w:type="dxa"/>
            <w:gridSpan w:val="2"/>
            <w:tcBorders>
              <w:top w:val="nil"/>
              <w:bottom w:val="single" w:sz="2" w:space="0" w:color="auto"/>
            </w:tcBorders>
            <w:vAlign w:val="center"/>
          </w:tcPr>
          <w:p w14:paraId="1334623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BA8A3C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0,1200</w:t>
            </w:r>
          </w:p>
        </w:tc>
        <w:tc>
          <w:tcPr>
            <w:tcW w:w="1518" w:type="dxa"/>
            <w:tcBorders>
              <w:top w:val="nil"/>
              <w:bottom w:val="single" w:sz="2" w:space="0" w:color="auto"/>
              <w:right w:val="single" w:sz="4" w:space="0" w:color="auto"/>
            </w:tcBorders>
            <w:vAlign w:val="center"/>
          </w:tcPr>
          <w:p w14:paraId="6FA10F24" w14:textId="77777777" w:rsidR="00736E2F" w:rsidRPr="00C97908" w:rsidRDefault="00736E2F" w:rsidP="007C2C91">
            <w:pPr>
              <w:jc w:val="center"/>
              <w:rPr>
                <w:sz w:val="16"/>
                <w:szCs w:val="16"/>
                <w:lang w:val="en-US"/>
              </w:rPr>
            </w:pPr>
            <w:r w:rsidRPr="00C97908">
              <w:rPr>
                <w:sz w:val="16"/>
                <w:szCs w:val="16"/>
                <w:lang w:val="en-US"/>
              </w:rPr>
              <w:t>0,96</w:t>
            </w:r>
          </w:p>
        </w:tc>
      </w:tr>
      <w:tr w:rsidR="00736E2F" w:rsidRPr="00C97908" w14:paraId="2132FBA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ABC2EE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06166E2" w14:textId="77777777" w:rsidR="00736E2F" w:rsidRPr="00B40365" w:rsidRDefault="00736E2F" w:rsidP="007C2C91">
            <w:pPr>
              <w:jc w:val="center"/>
              <w:rPr>
                <w:sz w:val="16"/>
                <w:szCs w:val="16"/>
                <w:lang w:val="en-US"/>
              </w:rPr>
            </w:pPr>
            <w:r w:rsidRPr="00B40365">
              <w:rPr>
                <w:sz w:val="16"/>
                <w:szCs w:val="16"/>
                <w:lang w:val="en-US"/>
              </w:rPr>
              <w:t>3410520001373</w:t>
            </w:r>
          </w:p>
        </w:tc>
        <w:tc>
          <w:tcPr>
            <w:tcW w:w="4239" w:type="dxa"/>
            <w:gridSpan w:val="2"/>
            <w:tcBorders>
              <w:top w:val="nil"/>
              <w:bottom w:val="single" w:sz="2" w:space="0" w:color="auto"/>
            </w:tcBorders>
            <w:vAlign w:val="center"/>
          </w:tcPr>
          <w:p w14:paraId="43B4C0B2" w14:textId="77777777" w:rsidR="00736E2F" w:rsidRPr="00C97908" w:rsidRDefault="00736E2F" w:rsidP="007C2C91">
            <w:pPr>
              <w:rPr>
                <w:sz w:val="16"/>
                <w:szCs w:val="16"/>
                <w:lang w:val="en-US"/>
              </w:rPr>
            </w:pPr>
            <w:r w:rsidRPr="00C97908">
              <w:rPr>
                <w:sz w:val="16"/>
                <w:szCs w:val="16"/>
                <w:lang w:val="en-US"/>
              </w:rPr>
              <w:t>Automacara 5 tf</w:t>
            </w:r>
          </w:p>
        </w:tc>
        <w:tc>
          <w:tcPr>
            <w:tcW w:w="998" w:type="dxa"/>
            <w:gridSpan w:val="2"/>
            <w:tcBorders>
              <w:top w:val="nil"/>
              <w:bottom w:val="single" w:sz="2" w:space="0" w:color="auto"/>
            </w:tcBorders>
            <w:vAlign w:val="center"/>
          </w:tcPr>
          <w:p w14:paraId="0851494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74EFC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0,2250</w:t>
            </w:r>
          </w:p>
        </w:tc>
        <w:tc>
          <w:tcPr>
            <w:tcW w:w="1518" w:type="dxa"/>
            <w:tcBorders>
              <w:top w:val="nil"/>
              <w:bottom w:val="single" w:sz="2" w:space="0" w:color="auto"/>
              <w:right w:val="single" w:sz="4" w:space="0" w:color="auto"/>
            </w:tcBorders>
            <w:vAlign w:val="center"/>
          </w:tcPr>
          <w:p w14:paraId="6E1E731C" w14:textId="77777777" w:rsidR="00736E2F" w:rsidRPr="00C97908" w:rsidRDefault="00736E2F" w:rsidP="007C2C91">
            <w:pPr>
              <w:jc w:val="center"/>
              <w:rPr>
                <w:sz w:val="16"/>
                <w:szCs w:val="16"/>
                <w:lang w:val="en-US"/>
              </w:rPr>
            </w:pPr>
            <w:r w:rsidRPr="00C97908">
              <w:rPr>
                <w:sz w:val="16"/>
                <w:szCs w:val="16"/>
                <w:lang w:val="en-US"/>
              </w:rPr>
              <w:t>1,80</w:t>
            </w:r>
          </w:p>
        </w:tc>
      </w:tr>
      <w:tr w:rsidR="00736E2F" w:rsidRPr="003E2692" w14:paraId="24FE4621"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3BEBE5BE"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63D981D6"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2A56EA73"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36D1358"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6A8C0171"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18202A2A" w14:textId="77777777" w:rsidR="00736E2F" w:rsidRPr="003E2692" w:rsidRDefault="00736E2F" w:rsidP="007C2C91">
            <w:pPr>
              <w:rPr>
                <w:sz w:val="2"/>
                <w:szCs w:val="2"/>
                <w:lang w:val="en-US"/>
              </w:rPr>
            </w:pPr>
          </w:p>
        </w:tc>
      </w:tr>
      <w:tr w:rsidR="00736E2F" w:rsidRPr="00B449C4" w14:paraId="6F2E235D"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9D534A8"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1351F49D"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4A21EDDF"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12AF5EC1"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6CD2C450"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CC225B9" w14:textId="77777777" w:rsidR="00736E2F" w:rsidRPr="00B449C4" w:rsidRDefault="00736E2F" w:rsidP="007C2C91">
            <w:pPr>
              <w:rPr>
                <w:sz w:val="22"/>
                <w:szCs w:val="22"/>
                <w:lang w:val="en-US"/>
              </w:rPr>
            </w:pPr>
          </w:p>
        </w:tc>
      </w:tr>
      <w:tr w:rsidR="00736E2F" w:rsidRPr="00B40365" w14:paraId="22FCEA95"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580F9C0C"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69E25C89"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2C04EE5B"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Stilpi de iluminat</w:t>
            </w:r>
          </w:p>
        </w:tc>
        <w:tc>
          <w:tcPr>
            <w:tcW w:w="3622" w:type="dxa"/>
            <w:gridSpan w:val="5"/>
            <w:tcBorders>
              <w:bottom w:val="single" w:sz="4" w:space="0" w:color="auto"/>
              <w:right w:val="single" w:sz="4" w:space="0" w:color="auto"/>
            </w:tcBorders>
          </w:tcPr>
          <w:p w14:paraId="5438D2D4" w14:textId="77777777" w:rsidR="00736E2F" w:rsidRPr="00B40365" w:rsidRDefault="00736E2F" w:rsidP="007C2C91">
            <w:pPr>
              <w:rPr>
                <w:sz w:val="22"/>
                <w:szCs w:val="22"/>
                <w:lang w:val="en-US"/>
              </w:rPr>
            </w:pPr>
          </w:p>
        </w:tc>
      </w:tr>
      <w:tr w:rsidR="00736E2F" w:rsidRPr="003E2692" w14:paraId="06BFB5CF"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BC00841"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7109934E"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1765148B"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1BD1E00E"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5D8D3E78"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0EA26314" w14:textId="77777777" w:rsidR="00736E2F" w:rsidRPr="003E2692" w:rsidRDefault="00736E2F" w:rsidP="007C2C91">
            <w:pPr>
              <w:rPr>
                <w:sz w:val="2"/>
                <w:szCs w:val="2"/>
                <w:lang w:val="en-US"/>
              </w:rPr>
            </w:pPr>
          </w:p>
        </w:tc>
      </w:tr>
      <w:tr w:rsidR="00736E2F" w:rsidRPr="00B449C4" w14:paraId="0EE67C9E"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3AE7AE1"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57ACB173"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17206CF6"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5200C739"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02E7B5D8"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0E37D4AC" w14:textId="77777777" w:rsidR="00736E2F" w:rsidRPr="00B449C4" w:rsidRDefault="00736E2F" w:rsidP="007C2C91">
            <w:pPr>
              <w:rPr>
                <w:sz w:val="22"/>
                <w:szCs w:val="22"/>
                <w:lang w:val="en-US"/>
              </w:rPr>
            </w:pPr>
          </w:p>
        </w:tc>
      </w:tr>
      <w:tr w:rsidR="00736E2F" w:rsidRPr="00B449C4" w14:paraId="677FB363"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3B47715F"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ED5174A"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0FEB3A31" w14:textId="77777777" w:rsidR="00736E2F" w:rsidRPr="000E0709" w:rsidRDefault="00736E2F" w:rsidP="007C2C91">
            <w:pPr>
              <w:rPr>
                <w:i/>
                <w:iCs/>
                <w:sz w:val="22"/>
                <w:szCs w:val="22"/>
                <w:lang w:val="en-US"/>
              </w:rPr>
            </w:pPr>
            <w:r w:rsidRPr="000E0709">
              <w:rPr>
                <w:i/>
                <w:iCs/>
                <w:sz w:val="22"/>
                <w:szCs w:val="22"/>
                <w:lang w:val="en-US"/>
              </w:rPr>
              <w:t>Asigurari sociale si medcale</w:t>
            </w:r>
          </w:p>
        </w:tc>
        <w:tc>
          <w:tcPr>
            <w:tcW w:w="998" w:type="dxa"/>
            <w:gridSpan w:val="2"/>
            <w:tcBorders>
              <w:top w:val="nil"/>
              <w:bottom w:val="single" w:sz="4" w:space="0" w:color="auto"/>
              <w:right w:val="nil"/>
            </w:tcBorders>
          </w:tcPr>
          <w:p w14:paraId="4E242824"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5C24CBB6"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0AA7EEC5" w14:textId="77777777" w:rsidR="00736E2F" w:rsidRPr="00B449C4" w:rsidRDefault="00736E2F" w:rsidP="007C2C91">
            <w:pPr>
              <w:rPr>
                <w:sz w:val="22"/>
                <w:szCs w:val="22"/>
                <w:lang w:val="en-US"/>
              </w:rPr>
            </w:pPr>
          </w:p>
        </w:tc>
      </w:tr>
      <w:tr w:rsidR="00736E2F" w:rsidRPr="00B449C4" w14:paraId="087B1BDA"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2911C32B"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2979192C"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25C76A94" w14:textId="77777777" w:rsidR="00736E2F" w:rsidRPr="000E0709" w:rsidRDefault="00736E2F" w:rsidP="007C2C91">
            <w:pPr>
              <w:rPr>
                <w:i/>
                <w:iCs/>
                <w:sz w:val="22"/>
                <w:szCs w:val="22"/>
                <w:lang w:val="en-US"/>
              </w:rPr>
            </w:pPr>
            <w:r w:rsidRPr="000E0709">
              <w:rPr>
                <w:i/>
                <w:iCs/>
                <w:sz w:val="22"/>
                <w:szCs w:val="22"/>
                <w:lang w:val="en-US"/>
              </w:rPr>
              <w:t>Cheltueili de transport</w:t>
            </w:r>
          </w:p>
        </w:tc>
        <w:tc>
          <w:tcPr>
            <w:tcW w:w="998" w:type="dxa"/>
            <w:gridSpan w:val="2"/>
            <w:tcBorders>
              <w:top w:val="nil"/>
              <w:bottom w:val="single" w:sz="4" w:space="0" w:color="auto"/>
              <w:right w:val="nil"/>
            </w:tcBorders>
          </w:tcPr>
          <w:p w14:paraId="6E506F14"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1EC23EC4"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1CEE9948" w14:textId="77777777" w:rsidR="00736E2F" w:rsidRPr="00B449C4" w:rsidRDefault="00736E2F" w:rsidP="007C2C91">
            <w:pPr>
              <w:rPr>
                <w:sz w:val="22"/>
                <w:szCs w:val="22"/>
                <w:lang w:val="en-US"/>
              </w:rPr>
            </w:pPr>
          </w:p>
        </w:tc>
      </w:tr>
      <w:tr w:rsidR="00736E2F" w:rsidRPr="00B449C4" w14:paraId="5A50C83C"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75E8329D"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7EAA89E"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3053B1B5" w14:textId="77777777" w:rsidR="00736E2F" w:rsidRPr="000E0709" w:rsidRDefault="00736E2F" w:rsidP="007C2C91">
            <w:pPr>
              <w:rPr>
                <w:i/>
                <w:iCs/>
                <w:sz w:val="22"/>
                <w:szCs w:val="22"/>
                <w:lang w:val="en-US"/>
              </w:rPr>
            </w:pPr>
            <w:r w:rsidRPr="000E0709">
              <w:rPr>
                <w:i/>
                <w:iCs/>
                <w:sz w:val="22"/>
                <w:szCs w:val="22"/>
                <w:lang w:val="en-US"/>
              </w:rPr>
              <w:t>Cheltuieli directe</w:t>
            </w:r>
          </w:p>
        </w:tc>
        <w:tc>
          <w:tcPr>
            <w:tcW w:w="998" w:type="dxa"/>
            <w:gridSpan w:val="2"/>
            <w:tcBorders>
              <w:top w:val="nil"/>
              <w:bottom w:val="single" w:sz="4" w:space="0" w:color="auto"/>
              <w:right w:val="nil"/>
            </w:tcBorders>
          </w:tcPr>
          <w:p w14:paraId="15D52D58"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2E39527A"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81DCD10" w14:textId="77777777" w:rsidR="00736E2F" w:rsidRPr="00B449C4" w:rsidRDefault="00736E2F" w:rsidP="007C2C91">
            <w:pPr>
              <w:rPr>
                <w:sz w:val="22"/>
                <w:szCs w:val="22"/>
                <w:lang w:val="en-US"/>
              </w:rPr>
            </w:pPr>
          </w:p>
        </w:tc>
      </w:tr>
      <w:tr w:rsidR="00736E2F" w:rsidRPr="00B449C4" w14:paraId="3AC75C30"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681E9570"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7857DC40"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5DA97909" w14:textId="77777777" w:rsidR="00736E2F" w:rsidRPr="000E0709" w:rsidRDefault="00736E2F" w:rsidP="007C2C91">
            <w:pPr>
              <w:rPr>
                <w:i/>
                <w:iCs/>
                <w:sz w:val="22"/>
                <w:szCs w:val="22"/>
                <w:lang w:val="en-US"/>
              </w:rPr>
            </w:pPr>
            <w:r w:rsidRPr="000E0709">
              <w:rPr>
                <w:i/>
                <w:iCs/>
                <w:sz w:val="22"/>
                <w:szCs w:val="22"/>
                <w:lang w:val="en-US"/>
              </w:rPr>
              <w:t>Cheltuieli de regie</w:t>
            </w:r>
          </w:p>
        </w:tc>
        <w:tc>
          <w:tcPr>
            <w:tcW w:w="998" w:type="dxa"/>
            <w:gridSpan w:val="2"/>
            <w:tcBorders>
              <w:top w:val="nil"/>
              <w:bottom w:val="single" w:sz="4" w:space="0" w:color="auto"/>
              <w:right w:val="nil"/>
            </w:tcBorders>
          </w:tcPr>
          <w:p w14:paraId="49953CCA"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7D49E825"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175BE0AF" w14:textId="77777777" w:rsidR="00736E2F" w:rsidRPr="00B449C4" w:rsidRDefault="00736E2F" w:rsidP="007C2C91">
            <w:pPr>
              <w:rPr>
                <w:sz w:val="22"/>
                <w:szCs w:val="22"/>
                <w:lang w:val="en-US"/>
              </w:rPr>
            </w:pPr>
          </w:p>
        </w:tc>
      </w:tr>
      <w:tr w:rsidR="00736E2F" w:rsidRPr="00B449C4" w14:paraId="02EEF505"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D286346"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17532FE"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68322DD0"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681461D9"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70FAA123"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5A04BDB7" w14:textId="77777777" w:rsidR="00736E2F" w:rsidRPr="00B449C4" w:rsidRDefault="00736E2F" w:rsidP="007C2C91">
            <w:pPr>
              <w:rPr>
                <w:sz w:val="22"/>
                <w:szCs w:val="22"/>
                <w:lang w:val="en-US"/>
              </w:rPr>
            </w:pPr>
          </w:p>
        </w:tc>
      </w:tr>
      <w:tr w:rsidR="00736E2F" w:rsidRPr="00B449C4" w14:paraId="5D3A09C5"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243A64A2"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F336DF2"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230DDE9E" w14:textId="77777777" w:rsidR="00736E2F" w:rsidRPr="000E0709" w:rsidRDefault="00736E2F" w:rsidP="007C2C91">
            <w:pPr>
              <w:rPr>
                <w:i/>
                <w:iCs/>
                <w:sz w:val="22"/>
                <w:szCs w:val="22"/>
                <w:lang w:val="en-US"/>
              </w:rPr>
            </w:pPr>
            <w:r w:rsidRPr="000E0709">
              <w:rPr>
                <w:i/>
                <w:iCs/>
                <w:sz w:val="22"/>
                <w:szCs w:val="22"/>
                <w:lang w:val="en-US"/>
              </w:rPr>
              <w:t>Beneficiu</w:t>
            </w:r>
          </w:p>
        </w:tc>
        <w:tc>
          <w:tcPr>
            <w:tcW w:w="998" w:type="dxa"/>
            <w:gridSpan w:val="2"/>
            <w:tcBorders>
              <w:top w:val="nil"/>
              <w:bottom w:val="single" w:sz="4" w:space="0" w:color="auto"/>
              <w:right w:val="nil"/>
            </w:tcBorders>
          </w:tcPr>
          <w:p w14:paraId="6622170F"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44DB751D"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3228AB22" w14:textId="77777777" w:rsidR="00736E2F" w:rsidRPr="00B449C4" w:rsidRDefault="00736E2F" w:rsidP="007C2C91">
            <w:pPr>
              <w:rPr>
                <w:sz w:val="22"/>
                <w:szCs w:val="22"/>
                <w:lang w:val="en-US"/>
              </w:rPr>
            </w:pPr>
          </w:p>
        </w:tc>
      </w:tr>
      <w:tr w:rsidR="00736E2F" w:rsidRPr="00B40365" w14:paraId="717FFBA1"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1695C347"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0A71462D"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69DD57C"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Lucrari de constructie</w:t>
            </w:r>
          </w:p>
        </w:tc>
        <w:tc>
          <w:tcPr>
            <w:tcW w:w="3622" w:type="dxa"/>
            <w:gridSpan w:val="5"/>
            <w:tcBorders>
              <w:bottom w:val="single" w:sz="4" w:space="0" w:color="auto"/>
              <w:right w:val="single" w:sz="4" w:space="0" w:color="auto"/>
            </w:tcBorders>
          </w:tcPr>
          <w:p w14:paraId="6013C52B" w14:textId="77777777" w:rsidR="00736E2F" w:rsidRPr="00B40365" w:rsidRDefault="00736E2F" w:rsidP="007C2C91">
            <w:pPr>
              <w:rPr>
                <w:sz w:val="22"/>
                <w:szCs w:val="22"/>
                <w:lang w:val="en-US"/>
              </w:rPr>
            </w:pPr>
          </w:p>
        </w:tc>
      </w:tr>
      <w:tr w:rsidR="00736E2F" w:rsidRPr="00B12F65" w14:paraId="0B32CE00" w14:textId="77777777" w:rsidTr="007C2C91">
        <w:tblPrEx>
          <w:tblCellMar>
            <w:left w:w="107" w:type="dxa"/>
            <w:right w:w="107" w:type="dxa"/>
          </w:tblCellMar>
        </w:tblPrEx>
        <w:tc>
          <w:tcPr>
            <w:tcW w:w="10348" w:type="dxa"/>
            <w:gridSpan w:val="12"/>
          </w:tcPr>
          <w:p w14:paraId="55E536BD" w14:textId="77777777" w:rsidR="00736E2F" w:rsidRPr="009B70F2" w:rsidRDefault="00736E2F" w:rsidP="007C2C91">
            <w:pPr>
              <w:rPr>
                <w:b/>
                <w:bCs/>
                <w:sz w:val="22"/>
                <w:szCs w:val="22"/>
                <w:lang w:val="en-US"/>
              </w:rPr>
            </w:pPr>
            <w:r w:rsidRPr="009B70F2">
              <w:rPr>
                <w:b/>
                <w:bCs/>
                <w:sz w:val="22"/>
                <w:szCs w:val="22"/>
                <w:lang w:val="en-US"/>
              </w:rPr>
              <w:t>2. Lucrari de montare</w:t>
            </w:r>
          </w:p>
          <w:p w14:paraId="5571D630" w14:textId="77777777" w:rsidR="00736E2F" w:rsidRPr="00B12F65" w:rsidRDefault="00736E2F" w:rsidP="007C2C91">
            <w:pPr>
              <w:rPr>
                <w:sz w:val="2"/>
                <w:szCs w:val="2"/>
                <w:lang w:val="en-US"/>
              </w:rPr>
            </w:pPr>
          </w:p>
        </w:tc>
      </w:tr>
      <w:tr w:rsidR="00736E2F" w:rsidRPr="00B12F65" w14:paraId="44B75EC3" w14:textId="77777777" w:rsidTr="007C2C91">
        <w:tblPrEx>
          <w:tblCellMar>
            <w:left w:w="107" w:type="dxa"/>
            <w:right w:w="107" w:type="dxa"/>
          </w:tblCellMar>
        </w:tblPrEx>
        <w:tc>
          <w:tcPr>
            <w:tcW w:w="10348" w:type="dxa"/>
            <w:gridSpan w:val="12"/>
          </w:tcPr>
          <w:p w14:paraId="37159251" w14:textId="77777777" w:rsidR="00736E2F" w:rsidRPr="009B70F2" w:rsidRDefault="00736E2F" w:rsidP="007C2C91">
            <w:pPr>
              <w:rPr>
                <w:b/>
                <w:bCs/>
                <w:sz w:val="22"/>
                <w:szCs w:val="22"/>
                <w:lang w:val="en-US"/>
              </w:rPr>
            </w:pPr>
            <w:r w:rsidRPr="009B70F2">
              <w:rPr>
                <w:b/>
                <w:bCs/>
                <w:sz w:val="22"/>
                <w:szCs w:val="22"/>
                <w:lang w:val="en-US"/>
              </w:rPr>
              <w:t>2.1. Panouri si cutii</w:t>
            </w:r>
          </w:p>
          <w:p w14:paraId="519B0FBB" w14:textId="77777777" w:rsidR="00736E2F" w:rsidRPr="00B12F65" w:rsidRDefault="00736E2F" w:rsidP="007C2C91">
            <w:pPr>
              <w:rPr>
                <w:sz w:val="2"/>
                <w:szCs w:val="2"/>
                <w:lang w:val="en-US"/>
              </w:rPr>
            </w:pPr>
          </w:p>
        </w:tc>
      </w:tr>
      <w:tr w:rsidR="00736E2F" w:rsidRPr="009B70F2" w14:paraId="411642F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9BB32E9" w14:textId="77777777" w:rsidR="00736E2F" w:rsidRPr="005E2CA0" w:rsidRDefault="00736E2F" w:rsidP="007C2C91">
            <w:pPr>
              <w:jc w:val="center"/>
              <w:rPr>
                <w:b/>
                <w:bCs/>
                <w:sz w:val="22"/>
                <w:szCs w:val="22"/>
                <w:lang w:val="en-US"/>
              </w:rPr>
            </w:pPr>
            <w:r w:rsidRPr="005E2CA0">
              <w:rPr>
                <w:b/>
                <w:bCs/>
                <w:sz w:val="22"/>
                <w:szCs w:val="22"/>
                <w:lang w:val="en-US"/>
              </w:rPr>
              <w:t>8</w:t>
            </w:r>
          </w:p>
        </w:tc>
        <w:tc>
          <w:tcPr>
            <w:tcW w:w="1366" w:type="dxa"/>
            <w:gridSpan w:val="2"/>
            <w:tcBorders>
              <w:top w:val="single" w:sz="4" w:space="0" w:color="auto"/>
              <w:bottom w:val="single" w:sz="4" w:space="0" w:color="auto"/>
            </w:tcBorders>
            <w:vAlign w:val="center"/>
          </w:tcPr>
          <w:p w14:paraId="2D9CE6D8" w14:textId="77777777" w:rsidR="00736E2F" w:rsidRPr="005E2CA0" w:rsidRDefault="00736E2F" w:rsidP="007C2C91">
            <w:pPr>
              <w:jc w:val="center"/>
              <w:rPr>
                <w:b/>
                <w:bCs/>
                <w:sz w:val="22"/>
                <w:szCs w:val="22"/>
                <w:lang w:val="en-US"/>
              </w:rPr>
            </w:pPr>
            <w:r w:rsidRPr="005E2CA0">
              <w:rPr>
                <w:b/>
                <w:bCs/>
                <w:sz w:val="22"/>
                <w:szCs w:val="22"/>
                <w:lang w:val="en-US"/>
              </w:rPr>
              <w:t>08-03-573-4</w:t>
            </w:r>
          </w:p>
        </w:tc>
        <w:tc>
          <w:tcPr>
            <w:tcW w:w="4255" w:type="dxa"/>
            <w:gridSpan w:val="3"/>
            <w:tcBorders>
              <w:top w:val="single" w:sz="4" w:space="0" w:color="auto"/>
              <w:bottom w:val="single" w:sz="4" w:space="0" w:color="auto"/>
            </w:tcBorders>
          </w:tcPr>
          <w:p w14:paraId="7750A9E8" w14:textId="77777777" w:rsidR="00736E2F" w:rsidRPr="005E2CA0" w:rsidRDefault="00736E2F" w:rsidP="007C2C91">
            <w:pPr>
              <w:rPr>
                <w:b/>
                <w:bCs/>
                <w:sz w:val="2"/>
                <w:szCs w:val="2"/>
                <w:lang w:val="en-US"/>
              </w:rPr>
            </w:pPr>
            <w:r w:rsidRPr="005E2CA0">
              <w:rPr>
                <w:b/>
                <w:bCs/>
                <w:sz w:val="22"/>
                <w:szCs w:val="22"/>
                <w:lang w:val="en-US"/>
              </w:rPr>
              <w:t>Dulap (pupitru) de comanda suspendat, inaltime, latime si adincime, mm, pina la 600х600х350 / ЩМП</w:t>
            </w:r>
          </w:p>
          <w:p w14:paraId="6C93276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45ACF6A"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0AD3F63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09A6F1C" w14:textId="77777777" w:rsidR="00736E2F" w:rsidRPr="005E2CA0" w:rsidRDefault="00736E2F" w:rsidP="007C2C91">
            <w:pPr>
              <w:jc w:val="center"/>
              <w:rPr>
                <w:b/>
                <w:bCs/>
                <w:sz w:val="22"/>
                <w:szCs w:val="22"/>
                <w:lang w:val="en-US"/>
              </w:rPr>
            </w:pPr>
            <w:r w:rsidRPr="005E2CA0">
              <w:rPr>
                <w:b/>
                <w:bCs/>
                <w:sz w:val="22"/>
                <w:szCs w:val="22"/>
                <w:lang w:val="en-US"/>
              </w:rPr>
              <w:t>1,000</w:t>
            </w:r>
          </w:p>
          <w:p w14:paraId="3FA53CB2" w14:textId="77777777" w:rsidR="00736E2F" w:rsidRPr="009B70F2" w:rsidRDefault="00736E2F" w:rsidP="007C2C91">
            <w:pPr>
              <w:jc w:val="center"/>
              <w:rPr>
                <w:sz w:val="2"/>
                <w:szCs w:val="2"/>
                <w:lang w:val="en-US"/>
              </w:rPr>
            </w:pPr>
          </w:p>
        </w:tc>
      </w:tr>
      <w:tr w:rsidR="00736E2F" w:rsidRPr="00C97908" w14:paraId="5B74C58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E14F6C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54BBE01"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55C50F6B"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3ED5AA9"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3BBB04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2,3700</w:t>
            </w:r>
          </w:p>
        </w:tc>
        <w:tc>
          <w:tcPr>
            <w:tcW w:w="1518" w:type="dxa"/>
            <w:tcBorders>
              <w:top w:val="nil"/>
              <w:bottom w:val="single" w:sz="2" w:space="0" w:color="auto"/>
            </w:tcBorders>
            <w:vAlign w:val="center"/>
          </w:tcPr>
          <w:p w14:paraId="1265838F" w14:textId="77777777" w:rsidR="00736E2F" w:rsidRPr="00C97908" w:rsidRDefault="00736E2F" w:rsidP="007C2C91">
            <w:pPr>
              <w:jc w:val="center"/>
              <w:rPr>
                <w:sz w:val="16"/>
                <w:szCs w:val="16"/>
                <w:lang w:val="en-US"/>
              </w:rPr>
            </w:pPr>
            <w:r w:rsidRPr="00C97908">
              <w:rPr>
                <w:sz w:val="16"/>
                <w:szCs w:val="16"/>
                <w:lang w:val="en-US"/>
              </w:rPr>
              <w:t>2,37</w:t>
            </w:r>
          </w:p>
        </w:tc>
      </w:tr>
      <w:tr w:rsidR="00736E2F" w:rsidRPr="00C97908" w14:paraId="5DF0771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9CB08A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D173652" w14:textId="77777777" w:rsidR="00736E2F" w:rsidRPr="00B40365" w:rsidRDefault="00736E2F" w:rsidP="007C2C91">
            <w:pPr>
              <w:jc w:val="center"/>
              <w:rPr>
                <w:sz w:val="16"/>
                <w:szCs w:val="16"/>
                <w:lang w:val="en-US"/>
              </w:rPr>
            </w:pPr>
            <w:r w:rsidRPr="00B40365">
              <w:rPr>
                <w:sz w:val="16"/>
                <w:szCs w:val="16"/>
                <w:lang w:val="en-US"/>
              </w:rPr>
              <w:t>1011924</w:t>
            </w:r>
          </w:p>
        </w:tc>
        <w:tc>
          <w:tcPr>
            <w:tcW w:w="4239" w:type="dxa"/>
            <w:gridSpan w:val="2"/>
            <w:tcBorders>
              <w:top w:val="nil"/>
              <w:bottom w:val="single" w:sz="2" w:space="0" w:color="auto"/>
            </w:tcBorders>
            <w:vAlign w:val="center"/>
          </w:tcPr>
          <w:p w14:paraId="2E8BD137" w14:textId="77777777" w:rsidR="00736E2F" w:rsidRPr="00C97908" w:rsidRDefault="00736E2F" w:rsidP="007C2C91">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44E5F45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4DB5A6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2E285FD0" w14:textId="77777777" w:rsidR="00736E2F" w:rsidRPr="00C97908" w:rsidRDefault="00736E2F" w:rsidP="007C2C91">
            <w:pPr>
              <w:jc w:val="center"/>
              <w:rPr>
                <w:sz w:val="16"/>
                <w:szCs w:val="16"/>
                <w:lang w:val="en-US"/>
              </w:rPr>
            </w:pPr>
            <w:r w:rsidRPr="00C97908">
              <w:rPr>
                <w:sz w:val="16"/>
                <w:szCs w:val="16"/>
                <w:lang w:val="en-US"/>
              </w:rPr>
              <w:t>0,10</w:t>
            </w:r>
          </w:p>
        </w:tc>
      </w:tr>
      <w:tr w:rsidR="00736E2F" w:rsidRPr="00C97908" w14:paraId="50AC1C8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D15A6F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2B32400"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5D78FEEC"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5D8855F"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E81349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1DCCB0EC" w14:textId="77777777" w:rsidR="00736E2F" w:rsidRPr="00C97908" w:rsidRDefault="00736E2F" w:rsidP="007C2C91">
            <w:pPr>
              <w:jc w:val="center"/>
              <w:rPr>
                <w:sz w:val="16"/>
                <w:szCs w:val="16"/>
                <w:lang w:val="en-US"/>
              </w:rPr>
            </w:pPr>
            <w:r w:rsidRPr="00C97908">
              <w:rPr>
                <w:sz w:val="16"/>
                <w:szCs w:val="16"/>
                <w:lang w:val="en-US"/>
              </w:rPr>
              <w:t>0,10</w:t>
            </w:r>
          </w:p>
        </w:tc>
      </w:tr>
      <w:tr w:rsidR="00736E2F" w:rsidRPr="00C97908" w14:paraId="600A0C7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5D0771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975585D" w14:textId="77777777" w:rsidR="00736E2F" w:rsidRPr="00B40365" w:rsidRDefault="00736E2F" w:rsidP="007C2C91">
            <w:pPr>
              <w:jc w:val="center"/>
              <w:rPr>
                <w:sz w:val="16"/>
                <w:szCs w:val="16"/>
                <w:lang w:val="en-US"/>
              </w:rPr>
            </w:pPr>
            <w:r w:rsidRPr="00B40365">
              <w:rPr>
                <w:sz w:val="16"/>
                <w:szCs w:val="16"/>
                <w:lang w:val="en-US"/>
              </w:rPr>
              <w:t>1019852</w:t>
            </w:r>
          </w:p>
        </w:tc>
        <w:tc>
          <w:tcPr>
            <w:tcW w:w="4239" w:type="dxa"/>
            <w:gridSpan w:val="2"/>
            <w:tcBorders>
              <w:top w:val="nil"/>
              <w:bottom w:val="single" w:sz="2" w:space="0" w:color="auto"/>
            </w:tcBorders>
            <w:vAlign w:val="center"/>
          </w:tcPr>
          <w:p w14:paraId="05CBCBD1" w14:textId="77777777" w:rsidR="00736E2F" w:rsidRPr="00C97908" w:rsidRDefault="00736E2F" w:rsidP="007C2C91">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7656D735"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7C8AF4A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79D79F60" w14:textId="77777777" w:rsidR="00736E2F" w:rsidRPr="00C97908" w:rsidRDefault="00736E2F" w:rsidP="007C2C91">
            <w:pPr>
              <w:jc w:val="center"/>
              <w:rPr>
                <w:sz w:val="16"/>
                <w:szCs w:val="16"/>
                <w:lang w:val="en-US"/>
              </w:rPr>
            </w:pPr>
            <w:r w:rsidRPr="00C97908">
              <w:rPr>
                <w:sz w:val="16"/>
                <w:szCs w:val="16"/>
                <w:lang w:val="en-US"/>
              </w:rPr>
              <w:t>0,02</w:t>
            </w:r>
          </w:p>
        </w:tc>
      </w:tr>
      <w:tr w:rsidR="00736E2F" w:rsidRPr="00C97908" w14:paraId="2B38E93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C8C8B3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6C69FD7"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7CEEDE88"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2DC090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E535B0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right w:val="single" w:sz="4" w:space="0" w:color="auto"/>
            </w:tcBorders>
            <w:vAlign w:val="center"/>
          </w:tcPr>
          <w:p w14:paraId="5ED84E18" w14:textId="77777777" w:rsidR="00736E2F" w:rsidRPr="00C97908" w:rsidRDefault="00736E2F" w:rsidP="007C2C91">
            <w:pPr>
              <w:jc w:val="center"/>
              <w:rPr>
                <w:sz w:val="16"/>
                <w:szCs w:val="16"/>
                <w:lang w:val="en-US"/>
              </w:rPr>
            </w:pPr>
            <w:r w:rsidRPr="00C97908">
              <w:rPr>
                <w:sz w:val="16"/>
                <w:szCs w:val="16"/>
                <w:lang w:val="en-US"/>
              </w:rPr>
              <w:t>0,07</w:t>
            </w:r>
          </w:p>
        </w:tc>
      </w:tr>
      <w:tr w:rsidR="00736E2F" w:rsidRPr="00C97908" w14:paraId="70AF449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1582F3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F18F07A" w14:textId="77777777" w:rsidR="00736E2F" w:rsidRPr="00B40365" w:rsidRDefault="00736E2F" w:rsidP="007C2C91">
            <w:pPr>
              <w:jc w:val="center"/>
              <w:rPr>
                <w:sz w:val="16"/>
                <w:szCs w:val="16"/>
                <w:lang w:val="en-US"/>
              </w:rPr>
            </w:pPr>
            <w:r w:rsidRPr="00B40365">
              <w:rPr>
                <w:sz w:val="16"/>
                <w:szCs w:val="16"/>
                <w:lang w:val="en-US"/>
              </w:rPr>
              <w:t>040502</w:t>
            </w:r>
          </w:p>
        </w:tc>
        <w:tc>
          <w:tcPr>
            <w:tcW w:w="4239" w:type="dxa"/>
            <w:gridSpan w:val="2"/>
            <w:tcBorders>
              <w:top w:val="nil"/>
              <w:bottom w:val="single" w:sz="2" w:space="0" w:color="auto"/>
            </w:tcBorders>
            <w:vAlign w:val="center"/>
          </w:tcPr>
          <w:p w14:paraId="2ACE76CD" w14:textId="77777777" w:rsidR="00736E2F" w:rsidRPr="00C97908" w:rsidRDefault="00736E2F" w:rsidP="007C2C91">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4DB0615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92989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0,7100</w:t>
            </w:r>
          </w:p>
        </w:tc>
        <w:tc>
          <w:tcPr>
            <w:tcW w:w="1518" w:type="dxa"/>
            <w:tcBorders>
              <w:top w:val="nil"/>
              <w:bottom w:val="single" w:sz="2" w:space="0" w:color="auto"/>
              <w:right w:val="single" w:sz="4" w:space="0" w:color="auto"/>
            </w:tcBorders>
            <w:vAlign w:val="center"/>
          </w:tcPr>
          <w:p w14:paraId="4CF5118E" w14:textId="77777777" w:rsidR="00736E2F" w:rsidRPr="00C97908" w:rsidRDefault="00736E2F" w:rsidP="007C2C91">
            <w:pPr>
              <w:jc w:val="center"/>
              <w:rPr>
                <w:sz w:val="16"/>
                <w:szCs w:val="16"/>
                <w:lang w:val="en-US"/>
              </w:rPr>
            </w:pPr>
            <w:r w:rsidRPr="00C97908">
              <w:rPr>
                <w:sz w:val="16"/>
                <w:szCs w:val="16"/>
                <w:lang w:val="en-US"/>
              </w:rPr>
              <w:t>0,71</w:t>
            </w:r>
          </w:p>
        </w:tc>
      </w:tr>
      <w:tr w:rsidR="00736E2F" w:rsidRPr="00C97908" w14:paraId="2547580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EE8053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61CE239" w14:textId="77777777" w:rsidR="00736E2F" w:rsidRPr="00B40365" w:rsidRDefault="00736E2F" w:rsidP="007C2C91">
            <w:pPr>
              <w:jc w:val="center"/>
              <w:rPr>
                <w:sz w:val="16"/>
                <w:szCs w:val="16"/>
                <w:lang w:val="en-US"/>
              </w:rPr>
            </w:pPr>
            <w:r w:rsidRPr="00B40365">
              <w:rPr>
                <w:sz w:val="16"/>
                <w:szCs w:val="16"/>
                <w:lang w:val="en-US"/>
              </w:rPr>
              <w:t>050102</w:t>
            </w:r>
          </w:p>
        </w:tc>
        <w:tc>
          <w:tcPr>
            <w:tcW w:w="4239" w:type="dxa"/>
            <w:gridSpan w:val="2"/>
            <w:tcBorders>
              <w:top w:val="nil"/>
              <w:bottom w:val="single" w:sz="2" w:space="0" w:color="auto"/>
            </w:tcBorders>
            <w:vAlign w:val="center"/>
          </w:tcPr>
          <w:p w14:paraId="4D1F9D57" w14:textId="77777777" w:rsidR="00736E2F" w:rsidRPr="00C97908" w:rsidRDefault="00736E2F" w:rsidP="007C2C91">
            <w:pPr>
              <w:rPr>
                <w:sz w:val="16"/>
                <w:szCs w:val="16"/>
                <w:lang w:val="en-US"/>
              </w:rPr>
            </w:pPr>
            <w:r w:rsidRPr="00C97908">
              <w:rPr>
                <w:sz w:val="16"/>
                <w:szCs w:val="16"/>
                <w:lang w:val="en-US"/>
              </w:rPr>
              <w:t>Compresoare mobile, motor cu ardere interna, presiune 686 kPа (7 atm) 5 m3/min</w:t>
            </w:r>
          </w:p>
        </w:tc>
        <w:tc>
          <w:tcPr>
            <w:tcW w:w="998" w:type="dxa"/>
            <w:gridSpan w:val="2"/>
            <w:tcBorders>
              <w:top w:val="nil"/>
              <w:bottom w:val="single" w:sz="2" w:space="0" w:color="auto"/>
            </w:tcBorders>
            <w:vAlign w:val="center"/>
          </w:tcPr>
          <w:p w14:paraId="50E3FD8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582059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781DAB73" w14:textId="77777777" w:rsidR="00736E2F" w:rsidRPr="00C97908" w:rsidRDefault="00736E2F" w:rsidP="007C2C91">
            <w:pPr>
              <w:jc w:val="center"/>
              <w:rPr>
                <w:sz w:val="16"/>
                <w:szCs w:val="16"/>
                <w:lang w:val="en-US"/>
              </w:rPr>
            </w:pPr>
            <w:r w:rsidRPr="00C97908">
              <w:rPr>
                <w:sz w:val="16"/>
                <w:szCs w:val="16"/>
                <w:lang w:val="en-US"/>
              </w:rPr>
              <w:t>0,22</w:t>
            </w:r>
          </w:p>
        </w:tc>
      </w:tr>
      <w:tr w:rsidR="00736E2F" w:rsidRPr="00C97908" w14:paraId="2EFAC0F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D0A05E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4912936" w14:textId="77777777" w:rsidR="00736E2F" w:rsidRPr="00B40365" w:rsidRDefault="00736E2F" w:rsidP="007C2C91">
            <w:pPr>
              <w:jc w:val="center"/>
              <w:rPr>
                <w:sz w:val="16"/>
                <w:szCs w:val="16"/>
                <w:lang w:val="en-US"/>
              </w:rPr>
            </w:pPr>
            <w:r w:rsidRPr="00B40365">
              <w:rPr>
                <w:sz w:val="16"/>
                <w:szCs w:val="16"/>
                <w:lang w:val="en-US"/>
              </w:rPr>
              <w:t>100602</w:t>
            </w:r>
          </w:p>
        </w:tc>
        <w:tc>
          <w:tcPr>
            <w:tcW w:w="4239" w:type="dxa"/>
            <w:gridSpan w:val="2"/>
            <w:tcBorders>
              <w:top w:val="nil"/>
              <w:bottom w:val="single" w:sz="2" w:space="0" w:color="auto"/>
            </w:tcBorders>
            <w:vAlign w:val="center"/>
          </w:tcPr>
          <w:p w14:paraId="0FE6E299" w14:textId="77777777" w:rsidR="00736E2F" w:rsidRPr="00C97908" w:rsidRDefault="00736E2F" w:rsidP="007C2C91">
            <w:pPr>
              <w:rPr>
                <w:sz w:val="16"/>
                <w:szCs w:val="16"/>
                <w:lang w:val="en-US"/>
              </w:rPr>
            </w:pPr>
            <w:r w:rsidRPr="00C97908">
              <w:rPr>
                <w:sz w:val="16"/>
                <w:szCs w:val="16"/>
                <w:lang w:val="en-US"/>
              </w:rPr>
              <w:t xml:space="preserve">Ciocane usoare perforatoare la lucrari la statii mobile de compresare </w:t>
            </w:r>
          </w:p>
        </w:tc>
        <w:tc>
          <w:tcPr>
            <w:tcW w:w="998" w:type="dxa"/>
            <w:gridSpan w:val="2"/>
            <w:tcBorders>
              <w:top w:val="nil"/>
              <w:bottom w:val="single" w:sz="2" w:space="0" w:color="auto"/>
            </w:tcBorders>
            <w:vAlign w:val="center"/>
          </w:tcPr>
          <w:p w14:paraId="278FC33A"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141520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51F494BC" w14:textId="77777777" w:rsidR="00736E2F" w:rsidRPr="00C97908" w:rsidRDefault="00736E2F" w:rsidP="007C2C91">
            <w:pPr>
              <w:jc w:val="center"/>
              <w:rPr>
                <w:sz w:val="16"/>
                <w:szCs w:val="16"/>
                <w:lang w:val="en-US"/>
              </w:rPr>
            </w:pPr>
            <w:r w:rsidRPr="00C97908">
              <w:rPr>
                <w:sz w:val="16"/>
                <w:szCs w:val="16"/>
                <w:lang w:val="en-US"/>
              </w:rPr>
              <w:t>0,22</w:t>
            </w:r>
          </w:p>
        </w:tc>
      </w:tr>
      <w:tr w:rsidR="00736E2F" w:rsidRPr="00C97908" w14:paraId="7FEB26A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4CAC22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187A2B1"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5B794D8B"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7A0C741"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E08E8D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0,0700</w:t>
            </w:r>
          </w:p>
        </w:tc>
        <w:tc>
          <w:tcPr>
            <w:tcW w:w="1518" w:type="dxa"/>
            <w:tcBorders>
              <w:top w:val="nil"/>
              <w:bottom w:val="single" w:sz="2" w:space="0" w:color="auto"/>
              <w:right w:val="single" w:sz="4" w:space="0" w:color="auto"/>
            </w:tcBorders>
            <w:vAlign w:val="center"/>
          </w:tcPr>
          <w:p w14:paraId="46D8A2D2" w14:textId="77777777" w:rsidR="00736E2F" w:rsidRPr="00C97908" w:rsidRDefault="00736E2F" w:rsidP="007C2C91">
            <w:pPr>
              <w:jc w:val="center"/>
              <w:rPr>
                <w:sz w:val="16"/>
                <w:szCs w:val="16"/>
                <w:lang w:val="en-US"/>
              </w:rPr>
            </w:pPr>
            <w:r w:rsidRPr="00C97908">
              <w:rPr>
                <w:sz w:val="16"/>
                <w:szCs w:val="16"/>
                <w:lang w:val="en-US"/>
              </w:rPr>
              <w:t>0,07</w:t>
            </w:r>
          </w:p>
        </w:tc>
      </w:tr>
      <w:tr w:rsidR="00736E2F" w:rsidRPr="009B70F2" w14:paraId="29C8972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B36E919" w14:textId="77777777" w:rsidR="00736E2F" w:rsidRPr="005E2CA0" w:rsidRDefault="00736E2F" w:rsidP="007C2C91">
            <w:pPr>
              <w:jc w:val="center"/>
              <w:rPr>
                <w:b/>
                <w:bCs/>
                <w:sz w:val="22"/>
                <w:szCs w:val="22"/>
                <w:lang w:val="en-US"/>
              </w:rPr>
            </w:pPr>
            <w:r w:rsidRPr="005E2CA0">
              <w:rPr>
                <w:b/>
                <w:bCs/>
                <w:sz w:val="22"/>
                <w:szCs w:val="22"/>
                <w:lang w:val="en-US"/>
              </w:rPr>
              <w:t>9</w:t>
            </w:r>
          </w:p>
        </w:tc>
        <w:tc>
          <w:tcPr>
            <w:tcW w:w="1366" w:type="dxa"/>
            <w:gridSpan w:val="2"/>
            <w:tcBorders>
              <w:top w:val="single" w:sz="4" w:space="0" w:color="auto"/>
              <w:bottom w:val="single" w:sz="4" w:space="0" w:color="auto"/>
            </w:tcBorders>
            <w:vAlign w:val="center"/>
          </w:tcPr>
          <w:p w14:paraId="04995DD8" w14:textId="77777777" w:rsidR="00736E2F" w:rsidRPr="005E2CA0" w:rsidRDefault="00736E2F" w:rsidP="007C2C91">
            <w:pPr>
              <w:jc w:val="center"/>
              <w:rPr>
                <w:b/>
                <w:bCs/>
                <w:sz w:val="22"/>
                <w:szCs w:val="22"/>
                <w:lang w:val="en-US"/>
              </w:rPr>
            </w:pPr>
            <w:r w:rsidRPr="005E2CA0">
              <w:rPr>
                <w:b/>
                <w:bCs/>
                <w:sz w:val="22"/>
                <w:szCs w:val="22"/>
                <w:lang w:val="en-US"/>
              </w:rPr>
              <w:t>08-03-575-2</w:t>
            </w:r>
          </w:p>
        </w:tc>
        <w:tc>
          <w:tcPr>
            <w:tcW w:w="4255" w:type="dxa"/>
            <w:gridSpan w:val="3"/>
            <w:tcBorders>
              <w:top w:val="single" w:sz="4" w:space="0" w:color="auto"/>
              <w:bottom w:val="single" w:sz="4" w:space="0" w:color="auto"/>
            </w:tcBorders>
          </w:tcPr>
          <w:p w14:paraId="0AB1E164" w14:textId="77777777" w:rsidR="00736E2F" w:rsidRPr="005E2CA0" w:rsidRDefault="00736E2F" w:rsidP="007C2C91">
            <w:pPr>
              <w:rPr>
                <w:b/>
                <w:bCs/>
                <w:sz w:val="2"/>
                <w:szCs w:val="2"/>
                <w:lang w:val="en-US"/>
              </w:rPr>
            </w:pPr>
            <w:r w:rsidRPr="005E2CA0">
              <w:rPr>
                <w:b/>
                <w:bCs/>
                <w:sz w:val="22"/>
                <w:szCs w:val="22"/>
                <w:lang w:val="en-US"/>
              </w:rPr>
              <w:t>Dispozitive si aparate: / Intrerupator ВН-32</w:t>
            </w:r>
          </w:p>
          <w:p w14:paraId="65207C76"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A53B17B"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7CC83C3"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BE7C601" w14:textId="77777777" w:rsidR="00736E2F" w:rsidRPr="005E2CA0" w:rsidRDefault="00736E2F" w:rsidP="007C2C91">
            <w:pPr>
              <w:jc w:val="center"/>
              <w:rPr>
                <w:b/>
                <w:bCs/>
                <w:sz w:val="22"/>
                <w:szCs w:val="22"/>
                <w:lang w:val="en-US"/>
              </w:rPr>
            </w:pPr>
            <w:r w:rsidRPr="005E2CA0">
              <w:rPr>
                <w:b/>
                <w:bCs/>
                <w:sz w:val="22"/>
                <w:szCs w:val="22"/>
                <w:lang w:val="en-US"/>
              </w:rPr>
              <w:t>1,000</w:t>
            </w:r>
          </w:p>
          <w:p w14:paraId="75A3D8FF" w14:textId="77777777" w:rsidR="00736E2F" w:rsidRPr="009B70F2" w:rsidRDefault="00736E2F" w:rsidP="007C2C91">
            <w:pPr>
              <w:jc w:val="center"/>
              <w:rPr>
                <w:sz w:val="2"/>
                <w:szCs w:val="2"/>
                <w:lang w:val="en-US"/>
              </w:rPr>
            </w:pPr>
          </w:p>
        </w:tc>
      </w:tr>
      <w:tr w:rsidR="00736E2F" w:rsidRPr="00C97908" w14:paraId="63962A7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F5BE8B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3FBB91A"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7AF9079D"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EA604D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213F6F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tcBorders>
              <w:top w:val="nil"/>
              <w:bottom w:val="single" w:sz="2" w:space="0" w:color="auto"/>
            </w:tcBorders>
            <w:vAlign w:val="center"/>
          </w:tcPr>
          <w:p w14:paraId="52F6DD57" w14:textId="77777777" w:rsidR="00736E2F" w:rsidRPr="00C97908" w:rsidRDefault="00736E2F" w:rsidP="007C2C91">
            <w:pPr>
              <w:jc w:val="center"/>
              <w:rPr>
                <w:sz w:val="16"/>
                <w:szCs w:val="16"/>
                <w:lang w:val="en-US"/>
              </w:rPr>
            </w:pPr>
            <w:r w:rsidRPr="00C97908">
              <w:rPr>
                <w:sz w:val="16"/>
                <w:szCs w:val="16"/>
                <w:lang w:val="en-US"/>
              </w:rPr>
              <w:t>1,12</w:t>
            </w:r>
          </w:p>
        </w:tc>
      </w:tr>
      <w:tr w:rsidR="00736E2F" w:rsidRPr="00C97908" w14:paraId="5243E02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2E93D7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8E75386"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7D7C00FC"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193EC46D"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8024D4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tcBorders>
            <w:vAlign w:val="center"/>
          </w:tcPr>
          <w:p w14:paraId="2B5AB7A4" w14:textId="77777777" w:rsidR="00736E2F" w:rsidRPr="00C97908" w:rsidRDefault="00736E2F" w:rsidP="007C2C91">
            <w:pPr>
              <w:jc w:val="center"/>
              <w:rPr>
                <w:sz w:val="16"/>
                <w:szCs w:val="16"/>
                <w:lang w:val="en-US"/>
              </w:rPr>
            </w:pPr>
            <w:r w:rsidRPr="00C97908">
              <w:rPr>
                <w:sz w:val="16"/>
                <w:szCs w:val="16"/>
                <w:lang w:val="en-US"/>
              </w:rPr>
              <w:t>0,14</w:t>
            </w:r>
          </w:p>
        </w:tc>
      </w:tr>
      <w:tr w:rsidR="00736E2F" w:rsidRPr="00C97908" w14:paraId="25FEF5B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0FBF0C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C5087EA" w14:textId="77777777" w:rsidR="00736E2F" w:rsidRPr="00B40365" w:rsidRDefault="00736E2F" w:rsidP="007C2C91">
            <w:pPr>
              <w:jc w:val="center"/>
              <w:rPr>
                <w:sz w:val="16"/>
                <w:szCs w:val="16"/>
                <w:lang w:val="en-US"/>
              </w:rPr>
            </w:pPr>
            <w:r w:rsidRPr="00B40365">
              <w:rPr>
                <w:sz w:val="16"/>
                <w:szCs w:val="16"/>
                <w:lang w:val="en-US"/>
              </w:rPr>
              <w:t>1130211</w:t>
            </w:r>
          </w:p>
        </w:tc>
        <w:tc>
          <w:tcPr>
            <w:tcW w:w="4239" w:type="dxa"/>
            <w:gridSpan w:val="2"/>
            <w:tcBorders>
              <w:top w:val="nil"/>
              <w:bottom w:val="single" w:sz="2" w:space="0" w:color="auto"/>
            </w:tcBorders>
            <w:vAlign w:val="center"/>
          </w:tcPr>
          <w:p w14:paraId="287AE763" w14:textId="77777777" w:rsidR="00736E2F" w:rsidRPr="00C97908" w:rsidRDefault="00736E2F" w:rsidP="007C2C91">
            <w:pPr>
              <w:rPr>
                <w:sz w:val="16"/>
                <w:szCs w:val="16"/>
                <w:lang w:val="en-US"/>
              </w:rPr>
            </w:pPr>
            <w:r w:rsidRPr="00C97908">
              <w:rPr>
                <w:sz w:val="16"/>
                <w:szCs w:val="16"/>
                <w:lang w:val="en-US"/>
              </w:rPr>
              <w:t>Email "ЭП-140" de protectie</w:t>
            </w:r>
          </w:p>
        </w:tc>
        <w:tc>
          <w:tcPr>
            <w:tcW w:w="998" w:type="dxa"/>
            <w:gridSpan w:val="2"/>
            <w:tcBorders>
              <w:top w:val="nil"/>
              <w:bottom w:val="single" w:sz="2" w:space="0" w:color="auto"/>
            </w:tcBorders>
            <w:vAlign w:val="center"/>
          </w:tcPr>
          <w:p w14:paraId="0E0B9078"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CB1F45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tcBorders>
              <w:top w:val="nil"/>
              <w:bottom w:val="single" w:sz="2" w:space="0" w:color="auto"/>
            </w:tcBorders>
            <w:vAlign w:val="center"/>
          </w:tcPr>
          <w:p w14:paraId="01F819B5"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4BAB41A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12559D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0F3FD85"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3B51B98C"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9480EB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C69810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26880818" w14:textId="77777777" w:rsidR="00736E2F" w:rsidRPr="00C97908" w:rsidRDefault="00736E2F" w:rsidP="007C2C91">
            <w:pPr>
              <w:jc w:val="center"/>
              <w:rPr>
                <w:sz w:val="16"/>
                <w:szCs w:val="16"/>
                <w:lang w:val="en-US"/>
              </w:rPr>
            </w:pPr>
            <w:r w:rsidRPr="00C97908">
              <w:rPr>
                <w:sz w:val="16"/>
                <w:szCs w:val="16"/>
                <w:lang w:val="en-US"/>
              </w:rPr>
              <w:t>0,025</w:t>
            </w:r>
          </w:p>
        </w:tc>
      </w:tr>
      <w:tr w:rsidR="00736E2F" w:rsidRPr="00C97908" w14:paraId="461C79A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4039C9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999E674"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402AB513"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17177F0"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9130A7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2A84DCEF" w14:textId="77777777" w:rsidR="00736E2F" w:rsidRPr="00C97908" w:rsidRDefault="00736E2F" w:rsidP="007C2C91">
            <w:pPr>
              <w:jc w:val="center"/>
              <w:rPr>
                <w:sz w:val="16"/>
                <w:szCs w:val="16"/>
                <w:lang w:val="en-US"/>
              </w:rPr>
            </w:pPr>
            <w:r w:rsidRPr="00C97908">
              <w:rPr>
                <w:sz w:val="16"/>
                <w:szCs w:val="16"/>
                <w:lang w:val="en-US"/>
              </w:rPr>
              <w:t>0,025</w:t>
            </w:r>
          </w:p>
        </w:tc>
      </w:tr>
      <w:tr w:rsidR="00736E2F" w:rsidRPr="009B70F2" w14:paraId="0462C9A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D745B7A" w14:textId="77777777" w:rsidR="00736E2F" w:rsidRPr="005E2CA0" w:rsidRDefault="00736E2F" w:rsidP="007C2C91">
            <w:pPr>
              <w:jc w:val="center"/>
              <w:rPr>
                <w:b/>
                <w:bCs/>
                <w:sz w:val="22"/>
                <w:szCs w:val="22"/>
                <w:lang w:val="en-US"/>
              </w:rPr>
            </w:pPr>
            <w:r w:rsidRPr="005E2CA0">
              <w:rPr>
                <w:b/>
                <w:bCs/>
                <w:sz w:val="22"/>
                <w:szCs w:val="22"/>
                <w:lang w:val="en-US"/>
              </w:rPr>
              <w:t>10</w:t>
            </w:r>
          </w:p>
        </w:tc>
        <w:tc>
          <w:tcPr>
            <w:tcW w:w="1366" w:type="dxa"/>
            <w:gridSpan w:val="2"/>
            <w:tcBorders>
              <w:top w:val="single" w:sz="4" w:space="0" w:color="auto"/>
              <w:bottom w:val="single" w:sz="4" w:space="0" w:color="auto"/>
            </w:tcBorders>
            <w:vAlign w:val="center"/>
          </w:tcPr>
          <w:p w14:paraId="03E646AB" w14:textId="77777777" w:rsidR="00736E2F" w:rsidRPr="005E2CA0" w:rsidRDefault="00736E2F" w:rsidP="007C2C91">
            <w:pPr>
              <w:jc w:val="center"/>
              <w:rPr>
                <w:b/>
                <w:bCs/>
                <w:sz w:val="22"/>
                <w:szCs w:val="22"/>
                <w:lang w:val="en-US"/>
              </w:rPr>
            </w:pPr>
            <w:r w:rsidRPr="005E2CA0">
              <w:rPr>
                <w:b/>
                <w:bCs/>
                <w:sz w:val="22"/>
                <w:szCs w:val="22"/>
                <w:lang w:val="en-US"/>
              </w:rPr>
              <w:t>08-03-575-1</w:t>
            </w:r>
          </w:p>
        </w:tc>
        <w:tc>
          <w:tcPr>
            <w:tcW w:w="4255" w:type="dxa"/>
            <w:gridSpan w:val="3"/>
            <w:tcBorders>
              <w:top w:val="single" w:sz="4" w:space="0" w:color="auto"/>
              <w:bottom w:val="single" w:sz="4" w:space="0" w:color="auto"/>
            </w:tcBorders>
          </w:tcPr>
          <w:p w14:paraId="3431BE73" w14:textId="77777777" w:rsidR="00736E2F" w:rsidRPr="005E2CA0" w:rsidRDefault="00736E2F" w:rsidP="007C2C91">
            <w:pPr>
              <w:rPr>
                <w:b/>
                <w:bCs/>
                <w:sz w:val="2"/>
                <w:szCs w:val="2"/>
                <w:lang w:val="en-US"/>
              </w:rPr>
            </w:pPr>
            <w:r w:rsidRPr="005E2CA0">
              <w:rPr>
                <w:b/>
                <w:bCs/>
                <w:sz w:val="22"/>
                <w:szCs w:val="22"/>
                <w:lang w:val="en-US"/>
              </w:rPr>
              <w:t>Dispozitiv sau aparat / BA47-29</w:t>
            </w:r>
          </w:p>
          <w:p w14:paraId="736421AF"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36D2398"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6CFB6325"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31775FC" w14:textId="77777777" w:rsidR="00736E2F" w:rsidRPr="005E2CA0" w:rsidRDefault="00736E2F" w:rsidP="007C2C91">
            <w:pPr>
              <w:jc w:val="center"/>
              <w:rPr>
                <w:b/>
                <w:bCs/>
                <w:sz w:val="22"/>
                <w:szCs w:val="22"/>
                <w:lang w:val="en-US"/>
              </w:rPr>
            </w:pPr>
            <w:r w:rsidRPr="005E2CA0">
              <w:rPr>
                <w:b/>
                <w:bCs/>
                <w:sz w:val="22"/>
                <w:szCs w:val="22"/>
                <w:lang w:val="en-US"/>
              </w:rPr>
              <w:t>2,000</w:t>
            </w:r>
          </w:p>
          <w:p w14:paraId="3615FB9F" w14:textId="77777777" w:rsidR="00736E2F" w:rsidRPr="009B70F2" w:rsidRDefault="00736E2F" w:rsidP="007C2C91">
            <w:pPr>
              <w:jc w:val="center"/>
              <w:rPr>
                <w:sz w:val="2"/>
                <w:szCs w:val="2"/>
                <w:lang w:val="en-US"/>
              </w:rPr>
            </w:pPr>
          </w:p>
        </w:tc>
      </w:tr>
      <w:tr w:rsidR="00736E2F" w:rsidRPr="00C97908" w14:paraId="1A8455F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CDEA95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51345BF"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F6793BE"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39BB452"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7616E8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tcBorders>
              <w:top w:val="nil"/>
              <w:bottom w:val="single" w:sz="2" w:space="0" w:color="auto"/>
            </w:tcBorders>
            <w:vAlign w:val="center"/>
          </w:tcPr>
          <w:p w14:paraId="6FDA087B" w14:textId="77777777" w:rsidR="00736E2F" w:rsidRPr="00C97908" w:rsidRDefault="00736E2F" w:rsidP="007C2C91">
            <w:pPr>
              <w:jc w:val="center"/>
              <w:rPr>
                <w:sz w:val="16"/>
                <w:szCs w:val="16"/>
                <w:lang w:val="en-US"/>
              </w:rPr>
            </w:pPr>
            <w:r w:rsidRPr="00C97908">
              <w:rPr>
                <w:sz w:val="16"/>
                <w:szCs w:val="16"/>
                <w:lang w:val="en-US"/>
              </w:rPr>
              <w:t>2,24</w:t>
            </w:r>
          </w:p>
        </w:tc>
      </w:tr>
      <w:tr w:rsidR="00736E2F" w:rsidRPr="00C97908" w14:paraId="23C0506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1E395C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2F54549"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466FED7E"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4EF6CADF"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CD1AD8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42FA9F5B" w14:textId="77777777" w:rsidR="00736E2F" w:rsidRPr="00C97908" w:rsidRDefault="00736E2F" w:rsidP="007C2C91">
            <w:pPr>
              <w:jc w:val="center"/>
              <w:rPr>
                <w:sz w:val="16"/>
                <w:szCs w:val="16"/>
                <w:lang w:val="en-US"/>
              </w:rPr>
            </w:pPr>
            <w:r w:rsidRPr="00C97908">
              <w:rPr>
                <w:sz w:val="16"/>
                <w:szCs w:val="16"/>
                <w:lang w:val="en-US"/>
              </w:rPr>
              <w:t>0,04</w:t>
            </w:r>
          </w:p>
        </w:tc>
      </w:tr>
      <w:tr w:rsidR="00736E2F" w:rsidRPr="00C97908" w14:paraId="6A5878A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3D88FC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6108668"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030117B4"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BF718A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179845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1DD75EB1" w14:textId="77777777" w:rsidR="00736E2F" w:rsidRPr="00C97908" w:rsidRDefault="00736E2F" w:rsidP="007C2C91">
            <w:pPr>
              <w:jc w:val="center"/>
              <w:rPr>
                <w:sz w:val="16"/>
                <w:szCs w:val="16"/>
                <w:lang w:val="en-US"/>
              </w:rPr>
            </w:pPr>
            <w:r w:rsidRPr="00C97908">
              <w:rPr>
                <w:sz w:val="16"/>
                <w:szCs w:val="16"/>
                <w:lang w:val="en-US"/>
              </w:rPr>
              <w:t>0,004</w:t>
            </w:r>
          </w:p>
        </w:tc>
      </w:tr>
      <w:tr w:rsidR="00736E2F" w:rsidRPr="00C97908" w14:paraId="754BF06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F197C0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FB7FED1"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00B795CF"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DFADFA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C63892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51925176" w14:textId="77777777" w:rsidR="00736E2F" w:rsidRPr="00C97908" w:rsidRDefault="00736E2F" w:rsidP="007C2C91">
            <w:pPr>
              <w:jc w:val="center"/>
              <w:rPr>
                <w:sz w:val="16"/>
                <w:szCs w:val="16"/>
                <w:lang w:val="en-US"/>
              </w:rPr>
            </w:pPr>
            <w:r w:rsidRPr="00C97908">
              <w:rPr>
                <w:sz w:val="16"/>
                <w:szCs w:val="16"/>
                <w:lang w:val="en-US"/>
              </w:rPr>
              <w:t>0,004</w:t>
            </w:r>
          </w:p>
        </w:tc>
      </w:tr>
      <w:tr w:rsidR="00736E2F" w:rsidRPr="009B70F2" w14:paraId="05CE7D62"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D51DB9B" w14:textId="77777777" w:rsidR="00736E2F" w:rsidRPr="005E2CA0" w:rsidRDefault="00736E2F" w:rsidP="007C2C91">
            <w:pPr>
              <w:jc w:val="center"/>
              <w:rPr>
                <w:b/>
                <w:bCs/>
                <w:sz w:val="22"/>
                <w:szCs w:val="22"/>
                <w:lang w:val="en-US"/>
              </w:rPr>
            </w:pPr>
            <w:r w:rsidRPr="005E2CA0">
              <w:rPr>
                <w:b/>
                <w:bCs/>
                <w:sz w:val="22"/>
                <w:szCs w:val="22"/>
                <w:lang w:val="en-US"/>
              </w:rPr>
              <w:t>11</w:t>
            </w:r>
          </w:p>
        </w:tc>
        <w:tc>
          <w:tcPr>
            <w:tcW w:w="1366" w:type="dxa"/>
            <w:gridSpan w:val="2"/>
            <w:tcBorders>
              <w:top w:val="single" w:sz="4" w:space="0" w:color="auto"/>
              <w:bottom w:val="single" w:sz="4" w:space="0" w:color="auto"/>
            </w:tcBorders>
            <w:vAlign w:val="center"/>
          </w:tcPr>
          <w:p w14:paraId="4862BAD3" w14:textId="77777777" w:rsidR="00736E2F" w:rsidRPr="005E2CA0" w:rsidRDefault="00736E2F" w:rsidP="007C2C91">
            <w:pPr>
              <w:jc w:val="center"/>
              <w:rPr>
                <w:b/>
                <w:bCs/>
                <w:sz w:val="22"/>
                <w:szCs w:val="22"/>
                <w:lang w:val="en-US"/>
              </w:rPr>
            </w:pPr>
            <w:r w:rsidRPr="005E2CA0">
              <w:rPr>
                <w:b/>
                <w:bCs/>
                <w:sz w:val="22"/>
                <w:szCs w:val="22"/>
                <w:lang w:val="en-US"/>
              </w:rPr>
              <w:t>08-03-575-2</w:t>
            </w:r>
          </w:p>
        </w:tc>
        <w:tc>
          <w:tcPr>
            <w:tcW w:w="4255" w:type="dxa"/>
            <w:gridSpan w:val="3"/>
            <w:tcBorders>
              <w:top w:val="single" w:sz="4" w:space="0" w:color="auto"/>
              <w:bottom w:val="single" w:sz="4" w:space="0" w:color="auto"/>
            </w:tcBorders>
          </w:tcPr>
          <w:p w14:paraId="0EA611B0" w14:textId="77777777" w:rsidR="00736E2F" w:rsidRPr="005E2CA0" w:rsidRDefault="00736E2F" w:rsidP="007C2C91">
            <w:pPr>
              <w:rPr>
                <w:b/>
                <w:bCs/>
                <w:sz w:val="2"/>
                <w:szCs w:val="2"/>
                <w:lang w:val="en-US"/>
              </w:rPr>
            </w:pPr>
            <w:r w:rsidRPr="005E2CA0">
              <w:rPr>
                <w:b/>
                <w:bCs/>
                <w:sz w:val="22"/>
                <w:szCs w:val="22"/>
                <w:lang w:val="en-US"/>
              </w:rPr>
              <w:t>Dispozitive si aparate: ОПС1</w:t>
            </w:r>
          </w:p>
          <w:p w14:paraId="1401490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05B854F"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2215F38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F2C54FD" w14:textId="77777777" w:rsidR="00736E2F" w:rsidRPr="005E2CA0" w:rsidRDefault="00736E2F" w:rsidP="007C2C91">
            <w:pPr>
              <w:jc w:val="center"/>
              <w:rPr>
                <w:b/>
                <w:bCs/>
                <w:sz w:val="22"/>
                <w:szCs w:val="22"/>
                <w:lang w:val="en-US"/>
              </w:rPr>
            </w:pPr>
            <w:r w:rsidRPr="005E2CA0">
              <w:rPr>
                <w:b/>
                <w:bCs/>
                <w:sz w:val="22"/>
                <w:szCs w:val="22"/>
                <w:lang w:val="en-US"/>
              </w:rPr>
              <w:t>1,000</w:t>
            </w:r>
          </w:p>
          <w:p w14:paraId="22C54AAC" w14:textId="77777777" w:rsidR="00736E2F" w:rsidRPr="009B70F2" w:rsidRDefault="00736E2F" w:rsidP="007C2C91">
            <w:pPr>
              <w:jc w:val="center"/>
              <w:rPr>
                <w:sz w:val="2"/>
                <w:szCs w:val="2"/>
                <w:lang w:val="en-US"/>
              </w:rPr>
            </w:pPr>
          </w:p>
        </w:tc>
      </w:tr>
      <w:tr w:rsidR="00736E2F" w:rsidRPr="00C97908" w14:paraId="288DE64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DACC45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7F5DA42"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3DC2F1D7"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AC4931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24C500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tcBorders>
              <w:top w:val="nil"/>
              <w:bottom w:val="single" w:sz="2" w:space="0" w:color="auto"/>
            </w:tcBorders>
            <w:vAlign w:val="center"/>
          </w:tcPr>
          <w:p w14:paraId="24A6A829" w14:textId="77777777" w:rsidR="00736E2F" w:rsidRPr="00C97908" w:rsidRDefault="00736E2F" w:rsidP="007C2C91">
            <w:pPr>
              <w:jc w:val="center"/>
              <w:rPr>
                <w:sz w:val="16"/>
                <w:szCs w:val="16"/>
                <w:lang w:val="en-US"/>
              </w:rPr>
            </w:pPr>
            <w:r w:rsidRPr="00C97908">
              <w:rPr>
                <w:sz w:val="16"/>
                <w:szCs w:val="16"/>
                <w:lang w:val="en-US"/>
              </w:rPr>
              <w:t>1,12</w:t>
            </w:r>
          </w:p>
        </w:tc>
      </w:tr>
      <w:tr w:rsidR="00736E2F" w:rsidRPr="00C97908" w14:paraId="06274EA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C883F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57B87D4"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5F169579"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00712B69"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09B169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tcBorders>
            <w:vAlign w:val="center"/>
          </w:tcPr>
          <w:p w14:paraId="28BD6DBA" w14:textId="77777777" w:rsidR="00736E2F" w:rsidRPr="00C97908" w:rsidRDefault="00736E2F" w:rsidP="007C2C91">
            <w:pPr>
              <w:jc w:val="center"/>
              <w:rPr>
                <w:sz w:val="16"/>
                <w:szCs w:val="16"/>
                <w:lang w:val="en-US"/>
              </w:rPr>
            </w:pPr>
            <w:r w:rsidRPr="00C97908">
              <w:rPr>
                <w:sz w:val="16"/>
                <w:szCs w:val="16"/>
                <w:lang w:val="en-US"/>
              </w:rPr>
              <w:t>0,14</w:t>
            </w:r>
          </w:p>
        </w:tc>
      </w:tr>
      <w:tr w:rsidR="00736E2F" w:rsidRPr="00C97908" w14:paraId="3626E28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D002E5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AFEE2D5" w14:textId="77777777" w:rsidR="00736E2F" w:rsidRPr="00B40365" w:rsidRDefault="00736E2F" w:rsidP="007C2C91">
            <w:pPr>
              <w:jc w:val="center"/>
              <w:rPr>
                <w:sz w:val="16"/>
                <w:szCs w:val="16"/>
                <w:lang w:val="en-US"/>
              </w:rPr>
            </w:pPr>
            <w:r w:rsidRPr="00B40365">
              <w:rPr>
                <w:sz w:val="16"/>
                <w:szCs w:val="16"/>
                <w:lang w:val="en-US"/>
              </w:rPr>
              <w:t>1130211</w:t>
            </w:r>
          </w:p>
        </w:tc>
        <w:tc>
          <w:tcPr>
            <w:tcW w:w="4239" w:type="dxa"/>
            <w:gridSpan w:val="2"/>
            <w:tcBorders>
              <w:top w:val="nil"/>
              <w:bottom w:val="single" w:sz="2" w:space="0" w:color="auto"/>
            </w:tcBorders>
            <w:vAlign w:val="center"/>
          </w:tcPr>
          <w:p w14:paraId="1F510D6A" w14:textId="77777777" w:rsidR="00736E2F" w:rsidRPr="00C97908" w:rsidRDefault="00736E2F" w:rsidP="007C2C91">
            <w:pPr>
              <w:rPr>
                <w:sz w:val="16"/>
                <w:szCs w:val="16"/>
                <w:lang w:val="en-US"/>
              </w:rPr>
            </w:pPr>
            <w:r w:rsidRPr="00C97908">
              <w:rPr>
                <w:sz w:val="16"/>
                <w:szCs w:val="16"/>
                <w:lang w:val="en-US"/>
              </w:rPr>
              <w:t>Email "ЭП-140" de protectie</w:t>
            </w:r>
          </w:p>
        </w:tc>
        <w:tc>
          <w:tcPr>
            <w:tcW w:w="998" w:type="dxa"/>
            <w:gridSpan w:val="2"/>
            <w:tcBorders>
              <w:top w:val="nil"/>
              <w:bottom w:val="single" w:sz="2" w:space="0" w:color="auto"/>
            </w:tcBorders>
            <w:vAlign w:val="center"/>
          </w:tcPr>
          <w:p w14:paraId="037C5954"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47B995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0,00003</w:t>
            </w:r>
          </w:p>
        </w:tc>
        <w:tc>
          <w:tcPr>
            <w:tcW w:w="1518" w:type="dxa"/>
            <w:tcBorders>
              <w:top w:val="nil"/>
              <w:bottom w:val="single" w:sz="2" w:space="0" w:color="auto"/>
            </w:tcBorders>
            <w:vAlign w:val="center"/>
          </w:tcPr>
          <w:p w14:paraId="24B7B1A6"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74E6DF0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CCC475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3DA3565"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353F142C"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FF5A37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D8CF10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4306BF54" w14:textId="77777777" w:rsidR="00736E2F" w:rsidRPr="00C97908" w:rsidRDefault="00736E2F" w:rsidP="007C2C91">
            <w:pPr>
              <w:jc w:val="center"/>
              <w:rPr>
                <w:sz w:val="16"/>
                <w:szCs w:val="16"/>
                <w:lang w:val="en-US"/>
              </w:rPr>
            </w:pPr>
            <w:r w:rsidRPr="00C97908">
              <w:rPr>
                <w:sz w:val="16"/>
                <w:szCs w:val="16"/>
                <w:lang w:val="en-US"/>
              </w:rPr>
              <w:t>0,025</w:t>
            </w:r>
          </w:p>
        </w:tc>
      </w:tr>
      <w:tr w:rsidR="00736E2F" w:rsidRPr="00C97908" w14:paraId="293BC87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807878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3E8356B"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6E5613BF"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7408A55"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207DA2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0,0250</w:t>
            </w:r>
          </w:p>
        </w:tc>
        <w:tc>
          <w:tcPr>
            <w:tcW w:w="1518" w:type="dxa"/>
            <w:tcBorders>
              <w:top w:val="nil"/>
              <w:bottom w:val="single" w:sz="2" w:space="0" w:color="auto"/>
              <w:right w:val="single" w:sz="4" w:space="0" w:color="auto"/>
            </w:tcBorders>
            <w:vAlign w:val="center"/>
          </w:tcPr>
          <w:p w14:paraId="024842EA" w14:textId="77777777" w:rsidR="00736E2F" w:rsidRPr="00C97908" w:rsidRDefault="00736E2F" w:rsidP="007C2C91">
            <w:pPr>
              <w:jc w:val="center"/>
              <w:rPr>
                <w:sz w:val="16"/>
                <w:szCs w:val="16"/>
                <w:lang w:val="en-US"/>
              </w:rPr>
            </w:pPr>
            <w:r w:rsidRPr="00C97908">
              <w:rPr>
                <w:sz w:val="16"/>
                <w:szCs w:val="16"/>
                <w:lang w:val="en-US"/>
              </w:rPr>
              <w:t>0,025</w:t>
            </w:r>
          </w:p>
        </w:tc>
      </w:tr>
      <w:tr w:rsidR="00736E2F" w:rsidRPr="003E2692" w14:paraId="4002B695"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585D284"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29E9F5FC"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0F8E8AE8"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A73AF42"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73177407"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65CB36D0" w14:textId="77777777" w:rsidR="00736E2F" w:rsidRPr="003E2692" w:rsidRDefault="00736E2F" w:rsidP="007C2C91">
            <w:pPr>
              <w:rPr>
                <w:sz w:val="2"/>
                <w:szCs w:val="2"/>
                <w:lang w:val="en-US"/>
              </w:rPr>
            </w:pPr>
          </w:p>
        </w:tc>
      </w:tr>
      <w:tr w:rsidR="00736E2F" w:rsidRPr="00B449C4" w14:paraId="1B07B410"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32356FC"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DCCC7C1"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4181884"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5B718540"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2D11C77C"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1E1EB4B8" w14:textId="77777777" w:rsidR="00736E2F" w:rsidRPr="00B449C4" w:rsidRDefault="00736E2F" w:rsidP="007C2C91">
            <w:pPr>
              <w:rPr>
                <w:sz w:val="22"/>
                <w:szCs w:val="22"/>
                <w:lang w:val="en-US"/>
              </w:rPr>
            </w:pPr>
          </w:p>
        </w:tc>
      </w:tr>
      <w:tr w:rsidR="00736E2F" w:rsidRPr="00B40365" w14:paraId="5E32D4C1"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11938CA7"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6487970A"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40BA5990"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Panouri si cutii</w:t>
            </w:r>
          </w:p>
        </w:tc>
        <w:tc>
          <w:tcPr>
            <w:tcW w:w="3622" w:type="dxa"/>
            <w:gridSpan w:val="5"/>
            <w:tcBorders>
              <w:bottom w:val="single" w:sz="4" w:space="0" w:color="auto"/>
              <w:right w:val="single" w:sz="4" w:space="0" w:color="auto"/>
            </w:tcBorders>
          </w:tcPr>
          <w:p w14:paraId="480AB79D" w14:textId="77777777" w:rsidR="00736E2F" w:rsidRPr="00B40365" w:rsidRDefault="00736E2F" w:rsidP="007C2C91">
            <w:pPr>
              <w:rPr>
                <w:sz w:val="22"/>
                <w:szCs w:val="22"/>
                <w:lang w:val="en-US"/>
              </w:rPr>
            </w:pPr>
          </w:p>
        </w:tc>
      </w:tr>
      <w:tr w:rsidR="00736E2F" w:rsidRPr="00B12F65" w14:paraId="6940C3B6" w14:textId="77777777" w:rsidTr="007C2C91">
        <w:tblPrEx>
          <w:tblCellMar>
            <w:left w:w="107" w:type="dxa"/>
            <w:right w:w="107" w:type="dxa"/>
          </w:tblCellMar>
        </w:tblPrEx>
        <w:tc>
          <w:tcPr>
            <w:tcW w:w="10348" w:type="dxa"/>
            <w:gridSpan w:val="12"/>
          </w:tcPr>
          <w:p w14:paraId="5F18DE55" w14:textId="77777777" w:rsidR="00736E2F" w:rsidRPr="009B70F2" w:rsidRDefault="00736E2F" w:rsidP="007C2C91">
            <w:pPr>
              <w:rPr>
                <w:b/>
                <w:bCs/>
                <w:sz w:val="22"/>
                <w:szCs w:val="22"/>
                <w:lang w:val="en-US"/>
              </w:rPr>
            </w:pPr>
            <w:r w:rsidRPr="009B70F2">
              <w:rPr>
                <w:b/>
                <w:bCs/>
                <w:sz w:val="22"/>
                <w:szCs w:val="22"/>
                <w:lang w:val="en-US"/>
              </w:rPr>
              <w:t>2.2. Corpuri de iluminat</w:t>
            </w:r>
          </w:p>
          <w:p w14:paraId="58164422" w14:textId="77777777" w:rsidR="00736E2F" w:rsidRPr="00B12F65" w:rsidRDefault="00736E2F" w:rsidP="007C2C91">
            <w:pPr>
              <w:rPr>
                <w:sz w:val="2"/>
                <w:szCs w:val="2"/>
                <w:lang w:val="en-US"/>
              </w:rPr>
            </w:pPr>
          </w:p>
        </w:tc>
      </w:tr>
      <w:tr w:rsidR="00736E2F" w:rsidRPr="009B70F2" w14:paraId="5295063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4A10484" w14:textId="77777777" w:rsidR="00736E2F" w:rsidRPr="005E2CA0" w:rsidRDefault="00736E2F" w:rsidP="007C2C91">
            <w:pPr>
              <w:jc w:val="center"/>
              <w:rPr>
                <w:b/>
                <w:bCs/>
                <w:sz w:val="22"/>
                <w:szCs w:val="22"/>
                <w:lang w:val="en-US"/>
              </w:rPr>
            </w:pPr>
            <w:r w:rsidRPr="005E2CA0">
              <w:rPr>
                <w:b/>
                <w:bCs/>
                <w:sz w:val="22"/>
                <w:szCs w:val="22"/>
                <w:lang w:val="en-US"/>
              </w:rPr>
              <w:t>12</w:t>
            </w:r>
          </w:p>
        </w:tc>
        <w:tc>
          <w:tcPr>
            <w:tcW w:w="1366" w:type="dxa"/>
            <w:gridSpan w:val="2"/>
            <w:tcBorders>
              <w:top w:val="single" w:sz="4" w:space="0" w:color="auto"/>
              <w:bottom w:val="single" w:sz="4" w:space="0" w:color="auto"/>
            </w:tcBorders>
            <w:vAlign w:val="center"/>
          </w:tcPr>
          <w:p w14:paraId="60372F44" w14:textId="77777777" w:rsidR="00736E2F" w:rsidRPr="005E2CA0" w:rsidRDefault="00736E2F" w:rsidP="007C2C91">
            <w:pPr>
              <w:jc w:val="center"/>
              <w:rPr>
                <w:b/>
                <w:bCs/>
                <w:sz w:val="22"/>
                <w:szCs w:val="22"/>
                <w:lang w:val="en-US"/>
              </w:rPr>
            </w:pPr>
            <w:r w:rsidRPr="005E2CA0">
              <w:rPr>
                <w:b/>
                <w:bCs/>
                <w:sz w:val="22"/>
                <w:szCs w:val="22"/>
                <w:lang w:val="en-US"/>
              </w:rPr>
              <w:t>08-02-369-2</w:t>
            </w:r>
          </w:p>
        </w:tc>
        <w:tc>
          <w:tcPr>
            <w:tcW w:w="4255" w:type="dxa"/>
            <w:gridSpan w:val="3"/>
            <w:tcBorders>
              <w:top w:val="single" w:sz="4" w:space="0" w:color="auto"/>
              <w:bottom w:val="single" w:sz="4" w:space="0" w:color="auto"/>
            </w:tcBorders>
          </w:tcPr>
          <w:p w14:paraId="401D3286" w14:textId="77777777" w:rsidR="00736E2F" w:rsidRPr="005E2CA0" w:rsidRDefault="00736E2F" w:rsidP="007C2C91">
            <w:pPr>
              <w:rPr>
                <w:b/>
                <w:bCs/>
                <w:sz w:val="2"/>
                <w:szCs w:val="2"/>
                <w:lang w:val="en-US"/>
              </w:rPr>
            </w:pPr>
            <w:r w:rsidRPr="005E2CA0">
              <w:rPr>
                <w:b/>
                <w:bCs/>
                <w:sz w:val="22"/>
                <w:szCs w:val="22"/>
                <w:lang w:val="en-US"/>
              </w:rPr>
              <w:t>Corp de iluminat instalat in afara cladirilor, cu becuri LED</w:t>
            </w:r>
          </w:p>
          <w:p w14:paraId="3B280AF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A392F66"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DC201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DC7E97F" w14:textId="77777777" w:rsidR="00736E2F" w:rsidRPr="005E2CA0" w:rsidRDefault="00736E2F" w:rsidP="007C2C91">
            <w:pPr>
              <w:jc w:val="center"/>
              <w:rPr>
                <w:b/>
                <w:bCs/>
                <w:sz w:val="22"/>
                <w:szCs w:val="22"/>
                <w:lang w:val="en-US"/>
              </w:rPr>
            </w:pPr>
            <w:r w:rsidRPr="005E2CA0">
              <w:rPr>
                <w:b/>
                <w:bCs/>
                <w:sz w:val="22"/>
                <w:szCs w:val="22"/>
                <w:lang w:val="en-US"/>
              </w:rPr>
              <w:t>8,000</w:t>
            </w:r>
          </w:p>
          <w:p w14:paraId="2955907E" w14:textId="77777777" w:rsidR="00736E2F" w:rsidRPr="009B70F2" w:rsidRDefault="00736E2F" w:rsidP="007C2C91">
            <w:pPr>
              <w:jc w:val="center"/>
              <w:rPr>
                <w:sz w:val="2"/>
                <w:szCs w:val="2"/>
                <w:lang w:val="en-US"/>
              </w:rPr>
            </w:pPr>
          </w:p>
        </w:tc>
      </w:tr>
      <w:tr w:rsidR="00736E2F" w:rsidRPr="00C97908" w14:paraId="75D6F1D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A1C610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DC2CC03"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65198F11"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092624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2AD2301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2,3400</w:t>
            </w:r>
          </w:p>
        </w:tc>
        <w:tc>
          <w:tcPr>
            <w:tcW w:w="1518" w:type="dxa"/>
            <w:tcBorders>
              <w:top w:val="nil"/>
              <w:bottom w:val="single" w:sz="2" w:space="0" w:color="auto"/>
            </w:tcBorders>
            <w:vAlign w:val="center"/>
          </w:tcPr>
          <w:p w14:paraId="5C8BAF75" w14:textId="77777777" w:rsidR="00736E2F" w:rsidRPr="00C97908" w:rsidRDefault="00736E2F" w:rsidP="007C2C91">
            <w:pPr>
              <w:jc w:val="center"/>
              <w:rPr>
                <w:sz w:val="16"/>
                <w:szCs w:val="16"/>
                <w:lang w:val="en-US"/>
              </w:rPr>
            </w:pPr>
            <w:r w:rsidRPr="00C97908">
              <w:rPr>
                <w:sz w:val="16"/>
                <w:szCs w:val="16"/>
                <w:lang w:val="en-US"/>
              </w:rPr>
              <w:t>18,72</w:t>
            </w:r>
          </w:p>
        </w:tc>
      </w:tr>
      <w:tr w:rsidR="00736E2F" w:rsidRPr="00C97908" w14:paraId="1ECDF92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207E8B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477B62F" w14:textId="77777777" w:rsidR="00736E2F" w:rsidRPr="00B40365" w:rsidRDefault="00736E2F" w:rsidP="007C2C91">
            <w:pPr>
              <w:jc w:val="center"/>
              <w:rPr>
                <w:sz w:val="16"/>
                <w:szCs w:val="16"/>
                <w:lang w:val="en-US"/>
              </w:rPr>
            </w:pPr>
            <w:r w:rsidRPr="00B40365">
              <w:rPr>
                <w:sz w:val="16"/>
                <w:szCs w:val="16"/>
                <w:lang w:val="en-US"/>
              </w:rPr>
              <w:t>1019460</w:t>
            </w:r>
          </w:p>
        </w:tc>
        <w:tc>
          <w:tcPr>
            <w:tcW w:w="4239" w:type="dxa"/>
            <w:gridSpan w:val="2"/>
            <w:tcBorders>
              <w:top w:val="nil"/>
              <w:bottom w:val="single" w:sz="2" w:space="0" w:color="auto"/>
            </w:tcBorders>
            <w:vAlign w:val="center"/>
          </w:tcPr>
          <w:p w14:paraId="4F94ECA9" w14:textId="77777777" w:rsidR="00736E2F" w:rsidRPr="00C97908" w:rsidRDefault="00736E2F" w:rsidP="007C2C91">
            <w:pPr>
              <w:rPr>
                <w:sz w:val="16"/>
                <w:szCs w:val="16"/>
                <w:lang w:val="en-US"/>
              </w:rPr>
            </w:pPr>
            <w:r w:rsidRPr="00C97908">
              <w:rPr>
                <w:sz w:val="16"/>
                <w:szCs w:val="16"/>
                <w:lang w:val="en-US"/>
              </w:rPr>
              <w:t>Banda "ПХВ-304"</w:t>
            </w:r>
          </w:p>
        </w:tc>
        <w:tc>
          <w:tcPr>
            <w:tcW w:w="998" w:type="dxa"/>
            <w:gridSpan w:val="2"/>
            <w:tcBorders>
              <w:top w:val="nil"/>
              <w:bottom w:val="single" w:sz="2" w:space="0" w:color="auto"/>
            </w:tcBorders>
            <w:vAlign w:val="center"/>
          </w:tcPr>
          <w:p w14:paraId="1F47E317"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DFBF1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0,0120</w:t>
            </w:r>
          </w:p>
        </w:tc>
        <w:tc>
          <w:tcPr>
            <w:tcW w:w="1518" w:type="dxa"/>
            <w:tcBorders>
              <w:top w:val="nil"/>
              <w:bottom w:val="single" w:sz="2" w:space="0" w:color="auto"/>
            </w:tcBorders>
            <w:vAlign w:val="center"/>
          </w:tcPr>
          <w:p w14:paraId="59B20DF3" w14:textId="77777777" w:rsidR="00736E2F" w:rsidRPr="00C97908" w:rsidRDefault="00736E2F" w:rsidP="007C2C91">
            <w:pPr>
              <w:jc w:val="center"/>
              <w:rPr>
                <w:sz w:val="16"/>
                <w:szCs w:val="16"/>
                <w:lang w:val="en-US"/>
              </w:rPr>
            </w:pPr>
            <w:r w:rsidRPr="00C97908">
              <w:rPr>
                <w:sz w:val="16"/>
                <w:szCs w:val="16"/>
                <w:lang w:val="en-US"/>
              </w:rPr>
              <w:t>0,096</w:t>
            </w:r>
          </w:p>
        </w:tc>
      </w:tr>
      <w:tr w:rsidR="00736E2F" w:rsidRPr="00C97908" w14:paraId="44B365F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EDBE06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43D8339" w14:textId="77777777" w:rsidR="00736E2F" w:rsidRPr="00B40365" w:rsidRDefault="00736E2F" w:rsidP="007C2C91">
            <w:pPr>
              <w:jc w:val="center"/>
              <w:rPr>
                <w:sz w:val="16"/>
                <w:szCs w:val="16"/>
                <w:lang w:val="en-US"/>
              </w:rPr>
            </w:pPr>
            <w:r w:rsidRPr="00B40365">
              <w:rPr>
                <w:sz w:val="16"/>
                <w:szCs w:val="16"/>
                <w:lang w:val="en-US"/>
              </w:rPr>
              <w:t>5009264</w:t>
            </w:r>
          </w:p>
        </w:tc>
        <w:tc>
          <w:tcPr>
            <w:tcW w:w="4239" w:type="dxa"/>
            <w:gridSpan w:val="2"/>
            <w:tcBorders>
              <w:top w:val="nil"/>
              <w:bottom w:val="single" w:sz="2" w:space="0" w:color="auto"/>
            </w:tcBorders>
            <w:vAlign w:val="center"/>
          </w:tcPr>
          <w:p w14:paraId="36E00271" w14:textId="77777777" w:rsidR="00736E2F" w:rsidRPr="00C97908" w:rsidRDefault="00736E2F" w:rsidP="007C2C91">
            <w:pPr>
              <w:rPr>
                <w:sz w:val="16"/>
                <w:szCs w:val="16"/>
                <w:lang w:val="en-US"/>
              </w:rPr>
            </w:pPr>
            <w:r w:rsidRPr="00C97908">
              <w:rPr>
                <w:sz w:val="16"/>
                <w:szCs w:val="16"/>
                <w:lang w:val="en-US"/>
              </w:rPr>
              <w:t>Teava de policlorvinila</w:t>
            </w:r>
          </w:p>
        </w:tc>
        <w:tc>
          <w:tcPr>
            <w:tcW w:w="998" w:type="dxa"/>
            <w:gridSpan w:val="2"/>
            <w:tcBorders>
              <w:top w:val="nil"/>
              <w:bottom w:val="single" w:sz="2" w:space="0" w:color="auto"/>
            </w:tcBorders>
            <w:vAlign w:val="center"/>
          </w:tcPr>
          <w:p w14:paraId="4ACA6FA2"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32977B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78E357FC" w14:textId="77777777" w:rsidR="00736E2F" w:rsidRPr="00C97908" w:rsidRDefault="00736E2F" w:rsidP="007C2C91">
            <w:pPr>
              <w:jc w:val="center"/>
              <w:rPr>
                <w:sz w:val="16"/>
                <w:szCs w:val="16"/>
                <w:lang w:val="en-US"/>
              </w:rPr>
            </w:pPr>
            <w:r w:rsidRPr="00C97908">
              <w:rPr>
                <w:sz w:val="16"/>
                <w:szCs w:val="16"/>
                <w:lang w:val="en-US"/>
              </w:rPr>
              <w:t>0,08</w:t>
            </w:r>
          </w:p>
        </w:tc>
      </w:tr>
      <w:tr w:rsidR="00736E2F" w:rsidRPr="00C97908" w14:paraId="1B261C2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15AB11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F4846FF" w14:textId="77777777" w:rsidR="00736E2F" w:rsidRPr="00B40365" w:rsidRDefault="00736E2F" w:rsidP="007C2C91">
            <w:pPr>
              <w:jc w:val="center"/>
              <w:rPr>
                <w:sz w:val="16"/>
                <w:szCs w:val="16"/>
                <w:lang w:val="en-US"/>
              </w:rPr>
            </w:pPr>
            <w:r w:rsidRPr="00B40365">
              <w:rPr>
                <w:sz w:val="16"/>
                <w:szCs w:val="16"/>
                <w:lang w:val="en-US"/>
              </w:rPr>
              <w:t>5440089</w:t>
            </w:r>
          </w:p>
        </w:tc>
        <w:tc>
          <w:tcPr>
            <w:tcW w:w="4239" w:type="dxa"/>
            <w:gridSpan w:val="2"/>
            <w:tcBorders>
              <w:top w:val="nil"/>
              <w:bottom w:val="single" w:sz="2" w:space="0" w:color="auto"/>
            </w:tcBorders>
            <w:vAlign w:val="center"/>
          </w:tcPr>
          <w:p w14:paraId="12D892B6" w14:textId="77777777" w:rsidR="00736E2F" w:rsidRPr="00C97908" w:rsidRDefault="00736E2F" w:rsidP="007C2C9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998" w:type="dxa"/>
            <w:gridSpan w:val="2"/>
            <w:tcBorders>
              <w:top w:val="nil"/>
              <w:bottom w:val="single" w:sz="2" w:space="0" w:color="auto"/>
            </w:tcBorders>
            <w:vAlign w:val="center"/>
          </w:tcPr>
          <w:p w14:paraId="1980FD27"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047C7B0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3688049F" w14:textId="77777777" w:rsidR="00736E2F" w:rsidRPr="00C97908" w:rsidRDefault="00736E2F" w:rsidP="007C2C91">
            <w:pPr>
              <w:jc w:val="center"/>
              <w:rPr>
                <w:sz w:val="16"/>
                <w:szCs w:val="16"/>
                <w:lang w:val="en-US"/>
              </w:rPr>
            </w:pPr>
            <w:r w:rsidRPr="00C97908">
              <w:rPr>
                <w:sz w:val="16"/>
                <w:szCs w:val="16"/>
                <w:lang w:val="en-US"/>
              </w:rPr>
              <w:t>0,08</w:t>
            </w:r>
          </w:p>
        </w:tc>
      </w:tr>
      <w:tr w:rsidR="00736E2F" w:rsidRPr="00C97908" w14:paraId="6B4375D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0120C0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F656EC4"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215754CF"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E5D4990"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BDBF44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14:paraId="50370EE6"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321774C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60D266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1872127" w14:textId="77777777" w:rsidR="00736E2F" w:rsidRPr="00B40365" w:rsidRDefault="00736E2F" w:rsidP="007C2C91">
            <w:pPr>
              <w:jc w:val="center"/>
              <w:rPr>
                <w:sz w:val="16"/>
                <w:szCs w:val="16"/>
                <w:lang w:val="en-US"/>
              </w:rPr>
            </w:pPr>
            <w:r w:rsidRPr="00B40365">
              <w:rPr>
                <w:sz w:val="16"/>
                <w:szCs w:val="16"/>
                <w:lang w:val="en-US"/>
              </w:rPr>
              <w:t>031050</w:t>
            </w:r>
          </w:p>
        </w:tc>
        <w:tc>
          <w:tcPr>
            <w:tcW w:w="4239" w:type="dxa"/>
            <w:gridSpan w:val="2"/>
            <w:tcBorders>
              <w:top w:val="nil"/>
              <w:bottom w:val="single" w:sz="2" w:space="0" w:color="auto"/>
            </w:tcBorders>
            <w:vAlign w:val="center"/>
          </w:tcPr>
          <w:p w14:paraId="080F7F95" w14:textId="77777777" w:rsidR="00736E2F" w:rsidRPr="00C97908" w:rsidRDefault="00736E2F" w:rsidP="007C2C91">
            <w:pPr>
              <w:rPr>
                <w:sz w:val="16"/>
                <w:szCs w:val="16"/>
                <w:lang w:val="en-US"/>
              </w:rPr>
            </w:pPr>
            <w:r w:rsidRPr="00C97908">
              <w:rPr>
                <w:sz w:val="16"/>
                <w:szCs w:val="16"/>
                <w:lang w:val="en-US"/>
              </w:rPr>
              <w:t>Turle telescopice, 25 m</w:t>
            </w:r>
          </w:p>
        </w:tc>
        <w:tc>
          <w:tcPr>
            <w:tcW w:w="998" w:type="dxa"/>
            <w:gridSpan w:val="2"/>
            <w:tcBorders>
              <w:top w:val="nil"/>
              <w:bottom w:val="single" w:sz="2" w:space="0" w:color="auto"/>
            </w:tcBorders>
            <w:vAlign w:val="center"/>
          </w:tcPr>
          <w:p w14:paraId="559E234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BB9AA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0,8400</w:t>
            </w:r>
          </w:p>
        </w:tc>
        <w:tc>
          <w:tcPr>
            <w:tcW w:w="1518" w:type="dxa"/>
            <w:tcBorders>
              <w:top w:val="nil"/>
              <w:bottom w:val="single" w:sz="2" w:space="0" w:color="auto"/>
              <w:right w:val="single" w:sz="4" w:space="0" w:color="auto"/>
            </w:tcBorders>
            <w:vAlign w:val="center"/>
          </w:tcPr>
          <w:p w14:paraId="6E28E649" w14:textId="77777777" w:rsidR="00736E2F" w:rsidRPr="00C97908" w:rsidRDefault="00736E2F" w:rsidP="007C2C91">
            <w:pPr>
              <w:jc w:val="center"/>
              <w:rPr>
                <w:sz w:val="16"/>
                <w:szCs w:val="16"/>
                <w:lang w:val="en-US"/>
              </w:rPr>
            </w:pPr>
            <w:r w:rsidRPr="00C97908">
              <w:rPr>
                <w:sz w:val="16"/>
                <w:szCs w:val="16"/>
                <w:lang w:val="en-US"/>
              </w:rPr>
              <w:t>6,72</w:t>
            </w:r>
          </w:p>
        </w:tc>
      </w:tr>
      <w:tr w:rsidR="00736E2F" w:rsidRPr="00C97908" w14:paraId="2A7D531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8E7023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14D5D69"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70056606"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A27EF11"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90B0E7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14:paraId="08366996"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9B70F2" w14:paraId="20F2B0B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4EA8582" w14:textId="77777777" w:rsidR="00736E2F" w:rsidRPr="005E2CA0" w:rsidRDefault="00736E2F" w:rsidP="007C2C91">
            <w:pPr>
              <w:jc w:val="center"/>
              <w:rPr>
                <w:b/>
                <w:bCs/>
                <w:sz w:val="22"/>
                <w:szCs w:val="22"/>
                <w:lang w:val="en-US"/>
              </w:rPr>
            </w:pPr>
            <w:r w:rsidRPr="005E2CA0">
              <w:rPr>
                <w:b/>
                <w:bCs/>
                <w:sz w:val="22"/>
                <w:szCs w:val="22"/>
                <w:lang w:val="en-US"/>
              </w:rPr>
              <w:t>13</w:t>
            </w:r>
          </w:p>
        </w:tc>
        <w:tc>
          <w:tcPr>
            <w:tcW w:w="1366" w:type="dxa"/>
            <w:gridSpan w:val="2"/>
            <w:tcBorders>
              <w:top w:val="single" w:sz="4" w:space="0" w:color="auto"/>
              <w:bottom w:val="single" w:sz="4" w:space="0" w:color="auto"/>
            </w:tcBorders>
            <w:vAlign w:val="center"/>
          </w:tcPr>
          <w:p w14:paraId="54109D5F" w14:textId="77777777" w:rsidR="00736E2F" w:rsidRPr="005E2CA0" w:rsidRDefault="00736E2F" w:rsidP="007C2C91">
            <w:pPr>
              <w:jc w:val="center"/>
              <w:rPr>
                <w:b/>
                <w:bCs/>
                <w:sz w:val="22"/>
                <w:szCs w:val="22"/>
                <w:lang w:val="en-US"/>
              </w:rPr>
            </w:pPr>
            <w:r w:rsidRPr="005E2CA0">
              <w:rPr>
                <w:b/>
                <w:bCs/>
                <w:sz w:val="22"/>
                <w:szCs w:val="22"/>
                <w:lang w:val="en-US"/>
              </w:rPr>
              <w:t>08-02-363-1</w:t>
            </w:r>
          </w:p>
        </w:tc>
        <w:tc>
          <w:tcPr>
            <w:tcW w:w="4255" w:type="dxa"/>
            <w:gridSpan w:val="3"/>
            <w:tcBorders>
              <w:top w:val="single" w:sz="4" w:space="0" w:color="auto"/>
              <w:bottom w:val="single" w:sz="4" w:space="0" w:color="auto"/>
            </w:tcBorders>
          </w:tcPr>
          <w:p w14:paraId="1C723ADA" w14:textId="77777777" w:rsidR="00736E2F" w:rsidRPr="005E2CA0" w:rsidRDefault="00736E2F" w:rsidP="007C2C91">
            <w:pPr>
              <w:rPr>
                <w:b/>
                <w:bCs/>
                <w:sz w:val="2"/>
                <w:szCs w:val="2"/>
                <w:lang w:val="en-US"/>
              </w:rPr>
            </w:pPr>
            <w:r w:rsidRPr="005E2CA0">
              <w:rPr>
                <w:b/>
                <w:bCs/>
                <w:sz w:val="22"/>
                <w:szCs w:val="22"/>
                <w:lang w:val="en-US"/>
              </w:rPr>
              <w:t>Console metalice, speciale, sudate, pe stilpi, pentru corpuri de iluminat, cantitate becuri: 1</w:t>
            </w:r>
          </w:p>
          <w:p w14:paraId="654881E7"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9AC6A6A"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67B22C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CF1DD98" w14:textId="77777777" w:rsidR="00736E2F" w:rsidRPr="005E2CA0" w:rsidRDefault="00736E2F" w:rsidP="007C2C91">
            <w:pPr>
              <w:jc w:val="center"/>
              <w:rPr>
                <w:b/>
                <w:bCs/>
                <w:sz w:val="22"/>
                <w:szCs w:val="22"/>
                <w:lang w:val="en-US"/>
              </w:rPr>
            </w:pPr>
            <w:r w:rsidRPr="005E2CA0">
              <w:rPr>
                <w:b/>
                <w:bCs/>
                <w:sz w:val="22"/>
                <w:szCs w:val="22"/>
                <w:lang w:val="en-US"/>
              </w:rPr>
              <w:t>8,000</w:t>
            </w:r>
          </w:p>
          <w:p w14:paraId="75CEFDFC" w14:textId="77777777" w:rsidR="00736E2F" w:rsidRPr="009B70F2" w:rsidRDefault="00736E2F" w:rsidP="007C2C91">
            <w:pPr>
              <w:jc w:val="center"/>
              <w:rPr>
                <w:sz w:val="2"/>
                <w:szCs w:val="2"/>
                <w:lang w:val="en-US"/>
              </w:rPr>
            </w:pPr>
          </w:p>
        </w:tc>
      </w:tr>
      <w:tr w:rsidR="00736E2F" w:rsidRPr="00C97908" w14:paraId="1B66718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9726C9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5BBDBD4"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2ED361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1412E02"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8EBCC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3,4100</w:t>
            </w:r>
          </w:p>
        </w:tc>
        <w:tc>
          <w:tcPr>
            <w:tcW w:w="1518" w:type="dxa"/>
            <w:tcBorders>
              <w:top w:val="nil"/>
              <w:bottom w:val="single" w:sz="2" w:space="0" w:color="auto"/>
            </w:tcBorders>
            <w:vAlign w:val="center"/>
          </w:tcPr>
          <w:p w14:paraId="4AEDAF2F" w14:textId="77777777" w:rsidR="00736E2F" w:rsidRPr="00C97908" w:rsidRDefault="00736E2F" w:rsidP="007C2C91">
            <w:pPr>
              <w:jc w:val="center"/>
              <w:rPr>
                <w:sz w:val="16"/>
                <w:szCs w:val="16"/>
                <w:lang w:val="en-US"/>
              </w:rPr>
            </w:pPr>
            <w:r w:rsidRPr="00C97908">
              <w:rPr>
                <w:sz w:val="16"/>
                <w:szCs w:val="16"/>
                <w:lang w:val="en-US"/>
              </w:rPr>
              <w:t>27,28</w:t>
            </w:r>
          </w:p>
        </w:tc>
      </w:tr>
      <w:tr w:rsidR="00736E2F" w:rsidRPr="00C97908" w14:paraId="3E711F5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41EC8A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C054CE4" w14:textId="77777777" w:rsidR="00736E2F" w:rsidRPr="00B40365" w:rsidRDefault="00736E2F" w:rsidP="007C2C91">
            <w:pPr>
              <w:jc w:val="center"/>
              <w:rPr>
                <w:sz w:val="16"/>
                <w:szCs w:val="16"/>
                <w:lang w:val="en-US"/>
              </w:rPr>
            </w:pPr>
            <w:r w:rsidRPr="00B40365">
              <w:rPr>
                <w:sz w:val="16"/>
                <w:szCs w:val="16"/>
                <w:lang w:val="en-US"/>
              </w:rPr>
              <w:t>1010813</w:t>
            </w:r>
          </w:p>
        </w:tc>
        <w:tc>
          <w:tcPr>
            <w:tcW w:w="4239" w:type="dxa"/>
            <w:gridSpan w:val="2"/>
            <w:tcBorders>
              <w:top w:val="nil"/>
              <w:bottom w:val="single" w:sz="2" w:space="0" w:color="auto"/>
            </w:tcBorders>
            <w:vAlign w:val="center"/>
          </w:tcPr>
          <w:p w14:paraId="2263C1F0" w14:textId="77777777" w:rsidR="00736E2F" w:rsidRPr="00C97908" w:rsidRDefault="00736E2F" w:rsidP="007C2C91">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6813D872"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C63797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0,0006</w:t>
            </w:r>
          </w:p>
        </w:tc>
        <w:tc>
          <w:tcPr>
            <w:tcW w:w="1518" w:type="dxa"/>
            <w:tcBorders>
              <w:top w:val="nil"/>
              <w:bottom w:val="single" w:sz="2" w:space="0" w:color="auto"/>
            </w:tcBorders>
            <w:vAlign w:val="center"/>
          </w:tcPr>
          <w:p w14:paraId="6F377ADB" w14:textId="77777777" w:rsidR="00736E2F" w:rsidRPr="00C97908" w:rsidRDefault="00736E2F" w:rsidP="007C2C91">
            <w:pPr>
              <w:jc w:val="center"/>
              <w:rPr>
                <w:sz w:val="16"/>
                <w:szCs w:val="16"/>
                <w:lang w:val="en-US"/>
              </w:rPr>
            </w:pPr>
            <w:r w:rsidRPr="00C97908">
              <w:rPr>
                <w:sz w:val="16"/>
                <w:szCs w:val="16"/>
                <w:lang w:val="en-US"/>
              </w:rPr>
              <w:t>0,005</w:t>
            </w:r>
          </w:p>
        </w:tc>
      </w:tr>
      <w:tr w:rsidR="00736E2F" w:rsidRPr="00C97908" w14:paraId="3670BF2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4CC292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753306D"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4D75CA72"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3AE45334"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6458B8E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0,1000</w:t>
            </w:r>
          </w:p>
        </w:tc>
        <w:tc>
          <w:tcPr>
            <w:tcW w:w="1518" w:type="dxa"/>
            <w:tcBorders>
              <w:top w:val="nil"/>
              <w:bottom w:val="single" w:sz="2" w:space="0" w:color="auto"/>
            </w:tcBorders>
            <w:vAlign w:val="center"/>
          </w:tcPr>
          <w:p w14:paraId="3ABB1711" w14:textId="77777777" w:rsidR="00736E2F" w:rsidRPr="00C97908" w:rsidRDefault="00736E2F" w:rsidP="007C2C91">
            <w:pPr>
              <w:jc w:val="center"/>
              <w:rPr>
                <w:sz w:val="16"/>
                <w:szCs w:val="16"/>
                <w:lang w:val="en-US"/>
              </w:rPr>
            </w:pPr>
            <w:r w:rsidRPr="00C97908">
              <w:rPr>
                <w:sz w:val="16"/>
                <w:szCs w:val="16"/>
                <w:lang w:val="en-US"/>
              </w:rPr>
              <w:t>0,80</w:t>
            </w:r>
          </w:p>
        </w:tc>
      </w:tr>
      <w:tr w:rsidR="00736E2F" w:rsidRPr="00C97908" w14:paraId="4AC52F7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E61AB5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3F7B5C0" w14:textId="77777777" w:rsidR="00736E2F" w:rsidRPr="00B40365" w:rsidRDefault="00736E2F" w:rsidP="007C2C91">
            <w:pPr>
              <w:jc w:val="center"/>
              <w:rPr>
                <w:sz w:val="16"/>
                <w:szCs w:val="16"/>
                <w:lang w:val="en-US"/>
              </w:rPr>
            </w:pPr>
            <w:r w:rsidRPr="00B40365">
              <w:rPr>
                <w:sz w:val="16"/>
                <w:szCs w:val="16"/>
                <w:lang w:val="en-US"/>
              </w:rPr>
              <w:t>1019852</w:t>
            </w:r>
          </w:p>
        </w:tc>
        <w:tc>
          <w:tcPr>
            <w:tcW w:w="4239" w:type="dxa"/>
            <w:gridSpan w:val="2"/>
            <w:tcBorders>
              <w:top w:val="nil"/>
              <w:bottom w:val="single" w:sz="2" w:space="0" w:color="auto"/>
            </w:tcBorders>
            <w:vAlign w:val="center"/>
          </w:tcPr>
          <w:p w14:paraId="71044B9B" w14:textId="77777777" w:rsidR="00736E2F" w:rsidRPr="00C97908" w:rsidRDefault="00736E2F" w:rsidP="007C2C91">
            <w:pPr>
              <w:rPr>
                <w:sz w:val="16"/>
                <w:szCs w:val="16"/>
                <w:lang w:val="en-US"/>
              </w:rPr>
            </w:pPr>
            <w:r w:rsidRPr="00C97908">
              <w:rPr>
                <w:sz w:val="16"/>
                <w:szCs w:val="16"/>
                <w:lang w:val="en-US"/>
              </w:rPr>
              <w:t>Vopsea</w:t>
            </w:r>
          </w:p>
        </w:tc>
        <w:tc>
          <w:tcPr>
            <w:tcW w:w="998" w:type="dxa"/>
            <w:gridSpan w:val="2"/>
            <w:tcBorders>
              <w:top w:val="nil"/>
              <w:bottom w:val="single" w:sz="2" w:space="0" w:color="auto"/>
            </w:tcBorders>
            <w:vAlign w:val="center"/>
          </w:tcPr>
          <w:p w14:paraId="4CD576BD"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4390D3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0BBC1D85" w14:textId="77777777" w:rsidR="00736E2F" w:rsidRPr="00C97908" w:rsidRDefault="00736E2F" w:rsidP="007C2C91">
            <w:pPr>
              <w:jc w:val="center"/>
              <w:rPr>
                <w:sz w:val="16"/>
                <w:szCs w:val="16"/>
                <w:lang w:val="en-US"/>
              </w:rPr>
            </w:pPr>
            <w:r w:rsidRPr="00C97908">
              <w:rPr>
                <w:sz w:val="16"/>
                <w:szCs w:val="16"/>
                <w:lang w:val="en-US"/>
              </w:rPr>
              <w:t>4,00</w:t>
            </w:r>
          </w:p>
        </w:tc>
      </w:tr>
      <w:tr w:rsidR="00736E2F" w:rsidRPr="00C97908" w14:paraId="58E3A02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9B9B76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4BDAA7C"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6B421622"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6158144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B0FDB3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14:paraId="7A598F83"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546973A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F84EDD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9A4FE84" w14:textId="77777777" w:rsidR="00736E2F" w:rsidRPr="00B40365" w:rsidRDefault="00736E2F" w:rsidP="007C2C91">
            <w:pPr>
              <w:jc w:val="center"/>
              <w:rPr>
                <w:sz w:val="16"/>
                <w:szCs w:val="16"/>
                <w:lang w:val="en-US"/>
              </w:rPr>
            </w:pPr>
            <w:r w:rsidRPr="00B40365">
              <w:rPr>
                <w:sz w:val="16"/>
                <w:szCs w:val="16"/>
                <w:lang w:val="en-US"/>
              </w:rPr>
              <w:t>031050</w:t>
            </w:r>
          </w:p>
        </w:tc>
        <w:tc>
          <w:tcPr>
            <w:tcW w:w="4239" w:type="dxa"/>
            <w:gridSpan w:val="2"/>
            <w:tcBorders>
              <w:top w:val="nil"/>
              <w:bottom w:val="single" w:sz="2" w:space="0" w:color="auto"/>
            </w:tcBorders>
            <w:vAlign w:val="center"/>
          </w:tcPr>
          <w:p w14:paraId="69C4C446" w14:textId="77777777" w:rsidR="00736E2F" w:rsidRPr="00C97908" w:rsidRDefault="00736E2F" w:rsidP="007C2C91">
            <w:pPr>
              <w:rPr>
                <w:sz w:val="16"/>
                <w:szCs w:val="16"/>
                <w:lang w:val="en-US"/>
              </w:rPr>
            </w:pPr>
            <w:r w:rsidRPr="00C97908">
              <w:rPr>
                <w:sz w:val="16"/>
                <w:szCs w:val="16"/>
                <w:lang w:val="en-US"/>
              </w:rPr>
              <w:t>Turle telescopice, 25 m</w:t>
            </w:r>
          </w:p>
        </w:tc>
        <w:tc>
          <w:tcPr>
            <w:tcW w:w="998" w:type="dxa"/>
            <w:gridSpan w:val="2"/>
            <w:tcBorders>
              <w:top w:val="nil"/>
              <w:bottom w:val="single" w:sz="2" w:space="0" w:color="auto"/>
            </w:tcBorders>
            <w:vAlign w:val="center"/>
          </w:tcPr>
          <w:p w14:paraId="3CAAA5B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A45A1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1,3300</w:t>
            </w:r>
          </w:p>
        </w:tc>
        <w:tc>
          <w:tcPr>
            <w:tcW w:w="1518" w:type="dxa"/>
            <w:tcBorders>
              <w:top w:val="nil"/>
              <w:bottom w:val="single" w:sz="2" w:space="0" w:color="auto"/>
              <w:right w:val="single" w:sz="4" w:space="0" w:color="auto"/>
            </w:tcBorders>
            <w:vAlign w:val="center"/>
          </w:tcPr>
          <w:p w14:paraId="3120DA74" w14:textId="77777777" w:rsidR="00736E2F" w:rsidRPr="00C97908" w:rsidRDefault="00736E2F" w:rsidP="007C2C91">
            <w:pPr>
              <w:jc w:val="center"/>
              <w:rPr>
                <w:sz w:val="16"/>
                <w:szCs w:val="16"/>
                <w:lang w:val="en-US"/>
              </w:rPr>
            </w:pPr>
            <w:r w:rsidRPr="00C97908">
              <w:rPr>
                <w:sz w:val="16"/>
                <w:szCs w:val="16"/>
                <w:lang w:val="en-US"/>
              </w:rPr>
              <w:t>10,64</w:t>
            </w:r>
          </w:p>
        </w:tc>
      </w:tr>
      <w:tr w:rsidR="00736E2F" w:rsidRPr="00C97908" w14:paraId="4F4ED58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C877E0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4FAA5A4"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3EB148FD"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3249E58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7F7612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right w:val="single" w:sz="4" w:space="0" w:color="auto"/>
            </w:tcBorders>
            <w:vAlign w:val="center"/>
          </w:tcPr>
          <w:p w14:paraId="485711B3"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9B70F2" w14:paraId="4A38328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E6232D3" w14:textId="77777777" w:rsidR="00736E2F" w:rsidRPr="005E2CA0" w:rsidRDefault="00736E2F" w:rsidP="007C2C91">
            <w:pPr>
              <w:jc w:val="center"/>
              <w:rPr>
                <w:b/>
                <w:bCs/>
                <w:sz w:val="22"/>
                <w:szCs w:val="22"/>
                <w:lang w:val="en-US"/>
              </w:rPr>
            </w:pPr>
            <w:r w:rsidRPr="005E2CA0">
              <w:rPr>
                <w:b/>
                <w:bCs/>
                <w:sz w:val="22"/>
                <w:szCs w:val="22"/>
                <w:lang w:val="en-US"/>
              </w:rPr>
              <w:t>14</w:t>
            </w:r>
          </w:p>
        </w:tc>
        <w:tc>
          <w:tcPr>
            <w:tcW w:w="1366" w:type="dxa"/>
            <w:gridSpan w:val="2"/>
            <w:tcBorders>
              <w:top w:val="single" w:sz="4" w:space="0" w:color="auto"/>
              <w:bottom w:val="single" w:sz="4" w:space="0" w:color="auto"/>
            </w:tcBorders>
            <w:vAlign w:val="center"/>
          </w:tcPr>
          <w:p w14:paraId="38448485"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379CC12D" w14:textId="77777777" w:rsidR="00736E2F" w:rsidRPr="005E2CA0" w:rsidRDefault="00736E2F" w:rsidP="007C2C91">
            <w:pPr>
              <w:rPr>
                <w:b/>
                <w:bCs/>
                <w:sz w:val="2"/>
                <w:szCs w:val="2"/>
                <w:lang w:val="en-US"/>
              </w:rPr>
            </w:pPr>
            <w:r w:rsidRPr="005E2CA0">
              <w:rPr>
                <w:b/>
                <w:bCs/>
                <w:sz w:val="22"/>
                <w:szCs w:val="22"/>
                <w:lang w:val="en-US"/>
              </w:rPr>
              <w:t>Consola pentru corp de iluminat de tip Elmos ADK 1/05 T2.5 sau analog</w:t>
            </w:r>
          </w:p>
          <w:p w14:paraId="13ABB38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D1386F4"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12D25F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C166114" w14:textId="77777777" w:rsidR="00736E2F" w:rsidRPr="005E2CA0" w:rsidRDefault="00736E2F" w:rsidP="007C2C91">
            <w:pPr>
              <w:jc w:val="center"/>
              <w:rPr>
                <w:b/>
                <w:bCs/>
                <w:sz w:val="22"/>
                <w:szCs w:val="22"/>
                <w:lang w:val="en-US"/>
              </w:rPr>
            </w:pPr>
            <w:r w:rsidRPr="005E2CA0">
              <w:rPr>
                <w:b/>
                <w:bCs/>
                <w:sz w:val="22"/>
                <w:szCs w:val="22"/>
                <w:lang w:val="en-US"/>
              </w:rPr>
              <w:t>8,000</w:t>
            </w:r>
          </w:p>
          <w:p w14:paraId="719708C4" w14:textId="77777777" w:rsidR="00736E2F" w:rsidRPr="009B70F2" w:rsidRDefault="00736E2F" w:rsidP="007C2C91">
            <w:pPr>
              <w:jc w:val="center"/>
              <w:rPr>
                <w:sz w:val="2"/>
                <w:szCs w:val="2"/>
                <w:lang w:val="en-US"/>
              </w:rPr>
            </w:pPr>
          </w:p>
        </w:tc>
      </w:tr>
      <w:tr w:rsidR="00736E2F" w:rsidRPr="00C97908" w14:paraId="5C81AB8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F6368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896FE09" w14:textId="77777777" w:rsidR="00736E2F" w:rsidRPr="00B40365" w:rsidRDefault="00736E2F" w:rsidP="007C2C91">
            <w:pPr>
              <w:jc w:val="center"/>
              <w:rPr>
                <w:sz w:val="16"/>
                <w:szCs w:val="16"/>
                <w:lang w:val="en-US"/>
              </w:rPr>
            </w:pPr>
            <w:r w:rsidRPr="00B40365">
              <w:rPr>
                <w:sz w:val="16"/>
                <w:szCs w:val="16"/>
                <w:lang w:val="en-US"/>
              </w:rPr>
              <w:t>60032026016</w:t>
            </w:r>
          </w:p>
        </w:tc>
        <w:tc>
          <w:tcPr>
            <w:tcW w:w="4239" w:type="dxa"/>
            <w:gridSpan w:val="2"/>
            <w:tcBorders>
              <w:top w:val="nil"/>
              <w:bottom w:val="single" w:sz="2" w:space="0" w:color="auto"/>
            </w:tcBorders>
            <w:vAlign w:val="center"/>
          </w:tcPr>
          <w:p w14:paraId="639C780F" w14:textId="77777777" w:rsidR="00736E2F" w:rsidRPr="00C97908" w:rsidRDefault="00736E2F" w:rsidP="007C2C91">
            <w:pPr>
              <w:rPr>
                <w:sz w:val="16"/>
                <w:szCs w:val="16"/>
                <w:lang w:val="en-US"/>
              </w:rPr>
            </w:pPr>
            <w:r w:rsidRPr="00C97908">
              <w:rPr>
                <w:sz w:val="16"/>
                <w:szCs w:val="16"/>
                <w:lang w:val="en-US"/>
              </w:rPr>
              <w:t>Consola pentru corp de iluminat de tip Elmos ADK 1/05 T2.5</w:t>
            </w:r>
          </w:p>
        </w:tc>
        <w:tc>
          <w:tcPr>
            <w:tcW w:w="998" w:type="dxa"/>
            <w:gridSpan w:val="2"/>
            <w:tcBorders>
              <w:top w:val="nil"/>
              <w:bottom w:val="single" w:sz="2" w:space="0" w:color="auto"/>
            </w:tcBorders>
            <w:vAlign w:val="center"/>
          </w:tcPr>
          <w:p w14:paraId="04B6BAA9"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123856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AC1164E" w14:textId="77777777" w:rsidR="00736E2F" w:rsidRPr="00C97908" w:rsidRDefault="00736E2F" w:rsidP="007C2C91">
            <w:pPr>
              <w:jc w:val="center"/>
              <w:rPr>
                <w:sz w:val="16"/>
                <w:szCs w:val="16"/>
                <w:lang w:val="en-US"/>
              </w:rPr>
            </w:pPr>
            <w:r w:rsidRPr="00C97908">
              <w:rPr>
                <w:sz w:val="16"/>
                <w:szCs w:val="16"/>
                <w:lang w:val="en-US"/>
              </w:rPr>
              <w:t>8,00</w:t>
            </w:r>
          </w:p>
        </w:tc>
      </w:tr>
      <w:tr w:rsidR="00736E2F" w:rsidRPr="009B70F2" w14:paraId="6EAEF125"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59EBB0D" w14:textId="77777777" w:rsidR="00736E2F" w:rsidRPr="005E2CA0" w:rsidRDefault="00736E2F" w:rsidP="007C2C91">
            <w:pPr>
              <w:jc w:val="center"/>
              <w:rPr>
                <w:b/>
                <w:bCs/>
                <w:sz w:val="22"/>
                <w:szCs w:val="22"/>
                <w:lang w:val="en-US"/>
              </w:rPr>
            </w:pPr>
            <w:r w:rsidRPr="005E2CA0">
              <w:rPr>
                <w:b/>
                <w:bCs/>
                <w:sz w:val="22"/>
                <w:szCs w:val="22"/>
                <w:lang w:val="en-US"/>
              </w:rPr>
              <w:t>15</w:t>
            </w:r>
          </w:p>
        </w:tc>
        <w:tc>
          <w:tcPr>
            <w:tcW w:w="1366" w:type="dxa"/>
            <w:gridSpan w:val="2"/>
            <w:tcBorders>
              <w:top w:val="single" w:sz="4" w:space="0" w:color="auto"/>
              <w:bottom w:val="single" w:sz="4" w:space="0" w:color="auto"/>
            </w:tcBorders>
            <w:vAlign w:val="center"/>
          </w:tcPr>
          <w:p w14:paraId="657ACD78" w14:textId="77777777" w:rsidR="00736E2F" w:rsidRPr="005E2CA0" w:rsidRDefault="00736E2F" w:rsidP="007C2C91">
            <w:pPr>
              <w:jc w:val="center"/>
              <w:rPr>
                <w:b/>
                <w:bCs/>
                <w:sz w:val="22"/>
                <w:szCs w:val="22"/>
                <w:lang w:val="en-US"/>
              </w:rPr>
            </w:pPr>
            <w:r w:rsidRPr="005E2CA0">
              <w:rPr>
                <w:b/>
                <w:bCs/>
                <w:sz w:val="22"/>
                <w:szCs w:val="22"/>
                <w:lang w:val="en-US"/>
              </w:rPr>
              <w:t>10-06-037-08</w:t>
            </w:r>
          </w:p>
        </w:tc>
        <w:tc>
          <w:tcPr>
            <w:tcW w:w="4255" w:type="dxa"/>
            <w:gridSpan w:val="3"/>
            <w:tcBorders>
              <w:top w:val="single" w:sz="4" w:space="0" w:color="auto"/>
              <w:bottom w:val="single" w:sz="4" w:space="0" w:color="auto"/>
            </w:tcBorders>
          </w:tcPr>
          <w:p w14:paraId="3329563A" w14:textId="77777777" w:rsidR="00736E2F" w:rsidRPr="005E2CA0" w:rsidRDefault="00736E2F" w:rsidP="007C2C91">
            <w:pPr>
              <w:rPr>
                <w:b/>
                <w:bCs/>
                <w:sz w:val="2"/>
                <w:szCs w:val="2"/>
                <w:lang w:val="en-US"/>
              </w:rPr>
            </w:pPr>
            <w:r w:rsidRPr="005E2CA0">
              <w:rPr>
                <w:b/>
                <w:bCs/>
                <w:sz w:val="22"/>
                <w:szCs w:val="22"/>
                <w:lang w:val="en-US"/>
              </w:rPr>
              <w:t>Dulapuri, cutii si doze pentru instalatii prin tevi: Cutie de intinderi sau doza, marime, mm, pina la: 200х200</w:t>
            </w:r>
          </w:p>
          <w:p w14:paraId="53DDBC8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C9719A7"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BC010D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2537EB2" w14:textId="77777777" w:rsidR="00736E2F" w:rsidRPr="005E2CA0" w:rsidRDefault="00736E2F" w:rsidP="007C2C91">
            <w:pPr>
              <w:jc w:val="center"/>
              <w:rPr>
                <w:b/>
                <w:bCs/>
                <w:sz w:val="22"/>
                <w:szCs w:val="22"/>
                <w:lang w:val="en-US"/>
              </w:rPr>
            </w:pPr>
            <w:r w:rsidRPr="005E2CA0">
              <w:rPr>
                <w:b/>
                <w:bCs/>
                <w:sz w:val="22"/>
                <w:szCs w:val="22"/>
                <w:lang w:val="en-US"/>
              </w:rPr>
              <w:t>8,000</w:t>
            </w:r>
          </w:p>
          <w:p w14:paraId="78304408" w14:textId="77777777" w:rsidR="00736E2F" w:rsidRPr="009B70F2" w:rsidRDefault="00736E2F" w:rsidP="007C2C91">
            <w:pPr>
              <w:jc w:val="center"/>
              <w:rPr>
                <w:sz w:val="2"/>
                <w:szCs w:val="2"/>
                <w:lang w:val="en-US"/>
              </w:rPr>
            </w:pPr>
          </w:p>
        </w:tc>
      </w:tr>
      <w:tr w:rsidR="00736E2F" w:rsidRPr="00C97908" w14:paraId="7F4A4D7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8661D9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089FB28"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1874E415"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75EB618"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7CA6F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1,0900</w:t>
            </w:r>
          </w:p>
        </w:tc>
        <w:tc>
          <w:tcPr>
            <w:tcW w:w="1518" w:type="dxa"/>
            <w:tcBorders>
              <w:top w:val="nil"/>
              <w:bottom w:val="single" w:sz="2" w:space="0" w:color="auto"/>
            </w:tcBorders>
            <w:vAlign w:val="center"/>
          </w:tcPr>
          <w:p w14:paraId="341E08F4" w14:textId="77777777" w:rsidR="00736E2F" w:rsidRPr="00C97908" w:rsidRDefault="00736E2F" w:rsidP="007C2C91">
            <w:pPr>
              <w:jc w:val="center"/>
              <w:rPr>
                <w:sz w:val="16"/>
                <w:szCs w:val="16"/>
                <w:lang w:val="en-US"/>
              </w:rPr>
            </w:pPr>
            <w:r w:rsidRPr="00C97908">
              <w:rPr>
                <w:sz w:val="16"/>
                <w:szCs w:val="16"/>
                <w:lang w:val="en-US"/>
              </w:rPr>
              <w:t>8,72</w:t>
            </w:r>
          </w:p>
        </w:tc>
      </w:tr>
      <w:tr w:rsidR="00736E2F" w:rsidRPr="00C97908" w14:paraId="4E48E78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08A730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A6B67D9" w14:textId="77777777" w:rsidR="00736E2F" w:rsidRPr="00B40365" w:rsidRDefault="00736E2F" w:rsidP="007C2C91">
            <w:pPr>
              <w:jc w:val="center"/>
              <w:rPr>
                <w:sz w:val="16"/>
                <w:szCs w:val="16"/>
                <w:lang w:val="en-US"/>
              </w:rPr>
            </w:pPr>
            <w:r w:rsidRPr="00B40365">
              <w:rPr>
                <w:sz w:val="16"/>
                <w:szCs w:val="16"/>
                <w:lang w:val="en-US"/>
              </w:rPr>
              <w:t>1130211</w:t>
            </w:r>
          </w:p>
        </w:tc>
        <w:tc>
          <w:tcPr>
            <w:tcW w:w="4239" w:type="dxa"/>
            <w:gridSpan w:val="2"/>
            <w:tcBorders>
              <w:top w:val="nil"/>
              <w:bottom w:val="single" w:sz="2" w:space="0" w:color="auto"/>
            </w:tcBorders>
            <w:vAlign w:val="center"/>
          </w:tcPr>
          <w:p w14:paraId="457BD24A" w14:textId="77777777" w:rsidR="00736E2F" w:rsidRPr="00C97908" w:rsidRDefault="00736E2F" w:rsidP="007C2C91">
            <w:pPr>
              <w:rPr>
                <w:sz w:val="16"/>
                <w:szCs w:val="16"/>
                <w:lang w:val="en-US"/>
              </w:rPr>
            </w:pPr>
            <w:r w:rsidRPr="00C97908">
              <w:rPr>
                <w:sz w:val="16"/>
                <w:szCs w:val="16"/>
                <w:lang w:val="en-US"/>
              </w:rPr>
              <w:t>Email "ЭП-140" de protectie</w:t>
            </w:r>
          </w:p>
        </w:tc>
        <w:tc>
          <w:tcPr>
            <w:tcW w:w="998" w:type="dxa"/>
            <w:gridSpan w:val="2"/>
            <w:tcBorders>
              <w:top w:val="nil"/>
              <w:bottom w:val="single" w:sz="2" w:space="0" w:color="auto"/>
            </w:tcBorders>
            <w:vAlign w:val="center"/>
          </w:tcPr>
          <w:p w14:paraId="3A3F2E49"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4DF725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0,00001</w:t>
            </w:r>
          </w:p>
        </w:tc>
        <w:tc>
          <w:tcPr>
            <w:tcW w:w="1518" w:type="dxa"/>
            <w:tcBorders>
              <w:top w:val="nil"/>
              <w:bottom w:val="single" w:sz="2" w:space="0" w:color="auto"/>
            </w:tcBorders>
            <w:vAlign w:val="center"/>
          </w:tcPr>
          <w:p w14:paraId="2B329347"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76DF24A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DE8077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973CBCF" w14:textId="77777777" w:rsidR="00736E2F" w:rsidRPr="00B40365" w:rsidRDefault="00736E2F" w:rsidP="007C2C91">
            <w:pPr>
              <w:jc w:val="center"/>
              <w:rPr>
                <w:sz w:val="16"/>
                <w:szCs w:val="16"/>
                <w:lang w:val="en-US"/>
              </w:rPr>
            </w:pPr>
            <w:r w:rsidRPr="00B40365">
              <w:rPr>
                <w:sz w:val="16"/>
                <w:szCs w:val="16"/>
                <w:lang w:val="en-US"/>
              </w:rPr>
              <w:t>030401</w:t>
            </w:r>
          </w:p>
        </w:tc>
        <w:tc>
          <w:tcPr>
            <w:tcW w:w="4239" w:type="dxa"/>
            <w:gridSpan w:val="2"/>
            <w:tcBorders>
              <w:top w:val="nil"/>
              <w:bottom w:val="single" w:sz="2" w:space="0" w:color="auto"/>
            </w:tcBorders>
            <w:vAlign w:val="center"/>
          </w:tcPr>
          <w:p w14:paraId="5A5E7AAC" w14:textId="77777777" w:rsidR="00736E2F" w:rsidRPr="00C97908" w:rsidRDefault="00736E2F" w:rsidP="007C2C91">
            <w:pPr>
              <w:rPr>
                <w:sz w:val="16"/>
                <w:szCs w:val="16"/>
                <w:lang w:val="en-US"/>
              </w:rPr>
            </w:pPr>
            <w:r w:rsidRPr="00C97908">
              <w:rPr>
                <w:sz w:val="16"/>
                <w:szCs w:val="16"/>
                <w:lang w:val="en-US"/>
              </w:rPr>
              <w:t>Troliuri electrice, forta de tractiune, pina la 5,79 (0,59) kN (t)</w:t>
            </w:r>
          </w:p>
        </w:tc>
        <w:tc>
          <w:tcPr>
            <w:tcW w:w="998" w:type="dxa"/>
            <w:gridSpan w:val="2"/>
            <w:tcBorders>
              <w:top w:val="nil"/>
              <w:bottom w:val="single" w:sz="2" w:space="0" w:color="auto"/>
            </w:tcBorders>
            <w:vAlign w:val="center"/>
          </w:tcPr>
          <w:p w14:paraId="7594F45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6EC85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0,1600</w:t>
            </w:r>
          </w:p>
        </w:tc>
        <w:tc>
          <w:tcPr>
            <w:tcW w:w="1518" w:type="dxa"/>
            <w:tcBorders>
              <w:top w:val="nil"/>
              <w:bottom w:val="single" w:sz="2" w:space="0" w:color="auto"/>
              <w:right w:val="single" w:sz="4" w:space="0" w:color="auto"/>
            </w:tcBorders>
            <w:vAlign w:val="center"/>
          </w:tcPr>
          <w:p w14:paraId="2B08422B" w14:textId="77777777" w:rsidR="00736E2F" w:rsidRPr="00C97908" w:rsidRDefault="00736E2F" w:rsidP="007C2C91">
            <w:pPr>
              <w:jc w:val="center"/>
              <w:rPr>
                <w:sz w:val="16"/>
                <w:szCs w:val="16"/>
                <w:lang w:val="en-US"/>
              </w:rPr>
            </w:pPr>
            <w:r w:rsidRPr="00C97908">
              <w:rPr>
                <w:sz w:val="16"/>
                <w:szCs w:val="16"/>
                <w:lang w:val="en-US"/>
              </w:rPr>
              <w:t>1,28</w:t>
            </w:r>
          </w:p>
        </w:tc>
      </w:tr>
      <w:tr w:rsidR="00736E2F" w:rsidRPr="009B70F2" w14:paraId="5BAFFCE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98D8A2E" w14:textId="77777777" w:rsidR="00736E2F" w:rsidRPr="005E2CA0" w:rsidRDefault="00736E2F" w:rsidP="007C2C91">
            <w:pPr>
              <w:jc w:val="center"/>
              <w:rPr>
                <w:b/>
                <w:bCs/>
                <w:sz w:val="22"/>
                <w:szCs w:val="22"/>
                <w:lang w:val="en-US"/>
              </w:rPr>
            </w:pPr>
            <w:r w:rsidRPr="005E2CA0">
              <w:rPr>
                <w:b/>
                <w:bCs/>
                <w:sz w:val="22"/>
                <w:szCs w:val="22"/>
                <w:lang w:val="en-US"/>
              </w:rPr>
              <w:t>16</w:t>
            </w:r>
          </w:p>
        </w:tc>
        <w:tc>
          <w:tcPr>
            <w:tcW w:w="1366" w:type="dxa"/>
            <w:gridSpan w:val="2"/>
            <w:tcBorders>
              <w:top w:val="single" w:sz="4" w:space="0" w:color="auto"/>
              <w:bottom w:val="single" w:sz="4" w:space="0" w:color="auto"/>
            </w:tcBorders>
            <w:vAlign w:val="center"/>
          </w:tcPr>
          <w:p w14:paraId="75FB0869" w14:textId="77777777" w:rsidR="00736E2F" w:rsidRPr="005E2CA0" w:rsidRDefault="00736E2F" w:rsidP="007C2C91">
            <w:pPr>
              <w:jc w:val="center"/>
              <w:rPr>
                <w:b/>
                <w:bCs/>
                <w:sz w:val="22"/>
                <w:szCs w:val="22"/>
                <w:lang w:val="en-US"/>
              </w:rPr>
            </w:pPr>
            <w:r w:rsidRPr="005E2CA0">
              <w:rPr>
                <w:b/>
                <w:bCs/>
                <w:sz w:val="22"/>
                <w:szCs w:val="22"/>
                <w:lang w:val="en-US"/>
              </w:rPr>
              <w:t>08-03-575-1</w:t>
            </w:r>
          </w:p>
        </w:tc>
        <w:tc>
          <w:tcPr>
            <w:tcW w:w="4255" w:type="dxa"/>
            <w:gridSpan w:val="3"/>
            <w:tcBorders>
              <w:top w:val="single" w:sz="4" w:space="0" w:color="auto"/>
              <w:bottom w:val="single" w:sz="4" w:space="0" w:color="auto"/>
            </w:tcBorders>
          </w:tcPr>
          <w:p w14:paraId="3A7E8E18" w14:textId="77777777" w:rsidR="00736E2F" w:rsidRPr="005E2CA0" w:rsidRDefault="00736E2F" w:rsidP="007C2C91">
            <w:pPr>
              <w:rPr>
                <w:b/>
                <w:bCs/>
                <w:sz w:val="2"/>
                <w:szCs w:val="2"/>
                <w:lang w:val="en-US"/>
              </w:rPr>
            </w:pPr>
            <w:r w:rsidRPr="005E2CA0">
              <w:rPr>
                <w:b/>
                <w:bCs/>
                <w:sz w:val="22"/>
                <w:szCs w:val="22"/>
                <w:lang w:val="en-US"/>
              </w:rPr>
              <w:t>Dispozitiv sau aparat / BA47-29</w:t>
            </w:r>
          </w:p>
          <w:p w14:paraId="241E029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E5531F8"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56AC0E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B770E2C" w14:textId="77777777" w:rsidR="00736E2F" w:rsidRPr="005E2CA0" w:rsidRDefault="00736E2F" w:rsidP="007C2C91">
            <w:pPr>
              <w:jc w:val="center"/>
              <w:rPr>
                <w:b/>
                <w:bCs/>
                <w:sz w:val="22"/>
                <w:szCs w:val="22"/>
                <w:lang w:val="en-US"/>
              </w:rPr>
            </w:pPr>
            <w:r w:rsidRPr="005E2CA0">
              <w:rPr>
                <w:b/>
                <w:bCs/>
                <w:sz w:val="22"/>
                <w:szCs w:val="22"/>
                <w:lang w:val="en-US"/>
              </w:rPr>
              <w:t>8,000</w:t>
            </w:r>
          </w:p>
          <w:p w14:paraId="616786EC" w14:textId="77777777" w:rsidR="00736E2F" w:rsidRPr="009B70F2" w:rsidRDefault="00736E2F" w:rsidP="007C2C91">
            <w:pPr>
              <w:jc w:val="center"/>
              <w:rPr>
                <w:sz w:val="2"/>
                <w:szCs w:val="2"/>
                <w:lang w:val="en-US"/>
              </w:rPr>
            </w:pPr>
          </w:p>
        </w:tc>
      </w:tr>
      <w:tr w:rsidR="00736E2F" w:rsidRPr="00C97908" w14:paraId="2BC1728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98501D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EA4F84A"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9D5FE8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1928478"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CF0BA0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1,1200</w:t>
            </w:r>
          </w:p>
        </w:tc>
        <w:tc>
          <w:tcPr>
            <w:tcW w:w="1518" w:type="dxa"/>
            <w:tcBorders>
              <w:top w:val="nil"/>
              <w:bottom w:val="single" w:sz="2" w:space="0" w:color="auto"/>
            </w:tcBorders>
            <w:vAlign w:val="center"/>
          </w:tcPr>
          <w:p w14:paraId="7A1C53A2" w14:textId="77777777" w:rsidR="00736E2F" w:rsidRPr="00C97908" w:rsidRDefault="00736E2F" w:rsidP="007C2C91">
            <w:pPr>
              <w:jc w:val="center"/>
              <w:rPr>
                <w:sz w:val="16"/>
                <w:szCs w:val="16"/>
                <w:lang w:val="en-US"/>
              </w:rPr>
            </w:pPr>
            <w:r w:rsidRPr="00C97908">
              <w:rPr>
                <w:sz w:val="16"/>
                <w:szCs w:val="16"/>
                <w:lang w:val="en-US"/>
              </w:rPr>
              <w:t>8,96</w:t>
            </w:r>
          </w:p>
        </w:tc>
      </w:tr>
      <w:tr w:rsidR="00736E2F" w:rsidRPr="00C97908" w14:paraId="7985CE1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754591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9E9FD2D" w14:textId="77777777" w:rsidR="00736E2F" w:rsidRPr="00B40365" w:rsidRDefault="00736E2F" w:rsidP="007C2C91">
            <w:pPr>
              <w:jc w:val="center"/>
              <w:rPr>
                <w:sz w:val="16"/>
                <w:szCs w:val="16"/>
                <w:lang w:val="en-US"/>
              </w:rPr>
            </w:pPr>
            <w:r w:rsidRPr="00B40365">
              <w:rPr>
                <w:sz w:val="16"/>
                <w:szCs w:val="16"/>
                <w:lang w:val="en-US"/>
              </w:rPr>
              <w:t>1011977</w:t>
            </w:r>
          </w:p>
        </w:tc>
        <w:tc>
          <w:tcPr>
            <w:tcW w:w="4239" w:type="dxa"/>
            <w:gridSpan w:val="2"/>
            <w:tcBorders>
              <w:top w:val="nil"/>
              <w:bottom w:val="single" w:sz="2" w:space="0" w:color="auto"/>
            </w:tcBorders>
            <w:vAlign w:val="center"/>
          </w:tcPr>
          <w:p w14:paraId="60A287EE" w14:textId="77777777" w:rsidR="00736E2F" w:rsidRPr="00C97908" w:rsidRDefault="00736E2F" w:rsidP="007C2C91">
            <w:pPr>
              <w:rPr>
                <w:sz w:val="16"/>
                <w:szCs w:val="16"/>
                <w:lang w:val="en-US"/>
              </w:rPr>
            </w:pPr>
            <w:r w:rsidRPr="00C97908">
              <w:rPr>
                <w:sz w:val="16"/>
                <w:szCs w:val="16"/>
                <w:lang w:val="en-US"/>
              </w:rPr>
              <w:t xml:space="preserve">Suruburi cu piulite si saibe </w:t>
            </w:r>
          </w:p>
        </w:tc>
        <w:tc>
          <w:tcPr>
            <w:tcW w:w="998" w:type="dxa"/>
            <w:gridSpan w:val="2"/>
            <w:tcBorders>
              <w:top w:val="nil"/>
              <w:bottom w:val="single" w:sz="2" w:space="0" w:color="auto"/>
            </w:tcBorders>
            <w:vAlign w:val="center"/>
          </w:tcPr>
          <w:p w14:paraId="56459478"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465DA5B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0,0200</w:t>
            </w:r>
          </w:p>
        </w:tc>
        <w:tc>
          <w:tcPr>
            <w:tcW w:w="1518" w:type="dxa"/>
            <w:tcBorders>
              <w:top w:val="nil"/>
              <w:bottom w:val="single" w:sz="2" w:space="0" w:color="auto"/>
            </w:tcBorders>
            <w:vAlign w:val="center"/>
          </w:tcPr>
          <w:p w14:paraId="11AB73CA"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77C025D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D40540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7E433D6"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18A5616D"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B974D6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81CBE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0C782215" w14:textId="77777777" w:rsidR="00736E2F" w:rsidRPr="00C97908" w:rsidRDefault="00736E2F" w:rsidP="007C2C91">
            <w:pPr>
              <w:jc w:val="center"/>
              <w:rPr>
                <w:sz w:val="16"/>
                <w:szCs w:val="16"/>
                <w:lang w:val="en-US"/>
              </w:rPr>
            </w:pPr>
            <w:r w:rsidRPr="00C97908">
              <w:rPr>
                <w:sz w:val="16"/>
                <w:szCs w:val="16"/>
                <w:lang w:val="en-US"/>
              </w:rPr>
              <w:t>0,016</w:t>
            </w:r>
          </w:p>
        </w:tc>
      </w:tr>
      <w:tr w:rsidR="00736E2F" w:rsidRPr="00C97908" w14:paraId="2DCFD12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1789B6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AED6581"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705BBF1B"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0ABF665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BC526D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right w:val="single" w:sz="4" w:space="0" w:color="auto"/>
            </w:tcBorders>
            <w:vAlign w:val="center"/>
          </w:tcPr>
          <w:p w14:paraId="056FD1C9" w14:textId="77777777" w:rsidR="00736E2F" w:rsidRPr="00C97908" w:rsidRDefault="00736E2F" w:rsidP="007C2C91">
            <w:pPr>
              <w:jc w:val="center"/>
              <w:rPr>
                <w:sz w:val="16"/>
                <w:szCs w:val="16"/>
                <w:lang w:val="en-US"/>
              </w:rPr>
            </w:pPr>
            <w:r w:rsidRPr="00C97908">
              <w:rPr>
                <w:sz w:val="16"/>
                <w:szCs w:val="16"/>
                <w:lang w:val="en-US"/>
              </w:rPr>
              <w:t>0,016</w:t>
            </w:r>
          </w:p>
        </w:tc>
      </w:tr>
      <w:tr w:rsidR="00736E2F" w:rsidRPr="009B70F2" w14:paraId="03DE27C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8989E4A" w14:textId="77777777" w:rsidR="00736E2F" w:rsidRPr="005E2CA0" w:rsidRDefault="00736E2F" w:rsidP="007C2C91">
            <w:pPr>
              <w:jc w:val="center"/>
              <w:rPr>
                <w:b/>
                <w:bCs/>
                <w:sz w:val="22"/>
                <w:szCs w:val="22"/>
                <w:lang w:val="en-US"/>
              </w:rPr>
            </w:pPr>
            <w:r w:rsidRPr="005E2CA0">
              <w:rPr>
                <w:b/>
                <w:bCs/>
                <w:sz w:val="22"/>
                <w:szCs w:val="22"/>
                <w:lang w:val="en-US"/>
              </w:rPr>
              <w:t>17</w:t>
            </w:r>
          </w:p>
        </w:tc>
        <w:tc>
          <w:tcPr>
            <w:tcW w:w="1366" w:type="dxa"/>
            <w:gridSpan w:val="2"/>
            <w:tcBorders>
              <w:top w:val="single" w:sz="4" w:space="0" w:color="auto"/>
              <w:bottom w:val="single" w:sz="4" w:space="0" w:color="auto"/>
            </w:tcBorders>
            <w:vAlign w:val="center"/>
          </w:tcPr>
          <w:p w14:paraId="31FD48C9" w14:textId="77777777" w:rsidR="00736E2F" w:rsidRPr="005E2CA0" w:rsidRDefault="00736E2F" w:rsidP="007C2C91">
            <w:pPr>
              <w:jc w:val="center"/>
              <w:rPr>
                <w:b/>
                <w:bCs/>
                <w:sz w:val="22"/>
                <w:szCs w:val="22"/>
                <w:lang w:val="en-US"/>
              </w:rPr>
            </w:pPr>
            <w:r w:rsidRPr="005E2CA0">
              <w:rPr>
                <w:b/>
                <w:bCs/>
                <w:sz w:val="22"/>
                <w:szCs w:val="22"/>
                <w:lang w:val="en-US"/>
              </w:rPr>
              <w:t>08-01-082-1</w:t>
            </w:r>
          </w:p>
        </w:tc>
        <w:tc>
          <w:tcPr>
            <w:tcW w:w="4255" w:type="dxa"/>
            <w:gridSpan w:val="3"/>
            <w:tcBorders>
              <w:top w:val="single" w:sz="4" w:space="0" w:color="auto"/>
              <w:bottom w:val="single" w:sz="4" w:space="0" w:color="auto"/>
            </w:tcBorders>
          </w:tcPr>
          <w:p w14:paraId="5CDE20EF" w14:textId="77777777" w:rsidR="00736E2F" w:rsidRPr="005E2CA0" w:rsidRDefault="00736E2F" w:rsidP="007C2C91">
            <w:pPr>
              <w:rPr>
                <w:b/>
                <w:bCs/>
                <w:sz w:val="2"/>
                <w:szCs w:val="2"/>
                <w:lang w:val="en-US"/>
              </w:rPr>
            </w:pPr>
            <w:r w:rsidRPr="005E2CA0">
              <w:rPr>
                <w:b/>
                <w:bCs/>
                <w:sz w:val="22"/>
                <w:szCs w:val="22"/>
                <w:lang w:val="en-US"/>
              </w:rPr>
              <w:t>Cleme in asortiment: clema WAGO sau analog</w:t>
            </w:r>
          </w:p>
          <w:p w14:paraId="50A24977"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CE92F7F" w14:textId="77777777" w:rsidR="00736E2F" w:rsidRPr="005E2CA0" w:rsidRDefault="00736E2F" w:rsidP="007C2C91">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18D0101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1067DC1" w14:textId="77777777" w:rsidR="00736E2F" w:rsidRPr="005E2CA0" w:rsidRDefault="00736E2F" w:rsidP="007C2C91">
            <w:pPr>
              <w:jc w:val="center"/>
              <w:rPr>
                <w:b/>
                <w:bCs/>
                <w:sz w:val="22"/>
                <w:szCs w:val="22"/>
                <w:lang w:val="en-US"/>
              </w:rPr>
            </w:pPr>
            <w:r w:rsidRPr="005E2CA0">
              <w:rPr>
                <w:b/>
                <w:bCs/>
                <w:sz w:val="22"/>
                <w:szCs w:val="22"/>
                <w:lang w:val="en-US"/>
              </w:rPr>
              <w:t>0,400</w:t>
            </w:r>
          </w:p>
          <w:p w14:paraId="71131373" w14:textId="77777777" w:rsidR="00736E2F" w:rsidRPr="009B70F2" w:rsidRDefault="00736E2F" w:rsidP="007C2C91">
            <w:pPr>
              <w:jc w:val="center"/>
              <w:rPr>
                <w:sz w:val="2"/>
                <w:szCs w:val="2"/>
                <w:lang w:val="en-US"/>
              </w:rPr>
            </w:pPr>
          </w:p>
        </w:tc>
      </w:tr>
      <w:tr w:rsidR="00736E2F" w:rsidRPr="00C97908" w14:paraId="353C643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CA8CC3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2AE57E7"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56F2C8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50C41BC"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42AB7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47,0000</w:t>
            </w:r>
          </w:p>
        </w:tc>
        <w:tc>
          <w:tcPr>
            <w:tcW w:w="1518" w:type="dxa"/>
            <w:tcBorders>
              <w:top w:val="nil"/>
              <w:bottom w:val="single" w:sz="2" w:space="0" w:color="auto"/>
            </w:tcBorders>
            <w:vAlign w:val="center"/>
          </w:tcPr>
          <w:p w14:paraId="42B85908" w14:textId="77777777" w:rsidR="00736E2F" w:rsidRPr="00C97908" w:rsidRDefault="00736E2F" w:rsidP="007C2C91">
            <w:pPr>
              <w:jc w:val="center"/>
              <w:rPr>
                <w:sz w:val="16"/>
                <w:szCs w:val="16"/>
                <w:lang w:val="en-US"/>
              </w:rPr>
            </w:pPr>
            <w:r w:rsidRPr="00C97908">
              <w:rPr>
                <w:sz w:val="16"/>
                <w:szCs w:val="16"/>
                <w:lang w:val="en-US"/>
              </w:rPr>
              <w:t>18,80</w:t>
            </w:r>
          </w:p>
        </w:tc>
      </w:tr>
      <w:tr w:rsidR="00736E2F" w:rsidRPr="00C97908" w14:paraId="7D936D8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DD89C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5FBF53C" w14:textId="77777777" w:rsidR="00736E2F" w:rsidRPr="00B40365" w:rsidRDefault="00736E2F" w:rsidP="007C2C91">
            <w:pPr>
              <w:jc w:val="center"/>
              <w:rPr>
                <w:sz w:val="16"/>
                <w:szCs w:val="16"/>
                <w:lang w:val="en-US"/>
              </w:rPr>
            </w:pPr>
            <w:r w:rsidRPr="00B40365">
              <w:rPr>
                <w:sz w:val="16"/>
                <w:szCs w:val="16"/>
                <w:lang w:val="en-US"/>
              </w:rPr>
              <w:t>5009368W</w:t>
            </w:r>
          </w:p>
        </w:tc>
        <w:tc>
          <w:tcPr>
            <w:tcW w:w="4239" w:type="dxa"/>
            <w:gridSpan w:val="2"/>
            <w:tcBorders>
              <w:top w:val="nil"/>
              <w:bottom w:val="single" w:sz="2" w:space="0" w:color="auto"/>
            </w:tcBorders>
            <w:vAlign w:val="center"/>
          </w:tcPr>
          <w:p w14:paraId="7DFBB305" w14:textId="77777777" w:rsidR="00736E2F" w:rsidRPr="00C97908" w:rsidRDefault="00736E2F" w:rsidP="007C2C91">
            <w:pPr>
              <w:rPr>
                <w:sz w:val="16"/>
                <w:szCs w:val="16"/>
                <w:lang w:val="en-US"/>
              </w:rPr>
            </w:pPr>
            <w:r w:rsidRPr="00C97908">
              <w:rPr>
                <w:sz w:val="16"/>
                <w:szCs w:val="16"/>
                <w:lang w:val="en-US"/>
              </w:rPr>
              <w:t>Cleme WAGO</w:t>
            </w:r>
          </w:p>
        </w:tc>
        <w:tc>
          <w:tcPr>
            <w:tcW w:w="998" w:type="dxa"/>
            <w:gridSpan w:val="2"/>
            <w:tcBorders>
              <w:top w:val="nil"/>
              <w:bottom w:val="single" w:sz="2" w:space="0" w:color="auto"/>
            </w:tcBorders>
            <w:vAlign w:val="center"/>
          </w:tcPr>
          <w:p w14:paraId="3C0FB7CF"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20B56B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102,0000</w:t>
            </w:r>
          </w:p>
        </w:tc>
        <w:tc>
          <w:tcPr>
            <w:tcW w:w="1518" w:type="dxa"/>
            <w:tcBorders>
              <w:top w:val="nil"/>
              <w:bottom w:val="single" w:sz="2" w:space="0" w:color="auto"/>
            </w:tcBorders>
            <w:vAlign w:val="center"/>
          </w:tcPr>
          <w:p w14:paraId="480B88FF" w14:textId="77777777" w:rsidR="00736E2F" w:rsidRPr="00C97908" w:rsidRDefault="00736E2F" w:rsidP="007C2C91">
            <w:pPr>
              <w:jc w:val="center"/>
              <w:rPr>
                <w:sz w:val="16"/>
                <w:szCs w:val="16"/>
                <w:lang w:val="en-US"/>
              </w:rPr>
            </w:pPr>
            <w:r w:rsidRPr="00C97908">
              <w:rPr>
                <w:sz w:val="16"/>
                <w:szCs w:val="16"/>
                <w:lang w:val="en-US"/>
              </w:rPr>
              <w:t>40,80</w:t>
            </w:r>
          </w:p>
        </w:tc>
      </w:tr>
      <w:tr w:rsidR="00736E2F" w:rsidRPr="003E2692" w14:paraId="214616B8"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BDE04E0"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2F6DD2A1"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23362862"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FB7EC6C"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7DF5ED9B"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5EA9559B" w14:textId="77777777" w:rsidR="00736E2F" w:rsidRPr="003E2692" w:rsidRDefault="00736E2F" w:rsidP="007C2C91">
            <w:pPr>
              <w:rPr>
                <w:sz w:val="2"/>
                <w:szCs w:val="2"/>
                <w:lang w:val="en-US"/>
              </w:rPr>
            </w:pPr>
          </w:p>
        </w:tc>
      </w:tr>
      <w:tr w:rsidR="00736E2F" w:rsidRPr="00B449C4" w14:paraId="2FC2A113"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18E24A8B"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C5264BA"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3FEF102F"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514CA208"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03F0E746"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4BE51E27" w14:textId="77777777" w:rsidR="00736E2F" w:rsidRPr="00B449C4" w:rsidRDefault="00736E2F" w:rsidP="007C2C91">
            <w:pPr>
              <w:rPr>
                <w:sz w:val="22"/>
                <w:szCs w:val="22"/>
                <w:lang w:val="en-US"/>
              </w:rPr>
            </w:pPr>
          </w:p>
        </w:tc>
      </w:tr>
      <w:tr w:rsidR="00736E2F" w:rsidRPr="00B40365" w14:paraId="07D5C68A"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58AA26C0"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129D6D38"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C73AC2D"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Corpuri de iluminat</w:t>
            </w:r>
          </w:p>
        </w:tc>
        <w:tc>
          <w:tcPr>
            <w:tcW w:w="3622" w:type="dxa"/>
            <w:gridSpan w:val="5"/>
            <w:tcBorders>
              <w:bottom w:val="single" w:sz="4" w:space="0" w:color="auto"/>
              <w:right w:val="single" w:sz="4" w:space="0" w:color="auto"/>
            </w:tcBorders>
          </w:tcPr>
          <w:p w14:paraId="3CA101FB" w14:textId="77777777" w:rsidR="00736E2F" w:rsidRPr="00B40365" w:rsidRDefault="00736E2F" w:rsidP="007C2C91">
            <w:pPr>
              <w:rPr>
                <w:sz w:val="22"/>
                <w:szCs w:val="22"/>
                <w:lang w:val="en-US"/>
              </w:rPr>
            </w:pPr>
          </w:p>
        </w:tc>
      </w:tr>
      <w:tr w:rsidR="00736E2F" w:rsidRPr="00B12F65" w14:paraId="4248AB38" w14:textId="77777777" w:rsidTr="007C2C91">
        <w:tblPrEx>
          <w:tblCellMar>
            <w:left w:w="107" w:type="dxa"/>
            <w:right w:w="107" w:type="dxa"/>
          </w:tblCellMar>
        </w:tblPrEx>
        <w:tc>
          <w:tcPr>
            <w:tcW w:w="10348" w:type="dxa"/>
            <w:gridSpan w:val="12"/>
          </w:tcPr>
          <w:p w14:paraId="2F2E5322" w14:textId="77777777" w:rsidR="00736E2F" w:rsidRPr="009B70F2" w:rsidRDefault="00736E2F" w:rsidP="007C2C91">
            <w:pPr>
              <w:rPr>
                <w:b/>
                <w:bCs/>
                <w:sz w:val="22"/>
                <w:szCs w:val="22"/>
                <w:lang w:val="en-US"/>
              </w:rPr>
            </w:pPr>
            <w:r w:rsidRPr="009B70F2">
              <w:rPr>
                <w:b/>
                <w:bCs/>
                <w:sz w:val="22"/>
                <w:szCs w:val="22"/>
                <w:lang w:val="en-US"/>
              </w:rPr>
              <w:t>2.3. Cabluri si accesorii</w:t>
            </w:r>
          </w:p>
          <w:p w14:paraId="1F37FF45" w14:textId="77777777" w:rsidR="00736E2F" w:rsidRPr="00B12F65" w:rsidRDefault="00736E2F" w:rsidP="007C2C91">
            <w:pPr>
              <w:rPr>
                <w:sz w:val="2"/>
                <w:szCs w:val="2"/>
                <w:lang w:val="en-US"/>
              </w:rPr>
            </w:pPr>
          </w:p>
        </w:tc>
      </w:tr>
      <w:tr w:rsidR="00736E2F" w:rsidRPr="009B70F2" w14:paraId="616A571E"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8DD632D" w14:textId="77777777" w:rsidR="00736E2F" w:rsidRPr="005E2CA0" w:rsidRDefault="00736E2F" w:rsidP="007C2C91">
            <w:pPr>
              <w:jc w:val="center"/>
              <w:rPr>
                <w:b/>
                <w:bCs/>
                <w:sz w:val="22"/>
                <w:szCs w:val="22"/>
                <w:lang w:val="en-US"/>
              </w:rPr>
            </w:pPr>
            <w:r w:rsidRPr="005E2CA0">
              <w:rPr>
                <w:b/>
                <w:bCs/>
                <w:sz w:val="22"/>
                <w:szCs w:val="22"/>
                <w:lang w:val="en-US"/>
              </w:rPr>
              <w:t>18</w:t>
            </w:r>
          </w:p>
        </w:tc>
        <w:tc>
          <w:tcPr>
            <w:tcW w:w="1366" w:type="dxa"/>
            <w:gridSpan w:val="2"/>
            <w:tcBorders>
              <w:top w:val="single" w:sz="4" w:space="0" w:color="auto"/>
              <w:bottom w:val="single" w:sz="4" w:space="0" w:color="auto"/>
            </w:tcBorders>
            <w:vAlign w:val="center"/>
          </w:tcPr>
          <w:p w14:paraId="60329B66" w14:textId="77777777" w:rsidR="00736E2F" w:rsidRPr="005E2CA0" w:rsidRDefault="00736E2F" w:rsidP="007C2C91">
            <w:pPr>
              <w:jc w:val="center"/>
              <w:rPr>
                <w:b/>
                <w:bCs/>
                <w:sz w:val="22"/>
                <w:szCs w:val="22"/>
                <w:lang w:val="en-US"/>
              </w:rPr>
            </w:pPr>
            <w:r w:rsidRPr="005E2CA0">
              <w:rPr>
                <w:b/>
                <w:bCs/>
                <w:sz w:val="22"/>
                <w:szCs w:val="22"/>
                <w:lang w:val="en-US"/>
              </w:rPr>
              <w:t>08-02-142-1</w:t>
            </w:r>
          </w:p>
        </w:tc>
        <w:tc>
          <w:tcPr>
            <w:tcW w:w="4255" w:type="dxa"/>
            <w:gridSpan w:val="3"/>
            <w:tcBorders>
              <w:top w:val="single" w:sz="4" w:space="0" w:color="auto"/>
              <w:bottom w:val="single" w:sz="4" w:space="0" w:color="auto"/>
            </w:tcBorders>
          </w:tcPr>
          <w:p w14:paraId="1080812F" w14:textId="77777777" w:rsidR="00736E2F" w:rsidRPr="005E2CA0" w:rsidRDefault="00736E2F" w:rsidP="007C2C91">
            <w:pPr>
              <w:rPr>
                <w:b/>
                <w:bCs/>
                <w:sz w:val="2"/>
                <w:szCs w:val="2"/>
                <w:lang w:val="en-US"/>
              </w:rPr>
            </w:pPr>
            <w:r w:rsidRPr="005E2CA0">
              <w:rPr>
                <w:b/>
                <w:bCs/>
                <w:sz w:val="22"/>
                <w:szCs w:val="22"/>
                <w:lang w:val="en-US"/>
              </w:rPr>
              <w:t>Executarea patului pentru un singur cablu in transee</w:t>
            </w:r>
          </w:p>
          <w:p w14:paraId="2CE8957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1BB6C5E"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3E394670"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6500CEE" w14:textId="77777777" w:rsidR="00736E2F" w:rsidRPr="005E2CA0" w:rsidRDefault="00736E2F" w:rsidP="007C2C91">
            <w:pPr>
              <w:jc w:val="center"/>
              <w:rPr>
                <w:b/>
                <w:bCs/>
                <w:sz w:val="22"/>
                <w:szCs w:val="22"/>
                <w:lang w:val="en-US"/>
              </w:rPr>
            </w:pPr>
            <w:r w:rsidRPr="005E2CA0">
              <w:rPr>
                <w:b/>
                <w:bCs/>
                <w:sz w:val="22"/>
                <w:szCs w:val="22"/>
                <w:lang w:val="en-US"/>
              </w:rPr>
              <w:t>3,250</w:t>
            </w:r>
          </w:p>
          <w:p w14:paraId="380CE2EC" w14:textId="77777777" w:rsidR="00736E2F" w:rsidRPr="009B70F2" w:rsidRDefault="00736E2F" w:rsidP="007C2C91">
            <w:pPr>
              <w:jc w:val="center"/>
              <w:rPr>
                <w:sz w:val="2"/>
                <w:szCs w:val="2"/>
                <w:lang w:val="en-US"/>
              </w:rPr>
            </w:pPr>
          </w:p>
        </w:tc>
      </w:tr>
      <w:tr w:rsidR="00736E2F" w:rsidRPr="00C97908" w14:paraId="3475D82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79CFC8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C8FBC33"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6133DA7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D514E2B"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33084E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6,6300</w:t>
            </w:r>
          </w:p>
        </w:tc>
        <w:tc>
          <w:tcPr>
            <w:tcW w:w="1518" w:type="dxa"/>
            <w:tcBorders>
              <w:top w:val="nil"/>
              <w:bottom w:val="single" w:sz="2" w:space="0" w:color="auto"/>
            </w:tcBorders>
            <w:vAlign w:val="center"/>
          </w:tcPr>
          <w:p w14:paraId="0767CED1" w14:textId="77777777" w:rsidR="00736E2F" w:rsidRPr="00C97908" w:rsidRDefault="00736E2F" w:rsidP="007C2C91">
            <w:pPr>
              <w:jc w:val="center"/>
              <w:rPr>
                <w:sz w:val="16"/>
                <w:szCs w:val="16"/>
                <w:lang w:val="en-US"/>
              </w:rPr>
            </w:pPr>
            <w:r w:rsidRPr="00C97908">
              <w:rPr>
                <w:sz w:val="16"/>
                <w:szCs w:val="16"/>
                <w:lang w:val="en-US"/>
              </w:rPr>
              <w:t>21,547</w:t>
            </w:r>
          </w:p>
        </w:tc>
      </w:tr>
      <w:tr w:rsidR="00736E2F" w:rsidRPr="00C97908" w14:paraId="1D2DEA2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7F335A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85E1272"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0BF683E5"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B2EB1ED"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96C7A6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4,9900</w:t>
            </w:r>
          </w:p>
        </w:tc>
        <w:tc>
          <w:tcPr>
            <w:tcW w:w="1518" w:type="dxa"/>
            <w:tcBorders>
              <w:top w:val="nil"/>
              <w:bottom w:val="single" w:sz="2" w:space="0" w:color="auto"/>
              <w:right w:val="single" w:sz="4" w:space="0" w:color="auto"/>
            </w:tcBorders>
            <w:vAlign w:val="center"/>
          </w:tcPr>
          <w:p w14:paraId="719FDEA9" w14:textId="77777777" w:rsidR="00736E2F" w:rsidRPr="00C97908" w:rsidRDefault="00736E2F" w:rsidP="007C2C91">
            <w:pPr>
              <w:jc w:val="center"/>
              <w:rPr>
                <w:sz w:val="16"/>
                <w:szCs w:val="16"/>
                <w:lang w:val="en-US"/>
              </w:rPr>
            </w:pPr>
            <w:r w:rsidRPr="00C97908">
              <w:rPr>
                <w:sz w:val="16"/>
                <w:szCs w:val="16"/>
                <w:lang w:val="en-US"/>
              </w:rPr>
              <w:t>16,218</w:t>
            </w:r>
          </w:p>
        </w:tc>
      </w:tr>
      <w:tr w:rsidR="00736E2F" w:rsidRPr="00C97908" w14:paraId="2D432B9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57D0EF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9B42566"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7F0B83B5"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7C8A5C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78D647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4,9900</w:t>
            </w:r>
          </w:p>
        </w:tc>
        <w:tc>
          <w:tcPr>
            <w:tcW w:w="1518" w:type="dxa"/>
            <w:tcBorders>
              <w:top w:val="nil"/>
              <w:bottom w:val="single" w:sz="2" w:space="0" w:color="auto"/>
              <w:right w:val="single" w:sz="4" w:space="0" w:color="auto"/>
            </w:tcBorders>
            <w:vAlign w:val="center"/>
          </w:tcPr>
          <w:p w14:paraId="36531B18" w14:textId="77777777" w:rsidR="00736E2F" w:rsidRPr="00C97908" w:rsidRDefault="00736E2F" w:rsidP="007C2C91">
            <w:pPr>
              <w:jc w:val="center"/>
              <w:rPr>
                <w:sz w:val="16"/>
                <w:szCs w:val="16"/>
                <w:lang w:val="en-US"/>
              </w:rPr>
            </w:pPr>
            <w:r w:rsidRPr="00C97908">
              <w:rPr>
                <w:sz w:val="16"/>
                <w:szCs w:val="16"/>
                <w:lang w:val="en-US"/>
              </w:rPr>
              <w:t>16,218</w:t>
            </w:r>
          </w:p>
        </w:tc>
      </w:tr>
      <w:tr w:rsidR="00736E2F" w:rsidRPr="009B70F2" w14:paraId="0302886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4ECA284" w14:textId="77777777" w:rsidR="00736E2F" w:rsidRPr="005E2CA0" w:rsidRDefault="00736E2F" w:rsidP="007C2C91">
            <w:pPr>
              <w:jc w:val="center"/>
              <w:rPr>
                <w:b/>
                <w:bCs/>
                <w:sz w:val="22"/>
                <w:szCs w:val="22"/>
                <w:lang w:val="en-US"/>
              </w:rPr>
            </w:pPr>
            <w:r w:rsidRPr="005E2CA0">
              <w:rPr>
                <w:b/>
                <w:bCs/>
                <w:sz w:val="22"/>
                <w:szCs w:val="22"/>
                <w:lang w:val="en-US"/>
              </w:rPr>
              <w:t>19</w:t>
            </w:r>
          </w:p>
        </w:tc>
        <w:tc>
          <w:tcPr>
            <w:tcW w:w="1366" w:type="dxa"/>
            <w:gridSpan w:val="2"/>
            <w:tcBorders>
              <w:top w:val="single" w:sz="4" w:space="0" w:color="auto"/>
              <w:bottom w:val="single" w:sz="4" w:space="0" w:color="auto"/>
            </w:tcBorders>
            <w:vAlign w:val="center"/>
          </w:tcPr>
          <w:p w14:paraId="05236731" w14:textId="77777777" w:rsidR="00736E2F" w:rsidRPr="005E2CA0" w:rsidRDefault="00736E2F" w:rsidP="007C2C91">
            <w:pPr>
              <w:jc w:val="center"/>
              <w:rPr>
                <w:b/>
                <w:bCs/>
                <w:sz w:val="22"/>
                <w:szCs w:val="22"/>
                <w:lang w:val="en-US"/>
              </w:rPr>
            </w:pPr>
            <w:r w:rsidRPr="005E2CA0">
              <w:rPr>
                <w:b/>
                <w:bCs/>
                <w:sz w:val="22"/>
                <w:szCs w:val="22"/>
                <w:lang w:val="en-US"/>
              </w:rPr>
              <w:t>08-02-142-2</w:t>
            </w:r>
          </w:p>
        </w:tc>
        <w:tc>
          <w:tcPr>
            <w:tcW w:w="4255" w:type="dxa"/>
            <w:gridSpan w:val="3"/>
            <w:tcBorders>
              <w:top w:val="single" w:sz="4" w:space="0" w:color="auto"/>
              <w:bottom w:val="single" w:sz="4" w:space="0" w:color="auto"/>
            </w:tcBorders>
          </w:tcPr>
          <w:p w14:paraId="3A3A6FFC" w14:textId="77777777" w:rsidR="00736E2F" w:rsidRPr="005E2CA0" w:rsidRDefault="00736E2F" w:rsidP="007C2C91">
            <w:pPr>
              <w:rPr>
                <w:b/>
                <w:bCs/>
                <w:sz w:val="2"/>
                <w:szCs w:val="2"/>
                <w:lang w:val="en-US"/>
              </w:rPr>
            </w:pPr>
            <w:r w:rsidRPr="005E2CA0">
              <w:rPr>
                <w:b/>
                <w:bCs/>
                <w:sz w:val="22"/>
                <w:szCs w:val="22"/>
                <w:lang w:val="en-US"/>
              </w:rPr>
              <w:t>Pentru fiecare cablu urmator se va adauga la norma 08-01-142-1</w:t>
            </w:r>
          </w:p>
          <w:p w14:paraId="6EE6DE5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9EC16CE"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133B20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741A48A" w14:textId="77777777" w:rsidR="00736E2F" w:rsidRPr="005E2CA0" w:rsidRDefault="00736E2F" w:rsidP="007C2C91">
            <w:pPr>
              <w:jc w:val="center"/>
              <w:rPr>
                <w:b/>
                <w:bCs/>
                <w:sz w:val="22"/>
                <w:szCs w:val="22"/>
                <w:lang w:val="en-US"/>
              </w:rPr>
            </w:pPr>
            <w:r w:rsidRPr="005E2CA0">
              <w:rPr>
                <w:b/>
                <w:bCs/>
                <w:sz w:val="22"/>
                <w:szCs w:val="22"/>
                <w:lang w:val="en-US"/>
              </w:rPr>
              <w:t>1,960</w:t>
            </w:r>
          </w:p>
          <w:p w14:paraId="4C520E7C" w14:textId="77777777" w:rsidR="00736E2F" w:rsidRPr="009B70F2" w:rsidRDefault="00736E2F" w:rsidP="007C2C91">
            <w:pPr>
              <w:jc w:val="center"/>
              <w:rPr>
                <w:sz w:val="2"/>
                <w:szCs w:val="2"/>
                <w:lang w:val="en-US"/>
              </w:rPr>
            </w:pPr>
          </w:p>
        </w:tc>
      </w:tr>
      <w:tr w:rsidR="00736E2F" w:rsidRPr="00C97908" w14:paraId="676A26C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337E41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34EAF7"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2326FC92"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9B423A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EC8F43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2,4900</w:t>
            </w:r>
          </w:p>
        </w:tc>
        <w:tc>
          <w:tcPr>
            <w:tcW w:w="1518" w:type="dxa"/>
            <w:tcBorders>
              <w:top w:val="nil"/>
              <w:bottom w:val="single" w:sz="2" w:space="0" w:color="auto"/>
            </w:tcBorders>
            <w:vAlign w:val="center"/>
          </w:tcPr>
          <w:p w14:paraId="7E4CE7EB" w14:textId="77777777" w:rsidR="00736E2F" w:rsidRPr="00C97908" w:rsidRDefault="00736E2F" w:rsidP="007C2C91">
            <w:pPr>
              <w:jc w:val="center"/>
              <w:rPr>
                <w:sz w:val="16"/>
                <w:szCs w:val="16"/>
                <w:lang w:val="en-US"/>
              </w:rPr>
            </w:pPr>
            <w:r w:rsidRPr="00C97908">
              <w:rPr>
                <w:sz w:val="16"/>
                <w:szCs w:val="16"/>
                <w:lang w:val="en-US"/>
              </w:rPr>
              <w:t>4,88</w:t>
            </w:r>
          </w:p>
        </w:tc>
      </w:tr>
      <w:tr w:rsidR="00736E2F" w:rsidRPr="00C97908" w14:paraId="5E94A30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E5E2BE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DC7430B"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5063B5DE"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1C44DA52"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878390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1,4300</w:t>
            </w:r>
          </w:p>
        </w:tc>
        <w:tc>
          <w:tcPr>
            <w:tcW w:w="1518" w:type="dxa"/>
            <w:tcBorders>
              <w:top w:val="nil"/>
              <w:bottom w:val="single" w:sz="2" w:space="0" w:color="auto"/>
              <w:right w:val="single" w:sz="4" w:space="0" w:color="auto"/>
            </w:tcBorders>
            <w:vAlign w:val="center"/>
          </w:tcPr>
          <w:p w14:paraId="572FC490" w14:textId="77777777" w:rsidR="00736E2F" w:rsidRPr="00C97908" w:rsidRDefault="00736E2F" w:rsidP="007C2C91">
            <w:pPr>
              <w:jc w:val="center"/>
              <w:rPr>
                <w:sz w:val="16"/>
                <w:szCs w:val="16"/>
                <w:lang w:val="en-US"/>
              </w:rPr>
            </w:pPr>
            <w:r w:rsidRPr="00C97908">
              <w:rPr>
                <w:sz w:val="16"/>
                <w:szCs w:val="16"/>
                <w:lang w:val="en-US"/>
              </w:rPr>
              <w:t>2,803</w:t>
            </w:r>
          </w:p>
        </w:tc>
      </w:tr>
      <w:tr w:rsidR="00736E2F" w:rsidRPr="00C97908" w14:paraId="3FB0E87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40024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DA49F2F"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6F7BA0CB"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74D479F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657DA1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1,4300</w:t>
            </w:r>
          </w:p>
        </w:tc>
        <w:tc>
          <w:tcPr>
            <w:tcW w:w="1518" w:type="dxa"/>
            <w:tcBorders>
              <w:top w:val="nil"/>
              <w:bottom w:val="single" w:sz="2" w:space="0" w:color="auto"/>
              <w:right w:val="single" w:sz="4" w:space="0" w:color="auto"/>
            </w:tcBorders>
            <w:vAlign w:val="center"/>
          </w:tcPr>
          <w:p w14:paraId="43556FDA" w14:textId="77777777" w:rsidR="00736E2F" w:rsidRPr="00C97908" w:rsidRDefault="00736E2F" w:rsidP="007C2C91">
            <w:pPr>
              <w:jc w:val="center"/>
              <w:rPr>
                <w:sz w:val="16"/>
                <w:szCs w:val="16"/>
                <w:lang w:val="en-US"/>
              </w:rPr>
            </w:pPr>
            <w:r w:rsidRPr="00C97908">
              <w:rPr>
                <w:sz w:val="16"/>
                <w:szCs w:val="16"/>
                <w:lang w:val="en-US"/>
              </w:rPr>
              <w:t>2,803</w:t>
            </w:r>
          </w:p>
        </w:tc>
      </w:tr>
      <w:tr w:rsidR="00736E2F" w:rsidRPr="009B70F2" w14:paraId="6FDF5B6C"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0D226A0" w14:textId="77777777" w:rsidR="00736E2F" w:rsidRPr="005E2CA0" w:rsidRDefault="00736E2F" w:rsidP="007C2C91">
            <w:pPr>
              <w:jc w:val="center"/>
              <w:rPr>
                <w:b/>
                <w:bCs/>
                <w:sz w:val="22"/>
                <w:szCs w:val="22"/>
                <w:lang w:val="en-US"/>
              </w:rPr>
            </w:pPr>
            <w:r w:rsidRPr="005E2CA0">
              <w:rPr>
                <w:b/>
                <w:bCs/>
                <w:sz w:val="22"/>
                <w:szCs w:val="22"/>
                <w:lang w:val="en-US"/>
              </w:rPr>
              <w:t>20</w:t>
            </w:r>
          </w:p>
        </w:tc>
        <w:tc>
          <w:tcPr>
            <w:tcW w:w="1366" w:type="dxa"/>
            <w:gridSpan w:val="2"/>
            <w:tcBorders>
              <w:top w:val="single" w:sz="4" w:space="0" w:color="auto"/>
              <w:bottom w:val="single" w:sz="4" w:space="0" w:color="auto"/>
            </w:tcBorders>
            <w:vAlign w:val="center"/>
          </w:tcPr>
          <w:p w14:paraId="19206700"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B1C1830" w14:textId="77777777" w:rsidR="00736E2F" w:rsidRPr="005E2CA0" w:rsidRDefault="00736E2F" w:rsidP="007C2C91">
            <w:pPr>
              <w:rPr>
                <w:b/>
                <w:bCs/>
                <w:sz w:val="2"/>
                <w:szCs w:val="2"/>
                <w:lang w:val="en-US"/>
              </w:rPr>
            </w:pPr>
            <w:r w:rsidRPr="005E2CA0">
              <w:rPr>
                <w:b/>
                <w:bCs/>
                <w:sz w:val="22"/>
                <w:szCs w:val="22"/>
                <w:lang w:val="en-US"/>
              </w:rPr>
              <w:t>Nisip</w:t>
            </w:r>
          </w:p>
          <w:p w14:paraId="4FD8965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30D09FF" w14:textId="77777777" w:rsidR="00736E2F" w:rsidRPr="005E2CA0" w:rsidRDefault="00736E2F" w:rsidP="007C2C91">
            <w:pPr>
              <w:jc w:val="center"/>
              <w:rPr>
                <w:b/>
                <w:bCs/>
                <w:sz w:val="22"/>
                <w:szCs w:val="22"/>
                <w:lang w:val="en-US"/>
              </w:rPr>
            </w:pPr>
            <w:r w:rsidRPr="005E2CA0">
              <w:rPr>
                <w:b/>
                <w:bCs/>
                <w:sz w:val="22"/>
                <w:szCs w:val="22"/>
                <w:lang w:val="en-US"/>
              </w:rPr>
              <w:t>m3</w:t>
            </w:r>
          </w:p>
        </w:tc>
        <w:tc>
          <w:tcPr>
            <w:tcW w:w="1106" w:type="dxa"/>
            <w:gridSpan w:val="2"/>
            <w:tcBorders>
              <w:top w:val="single" w:sz="4" w:space="0" w:color="auto"/>
              <w:bottom w:val="single" w:sz="4" w:space="0" w:color="auto"/>
            </w:tcBorders>
            <w:vAlign w:val="center"/>
          </w:tcPr>
          <w:p w14:paraId="66455134"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C49225E" w14:textId="77777777" w:rsidR="00736E2F" w:rsidRPr="005E2CA0" w:rsidRDefault="00736E2F" w:rsidP="007C2C91">
            <w:pPr>
              <w:jc w:val="center"/>
              <w:rPr>
                <w:b/>
                <w:bCs/>
                <w:sz w:val="22"/>
                <w:szCs w:val="22"/>
                <w:lang w:val="en-US"/>
              </w:rPr>
            </w:pPr>
            <w:r w:rsidRPr="005E2CA0">
              <w:rPr>
                <w:b/>
                <w:bCs/>
                <w:sz w:val="22"/>
                <w:szCs w:val="22"/>
                <w:lang w:val="en-US"/>
              </w:rPr>
              <w:t>31,260</w:t>
            </w:r>
          </w:p>
          <w:p w14:paraId="6CB827E5" w14:textId="77777777" w:rsidR="00736E2F" w:rsidRPr="009B70F2" w:rsidRDefault="00736E2F" w:rsidP="007C2C91">
            <w:pPr>
              <w:jc w:val="center"/>
              <w:rPr>
                <w:sz w:val="2"/>
                <w:szCs w:val="2"/>
                <w:lang w:val="en-US"/>
              </w:rPr>
            </w:pPr>
          </w:p>
        </w:tc>
      </w:tr>
      <w:tr w:rsidR="00736E2F" w:rsidRPr="00C97908" w14:paraId="1EB2599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6C3395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A7BA93A" w14:textId="77777777" w:rsidR="00736E2F" w:rsidRPr="00B40365" w:rsidRDefault="00736E2F" w:rsidP="007C2C91">
            <w:pPr>
              <w:jc w:val="center"/>
              <w:rPr>
                <w:sz w:val="16"/>
                <w:szCs w:val="16"/>
                <w:lang w:val="en-US"/>
              </w:rPr>
            </w:pPr>
            <w:r w:rsidRPr="00B40365">
              <w:rPr>
                <w:sz w:val="16"/>
                <w:szCs w:val="16"/>
                <w:lang w:val="en-US"/>
              </w:rPr>
              <w:t>56032026020</w:t>
            </w:r>
          </w:p>
        </w:tc>
        <w:tc>
          <w:tcPr>
            <w:tcW w:w="4239" w:type="dxa"/>
            <w:gridSpan w:val="2"/>
            <w:tcBorders>
              <w:top w:val="nil"/>
              <w:bottom w:val="single" w:sz="2" w:space="0" w:color="auto"/>
            </w:tcBorders>
            <w:vAlign w:val="center"/>
          </w:tcPr>
          <w:p w14:paraId="2518021E" w14:textId="77777777" w:rsidR="00736E2F" w:rsidRPr="00C97908" w:rsidRDefault="00736E2F" w:rsidP="007C2C91">
            <w:pPr>
              <w:rPr>
                <w:sz w:val="16"/>
                <w:szCs w:val="16"/>
                <w:lang w:val="en-US"/>
              </w:rPr>
            </w:pPr>
            <w:r w:rsidRPr="00C97908">
              <w:rPr>
                <w:sz w:val="16"/>
                <w:szCs w:val="16"/>
                <w:lang w:val="en-US"/>
              </w:rPr>
              <w:t>Nisip</w:t>
            </w:r>
          </w:p>
        </w:tc>
        <w:tc>
          <w:tcPr>
            <w:tcW w:w="998" w:type="dxa"/>
            <w:gridSpan w:val="2"/>
            <w:tcBorders>
              <w:top w:val="nil"/>
              <w:bottom w:val="single" w:sz="2" w:space="0" w:color="auto"/>
            </w:tcBorders>
            <w:vAlign w:val="center"/>
          </w:tcPr>
          <w:p w14:paraId="25160FE4"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5A6C733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D8E146D" w14:textId="77777777" w:rsidR="00736E2F" w:rsidRPr="00C97908" w:rsidRDefault="00736E2F" w:rsidP="007C2C91">
            <w:pPr>
              <w:jc w:val="center"/>
              <w:rPr>
                <w:sz w:val="16"/>
                <w:szCs w:val="16"/>
                <w:lang w:val="en-US"/>
              </w:rPr>
            </w:pPr>
            <w:r w:rsidRPr="00C97908">
              <w:rPr>
                <w:sz w:val="16"/>
                <w:szCs w:val="16"/>
                <w:lang w:val="en-US"/>
              </w:rPr>
              <w:t>31,26</w:t>
            </w:r>
          </w:p>
        </w:tc>
      </w:tr>
      <w:tr w:rsidR="00736E2F" w:rsidRPr="009B70F2" w14:paraId="4664B96D"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B23ADFA" w14:textId="77777777" w:rsidR="00736E2F" w:rsidRPr="005E2CA0" w:rsidRDefault="00736E2F" w:rsidP="007C2C91">
            <w:pPr>
              <w:jc w:val="center"/>
              <w:rPr>
                <w:b/>
                <w:bCs/>
                <w:sz w:val="22"/>
                <w:szCs w:val="22"/>
                <w:lang w:val="en-US"/>
              </w:rPr>
            </w:pPr>
            <w:r w:rsidRPr="005E2CA0">
              <w:rPr>
                <w:b/>
                <w:bCs/>
                <w:sz w:val="22"/>
                <w:szCs w:val="22"/>
                <w:lang w:val="en-US"/>
              </w:rPr>
              <w:t>21</w:t>
            </w:r>
          </w:p>
        </w:tc>
        <w:tc>
          <w:tcPr>
            <w:tcW w:w="1366" w:type="dxa"/>
            <w:gridSpan w:val="2"/>
            <w:tcBorders>
              <w:top w:val="single" w:sz="4" w:space="0" w:color="auto"/>
              <w:bottom w:val="single" w:sz="4" w:space="0" w:color="auto"/>
            </w:tcBorders>
            <w:vAlign w:val="center"/>
          </w:tcPr>
          <w:p w14:paraId="62D62B88" w14:textId="77777777" w:rsidR="00736E2F" w:rsidRPr="005E2CA0" w:rsidRDefault="00736E2F" w:rsidP="007C2C91">
            <w:pPr>
              <w:jc w:val="center"/>
              <w:rPr>
                <w:b/>
                <w:bCs/>
                <w:sz w:val="22"/>
                <w:szCs w:val="22"/>
                <w:lang w:val="en-US"/>
              </w:rPr>
            </w:pPr>
            <w:r w:rsidRPr="005E2CA0">
              <w:rPr>
                <w:b/>
                <w:bCs/>
                <w:sz w:val="22"/>
                <w:szCs w:val="22"/>
                <w:lang w:val="en-US"/>
              </w:rPr>
              <w:t>08-02-145-1</w:t>
            </w:r>
          </w:p>
        </w:tc>
        <w:tc>
          <w:tcPr>
            <w:tcW w:w="4255" w:type="dxa"/>
            <w:gridSpan w:val="3"/>
            <w:tcBorders>
              <w:top w:val="single" w:sz="4" w:space="0" w:color="auto"/>
              <w:bottom w:val="single" w:sz="4" w:space="0" w:color="auto"/>
            </w:tcBorders>
          </w:tcPr>
          <w:p w14:paraId="4D50E6D5" w14:textId="77777777" w:rsidR="00736E2F" w:rsidRPr="005E2CA0" w:rsidRDefault="00736E2F" w:rsidP="007C2C91">
            <w:pPr>
              <w:rPr>
                <w:b/>
                <w:bCs/>
                <w:sz w:val="2"/>
                <w:szCs w:val="2"/>
                <w:lang w:val="en-US"/>
              </w:rPr>
            </w:pPr>
            <w:r w:rsidRPr="005E2CA0">
              <w:rPr>
                <w:b/>
                <w:bCs/>
                <w:sz w:val="22"/>
                <w:szCs w:val="22"/>
                <w:lang w:val="en-US"/>
              </w:rPr>
              <w:t>Cablu pina la 35 kV, pozat pe fundul canalului fara fixari, masa 1 m pina la: 1 kg</w:t>
            </w:r>
          </w:p>
          <w:p w14:paraId="33B45ED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9A6E8F9"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034458E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0132B1F" w14:textId="77777777" w:rsidR="00736E2F" w:rsidRPr="005E2CA0" w:rsidRDefault="00736E2F" w:rsidP="007C2C91">
            <w:pPr>
              <w:jc w:val="center"/>
              <w:rPr>
                <w:b/>
                <w:bCs/>
                <w:sz w:val="22"/>
                <w:szCs w:val="22"/>
                <w:lang w:val="en-US"/>
              </w:rPr>
            </w:pPr>
            <w:r w:rsidRPr="005E2CA0">
              <w:rPr>
                <w:b/>
                <w:bCs/>
                <w:sz w:val="22"/>
                <w:szCs w:val="22"/>
                <w:lang w:val="en-US"/>
              </w:rPr>
              <w:t>4,560</w:t>
            </w:r>
          </w:p>
          <w:p w14:paraId="2A6A2D9D" w14:textId="77777777" w:rsidR="00736E2F" w:rsidRPr="009B70F2" w:rsidRDefault="00736E2F" w:rsidP="007C2C91">
            <w:pPr>
              <w:jc w:val="center"/>
              <w:rPr>
                <w:sz w:val="2"/>
                <w:szCs w:val="2"/>
                <w:lang w:val="en-US"/>
              </w:rPr>
            </w:pPr>
          </w:p>
        </w:tc>
      </w:tr>
      <w:tr w:rsidR="00736E2F" w:rsidRPr="00C97908" w14:paraId="49CA1FA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12A58D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09E6267"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0731FBC3"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394228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04FCB7B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7,3200</w:t>
            </w:r>
          </w:p>
        </w:tc>
        <w:tc>
          <w:tcPr>
            <w:tcW w:w="1518" w:type="dxa"/>
            <w:tcBorders>
              <w:top w:val="nil"/>
              <w:bottom w:val="single" w:sz="2" w:space="0" w:color="auto"/>
            </w:tcBorders>
            <w:vAlign w:val="center"/>
          </w:tcPr>
          <w:p w14:paraId="6E1F81F9" w14:textId="77777777" w:rsidR="00736E2F" w:rsidRPr="00C97908" w:rsidRDefault="00736E2F" w:rsidP="007C2C91">
            <w:pPr>
              <w:jc w:val="center"/>
              <w:rPr>
                <w:sz w:val="16"/>
                <w:szCs w:val="16"/>
                <w:lang w:val="en-US"/>
              </w:rPr>
            </w:pPr>
            <w:r w:rsidRPr="00C97908">
              <w:rPr>
                <w:sz w:val="16"/>
                <w:szCs w:val="16"/>
                <w:lang w:val="en-US"/>
              </w:rPr>
              <w:t>33,379</w:t>
            </w:r>
          </w:p>
        </w:tc>
      </w:tr>
      <w:tr w:rsidR="00736E2F" w:rsidRPr="00C97908" w14:paraId="5CA9C2A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A2CF64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9EFD203" w14:textId="77777777" w:rsidR="00736E2F" w:rsidRPr="00B40365" w:rsidRDefault="00736E2F" w:rsidP="007C2C91">
            <w:pPr>
              <w:jc w:val="center"/>
              <w:rPr>
                <w:sz w:val="16"/>
                <w:szCs w:val="16"/>
                <w:lang w:val="en-US"/>
              </w:rPr>
            </w:pPr>
            <w:r w:rsidRPr="00B40365">
              <w:rPr>
                <w:sz w:val="16"/>
                <w:szCs w:val="16"/>
                <w:lang w:val="en-US"/>
              </w:rPr>
              <w:t>1010813</w:t>
            </w:r>
          </w:p>
        </w:tc>
        <w:tc>
          <w:tcPr>
            <w:tcW w:w="4239" w:type="dxa"/>
            <w:gridSpan w:val="2"/>
            <w:tcBorders>
              <w:top w:val="nil"/>
              <w:bottom w:val="single" w:sz="2" w:space="0" w:color="auto"/>
            </w:tcBorders>
            <w:vAlign w:val="center"/>
          </w:tcPr>
          <w:p w14:paraId="605891FB" w14:textId="77777777" w:rsidR="00736E2F" w:rsidRPr="00C97908" w:rsidRDefault="00736E2F" w:rsidP="007C2C91">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40E542AB"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63B76F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14:paraId="224F70DE"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510ACE2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79D378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5679B4B" w14:textId="77777777" w:rsidR="00736E2F" w:rsidRPr="00B40365" w:rsidRDefault="00736E2F" w:rsidP="007C2C91">
            <w:pPr>
              <w:jc w:val="center"/>
              <w:rPr>
                <w:sz w:val="16"/>
                <w:szCs w:val="16"/>
                <w:lang w:val="en-US"/>
              </w:rPr>
            </w:pPr>
            <w:r w:rsidRPr="00B40365">
              <w:rPr>
                <w:sz w:val="16"/>
                <w:szCs w:val="16"/>
                <w:lang w:val="en-US"/>
              </w:rPr>
              <w:t>1011786</w:t>
            </w:r>
          </w:p>
        </w:tc>
        <w:tc>
          <w:tcPr>
            <w:tcW w:w="4239" w:type="dxa"/>
            <w:gridSpan w:val="2"/>
            <w:tcBorders>
              <w:top w:val="nil"/>
              <w:bottom w:val="single" w:sz="2" w:space="0" w:color="auto"/>
            </w:tcBorders>
            <w:vAlign w:val="center"/>
          </w:tcPr>
          <w:p w14:paraId="52BD6C14" w14:textId="77777777" w:rsidR="00736E2F" w:rsidRPr="00C97908" w:rsidRDefault="00736E2F" w:rsidP="007C2C91">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47E82151"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F53096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14:paraId="1F9C7A41"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71963FE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9487E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B2DECC1" w14:textId="77777777" w:rsidR="00736E2F" w:rsidRPr="00B40365" w:rsidRDefault="00736E2F" w:rsidP="007C2C91">
            <w:pPr>
              <w:jc w:val="center"/>
              <w:rPr>
                <w:sz w:val="16"/>
                <w:szCs w:val="16"/>
                <w:lang w:val="en-US"/>
              </w:rPr>
            </w:pPr>
            <w:r w:rsidRPr="00B40365">
              <w:rPr>
                <w:sz w:val="16"/>
                <w:szCs w:val="16"/>
                <w:lang w:val="en-US"/>
              </w:rPr>
              <w:t>5009101</w:t>
            </w:r>
          </w:p>
        </w:tc>
        <w:tc>
          <w:tcPr>
            <w:tcW w:w="4239" w:type="dxa"/>
            <w:gridSpan w:val="2"/>
            <w:tcBorders>
              <w:top w:val="nil"/>
              <w:bottom w:val="single" w:sz="2" w:space="0" w:color="auto"/>
            </w:tcBorders>
            <w:vAlign w:val="center"/>
          </w:tcPr>
          <w:p w14:paraId="1BE06110" w14:textId="77777777" w:rsidR="00736E2F" w:rsidRPr="00C97908" w:rsidRDefault="00736E2F" w:rsidP="007C2C91">
            <w:pPr>
              <w:rPr>
                <w:sz w:val="16"/>
                <w:szCs w:val="16"/>
                <w:lang w:val="en-US"/>
              </w:rPr>
            </w:pPr>
            <w:r w:rsidRPr="00C97908">
              <w:rPr>
                <w:sz w:val="16"/>
                <w:szCs w:val="16"/>
                <w:lang w:val="en-US"/>
              </w:rPr>
              <w:t>Butoane de montaj</w:t>
            </w:r>
          </w:p>
        </w:tc>
        <w:tc>
          <w:tcPr>
            <w:tcW w:w="998" w:type="dxa"/>
            <w:gridSpan w:val="2"/>
            <w:tcBorders>
              <w:top w:val="nil"/>
              <w:bottom w:val="single" w:sz="2" w:space="0" w:color="auto"/>
            </w:tcBorders>
            <w:vAlign w:val="center"/>
          </w:tcPr>
          <w:p w14:paraId="09F85817" w14:textId="77777777" w:rsidR="00736E2F" w:rsidRPr="00C97908" w:rsidRDefault="00736E2F" w:rsidP="007C2C91">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14:paraId="1758237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14:paraId="2B54DC5A" w14:textId="77777777" w:rsidR="00736E2F" w:rsidRPr="00C97908" w:rsidRDefault="00736E2F" w:rsidP="007C2C91">
            <w:pPr>
              <w:jc w:val="center"/>
              <w:rPr>
                <w:sz w:val="16"/>
                <w:szCs w:val="16"/>
                <w:lang w:val="en-US"/>
              </w:rPr>
            </w:pPr>
            <w:r w:rsidRPr="00C97908">
              <w:rPr>
                <w:sz w:val="16"/>
                <w:szCs w:val="16"/>
                <w:lang w:val="en-US"/>
              </w:rPr>
              <w:t>0,038</w:t>
            </w:r>
          </w:p>
        </w:tc>
      </w:tr>
      <w:tr w:rsidR="00736E2F" w:rsidRPr="00C97908" w14:paraId="448D885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C1EB7F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1847558" w14:textId="77777777" w:rsidR="00736E2F" w:rsidRPr="00B40365" w:rsidRDefault="00736E2F" w:rsidP="007C2C91">
            <w:pPr>
              <w:jc w:val="center"/>
              <w:rPr>
                <w:sz w:val="16"/>
                <w:szCs w:val="16"/>
                <w:lang w:val="en-US"/>
              </w:rPr>
            </w:pPr>
            <w:r w:rsidRPr="00B40365">
              <w:rPr>
                <w:sz w:val="16"/>
                <w:szCs w:val="16"/>
                <w:lang w:val="en-US"/>
              </w:rPr>
              <w:t>5009500</w:t>
            </w:r>
          </w:p>
        </w:tc>
        <w:tc>
          <w:tcPr>
            <w:tcW w:w="4239" w:type="dxa"/>
            <w:gridSpan w:val="2"/>
            <w:tcBorders>
              <w:top w:val="nil"/>
              <w:bottom w:val="single" w:sz="2" w:space="0" w:color="auto"/>
            </w:tcBorders>
            <w:vAlign w:val="center"/>
          </w:tcPr>
          <w:p w14:paraId="4196790D" w14:textId="77777777" w:rsidR="00736E2F" w:rsidRPr="00C97908" w:rsidRDefault="00736E2F" w:rsidP="007C2C91">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44AEB785" w14:textId="77777777" w:rsidR="00736E2F" w:rsidRPr="00C97908" w:rsidRDefault="00736E2F" w:rsidP="007C2C91">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7DC3545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0,0400</w:t>
            </w:r>
          </w:p>
        </w:tc>
        <w:tc>
          <w:tcPr>
            <w:tcW w:w="1518" w:type="dxa"/>
            <w:tcBorders>
              <w:top w:val="nil"/>
              <w:bottom w:val="single" w:sz="2" w:space="0" w:color="auto"/>
            </w:tcBorders>
            <w:vAlign w:val="center"/>
          </w:tcPr>
          <w:p w14:paraId="49866996" w14:textId="77777777" w:rsidR="00736E2F" w:rsidRPr="00C97908" w:rsidRDefault="00736E2F" w:rsidP="007C2C91">
            <w:pPr>
              <w:jc w:val="center"/>
              <w:rPr>
                <w:sz w:val="16"/>
                <w:szCs w:val="16"/>
                <w:lang w:val="en-US"/>
              </w:rPr>
            </w:pPr>
            <w:r w:rsidRPr="00C97908">
              <w:rPr>
                <w:sz w:val="16"/>
                <w:szCs w:val="16"/>
                <w:lang w:val="en-US"/>
              </w:rPr>
              <w:t>0,182</w:t>
            </w:r>
          </w:p>
        </w:tc>
      </w:tr>
      <w:tr w:rsidR="00736E2F" w:rsidRPr="00C97908" w14:paraId="0DC134B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4B369B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1EA4BBE" w14:textId="77777777" w:rsidR="00736E2F" w:rsidRPr="00B40365" w:rsidRDefault="00736E2F" w:rsidP="007C2C91">
            <w:pPr>
              <w:jc w:val="center"/>
              <w:rPr>
                <w:sz w:val="16"/>
                <w:szCs w:val="16"/>
                <w:lang w:val="en-US"/>
              </w:rPr>
            </w:pPr>
            <w:r w:rsidRPr="00B40365">
              <w:rPr>
                <w:sz w:val="16"/>
                <w:szCs w:val="16"/>
                <w:lang w:val="en-US"/>
              </w:rPr>
              <w:t>5009623</w:t>
            </w:r>
          </w:p>
        </w:tc>
        <w:tc>
          <w:tcPr>
            <w:tcW w:w="4239" w:type="dxa"/>
            <w:gridSpan w:val="2"/>
            <w:tcBorders>
              <w:top w:val="nil"/>
              <w:bottom w:val="single" w:sz="2" w:space="0" w:color="auto"/>
            </w:tcBorders>
            <w:vAlign w:val="center"/>
          </w:tcPr>
          <w:p w14:paraId="4468AAD0" w14:textId="77777777" w:rsidR="00736E2F" w:rsidRPr="00C97908" w:rsidRDefault="00736E2F" w:rsidP="007C2C91">
            <w:pPr>
              <w:rPr>
                <w:sz w:val="16"/>
                <w:szCs w:val="16"/>
                <w:lang w:val="en-US"/>
              </w:rPr>
            </w:pPr>
            <w:r w:rsidRPr="00C97908">
              <w:rPr>
                <w:sz w:val="16"/>
                <w:szCs w:val="16"/>
                <w:lang w:val="en-US"/>
              </w:rPr>
              <w:t>Banda "К226"</w:t>
            </w:r>
          </w:p>
        </w:tc>
        <w:tc>
          <w:tcPr>
            <w:tcW w:w="998" w:type="dxa"/>
            <w:gridSpan w:val="2"/>
            <w:tcBorders>
              <w:top w:val="nil"/>
              <w:bottom w:val="single" w:sz="2" w:space="0" w:color="auto"/>
            </w:tcBorders>
            <w:vAlign w:val="center"/>
          </w:tcPr>
          <w:p w14:paraId="7E6DD1E3" w14:textId="77777777" w:rsidR="00736E2F" w:rsidRPr="00C97908" w:rsidRDefault="00736E2F" w:rsidP="007C2C91">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14:paraId="5619F9F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0,0960</w:t>
            </w:r>
          </w:p>
        </w:tc>
        <w:tc>
          <w:tcPr>
            <w:tcW w:w="1518" w:type="dxa"/>
            <w:tcBorders>
              <w:top w:val="nil"/>
              <w:bottom w:val="single" w:sz="2" w:space="0" w:color="auto"/>
            </w:tcBorders>
            <w:vAlign w:val="center"/>
          </w:tcPr>
          <w:p w14:paraId="3D981097" w14:textId="77777777" w:rsidR="00736E2F" w:rsidRPr="00C97908" w:rsidRDefault="00736E2F" w:rsidP="007C2C91">
            <w:pPr>
              <w:jc w:val="center"/>
              <w:rPr>
                <w:sz w:val="16"/>
                <w:szCs w:val="16"/>
                <w:lang w:val="en-US"/>
              </w:rPr>
            </w:pPr>
            <w:r w:rsidRPr="00C97908">
              <w:rPr>
                <w:sz w:val="16"/>
                <w:szCs w:val="16"/>
                <w:lang w:val="en-US"/>
              </w:rPr>
              <w:t>0,438</w:t>
            </w:r>
          </w:p>
        </w:tc>
      </w:tr>
      <w:tr w:rsidR="00736E2F" w:rsidRPr="00C97908" w14:paraId="12E7518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811263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4F46AAB" w14:textId="77777777" w:rsidR="00736E2F" w:rsidRPr="00B40365" w:rsidRDefault="00736E2F" w:rsidP="007C2C91">
            <w:pPr>
              <w:jc w:val="center"/>
              <w:rPr>
                <w:sz w:val="16"/>
                <w:szCs w:val="16"/>
                <w:lang w:val="en-US"/>
              </w:rPr>
            </w:pPr>
            <w:r w:rsidRPr="00B40365">
              <w:rPr>
                <w:sz w:val="16"/>
                <w:szCs w:val="16"/>
                <w:lang w:val="en-US"/>
              </w:rPr>
              <w:t>5220077</w:t>
            </w:r>
          </w:p>
        </w:tc>
        <w:tc>
          <w:tcPr>
            <w:tcW w:w="4239" w:type="dxa"/>
            <w:gridSpan w:val="2"/>
            <w:tcBorders>
              <w:top w:val="nil"/>
              <w:bottom w:val="single" w:sz="2" w:space="0" w:color="auto"/>
            </w:tcBorders>
            <w:vAlign w:val="center"/>
          </w:tcPr>
          <w:p w14:paraId="3FACF5AB" w14:textId="77777777" w:rsidR="00736E2F" w:rsidRPr="00C97908" w:rsidRDefault="00736E2F" w:rsidP="007C2C91">
            <w:pPr>
              <w:rPr>
                <w:sz w:val="16"/>
                <w:szCs w:val="16"/>
                <w:lang w:val="en-US"/>
              </w:rPr>
            </w:pPr>
            <w:r w:rsidRPr="00C97908">
              <w:rPr>
                <w:sz w:val="16"/>
                <w:szCs w:val="16"/>
                <w:lang w:val="en-US"/>
              </w:rPr>
              <w:t>Aliaje de staniu-plumb fara stibiu, marca "ПОС30"</w:t>
            </w:r>
          </w:p>
        </w:tc>
        <w:tc>
          <w:tcPr>
            <w:tcW w:w="998" w:type="dxa"/>
            <w:gridSpan w:val="2"/>
            <w:tcBorders>
              <w:top w:val="nil"/>
              <w:bottom w:val="single" w:sz="2" w:space="0" w:color="auto"/>
            </w:tcBorders>
            <w:vAlign w:val="center"/>
          </w:tcPr>
          <w:p w14:paraId="695968E6"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1A403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581E065F" w14:textId="77777777" w:rsidR="00736E2F" w:rsidRPr="00C97908" w:rsidRDefault="00736E2F" w:rsidP="007C2C91">
            <w:pPr>
              <w:jc w:val="center"/>
              <w:rPr>
                <w:sz w:val="16"/>
                <w:szCs w:val="16"/>
                <w:lang w:val="en-US"/>
              </w:rPr>
            </w:pPr>
            <w:r w:rsidRPr="00C97908">
              <w:rPr>
                <w:sz w:val="16"/>
                <w:szCs w:val="16"/>
                <w:lang w:val="en-US"/>
              </w:rPr>
              <w:t>2,28</w:t>
            </w:r>
          </w:p>
        </w:tc>
      </w:tr>
      <w:tr w:rsidR="00736E2F" w:rsidRPr="00C97908" w14:paraId="76C7714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F2FEB9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6E764B"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34BD050C"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5277631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92253D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right w:val="single" w:sz="4" w:space="0" w:color="auto"/>
            </w:tcBorders>
            <w:vAlign w:val="center"/>
          </w:tcPr>
          <w:p w14:paraId="44F7F038" w14:textId="77777777" w:rsidR="00736E2F" w:rsidRPr="00C97908" w:rsidRDefault="00736E2F" w:rsidP="007C2C91">
            <w:pPr>
              <w:jc w:val="center"/>
              <w:rPr>
                <w:sz w:val="16"/>
                <w:szCs w:val="16"/>
                <w:lang w:val="en-US"/>
              </w:rPr>
            </w:pPr>
            <w:r w:rsidRPr="00C97908">
              <w:rPr>
                <w:sz w:val="16"/>
                <w:szCs w:val="16"/>
                <w:lang w:val="en-US"/>
              </w:rPr>
              <w:t>1,778</w:t>
            </w:r>
          </w:p>
        </w:tc>
      </w:tr>
      <w:tr w:rsidR="00736E2F" w:rsidRPr="00C97908" w14:paraId="1328255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C50AD7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E1AB85F" w14:textId="77777777" w:rsidR="00736E2F" w:rsidRPr="00B40365" w:rsidRDefault="00736E2F" w:rsidP="007C2C91">
            <w:pPr>
              <w:jc w:val="center"/>
              <w:rPr>
                <w:sz w:val="16"/>
                <w:szCs w:val="16"/>
                <w:lang w:val="en-US"/>
              </w:rPr>
            </w:pPr>
            <w:r w:rsidRPr="00B40365">
              <w:rPr>
                <w:sz w:val="16"/>
                <w:szCs w:val="16"/>
                <w:lang w:val="en-US"/>
              </w:rPr>
              <w:t>030203</w:t>
            </w:r>
          </w:p>
        </w:tc>
        <w:tc>
          <w:tcPr>
            <w:tcW w:w="4239" w:type="dxa"/>
            <w:gridSpan w:val="2"/>
            <w:tcBorders>
              <w:top w:val="nil"/>
              <w:bottom w:val="single" w:sz="2" w:space="0" w:color="auto"/>
            </w:tcBorders>
            <w:vAlign w:val="center"/>
          </w:tcPr>
          <w:p w14:paraId="021FD2B5" w14:textId="77777777" w:rsidR="00736E2F" w:rsidRPr="00C97908" w:rsidRDefault="00736E2F" w:rsidP="007C2C91">
            <w:pPr>
              <w:rPr>
                <w:sz w:val="16"/>
                <w:szCs w:val="16"/>
                <w:lang w:val="en-US"/>
              </w:rPr>
            </w:pPr>
            <w:r w:rsidRPr="00C97908">
              <w:rPr>
                <w:sz w:val="16"/>
                <w:szCs w:val="16"/>
                <w:lang w:val="en-US"/>
              </w:rPr>
              <w:t>Cricuri hidraulice, capacitate de ridicare 63 t</w:t>
            </w:r>
          </w:p>
        </w:tc>
        <w:tc>
          <w:tcPr>
            <w:tcW w:w="998" w:type="dxa"/>
            <w:gridSpan w:val="2"/>
            <w:tcBorders>
              <w:top w:val="nil"/>
              <w:bottom w:val="single" w:sz="2" w:space="0" w:color="auto"/>
            </w:tcBorders>
            <w:vAlign w:val="center"/>
          </w:tcPr>
          <w:p w14:paraId="19E3141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78681E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1,7100</w:t>
            </w:r>
          </w:p>
        </w:tc>
        <w:tc>
          <w:tcPr>
            <w:tcW w:w="1518" w:type="dxa"/>
            <w:tcBorders>
              <w:top w:val="nil"/>
              <w:bottom w:val="single" w:sz="2" w:space="0" w:color="auto"/>
              <w:right w:val="single" w:sz="4" w:space="0" w:color="auto"/>
            </w:tcBorders>
            <w:vAlign w:val="center"/>
          </w:tcPr>
          <w:p w14:paraId="3E31AF8A" w14:textId="77777777" w:rsidR="00736E2F" w:rsidRPr="00C97908" w:rsidRDefault="00736E2F" w:rsidP="007C2C91">
            <w:pPr>
              <w:jc w:val="center"/>
              <w:rPr>
                <w:sz w:val="16"/>
                <w:szCs w:val="16"/>
                <w:lang w:val="en-US"/>
              </w:rPr>
            </w:pPr>
            <w:r w:rsidRPr="00C97908">
              <w:rPr>
                <w:sz w:val="16"/>
                <w:szCs w:val="16"/>
                <w:lang w:val="en-US"/>
              </w:rPr>
              <w:t>7,798</w:t>
            </w:r>
          </w:p>
        </w:tc>
      </w:tr>
      <w:tr w:rsidR="00736E2F" w:rsidRPr="00C97908" w14:paraId="271912A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62C424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AF7A449" w14:textId="77777777" w:rsidR="00736E2F" w:rsidRPr="00B40365" w:rsidRDefault="00736E2F" w:rsidP="007C2C91">
            <w:pPr>
              <w:jc w:val="center"/>
              <w:rPr>
                <w:sz w:val="16"/>
                <w:szCs w:val="16"/>
                <w:lang w:val="en-US"/>
              </w:rPr>
            </w:pPr>
            <w:r w:rsidRPr="00B40365">
              <w:rPr>
                <w:sz w:val="16"/>
                <w:szCs w:val="16"/>
                <w:lang w:val="en-US"/>
              </w:rPr>
              <w:t>030408</w:t>
            </w:r>
          </w:p>
        </w:tc>
        <w:tc>
          <w:tcPr>
            <w:tcW w:w="4239" w:type="dxa"/>
            <w:gridSpan w:val="2"/>
            <w:tcBorders>
              <w:top w:val="nil"/>
              <w:bottom w:val="single" w:sz="2" w:space="0" w:color="auto"/>
            </w:tcBorders>
            <w:vAlign w:val="center"/>
          </w:tcPr>
          <w:p w14:paraId="39668672" w14:textId="77777777" w:rsidR="00736E2F" w:rsidRPr="00C97908" w:rsidRDefault="00736E2F" w:rsidP="007C2C91">
            <w:pPr>
              <w:rPr>
                <w:sz w:val="16"/>
                <w:szCs w:val="16"/>
                <w:lang w:val="en-US"/>
              </w:rPr>
            </w:pPr>
            <w:r w:rsidRPr="00C97908">
              <w:rPr>
                <w:sz w:val="16"/>
                <w:szCs w:val="16"/>
                <w:lang w:val="en-US"/>
              </w:rPr>
              <w:t>Cabestane electrice, forta de tractiune 156,96 (16) kN (t)</w:t>
            </w:r>
          </w:p>
        </w:tc>
        <w:tc>
          <w:tcPr>
            <w:tcW w:w="998" w:type="dxa"/>
            <w:gridSpan w:val="2"/>
            <w:tcBorders>
              <w:top w:val="nil"/>
              <w:bottom w:val="single" w:sz="2" w:space="0" w:color="auto"/>
            </w:tcBorders>
            <w:vAlign w:val="center"/>
          </w:tcPr>
          <w:p w14:paraId="2D409C0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AF9A5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1,7100</w:t>
            </w:r>
          </w:p>
        </w:tc>
        <w:tc>
          <w:tcPr>
            <w:tcW w:w="1518" w:type="dxa"/>
            <w:tcBorders>
              <w:top w:val="nil"/>
              <w:bottom w:val="single" w:sz="2" w:space="0" w:color="auto"/>
              <w:right w:val="single" w:sz="4" w:space="0" w:color="auto"/>
            </w:tcBorders>
            <w:vAlign w:val="center"/>
          </w:tcPr>
          <w:p w14:paraId="45C163A9" w14:textId="77777777" w:rsidR="00736E2F" w:rsidRPr="00C97908" w:rsidRDefault="00736E2F" w:rsidP="007C2C91">
            <w:pPr>
              <w:jc w:val="center"/>
              <w:rPr>
                <w:sz w:val="16"/>
                <w:szCs w:val="16"/>
                <w:lang w:val="en-US"/>
              </w:rPr>
            </w:pPr>
            <w:r w:rsidRPr="00C97908">
              <w:rPr>
                <w:sz w:val="16"/>
                <w:szCs w:val="16"/>
                <w:lang w:val="en-US"/>
              </w:rPr>
              <w:t>7,798</w:t>
            </w:r>
          </w:p>
        </w:tc>
      </w:tr>
      <w:tr w:rsidR="00736E2F" w:rsidRPr="00C97908" w14:paraId="23CAED8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EC61D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27317AE"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6460311F"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94953F8"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D27258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right w:val="single" w:sz="4" w:space="0" w:color="auto"/>
            </w:tcBorders>
            <w:vAlign w:val="center"/>
          </w:tcPr>
          <w:p w14:paraId="11D7EDD0" w14:textId="77777777" w:rsidR="00736E2F" w:rsidRPr="00C97908" w:rsidRDefault="00736E2F" w:rsidP="007C2C91">
            <w:pPr>
              <w:jc w:val="center"/>
              <w:rPr>
                <w:sz w:val="16"/>
                <w:szCs w:val="16"/>
                <w:lang w:val="en-US"/>
              </w:rPr>
            </w:pPr>
            <w:r w:rsidRPr="00C97908">
              <w:rPr>
                <w:sz w:val="16"/>
                <w:szCs w:val="16"/>
                <w:lang w:val="en-US"/>
              </w:rPr>
              <w:t>1,778</w:t>
            </w:r>
          </w:p>
        </w:tc>
      </w:tr>
      <w:tr w:rsidR="00736E2F" w:rsidRPr="009B70F2" w14:paraId="79398F1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B07FB69" w14:textId="77777777" w:rsidR="00736E2F" w:rsidRPr="005E2CA0" w:rsidRDefault="00736E2F" w:rsidP="007C2C91">
            <w:pPr>
              <w:jc w:val="center"/>
              <w:rPr>
                <w:b/>
                <w:bCs/>
                <w:sz w:val="22"/>
                <w:szCs w:val="22"/>
                <w:lang w:val="en-US"/>
              </w:rPr>
            </w:pPr>
            <w:r w:rsidRPr="005E2CA0">
              <w:rPr>
                <w:b/>
                <w:bCs/>
                <w:sz w:val="22"/>
                <w:szCs w:val="22"/>
                <w:lang w:val="en-US"/>
              </w:rPr>
              <w:t>22</w:t>
            </w:r>
          </w:p>
        </w:tc>
        <w:tc>
          <w:tcPr>
            <w:tcW w:w="1366" w:type="dxa"/>
            <w:gridSpan w:val="2"/>
            <w:tcBorders>
              <w:top w:val="single" w:sz="4" w:space="0" w:color="auto"/>
              <w:bottom w:val="single" w:sz="4" w:space="0" w:color="auto"/>
            </w:tcBorders>
            <w:vAlign w:val="center"/>
          </w:tcPr>
          <w:p w14:paraId="3C44C608" w14:textId="77777777" w:rsidR="00736E2F" w:rsidRPr="005E2CA0" w:rsidRDefault="00736E2F" w:rsidP="007C2C91">
            <w:pPr>
              <w:jc w:val="center"/>
              <w:rPr>
                <w:b/>
                <w:bCs/>
                <w:sz w:val="22"/>
                <w:szCs w:val="22"/>
                <w:lang w:val="en-US"/>
              </w:rPr>
            </w:pPr>
            <w:r w:rsidRPr="005E2CA0">
              <w:rPr>
                <w:b/>
                <w:bCs/>
                <w:sz w:val="22"/>
                <w:szCs w:val="22"/>
                <w:lang w:val="en-US"/>
              </w:rPr>
              <w:t>08-02-148-1</w:t>
            </w:r>
          </w:p>
        </w:tc>
        <w:tc>
          <w:tcPr>
            <w:tcW w:w="4255" w:type="dxa"/>
            <w:gridSpan w:val="3"/>
            <w:tcBorders>
              <w:top w:val="single" w:sz="4" w:space="0" w:color="auto"/>
              <w:bottom w:val="single" w:sz="4" w:space="0" w:color="auto"/>
            </w:tcBorders>
          </w:tcPr>
          <w:p w14:paraId="356E0769" w14:textId="77777777" w:rsidR="00736E2F" w:rsidRPr="005E2CA0" w:rsidRDefault="00736E2F" w:rsidP="007C2C91">
            <w:pPr>
              <w:rPr>
                <w:b/>
                <w:bCs/>
                <w:sz w:val="2"/>
                <w:szCs w:val="2"/>
                <w:lang w:val="en-US"/>
              </w:rPr>
            </w:pPr>
            <w:r w:rsidRPr="005E2CA0">
              <w:rPr>
                <w:b/>
                <w:bCs/>
                <w:sz w:val="22"/>
                <w:szCs w:val="22"/>
                <w:lang w:val="en-US"/>
              </w:rPr>
              <w:t>Cablu pina la 35 kV in tevi, blocuri si cutii pozate, masa 1 m pina la: 1 kg</w:t>
            </w:r>
          </w:p>
          <w:p w14:paraId="591F0D34"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174A575D"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1A064B9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7E8F0AFD" w14:textId="77777777" w:rsidR="00736E2F" w:rsidRPr="005E2CA0" w:rsidRDefault="00736E2F" w:rsidP="007C2C91">
            <w:pPr>
              <w:jc w:val="center"/>
              <w:rPr>
                <w:b/>
                <w:bCs/>
                <w:sz w:val="22"/>
                <w:szCs w:val="22"/>
                <w:lang w:val="en-US"/>
              </w:rPr>
            </w:pPr>
            <w:r w:rsidRPr="005E2CA0">
              <w:rPr>
                <w:b/>
                <w:bCs/>
                <w:sz w:val="22"/>
                <w:szCs w:val="22"/>
                <w:lang w:val="en-US"/>
              </w:rPr>
              <w:t>0,160</w:t>
            </w:r>
          </w:p>
          <w:p w14:paraId="50A58704" w14:textId="77777777" w:rsidR="00736E2F" w:rsidRPr="009B70F2" w:rsidRDefault="00736E2F" w:rsidP="007C2C91">
            <w:pPr>
              <w:jc w:val="center"/>
              <w:rPr>
                <w:sz w:val="2"/>
                <w:szCs w:val="2"/>
                <w:lang w:val="en-US"/>
              </w:rPr>
            </w:pPr>
          </w:p>
        </w:tc>
      </w:tr>
      <w:tr w:rsidR="00736E2F" w:rsidRPr="00C97908" w14:paraId="70A4832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032B7F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4C7BC6C"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1D94383A"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A3DDD5D"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12621FE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tcBorders>
              <w:top w:val="nil"/>
              <w:bottom w:val="single" w:sz="2" w:space="0" w:color="auto"/>
            </w:tcBorders>
            <w:vAlign w:val="center"/>
          </w:tcPr>
          <w:p w14:paraId="596E1EE8" w14:textId="77777777" w:rsidR="00736E2F" w:rsidRPr="00C97908" w:rsidRDefault="00736E2F" w:rsidP="007C2C91">
            <w:pPr>
              <w:jc w:val="center"/>
              <w:rPr>
                <w:sz w:val="16"/>
                <w:szCs w:val="16"/>
                <w:lang w:val="en-US"/>
              </w:rPr>
            </w:pPr>
            <w:r w:rsidRPr="00C97908">
              <w:rPr>
                <w:sz w:val="16"/>
                <w:szCs w:val="16"/>
                <w:lang w:val="en-US"/>
              </w:rPr>
              <w:t>1,984</w:t>
            </w:r>
          </w:p>
        </w:tc>
      </w:tr>
      <w:tr w:rsidR="00736E2F" w:rsidRPr="00C97908" w14:paraId="61EFE73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2480C9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118CBB6" w14:textId="77777777" w:rsidR="00736E2F" w:rsidRPr="00B40365" w:rsidRDefault="00736E2F" w:rsidP="007C2C91">
            <w:pPr>
              <w:jc w:val="center"/>
              <w:rPr>
                <w:sz w:val="16"/>
                <w:szCs w:val="16"/>
                <w:lang w:val="en-US"/>
              </w:rPr>
            </w:pPr>
            <w:r w:rsidRPr="00B40365">
              <w:rPr>
                <w:sz w:val="16"/>
                <w:szCs w:val="16"/>
                <w:lang w:val="en-US"/>
              </w:rPr>
              <w:t>1010813</w:t>
            </w:r>
          </w:p>
        </w:tc>
        <w:tc>
          <w:tcPr>
            <w:tcW w:w="4239" w:type="dxa"/>
            <w:gridSpan w:val="2"/>
            <w:tcBorders>
              <w:top w:val="nil"/>
              <w:bottom w:val="single" w:sz="2" w:space="0" w:color="auto"/>
            </w:tcBorders>
            <w:vAlign w:val="center"/>
          </w:tcPr>
          <w:p w14:paraId="3F4BD584" w14:textId="77777777" w:rsidR="00736E2F" w:rsidRPr="00C97908" w:rsidRDefault="00736E2F" w:rsidP="007C2C91">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5B4AFEF8"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7245E0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0,00004</w:t>
            </w:r>
          </w:p>
        </w:tc>
        <w:tc>
          <w:tcPr>
            <w:tcW w:w="1518" w:type="dxa"/>
            <w:tcBorders>
              <w:top w:val="nil"/>
              <w:bottom w:val="single" w:sz="2" w:space="0" w:color="auto"/>
            </w:tcBorders>
            <w:vAlign w:val="center"/>
          </w:tcPr>
          <w:p w14:paraId="793784D5"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76C235E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B865BA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782A94" w14:textId="77777777" w:rsidR="00736E2F" w:rsidRPr="00B40365" w:rsidRDefault="00736E2F" w:rsidP="007C2C91">
            <w:pPr>
              <w:jc w:val="center"/>
              <w:rPr>
                <w:sz w:val="16"/>
                <w:szCs w:val="16"/>
                <w:lang w:val="en-US"/>
              </w:rPr>
            </w:pPr>
            <w:r w:rsidRPr="00B40365">
              <w:rPr>
                <w:sz w:val="16"/>
                <w:szCs w:val="16"/>
                <w:lang w:val="en-US"/>
              </w:rPr>
              <w:t>1011786</w:t>
            </w:r>
          </w:p>
        </w:tc>
        <w:tc>
          <w:tcPr>
            <w:tcW w:w="4239" w:type="dxa"/>
            <w:gridSpan w:val="2"/>
            <w:tcBorders>
              <w:top w:val="nil"/>
              <w:bottom w:val="single" w:sz="2" w:space="0" w:color="auto"/>
            </w:tcBorders>
            <w:vAlign w:val="center"/>
          </w:tcPr>
          <w:p w14:paraId="29066016" w14:textId="77777777" w:rsidR="00736E2F" w:rsidRPr="00C97908" w:rsidRDefault="00736E2F" w:rsidP="007C2C91">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74A0EA41"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5C47BDA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0,00006</w:t>
            </w:r>
          </w:p>
        </w:tc>
        <w:tc>
          <w:tcPr>
            <w:tcW w:w="1518" w:type="dxa"/>
            <w:tcBorders>
              <w:top w:val="nil"/>
              <w:bottom w:val="single" w:sz="2" w:space="0" w:color="auto"/>
            </w:tcBorders>
            <w:vAlign w:val="center"/>
          </w:tcPr>
          <w:p w14:paraId="47432A7F"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63FFFA7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39A009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6153A1C" w14:textId="77777777" w:rsidR="00736E2F" w:rsidRPr="00B40365" w:rsidRDefault="00736E2F" w:rsidP="007C2C91">
            <w:pPr>
              <w:jc w:val="center"/>
              <w:rPr>
                <w:sz w:val="16"/>
                <w:szCs w:val="16"/>
                <w:lang w:val="en-US"/>
              </w:rPr>
            </w:pPr>
            <w:r w:rsidRPr="00B40365">
              <w:rPr>
                <w:sz w:val="16"/>
                <w:szCs w:val="16"/>
                <w:lang w:val="en-US"/>
              </w:rPr>
              <w:t>5009101</w:t>
            </w:r>
          </w:p>
        </w:tc>
        <w:tc>
          <w:tcPr>
            <w:tcW w:w="4239" w:type="dxa"/>
            <w:gridSpan w:val="2"/>
            <w:tcBorders>
              <w:top w:val="nil"/>
              <w:bottom w:val="single" w:sz="2" w:space="0" w:color="auto"/>
            </w:tcBorders>
            <w:vAlign w:val="center"/>
          </w:tcPr>
          <w:p w14:paraId="4762FFD1" w14:textId="77777777" w:rsidR="00736E2F" w:rsidRPr="00C97908" w:rsidRDefault="00736E2F" w:rsidP="007C2C91">
            <w:pPr>
              <w:rPr>
                <w:sz w:val="16"/>
                <w:szCs w:val="16"/>
                <w:lang w:val="en-US"/>
              </w:rPr>
            </w:pPr>
            <w:r w:rsidRPr="00C97908">
              <w:rPr>
                <w:sz w:val="16"/>
                <w:szCs w:val="16"/>
                <w:lang w:val="en-US"/>
              </w:rPr>
              <w:t>Butoane de montaj</w:t>
            </w:r>
          </w:p>
        </w:tc>
        <w:tc>
          <w:tcPr>
            <w:tcW w:w="998" w:type="dxa"/>
            <w:gridSpan w:val="2"/>
            <w:tcBorders>
              <w:top w:val="nil"/>
              <w:bottom w:val="single" w:sz="2" w:space="0" w:color="auto"/>
            </w:tcBorders>
            <w:vAlign w:val="center"/>
          </w:tcPr>
          <w:p w14:paraId="3BFCBEE1" w14:textId="77777777" w:rsidR="00736E2F" w:rsidRPr="00C97908" w:rsidRDefault="00736E2F" w:rsidP="007C2C91">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14:paraId="6A33A24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0,00832</w:t>
            </w:r>
          </w:p>
        </w:tc>
        <w:tc>
          <w:tcPr>
            <w:tcW w:w="1518" w:type="dxa"/>
            <w:tcBorders>
              <w:top w:val="nil"/>
              <w:bottom w:val="single" w:sz="2" w:space="0" w:color="auto"/>
            </w:tcBorders>
            <w:vAlign w:val="center"/>
          </w:tcPr>
          <w:p w14:paraId="59E5E7F1" w14:textId="77777777" w:rsidR="00736E2F" w:rsidRPr="00C97908" w:rsidRDefault="00736E2F" w:rsidP="007C2C91">
            <w:pPr>
              <w:jc w:val="center"/>
              <w:rPr>
                <w:sz w:val="16"/>
                <w:szCs w:val="16"/>
                <w:lang w:val="en-US"/>
              </w:rPr>
            </w:pPr>
            <w:r w:rsidRPr="00C97908">
              <w:rPr>
                <w:sz w:val="16"/>
                <w:szCs w:val="16"/>
                <w:lang w:val="en-US"/>
              </w:rPr>
              <w:t>0,001</w:t>
            </w:r>
          </w:p>
        </w:tc>
      </w:tr>
      <w:tr w:rsidR="00736E2F" w:rsidRPr="00C97908" w14:paraId="66B41EA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E379E7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6C7E84A" w14:textId="77777777" w:rsidR="00736E2F" w:rsidRPr="00B40365" w:rsidRDefault="00736E2F" w:rsidP="007C2C91">
            <w:pPr>
              <w:jc w:val="center"/>
              <w:rPr>
                <w:sz w:val="16"/>
                <w:szCs w:val="16"/>
                <w:lang w:val="en-US"/>
              </w:rPr>
            </w:pPr>
            <w:r w:rsidRPr="00B40365">
              <w:rPr>
                <w:sz w:val="16"/>
                <w:szCs w:val="16"/>
                <w:lang w:val="en-US"/>
              </w:rPr>
              <w:t>5009500</w:t>
            </w:r>
          </w:p>
        </w:tc>
        <w:tc>
          <w:tcPr>
            <w:tcW w:w="4239" w:type="dxa"/>
            <w:gridSpan w:val="2"/>
            <w:tcBorders>
              <w:top w:val="nil"/>
              <w:bottom w:val="single" w:sz="2" w:space="0" w:color="auto"/>
            </w:tcBorders>
            <w:vAlign w:val="center"/>
          </w:tcPr>
          <w:p w14:paraId="1E2758CB" w14:textId="77777777" w:rsidR="00736E2F" w:rsidRPr="00C97908" w:rsidRDefault="00736E2F" w:rsidP="007C2C91">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66862B86" w14:textId="77777777" w:rsidR="00736E2F" w:rsidRPr="00C97908" w:rsidRDefault="00736E2F" w:rsidP="007C2C91">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4440B45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0,0041</w:t>
            </w:r>
          </w:p>
        </w:tc>
        <w:tc>
          <w:tcPr>
            <w:tcW w:w="1518" w:type="dxa"/>
            <w:tcBorders>
              <w:top w:val="nil"/>
              <w:bottom w:val="single" w:sz="2" w:space="0" w:color="auto"/>
            </w:tcBorders>
            <w:vAlign w:val="center"/>
          </w:tcPr>
          <w:p w14:paraId="0152F600" w14:textId="77777777" w:rsidR="00736E2F" w:rsidRPr="00C97908" w:rsidRDefault="00736E2F" w:rsidP="007C2C91">
            <w:pPr>
              <w:jc w:val="center"/>
              <w:rPr>
                <w:sz w:val="16"/>
                <w:szCs w:val="16"/>
                <w:lang w:val="en-US"/>
              </w:rPr>
            </w:pPr>
            <w:r w:rsidRPr="00C97908">
              <w:rPr>
                <w:sz w:val="16"/>
                <w:szCs w:val="16"/>
                <w:lang w:val="en-US"/>
              </w:rPr>
              <w:t>0,001</w:t>
            </w:r>
          </w:p>
        </w:tc>
      </w:tr>
      <w:tr w:rsidR="00736E2F" w:rsidRPr="00C97908" w14:paraId="7EFF219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709303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68C2FE3" w14:textId="77777777" w:rsidR="00736E2F" w:rsidRPr="00B40365" w:rsidRDefault="00736E2F" w:rsidP="007C2C91">
            <w:pPr>
              <w:jc w:val="center"/>
              <w:rPr>
                <w:sz w:val="16"/>
                <w:szCs w:val="16"/>
                <w:lang w:val="en-US"/>
              </w:rPr>
            </w:pPr>
            <w:r w:rsidRPr="00B40365">
              <w:rPr>
                <w:sz w:val="16"/>
                <w:szCs w:val="16"/>
                <w:lang w:val="en-US"/>
              </w:rPr>
              <w:t>5009623</w:t>
            </w:r>
          </w:p>
        </w:tc>
        <w:tc>
          <w:tcPr>
            <w:tcW w:w="4239" w:type="dxa"/>
            <w:gridSpan w:val="2"/>
            <w:tcBorders>
              <w:top w:val="nil"/>
              <w:bottom w:val="single" w:sz="2" w:space="0" w:color="auto"/>
            </w:tcBorders>
            <w:vAlign w:val="center"/>
          </w:tcPr>
          <w:p w14:paraId="6B15D2E1" w14:textId="77777777" w:rsidR="00736E2F" w:rsidRPr="00C97908" w:rsidRDefault="00736E2F" w:rsidP="007C2C91">
            <w:pPr>
              <w:rPr>
                <w:sz w:val="16"/>
                <w:szCs w:val="16"/>
                <w:lang w:val="en-US"/>
              </w:rPr>
            </w:pPr>
            <w:r w:rsidRPr="00C97908">
              <w:rPr>
                <w:sz w:val="16"/>
                <w:szCs w:val="16"/>
                <w:lang w:val="en-US"/>
              </w:rPr>
              <w:t>Banda "К226"</w:t>
            </w:r>
          </w:p>
        </w:tc>
        <w:tc>
          <w:tcPr>
            <w:tcW w:w="998" w:type="dxa"/>
            <w:gridSpan w:val="2"/>
            <w:tcBorders>
              <w:top w:val="nil"/>
              <w:bottom w:val="single" w:sz="2" w:space="0" w:color="auto"/>
            </w:tcBorders>
            <w:vAlign w:val="center"/>
          </w:tcPr>
          <w:p w14:paraId="3F480384" w14:textId="77777777" w:rsidR="00736E2F" w:rsidRPr="00C97908" w:rsidRDefault="00736E2F" w:rsidP="007C2C91">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14:paraId="48BBA98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0,0096</w:t>
            </w:r>
          </w:p>
        </w:tc>
        <w:tc>
          <w:tcPr>
            <w:tcW w:w="1518" w:type="dxa"/>
            <w:tcBorders>
              <w:top w:val="nil"/>
              <w:bottom w:val="single" w:sz="2" w:space="0" w:color="auto"/>
            </w:tcBorders>
            <w:vAlign w:val="center"/>
          </w:tcPr>
          <w:p w14:paraId="6262AFCC" w14:textId="77777777" w:rsidR="00736E2F" w:rsidRPr="00C97908" w:rsidRDefault="00736E2F" w:rsidP="007C2C91">
            <w:pPr>
              <w:jc w:val="center"/>
              <w:rPr>
                <w:sz w:val="16"/>
                <w:szCs w:val="16"/>
                <w:lang w:val="en-US"/>
              </w:rPr>
            </w:pPr>
            <w:r w:rsidRPr="00C97908">
              <w:rPr>
                <w:sz w:val="16"/>
                <w:szCs w:val="16"/>
                <w:lang w:val="en-US"/>
              </w:rPr>
              <w:t>0,002</w:t>
            </w:r>
          </w:p>
        </w:tc>
      </w:tr>
      <w:tr w:rsidR="00736E2F" w:rsidRPr="00C97908" w14:paraId="53C77EF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CB7863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7A43A27" w14:textId="77777777" w:rsidR="00736E2F" w:rsidRPr="00B40365" w:rsidRDefault="00736E2F" w:rsidP="007C2C91">
            <w:pPr>
              <w:jc w:val="center"/>
              <w:rPr>
                <w:sz w:val="16"/>
                <w:szCs w:val="16"/>
                <w:lang w:val="en-US"/>
              </w:rPr>
            </w:pPr>
            <w:r w:rsidRPr="00B40365">
              <w:rPr>
                <w:sz w:val="16"/>
                <w:szCs w:val="16"/>
                <w:lang w:val="en-US"/>
              </w:rPr>
              <w:t>5220077</w:t>
            </w:r>
          </w:p>
        </w:tc>
        <w:tc>
          <w:tcPr>
            <w:tcW w:w="4239" w:type="dxa"/>
            <w:gridSpan w:val="2"/>
            <w:tcBorders>
              <w:top w:val="nil"/>
              <w:bottom w:val="single" w:sz="2" w:space="0" w:color="auto"/>
            </w:tcBorders>
            <w:vAlign w:val="center"/>
          </w:tcPr>
          <w:p w14:paraId="0257CC07" w14:textId="77777777" w:rsidR="00736E2F" w:rsidRPr="00C97908" w:rsidRDefault="00736E2F" w:rsidP="007C2C91">
            <w:pPr>
              <w:rPr>
                <w:sz w:val="16"/>
                <w:szCs w:val="16"/>
                <w:lang w:val="en-US"/>
              </w:rPr>
            </w:pPr>
            <w:r w:rsidRPr="00C97908">
              <w:rPr>
                <w:sz w:val="16"/>
                <w:szCs w:val="16"/>
                <w:lang w:val="en-US"/>
              </w:rPr>
              <w:t>Aliaje de staniu-plumb fara stibiu, marca "ПОС30"</w:t>
            </w:r>
          </w:p>
        </w:tc>
        <w:tc>
          <w:tcPr>
            <w:tcW w:w="998" w:type="dxa"/>
            <w:gridSpan w:val="2"/>
            <w:tcBorders>
              <w:top w:val="nil"/>
              <w:bottom w:val="single" w:sz="2" w:space="0" w:color="auto"/>
            </w:tcBorders>
            <w:vAlign w:val="center"/>
          </w:tcPr>
          <w:p w14:paraId="7D3AE48F"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75F2EB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79913C69" w14:textId="77777777" w:rsidR="00736E2F" w:rsidRPr="00C97908" w:rsidRDefault="00736E2F" w:rsidP="007C2C91">
            <w:pPr>
              <w:jc w:val="center"/>
              <w:rPr>
                <w:sz w:val="16"/>
                <w:szCs w:val="16"/>
                <w:lang w:val="en-US"/>
              </w:rPr>
            </w:pPr>
            <w:r w:rsidRPr="00C97908">
              <w:rPr>
                <w:sz w:val="16"/>
                <w:szCs w:val="16"/>
                <w:lang w:val="en-US"/>
              </w:rPr>
              <w:t>0,08</w:t>
            </w:r>
          </w:p>
        </w:tc>
      </w:tr>
      <w:tr w:rsidR="00736E2F" w:rsidRPr="00C97908" w14:paraId="0963E4C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75F405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C335B2A"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293D17C7"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7C5E5A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E078ED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right w:val="single" w:sz="4" w:space="0" w:color="auto"/>
            </w:tcBorders>
            <w:vAlign w:val="center"/>
          </w:tcPr>
          <w:p w14:paraId="32FF5B72" w14:textId="77777777" w:rsidR="00736E2F" w:rsidRPr="00C97908" w:rsidRDefault="00736E2F" w:rsidP="007C2C91">
            <w:pPr>
              <w:jc w:val="center"/>
              <w:rPr>
                <w:sz w:val="16"/>
                <w:szCs w:val="16"/>
                <w:lang w:val="en-US"/>
              </w:rPr>
            </w:pPr>
            <w:r w:rsidRPr="00C97908">
              <w:rPr>
                <w:sz w:val="16"/>
                <w:szCs w:val="16"/>
                <w:lang w:val="en-US"/>
              </w:rPr>
              <w:t>0,062</w:t>
            </w:r>
          </w:p>
        </w:tc>
      </w:tr>
      <w:tr w:rsidR="00736E2F" w:rsidRPr="00C97908" w14:paraId="53486DE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84C814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A078816" w14:textId="77777777" w:rsidR="00736E2F" w:rsidRPr="00B40365" w:rsidRDefault="00736E2F" w:rsidP="007C2C91">
            <w:pPr>
              <w:jc w:val="center"/>
              <w:rPr>
                <w:sz w:val="16"/>
                <w:szCs w:val="16"/>
                <w:lang w:val="en-US"/>
              </w:rPr>
            </w:pPr>
            <w:r w:rsidRPr="00B40365">
              <w:rPr>
                <w:sz w:val="16"/>
                <w:szCs w:val="16"/>
                <w:lang w:val="en-US"/>
              </w:rPr>
              <w:t>030203</w:t>
            </w:r>
          </w:p>
        </w:tc>
        <w:tc>
          <w:tcPr>
            <w:tcW w:w="4239" w:type="dxa"/>
            <w:gridSpan w:val="2"/>
            <w:tcBorders>
              <w:top w:val="nil"/>
              <w:bottom w:val="single" w:sz="2" w:space="0" w:color="auto"/>
            </w:tcBorders>
            <w:vAlign w:val="center"/>
          </w:tcPr>
          <w:p w14:paraId="5DFC75ED" w14:textId="77777777" w:rsidR="00736E2F" w:rsidRPr="00C97908" w:rsidRDefault="00736E2F" w:rsidP="007C2C91">
            <w:pPr>
              <w:rPr>
                <w:sz w:val="16"/>
                <w:szCs w:val="16"/>
                <w:lang w:val="en-US"/>
              </w:rPr>
            </w:pPr>
            <w:r w:rsidRPr="00C97908">
              <w:rPr>
                <w:sz w:val="16"/>
                <w:szCs w:val="16"/>
                <w:lang w:val="en-US"/>
              </w:rPr>
              <w:t>Cricuri hidraulice, capacitate de ridicare 63 t</w:t>
            </w:r>
          </w:p>
        </w:tc>
        <w:tc>
          <w:tcPr>
            <w:tcW w:w="998" w:type="dxa"/>
            <w:gridSpan w:val="2"/>
            <w:tcBorders>
              <w:top w:val="nil"/>
              <w:bottom w:val="single" w:sz="2" w:space="0" w:color="auto"/>
            </w:tcBorders>
            <w:vAlign w:val="center"/>
          </w:tcPr>
          <w:p w14:paraId="3944FF4E"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70336F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right w:val="single" w:sz="4" w:space="0" w:color="auto"/>
            </w:tcBorders>
            <w:vAlign w:val="center"/>
          </w:tcPr>
          <w:p w14:paraId="41617814" w14:textId="77777777" w:rsidR="00736E2F" w:rsidRPr="00C97908" w:rsidRDefault="00736E2F" w:rsidP="007C2C91">
            <w:pPr>
              <w:jc w:val="center"/>
              <w:rPr>
                <w:sz w:val="16"/>
                <w:szCs w:val="16"/>
                <w:lang w:val="en-US"/>
              </w:rPr>
            </w:pPr>
            <w:r w:rsidRPr="00C97908">
              <w:rPr>
                <w:sz w:val="16"/>
                <w:szCs w:val="16"/>
                <w:lang w:val="en-US"/>
              </w:rPr>
              <w:t>0,48</w:t>
            </w:r>
          </w:p>
        </w:tc>
      </w:tr>
      <w:tr w:rsidR="00736E2F" w:rsidRPr="00C97908" w14:paraId="4EA6BDE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CAC500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98780C7" w14:textId="77777777" w:rsidR="00736E2F" w:rsidRPr="00B40365" w:rsidRDefault="00736E2F" w:rsidP="007C2C91">
            <w:pPr>
              <w:jc w:val="center"/>
              <w:rPr>
                <w:sz w:val="16"/>
                <w:szCs w:val="16"/>
                <w:lang w:val="en-US"/>
              </w:rPr>
            </w:pPr>
            <w:r w:rsidRPr="00B40365">
              <w:rPr>
                <w:sz w:val="16"/>
                <w:szCs w:val="16"/>
                <w:lang w:val="en-US"/>
              </w:rPr>
              <w:t>030408</w:t>
            </w:r>
          </w:p>
        </w:tc>
        <w:tc>
          <w:tcPr>
            <w:tcW w:w="4239" w:type="dxa"/>
            <w:gridSpan w:val="2"/>
            <w:tcBorders>
              <w:top w:val="nil"/>
              <w:bottom w:val="single" w:sz="2" w:space="0" w:color="auto"/>
            </w:tcBorders>
            <w:vAlign w:val="center"/>
          </w:tcPr>
          <w:p w14:paraId="7E641068" w14:textId="77777777" w:rsidR="00736E2F" w:rsidRPr="00C97908" w:rsidRDefault="00736E2F" w:rsidP="007C2C91">
            <w:pPr>
              <w:rPr>
                <w:sz w:val="16"/>
                <w:szCs w:val="16"/>
                <w:lang w:val="en-US"/>
              </w:rPr>
            </w:pPr>
            <w:r w:rsidRPr="00C97908">
              <w:rPr>
                <w:sz w:val="16"/>
                <w:szCs w:val="16"/>
                <w:lang w:val="en-US"/>
              </w:rPr>
              <w:t>Cabestane electrice, forta de tractiune 156,96 (16) kN (t)</w:t>
            </w:r>
          </w:p>
        </w:tc>
        <w:tc>
          <w:tcPr>
            <w:tcW w:w="998" w:type="dxa"/>
            <w:gridSpan w:val="2"/>
            <w:tcBorders>
              <w:top w:val="nil"/>
              <w:bottom w:val="single" w:sz="2" w:space="0" w:color="auto"/>
            </w:tcBorders>
            <w:vAlign w:val="center"/>
          </w:tcPr>
          <w:p w14:paraId="5FD655DF"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3CA9420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3,0000</w:t>
            </w:r>
          </w:p>
        </w:tc>
        <w:tc>
          <w:tcPr>
            <w:tcW w:w="1518" w:type="dxa"/>
            <w:tcBorders>
              <w:top w:val="nil"/>
              <w:bottom w:val="single" w:sz="2" w:space="0" w:color="auto"/>
              <w:right w:val="single" w:sz="4" w:space="0" w:color="auto"/>
            </w:tcBorders>
            <w:vAlign w:val="center"/>
          </w:tcPr>
          <w:p w14:paraId="4456BD3E" w14:textId="77777777" w:rsidR="00736E2F" w:rsidRPr="00C97908" w:rsidRDefault="00736E2F" w:rsidP="007C2C91">
            <w:pPr>
              <w:jc w:val="center"/>
              <w:rPr>
                <w:sz w:val="16"/>
                <w:szCs w:val="16"/>
                <w:lang w:val="en-US"/>
              </w:rPr>
            </w:pPr>
            <w:r w:rsidRPr="00C97908">
              <w:rPr>
                <w:sz w:val="16"/>
                <w:szCs w:val="16"/>
                <w:lang w:val="en-US"/>
              </w:rPr>
              <w:t>0,48</w:t>
            </w:r>
          </w:p>
        </w:tc>
      </w:tr>
      <w:tr w:rsidR="00736E2F" w:rsidRPr="00C97908" w14:paraId="7A826A3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DD1151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9233E6C"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281E5CB9"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FD7F47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ACAF34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0,3900</w:t>
            </w:r>
          </w:p>
        </w:tc>
        <w:tc>
          <w:tcPr>
            <w:tcW w:w="1518" w:type="dxa"/>
            <w:tcBorders>
              <w:top w:val="nil"/>
              <w:bottom w:val="single" w:sz="2" w:space="0" w:color="auto"/>
              <w:right w:val="single" w:sz="4" w:space="0" w:color="auto"/>
            </w:tcBorders>
            <w:vAlign w:val="center"/>
          </w:tcPr>
          <w:p w14:paraId="26E356B7" w14:textId="77777777" w:rsidR="00736E2F" w:rsidRPr="00C97908" w:rsidRDefault="00736E2F" w:rsidP="007C2C91">
            <w:pPr>
              <w:jc w:val="center"/>
              <w:rPr>
                <w:sz w:val="16"/>
                <w:szCs w:val="16"/>
                <w:lang w:val="en-US"/>
              </w:rPr>
            </w:pPr>
            <w:r w:rsidRPr="00C97908">
              <w:rPr>
                <w:sz w:val="16"/>
                <w:szCs w:val="16"/>
                <w:lang w:val="en-US"/>
              </w:rPr>
              <w:t>0,062</w:t>
            </w:r>
          </w:p>
        </w:tc>
      </w:tr>
      <w:tr w:rsidR="00736E2F" w:rsidRPr="009B70F2" w14:paraId="7FD9C545"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832BC77" w14:textId="77777777" w:rsidR="00736E2F" w:rsidRPr="005E2CA0" w:rsidRDefault="00736E2F" w:rsidP="007C2C91">
            <w:pPr>
              <w:jc w:val="center"/>
              <w:rPr>
                <w:b/>
                <w:bCs/>
                <w:sz w:val="22"/>
                <w:szCs w:val="22"/>
                <w:lang w:val="en-US"/>
              </w:rPr>
            </w:pPr>
            <w:r w:rsidRPr="005E2CA0">
              <w:rPr>
                <w:b/>
                <w:bCs/>
                <w:sz w:val="22"/>
                <w:szCs w:val="22"/>
                <w:lang w:val="en-US"/>
              </w:rPr>
              <w:t>23</w:t>
            </w:r>
          </w:p>
        </w:tc>
        <w:tc>
          <w:tcPr>
            <w:tcW w:w="1366" w:type="dxa"/>
            <w:gridSpan w:val="2"/>
            <w:tcBorders>
              <w:top w:val="single" w:sz="4" w:space="0" w:color="auto"/>
              <w:bottom w:val="single" w:sz="4" w:space="0" w:color="auto"/>
            </w:tcBorders>
            <w:vAlign w:val="center"/>
          </w:tcPr>
          <w:p w14:paraId="4D750975"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1DF89A75" w14:textId="77777777" w:rsidR="00736E2F" w:rsidRPr="005E2CA0" w:rsidRDefault="00736E2F" w:rsidP="007C2C91">
            <w:pPr>
              <w:rPr>
                <w:b/>
                <w:bCs/>
                <w:sz w:val="2"/>
                <w:szCs w:val="2"/>
                <w:lang w:val="en-US"/>
              </w:rPr>
            </w:pPr>
            <w:r w:rsidRPr="005E2CA0">
              <w:rPr>
                <w:b/>
                <w:bCs/>
                <w:sz w:val="22"/>
                <w:szCs w:val="22"/>
                <w:lang w:val="en-US"/>
              </w:rPr>
              <w:t>Cablu de forta cu conductoare din aluminiu АПвБбШп-1 3x16mm2</w:t>
            </w:r>
          </w:p>
          <w:p w14:paraId="654A42E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CF4C3C5"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05075D72"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698A214" w14:textId="77777777" w:rsidR="00736E2F" w:rsidRPr="005E2CA0" w:rsidRDefault="00736E2F" w:rsidP="007C2C91">
            <w:pPr>
              <w:jc w:val="center"/>
              <w:rPr>
                <w:b/>
                <w:bCs/>
                <w:sz w:val="22"/>
                <w:szCs w:val="22"/>
                <w:lang w:val="en-US"/>
              </w:rPr>
            </w:pPr>
            <w:r w:rsidRPr="005E2CA0">
              <w:rPr>
                <w:b/>
                <w:bCs/>
                <w:sz w:val="22"/>
                <w:szCs w:val="22"/>
                <w:lang w:val="en-US"/>
              </w:rPr>
              <w:t>472,000</w:t>
            </w:r>
          </w:p>
          <w:p w14:paraId="288E8D91" w14:textId="77777777" w:rsidR="00736E2F" w:rsidRPr="009B70F2" w:rsidRDefault="00736E2F" w:rsidP="007C2C91">
            <w:pPr>
              <w:jc w:val="center"/>
              <w:rPr>
                <w:sz w:val="2"/>
                <w:szCs w:val="2"/>
                <w:lang w:val="en-US"/>
              </w:rPr>
            </w:pPr>
          </w:p>
        </w:tc>
      </w:tr>
      <w:tr w:rsidR="00736E2F" w:rsidRPr="00C97908" w14:paraId="327D77B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071E0D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BCBDD8C" w14:textId="77777777" w:rsidR="00736E2F" w:rsidRPr="00B40365" w:rsidRDefault="00736E2F" w:rsidP="007C2C91">
            <w:pPr>
              <w:jc w:val="center"/>
              <w:rPr>
                <w:sz w:val="16"/>
                <w:szCs w:val="16"/>
                <w:lang w:val="en-US"/>
              </w:rPr>
            </w:pPr>
            <w:r w:rsidRPr="00B40365">
              <w:rPr>
                <w:sz w:val="16"/>
                <w:szCs w:val="16"/>
                <w:lang w:val="en-US"/>
              </w:rPr>
              <w:t>62100010211-01</w:t>
            </w:r>
          </w:p>
        </w:tc>
        <w:tc>
          <w:tcPr>
            <w:tcW w:w="4239" w:type="dxa"/>
            <w:gridSpan w:val="2"/>
            <w:tcBorders>
              <w:top w:val="nil"/>
              <w:bottom w:val="single" w:sz="2" w:space="0" w:color="auto"/>
            </w:tcBorders>
            <w:vAlign w:val="center"/>
          </w:tcPr>
          <w:p w14:paraId="26FEE8E0" w14:textId="77777777" w:rsidR="00736E2F" w:rsidRPr="00C97908" w:rsidRDefault="00736E2F" w:rsidP="007C2C91">
            <w:pPr>
              <w:rPr>
                <w:sz w:val="16"/>
                <w:szCs w:val="16"/>
                <w:lang w:val="en-US"/>
              </w:rPr>
            </w:pPr>
            <w:r w:rsidRPr="00C97908">
              <w:rPr>
                <w:sz w:val="16"/>
                <w:szCs w:val="16"/>
                <w:lang w:val="en-US"/>
              </w:rPr>
              <w:t>Cablu de forta cu conductoare din aluminiu АПвБбШп-1 3x16mm2</w:t>
            </w:r>
          </w:p>
        </w:tc>
        <w:tc>
          <w:tcPr>
            <w:tcW w:w="998" w:type="dxa"/>
            <w:gridSpan w:val="2"/>
            <w:tcBorders>
              <w:top w:val="nil"/>
              <w:bottom w:val="single" w:sz="2" w:space="0" w:color="auto"/>
            </w:tcBorders>
            <w:vAlign w:val="center"/>
          </w:tcPr>
          <w:p w14:paraId="1C38A8E0"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44B3688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1BCC926" w14:textId="77777777" w:rsidR="00736E2F" w:rsidRPr="00C97908" w:rsidRDefault="00736E2F" w:rsidP="007C2C91">
            <w:pPr>
              <w:jc w:val="center"/>
              <w:rPr>
                <w:sz w:val="16"/>
                <w:szCs w:val="16"/>
                <w:lang w:val="en-US"/>
              </w:rPr>
            </w:pPr>
            <w:r w:rsidRPr="00C97908">
              <w:rPr>
                <w:sz w:val="16"/>
                <w:szCs w:val="16"/>
                <w:lang w:val="en-US"/>
              </w:rPr>
              <w:t>472,00</w:t>
            </w:r>
          </w:p>
        </w:tc>
      </w:tr>
      <w:tr w:rsidR="00736E2F" w:rsidRPr="009B70F2" w14:paraId="2E3DF2E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265A6AF" w14:textId="77777777" w:rsidR="00736E2F" w:rsidRPr="005E2CA0" w:rsidRDefault="00736E2F" w:rsidP="007C2C91">
            <w:pPr>
              <w:jc w:val="center"/>
              <w:rPr>
                <w:b/>
                <w:bCs/>
                <w:sz w:val="22"/>
                <w:szCs w:val="22"/>
                <w:lang w:val="en-US"/>
              </w:rPr>
            </w:pPr>
            <w:r w:rsidRPr="005E2CA0">
              <w:rPr>
                <w:b/>
                <w:bCs/>
                <w:sz w:val="22"/>
                <w:szCs w:val="22"/>
                <w:lang w:val="en-US"/>
              </w:rPr>
              <w:t>24</w:t>
            </w:r>
          </w:p>
        </w:tc>
        <w:tc>
          <w:tcPr>
            <w:tcW w:w="1366" w:type="dxa"/>
            <w:gridSpan w:val="2"/>
            <w:tcBorders>
              <w:top w:val="single" w:sz="4" w:space="0" w:color="auto"/>
              <w:bottom w:val="single" w:sz="4" w:space="0" w:color="auto"/>
            </w:tcBorders>
            <w:vAlign w:val="center"/>
          </w:tcPr>
          <w:p w14:paraId="60B831D5" w14:textId="77777777" w:rsidR="00736E2F" w:rsidRPr="005E2CA0" w:rsidRDefault="00736E2F" w:rsidP="007C2C91">
            <w:pPr>
              <w:jc w:val="center"/>
              <w:rPr>
                <w:b/>
                <w:bCs/>
                <w:sz w:val="22"/>
                <w:szCs w:val="22"/>
                <w:lang w:val="en-US"/>
              </w:rPr>
            </w:pPr>
            <w:r w:rsidRPr="005E2CA0">
              <w:rPr>
                <w:b/>
                <w:bCs/>
                <w:sz w:val="22"/>
                <w:szCs w:val="22"/>
                <w:lang w:val="en-US"/>
              </w:rPr>
              <w:t>08-02-143-1</w:t>
            </w:r>
          </w:p>
        </w:tc>
        <w:tc>
          <w:tcPr>
            <w:tcW w:w="4255" w:type="dxa"/>
            <w:gridSpan w:val="3"/>
            <w:tcBorders>
              <w:top w:val="single" w:sz="4" w:space="0" w:color="auto"/>
              <w:bottom w:val="single" w:sz="4" w:space="0" w:color="auto"/>
            </w:tcBorders>
          </w:tcPr>
          <w:p w14:paraId="155CA34E" w14:textId="77777777" w:rsidR="00736E2F" w:rsidRPr="005E2CA0" w:rsidRDefault="00736E2F" w:rsidP="007C2C91">
            <w:pPr>
              <w:rPr>
                <w:b/>
                <w:bCs/>
                <w:sz w:val="2"/>
                <w:szCs w:val="2"/>
                <w:lang w:val="en-US"/>
              </w:rPr>
            </w:pPr>
            <w:r w:rsidRPr="005E2CA0">
              <w:rPr>
                <w:b/>
                <w:bCs/>
                <w:sz w:val="22"/>
                <w:szCs w:val="22"/>
                <w:lang w:val="en-US"/>
              </w:rPr>
              <w:t>Acoperirea cablului, pozat in transee: cu caramida a unui singur cablu</w:t>
            </w:r>
          </w:p>
          <w:p w14:paraId="1DF1A28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9F501EA"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75744ED"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9FC068C" w14:textId="77777777" w:rsidR="00736E2F" w:rsidRPr="005E2CA0" w:rsidRDefault="00736E2F" w:rsidP="007C2C91">
            <w:pPr>
              <w:jc w:val="center"/>
              <w:rPr>
                <w:b/>
                <w:bCs/>
                <w:sz w:val="22"/>
                <w:szCs w:val="22"/>
                <w:lang w:val="en-US"/>
              </w:rPr>
            </w:pPr>
            <w:r w:rsidRPr="005E2CA0">
              <w:rPr>
                <w:b/>
                <w:bCs/>
                <w:sz w:val="22"/>
                <w:szCs w:val="22"/>
                <w:lang w:val="en-US"/>
              </w:rPr>
              <w:t>3,250</w:t>
            </w:r>
          </w:p>
          <w:p w14:paraId="34940985" w14:textId="77777777" w:rsidR="00736E2F" w:rsidRPr="009B70F2" w:rsidRDefault="00736E2F" w:rsidP="007C2C91">
            <w:pPr>
              <w:jc w:val="center"/>
              <w:rPr>
                <w:sz w:val="2"/>
                <w:szCs w:val="2"/>
                <w:lang w:val="en-US"/>
              </w:rPr>
            </w:pPr>
          </w:p>
        </w:tc>
      </w:tr>
      <w:tr w:rsidR="00736E2F" w:rsidRPr="00C97908" w14:paraId="15EE987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99D767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8D6A38C"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6D4D1669"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161B135"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BD809D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6,5100</w:t>
            </w:r>
          </w:p>
        </w:tc>
        <w:tc>
          <w:tcPr>
            <w:tcW w:w="1518" w:type="dxa"/>
            <w:tcBorders>
              <w:top w:val="nil"/>
              <w:bottom w:val="single" w:sz="2" w:space="0" w:color="auto"/>
            </w:tcBorders>
            <w:vAlign w:val="center"/>
          </w:tcPr>
          <w:p w14:paraId="09FEFAF7" w14:textId="77777777" w:rsidR="00736E2F" w:rsidRPr="00C97908" w:rsidRDefault="00736E2F" w:rsidP="007C2C91">
            <w:pPr>
              <w:jc w:val="center"/>
              <w:rPr>
                <w:sz w:val="16"/>
                <w:szCs w:val="16"/>
                <w:lang w:val="en-US"/>
              </w:rPr>
            </w:pPr>
            <w:r w:rsidRPr="00C97908">
              <w:rPr>
                <w:sz w:val="16"/>
                <w:szCs w:val="16"/>
                <w:lang w:val="en-US"/>
              </w:rPr>
              <w:t>21,157</w:t>
            </w:r>
          </w:p>
        </w:tc>
      </w:tr>
      <w:tr w:rsidR="00736E2F" w:rsidRPr="00C97908" w14:paraId="34C3D4A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D5CED8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111CA2E"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52863B13"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2952531"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EC081B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4,2400</w:t>
            </w:r>
          </w:p>
        </w:tc>
        <w:tc>
          <w:tcPr>
            <w:tcW w:w="1518" w:type="dxa"/>
            <w:tcBorders>
              <w:top w:val="nil"/>
              <w:bottom w:val="single" w:sz="2" w:space="0" w:color="auto"/>
              <w:right w:val="single" w:sz="4" w:space="0" w:color="auto"/>
            </w:tcBorders>
            <w:vAlign w:val="center"/>
          </w:tcPr>
          <w:p w14:paraId="2A3E5807" w14:textId="77777777" w:rsidR="00736E2F" w:rsidRPr="00C97908" w:rsidRDefault="00736E2F" w:rsidP="007C2C91">
            <w:pPr>
              <w:jc w:val="center"/>
              <w:rPr>
                <w:sz w:val="16"/>
                <w:szCs w:val="16"/>
                <w:lang w:val="en-US"/>
              </w:rPr>
            </w:pPr>
            <w:r w:rsidRPr="00C97908">
              <w:rPr>
                <w:sz w:val="16"/>
                <w:szCs w:val="16"/>
                <w:lang w:val="en-US"/>
              </w:rPr>
              <w:t>13,78</w:t>
            </w:r>
          </w:p>
        </w:tc>
      </w:tr>
      <w:tr w:rsidR="00736E2F" w:rsidRPr="00C97908" w14:paraId="64ABD97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7C1781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428BC09"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19C26928"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248ECBC"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2AED3E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4,2400</w:t>
            </w:r>
          </w:p>
        </w:tc>
        <w:tc>
          <w:tcPr>
            <w:tcW w:w="1518" w:type="dxa"/>
            <w:tcBorders>
              <w:top w:val="nil"/>
              <w:bottom w:val="single" w:sz="2" w:space="0" w:color="auto"/>
              <w:right w:val="single" w:sz="4" w:space="0" w:color="auto"/>
            </w:tcBorders>
            <w:vAlign w:val="center"/>
          </w:tcPr>
          <w:p w14:paraId="1803CBBD" w14:textId="77777777" w:rsidR="00736E2F" w:rsidRPr="00C97908" w:rsidRDefault="00736E2F" w:rsidP="007C2C91">
            <w:pPr>
              <w:jc w:val="center"/>
              <w:rPr>
                <w:sz w:val="16"/>
                <w:szCs w:val="16"/>
                <w:lang w:val="en-US"/>
              </w:rPr>
            </w:pPr>
            <w:r w:rsidRPr="00C97908">
              <w:rPr>
                <w:sz w:val="16"/>
                <w:szCs w:val="16"/>
                <w:lang w:val="en-US"/>
              </w:rPr>
              <w:t>13,78</w:t>
            </w:r>
          </w:p>
        </w:tc>
      </w:tr>
      <w:tr w:rsidR="00736E2F" w:rsidRPr="009B70F2" w14:paraId="69C523CD"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FC19E57" w14:textId="77777777" w:rsidR="00736E2F" w:rsidRPr="005E2CA0" w:rsidRDefault="00736E2F" w:rsidP="007C2C91">
            <w:pPr>
              <w:jc w:val="center"/>
              <w:rPr>
                <w:b/>
                <w:bCs/>
                <w:sz w:val="22"/>
                <w:szCs w:val="22"/>
                <w:lang w:val="en-US"/>
              </w:rPr>
            </w:pPr>
            <w:r w:rsidRPr="005E2CA0">
              <w:rPr>
                <w:b/>
                <w:bCs/>
                <w:sz w:val="22"/>
                <w:szCs w:val="22"/>
                <w:lang w:val="en-US"/>
              </w:rPr>
              <w:t>25</w:t>
            </w:r>
          </w:p>
        </w:tc>
        <w:tc>
          <w:tcPr>
            <w:tcW w:w="1366" w:type="dxa"/>
            <w:gridSpan w:val="2"/>
            <w:tcBorders>
              <w:top w:val="single" w:sz="4" w:space="0" w:color="auto"/>
              <w:bottom w:val="single" w:sz="4" w:space="0" w:color="auto"/>
            </w:tcBorders>
            <w:vAlign w:val="center"/>
          </w:tcPr>
          <w:p w14:paraId="31E444BA" w14:textId="77777777" w:rsidR="00736E2F" w:rsidRPr="005E2CA0" w:rsidRDefault="00736E2F" w:rsidP="007C2C91">
            <w:pPr>
              <w:jc w:val="center"/>
              <w:rPr>
                <w:b/>
                <w:bCs/>
                <w:sz w:val="22"/>
                <w:szCs w:val="22"/>
                <w:lang w:val="en-US"/>
              </w:rPr>
            </w:pPr>
            <w:r w:rsidRPr="005E2CA0">
              <w:rPr>
                <w:b/>
                <w:bCs/>
                <w:sz w:val="22"/>
                <w:szCs w:val="22"/>
                <w:lang w:val="en-US"/>
              </w:rPr>
              <w:t>08-02-143-2</w:t>
            </w:r>
          </w:p>
        </w:tc>
        <w:tc>
          <w:tcPr>
            <w:tcW w:w="4255" w:type="dxa"/>
            <w:gridSpan w:val="3"/>
            <w:tcBorders>
              <w:top w:val="single" w:sz="4" w:space="0" w:color="auto"/>
              <w:bottom w:val="single" w:sz="4" w:space="0" w:color="auto"/>
            </w:tcBorders>
          </w:tcPr>
          <w:p w14:paraId="1D2D543C" w14:textId="77777777" w:rsidR="00736E2F" w:rsidRPr="005E2CA0" w:rsidRDefault="00736E2F" w:rsidP="007C2C91">
            <w:pPr>
              <w:rPr>
                <w:b/>
                <w:bCs/>
                <w:sz w:val="2"/>
                <w:szCs w:val="2"/>
                <w:lang w:val="en-US"/>
              </w:rPr>
            </w:pPr>
            <w:r w:rsidRPr="005E2CA0">
              <w:rPr>
                <w:b/>
                <w:bCs/>
                <w:sz w:val="22"/>
                <w:szCs w:val="22"/>
                <w:lang w:val="en-US"/>
              </w:rPr>
              <w:t>Acoperirea cablului, pozat in transee: cu caramida a fiecarui cablu urmator</w:t>
            </w:r>
          </w:p>
          <w:p w14:paraId="6F055244"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A31FE0E"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AEC2299"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3FF8144F" w14:textId="77777777" w:rsidR="00736E2F" w:rsidRPr="005E2CA0" w:rsidRDefault="00736E2F" w:rsidP="007C2C91">
            <w:pPr>
              <w:jc w:val="center"/>
              <w:rPr>
                <w:b/>
                <w:bCs/>
                <w:sz w:val="22"/>
                <w:szCs w:val="22"/>
                <w:lang w:val="en-US"/>
              </w:rPr>
            </w:pPr>
            <w:r w:rsidRPr="005E2CA0">
              <w:rPr>
                <w:b/>
                <w:bCs/>
                <w:sz w:val="22"/>
                <w:szCs w:val="22"/>
                <w:lang w:val="en-US"/>
              </w:rPr>
              <w:t>1,960</w:t>
            </w:r>
          </w:p>
          <w:p w14:paraId="2B2FF48A" w14:textId="77777777" w:rsidR="00736E2F" w:rsidRPr="009B70F2" w:rsidRDefault="00736E2F" w:rsidP="007C2C91">
            <w:pPr>
              <w:jc w:val="center"/>
              <w:rPr>
                <w:sz w:val="2"/>
                <w:szCs w:val="2"/>
                <w:lang w:val="en-US"/>
              </w:rPr>
            </w:pPr>
          </w:p>
        </w:tc>
      </w:tr>
      <w:tr w:rsidR="00736E2F" w:rsidRPr="00C97908" w14:paraId="240ED2F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AFB6F3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AE6D24C"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741E795C"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5022B0C3"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5DE409D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3,4000</w:t>
            </w:r>
          </w:p>
        </w:tc>
        <w:tc>
          <w:tcPr>
            <w:tcW w:w="1518" w:type="dxa"/>
            <w:tcBorders>
              <w:top w:val="nil"/>
              <w:bottom w:val="single" w:sz="2" w:space="0" w:color="auto"/>
            </w:tcBorders>
            <w:vAlign w:val="center"/>
          </w:tcPr>
          <w:p w14:paraId="105B9279" w14:textId="77777777" w:rsidR="00736E2F" w:rsidRPr="00C97908" w:rsidRDefault="00736E2F" w:rsidP="007C2C91">
            <w:pPr>
              <w:jc w:val="center"/>
              <w:rPr>
                <w:sz w:val="16"/>
                <w:szCs w:val="16"/>
                <w:lang w:val="en-US"/>
              </w:rPr>
            </w:pPr>
            <w:r w:rsidRPr="00C97908">
              <w:rPr>
                <w:sz w:val="16"/>
                <w:szCs w:val="16"/>
                <w:lang w:val="en-US"/>
              </w:rPr>
              <w:t>6,664</w:t>
            </w:r>
          </w:p>
        </w:tc>
      </w:tr>
      <w:tr w:rsidR="00736E2F" w:rsidRPr="00C97908" w14:paraId="3F0A41A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7C14C7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D9F442C"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62074F1B"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D72BA3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55EB00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2,5400</w:t>
            </w:r>
          </w:p>
        </w:tc>
        <w:tc>
          <w:tcPr>
            <w:tcW w:w="1518" w:type="dxa"/>
            <w:tcBorders>
              <w:top w:val="nil"/>
              <w:bottom w:val="single" w:sz="2" w:space="0" w:color="auto"/>
              <w:right w:val="single" w:sz="4" w:space="0" w:color="auto"/>
            </w:tcBorders>
            <w:vAlign w:val="center"/>
          </w:tcPr>
          <w:p w14:paraId="5C94443A" w14:textId="77777777" w:rsidR="00736E2F" w:rsidRPr="00C97908" w:rsidRDefault="00736E2F" w:rsidP="007C2C91">
            <w:pPr>
              <w:jc w:val="center"/>
              <w:rPr>
                <w:sz w:val="16"/>
                <w:szCs w:val="16"/>
                <w:lang w:val="en-US"/>
              </w:rPr>
            </w:pPr>
            <w:r w:rsidRPr="00C97908">
              <w:rPr>
                <w:sz w:val="16"/>
                <w:szCs w:val="16"/>
                <w:lang w:val="en-US"/>
              </w:rPr>
              <w:t>4,978</w:t>
            </w:r>
          </w:p>
        </w:tc>
      </w:tr>
      <w:tr w:rsidR="00736E2F" w:rsidRPr="00C97908" w14:paraId="4DF53BA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7869D8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25644C5"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529915A7"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5E08A9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30FA4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2,5400</w:t>
            </w:r>
          </w:p>
        </w:tc>
        <w:tc>
          <w:tcPr>
            <w:tcW w:w="1518" w:type="dxa"/>
            <w:tcBorders>
              <w:top w:val="nil"/>
              <w:bottom w:val="single" w:sz="2" w:space="0" w:color="auto"/>
              <w:right w:val="single" w:sz="4" w:space="0" w:color="auto"/>
            </w:tcBorders>
            <w:vAlign w:val="center"/>
          </w:tcPr>
          <w:p w14:paraId="4BFD42B7" w14:textId="77777777" w:rsidR="00736E2F" w:rsidRPr="00C97908" w:rsidRDefault="00736E2F" w:rsidP="007C2C91">
            <w:pPr>
              <w:jc w:val="center"/>
              <w:rPr>
                <w:sz w:val="16"/>
                <w:szCs w:val="16"/>
                <w:lang w:val="en-US"/>
              </w:rPr>
            </w:pPr>
            <w:r w:rsidRPr="00C97908">
              <w:rPr>
                <w:sz w:val="16"/>
                <w:szCs w:val="16"/>
                <w:lang w:val="en-US"/>
              </w:rPr>
              <w:t>4,978</w:t>
            </w:r>
          </w:p>
        </w:tc>
      </w:tr>
      <w:tr w:rsidR="00736E2F" w:rsidRPr="009B70F2" w14:paraId="01A66D0E"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3FF237A" w14:textId="77777777" w:rsidR="00736E2F" w:rsidRPr="005E2CA0" w:rsidRDefault="00736E2F" w:rsidP="007C2C91">
            <w:pPr>
              <w:jc w:val="center"/>
              <w:rPr>
                <w:b/>
                <w:bCs/>
                <w:sz w:val="22"/>
                <w:szCs w:val="22"/>
                <w:lang w:val="en-US"/>
              </w:rPr>
            </w:pPr>
            <w:r w:rsidRPr="005E2CA0">
              <w:rPr>
                <w:b/>
                <w:bCs/>
                <w:sz w:val="22"/>
                <w:szCs w:val="22"/>
                <w:lang w:val="en-US"/>
              </w:rPr>
              <w:t>26</w:t>
            </w:r>
          </w:p>
        </w:tc>
        <w:tc>
          <w:tcPr>
            <w:tcW w:w="1366" w:type="dxa"/>
            <w:gridSpan w:val="2"/>
            <w:tcBorders>
              <w:top w:val="single" w:sz="4" w:space="0" w:color="auto"/>
              <w:bottom w:val="single" w:sz="4" w:space="0" w:color="auto"/>
            </w:tcBorders>
            <w:vAlign w:val="center"/>
          </w:tcPr>
          <w:p w14:paraId="7E00F208"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55220A2" w14:textId="77777777" w:rsidR="00736E2F" w:rsidRPr="005E2CA0" w:rsidRDefault="00736E2F" w:rsidP="007C2C91">
            <w:pPr>
              <w:rPr>
                <w:b/>
                <w:bCs/>
                <w:sz w:val="2"/>
                <w:szCs w:val="2"/>
                <w:lang w:val="en-US"/>
              </w:rPr>
            </w:pPr>
            <w:r w:rsidRPr="005E2CA0">
              <w:rPr>
                <w:b/>
                <w:bCs/>
                <w:sz w:val="22"/>
                <w:szCs w:val="22"/>
                <w:lang w:val="en-US"/>
              </w:rPr>
              <w:t>Caramida</w:t>
            </w:r>
          </w:p>
          <w:p w14:paraId="3ABAA6EA"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5A24476"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D293A75"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1B4814F" w14:textId="77777777" w:rsidR="00736E2F" w:rsidRPr="005E2CA0" w:rsidRDefault="00736E2F" w:rsidP="007C2C91">
            <w:pPr>
              <w:jc w:val="center"/>
              <w:rPr>
                <w:b/>
                <w:bCs/>
                <w:sz w:val="22"/>
                <w:szCs w:val="22"/>
                <w:lang w:val="en-US"/>
              </w:rPr>
            </w:pPr>
            <w:r w:rsidRPr="005E2CA0">
              <w:rPr>
                <w:b/>
                <w:bCs/>
                <w:sz w:val="22"/>
                <w:szCs w:val="22"/>
                <w:lang w:val="en-US"/>
              </w:rPr>
              <w:t>4 168,000</w:t>
            </w:r>
          </w:p>
          <w:p w14:paraId="54D16F44" w14:textId="77777777" w:rsidR="00736E2F" w:rsidRPr="009B70F2" w:rsidRDefault="00736E2F" w:rsidP="007C2C91">
            <w:pPr>
              <w:jc w:val="center"/>
              <w:rPr>
                <w:sz w:val="2"/>
                <w:szCs w:val="2"/>
                <w:lang w:val="en-US"/>
              </w:rPr>
            </w:pPr>
          </w:p>
        </w:tc>
      </w:tr>
      <w:tr w:rsidR="00736E2F" w:rsidRPr="00C97908" w14:paraId="03C1495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B2746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1283D62" w14:textId="77777777" w:rsidR="00736E2F" w:rsidRPr="00B40365" w:rsidRDefault="00736E2F" w:rsidP="007C2C91">
            <w:pPr>
              <w:jc w:val="center"/>
              <w:rPr>
                <w:sz w:val="16"/>
                <w:szCs w:val="16"/>
                <w:lang w:val="en-US"/>
              </w:rPr>
            </w:pPr>
            <w:r w:rsidRPr="00B40365">
              <w:rPr>
                <w:sz w:val="16"/>
                <w:szCs w:val="16"/>
                <w:lang w:val="en-US"/>
              </w:rPr>
              <w:t>570920220293</w:t>
            </w:r>
          </w:p>
        </w:tc>
        <w:tc>
          <w:tcPr>
            <w:tcW w:w="4239" w:type="dxa"/>
            <w:gridSpan w:val="2"/>
            <w:tcBorders>
              <w:top w:val="nil"/>
              <w:bottom w:val="single" w:sz="2" w:space="0" w:color="auto"/>
            </w:tcBorders>
            <w:vAlign w:val="center"/>
          </w:tcPr>
          <w:p w14:paraId="1FC78CC1" w14:textId="77777777" w:rsidR="00736E2F" w:rsidRPr="00C97908" w:rsidRDefault="00736E2F" w:rsidP="007C2C91">
            <w:pPr>
              <w:rPr>
                <w:sz w:val="16"/>
                <w:szCs w:val="16"/>
                <w:lang w:val="en-US"/>
              </w:rPr>
            </w:pPr>
            <w:r w:rsidRPr="00C97908">
              <w:rPr>
                <w:sz w:val="16"/>
                <w:szCs w:val="16"/>
                <w:lang w:val="en-US"/>
              </w:rPr>
              <w:t>Caramida</w:t>
            </w:r>
          </w:p>
        </w:tc>
        <w:tc>
          <w:tcPr>
            <w:tcW w:w="998" w:type="dxa"/>
            <w:gridSpan w:val="2"/>
            <w:tcBorders>
              <w:top w:val="nil"/>
              <w:bottom w:val="single" w:sz="2" w:space="0" w:color="auto"/>
            </w:tcBorders>
            <w:vAlign w:val="center"/>
          </w:tcPr>
          <w:p w14:paraId="456F8BC6"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352059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5CAD69D0" w14:textId="77777777" w:rsidR="00736E2F" w:rsidRPr="00C97908" w:rsidRDefault="00736E2F" w:rsidP="007C2C91">
            <w:pPr>
              <w:jc w:val="center"/>
              <w:rPr>
                <w:sz w:val="16"/>
                <w:szCs w:val="16"/>
                <w:lang w:val="en-US"/>
              </w:rPr>
            </w:pPr>
            <w:r w:rsidRPr="00C97908">
              <w:rPr>
                <w:sz w:val="16"/>
                <w:szCs w:val="16"/>
                <w:lang w:val="en-US"/>
              </w:rPr>
              <w:t>4 168,00</w:t>
            </w:r>
          </w:p>
        </w:tc>
      </w:tr>
      <w:tr w:rsidR="00736E2F" w:rsidRPr="009B70F2" w14:paraId="6BEA2B9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2927ADAE" w14:textId="77777777" w:rsidR="00736E2F" w:rsidRPr="005E2CA0" w:rsidRDefault="00736E2F" w:rsidP="007C2C91">
            <w:pPr>
              <w:jc w:val="center"/>
              <w:rPr>
                <w:b/>
                <w:bCs/>
                <w:sz w:val="22"/>
                <w:szCs w:val="22"/>
                <w:lang w:val="en-US"/>
              </w:rPr>
            </w:pPr>
            <w:r w:rsidRPr="005E2CA0">
              <w:rPr>
                <w:b/>
                <w:bCs/>
                <w:sz w:val="22"/>
                <w:szCs w:val="22"/>
                <w:lang w:val="en-US"/>
              </w:rPr>
              <w:t>27</w:t>
            </w:r>
          </w:p>
        </w:tc>
        <w:tc>
          <w:tcPr>
            <w:tcW w:w="1366" w:type="dxa"/>
            <w:gridSpan w:val="2"/>
            <w:tcBorders>
              <w:top w:val="single" w:sz="4" w:space="0" w:color="auto"/>
              <w:bottom w:val="single" w:sz="4" w:space="0" w:color="auto"/>
            </w:tcBorders>
            <w:vAlign w:val="center"/>
          </w:tcPr>
          <w:p w14:paraId="723EB796" w14:textId="77777777" w:rsidR="00736E2F" w:rsidRPr="005E2CA0" w:rsidRDefault="00736E2F" w:rsidP="007C2C91">
            <w:pPr>
              <w:jc w:val="center"/>
              <w:rPr>
                <w:b/>
                <w:bCs/>
                <w:sz w:val="22"/>
                <w:szCs w:val="22"/>
                <w:lang w:val="en-US"/>
              </w:rPr>
            </w:pPr>
            <w:r w:rsidRPr="005E2CA0">
              <w:rPr>
                <w:b/>
                <w:bCs/>
                <w:sz w:val="22"/>
                <w:szCs w:val="22"/>
                <w:lang w:val="en-US"/>
              </w:rPr>
              <w:t>08-02-410-2</w:t>
            </w:r>
          </w:p>
        </w:tc>
        <w:tc>
          <w:tcPr>
            <w:tcW w:w="4255" w:type="dxa"/>
            <w:gridSpan w:val="3"/>
            <w:tcBorders>
              <w:top w:val="single" w:sz="4" w:space="0" w:color="auto"/>
              <w:bottom w:val="single" w:sz="4" w:space="0" w:color="auto"/>
            </w:tcBorders>
          </w:tcPr>
          <w:p w14:paraId="6B15EB5A" w14:textId="77777777" w:rsidR="00736E2F" w:rsidRPr="005E2CA0" w:rsidRDefault="00736E2F" w:rsidP="007C2C91">
            <w:pPr>
              <w:rPr>
                <w:b/>
                <w:bCs/>
                <w:sz w:val="2"/>
                <w:szCs w:val="2"/>
                <w:lang w:val="en-US"/>
              </w:rPr>
            </w:pPr>
            <w:r w:rsidRPr="005E2CA0">
              <w:rPr>
                <w:b/>
                <w:bCs/>
                <w:sz w:val="22"/>
                <w:szCs w:val="22"/>
                <w:lang w:val="en-US"/>
              </w:rPr>
              <w:t>Teava din polietilena, pe suportul pardoselii, diametru pina la 50 mm</w:t>
            </w:r>
          </w:p>
          <w:p w14:paraId="42F2D14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852AAAA"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166A25DC"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13B2432" w14:textId="77777777" w:rsidR="00736E2F" w:rsidRPr="005E2CA0" w:rsidRDefault="00736E2F" w:rsidP="007C2C91">
            <w:pPr>
              <w:jc w:val="center"/>
              <w:rPr>
                <w:b/>
                <w:bCs/>
                <w:sz w:val="22"/>
                <w:szCs w:val="22"/>
                <w:lang w:val="en-US"/>
              </w:rPr>
            </w:pPr>
            <w:r w:rsidRPr="005E2CA0">
              <w:rPr>
                <w:b/>
                <w:bCs/>
                <w:sz w:val="22"/>
                <w:szCs w:val="22"/>
                <w:lang w:val="en-US"/>
              </w:rPr>
              <w:t>0,160</w:t>
            </w:r>
          </w:p>
          <w:p w14:paraId="54E83947" w14:textId="77777777" w:rsidR="00736E2F" w:rsidRPr="009B70F2" w:rsidRDefault="00736E2F" w:rsidP="007C2C91">
            <w:pPr>
              <w:jc w:val="center"/>
              <w:rPr>
                <w:sz w:val="2"/>
                <w:szCs w:val="2"/>
                <w:lang w:val="en-US"/>
              </w:rPr>
            </w:pPr>
          </w:p>
        </w:tc>
      </w:tr>
      <w:tr w:rsidR="00736E2F" w:rsidRPr="00C97908" w14:paraId="7318585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1971A2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CD2D2A2"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6EE77ED8"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41FA172F"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3258438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19,1000</w:t>
            </w:r>
          </w:p>
        </w:tc>
        <w:tc>
          <w:tcPr>
            <w:tcW w:w="1518" w:type="dxa"/>
            <w:tcBorders>
              <w:top w:val="nil"/>
              <w:bottom w:val="single" w:sz="2" w:space="0" w:color="auto"/>
            </w:tcBorders>
            <w:vAlign w:val="center"/>
          </w:tcPr>
          <w:p w14:paraId="7F22BF78" w14:textId="77777777" w:rsidR="00736E2F" w:rsidRPr="00C97908" w:rsidRDefault="00736E2F" w:rsidP="007C2C91">
            <w:pPr>
              <w:jc w:val="center"/>
              <w:rPr>
                <w:sz w:val="16"/>
                <w:szCs w:val="16"/>
                <w:lang w:val="en-US"/>
              </w:rPr>
            </w:pPr>
            <w:r w:rsidRPr="00C97908">
              <w:rPr>
                <w:sz w:val="16"/>
                <w:szCs w:val="16"/>
                <w:lang w:val="en-US"/>
              </w:rPr>
              <w:t>3,056</w:t>
            </w:r>
          </w:p>
        </w:tc>
      </w:tr>
      <w:tr w:rsidR="00736E2F" w:rsidRPr="00C97908" w14:paraId="6E6D938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80254F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C82E465" w14:textId="77777777" w:rsidR="00736E2F" w:rsidRPr="00B40365" w:rsidRDefault="00736E2F" w:rsidP="007C2C91">
            <w:pPr>
              <w:jc w:val="center"/>
              <w:rPr>
                <w:sz w:val="16"/>
                <w:szCs w:val="16"/>
                <w:lang w:val="en-US"/>
              </w:rPr>
            </w:pPr>
            <w:r w:rsidRPr="00B40365">
              <w:rPr>
                <w:sz w:val="16"/>
                <w:szCs w:val="16"/>
                <w:lang w:val="en-US"/>
              </w:rPr>
              <w:t>1010813</w:t>
            </w:r>
          </w:p>
        </w:tc>
        <w:tc>
          <w:tcPr>
            <w:tcW w:w="4239" w:type="dxa"/>
            <w:gridSpan w:val="2"/>
            <w:tcBorders>
              <w:top w:val="nil"/>
              <w:bottom w:val="single" w:sz="2" w:space="0" w:color="auto"/>
            </w:tcBorders>
            <w:vAlign w:val="center"/>
          </w:tcPr>
          <w:p w14:paraId="2480CDE9" w14:textId="77777777" w:rsidR="00736E2F" w:rsidRPr="00C97908" w:rsidRDefault="00736E2F" w:rsidP="007C2C91">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7C68279A"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42C4357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0,0021</w:t>
            </w:r>
          </w:p>
        </w:tc>
        <w:tc>
          <w:tcPr>
            <w:tcW w:w="1518" w:type="dxa"/>
            <w:tcBorders>
              <w:top w:val="nil"/>
              <w:bottom w:val="single" w:sz="2" w:space="0" w:color="auto"/>
            </w:tcBorders>
            <w:vAlign w:val="center"/>
          </w:tcPr>
          <w:p w14:paraId="7C44974E"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3ABA171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CC2911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F460058" w14:textId="77777777" w:rsidR="00736E2F" w:rsidRPr="00B40365" w:rsidRDefault="00736E2F" w:rsidP="007C2C91">
            <w:pPr>
              <w:jc w:val="center"/>
              <w:rPr>
                <w:sz w:val="16"/>
                <w:szCs w:val="16"/>
                <w:lang w:val="en-US"/>
              </w:rPr>
            </w:pPr>
            <w:r w:rsidRPr="00B40365">
              <w:rPr>
                <w:sz w:val="16"/>
                <w:szCs w:val="16"/>
                <w:lang w:val="en-US"/>
              </w:rPr>
              <w:t>1019100</w:t>
            </w:r>
          </w:p>
        </w:tc>
        <w:tc>
          <w:tcPr>
            <w:tcW w:w="4239" w:type="dxa"/>
            <w:gridSpan w:val="2"/>
            <w:tcBorders>
              <w:top w:val="nil"/>
              <w:bottom w:val="single" w:sz="2" w:space="0" w:color="auto"/>
            </w:tcBorders>
            <w:vAlign w:val="center"/>
          </w:tcPr>
          <w:p w14:paraId="4B87FEB8" w14:textId="77777777" w:rsidR="00736E2F" w:rsidRPr="00C97908" w:rsidRDefault="00736E2F" w:rsidP="007C2C91">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3B43AF03"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2E9DDB96"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tcBorders>
              <w:top w:val="nil"/>
              <w:bottom w:val="single" w:sz="2" w:space="0" w:color="auto"/>
            </w:tcBorders>
            <w:vAlign w:val="center"/>
          </w:tcPr>
          <w:p w14:paraId="78FDC6A1" w14:textId="77777777" w:rsidR="00736E2F" w:rsidRPr="00C97908" w:rsidRDefault="00736E2F" w:rsidP="007C2C91">
            <w:pPr>
              <w:jc w:val="center"/>
              <w:rPr>
                <w:sz w:val="16"/>
                <w:szCs w:val="16"/>
                <w:lang w:val="en-US"/>
              </w:rPr>
            </w:pPr>
            <w:r w:rsidRPr="00C97908">
              <w:rPr>
                <w:sz w:val="16"/>
                <w:szCs w:val="16"/>
                <w:lang w:val="en-US"/>
              </w:rPr>
              <w:t>1,952</w:t>
            </w:r>
          </w:p>
        </w:tc>
      </w:tr>
      <w:tr w:rsidR="00736E2F" w:rsidRPr="00C97908" w14:paraId="1C78B8B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0145F9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8A2F678" w14:textId="77777777" w:rsidR="00736E2F" w:rsidRPr="00B40365" w:rsidRDefault="00736E2F" w:rsidP="007C2C91">
            <w:pPr>
              <w:jc w:val="center"/>
              <w:rPr>
                <w:sz w:val="16"/>
                <w:szCs w:val="16"/>
                <w:lang w:val="en-US"/>
              </w:rPr>
            </w:pPr>
            <w:r w:rsidRPr="00B40365">
              <w:rPr>
                <w:sz w:val="16"/>
                <w:szCs w:val="16"/>
                <w:lang w:val="en-US"/>
              </w:rPr>
              <w:t>1019109</w:t>
            </w:r>
          </w:p>
        </w:tc>
        <w:tc>
          <w:tcPr>
            <w:tcW w:w="4239" w:type="dxa"/>
            <w:gridSpan w:val="2"/>
            <w:tcBorders>
              <w:top w:val="nil"/>
              <w:bottom w:val="single" w:sz="2" w:space="0" w:color="auto"/>
            </w:tcBorders>
            <w:vAlign w:val="center"/>
          </w:tcPr>
          <w:p w14:paraId="1ED64DA9" w14:textId="77777777" w:rsidR="00736E2F" w:rsidRPr="00C97908" w:rsidRDefault="00736E2F" w:rsidP="007C2C91">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1E6E0DCF"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F1487A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12,2000</w:t>
            </w:r>
          </w:p>
        </w:tc>
        <w:tc>
          <w:tcPr>
            <w:tcW w:w="1518" w:type="dxa"/>
            <w:tcBorders>
              <w:top w:val="nil"/>
              <w:bottom w:val="single" w:sz="2" w:space="0" w:color="auto"/>
            </w:tcBorders>
            <w:vAlign w:val="center"/>
          </w:tcPr>
          <w:p w14:paraId="51A405A0" w14:textId="77777777" w:rsidR="00736E2F" w:rsidRPr="00C97908" w:rsidRDefault="00736E2F" w:rsidP="007C2C91">
            <w:pPr>
              <w:jc w:val="center"/>
              <w:rPr>
                <w:sz w:val="16"/>
                <w:szCs w:val="16"/>
                <w:lang w:val="en-US"/>
              </w:rPr>
            </w:pPr>
            <w:r w:rsidRPr="00C97908">
              <w:rPr>
                <w:sz w:val="16"/>
                <w:szCs w:val="16"/>
                <w:lang w:val="en-US"/>
              </w:rPr>
              <w:t>1,952</w:t>
            </w:r>
          </w:p>
        </w:tc>
      </w:tr>
      <w:tr w:rsidR="00736E2F" w:rsidRPr="00C97908" w14:paraId="5D684DD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E54474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3EA0F1" w14:textId="77777777" w:rsidR="00736E2F" w:rsidRPr="00B40365" w:rsidRDefault="00736E2F" w:rsidP="007C2C91">
            <w:pPr>
              <w:jc w:val="center"/>
              <w:rPr>
                <w:sz w:val="16"/>
                <w:szCs w:val="16"/>
                <w:lang w:val="en-US"/>
              </w:rPr>
            </w:pPr>
            <w:r w:rsidRPr="00B40365">
              <w:rPr>
                <w:sz w:val="16"/>
                <w:szCs w:val="16"/>
                <w:lang w:val="en-US"/>
              </w:rPr>
              <w:t>1139042</w:t>
            </w:r>
          </w:p>
        </w:tc>
        <w:tc>
          <w:tcPr>
            <w:tcW w:w="4239" w:type="dxa"/>
            <w:gridSpan w:val="2"/>
            <w:tcBorders>
              <w:top w:val="nil"/>
              <w:bottom w:val="single" w:sz="2" w:space="0" w:color="auto"/>
            </w:tcBorders>
            <w:vAlign w:val="center"/>
          </w:tcPr>
          <w:p w14:paraId="17B121F5" w14:textId="77777777" w:rsidR="00736E2F" w:rsidRPr="00C97908" w:rsidRDefault="00736E2F" w:rsidP="007C2C91">
            <w:pPr>
              <w:rPr>
                <w:sz w:val="16"/>
                <w:szCs w:val="16"/>
                <w:lang w:val="en-US"/>
              </w:rPr>
            </w:pPr>
            <w:r w:rsidRPr="00C97908">
              <w:rPr>
                <w:sz w:val="16"/>
                <w:szCs w:val="16"/>
                <w:lang w:val="en-US"/>
              </w:rPr>
              <w:t>Clei "БМК-5k"</w:t>
            </w:r>
          </w:p>
        </w:tc>
        <w:tc>
          <w:tcPr>
            <w:tcW w:w="998" w:type="dxa"/>
            <w:gridSpan w:val="2"/>
            <w:tcBorders>
              <w:top w:val="nil"/>
              <w:bottom w:val="single" w:sz="2" w:space="0" w:color="auto"/>
            </w:tcBorders>
            <w:vAlign w:val="center"/>
          </w:tcPr>
          <w:p w14:paraId="017076C5"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528910F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0,4000</w:t>
            </w:r>
          </w:p>
        </w:tc>
        <w:tc>
          <w:tcPr>
            <w:tcW w:w="1518" w:type="dxa"/>
            <w:tcBorders>
              <w:top w:val="nil"/>
              <w:bottom w:val="single" w:sz="2" w:space="0" w:color="auto"/>
            </w:tcBorders>
            <w:vAlign w:val="center"/>
          </w:tcPr>
          <w:p w14:paraId="6F5CFD24" w14:textId="77777777" w:rsidR="00736E2F" w:rsidRPr="00C97908" w:rsidRDefault="00736E2F" w:rsidP="007C2C91">
            <w:pPr>
              <w:jc w:val="center"/>
              <w:rPr>
                <w:sz w:val="16"/>
                <w:szCs w:val="16"/>
                <w:lang w:val="en-US"/>
              </w:rPr>
            </w:pPr>
            <w:r w:rsidRPr="00C97908">
              <w:rPr>
                <w:sz w:val="16"/>
                <w:szCs w:val="16"/>
                <w:lang w:val="en-US"/>
              </w:rPr>
              <w:t>0,064</w:t>
            </w:r>
          </w:p>
        </w:tc>
      </w:tr>
      <w:tr w:rsidR="00736E2F" w:rsidRPr="00C97908" w14:paraId="185D83E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57EB2A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8998FEE" w14:textId="77777777" w:rsidR="00736E2F" w:rsidRPr="00B40365" w:rsidRDefault="00736E2F" w:rsidP="007C2C91">
            <w:pPr>
              <w:jc w:val="center"/>
              <w:rPr>
                <w:sz w:val="16"/>
                <w:szCs w:val="16"/>
                <w:lang w:val="en-US"/>
              </w:rPr>
            </w:pPr>
            <w:r w:rsidRPr="00B40365">
              <w:rPr>
                <w:sz w:val="16"/>
                <w:szCs w:val="16"/>
                <w:lang w:val="en-US"/>
              </w:rPr>
              <w:t>4029050</w:t>
            </w:r>
          </w:p>
        </w:tc>
        <w:tc>
          <w:tcPr>
            <w:tcW w:w="4239" w:type="dxa"/>
            <w:gridSpan w:val="2"/>
            <w:tcBorders>
              <w:top w:val="nil"/>
              <w:bottom w:val="single" w:sz="2" w:space="0" w:color="auto"/>
            </w:tcBorders>
            <w:vAlign w:val="center"/>
          </w:tcPr>
          <w:p w14:paraId="66338BAE" w14:textId="77777777" w:rsidR="00736E2F" w:rsidRPr="00C97908" w:rsidRDefault="00736E2F" w:rsidP="007C2C91">
            <w:pPr>
              <w:rPr>
                <w:sz w:val="16"/>
                <w:szCs w:val="16"/>
                <w:lang w:val="en-US"/>
              </w:rPr>
            </w:pPr>
            <w:r w:rsidRPr="00C97908">
              <w:rPr>
                <w:sz w:val="16"/>
                <w:szCs w:val="16"/>
                <w:lang w:val="en-US"/>
              </w:rPr>
              <w:t>Mortar de ciment</w:t>
            </w:r>
          </w:p>
        </w:tc>
        <w:tc>
          <w:tcPr>
            <w:tcW w:w="998" w:type="dxa"/>
            <w:gridSpan w:val="2"/>
            <w:tcBorders>
              <w:top w:val="nil"/>
              <w:bottom w:val="single" w:sz="2" w:space="0" w:color="auto"/>
            </w:tcBorders>
            <w:vAlign w:val="center"/>
          </w:tcPr>
          <w:p w14:paraId="62827377" w14:textId="77777777" w:rsidR="00736E2F" w:rsidRPr="00C97908" w:rsidRDefault="00736E2F" w:rsidP="007C2C91">
            <w:pPr>
              <w:jc w:val="center"/>
              <w:rPr>
                <w:sz w:val="16"/>
                <w:szCs w:val="16"/>
                <w:lang w:val="en-US"/>
              </w:rPr>
            </w:pPr>
            <w:r w:rsidRPr="00C97908">
              <w:rPr>
                <w:sz w:val="16"/>
                <w:szCs w:val="16"/>
                <w:lang w:val="en-US"/>
              </w:rPr>
              <w:t>m3</w:t>
            </w:r>
          </w:p>
        </w:tc>
        <w:tc>
          <w:tcPr>
            <w:tcW w:w="1106" w:type="dxa"/>
            <w:gridSpan w:val="2"/>
            <w:tcBorders>
              <w:top w:val="nil"/>
              <w:bottom w:val="single" w:sz="2" w:space="0" w:color="auto"/>
            </w:tcBorders>
            <w:vAlign w:val="center"/>
          </w:tcPr>
          <w:p w14:paraId="4194939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0,0210</w:t>
            </w:r>
          </w:p>
        </w:tc>
        <w:tc>
          <w:tcPr>
            <w:tcW w:w="1518" w:type="dxa"/>
            <w:tcBorders>
              <w:top w:val="nil"/>
              <w:bottom w:val="single" w:sz="2" w:space="0" w:color="auto"/>
            </w:tcBorders>
            <w:vAlign w:val="center"/>
          </w:tcPr>
          <w:p w14:paraId="7BEEEF41" w14:textId="77777777" w:rsidR="00736E2F" w:rsidRPr="00C97908" w:rsidRDefault="00736E2F" w:rsidP="007C2C91">
            <w:pPr>
              <w:jc w:val="center"/>
              <w:rPr>
                <w:sz w:val="16"/>
                <w:szCs w:val="16"/>
                <w:lang w:val="en-US"/>
              </w:rPr>
            </w:pPr>
            <w:r w:rsidRPr="00C97908">
              <w:rPr>
                <w:sz w:val="16"/>
                <w:szCs w:val="16"/>
                <w:lang w:val="en-US"/>
              </w:rPr>
              <w:t>0,003</w:t>
            </w:r>
          </w:p>
        </w:tc>
      </w:tr>
      <w:tr w:rsidR="00736E2F" w:rsidRPr="00C97908" w14:paraId="275A1EE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69B09E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4D848A7" w14:textId="77777777" w:rsidR="00736E2F" w:rsidRPr="00B40365" w:rsidRDefault="00736E2F" w:rsidP="007C2C91">
            <w:pPr>
              <w:jc w:val="center"/>
              <w:rPr>
                <w:sz w:val="16"/>
                <w:szCs w:val="16"/>
                <w:lang w:val="en-US"/>
              </w:rPr>
            </w:pPr>
            <w:r w:rsidRPr="00B40365">
              <w:rPr>
                <w:sz w:val="16"/>
                <w:szCs w:val="16"/>
                <w:lang w:val="en-US"/>
              </w:rPr>
              <w:t>5009030</w:t>
            </w:r>
          </w:p>
        </w:tc>
        <w:tc>
          <w:tcPr>
            <w:tcW w:w="4239" w:type="dxa"/>
            <w:gridSpan w:val="2"/>
            <w:tcBorders>
              <w:top w:val="nil"/>
              <w:bottom w:val="single" w:sz="2" w:space="0" w:color="auto"/>
            </w:tcBorders>
            <w:vAlign w:val="center"/>
          </w:tcPr>
          <w:p w14:paraId="4867DEB2" w14:textId="77777777" w:rsidR="00736E2F" w:rsidRPr="00C97908" w:rsidRDefault="00736E2F" w:rsidP="007C2C91">
            <w:pPr>
              <w:rPr>
                <w:sz w:val="16"/>
                <w:szCs w:val="16"/>
                <w:lang w:val="en-US"/>
              </w:rPr>
            </w:pPr>
            <w:r w:rsidRPr="00C97908">
              <w:rPr>
                <w:sz w:val="16"/>
                <w:szCs w:val="16"/>
                <w:lang w:val="en-US"/>
              </w:rPr>
              <w:t>Flanse</w:t>
            </w:r>
          </w:p>
        </w:tc>
        <w:tc>
          <w:tcPr>
            <w:tcW w:w="998" w:type="dxa"/>
            <w:gridSpan w:val="2"/>
            <w:tcBorders>
              <w:top w:val="nil"/>
              <w:bottom w:val="single" w:sz="2" w:space="0" w:color="auto"/>
            </w:tcBorders>
            <w:vAlign w:val="center"/>
          </w:tcPr>
          <w:p w14:paraId="53D73D10"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34E65F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1AA24FE"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13F1448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7618E9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4A71F0E" w14:textId="77777777" w:rsidR="00736E2F" w:rsidRPr="00B40365" w:rsidRDefault="00736E2F" w:rsidP="007C2C91">
            <w:pPr>
              <w:jc w:val="center"/>
              <w:rPr>
                <w:sz w:val="16"/>
                <w:szCs w:val="16"/>
                <w:lang w:val="en-US"/>
              </w:rPr>
            </w:pPr>
            <w:r w:rsidRPr="00B40365">
              <w:rPr>
                <w:sz w:val="16"/>
                <w:szCs w:val="16"/>
                <w:lang w:val="en-US"/>
              </w:rPr>
              <w:t>5009061</w:t>
            </w:r>
          </w:p>
        </w:tc>
        <w:tc>
          <w:tcPr>
            <w:tcW w:w="4239" w:type="dxa"/>
            <w:gridSpan w:val="2"/>
            <w:tcBorders>
              <w:top w:val="nil"/>
              <w:bottom w:val="single" w:sz="2" w:space="0" w:color="auto"/>
            </w:tcBorders>
            <w:vAlign w:val="center"/>
          </w:tcPr>
          <w:p w14:paraId="1A5F0F6A" w14:textId="77777777" w:rsidR="00736E2F" w:rsidRPr="00C97908" w:rsidRDefault="00736E2F" w:rsidP="007C2C91">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4BDF193E"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8D8412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32,0000</w:t>
            </w:r>
          </w:p>
        </w:tc>
        <w:tc>
          <w:tcPr>
            <w:tcW w:w="1518" w:type="dxa"/>
            <w:tcBorders>
              <w:top w:val="nil"/>
              <w:bottom w:val="single" w:sz="2" w:space="0" w:color="auto"/>
            </w:tcBorders>
            <w:vAlign w:val="center"/>
          </w:tcPr>
          <w:p w14:paraId="2B486902" w14:textId="77777777" w:rsidR="00736E2F" w:rsidRPr="00C97908" w:rsidRDefault="00736E2F" w:rsidP="007C2C91">
            <w:pPr>
              <w:jc w:val="center"/>
              <w:rPr>
                <w:sz w:val="16"/>
                <w:szCs w:val="16"/>
                <w:lang w:val="en-US"/>
              </w:rPr>
            </w:pPr>
            <w:r w:rsidRPr="00C97908">
              <w:rPr>
                <w:sz w:val="16"/>
                <w:szCs w:val="16"/>
                <w:lang w:val="en-US"/>
              </w:rPr>
              <w:t>5,12</w:t>
            </w:r>
          </w:p>
        </w:tc>
      </w:tr>
      <w:tr w:rsidR="00736E2F" w:rsidRPr="00C97908" w14:paraId="64CBA08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9DE978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B670CFF" w14:textId="77777777" w:rsidR="00736E2F" w:rsidRPr="00B40365" w:rsidRDefault="00736E2F" w:rsidP="007C2C91">
            <w:pPr>
              <w:jc w:val="center"/>
              <w:rPr>
                <w:sz w:val="16"/>
                <w:szCs w:val="16"/>
                <w:lang w:val="en-US"/>
              </w:rPr>
            </w:pPr>
            <w:r w:rsidRPr="00B40365">
              <w:rPr>
                <w:sz w:val="16"/>
                <w:szCs w:val="16"/>
                <w:lang w:val="en-US"/>
              </w:rPr>
              <w:t>5009090</w:t>
            </w:r>
          </w:p>
        </w:tc>
        <w:tc>
          <w:tcPr>
            <w:tcW w:w="4239" w:type="dxa"/>
            <w:gridSpan w:val="2"/>
            <w:tcBorders>
              <w:top w:val="nil"/>
              <w:bottom w:val="single" w:sz="2" w:space="0" w:color="auto"/>
            </w:tcBorders>
            <w:vAlign w:val="center"/>
          </w:tcPr>
          <w:p w14:paraId="1B6A8A60" w14:textId="77777777" w:rsidR="00736E2F" w:rsidRPr="00C97908" w:rsidRDefault="00736E2F" w:rsidP="007C2C91">
            <w:pPr>
              <w:rPr>
                <w:sz w:val="16"/>
                <w:szCs w:val="16"/>
                <w:lang w:val="en-US"/>
              </w:rPr>
            </w:pPr>
            <w:r w:rsidRPr="00C97908">
              <w:rPr>
                <w:sz w:val="16"/>
                <w:szCs w:val="16"/>
                <w:lang w:val="en-US"/>
              </w:rPr>
              <w:t>Profil de montaj</w:t>
            </w:r>
          </w:p>
        </w:tc>
        <w:tc>
          <w:tcPr>
            <w:tcW w:w="998" w:type="dxa"/>
            <w:gridSpan w:val="2"/>
            <w:tcBorders>
              <w:top w:val="nil"/>
              <w:bottom w:val="single" w:sz="2" w:space="0" w:color="auto"/>
            </w:tcBorders>
            <w:vAlign w:val="center"/>
          </w:tcPr>
          <w:p w14:paraId="614B4264"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F3ED50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487FAAE3" w14:textId="77777777" w:rsidR="00736E2F" w:rsidRPr="00C97908" w:rsidRDefault="00736E2F" w:rsidP="007C2C91">
            <w:pPr>
              <w:jc w:val="center"/>
              <w:rPr>
                <w:sz w:val="16"/>
                <w:szCs w:val="16"/>
                <w:lang w:val="en-US"/>
              </w:rPr>
            </w:pPr>
            <w:r w:rsidRPr="00C97908">
              <w:rPr>
                <w:sz w:val="16"/>
                <w:szCs w:val="16"/>
                <w:lang w:val="en-US"/>
              </w:rPr>
              <w:t>0,08</w:t>
            </w:r>
          </w:p>
        </w:tc>
      </w:tr>
      <w:tr w:rsidR="00736E2F" w:rsidRPr="00C97908" w14:paraId="7B4E4C7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2DA419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A143DCA"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35933DBC"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6CB4167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3CF6DE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57B95066" w14:textId="77777777" w:rsidR="00736E2F" w:rsidRPr="00C97908" w:rsidRDefault="00736E2F" w:rsidP="007C2C91">
            <w:pPr>
              <w:jc w:val="center"/>
              <w:rPr>
                <w:sz w:val="16"/>
                <w:szCs w:val="16"/>
                <w:lang w:val="en-US"/>
              </w:rPr>
            </w:pPr>
            <w:r w:rsidRPr="00C97908">
              <w:rPr>
                <w:sz w:val="16"/>
                <w:szCs w:val="16"/>
                <w:lang w:val="en-US"/>
              </w:rPr>
              <w:t>0,022</w:t>
            </w:r>
          </w:p>
        </w:tc>
      </w:tr>
      <w:tr w:rsidR="00736E2F" w:rsidRPr="00C97908" w14:paraId="7CD69ED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5D780C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773A077" w14:textId="77777777" w:rsidR="00736E2F" w:rsidRPr="00B40365" w:rsidRDefault="00736E2F" w:rsidP="007C2C91">
            <w:pPr>
              <w:jc w:val="center"/>
              <w:rPr>
                <w:sz w:val="16"/>
                <w:szCs w:val="16"/>
                <w:lang w:val="en-US"/>
              </w:rPr>
            </w:pPr>
            <w:r w:rsidRPr="00B40365">
              <w:rPr>
                <w:sz w:val="16"/>
                <w:szCs w:val="16"/>
                <w:lang w:val="en-US"/>
              </w:rPr>
              <w:t>331451</w:t>
            </w:r>
          </w:p>
        </w:tc>
        <w:tc>
          <w:tcPr>
            <w:tcW w:w="4239" w:type="dxa"/>
            <w:gridSpan w:val="2"/>
            <w:tcBorders>
              <w:top w:val="nil"/>
              <w:bottom w:val="single" w:sz="2" w:space="0" w:color="auto"/>
            </w:tcBorders>
            <w:vAlign w:val="center"/>
          </w:tcPr>
          <w:p w14:paraId="69DFD716" w14:textId="77777777" w:rsidR="00736E2F" w:rsidRPr="00C97908" w:rsidRDefault="00736E2F" w:rsidP="007C2C91">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4B4B495F"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224AAE4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1,0400</w:t>
            </w:r>
          </w:p>
        </w:tc>
        <w:tc>
          <w:tcPr>
            <w:tcW w:w="1518" w:type="dxa"/>
            <w:tcBorders>
              <w:top w:val="nil"/>
              <w:bottom w:val="single" w:sz="2" w:space="0" w:color="auto"/>
              <w:right w:val="single" w:sz="4" w:space="0" w:color="auto"/>
            </w:tcBorders>
            <w:vAlign w:val="center"/>
          </w:tcPr>
          <w:p w14:paraId="260DDCA6" w14:textId="77777777" w:rsidR="00736E2F" w:rsidRPr="00C97908" w:rsidRDefault="00736E2F" w:rsidP="007C2C91">
            <w:pPr>
              <w:jc w:val="center"/>
              <w:rPr>
                <w:sz w:val="16"/>
                <w:szCs w:val="16"/>
                <w:lang w:val="en-US"/>
              </w:rPr>
            </w:pPr>
            <w:r w:rsidRPr="00C97908">
              <w:rPr>
                <w:sz w:val="16"/>
                <w:szCs w:val="16"/>
                <w:lang w:val="en-US"/>
              </w:rPr>
              <w:t>0,166</w:t>
            </w:r>
          </w:p>
        </w:tc>
      </w:tr>
      <w:tr w:rsidR="00736E2F" w:rsidRPr="00C97908" w14:paraId="2BC6F6E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099D7A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8F3319B"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64C2DE86"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2DFA501"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8C9E78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74C45A3E" w14:textId="77777777" w:rsidR="00736E2F" w:rsidRPr="00C97908" w:rsidRDefault="00736E2F" w:rsidP="007C2C91">
            <w:pPr>
              <w:jc w:val="center"/>
              <w:rPr>
                <w:sz w:val="16"/>
                <w:szCs w:val="16"/>
                <w:lang w:val="en-US"/>
              </w:rPr>
            </w:pPr>
            <w:r w:rsidRPr="00C97908">
              <w:rPr>
                <w:sz w:val="16"/>
                <w:szCs w:val="16"/>
                <w:lang w:val="en-US"/>
              </w:rPr>
              <w:t>0,022</w:t>
            </w:r>
          </w:p>
        </w:tc>
      </w:tr>
      <w:tr w:rsidR="00736E2F" w:rsidRPr="009B70F2" w14:paraId="313BA415"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AFA0768" w14:textId="77777777" w:rsidR="00736E2F" w:rsidRPr="005E2CA0" w:rsidRDefault="00736E2F" w:rsidP="007C2C91">
            <w:pPr>
              <w:jc w:val="center"/>
              <w:rPr>
                <w:b/>
                <w:bCs/>
                <w:sz w:val="22"/>
                <w:szCs w:val="22"/>
                <w:lang w:val="en-US"/>
              </w:rPr>
            </w:pPr>
            <w:r w:rsidRPr="005E2CA0">
              <w:rPr>
                <w:b/>
                <w:bCs/>
                <w:sz w:val="22"/>
                <w:szCs w:val="22"/>
                <w:lang w:val="en-US"/>
              </w:rPr>
              <w:t>28</w:t>
            </w:r>
          </w:p>
        </w:tc>
        <w:tc>
          <w:tcPr>
            <w:tcW w:w="1366" w:type="dxa"/>
            <w:gridSpan w:val="2"/>
            <w:tcBorders>
              <w:top w:val="single" w:sz="4" w:space="0" w:color="auto"/>
              <w:bottom w:val="single" w:sz="4" w:space="0" w:color="auto"/>
            </w:tcBorders>
            <w:vAlign w:val="center"/>
          </w:tcPr>
          <w:p w14:paraId="34FAE950" w14:textId="77777777" w:rsidR="00736E2F" w:rsidRPr="005E2CA0" w:rsidRDefault="00736E2F" w:rsidP="007C2C91">
            <w:pPr>
              <w:jc w:val="center"/>
              <w:rPr>
                <w:b/>
                <w:bCs/>
                <w:sz w:val="22"/>
                <w:szCs w:val="22"/>
                <w:lang w:val="en-US"/>
              </w:rPr>
            </w:pPr>
            <w:r w:rsidRPr="005E2CA0">
              <w:rPr>
                <w:b/>
                <w:bCs/>
                <w:sz w:val="22"/>
                <w:szCs w:val="22"/>
                <w:lang w:val="en-US"/>
              </w:rPr>
              <w:t>Pretul firmei</w:t>
            </w:r>
          </w:p>
        </w:tc>
        <w:tc>
          <w:tcPr>
            <w:tcW w:w="4255" w:type="dxa"/>
            <w:gridSpan w:val="3"/>
            <w:tcBorders>
              <w:top w:val="single" w:sz="4" w:space="0" w:color="auto"/>
              <w:bottom w:val="single" w:sz="4" w:space="0" w:color="auto"/>
            </w:tcBorders>
          </w:tcPr>
          <w:p w14:paraId="18D57550" w14:textId="77777777" w:rsidR="00736E2F" w:rsidRPr="005E2CA0" w:rsidRDefault="00736E2F" w:rsidP="007C2C91">
            <w:pPr>
              <w:rPr>
                <w:b/>
                <w:bCs/>
                <w:sz w:val="2"/>
                <w:szCs w:val="2"/>
                <w:lang w:val="en-US"/>
              </w:rPr>
            </w:pPr>
            <w:r w:rsidRPr="005E2CA0">
              <w:rPr>
                <w:b/>
                <w:bCs/>
                <w:sz w:val="22"/>
                <w:szCs w:val="22"/>
                <w:lang w:val="en-US"/>
              </w:rPr>
              <w:t>Tub gofrat d.40mm</w:t>
            </w:r>
          </w:p>
          <w:p w14:paraId="500229F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E10F9DD"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C4E8D44"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C8E5ED2" w14:textId="77777777" w:rsidR="00736E2F" w:rsidRPr="005E2CA0" w:rsidRDefault="00736E2F" w:rsidP="007C2C91">
            <w:pPr>
              <w:jc w:val="center"/>
              <w:rPr>
                <w:b/>
                <w:bCs/>
                <w:sz w:val="22"/>
                <w:szCs w:val="22"/>
                <w:lang w:val="en-US"/>
              </w:rPr>
            </w:pPr>
            <w:r w:rsidRPr="005E2CA0">
              <w:rPr>
                <w:b/>
                <w:bCs/>
                <w:sz w:val="22"/>
                <w:szCs w:val="22"/>
                <w:lang w:val="en-US"/>
              </w:rPr>
              <w:t>16,000</w:t>
            </w:r>
          </w:p>
          <w:p w14:paraId="1CD84E2C" w14:textId="77777777" w:rsidR="00736E2F" w:rsidRPr="009B70F2" w:rsidRDefault="00736E2F" w:rsidP="007C2C91">
            <w:pPr>
              <w:jc w:val="center"/>
              <w:rPr>
                <w:sz w:val="2"/>
                <w:szCs w:val="2"/>
                <w:lang w:val="en-US"/>
              </w:rPr>
            </w:pPr>
          </w:p>
        </w:tc>
      </w:tr>
      <w:tr w:rsidR="00736E2F" w:rsidRPr="00C97908" w14:paraId="0B594E2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812990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C84EAB2" w14:textId="77777777" w:rsidR="00736E2F" w:rsidRPr="00B40365" w:rsidRDefault="00736E2F" w:rsidP="007C2C91">
            <w:pPr>
              <w:jc w:val="center"/>
              <w:rPr>
                <w:sz w:val="16"/>
                <w:szCs w:val="16"/>
                <w:lang w:val="en-US"/>
              </w:rPr>
            </w:pPr>
            <w:r w:rsidRPr="00B40365">
              <w:rPr>
                <w:sz w:val="16"/>
                <w:szCs w:val="16"/>
                <w:lang w:val="en-US"/>
              </w:rPr>
              <w:t>418091-T40</w:t>
            </w:r>
          </w:p>
        </w:tc>
        <w:tc>
          <w:tcPr>
            <w:tcW w:w="4239" w:type="dxa"/>
            <w:gridSpan w:val="2"/>
            <w:tcBorders>
              <w:top w:val="nil"/>
              <w:bottom w:val="single" w:sz="2" w:space="0" w:color="auto"/>
            </w:tcBorders>
            <w:vAlign w:val="center"/>
          </w:tcPr>
          <w:p w14:paraId="722C8A00" w14:textId="77777777" w:rsidR="00736E2F" w:rsidRPr="00C97908" w:rsidRDefault="00736E2F" w:rsidP="007C2C91">
            <w:pPr>
              <w:rPr>
                <w:sz w:val="16"/>
                <w:szCs w:val="16"/>
                <w:lang w:val="en-US"/>
              </w:rPr>
            </w:pPr>
            <w:r w:rsidRPr="00C97908">
              <w:rPr>
                <w:sz w:val="16"/>
                <w:szCs w:val="16"/>
                <w:lang w:val="en-US"/>
              </w:rPr>
              <w:t>Tub gofrat d.40mm</w:t>
            </w:r>
          </w:p>
        </w:tc>
        <w:tc>
          <w:tcPr>
            <w:tcW w:w="998" w:type="dxa"/>
            <w:gridSpan w:val="2"/>
            <w:tcBorders>
              <w:top w:val="nil"/>
              <w:bottom w:val="single" w:sz="2" w:space="0" w:color="auto"/>
            </w:tcBorders>
            <w:vAlign w:val="center"/>
          </w:tcPr>
          <w:p w14:paraId="31B70BF3"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6523D1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BFFB1EB" w14:textId="77777777" w:rsidR="00736E2F" w:rsidRPr="00C97908" w:rsidRDefault="00736E2F" w:rsidP="007C2C91">
            <w:pPr>
              <w:jc w:val="center"/>
              <w:rPr>
                <w:sz w:val="16"/>
                <w:szCs w:val="16"/>
                <w:lang w:val="en-US"/>
              </w:rPr>
            </w:pPr>
            <w:r w:rsidRPr="00C97908">
              <w:rPr>
                <w:sz w:val="16"/>
                <w:szCs w:val="16"/>
                <w:lang w:val="en-US"/>
              </w:rPr>
              <w:t>16,00</w:t>
            </w:r>
          </w:p>
        </w:tc>
      </w:tr>
      <w:tr w:rsidR="00736E2F" w:rsidRPr="009B70F2" w14:paraId="04DE175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7C18EAF6" w14:textId="77777777" w:rsidR="00736E2F" w:rsidRPr="005E2CA0" w:rsidRDefault="00736E2F" w:rsidP="007C2C91">
            <w:pPr>
              <w:jc w:val="center"/>
              <w:rPr>
                <w:b/>
                <w:bCs/>
                <w:sz w:val="22"/>
                <w:szCs w:val="22"/>
                <w:lang w:val="en-US"/>
              </w:rPr>
            </w:pPr>
            <w:r w:rsidRPr="005E2CA0">
              <w:rPr>
                <w:b/>
                <w:bCs/>
                <w:sz w:val="22"/>
                <w:szCs w:val="22"/>
                <w:lang w:val="en-US"/>
              </w:rPr>
              <w:t>29</w:t>
            </w:r>
          </w:p>
        </w:tc>
        <w:tc>
          <w:tcPr>
            <w:tcW w:w="1366" w:type="dxa"/>
            <w:gridSpan w:val="2"/>
            <w:tcBorders>
              <w:top w:val="single" w:sz="4" w:space="0" w:color="auto"/>
              <w:bottom w:val="single" w:sz="4" w:space="0" w:color="auto"/>
            </w:tcBorders>
            <w:vAlign w:val="center"/>
          </w:tcPr>
          <w:p w14:paraId="62FADEAB" w14:textId="77777777" w:rsidR="00736E2F" w:rsidRPr="005E2CA0" w:rsidRDefault="00736E2F" w:rsidP="007C2C91">
            <w:pPr>
              <w:jc w:val="center"/>
              <w:rPr>
                <w:b/>
                <w:bCs/>
                <w:sz w:val="22"/>
                <w:szCs w:val="22"/>
                <w:lang w:val="en-US"/>
              </w:rPr>
            </w:pPr>
            <w:r w:rsidRPr="005E2CA0">
              <w:rPr>
                <w:b/>
                <w:bCs/>
                <w:sz w:val="22"/>
                <w:szCs w:val="22"/>
                <w:lang w:val="en-US"/>
              </w:rPr>
              <w:t>08-02-148-1</w:t>
            </w:r>
          </w:p>
        </w:tc>
        <w:tc>
          <w:tcPr>
            <w:tcW w:w="4255" w:type="dxa"/>
            <w:gridSpan w:val="3"/>
            <w:tcBorders>
              <w:top w:val="single" w:sz="4" w:space="0" w:color="auto"/>
              <w:bottom w:val="single" w:sz="4" w:space="0" w:color="auto"/>
            </w:tcBorders>
          </w:tcPr>
          <w:p w14:paraId="4D3D3756" w14:textId="77777777" w:rsidR="00736E2F" w:rsidRPr="005E2CA0" w:rsidRDefault="00736E2F" w:rsidP="007C2C91">
            <w:pPr>
              <w:rPr>
                <w:b/>
                <w:bCs/>
                <w:sz w:val="2"/>
                <w:szCs w:val="2"/>
                <w:lang w:val="en-US"/>
              </w:rPr>
            </w:pPr>
            <w:r w:rsidRPr="005E2CA0">
              <w:rPr>
                <w:b/>
                <w:bCs/>
                <w:sz w:val="22"/>
                <w:szCs w:val="22"/>
                <w:lang w:val="en-US"/>
              </w:rPr>
              <w:t>Cablu pina la 35 kV in tevi, blocuri si cutii pozate, masa 1 m pina la: 1 kg</w:t>
            </w:r>
          </w:p>
          <w:p w14:paraId="4080C9B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7C650E9"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7E1ACAA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4DDDBA9" w14:textId="77777777" w:rsidR="00736E2F" w:rsidRPr="005E2CA0" w:rsidRDefault="00736E2F" w:rsidP="007C2C91">
            <w:pPr>
              <w:jc w:val="center"/>
              <w:rPr>
                <w:b/>
                <w:bCs/>
                <w:sz w:val="22"/>
                <w:szCs w:val="22"/>
                <w:lang w:val="en-US"/>
              </w:rPr>
            </w:pPr>
            <w:r w:rsidRPr="005E2CA0">
              <w:rPr>
                <w:b/>
                <w:bCs/>
                <w:sz w:val="22"/>
                <w:szCs w:val="22"/>
                <w:lang w:val="en-US"/>
              </w:rPr>
              <w:t>0,370</w:t>
            </w:r>
          </w:p>
          <w:p w14:paraId="2E40BEA2" w14:textId="77777777" w:rsidR="00736E2F" w:rsidRPr="009B70F2" w:rsidRDefault="00736E2F" w:rsidP="007C2C91">
            <w:pPr>
              <w:jc w:val="center"/>
              <w:rPr>
                <w:sz w:val="2"/>
                <w:szCs w:val="2"/>
                <w:lang w:val="en-US"/>
              </w:rPr>
            </w:pPr>
          </w:p>
        </w:tc>
      </w:tr>
      <w:tr w:rsidR="00736E2F" w:rsidRPr="00C97908" w14:paraId="640F5F8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731E07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F7DCF43"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08850B7E"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7316A58E"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6DA2F0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12,4000</w:t>
            </w:r>
          </w:p>
        </w:tc>
        <w:tc>
          <w:tcPr>
            <w:tcW w:w="1518" w:type="dxa"/>
            <w:tcBorders>
              <w:top w:val="nil"/>
              <w:bottom w:val="single" w:sz="2" w:space="0" w:color="auto"/>
            </w:tcBorders>
            <w:vAlign w:val="center"/>
          </w:tcPr>
          <w:p w14:paraId="3B4BBFF1" w14:textId="77777777" w:rsidR="00736E2F" w:rsidRPr="00C97908" w:rsidRDefault="00736E2F" w:rsidP="007C2C91">
            <w:pPr>
              <w:jc w:val="center"/>
              <w:rPr>
                <w:sz w:val="16"/>
                <w:szCs w:val="16"/>
                <w:lang w:val="en-US"/>
              </w:rPr>
            </w:pPr>
            <w:r w:rsidRPr="00C97908">
              <w:rPr>
                <w:sz w:val="16"/>
                <w:szCs w:val="16"/>
                <w:lang w:val="en-US"/>
              </w:rPr>
              <w:t>4,588</w:t>
            </w:r>
          </w:p>
        </w:tc>
      </w:tr>
      <w:tr w:rsidR="00736E2F" w:rsidRPr="00C97908" w14:paraId="3D510F4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CD1D71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934E3D8" w14:textId="77777777" w:rsidR="00736E2F" w:rsidRPr="00B40365" w:rsidRDefault="00736E2F" w:rsidP="007C2C91">
            <w:pPr>
              <w:jc w:val="center"/>
              <w:rPr>
                <w:sz w:val="16"/>
                <w:szCs w:val="16"/>
                <w:lang w:val="en-US"/>
              </w:rPr>
            </w:pPr>
            <w:r w:rsidRPr="00B40365">
              <w:rPr>
                <w:sz w:val="16"/>
                <w:szCs w:val="16"/>
                <w:lang w:val="en-US"/>
              </w:rPr>
              <w:t>5220077</w:t>
            </w:r>
          </w:p>
        </w:tc>
        <w:tc>
          <w:tcPr>
            <w:tcW w:w="4239" w:type="dxa"/>
            <w:gridSpan w:val="2"/>
            <w:tcBorders>
              <w:top w:val="nil"/>
              <w:bottom w:val="single" w:sz="2" w:space="0" w:color="auto"/>
            </w:tcBorders>
            <w:vAlign w:val="center"/>
          </w:tcPr>
          <w:p w14:paraId="5D15BD8B" w14:textId="77777777" w:rsidR="00736E2F" w:rsidRPr="00C97908" w:rsidRDefault="00736E2F" w:rsidP="007C2C91">
            <w:pPr>
              <w:rPr>
                <w:sz w:val="16"/>
                <w:szCs w:val="16"/>
                <w:lang w:val="en-US"/>
              </w:rPr>
            </w:pPr>
            <w:r w:rsidRPr="00C97908">
              <w:rPr>
                <w:sz w:val="16"/>
                <w:szCs w:val="16"/>
                <w:lang w:val="en-US"/>
              </w:rPr>
              <w:t>Aliaje de staniu-plumb fara stibiu, marca "ПОС30"</w:t>
            </w:r>
          </w:p>
        </w:tc>
        <w:tc>
          <w:tcPr>
            <w:tcW w:w="998" w:type="dxa"/>
            <w:gridSpan w:val="2"/>
            <w:tcBorders>
              <w:top w:val="nil"/>
              <w:bottom w:val="single" w:sz="2" w:space="0" w:color="auto"/>
            </w:tcBorders>
            <w:vAlign w:val="center"/>
          </w:tcPr>
          <w:p w14:paraId="261562CD"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7C1C2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0,5000</w:t>
            </w:r>
          </w:p>
        </w:tc>
        <w:tc>
          <w:tcPr>
            <w:tcW w:w="1518" w:type="dxa"/>
            <w:tcBorders>
              <w:top w:val="nil"/>
              <w:bottom w:val="single" w:sz="2" w:space="0" w:color="auto"/>
            </w:tcBorders>
            <w:vAlign w:val="center"/>
          </w:tcPr>
          <w:p w14:paraId="3D4FE6AB" w14:textId="77777777" w:rsidR="00736E2F" w:rsidRPr="00C97908" w:rsidRDefault="00736E2F" w:rsidP="007C2C91">
            <w:pPr>
              <w:jc w:val="center"/>
              <w:rPr>
                <w:sz w:val="16"/>
                <w:szCs w:val="16"/>
                <w:lang w:val="en-US"/>
              </w:rPr>
            </w:pPr>
            <w:r w:rsidRPr="00C97908">
              <w:rPr>
                <w:sz w:val="16"/>
                <w:szCs w:val="16"/>
                <w:lang w:val="en-US"/>
              </w:rPr>
              <w:t>0,185</w:t>
            </w:r>
          </w:p>
        </w:tc>
      </w:tr>
      <w:tr w:rsidR="00736E2F" w:rsidRPr="009B70F2" w14:paraId="0B9F8E6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9C4ED5D" w14:textId="77777777" w:rsidR="00736E2F" w:rsidRPr="005E2CA0" w:rsidRDefault="00736E2F" w:rsidP="007C2C91">
            <w:pPr>
              <w:jc w:val="center"/>
              <w:rPr>
                <w:b/>
                <w:bCs/>
                <w:sz w:val="22"/>
                <w:szCs w:val="22"/>
                <w:lang w:val="en-US"/>
              </w:rPr>
            </w:pPr>
            <w:r w:rsidRPr="005E2CA0">
              <w:rPr>
                <w:b/>
                <w:bCs/>
                <w:sz w:val="22"/>
                <w:szCs w:val="22"/>
                <w:lang w:val="en-US"/>
              </w:rPr>
              <w:t>30</w:t>
            </w:r>
          </w:p>
        </w:tc>
        <w:tc>
          <w:tcPr>
            <w:tcW w:w="1366" w:type="dxa"/>
            <w:gridSpan w:val="2"/>
            <w:tcBorders>
              <w:top w:val="single" w:sz="4" w:space="0" w:color="auto"/>
              <w:bottom w:val="single" w:sz="4" w:space="0" w:color="auto"/>
            </w:tcBorders>
            <w:vAlign w:val="center"/>
          </w:tcPr>
          <w:p w14:paraId="42D2F44F" w14:textId="77777777" w:rsidR="00736E2F" w:rsidRPr="005E2CA0" w:rsidRDefault="00736E2F" w:rsidP="007C2C91">
            <w:pPr>
              <w:jc w:val="center"/>
              <w:rPr>
                <w:b/>
                <w:bCs/>
                <w:sz w:val="22"/>
                <w:szCs w:val="22"/>
                <w:lang w:val="en-US"/>
              </w:rPr>
            </w:pPr>
            <w:r w:rsidRPr="005E2CA0">
              <w:rPr>
                <w:b/>
                <w:bCs/>
                <w:sz w:val="22"/>
                <w:szCs w:val="22"/>
                <w:lang w:val="en-US"/>
              </w:rPr>
              <w:t>Pretul firmei</w:t>
            </w:r>
          </w:p>
        </w:tc>
        <w:tc>
          <w:tcPr>
            <w:tcW w:w="4255" w:type="dxa"/>
            <w:gridSpan w:val="3"/>
            <w:tcBorders>
              <w:top w:val="single" w:sz="4" w:space="0" w:color="auto"/>
              <w:bottom w:val="single" w:sz="4" w:space="0" w:color="auto"/>
            </w:tcBorders>
          </w:tcPr>
          <w:p w14:paraId="31F34747" w14:textId="77777777" w:rsidR="00736E2F" w:rsidRPr="005E2CA0" w:rsidRDefault="00736E2F" w:rsidP="007C2C91">
            <w:pPr>
              <w:rPr>
                <w:b/>
                <w:bCs/>
                <w:sz w:val="2"/>
                <w:szCs w:val="2"/>
                <w:lang w:val="en-US"/>
              </w:rPr>
            </w:pPr>
            <w:r w:rsidRPr="005E2CA0">
              <w:rPr>
                <w:b/>
                <w:bCs/>
                <w:sz w:val="22"/>
                <w:szCs w:val="22"/>
                <w:lang w:val="en-US"/>
              </w:rPr>
              <w:t>Cablu de forta ВВГнг-LS-0.66 сеч. 3x1,5 mm2</w:t>
            </w:r>
          </w:p>
          <w:p w14:paraId="5D023AB2"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9929894"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47F43E68"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00AF10E" w14:textId="77777777" w:rsidR="00736E2F" w:rsidRPr="005E2CA0" w:rsidRDefault="00736E2F" w:rsidP="007C2C91">
            <w:pPr>
              <w:jc w:val="center"/>
              <w:rPr>
                <w:b/>
                <w:bCs/>
                <w:sz w:val="22"/>
                <w:szCs w:val="22"/>
                <w:lang w:val="en-US"/>
              </w:rPr>
            </w:pPr>
            <w:r w:rsidRPr="005E2CA0">
              <w:rPr>
                <w:b/>
                <w:bCs/>
                <w:sz w:val="22"/>
                <w:szCs w:val="22"/>
                <w:lang w:val="en-US"/>
              </w:rPr>
              <w:t>32,000</w:t>
            </w:r>
          </w:p>
          <w:p w14:paraId="3ECE4E53" w14:textId="77777777" w:rsidR="00736E2F" w:rsidRPr="009B70F2" w:rsidRDefault="00736E2F" w:rsidP="007C2C91">
            <w:pPr>
              <w:jc w:val="center"/>
              <w:rPr>
                <w:sz w:val="2"/>
                <w:szCs w:val="2"/>
                <w:lang w:val="en-US"/>
              </w:rPr>
            </w:pPr>
          </w:p>
        </w:tc>
      </w:tr>
      <w:tr w:rsidR="00736E2F" w:rsidRPr="00C97908" w14:paraId="4B48BCAC"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32630F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B31A575" w14:textId="77777777" w:rsidR="00736E2F" w:rsidRPr="00B40365" w:rsidRDefault="00736E2F" w:rsidP="007C2C91">
            <w:pPr>
              <w:jc w:val="center"/>
              <w:rPr>
                <w:sz w:val="16"/>
                <w:szCs w:val="16"/>
                <w:lang w:val="en-US"/>
              </w:rPr>
            </w:pPr>
            <w:r w:rsidRPr="00B40365">
              <w:rPr>
                <w:sz w:val="16"/>
                <w:szCs w:val="16"/>
                <w:lang w:val="en-US"/>
              </w:rPr>
              <w:t>418091-315</w:t>
            </w:r>
          </w:p>
        </w:tc>
        <w:tc>
          <w:tcPr>
            <w:tcW w:w="4239" w:type="dxa"/>
            <w:gridSpan w:val="2"/>
            <w:tcBorders>
              <w:top w:val="nil"/>
              <w:bottom w:val="single" w:sz="2" w:space="0" w:color="auto"/>
            </w:tcBorders>
            <w:vAlign w:val="center"/>
          </w:tcPr>
          <w:p w14:paraId="6AA57403" w14:textId="77777777" w:rsidR="00736E2F" w:rsidRPr="00C97908" w:rsidRDefault="00736E2F" w:rsidP="007C2C91">
            <w:pPr>
              <w:rPr>
                <w:sz w:val="16"/>
                <w:szCs w:val="16"/>
                <w:lang w:val="en-US"/>
              </w:rPr>
            </w:pPr>
            <w:r w:rsidRPr="00C97908">
              <w:rPr>
                <w:sz w:val="16"/>
                <w:szCs w:val="16"/>
                <w:lang w:val="en-US"/>
              </w:rPr>
              <w:t>Cablu de forta ВВГнг-LS-0.66 сеч. 3x1,5 mm2</w:t>
            </w:r>
          </w:p>
        </w:tc>
        <w:tc>
          <w:tcPr>
            <w:tcW w:w="998" w:type="dxa"/>
            <w:gridSpan w:val="2"/>
            <w:tcBorders>
              <w:top w:val="nil"/>
              <w:bottom w:val="single" w:sz="2" w:space="0" w:color="auto"/>
            </w:tcBorders>
            <w:vAlign w:val="center"/>
          </w:tcPr>
          <w:p w14:paraId="68608741"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5A31C59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2763129" w14:textId="77777777" w:rsidR="00736E2F" w:rsidRPr="00C97908" w:rsidRDefault="00736E2F" w:rsidP="007C2C91">
            <w:pPr>
              <w:jc w:val="center"/>
              <w:rPr>
                <w:sz w:val="16"/>
                <w:szCs w:val="16"/>
                <w:lang w:val="en-US"/>
              </w:rPr>
            </w:pPr>
            <w:r w:rsidRPr="00C97908">
              <w:rPr>
                <w:sz w:val="16"/>
                <w:szCs w:val="16"/>
                <w:lang w:val="en-US"/>
              </w:rPr>
              <w:t>32,00</w:t>
            </w:r>
          </w:p>
        </w:tc>
      </w:tr>
      <w:tr w:rsidR="00736E2F" w:rsidRPr="009B70F2" w14:paraId="6C21E3E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07AF6F7" w14:textId="77777777" w:rsidR="00736E2F" w:rsidRPr="005E2CA0" w:rsidRDefault="00736E2F" w:rsidP="007C2C91">
            <w:pPr>
              <w:jc w:val="center"/>
              <w:rPr>
                <w:b/>
                <w:bCs/>
                <w:sz w:val="22"/>
                <w:szCs w:val="22"/>
                <w:lang w:val="en-US"/>
              </w:rPr>
            </w:pPr>
            <w:r w:rsidRPr="005E2CA0">
              <w:rPr>
                <w:b/>
                <w:bCs/>
                <w:sz w:val="22"/>
                <w:szCs w:val="22"/>
                <w:lang w:val="en-US"/>
              </w:rPr>
              <w:t>31</w:t>
            </w:r>
          </w:p>
        </w:tc>
        <w:tc>
          <w:tcPr>
            <w:tcW w:w="1366" w:type="dxa"/>
            <w:gridSpan w:val="2"/>
            <w:tcBorders>
              <w:top w:val="single" w:sz="4" w:space="0" w:color="auto"/>
              <w:bottom w:val="single" w:sz="4" w:space="0" w:color="auto"/>
            </w:tcBorders>
            <w:vAlign w:val="center"/>
          </w:tcPr>
          <w:p w14:paraId="48612B76" w14:textId="77777777" w:rsidR="00736E2F" w:rsidRPr="005E2CA0" w:rsidRDefault="00736E2F" w:rsidP="007C2C91">
            <w:pPr>
              <w:jc w:val="center"/>
              <w:rPr>
                <w:b/>
                <w:bCs/>
                <w:sz w:val="22"/>
                <w:szCs w:val="22"/>
                <w:lang w:val="en-US"/>
              </w:rPr>
            </w:pPr>
            <w:r w:rsidRPr="005E2CA0">
              <w:rPr>
                <w:b/>
                <w:bCs/>
                <w:sz w:val="22"/>
                <w:szCs w:val="22"/>
                <w:lang w:val="en-US"/>
              </w:rPr>
              <w:t>Pretul firmei</w:t>
            </w:r>
          </w:p>
        </w:tc>
        <w:tc>
          <w:tcPr>
            <w:tcW w:w="4255" w:type="dxa"/>
            <w:gridSpan w:val="3"/>
            <w:tcBorders>
              <w:top w:val="single" w:sz="4" w:space="0" w:color="auto"/>
              <w:bottom w:val="single" w:sz="4" w:space="0" w:color="auto"/>
            </w:tcBorders>
          </w:tcPr>
          <w:p w14:paraId="52CD1D84" w14:textId="77777777" w:rsidR="00736E2F" w:rsidRPr="005E2CA0" w:rsidRDefault="00736E2F" w:rsidP="007C2C91">
            <w:pPr>
              <w:rPr>
                <w:b/>
                <w:bCs/>
                <w:sz w:val="2"/>
                <w:szCs w:val="2"/>
                <w:lang w:val="en-US"/>
              </w:rPr>
            </w:pPr>
            <w:r w:rsidRPr="005E2CA0">
              <w:rPr>
                <w:b/>
                <w:bCs/>
                <w:sz w:val="22"/>
                <w:szCs w:val="22"/>
                <w:lang w:val="en-US"/>
              </w:rPr>
              <w:t>Cablu de forta ВВГнг-LS-0.66 сеч. 5x2,5 mm2</w:t>
            </w:r>
          </w:p>
          <w:p w14:paraId="21F22E04"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62DC19DB"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30D8CE8F"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879224A" w14:textId="77777777" w:rsidR="00736E2F" w:rsidRPr="005E2CA0" w:rsidRDefault="00736E2F" w:rsidP="007C2C91">
            <w:pPr>
              <w:jc w:val="center"/>
              <w:rPr>
                <w:b/>
                <w:bCs/>
                <w:sz w:val="22"/>
                <w:szCs w:val="22"/>
                <w:lang w:val="en-US"/>
              </w:rPr>
            </w:pPr>
            <w:r w:rsidRPr="005E2CA0">
              <w:rPr>
                <w:b/>
                <w:bCs/>
                <w:sz w:val="22"/>
                <w:szCs w:val="22"/>
                <w:lang w:val="en-US"/>
              </w:rPr>
              <w:t>5,000</w:t>
            </w:r>
          </w:p>
          <w:p w14:paraId="2A25184C" w14:textId="77777777" w:rsidR="00736E2F" w:rsidRPr="009B70F2" w:rsidRDefault="00736E2F" w:rsidP="007C2C91">
            <w:pPr>
              <w:jc w:val="center"/>
              <w:rPr>
                <w:sz w:val="2"/>
                <w:szCs w:val="2"/>
                <w:lang w:val="en-US"/>
              </w:rPr>
            </w:pPr>
          </w:p>
        </w:tc>
      </w:tr>
      <w:tr w:rsidR="00736E2F" w:rsidRPr="00C97908" w14:paraId="4244943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B316CB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22460C0" w14:textId="77777777" w:rsidR="00736E2F" w:rsidRPr="00B40365" w:rsidRDefault="00736E2F" w:rsidP="007C2C91">
            <w:pPr>
              <w:jc w:val="center"/>
              <w:rPr>
                <w:sz w:val="16"/>
                <w:szCs w:val="16"/>
                <w:lang w:val="en-US"/>
              </w:rPr>
            </w:pPr>
            <w:r w:rsidRPr="00B40365">
              <w:rPr>
                <w:sz w:val="16"/>
                <w:szCs w:val="16"/>
                <w:lang w:val="en-US"/>
              </w:rPr>
              <w:t>418091-525</w:t>
            </w:r>
          </w:p>
        </w:tc>
        <w:tc>
          <w:tcPr>
            <w:tcW w:w="4239" w:type="dxa"/>
            <w:gridSpan w:val="2"/>
            <w:tcBorders>
              <w:top w:val="nil"/>
              <w:bottom w:val="single" w:sz="2" w:space="0" w:color="auto"/>
            </w:tcBorders>
            <w:vAlign w:val="center"/>
          </w:tcPr>
          <w:p w14:paraId="28A08F7A" w14:textId="77777777" w:rsidR="00736E2F" w:rsidRPr="00C97908" w:rsidRDefault="00736E2F" w:rsidP="007C2C91">
            <w:pPr>
              <w:rPr>
                <w:sz w:val="16"/>
                <w:szCs w:val="16"/>
                <w:lang w:val="en-US"/>
              </w:rPr>
            </w:pPr>
            <w:r w:rsidRPr="00C97908">
              <w:rPr>
                <w:sz w:val="16"/>
                <w:szCs w:val="16"/>
                <w:lang w:val="en-US"/>
              </w:rPr>
              <w:t>Cablu de forta ВВГнг-LS-0.66 сеч. 5x2,5 mm2</w:t>
            </w:r>
          </w:p>
        </w:tc>
        <w:tc>
          <w:tcPr>
            <w:tcW w:w="998" w:type="dxa"/>
            <w:gridSpan w:val="2"/>
            <w:tcBorders>
              <w:top w:val="nil"/>
              <w:bottom w:val="single" w:sz="2" w:space="0" w:color="auto"/>
            </w:tcBorders>
            <w:vAlign w:val="center"/>
          </w:tcPr>
          <w:p w14:paraId="32ACFA1D"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103E64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7DA51C88" w14:textId="77777777" w:rsidR="00736E2F" w:rsidRPr="00C97908" w:rsidRDefault="00736E2F" w:rsidP="007C2C91">
            <w:pPr>
              <w:jc w:val="center"/>
              <w:rPr>
                <w:sz w:val="16"/>
                <w:szCs w:val="16"/>
                <w:lang w:val="en-US"/>
              </w:rPr>
            </w:pPr>
            <w:r w:rsidRPr="00C97908">
              <w:rPr>
                <w:sz w:val="16"/>
                <w:szCs w:val="16"/>
                <w:lang w:val="en-US"/>
              </w:rPr>
              <w:t>5,00</w:t>
            </w:r>
          </w:p>
        </w:tc>
      </w:tr>
      <w:tr w:rsidR="00736E2F" w:rsidRPr="009B70F2" w14:paraId="304B497C"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5BF66009" w14:textId="77777777" w:rsidR="00736E2F" w:rsidRPr="005E2CA0" w:rsidRDefault="00736E2F" w:rsidP="007C2C91">
            <w:pPr>
              <w:jc w:val="center"/>
              <w:rPr>
                <w:b/>
                <w:bCs/>
                <w:sz w:val="22"/>
                <w:szCs w:val="22"/>
                <w:lang w:val="en-US"/>
              </w:rPr>
            </w:pPr>
            <w:r w:rsidRPr="005E2CA0">
              <w:rPr>
                <w:b/>
                <w:bCs/>
                <w:sz w:val="22"/>
                <w:szCs w:val="22"/>
                <w:lang w:val="en-US"/>
              </w:rPr>
              <w:t>32</w:t>
            </w:r>
          </w:p>
        </w:tc>
        <w:tc>
          <w:tcPr>
            <w:tcW w:w="1366" w:type="dxa"/>
            <w:gridSpan w:val="2"/>
            <w:tcBorders>
              <w:top w:val="single" w:sz="4" w:space="0" w:color="auto"/>
              <w:bottom w:val="single" w:sz="4" w:space="0" w:color="auto"/>
            </w:tcBorders>
            <w:vAlign w:val="center"/>
          </w:tcPr>
          <w:p w14:paraId="15CF2E9C" w14:textId="77777777" w:rsidR="00736E2F" w:rsidRPr="005E2CA0" w:rsidRDefault="00736E2F" w:rsidP="007C2C91">
            <w:pPr>
              <w:jc w:val="center"/>
              <w:rPr>
                <w:b/>
                <w:bCs/>
                <w:sz w:val="22"/>
                <w:szCs w:val="22"/>
                <w:lang w:val="en-US"/>
              </w:rPr>
            </w:pPr>
            <w:r w:rsidRPr="005E2CA0">
              <w:rPr>
                <w:b/>
                <w:bCs/>
                <w:sz w:val="22"/>
                <w:szCs w:val="22"/>
                <w:lang w:val="en-US"/>
              </w:rPr>
              <w:t>08-02-159-1</w:t>
            </w:r>
          </w:p>
        </w:tc>
        <w:tc>
          <w:tcPr>
            <w:tcW w:w="4255" w:type="dxa"/>
            <w:gridSpan w:val="3"/>
            <w:tcBorders>
              <w:top w:val="single" w:sz="4" w:space="0" w:color="auto"/>
              <w:bottom w:val="single" w:sz="4" w:space="0" w:color="auto"/>
            </w:tcBorders>
          </w:tcPr>
          <w:p w14:paraId="483BDB62" w14:textId="77777777" w:rsidR="00736E2F" w:rsidRPr="005E2CA0" w:rsidRDefault="00736E2F" w:rsidP="007C2C91">
            <w:pPr>
              <w:rPr>
                <w:b/>
                <w:bCs/>
                <w:sz w:val="2"/>
                <w:szCs w:val="2"/>
                <w:lang w:val="en-US"/>
              </w:rPr>
            </w:pPr>
            <w:r w:rsidRPr="005E2CA0">
              <w:rPr>
                <w:b/>
                <w:bCs/>
                <w:sz w:val="22"/>
                <w:szCs w:val="22"/>
                <w:lang w:val="en-US"/>
              </w:rPr>
              <w:t>Cap terminal in manusa de cauciuc pentru cablu cu 3-4 conductori, tensiune pina la 1 kV, sectiunea unui conductori, pina la: 35 mm2</w:t>
            </w:r>
          </w:p>
          <w:p w14:paraId="3B5C07BB"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4A17590"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5127ECF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3BB2098" w14:textId="77777777" w:rsidR="00736E2F" w:rsidRPr="005E2CA0" w:rsidRDefault="00736E2F" w:rsidP="007C2C91">
            <w:pPr>
              <w:jc w:val="center"/>
              <w:rPr>
                <w:b/>
                <w:bCs/>
                <w:sz w:val="22"/>
                <w:szCs w:val="22"/>
                <w:lang w:val="en-US"/>
              </w:rPr>
            </w:pPr>
            <w:r w:rsidRPr="005E2CA0">
              <w:rPr>
                <w:b/>
                <w:bCs/>
                <w:sz w:val="22"/>
                <w:szCs w:val="22"/>
                <w:lang w:val="en-US"/>
              </w:rPr>
              <w:t>16,000</w:t>
            </w:r>
          </w:p>
          <w:p w14:paraId="3CDE1EAB" w14:textId="77777777" w:rsidR="00736E2F" w:rsidRPr="009B70F2" w:rsidRDefault="00736E2F" w:rsidP="007C2C91">
            <w:pPr>
              <w:jc w:val="center"/>
              <w:rPr>
                <w:sz w:val="2"/>
                <w:szCs w:val="2"/>
                <w:lang w:val="en-US"/>
              </w:rPr>
            </w:pPr>
          </w:p>
        </w:tc>
      </w:tr>
      <w:tr w:rsidR="00736E2F" w:rsidRPr="00C97908" w14:paraId="6BA3BB8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34ED8D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2E16BD4"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6CF24E93"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26BD3DD6"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44FA0BE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2,1000</w:t>
            </w:r>
          </w:p>
        </w:tc>
        <w:tc>
          <w:tcPr>
            <w:tcW w:w="1518" w:type="dxa"/>
            <w:tcBorders>
              <w:top w:val="nil"/>
              <w:bottom w:val="single" w:sz="2" w:space="0" w:color="auto"/>
            </w:tcBorders>
            <w:vAlign w:val="center"/>
          </w:tcPr>
          <w:p w14:paraId="47A6F8CD" w14:textId="77777777" w:rsidR="00736E2F" w:rsidRPr="00C97908" w:rsidRDefault="00736E2F" w:rsidP="007C2C91">
            <w:pPr>
              <w:jc w:val="center"/>
              <w:rPr>
                <w:sz w:val="16"/>
                <w:szCs w:val="16"/>
                <w:lang w:val="en-US"/>
              </w:rPr>
            </w:pPr>
            <w:r w:rsidRPr="00C97908">
              <w:rPr>
                <w:sz w:val="16"/>
                <w:szCs w:val="16"/>
                <w:lang w:val="en-US"/>
              </w:rPr>
              <w:t>33,60</w:t>
            </w:r>
          </w:p>
        </w:tc>
      </w:tr>
      <w:tr w:rsidR="00736E2F" w:rsidRPr="00C97908" w14:paraId="1801324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35EB2F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3057889" w14:textId="77777777" w:rsidR="00736E2F" w:rsidRPr="00B40365" w:rsidRDefault="00736E2F" w:rsidP="007C2C91">
            <w:pPr>
              <w:jc w:val="center"/>
              <w:rPr>
                <w:sz w:val="16"/>
                <w:szCs w:val="16"/>
                <w:lang w:val="en-US"/>
              </w:rPr>
            </w:pPr>
            <w:r w:rsidRPr="00B40365">
              <w:rPr>
                <w:sz w:val="16"/>
                <w:szCs w:val="16"/>
                <w:lang w:val="en-US"/>
              </w:rPr>
              <w:t>5009101</w:t>
            </w:r>
          </w:p>
        </w:tc>
        <w:tc>
          <w:tcPr>
            <w:tcW w:w="4239" w:type="dxa"/>
            <w:gridSpan w:val="2"/>
            <w:tcBorders>
              <w:top w:val="nil"/>
              <w:bottom w:val="single" w:sz="2" w:space="0" w:color="auto"/>
            </w:tcBorders>
            <w:vAlign w:val="center"/>
          </w:tcPr>
          <w:p w14:paraId="63EE1DCC" w14:textId="77777777" w:rsidR="00736E2F" w:rsidRPr="00C97908" w:rsidRDefault="00736E2F" w:rsidP="007C2C91">
            <w:pPr>
              <w:rPr>
                <w:sz w:val="16"/>
                <w:szCs w:val="16"/>
                <w:lang w:val="en-US"/>
              </w:rPr>
            </w:pPr>
            <w:r w:rsidRPr="00C97908">
              <w:rPr>
                <w:sz w:val="16"/>
                <w:szCs w:val="16"/>
                <w:lang w:val="en-US"/>
              </w:rPr>
              <w:t>Butoane de montaj</w:t>
            </w:r>
          </w:p>
        </w:tc>
        <w:tc>
          <w:tcPr>
            <w:tcW w:w="998" w:type="dxa"/>
            <w:gridSpan w:val="2"/>
            <w:tcBorders>
              <w:top w:val="nil"/>
              <w:bottom w:val="single" w:sz="2" w:space="0" w:color="auto"/>
            </w:tcBorders>
            <w:vAlign w:val="center"/>
          </w:tcPr>
          <w:p w14:paraId="40FA08E1" w14:textId="77777777" w:rsidR="00736E2F" w:rsidRPr="00C97908" w:rsidRDefault="00736E2F" w:rsidP="007C2C91">
            <w:pPr>
              <w:jc w:val="center"/>
              <w:rPr>
                <w:sz w:val="16"/>
                <w:szCs w:val="16"/>
                <w:lang w:val="en-US"/>
              </w:rPr>
            </w:pPr>
            <w:r w:rsidRPr="00C97908">
              <w:rPr>
                <w:sz w:val="16"/>
                <w:szCs w:val="16"/>
                <w:lang w:val="en-US"/>
              </w:rPr>
              <w:t>1000 buc</w:t>
            </w:r>
          </w:p>
        </w:tc>
        <w:tc>
          <w:tcPr>
            <w:tcW w:w="1106" w:type="dxa"/>
            <w:gridSpan w:val="2"/>
            <w:tcBorders>
              <w:top w:val="nil"/>
              <w:bottom w:val="single" w:sz="2" w:space="0" w:color="auto"/>
            </w:tcBorders>
            <w:vAlign w:val="center"/>
          </w:tcPr>
          <w:p w14:paraId="53337D8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0,00204</w:t>
            </w:r>
          </w:p>
        </w:tc>
        <w:tc>
          <w:tcPr>
            <w:tcW w:w="1518" w:type="dxa"/>
            <w:tcBorders>
              <w:top w:val="nil"/>
              <w:bottom w:val="single" w:sz="2" w:space="0" w:color="auto"/>
            </w:tcBorders>
            <w:vAlign w:val="center"/>
          </w:tcPr>
          <w:p w14:paraId="79644D94" w14:textId="77777777" w:rsidR="00736E2F" w:rsidRPr="00C97908" w:rsidRDefault="00736E2F" w:rsidP="007C2C91">
            <w:pPr>
              <w:jc w:val="center"/>
              <w:rPr>
                <w:sz w:val="16"/>
                <w:szCs w:val="16"/>
                <w:lang w:val="en-US"/>
              </w:rPr>
            </w:pPr>
            <w:r w:rsidRPr="00C97908">
              <w:rPr>
                <w:sz w:val="16"/>
                <w:szCs w:val="16"/>
                <w:lang w:val="en-US"/>
              </w:rPr>
              <w:t>0,033</w:t>
            </w:r>
          </w:p>
        </w:tc>
      </w:tr>
      <w:tr w:rsidR="00736E2F" w:rsidRPr="00C97908" w14:paraId="1CABF6E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0F2D66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F1772D2" w14:textId="77777777" w:rsidR="00736E2F" w:rsidRPr="00B40365" w:rsidRDefault="00736E2F" w:rsidP="007C2C91">
            <w:pPr>
              <w:jc w:val="center"/>
              <w:rPr>
                <w:sz w:val="16"/>
                <w:szCs w:val="16"/>
                <w:lang w:val="en-US"/>
              </w:rPr>
            </w:pPr>
            <w:r w:rsidRPr="00B40365">
              <w:rPr>
                <w:sz w:val="16"/>
                <w:szCs w:val="16"/>
                <w:lang w:val="en-US"/>
              </w:rPr>
              <w:t>5009500</w:t>
            </w:r>
          </w:p>
        </w:tc>
        <w:tc>
          <w:tcPr>
            <w:tcW w:w="4239" w:type="dxa"/>
            <w:gridSpan w:val="2"/>
            <w:tcBorders>
              <w:top w:val="nil"/>
              <w:bottom w:val="single" w:sz="2" w:space="0" w:color="auto"/>
            </w:tcBorders>
            <w:vAlign w:val="center"/>
          </w:tcPr>
          <w:p w14:paraId="419CE0D8" w14:textId="77777777" w:rsidR="00736E2F" w:rsidRPr="00C97908" w:rsidRDefault="00736E2F" w:rsidP="007C2C91">
            <w:pPr>
              <w:rPr>
                <w:sz w:val="16"/>
                <w:szCs w:val="16"/>
                <w:lang w:val="en-US"/>
              </w:rPr>
            </w:pPr>
            <w:r w:rsidRPr="00C97908">
              <w:rPr>
                <w:sz w:val="16"/>
                <w:szCs w:val="16"/>
                <w:lang w:val="en-US"/>
              </w:rPr>
              <w:t>Fise de marcare</w:t>
            </w:r>
          </w:p>
        </w:tc>
        <w:tc>
          <w:tcPr>
            <w:tcW w:w="998" w:type="dxa"/>
            <w:gridSpan w:val="2"/>
            <w:tcBorders>
              <w:top w:val="nil"/>
              <w:bottom w:val="single" w:sz="2" w:space="0" w:color="auto"/>
            </w:tcBorders>
            <w:vAlign w:val="center"/>
          </w:tcPr>
          <w:p w14:paraId="3A6A9BE8" w14:textId="77777777" w:rsidR="00736E2F" w:rsidRPr="00C97908" w:rsidRDefault="00736E2F" w:rsidP="007C2C91">
            <w:pPr>
              <w:jc w:val="center"/>
              <w:rPr>
                <w:sz w:val="16"/>
                <w:szCs w:val="16"/>
                <w:lang w:val="en-US"/>
              </w:rPr>
            </w:pPr>
            <w:r w:rsidRPr="00C97908">
              <w:rPr>
                <w:sz w:val="16"/>
                <w:szCs w:val="16"/>
                <w:lang w:val="en-US"/>
              </w:rPr>
              <w:t>100 buc</w:t>
            </w:r>
          </w:p>
        </w:tc>
        <w:tc>
          <w:tcPr>
            <w:tcW w:w="1106" w:type="dxa"/>
            <w:gridSpan w:val="2"/>
            <w:tcBorders>
              <w:top w:val="nil"/>
              <w:bottom w:val="single" w:sz="2" w:space="0" w:color="auto"/>
            </w:tcBorders>
            <w:vAlign w:val="center"/>
          </w:tcPr>
          <w:p w14:paraId="26EBDA2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tcBorders>
            <w:vAlign w:val="center"/>
          </w:tcPr>
          <w:p w14:paraId="411D50A7"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427A506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C2AD1E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1C385A6" w14:textId="77777777" w:rsidR="00736E2F" w:rsidRPr="00B40365" w:rsidRDefault="00736E2F" w:rsidP="007C2C91">
            <w:pPr>
              <w:jc w:val="center"/>
              <w:rPr>
                <w:sz w:val="16"/>
                <w:szCs w:val="16"/>
                <w:lang w:val="en-US"/>
              </w:rPr>
            </w:pPr>
            <w:r w:rsidRPr="00B40365">
              <w:rPr>
                <w:sz w:val="16"/>
                <w:szCs w:val="16"/>
                <w:lang w:val="en-US"/>
              </w:rPr>
              <w:t>5009623</w:t>
            </w:r>
          </w:p>
        </w:tc>
        <w:tc>
          <w:tcPr>
            <w:tcW w:w="4239" w:type="dxa"/>
            <w:gridSpan w:val="2"/>
            <w:tcBorders>
              <w:top w:val="nil"/>
              <w:bottom w:val="single" w:sz="2" w:space="0" w:color="auto"/>
            </w:tcBorders>
            <w:vAlign w:val="center"/>
          </w:tcPr>
          <w:p w14:paraId="24EB1F60" w14:textId="77777777" w:rsidR="00736E2F" w:rsidRPr="00C97908" w:rsidRDefault="00736E2F" w:rsidP="007C2C91">
            <w:pPr>
              <w:rPr>
                <w:sz w:val="16"/>
                <w:szCs w:val="16"/>
                <w:lang w:val="en-US"/>
              </w:rPr>
            </w:pPr>
            <w:r w:rsidRPr="00C97908">
              <w:rPr>
                <w:sz w:val="16"/>
                <w:szCs w:val="16"/>
                <w:lang w:val="en-US"/>
              </w:rPr>
              <w:t>Banda "К226"</w:t>
            </w:r>
          </w:p>
        </w:tc>
        <w:tc>
          <w:tcPr>
            <w:tcW w:w="998" w:type="dxa"/>
            <w:gridSpan w:val="2"/>
            <w:tcBorders>
              <w:top w:val="nil"/>
              <w:bottom w:val="single" w:sz="2" w:space="0" w:color="auto"/>
            </w:tcBorders>
            <w:vAlign w:val="center"/>
          </w:tcPr>
          <w:p w14:paraId="6B1F7931" w14:textId="77777777" w:rsidR="00736E2F" w:rsidRPr="00C97908" w:rsidRDefault="00736E2F" w:rsidP="007C2C91">
            <w:pPr>
              <w:jc w:val="center"/>
              <w:rPr>
                <w:sz w:val="16"/>
                <w:szCs w:val="16"/>
                <w:lang w:val="en-US"/>
              </w:rPr>
            </w:pPr>
            <w:r w:rsidRPr="00C97908">
              <w:rPr>
                <w:sz w:val="16"/>
                <w:szCs w:val="16"/>
                <w:lang w:val="en-US"/>
              </w:rPr>
              <w:t>100 m</w:t>
            </w:r>
          </w:p>
        </w:tc>
        <w:tc>
          <w:tcPr>
            <w:tcW w:w="1106" w:type="dxa"/>
            <w:gridSpan w:val="2"/>
            <w:tcBorders>
              <w:top w:val="nil"/>
              <w:bottom w:val="single" w:sz="2" w:space="0" w:color="auto"/>
            </w:tcBorders>
            <w:vAlign w:val="center"/>
          </w:tcPr>
          <w:p w14:paraId="31794C6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0,0024</w:t>
            </w:r>
          </w:p>
        </w:tc>
        <w:tc>
          <w:tcPr>
            <w:tcW w:w="1518" w:type="dxa"/>
            <w:tcBorders>
              <w:top w:val="nil"/>
              <w:bottom w:val="single" w:sz="2" w:space="0" w:color="auto"/>
            </w:tcBorders>
            <w:vAlign w:val="center"/>
          </w:tcPr>
          <w:p w14:paraId="1574F226" w14:textId="77777777" w:rsidR="00736E2F" w:rsidRPr="00C97908" w:rsidRDefault="00736E2F" w:rsidP="007C2C91">
            <w:pPr>
              <w:jc w:val="center"/>
              <w:rPr>
                <w:sz w:val="16"/>
                <w:szCs w:val="16"/>
                <w:lang w:val="en-US"/>
              </w:rPr>
            </w:pPr>
            <w:r w:rsidRPr="00C97908">
              <w:rPr>
                <w:sz w:val="16"/>
                <w:szCs w:val="16"/>
                <w:lang w:val="en-US"/>
              </w:rPr>
              <w:t>0,038</w:t>
            </w:r>
          </w:p>
        </w:tc>
      </w:tr>
      <w:tr w:rsidR="00736E2F" w:rsidRPr="00C97908" w14:paraId="1E5B082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96B6CE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93D28C4" w14:textId="77777777" w:rsidR="00736E2F" w:rsidRPr="00B40365" w:rsidRDefault="00736E2F" w:rsidP="007C2C91">
            <w:pPr>
              <w:jc w:val="center"/>
              <w:rPr>
                <w:sz w:val="16"/>
                <w:szCs w:val="16"/>
                <w:lang w:val="en-US"/>
              </w:rPr>
            </w:pPr>
            <w:r w:rsidRPr="00B40365">
              <w:rPr>
                <w:sz w:val="16"/>
                <w:szCs w:val="16"/>
                <w:lang w:val="en-US"/>
              </w:rPr>
              <w:t>5420042</w:t>
            </w:r>
          </w:p>
        </w:tc>
        <w:tc>
          <w:tcPr>
            <w:tcW w:w="4239" w:type="dxa"/>
            <w:gridSpan w:val="2"/>
            <w:tcBorders>
              <w:top w:val="nil"/>
              <w:bottom w:val="single" w:sz="2" w:space="0" w:color="auto"/>
            </w:tcBorders>
            <w:vAlign w:val="center"/>
          </w:tcPr>
          <w:p w14:paraId="1A51BB0D" w14:textId="77777777" w:rsidR="00736E2F" w:rsidRPr="00C97908" w:rsidRDefault="00736E2F" w:rsidP="007C2C91">
            <w:pPr>
              <w:rPr>
                <w:sz w:val="16"/>
                <w:szCs w:val="16"/>
                <w:lang w:val="en-US"/>
              </w:rPr>
            </w:pPr>
            <w:r w:rsidRPr="00C97908">
              <w:rPr>
                <w:sz w:val="16"/>
                <w:szCs w:val="16"/>
                <w:lang w:val="en-US"/>
              </w:rPr>
              <w:t>Propan-butan, amestec tehnic</w:t>
            </w:r>
          </w:p>
        </w:tc>
        <w:tc>
          <w:tcPr>
            <w:tcW w:w="998" w:type="dxa"/>
            <w:gridSpan w:val="2"/>
            <w:tcBorders>
              <w:top w:val="nil"/>
              <w:bottom w:val="single" w:sz="2" w:space="0" w:color="auto"/>
            </w:tcBorders>
            <w:vAlign w:val="center"/>
          </w:tcPr>
          <w:p w14:paraId="4C819F03"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3BE264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0,1500</w:t>
            </w:r>
          </w:p>
        </w:tc>
        <w:tc>
          <w:tcPr>
            <w:tcW w:w="1518" w:type="dxa"/>
            <w:tcBorders>
              <w:top w:val="nil"/>
              <w:bottom w:val="single" w:sz="2" w:space="0" w:color="auto"/>
            </w:tcBorders>
            <w:vAlign w:val="center"/>
          </w:tcPr>
          <w:p w14:paraId="50CE8898" w14:textId="77777777" w:rsidR="00736E2F" w:rsidRPr="00C97908" w:rsidRDefault="00736E2F" w:rsidP="007C2C91">
            <w:pPr>
              <w:jc w:val="center"/>
              <w:rPr>
                <w:sz w:val="16"/>
                <w:szCs w:val="16"/>
                <w:lang w:val="en-US"/>
              </w:rPr>
            </w:pPr>
            <w:r w:rsidRPr="00C97908">
              <w:rPr>
                <w:sz w:val="16"/>
                <w:szCs w:val="16"/>
                <w:lang w:val="en-US"/>
              </w:rPr>
              <w:t>2,40</w:t>
            </w:r>
          </w:p>
        </w:tc>
      </w:tr>
      <w:tr w:rsidR="00736E2F" w:rsidRPr="00C97908" w14:paraId="58F7718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554D7A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2E2C5F7"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10D15E77"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4B21A48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4B1390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7DE518DA"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C97908" w14:paraId="717A793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7CC5949"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58A134B"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7D1312E9"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5FC97FB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03547C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0,0100</w:t>
            </w:r>
          </w:p>
        </w:tc>
        <w:tc>
          <w:tcPr>
            <w:tcW w:w="1518" w:type="dxa"/>
            <w:tcBorders>
              <w:top w:val="nil"/>
              <w:bottom w:val="single" w:sz="2" w:space="0" w:color="auto"/>
              <w:right w:val="single" w:sz="4" w:space="0" w:color="auto"/>
            </w:tcBorders>
            <w:vAlign w:val="center"/>
          </w:tcPr>
          <w:p w14:paraId="270E7A67" w14:textId="77777777" w:rsidR="00736E2F" w:rsidRPr="00C97908" w:rsidRDefault="00736E2F" w:rsidP="007C2C91">
            <w:pPr>
              <w:jc w:val="center"/>
              <w:rPr>
                <w:sz w:val="16"/>
                <w:szCs w:val="16"/>
                <w:lang w:val="en-US"/>
              </w:rPr>
            </w:pPr>
            <w:r w:rsidRPr="00C97908">
              <w:rPr>
                <w:sz w:val="16"/>
                <w:szCs w:val="16"/>
                <w:lang w:val="en-US"/>
              </w:rPr>
              <w:t>0,16</w:t>
            </w:r>
          </w:p>
        </w:tc>
      </w:tr>
      <w:tr w:rsidR="00736E2F" w:rsidRPr="009B70F2" w14:paraId="2DA8FF27"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289FF5E" w14:textId="77777777" w:rsidR="00736E2F" w:rsidRPr="005E2CA0" w:rsidRDefault="00736E2F" w:rsidP="007C2C91">
            <w:pPr>
              <w:jc w:val="center"/>
              <w:rPr>
                <w:b/>
                <w:bCs/>
                <w:sz w:val="22"/>
                <w:szCs w:val="22"/>
                <w:lang w:val="en-US"/>
              </w:rPr>
            </w:pPr>
            <w:r w:rsidRPr="005E2CA0">
              <w:rPr>
                <w:b/>
                <w:bCs/>
                <w:sz w:val="22"/>
                <w:szCs w:val="22"/>
                <w:lang w:val="en-US"/>
              </w:rPr>
              <w:t>33</w:t>
            </w:r>
          </w:p>
        </w:tc>
        <w:tc>
          <w:tcPr>
            <w:tcW w:w="1366" w:type="dxa"/>
            <w:gridSpan w:val="2"/>
            <w:tcBorders>
              <w:top w:val="single" w:sz="4" w:space="0" w:color="auto"/>
              <w:bottom w:val="single" w:sz="4" w:space="0" w:color="auto"/>
            </w:tcBorders>
            <w:vAlign w:val="center"/>
          </w:tcPr>
          <w:p w14:paraId="03166356"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CED97D7" w14:textId="77777777" w:rsidR="00736E2F" w:rsidRPr="005E2CA0" w:rsidRDefault="00736E2F" w:rsidP="007C2C91">
            <w:pPr>
              <w:rPr>
                <w:b/>
                <w:bCs/>
                <w:sz w:val="2"/>
                <w:szCs w:val="2"/>
                <w:lang w:val="en-US"/>
              </w:rPr>
            </w:pPr>
            <w:r w:rsidRPr="005E2CA0">
              <w:rPr>
                <w:b/>
                <w:bCs/>
                <w:sz w:val="22"/>
                <w:szCs w:val="22"/>
                <w:lang w:val="en-US"/>
              </w:rPr>
              <w:t>Manusa pentru cablu 10-16 mm2</w:t>
            </w:r>
          </w:p>
          <w:p w14:paraId="11E6C30F"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CD5CBE4"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0FBCF6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274F6C92" w14:textId="77777777" w:rsidR="00736E2F" w:rsidRPr="005E2CA0" w:rsidRDefault="00736E2F" w:rsidP="007C2C91">
            <w:pPr>
              <w:jc w:val="center"/>
              <w:rPr>
                <w:b/>
                <w:bCs/>
                <w:sz w:val="22"/>
                <w:szCs w:val="22"/>
                <w:lang w:val="en-US"/>
              </w:rPr>
            </w:pPr>
            <w:r w:rsidRPr="005E2CA0">
              <w:rPr>
                <w:b/>
                <w:bCs/>
                <w:sz w:val="22"/>
                <w:szCs w:val="22"/>
                <w:lang w:val="en-US"/>
              </w:rPr>
              <w:t>16,000</w:t>
            </w:r>
          </w:p>
          <w:p w14:paraId="2D04D696" w14:textId="77777777" w:rsidR="00736E2F" w:rsidRPr="009B70F2" w:rsidRDefault="00736E2F" w:rsidP="007C2C91">
            <w:pPr>
              <w:jc w:val="center"/>
              <w:rPr>
                <w:sz w:val="2"/>
                <w:szCs w:val="2"/>
                <w:lang w:val="en-US"/>
              </w:rPr>
            </w:pPr>
          </w:p>
        </w:tc>
      </w:tr>
      <w:tr w:rsidR="00736E2F" w:rsidRPr="00C97908" w14:paraId="7D49FD2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75139A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21DCE9B" w14:textId="77777777" w:rsidR="00736E2F" w:rsidRPr="00B40365" w:rsidRDefault="00736E2F" w:rsidP="007C2C91">
            <w:pPr>
              <w:jc w:val="center"/>
              <w:rPr>
                <w:sz w:val="16"/>
                <w:szCs w:val="16"/>
                <w:lang w:val="en-US"/>
              </w:rPr>
            </w:pPr>
            <w:r w:rsidRPr="00B40365">
              <w:rPr>
                <w:sz w:val="16"/>
                <w:szCs w:val="16"/>
                <w:lang w:val="en-US"/>
              </w:rPr>
              <w:t>5706202304M16</w:t>
            </w:r>
          </w:p>
        </w:tc>
        <w:tc>
          <w:tcPr>
            <w:tcW w:w="4239" w:type="dxa"/>
            <w:gridSpan w:val="2"/>
            <w:tcBorders>
              <w:top w:val="nil"/>
              <w:bottom w:val="single" w:sz="2" w:space="0" w:color="auto"/>
            </w:tcBorders>
            <w:vAlign w:val="center"/>
          </w:tcPr>
          <w:p w14:paraId="1C8BCB5B" w14:textId="77777777" w:rsidR="00736E2F" w:rsidRPr="00C97908" w:rsidRDefault="00736E2F" w:rsidP="007C2C91">
            <w:pPr>
              <w:rPr>
                <w:sz w:val="16"/>
                <w:szCs w:val="16"/>
                <w:lang w:val="en-US"/>
              </w:rPr>
            </w:pPr>
            <w:r w:rsidRPr="00C97908">
              <w:rPr>
                <w:sz w:val="16"/>
                <w:szCs w:val="16"/>
                <w:lang w:val="en-US"/>
              </w:rPr>
              <w:t>Manusa pentru cablu 10-16 mm2</w:t>
            </w:r>
          </w:p>
        </w:tc>
        <w:tc>
          <w:tcPr>
            <w:tcW w:w="998" w:type="dxa"/>
            <w:gridSpan w:val="2"/>
            <w:tcBorders>
              <w:top w:val="nil"/>
              <w:bottom w:val="single" w:sz="2" w:space="0" w:color="auto"/>
            </w:tcBorders>
            <w:vAlign w:val="center"/>
          </w:tcPr>
          <w:p w14:paraId="3A051AA1"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0DB71A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2DA3BB02" w14:textId="77777777" w:rsidR="00736E2F" w:rsidRPr="00C97908" w:rsidRDefault="00736E2F" w:rsidP="007C2C91">
            <w:pPr>
              <w:jc w:val="center"/>
              <w:rPr>
                <w:sz w:val="16"/>
                <w:szCs w:val="16"/>
                <w:lang w:val="en-US"/>
              </w:rPr>
            </w:pPr>
            <w:r w:rsidRPr="00C97908">
              <w:rPr>
                <w:sz w:val="16"/>
                <w:szCs w:val="16"/>
                <w:lang w:val="en-US"/>
              </w:rPr>
              <w:t>16,00</w:t>
            </w:r>
          </w:p>
        </w:tc>
      </w:tr>
      <w:tr w:rsidR="00736E2F" w:rsidRPr="009B70F2" w14:paraId="112D917F"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A811783" w14:textId="77777777" w:rsidR="00736E2F" w:rsidRPr="005E2CA0" w:rsidRDefault="00736E2F" w:rsidP="007C2C91">
            <w:pPr>
              <w:jc w:val="center"/>
              <w:rPr>
                <w:b/>
                <w:bCs/>
                <w:sz w:val="22"/>
                <w:szCs w:val="22"/>
                <w:lang w:val="en-US"/>
              </w:rPr>
            </w:pPr>
            <w:r w:rsidRPr="005E2CA0">
              <w:rPr>
                <w:b/>
                <w:bCs/>
                <w:sz w:val="22"/>
                <w:szCs w:val="22"/>
                <w:lang w:val="en-US"/>
              </w:rPr>
              <w:t>34</w:t>
            </w:r>
          </w:p>
        </w:tc>
        <w:tc>
          <w:tcPr>
            <w:tcW w:w="1366" w:type="dxa"/>
            <w:gridSpan w:val="2"/>
            <w:tcBorders>
              <w:top w:val="single" w:sz="4" w:space="0" w:color="auto"/>
              <w:bottom w:val="single" w:sz="4" w:space="0" w:color="auto"/>
            </w:tcBorders>
            <w:vAlign w:val="center"/>
          </w:tcPr>
          <w:p w14:paraId="656FB05D" w14:textId="77777777" w:rsidR="00736E2F" w:rsidRPr="005E2CA0" w:rsidRDefault="00736E2F" w:rsidP="007C2C91">
            <w:pPr>
              <w:jc w:val="center"/>
              <w:rPr>
                <w:b/>
                <w:bCs/>
                <w:sz w:val="22"/>
                <w:szCs w:val="22"/>
                <w:lang w:val="en-US"/>
              </w:rPr>
            </w:pPr>
            <w:r w:rsidRPr="005E2CA0">
              <w:rPr>
                <w:b/>
                <w:bCs/>
                <w:sz w:val="22"/>
                <w:szCs w:val="22"/>
                <w:lang w:val="en-US"/>
              </w:rPr>
              <w:t>08-02-144-3</w:t>
            </w:r>
          </w:p>
        </w:tc>
        <w:tc>
          <w:tcPr>
            <w:tcW w:w="4255" w:type="dxa"/>
            <w:gridSpan w:val="3"/>
            <w:tcBorders>
              <w:top w:val="single" w:sz="4" w:space="0" w:color="auto"/>
              <w:bottom w:val="single" w:sz="4" w:space="0" w:color="auto"/>
            </w:tcBorders>
          </w:tcPr>
          <w:p w14:paraId="08CDCD56" w14:textId="77777777" w:rsidR="00736E2F" w:rsidRPr="005E2CA0" w:rsidRDefault="00736E2F" w:rsidP="007C2C91">
            <w:pPr>
              <w:rPr>
                <w:b/>
                <w:bCs/>
                <w:sz w:val="2"/>
                <w:szCs w:val="2"/>
                <w:lang w:val="en-US"/>
              </w:rPr>
            </w:pPr>
            <w:r w:rsidRPr="005E2CA0">
              <w:rPr>
                <w:b/>
                <w:bCs/>
                <w:sz w:val="22"/>
                <w:szCs w:val="22"/>
                <w:lang w:val="en-US"/>
              </w:rPr>
              <w:t>Conectarea firelor conductorilor sau a cablurilor la cleme, sectiune pina la: 16 mm2</w:t>
            </w:r>
          </w:p>
          <w:p w14:paraId="5A4AFEC8"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A1D34BF" w14:textId="77777777" w:rsidR="00736E2F" w:rsidRPr="005E2CA0" w:rsidRDefault="00736E2F" w:rsidP="007C2C91">
            <w:pPr>
              <w:jc w:val="center"/>
              <w:rPr>
                <w:b/>
                <w:bCs/>
                <w:sz w:val="22"/>
                <w:szCs w:val="22"/>
                <w:lang w:val="en-US"/>
              </w:rPr>
            </w:pPr>
            <w:r w:rsidRPr="005E2CA0">
              <w:rPr>
                <w:b/>
                <w:bCs/>
                <w:sz w:val="22"/>
                <w:szCs w:val="22"/>
                <w:lang w:val="en-US"/>
              </w:rPr>
              <w:t>100 buc</w:t>
            </w:r>
          </w:p>
        </w:tc>
        <w:tc>
          <w:tcPr>
            <w:tcW w:w="1106" w:type="dxa"/>
            <w:gridSpan w:val="2"/>
            <w:tcBorders>
              <w:top w:val="single" w:sz="4" w:space="0" w:color="auto"/>
              <w:bottom w:val="single" w:sz="4" w:space="0" w:color="auto"/>
            </w:tcBorders>
            <w:vAlign w:val="center"/>
          </w:tcPr>
          <w:p w14:paraId="1D7D410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9357C5E" w14:textId="77777777" w:rsidR="00736E2F" w:rsidRPr="005E2CA0" w:rsidRDefault="00736E2F" w:rsidP="007C2C91">
            <w:pPr>
              <w:jc w:val="center"/>
              <w:rPr>
                <w:b/>
                <w:bCs/>
                <w:sz w:val="22"/>
                <w:szCs w:val="22"/>
                <w:lang w:val="en-US"/>
              </w:rPr>
            </w:pPr>
            <w:r w:rsidRPr="005E2CA0">
              <w:rPr>
                <w:b/>
                <w:bCs/>
                <w:sz w:val="22"/>
                <w:szCs w:val="22"/>
                <w:lang w:val="en-US"/>
              </w:rPr>
              <w:t>0,800</w:t>
            </w:r>
          </w:p>
          <w:p w14:paraId="43F10A86" w14:textId="77777777" w:rsidR="00736E2F" w:rsidRPr="009B70F2" w:rsidRDefault="00736E2F" w:rsidP="007C2C91">
            <w:pPr>
              <w:jc w:val="center"/>
              <w:rPr>
                <w:sz w:val="2"/>
                <w:szCs w:val="2"/>
                <w:lang w:val="en-US"/>
              </w:rPr>
            </w:pPr>
          </w:p>
        </w:tc>
      </w:tr>
      <w:tr w:rsidR="00736E2F" w:rsidRPr="00C97908" w14:paraId="34DE2B8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C336E4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C1B96E0"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497808D5"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CF7BE27"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6746B1C9"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15,2000</w:t>
            </w:r>
          </w:p>
        </w:tc>
        <w:tc>
          <w:tcPr>
            <w:tcW w:w="1518" w:type="dxa"/>
            <w:tcBorders>
              <w:top w:val="nil"/>
              <w:bottom w:val="single" w:sz="2" w:space="0" w:color="auto"/>
            </w:tcBorders>
            <w:vAlign w:val="center"/>
          </w:tcPr>
          <w:p w14:paraId="1E1F6123" w14:textId="77777777" w:rsidR="00736E2F" w:rsidRPr="00C97908" w:rsidRDefault="00736E2F" w:rsidP="007C2C91">
            <w:pPr>
              <w:jc w:val="center"/>
              <w:rPr>
                <w:sz w:val="16"/>
                <w:szCs w:val="16"/>
                <w:lang w:val="en-US"/>
              </w:rPr>
            </w:pPr>
            <w:r w:rsidRPr="00C97908">
              <w:rPr>
                <w:sz w:val="16"/>
                <w:szCs w:val="16"/>
                <w:lang w:val="en-US"/>
              </w:rPr>
              <w:t>12,16</w:t>
            </w:r>
          </w:p>
        </w:tc>
      </w:tr>
      <w:tr w:rsidR="00736E2F" w:rsidRPr="009B70F2" w14:paraId="0337DE72"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A3862CF" w14:textId="77777777" w:rsidR="00736E2F" w:rsidRPr="005E2CA0" w:rsidRDefault="00736E2F" w:rsidP="007C2C91">
            <w:pPr>
              <w:jc w:val="center"/>
              <w:rPr>
                <w:b/>
                <w:bCs/>
                <w:sz w:val="22"/>
                <w:szCs w:val="22"/>
                <w:lang w:val="en-US"/>
              </w:rPr>
            </w:pPr>
            <w:r w:rsidRPr="005E2CA0">
              <w:rPr>
                <w:b/>
                <w:bCs/>
                <w:sz w:val="22"/>
                <w:szCs w:val="22"/>
                <w:lang w:val="en-US"/>
              </w:rPr>
              <w:t>35</w:t>
            </w:r>
          </w:p>
        </w:tc>
        <w:tc>
          <w:tcPr>
            <w:tcW w:w="1366" w:type="dxa"/>
            <w:gridSpan w:val="2"/>
            <w:tcBorders>
              <w:top w:val="single" w:sz="4" w:space="0" w:color="auto"/>
              <w:bottom w:val="single" w:sz="4" w:space="0" w:color="auto"/>
            </w:tcBorders>
            <w:vAlign w:val="center"/>
          </w:tcPr>
          <w:p w14:paraId="703382B4"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32A15A0" w14:textId="77777777" w:rsidR="00736E2F" w:rsidRPr="005E2CA0" w:rsidRDefault="00736E2F" w:rsidP="007C2C91">
            <w:pPr>
              <w:rPr>
                <w:b/>
                <w:bCs/>
                <w:sz w:val="2"/>
                <w:szCs w:val="2"/>
                <w:lang w:val="en-US"/>
              </w:rPr>
            </w:pPr>
            <w:r w:rsidRPr="005E2CA0">
              <w:rPr>
                <w:b/>
                <w:bCs/>
                <w:sz w:val="22"/>
                <w:szCs w:val="22"/>
                <w:lang w:val="en-US"/>
              </w:rPr>
              <w:t>Papuc de cablu TA 16-8-5,4</w:t>
            </w:r>
          </w:p>
          <w:p w14:paraId="008C53B3"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273B2D4"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BA02D5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AF8A12F" w14:textId="77777777" w:rsidR="00736E2F" w:rsidRPr="005E2CA0" w:rsidRDefault="00736E2F" w:rsidP="007C2C91">
            <w:pPr>
              <w:jc w:val="center"/>
              <w:rPr>
                <w:b/>
                <w:bCs/>
                <w:sz w:val="22"/>
                <w:szCs w:val="22"/>
                <w:lang w:val="en-US"/>
              </w:rPr>
            </w:pPr>
            <w:r w:rsidRPr="005E2CA0">
              <w:rPr>
                <w:b/>
                <w:bCs/>
                <w:sz w:val="22"/>
                <w:szCs w:val="22"/>
                <w:lang w:val="en-US"/>
              </w:rPr>
              <w:t>80,000</w:t>
            </w:r>
          </w:p>
          <w:p w14:paraId="0F4C752C" w14:textId="77777777" w:rsidR="00736E2F" w:rsidRPr="009B70F2" w:rsidRDefault="00736E2F" w:rsidP="007C2C91">
            <w:pPr>
              <w:jc w:val="center"/>
              <w:rPr>
                <w:sz w:val="2"/>
                <w:szCs w:val="2"/>
                <w:lang w:val="en-US"/>
              </w:rPr>
            </w:pPr>
          </w:p>
        </w:tc>
      </w:tr>
      <w:tr w:rsidR="00736E2F" w:rsidRPr="00C97908" w14:paraId="4830C0E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15D7D8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AA47949" w14:textId="77777777" w:rsidR="00736E2F" w:rsidRPr="00B40365" w:rsidRDefault="00736E2F" w:rsidP="007C2C91">
            <w:pPr>
              <w:jc w:val="center"/>
              <w:rPr>
                <w:sz w:val="16"/>
                <w:szCs w:val="16"/>
                <w:lang w:val="en-US"/>
              </w:rPr>
            </w:pPr>
            <w:r w:rsidRPr="00B40365">
              <w:rPr>
                <w:sz w:val="16"/>
                <w:szCs w:val="16"/>
                <w:lang w:val="en-US"/>
              </w:rPr>
              <w:t>57062023044</w:t>
            </w:r>
          </w:p>
        </w:tc>
        <w:tc>
          <w:tcPr>
            <w:tcW w:w="4239" w:type="dxa"/>
            <w:gridSpan w:val="2"/>
            <w:tcBorders>
              <w:top w:val="nil"/>
              <w:bottom w:val="single" w:sz="2" w:space="0" w:color="auto"/>
            </w:tcBorders>
            <w:vAlign w:val="center"/>
          </w:tcPr>
          <w:p w14:paraId="22CDB193" w14:textId="77777777" w:rsidR="00736E2F" w:rsidRPr="00C97908" w:rsidRDefault="00736E2F" w:rsidP="007C2C91">
            <w:pPr>
              <w:rPr>
                <w:sz w:val="16"/>
                <w:szCs w:val="16"/>
                <w:lang w:val="en-US"/>
              </w:rPr>
            </w:pPr>
            <w:r w:rsidRPr="00C97908">
              <w:rPr>
                <w:sz w:val="16"/>
                <w:szCs w:val="16"/>
                <w:lang w:val="en-US"/>
              </w:rPr>
              <w:t>Papuc de cablu TA 16-8-5,4</w:t>
            </w:r>
          </w:p>
        </w:tc>
        <w:tc>
          <w:tcPr>
            <w:tcW w:w="998" w:type="dxa"/>
            <w:gridSpan w:val="2"/>
            <w:tcBorders>
              <w:top w:val="nil"/>
              <w:bottom w:val="single" w:sz="2" w:space="0" w:color="auto"/>
            </w:tcBorders>
            <w:vAlign w:val="center"/>
          </w:tcPr>
          <w:p w14:paraId="482215E4"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EAE9C3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BAC3316" w14:textId="77777777" w:rsidR="00736E2F" w:rsidRPr="00C97908" w:rsidRDefault="00736E2F" w:rsidP="007C2C91">
            <w:pPr>
              <w:jc w:val="center"/>
              <w:rPr>
                <w:sz w:val="16"/>
                <w:szCs w:val="16"/>
                <w:lang w:val="en-US"/>
              </w:rPr>
            </w:pPr>
            <w:r w:rsidRPr="00C97908">
              <w:rPr>
                <w:sz w:val="16"/>
                <w:szCs w:val="16"/>
                <w:lang w:val="en-US"/>
              </w:rPr>
              <w:t>80,00</w:t>
            </w:r>
          </w:p>
        </w:tc>
      </w:tr>
      <w:tr w:rsidR="00736E2F" w:rsidRPr="009B70F2" w14:paraId="3332D3D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11659678" w14:textId="77777777" w:rsidR="00736E2F" w:rsidRPr="005E2CA0" w:rsidRDefault="00736E2F" w:rsidP="007C2C91">
            <w:pPr>
              <w:jc w:val="center"/>
              <w:rPr>
                <w:b/>
                <w:bCs/>
                <w:sz w:val="22"/>
                <w:szCs w:val="22"/>
                <w:lang w:val="en-US"/>
              </w:rPr>
            </w:pPr>
            <w:r w:rsidRPr="005E2CA0">
              <w:rPr>
                <w:b/>
                <w:bCs/>
                <w:sz w:val="22"/>
                <w:szCs w:val="22"/>
                <w:lang w:val="en-US"/>
              </w:rPr>
              <w:t>36</w:t>
            </w:r>
          </w:p>
        </w:tc>
        <w:tc>
          <w:tcPr>
            <w:tcW w:w="1366" w:type="dxa"/>
            <w:gridSpan w:val="2"/>
            <w:tcBorders>
              <w:top w:val="single" w:sz="4" w:space="0" w:color="auto"/>
              <w:bottom w:val="single" w:sz="4" w:space="0" w:color="auto"/>
            </w:tcBorders>
            <w:vAlign w:val="center"/>
          </w:tcPr>
          <w:p w14:paraId="014A3BAF" w14:textId="77777777" w:rsidR="00736E2F" w:rsidRPr="005E2CA0" w:rsidRDefault="00736E2F" w:rsidP="007C2C91">
            <w:pPr>
              <w:jc w:val="center"/>
              <w:rPr>
                <w:b/>
                <w:bCs/>
                <w:sz w:val="22"/>
                <w:szCs w:val="22"/>
                <w:lang w:val="en-US"/>
              </w:rPr>
            </w:pPr>
            <w:r w:rsidRPr="005E2CA0">
              <w:rPr>
                <w:b/>
                <w:bCs/>
                <w:sz w:val="22"/>
                <w:szCs w:val="22"/>
                <w:lang w:val="en-US"/>
              </w:rPr>
              <w:t>08-02-411-1</w:t>
            </w:r>
          </w:p>
        </w:tc>
        <w:tc>
          <w:tcPr>
            <w:tcW w:w="4255" w:type="dxa"/>
            <w:gridSpan w:val="3"/>
            <w:tcBorders>
              <w:top w:val="single" w:sz="4" w:space="0" w:color="auto"/>
              <w:bottom w:val="single" w:sz="4" w:space="0" w:color="auto"/>
            </w:tcBorders>
          </w:tcPr>
          <w:p w14:paraId="17E063FF" w14:textId="77777777" w:rsidR="00736E2F" w:rsidRPr="005E2CA0" w:rsidRDefault="00736E2F" w:rsidP="007C2C91">
            <w:pPr>
              <w:rPr>
                <w:b/>
                <w:bCs/>
                <w:sz w:val="2"/>
                <w:szCs w:val="2"/>
                <w:lang w:val="en-US"/>
              </w:rPr>
            </w:pPr>
            <w:r w:rsidRPr="005E2CA0">
              <w:rPr>
                <w:b/>
                <w:bCs/>
                <w:sz w:val="22"/>
                <w:szCs w:val="22"/>
                <w:lang w:val="en-US"/>
              </w:rPr>
              <w:t>Furtun metalic, diametrul exterior pina la 48 mm</w:t>
            </w:r>
          </w:p>
          <w:p w14:paraId="1668E2B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0CD4FFE"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6F82A17E"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017A5B9C" w14:textId="77777777" w:rsidR="00736E2F" w:rsidRPr="005E2CA0" w:rsidRDefault="00736E2F" w:rsidP="007C2C91">
            <w:pPr>
              <w:jc w:val="center"/>
              <w:rPr>
                <w:b/>
                <w:bCs/>
                <w:sz w:val="22"/>
                <w:szCs w:val="22"/>
                <w:lang w:val="en-US"/>
              </w:rPr>
            </w:pPr>
            <w:r w:rsidRPr="005E2CA0">
              <w:rPr>
                <w:b/>
                <w:bCs/>
                <w:sz w:val="22"/>
                <w:szCs w:val="22"/>
                <w:lang w:val="en-US"/>
              </w:rPr>
              <w:t>0,050</w:t>
            </w:r>
          </w:p>
          <w:p w14:paraId="4E191476" w14:textId="77777777" w:rsidR="00736E2F" w:rsidRPr="009B70F2" w:rsidRDefault="00736E2F" w:rsidP="007C2C91">
            <w:pPr>
              <w:jc w:val="center"/>
              <w:rPr>
                <w:sz w:val="2"/>
                <w:szCs w:val="2"/>
                <w:lang w:val="en-US"/>
              </w:rPr>
            </w:pPr>
          </w:p>
        </w:tc>
      </w:tr>
      <w:tr w:rsidR="00736E2F" w:rsidRPr="00C97908" w14:paraId="7BFED6A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FF52C9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BBCFFD0"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5CAEAFAB"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34961C8C"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DD1F02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34,7000</w:t>
            </w:r>
          </w:p>
        </w:tc>
        <w:tc>
          <w:tcPr>
            <w:tcW w:w="1518" w:type="dxa"/>
            <w:tcBorders>
              <w:top w:val="nil"/>
              <w:bottom w:val="single" w:sz="2" w:space="0" w:color="auto"/>
            </w:tcBorders>
            <w:vAlign w:val="center"/>
          </w:tcPr>
          <w:p w14:paraId="79F66147" w14:textId="77777777" w:rsidR="00736E2F" w:rsidRPr="00C97908" w:rsidRDefault="00736E2F" w:rsidP="007C2C91">
            <w:pPr>
              <w:jc w:val="center"/>
              <w:rPr>
                <w:sz w:val="16"/>
                <w:szCs w:val="16"/>
                <w:lang w:val="en-US"/>
              </w:rPr>
            </w:pPr>
            <w:r w:rsidRPr="00C97908">
              <w:rPr>
                <w:sz w:val="16"/>
                <w:szCs w:val="16"/>
                <w:lang w:val="en-US"/>
              </w:rPr>
              <w:t>1,735</w:t>
            </w:r>
          </w:p>
        </w:tc>
      </w:tr>
      <w:tr w:rsidR="00736E2F" w:rsidRPr="00C97908" w14:paraId="576FF68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A7DBA3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45E431F" w14:textId="77777777" w:rsidR="00736E2F" w:rsidRPr="00B40365" w:rsidRDefault="00736E2F" w:rsidP="007C2C91">
            <w:pPr>
              <w:jc w:val="center"/>
              <w:rPr>
                <w:sz w:val="16"/>
                <w:szCs w:val="16"/>
                <w:lang w:val="en-US"/>
              </w:rPr>
            </w:pPr>
            <w:r w:rsidRPr="00B40365">
              <w:rPr>
                <w:sz w:val="16"/>
                <w:szCs w:val="16"/>
                <w:lang w:val="en-US"/>
              </w:rPr>
              <w:t>1010813</w:t>
            </w:r>
          </w:p>
        </w:tc>
        <w:tc>
          <w:tcPr>
            <w:tcW w:w="4239" w:type="dxa"/>
            <w:gridSpan w:val="2"/>
            <w:tcBorders>
              <w:top w:val="nil"/>
              <w:bottom w:val="single" w:sz="2" w:space="0" w:color="auto"/>
            </w:tcBorders>
            <w:vAlign w:val="center"/>
          </w:tcPr>
          <w:p w14:paraId="6F41E66F" w14:textId="77777777" w:rsidR="00736E2F" w:rsidRPr="00C97908" w:rsidRDefault="00736E2F" w:rsidP="007C2C91">
            <w:pPr>
              <w:rPr>
                <w:sz w:val="16"/>
                <w:szCs w:val="16"/>
                <w:lang w:val="en-US"/>
              </w:rPr>
            </w:pPr>
            <w:r w:rsidRPr="00C97908">
              <w:rPr>
                <w:sz w:val="16"/>
                <w:szCs w:val="16"/>
                <w:lang w:val="en-US"/>
              </w:rPr>
              <w:t>Sirma din otel cu carbon redus pentru diferite destinatii, zincata, diametru 3,0 mm</w:t>
            </w:r>
          </w:p>
        </w:tc>
        <w:tc>
          <w:tcPr>
            <w:tcW w:w="998" w:type="dxa"/>
            <w:gridSpan w:val="2"/>
            <w:tcBorders>
              <w:top w:val="nil"/>
              <w:bottom w:val="single" w:sz="2" w:space="0" w:color="auto"/>
            </w:tcBorders>
            <w:vAlign w:val="center"/>
          </w:tcPr>
          <w:p w14:paraId="4E3218EC"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72F3057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0,0030</w:t>
            </w:r>
          </w:p>
        </w:tc>
        <w:tc>
          <w:tcPr>
            <w:tcW w:w="1518" w:type="dxa"/>
            <w:tcBorders>
              <w:top w:val="nil"/>
              <w:bottom w:val="single" w:sz="2" w:space="0" w:color="auto"/>
            </w:tcBorders>
            <w:vAlign w:val="center"/>
          </w:tcPr>
          <w:p w14:paraId="7025064F" w14:textId="77777777" w:rsidR="00736E2F" w:rsidRPr="00C97908" w:rsidRDefault="00736E2F" w:rsidP="007C2C91">
            <w:pPr>
              <w:jc w:val="center"/>
              <w:rPr>
                <w:sz w:val="16"/>
                <w:szCs w:val="16"/>
                <w:lang w:val="en-US"/>
              </w:rPr>
            </w:pPr>
            <w:r w:rsidRPr="00C97908">
              <w:rPr>
                <w:sz w:val="16"/>
                <w:szCs w:val="16"/>
                <w:lang w:val="en-US"/>
              </w:rPr>
              <w:t>0,00</w:t>
            </w:r>
          </w:p>
        </w:tc>
      </w:tr>
      <w:tr w:rsidR="00736E2F" w:rsidRPr="00C97908" w14:paraId="46B89B0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D50FC7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6F3661C" w14:textId="77777777" w:rsidR="00736E2F" w:rsidRPr="00B40365" w:rsidRDefault="00736E2F" w:rsidP="007C2C91">
            <w:pPr>
              <w:jc w:val="center"/>
              <w:rPr>
                <w:sz w:val="16"/>
                <w:szCs w:val="16"/>
                <w:lang w:val="en-US"/>
              </w:rPr>
            </w:pPr>
            <w:r w:rsidRPr="00B40365">
              <w:rPr>
                <w:sz w:val="16"/>
                <w:szCs w:val="16"/>
                <w:lang w:val="en-US"/>
              </w:rPr>
              <w:t>1011755</w:t>
            </w:r>
          </w:p>
        </w:tc>
        <w:tc>
          <w:tcPr>
            <w:tcW w:w="4239" w:type="dxa"/>
            <w:gridSpan w:val="2"/>
            <w:tcBorders>
              <w:top w:val="nil"/>
              <w:bottom w:val="single" w:sz="2" w:space="0" w:color="auto"/>
            </w:tcBorders>
            <w:vAlign w:val="center"/>
          </w:tcPr>
          <w:p w14:paraId="62A10F38" w14:textId="77777777" w:rsidR="00736E2F" w:rsidRPr="00C97908" w:rsidRDefault="00736E2F" w:rsidP="007C2C91">
            <w:pPr>
              <w:rPr>
                <w:sz w:val="16"/>
                <w:szCs w:val="16"/>
                <w:lang w:val="en-US"/>
              </w:rPr>
            </w:pPr>
            <w:r w:rsidRPr="00C97908">
              <w:rPr>
                <w:sz w:val="16"/>
                <w:szCs w:val="16"/>
                <w:lang w:val="en-US"/>
              </w:rPr>
              <w:t>Otel fisie calmat, marca "Ст3сп", latime 50-200 mm, grosime 4-5 mm</w:t>
            </w:r>
          </w:p>
        </w:tc>
        <w:tc>
          <w:tcPr>
            <w:tcW w:w="998" w:type="dxa"/>
            <w:gridSpan w:val="2"/>
            <w:tcBorders>
              <w:top w:val="nil"/>
              <w:bottom w:val="single" w:sz="2" w:space="0" w:color="auto"/>
            </w:tcBorders>
            <w:vAlign w:val="center"/>
          </w:tcPr>
          <w:p w14:paraId="57D1C962"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6279FF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0,0515</w:t>
            </w:r>
          </w:p>
        </w:tc>
        <w:tc>
          <w:tcPr>
            <w:tcW w:w="1518" w:type="dxa"/>
            <w:tcBorders>
              <w:top w:val="nil"/>
              <w:bottom w:val="single" w:sz="2" w:space="0" w:color="auto"/>
            </w:tcBorders>
            <w:vAlign w:val="center"/>
          </w:tcPr>
          <w:p w14:paraId="5930F876" w14:textId="77777777" w:rsidR="00736E2F" w:rsidRPr="00C97908" w:rsidRDefault="00736E2F" w:rsidP="007C2C91">
            <w:pPr>
              <w:jc w:val="center"/>
              <w:rPr>
                <w:sz w:val="16"/>
                <w:szCs w:val="16"/>
                <w:lang w:val="en-US"/>
              </w:rPr>
            </w:pPr>
            <w:r w:rsidRPr="00C97908">
              <w:rPr>
                <w:sz w:val="16"/>
                <w:szCs w:val="16"/>
                <w:lang w:val="en-US"/>
              </w:rPr>
              <w:t>0,003</w:t>
            </w:r>
          </w:p>
        </w:tc>
      </w:tr>
      <w:tr w:rsidR="00736E2F" w:rsidRPr="00C97908" w14:paraId="1DCC4AF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31F9B4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E93EC4C" w14:textId="77777777" w:rsidR="00736E2F" w:rsidRPr="00B40365" w:rsidRDefault="00736E2F" w:rsidP="007C2C91">
            <w:pPr>
              <w:jc w:val="center"/>
              <w:rPr>
                <w:sz w:val="16"/>
                <w:szCs w:val="16"/>
                <w:lang w:val="en-US"/>
              </w:rPr>
            </w:pPr>
            <w:r w:rsidRPr="00B40365">
              <w:rPr>
                <w:sz w:val="16"/>
                <w:szCs w:val="16"/>
                <w:lang w:val="en-US"/>
              </w:rPr>
              <w:t>1011924</w:t>
            </w:r>
          </w:p>
        </w:tc>
        <w:tc>
          <w:tcPr>
            <w:tcW w:w="4239" w:type="dxa"/>
            <w:gridSpan w:val="2"/>
            <w:tcBorders>
              <w:top w:val="nil"/>
              <w:bottom w:val="single" w:sz="2" w:space="0" w:color="auto"/>
            </w:tcBorders>
            <w:vAlign w:val="center"/>
          </w:tcPr>
          <w:p w14:paraId="6BDCF7B9" w14:textId="77777777" w:rsidR="00736E2F" w:rsidRPr="00C97908" w:rsidRDefault="00736E2F" w:rsidP="007C2C91">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1718656D"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1DF7CBC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1,0500</w:t>
            </w:r>
          </w:p>
        </w:tc>
        <w:tc>
          <w:tcPr>
            <w:tcW w:w="1518" w:type="dxa"/>
            <w:tcBorders>
              <w:top w:val="nil"/>
              <w:bottom w:val="single" w:sz="2" w:space="0" w:color="auto"/>
            </w:tcBorders>
            <w:vAlign w:val="center"/>
          </w:tcPr>
          <w:p w14:paraId="46509E0E" w14:textId="77777777" w:rsidR="00736E2F" w:rsidRPr="00C97908" w:rsidRDefault="00736E2F" w:rsidP="007C2C91">
            <w:pPr>
              <w:jc w:val="center"/>
              <w:rPr>
                <w:sz w:val="16"/>
                <w:szCs w:val="16"/>
                <w:lang w:val="en-US"/>
              </w:rPr>
            </w:pPr>
            <w:r w:rsidRPr="00C97908">
              <w:rPr>
                <w:sz w:val="16"/>
                <w:szCs w:val="16"/>
                <w:lang w:val="en-US"/>
              </w:rPr>
              <w:t>0,053</w:t>
            </w:r>
          </w:p>
        </w:tc>
      </w:tr>
      <w:tr w:rsidR="00736E2F" w:rsidRPr="00C97908" w14:paraId="43D9988E"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165A5D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397684A" w14:textId="77777777" w:rsidR="00736E2F" w:rsidRPr="00B40365" w:rsidRDefault="00736E2F" w:rsidP="007C2C91">
            <w:pPr>
              <w:jc w:val="center"/>
              <w:rPr>
                <w:sz w:val="16"/>
                <w:szCs w:val="16"/>
                <w:lang w:val="en-US"/>
              </w:rPr>
            </w:pPr>
            <w:r w:rsidRPr="00B40365">
              <w:rPr>
                <w:sz w:val="16"/>
                <w:szCs w:val="16"/>
                <w:lang w:val="en-US"/>
              </w:rPr>
              <w:t>1019100</w:t>
            </w:r>
          </w:p>
        </w:tc>
        <w:tc>
          <w:tcPr>
            <w:tcW w:w="4239" w:type="dxa"/>
            <w:gridSpan w:val="2"/>
            <w:tcBorders>
              <w:top w:val="nil"/>
              <w:bottom w:val="single" w:sz="2" w:space="0" w:color="auto"/>
            </w:tcBorders>
            <w:vAlign w:val="center"/>
          </w:tcPr>
          <w:p w14:paraId="1288DA85" w14:textId="77777777" w:rsidR="00736E2F" w:rsidRPr="00C97908" w:rsidRDefault="00736E2F" w:rsidP="007C2C91">
            <w:pPr>
              <w:rPr>
                <w:sz w:val="16"/>
                <w:szCs w:val="16"/>
                <w:lang w:val="en-US"/>
              </w:rPr>
            </w:pPr>
            <w:r w:rsidRPr="00C97908">
              <w:rPr>
                <w:sz w:val="16"/>
                <w:szCs w:val="16"/>
                <w:lang w:val="en-US"/>
              </w:rPr>
              <w:t>Cartus pentru impuscat</w:t>
            </w:r>
          </w:p>
        </w:tc>
        <w:tc>
          <w:tcPr>
            <w:tcW w:w="998" w:type="dxa"/>
            <w:gridSpan w:val="2"/>
            <w:tcBorders>
              <w:top w:val="nil"/>
              <w:bottom w:val="single" w:sz="2" w:space="0" w:color="auto"/>
            </w:tcBorders>
            <w:vAlign w:val="center"/>
          </w:tcPr>
          <w:p w14:paraId="2733C8B4"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08A7779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21,8000</w:t>
            </w:r>
          </w:p>
        </w:tc>
        <w:tc>
          <w:tcPr>
            <w:tcW w:w="1518" w:type="dxa"/>
            <w:tcBorders>
              <w:top w:val="nil"/>
              <w:bottom w:val="single" w:sz="2" w:space="0" w:color="auto"/>
            </w:tcBorders>
            <w:vAlign w:val="center"/>
          </w:tcPr>
          <w:p w14:paraId="1BA27E72" w14:textId="77777777" w:rsidR="00736E2F" w:rsidRPr="00C97908" w:rsidRDefault="00736E2F" w:rsidP="007C2C91">
            <w:pPr>
              <w:jc w:val="center"/>
              <w:rPr>
                <w:sz w:val="16"/>
                <w:szCs w:val="16"/>
                <w:lang w:val="en-US"/>
              </w:rPr>
            </w:pPr>
            <w:r w:rsidRPr="00C97908">
              <w:rPr>
                <w:sz w:val="16"/>
                <w:szCs w:val="16"/>
                <w:lang w:val="en-US"/>
              </w:rPr>
              <w:t>1,09</w:t>
            </w:r>
          </w:p>
        </w:tc>
      </w:tr>
      <w:tr w:rsidR="00736E2F" w:rsidRPr="00C97908" w14:paraId="56C7655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DBE61D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BBB6DC9" w14:textId="77777777" w:rsidR="00736E2F" w:rsidRPr="00B40365" w:rsidRDefault="00736E2F" w:rsidP="007C2C91">
            <w:pPr>
              <w:jc w:val="center"/>
              <w:rPr>
                <w:sz w:val="16"/>
                <w:szCs w:val="16"/>
                <w:lang w:val="en-US"/>
              </w:rPr>
            </w:pPr>
            <w:r w:rsidRPr="00B40365">
              <w:rPr>
                <w:sz w:val="16"/>
                <w:szCs w:val="16"/>
                <w:lang w:val="en-US"/>
              </w:rPr>
              <w:t>1019109</w:t>
            </w:r>
          </w:p>
        </w:tc>
        <w:tc>
          <w:tcPr>
            <w:tcW w:w="4239" w:type="dxa"/>
            <w:gridSpan w:val="2"/>
            <w:tcBorders>
              <w:top w:val="nil"/>
              <w:bottom w:val="single" w:sz="2" w:space="0" w:color="auto"/>
            </w:tcBorders>
            <w:vAlign w:val="center"/>
          </w:tcPr>
          <w:p w14:paraId="406F9036" w14:textId="77777777" w:rsidR="00736E2F" w:rsidRPr="00C97908" w:rsidRDefault="00736E2F" w:rsidP="007C2C91">
            <w:pPr>
              <w:rPr>
                <w:sz w:val="16"/>
                <w:szCs w:val="16"/>
                <w:lang w:val="en-US"/>
              </w:rPr>
            </w:pPr>
            <w:r w:rsidRPr="00C97908">
              <w:rPr>
                <w:sz w:val="16"/>
                <w:szCs w:val="16"/>
                <w:lang w:val="en-US"/>
              </w:rPr>
              <w:t>Dibluri pentru conexiune</w:t>
            </w:r>
          </w:p>
        </w:tc>
        <w:tc>
          <w:tcPr>
            <w:tcW w:w="998" w:type="dxa"/>
            <w:gridSpan w:val="2"/>
            <w:tcBorders>
              <w:top w:val="nil"/>
              <w:bottom w:val="single" w:sz="2" w:space="0" w:color="auto"/>
            </w:tcBorders>
            <w:vAlign w:val="center"/>
          </w:tcPr>
          <w:p w14:paraId="12FC3971"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134650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21,8000</w:t>
            </w:r>
          </w:p>
        </w:tc>
        <w:tc>
          <w:tcPr>
            <w:tcW w:w="1518" w:type="dxa"/>
            <w:tcBorders>
              <w:top w:val="nil"/>
              <w:bottom w:val="single" w:sz="2" w:space="0" w:color="auto"/>
            </w:tcBorders>
            <w:vAlign w:val="center"/>
          </w:tcPr>
          <w:p w14:paraId="02141071" w14:textId="77777777" w:rsidR="00736E2F" w:rsidRPr="00C97908" w:rsidRDefault="00736E2F" w:rsidP="007C2C91">
            <w:pPr>
              <w:jc w:val="center"/>
              <w:rPr>
                <w:sz w:val="16"/>
                <w:szCs w:val="16"/>
                <w:lang w:val="en-US"/>
              </w:rPr>
            </w:pPr>
            <w:r w:rsidRPr="00C97908">
              <w:rPr>
                <w:sz w:val="16"/>
                <w:szCs w:val="16"/>
                <w:lang w:val="en-US"/>
              </w:rPr>
              <w:t>1,09</w:t>
            </w:r>
          </w:p>
        </w:tc>
      </w:tr>
      <w:tr w:rsidR="00736E2F" w:rsidRPr="00C97908" w14:paraId="224BE59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A878D7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D4B6E1D" w14:textId="77777777" w:rsidR="00736E2F" w:rsidRPr="00B40365" w:rsidRDefault="00736E2F" w:rsidP="007C2C91">
            <w:pPr>
              <w:jc w:val="center"/>
              <w:rPr>
                <w:sz w:val="16"/>
                <w:szCs w:val="16"/>
                <w:lang w:val="en-US"/>
              </w:rPr>
            </w:pPr>
            <w:r w:rsidRPr="00B40365">
              <w:rPr>
                <w:sz w:val="16"/>
                <w:szCs w:val="16"/>
                <w:lang w:val="en-US"/>
              </w:rPr>
              <w:t>1039160</w:t>
            </w:r>
          </w:p>
        </w:tc>
        <w:tc>
          <w:tcPr>
            <w:tcW w:w="4239" w:type="dxa"/>
            <w:gridSpan w:val="2"/>
            <w:tcBorders>
              <w:top w:val="nil"/>
              <w:bottom w:val="single" w:sz="2" w:space="0" w:color="auto"/>
            </w:tcBorders>
            <w:vAlign w:val="center"/>
          </w:tcPr>
          <w:p w14:paraId="51CC44D9" w14:textId="77777777" w:rsidR="00736E2F" w:rsidRPr="00C97908" w:rsidRDefault="00736E2F" w:rsidP="007C2C91">
            <w:pPr>
              <w:rPr>
                <w:sz w:val="16"/>
                <w:szCs w:val="16"/>
                <w:lang w:val="en-US"/>
              </w:rPr>
            </w:pPr>
            <w:r w:rsidRPr="00C97908">
              <w:rPr>
                <w:sz w:val="16"/>
                <w:szCs w:val="16"/>
                <w:lang w:val="en-US"/>
              </w:rPr>
              <w:t>Mansoane de cuplare</w:t>
            </w:r>
          </w:p>
        </w:tc>
        <w:tc>
          <w:tcPr>
            <w:tcW w:w="998" w:type="dxa"/>
            <w:gridSpan w:val="2"/>
            <w:tcBorders>
              <w:top w:val="nil"/>
              <w:bottom w:val="single" w:sz="2" w:space="0" w:color="auto"/>
            </w:tcBorders>
            <w:vAlign w:val="center"/>
          </w:tcPr>
          <w:p w14:paraId="247A0B7B"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79172E9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14:paraId="09627C6C" w14:textId="77777777" w:rsidR="00736E2F" w:rsidRPr="00C97908" w:rsidRDefault="00736E2F" w:rsidP="007C2C91">
            <w:pPr>
              <w:jc w:val="center"/>
              <w:rPr>
                <w:sz w:val="16"/>
                <w:szCs w:val="16"/>
                <w:lang w:val="en-US"/>
              </w:rPr>
            </w:pPr>
            <w:r w:rsidRPr="00C97908">
              <w:rPr>
                <w:sz w:val="16"/>
                <w:szCs w:val="16"/>
                <w:lang w:val="en-US"/>
              </w:rPr>
              <w:t>0,50</w:t>
            </w:r>
          </w:p>
        </w:tc>
      </w:tr>
      <w:tr w:rsidR="00736E2F" w:rsidRPr="00C97908" w14:paraId="5AF5241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4B2DD9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CEAE11C" w14:textId="77777777" w:rsidR="00736E2F" w:rsidRPr="00B40365" w:rsidRDefault="00736E2F" w:rsidP="007C2C91">
            <w:pPr>
              <w:jc w:val="center"/>
              <w:rPr>
                <w:sz w:val="16"/>
                <w:szCs w:val="16"/>
                <w:lang w:val="en-US"/>
              </w:rPr>
            </w:pPr>
            <w:r w:rsidRPr="00B40365">
              <w:rPr>
                <w:sz w:val="16"/>
                <w:szCs w:val="16"/>
                <w:lang w:val="en-US"/>
              </w:rPr>
              <w:t>5009031</w:t>
            </w:r>
          </w:p>
        </w:tc>
        <w:tc>
          <w:tcPr>
            <w:tcW w:w="4239" w:type="dxa"/>
            <w:gridSpan w:val="2"/>
            <w:tcBorders>
              <w:top w:val="nil"/>
              <w:bottom w:val="single" w:sz="2" w:space="0" w:color="auto"/>
            </w:tcBorders>
            <w:vAlign w:val="center"/>
          </w:tcPr>
          <w:p w14:paraId="09CADC6C" w14:textId="77777777" w:rsidR="00736E2F" w:rsidRPr="00C97908" w:rsidRDefault="00736E2F" w:rsidP="007C2C91">
            <w:pPr>
              <w:rPr>
                <w:sz w:val="16"/>
                <w:szCs w:val="16"/>
                <w:lang w:val="en-US"/>
              </w:rPr>
            </w:pPr>
            <w:r w:rsidRPr="00C97908">
              <w:rPr>
                <w:sz w:val="16"/>
                <w:szCs w:val="16"/>
                <w:lang w:val="en-US"/>
              </w:rPr>
              <w:t>Scoabe</w:t>
            </w:r>
          </w:p>
        </w:tc>
        <w:tc>
          <w:tcPr>
            <w:tcW w:w="998" w:type="dxa"/>
            <w:gridSpan w:val="2"/>
            <w:tcBorders>
              <w:top w:val="nil"/>
              <w:bottom w:val="single" w:sz="2" w:space="0" w:color="auto"/>
            </w:tcBorders>
            <w:vAlign w:val="center"/>
          </w:tcPr>
          <w:p w14:paraId="4676C86B"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55F378A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25,0000</w:t>
            </w:r>
          </w:p>
        </w:tc>
        <w:tc>
          <w:tcPr>
            <w:tcW w:w="1518" w:type="dxa"/>
            <w:tcBorders>
              <w:top w:val="nil"/>
              <w:bottom w:val="single" w:sz="2" w:space="0" w:color="auto"/>
            </w:tcBorders>
            <w:vAlign w:val="center"/>
          </w:tcPr>
          <w:p w14:paraId="786878F4" w14:textId="77777777" w:rsidR="00736E2F" w:rsidRPr="00C97908" w:rsidRDefault="00736E2F" w:rsidP="007C2C91">
            <w:pPr>
              <w:jc w:val="center"/>
              <w:rPr>
                <w:sz w:val="16"/>
                <w:szCs w:val="16"/>
                <w:lang w:val="en-US"/>
              </w:rPr>
            </w:pPr>
            <w:r w:rsidRPr="00C97908">
              <w:rPr>
                <w:sz w:val="16"/>
                <w:szCs w:val="16"/>
                <w:lang w:val="en-US"/>
              </w:rPr>
              <w:t>1,25</w:t>
            </w:r>
          </w:p>
        </w:tc>
      </w:tr>
      <w:tr w:rsidR="00736E2F" w:rsidRPr="00C97908" w14:paraId="02CBA0F9"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977A04B"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4D4D075B" w14:textId="77777777" w:rsidR="00736E2F" w:rsidRPr="00B40365" w:rsidRDefault="00736E2F" w:rsidP="007C2C91">
            <w:pPr>
              <w:jc w:val="center"/>
              <w:rPr>
                <w:sz w:val="16"/>
                <w:szCs w:val="16"/>
                <w:lang w:val="en-US"/>
              </w:rPr>
            </w:pPr>
            <w:r w:rsidRPr="00B40365">
              <w:rPr>
                <w:sz w:val="16"/>
                <w:szCs w:val="16"/>
                <w:lang w:val="en-US"/>
              </w:rPr>
              <w:t>5009061</w:t>
            </w:r>
          </w:p>
        </w:tc>
        <w:tc>
          <w:tcPr>
            <w:tcW w:w="4239" w:type="dxa"/>
            <w:gridSpan w:val="2"/>
            <w:tcBorders>
              <w:top w:val="nil"/>
              <w:bottom w:val="single" w:sz="2" w:space="0" w:color="auto"/>
            </w:tcBorders>
            <w:vAlign w:val="center"/>
          </w:tcPr>
          <w:p w14:paraId="1F200B0C" w14:textId="77777777" w:rsidR="00736E2F" w:rsidRPr="00C97908" w:rsidRDefault="00736E2F" w:rsidP="007C2C91">
            <w:pPr>
              <w:rPr>
                <w:sz w:val="16"/>
                <w:szCs w:val="16"/>
                <w:lang w:val="en-US"/>
              </w:rPr>
            </w:pPr>
            <w:r w:rsidRPr="00C97908">
              <w:rPr>
                <w:sz w:val="16"/>
                <w:szCs w:val="16"/>
                <w:lang w:val="en-US"/>
              </w:rPr>
              <w:t>Fisa de izolatie</w:t>
            </w:r>
          </w:p>
        </w:tc>
        <w:tc>
          <w:tcPr>
            <w:tcW w:w="998" w:type="dxa"/>
            <w:gridSpan w:val="2"/>
            <w:tcBorders>
              <w:top w:val="nil"/>
              <w:bottom w:val="single" w:sz="2" w:space="0" w:color="auto"/>
            </w:tcBorders>
            <w:vAlign w:val="center"/>
          </w:tcPr>
          <w:p w14:paraId="2B548ECC"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65F6EDD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10,0000</w:t>
            </w:r>
          </w:p>
        </w:tc>
        <w:tc>
          <w:tcPr>
            <w:tcW w:w="1518" w:type="dxa"/>
            <w:tcBorders>
              <w:top w:val="nil"/>
              <w:bottom w:val="single" w:sz="2" w:space="0" w:color="auto"/>
            </w:tcBorders>
            <w:vAlign w:val="center"/>
          </w:tcPr>
          <w:p w14:paraId="4D103B9C" w14:textId="77777777" w:rsidR="00736E2F" w:rsidRPr="00C97908" w:rsidRDefault="00736E2F" w:rsidP="007C2C91">
            <w:pPr>
              <w:jc w:val="center"/>
              <w:rPr>
                <w:sz w:val="16"/>
                <w:szCs w:val="16"/>
                <w:lang w:val="en-US"/>
              </w:rPr>
            </w:pPr>
            <w:r w:rsidRPr="00C97908">
              <w:rPr>
                <w:sz w:val="16"/>
                <w:szCs w:val="16"/>
                <w:lang w:val="en-US"/>
              </w:rPr>
              <w:t>0,50</w:t>
            </w:r>
          </w:p>
        </w:tc>
      </w:tr>
      <w:tr w:rsidR="00736E2F" w:rsidRPr="00C97908" w14:paraId="305BC75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8EB270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0443432" w14:textId="77777777" w:rsidR="00736E2F" w:rsidRPr="00B40365" w:rsidRDefault="00736E2F" w:rsidP="007C2C91">
            <w:pPr>
              <w:jc w:val="center"/>
              <w:rPr>
                <w:sz w:val="16"/>
                <w:szCs w:val="16"/>
                <w:lang w:val="en-US"/>
              </w:rPr>
            </w:pPr>
            <w:r w:rsidRPr="00B40365">
              <w:rPr>
                <w:sz w:val="16"/>
                <w:szCs w:val="16"/>
                <w:lang w:val="en-US"/>
              </w:rPr>
              <w:t>5009070</w:t>
            </w:r>
          </w:p>
        </w:tc>
        <w:tc>
          <w:tcPr>
            <w:tcW w:w="4239" w:type="dxa"/>
            <w:gridSpan w:val="2"/>
            <w:tcBorders>
              <w:top w:val="nil"/>
              <w:bottom w:val="single" w:sz="2" w:space="0" w:color="auto"/>
            </w:tcBorders>
            <w:vAlign w:val="center"/>
          </w:tcPr>
          <w:p w14:paraId="6393430B" w14:textId="77777777" w:rsidR="00736E2F" w:rsidRPr="00C97908" w:rsidRDefault="00736E2F" w:rsidP="007C2C91">
            <w:pPr>
              <w:rPr>
                <w:sz w:val="16"/>
                <w:szCs w:val="16"/>
                <w:lang w:val="en-US"/>
              </w:rPr>
            </w:pPr>
            <w:r w:rsidRPr="00C97908">
              <w:rPr>
                <w:sz w:val="16"/>
                <w:szCs w:val="16"/>
                <w:lang w:val="en-US"/>
              </w:rPr>
              <w:t>Racordari</w:t>
            </w:r>
          </w:p>
        </w:tc>
        <w:tc>
          <w:tcPr>
            <w:tcW w:w="998" w:type="dxa"/>
            <w:gridSpan w:val="2"/>
            <w:tcBorders>
              <w:top w:val="nil"/>
              <w:bottom w:val="single" w:sz="2" w:space="0" w:color="auto"/>
            </w:tcBorders>
            <w:vAlign w:val="center"/>
          </w:tcPr>
          <w:p w14:paraId="237FF7E1" w14:textId="77777777" w:rsidR="00736E2F" w:rsidRPr="00C97908" w:rsidRDefault="00736E2F" w:rsidP="007C2C91">
            <w:pPr>
              <w:jc w:val="center"/>
              <w:rPr>
                <w:sz w:val="16"/>
                <w:szCs w:val="16"/>
                <w:lang w:val="en-US"/>
              </w:rPr>
            </w:pPr>
            <w:r w:rsidRPr="00C97908">
              <w:rPr>
                <w:sz w:val="16"/>
                <w:szCs w:val="16"/>
                <w:lang w:val="en-US"/>
              </w:rPr>
              <w:t>10 buc</w:t>
            </w:r>
          </w:p>
        </w:tc>
        <w:tc>
          <w:tcPr>
            <w:tcW w:w="1106" w:type="dxa"/>
            <w:gridSpan w:val="2"/>
            <w:tcBorders>
              <w:top w:val="nil"/>
              <w:bottom w:val="single" w:sz="2" w:space="0" w:color="auto"/>
            </w:tcBorders>
            <w:vAlign w:val="center"/>
          </w:tcPr>
          <w:p w14:paraId="7F55486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5C6A2AF" w14:textId="77777777" w:rsidR="00736E2F" w:rsidRPr="00C97908" w:rsidRDefault="00736E2F" w:rsidP="007C2C91">
            <w:pPr>
              <w:jc w:val="center"/>
              <w:rPr>
                <w:sz w:val="16"/>
                <w:szCs w:val="16"/>
                <w:lang w:val="en-US"/>
              </w:rPr>
            </w:pPr>
            <w:r w:rsidRPr="00C97908">
              <w:rPr>
                <w:sz w:val="16"/>
                <w:szCs w:val="16"/>
                <w:lang w:val="en-US"/>
              </w:rPr>
              <w:t>0,05</w:t>
            </w:r>
          </w:p>
        </w:tc>
      </w:tr>
      <w:tr w:rsidR="00736E2F" w:rsidRPr="00C97908" w14:paraId="6BA3382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BFB8EE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CA516A6" w14:textId="77777777" w:rsidR="00736E2F" w:rsidRPr="00B40365" w:rsidRDefault="00736E2F" w:rsidP="007C2C91">
            <w:pPr>
              <w:jc w:val="center"/>
              <w:rPr>
                <w:sz w:val="16"/>
                <w:szCs w:val="16"/>
                <w:lang w:val="en-US"/>
              </w:rPr>
            </w:pPr>
            <w:r w:rsidRPr="00B40365">
              <w:rPr>
                <w:sz w:val="16"/>
                <w:szCs w:val="16"/>
                <w:lang w:val="en-US"/>
              </w:rPr>
              <w:t>5009081</w:t>
            </w:r>
          </w:p>
        </w:tc>
        <w:tc>
          <w:tcPr>
            <w:tcW w:w="4239" w:type="dxa"/>
            <w:gridSpan w:val="2"/>
            <w:tcBorders>
              <w:top w:val="nil"/>
              <w:bottom w:val="single" w:sz="2" w:space="0" w:color="auto"/>
            </w:tcBorders>
            <w:vAlign w:val="center"/>
          </w:tcPr>
          <w:p w14:paraId="346287AB" w14:textId="77777777" w:rsidR="00736E2F" w:rsidRPr="00C97908" w:rsidRDefault="00736E2F" w:rsidP="007C2C91">
            <w:pPr>
              <w:rPr>
                <w:sz w:val="16"/>
                <w:szCs w:val="16"/>
                <w:lang w:val="en-US"/>
              </w:rPr>
            </w:pPr>
            <w:r w:rsidRPr="00C97908">
              <w:rPr>
                <w:sz w:val="16"/>
                <w:szCs w:val="16"/>
                <w:lang w:val="en-US"/>
              </w:rPr>
              <w:t>Punti de conexiune flexibile, tip "ПГС-50"</w:t>
            </w:r>
          </w:p>
        </w:tc>
        <w:tc>
          <w:tcPr>
            <w:tcW w:w="998" w:type="dxa"/>
            <w:gridSpan w:val="2"/>
            <w:tcBorders>
              <w:top w:val="nil"/>
              <w:bottom w:val="single" w:sz="2" w:space="0" w:color="auto"/>
            </w:tcBorders>
            <w:vAlign w:val="center"/>
          </w:tcPr>
          <w:p w14:paraId="42FB68CA"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41EFD3A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5,0000</w:t>
            </w:r>
          </w:p>
        </w:tc>
        <w:tc>
          <w:tcPr>
            <w:tcW w:w="1518" w:type="dxa"/>
            <w:tcBorders>
              <w:top w:val="nil"/>
              <w:bottom w:val="single" w:sz="2" w:space="0" w:color="auto"/>
            </w:tcBorders>
            <w:vAlign w:val="center"/>
          </w:tcPr>
          <w:p w14:paraId="28980922" w14:textId="77777777" w:rsidR="00736E2F" w:rsidRPr="00C97908" w:rsidRDefault="00736E2F" w:rsidP="007C2C91">
            <w:pPr>
              <w:jc w:val="center"/>
              <w:rPr>
                <w:sz w:val="16"/>
                <w:szCs w:val="16"/>
                <w:lang w:val="en-US"/>
              </w:rPr>
            </w:pPr>
            <w:r w:rsidRPr="00C97908">
              <w:rPr>
                <w:sz w:val="16"/>
                <w:szCs w:val="16"/>
                <w:lang w:val="en-US"/>
              </w:rPr>
              <w:t>0,25</w:t>
            </w:r>
          </w:p>
        </w:tc>
      </w:tr>
      <w:tr w:rsidR="00736E2F" w:rsidRPr="00C97908" w14:paraId="1CAEB5B4"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FAE82C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4DC7001"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67C18A23"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06DD4E44"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310293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4E0B259C" w14:textId="77777777" w:rsidR="00736E2F" w:rsidRPr="00C97908" w:rsidRDefault="00736E2F" w:rsidP="007C2C91">
            <w:pPr>
              <w:jc w:val="center"/>
              <w:rPr>
                <w:sz w:val="16"/>
                <w:szCs w:val="16"/>
                <w:lang w:val="en-US"/>
              </w:rPr>
            </w:pPr>
            <w:r w:rsidRPr="00C97908">
              <w:rPr>
                <w:sz w:val="16"/>
                <w:szCs w:val="16"/>
                <w:lang w:val="en-US"/>
              </w:rPr>
              <w:t>0,011</w:t>
            </w:r>
          </w:p>
        </w:tc>
      </w:tr>
      <w:tr w:rsidR="00736E2F" w:rsidRPr="00C97908" w14:paraId="3EA6613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57D80A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ABE2EDB" w14:textId="77777777" w:rsidR="00736E2F" w:rsidRPr="00B40365" w:rsidRDefault="00736E2F" w:rsidP="007C2C91">
            <w:pPr>
              <w:jc w:val="center"/>
              <w:rPr>
                <w:sz w:val="16"/>
                <w:szCs w:val="16"/>
                <w:lang w:val="en-US"/>
              </w:rPr>
            </w:pPr>
            <w:r w:rsidRPr="00B40365">
              <w:rPr>
                <w:sz w:val="16"/>
                <w:szCs w:val="16"/>
                <w:lang w:val="en-US"/>
              </w:rPr>
              <w:t>040502</w:t>
            </w:r>
          </w:p>
        </w:tc>
        <w:tc>
          <w:tcPr>
            <w:tcW w:w="4239" w:type="dxa"/>
            <w:gridSpan w:val="2"/>
            <w:tcBorders>
              <w:top w:val="nil"/>
              <w:bottom w:val="single" w:sz="2" w:space="0" w:color="auto"/>
            </w:tcBorders>
            <w:vAlign w:val="center"/>
          </w:tcPr>
          <w:p w14:paraId="1D1888D0" w14:textId="77777777" w:rsidR="00736E2F" w:rsidRPr="00C97908" w:rsidRDefault="00736E2F" w:rsidP="007C2C91">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514553B3"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6BA8E67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17,9000</w:t>
            </w:r>
          </w:p>
        </w:tc>
        <w:tc>
          <w:tcPr>
            <w:tcW w:w="1518" w:type="dxa"/>
            <w:tcBorders>
              <w:top w:val="nil"/>
              <w:bottom w:val="single" w:sz="2" w:space="0" w:color="auto"/>
              <w:right w:val="single" w:sz="4" w:space="0" w:color="auto"/>
            </w:tcBorders>
            <w:vAlign w:val="center"/>
          </w:tcPr>
          <w:p w14:paraId="499D9D3F" w14:textId="77777777" w:rsidR="00736E2F" w:rsidRPr="00C97908" w:rsidRDefault="00736E2F" w:rsidP="007C2C91">
            <w:pPr>
              <w:jc w:val="center"/>
              <w:rPr>
                <w:sz w:val="16"/>
                <w:szCs w:val="16"/>
                <w:lang w:val="en-US"/>
              </w:rPr>
            </w:pPr>
            <w:r w:rsidRPr="00C97908">
              <w:rPr>
                <w:sz w:val="16"/>
                <w:szCs w:val="16"/>
                <w:lang w:val="en-US"/>
              </w:rPr>
              <w:t>0,895</w:t>
            </w:r>
          </w:p>
        </w:tc>
      </w:tr>
      <w:tr w:rsidR="00736E2F" w:rsidRPr="00C97908" w14:paraId="3F7107D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FEC40F7"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585103B" w14:textId="77777777" w:rsidR="00736E2F" w:rsidRPr="00B40365" w:rsidRDefault="00736E2F" w:rsidP="007C2C91">
            <w:pPr>
              <w:jc w:val="center"/>
              <w:rPr>
                <w:sz w:val="16"/>
                <w:szCs w:val="16"/>
                <w:lang w:val="en-US"/>
              </w:rPr>
            </w:pPr>
            <w:r w:rsidRPr="00B40365">
              <w:rPr>
                <w:sz w:val="16"/>
                <w:szCs w:val="16"/>
                <w:lang w:val="en-US"/>
              </w:rPr>
              <w:t>331451</w:t>
            </w:r>
          </w:p>
        </w:tc>
        <w:tc>
          <w:tcPr>
            <w:tcW w:w="4239" w:type="dxa"/>
            <w:gridSpan w:val="2"/>
            <w:tcBorders>
              <w:top w:val="nil"/>
              <w:bottom w:val="single" w:sz="2" w:space="0" w:color="auto"/>
            </w:tcBorders>
            <w:vAlign w:val="center"/>
          </w:tcPr>
          <w:p w14:paraId="0CCC92BC" w14:textId="77777777" w:rsidR="00736E2F" w:rsidRPr="00C97908" w:rsidRDefault="00736E2F" w:rsidP="007C2C91">
            <w:pPr>
              <w:rPr>
                <w:sz w:val="16"/>
                <w:szCs w:val="16"/>
                <w:lang w:val="en-US"/>
              </w:rPr>
            </w:pPr>
            <w:r w:rsidRPr="00C97908">
              <w:rPr>
                <w:sz w:val="16"/>
                <w:szCs w:val="16"/>
                <w:lang w:val="en-US"/>
              </w:rPr>
              <w:t>Perforatoare electrice</w:t>
            </w:r>
          </w:p>
        </w:tc>
        <w:tc>
          <w:tcPr>
            <w:tcW w:w="998" w:type="dxa"/>
            <w:gridSpan w:val="2"/>
            <w:tcBorders>
              <w:top w:val="nil"/>
              <w:bottom w:val="single" w:sz="2" w:space="0" w:color="auto"/>
            </w:tcBorders>
            <w:vAlign w:val="center"/>
          </w:tcPr>
          <w:p w14:paraId="1F25EDF9"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0D271B5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4,4400</w:t>
            </w:r>
          </w:p>
        </w:tc>
        <w:tc>
          <w:tcPr>
            <w:tcW w:w="1518" w:type="dxa"/>
            <w:tcBorders>
              <w:top w:val="nil"/>
              <w:bottom w:val="single" w:sz="2" w:space="0" w:color="auto"/>
              <w:right w:val="single" w:sz="4" w:space="0" w:color="auto"/>
            </w:tcBorders>
            <w:vAlign w:val="center"/>
          </w:tcPr>
          <w:p w14:paraId="30517137" w14:textId="77777777" w:rsidR="00736E2F" w:rsidRPr="00C97908" w:rsidRDefault="00736E2F" w:rsidP="007C2C91">
            <w:pPr>
              <w:jc w:val="center"/>
              <w:rPr>
                <w:sz w:val="16"/>
                <w:szCs w:val="16"/>
                <w:lang w:val="en-US"/>
              </w:rPr>
            </w:pPr>
            <w:r w:rsidRPr="00C97908">
              <w:rPr>
                <w:sz w:val="16"/>
                <w:szCs w:val="16"/>
                <w:lang w:val="en-US"/>
              </w:rPr>
              <w:t>0,222</w:t>
            </w:r>
          </w:p>
        </w:tc>
      </w:tr>
      <w:tr w:rsidR="00736E2F" w:rsidRPr="00C97908" w14:paraId="1824462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E45F002"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C156C13"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2CDFC562"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1FA4081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2D6F268"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0,2200</w:t>
            </w:r>
          </w:p>
        </w:tc>
        <w:tc>
          <w:tcPr>
            <w:tcW w:w="1518" w:type="dxa"/>
            <w:tcBorders>
              <w:top w:val="nil"/>
              <w:bottom w:val="single" w:sz="2" w:space="0" w:color="auto"/>
              <w:right w:val="single" w:sz="4" w:space="0" w:color="auto"/>
            </w:tcBorders>
            <w:vAlign w:val="center"/>
          </w:tcPr>
          <w:p w14:paraId="3B1E6562" w14:textId="77777777" w:rsidR="00736E2F" w:rsidRPr="00C97908" w:rsidRDefault="00736E2F" w:rsidP="007C2C91">
            <w:pPr>
              <w:jc w:val="center"/>
              <w:rPr>
                <w:sz w:val="16"/>
                <w:szCs w:val="16"/>
                <w:lang w:val="en-US"/>
              </w:rPr>
            </w:pPr>
            <w:r w:rsidRPr="00C97908">
              <w:rPr>
                <w:sz w:val="16"/>
                <w:szCs w:val="16"/>
                <w:lang w:val="en-US"/>
              </w:rPr>
              <w:t>0,011</w:t>
            </w:r>
          </w:p>
        </w:tc>
      </w:tr>
      <w:tr w:rsidR="00736E2F" w:rsidRPr="009B70F2" w14:paraId="550D9004"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2A33E8C" w14:textId="77777777" w:rsidR="00736E2F" w:rsidRPr="005E2CA0" w:rsidRDefault="00736E2F" w:rsidP="007C2C91">
            <w:pPr>
              <w:jc w:val="center"/>
              <w:rPr>
                <w:b/>
                <w:bCs/>
                <w:sz w:val="22"/>
                <w:szCs w:val="22"/>
                <w:lang w:val="en-US"/>
              </w:rPr>
            </w:pPr>
            <w:r w:rsidRPr="005E2CA0">
              <w:rPr>
                <w:b/>
                <w:bCs/>
                <w:sz w:val="22"/>
                <w:szCs w:val="22"/>
                <w:lang w:val="en-US"/>
              </w:rPr>
              <w:t>37</w:t>
            </w:r>
          </w:p>
        </w:tc>
        <w:tc>
          <w:tcPr>
            <w:tcW w:w="1366" w:type="dxa"/>
            <w:gridSpan w:val="2"/>
            <w:tcBorders>
              <w:top w:val="single" w:sz="4" w:space="0" w:color="auto"/>
              <w:bottom w:val="single" w:sz="4" w:space="0" w:color="auto"/>
            </w:tcBorders>
            <w:vAlign w:val="center"/>
          </w:tcPr>
          <w:p w14:paraId="0BA3638B"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162E8771" w14:textId="77777777" w:rsidR="00736E2F" w:rsidRPr="005E2CA0" w:rsidRDefault="00736E2F" w:rsidP="007C2C91">
            <w:pPr>
              <w:rPr>
                <w:b/>
                <w:bCs/>
                <w:sz w:val="2"/>
                <w:szCs w:val="2"/>
                <w:lang w:val="en-US"/>
              </w:rPr>
            </w:pPr>
            <w:r w:rsidRPr="005E2CA0">
              <w:rPr>
                <w:b/>
                <w:bCs/>
                <w:sz w:val="22"/>
                <w:szCs w:val="22"/>
                <w:lang w:val="en-US"/>
              </w:rPr>
              <w:t>Gofra metalica ф25mm</w:t>
            </w:r>
          </w:p>
          <w:p w14:paraId="120EB985"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9EFD105" w14:textId="77777777" w:rsidR="00736E2F" w:rsidRPr="005E2CA0" w:rsidRDefault="00736E2F" w:rsidP="007C2C91">
            <w:pPr>
              <w:jc w:val="center"/>
              <w:rPr>
                <w:b/>
                <w:bCs/>
                <w:sz w:val="22"/>
                <w:szCs w:val="22"/>
                <w:lang w:val="en-US"/>
              </w:rPr>
            </w:pPr>
            <w:r w:rsidRPr="005E2CA0">
              <w:rPr>
                <w:b/>
                <w:bCs/>
                <w:sz w:val="22"/>
                <w:szCs w:val="22"/>
                <w:lang w:val="en-US"/>
              </w:rPr>
              <w:t>m</w:t>
            </w:r>
          </w:p>
        </w:tc>
        <w:tc>
          <w:tcPr>
            <w:tcW w:w="1106" w:type="dxa"/>
            <w:gridSpan w:val="2"/>
            <w:tcBorders>
              <w:top w:val="single" w:sz="4" w:space="0" w:color="auto"/>
              <w:bottom w:val="single" w:sz="4" w:space="0" w:color="auto"/>
            </w:tcBorders>
            <w:vAlign w:val="center"/>
          </w:tcPr>
          <w:p w14:paraId="6032A560"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1FF37AF" w14:textId="77777777" w:rsidR="00736E2F" w:rsidRPr="005E2CA0" w:rsidRDefault="00736E2F" w:rsidP="007C2C91">
            <w:pPr>
              <w:jc w:val="center"/>
              <w:rPr>
                <w:b/>
                <w:bCs/>
                <w:sz w:val="22"/>
                <w:szCs w:val="22"/>
                <w:lang w:val="en-US"/>
              </w:rPr>
            </w:pPr>
            <w:r w:rsidRPr="005E2CA0">
              <w:rPr>
                <w:b/>
                <w:bCs/>
                <w:sz w:val="22"/>
                <w:szCs w:val="22"/>
                <w:lang w:val="en-US"/>
              </w:rPr>
              <w:t>5,000</w:t>
            </w:r>
          </w:p>
          <w:p w14:paraId="0707E5F5" w14:textId="77777777" w:rsidR="00736E2F" w:rsidRPr="009B70F2" w:rsidRDefault="00736E2F" w:rsidP="007C2C91">
            <w:pPr>
              <w:jc w:val="center"/>
              <w:rPr>
                <w:sz w:val="2"/>
                <w:szCs w:val="2"/>
                <w:lang w:val="en-US"/>
              </w:rPr>
            </w:pPr>
          </w:p>
        </w:tc>
      </w:tr>
      <w:tr w:rsidR="00736E2F" w:rsidRPr="00C97908" w14:paraId="1B2A8A4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45AC32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8FD262E" w14:textId="77777777" w:rsidR="00736E2F" w:rsidRPr="00B40365" w:rsidRDefault="00736E2F" w:rsidP="007C2C91">
            <w:pPr>
              <w:jc w:val="center"/>
              <w:rPr>
                <w:sz w:val="16"/>
                <w:szCs w:val="16"/>
                <w:lang w:val="en-US"/>
              </w:rPr>
            </w:pPr>
            <w:r w:rsidRPr="00B40365">
              <w:rPr>
                <w:sz w:val="16"/>
                <w:szCs w:val="16"/>
                <w:lang w:val="en-US"/>
              </w:rPr>
              <w:t>57102022048</w:t>
            </w:r>
          </w:p>
        </w:tc>
        <w:tc>
          <w:tcPr>
            <w:tcW w:w="4239" w:type="dxa"/>
            <w:gridSpan w:val="2"/>
            <w:tcBorders>
              <w:top w:val="nil"/>
              <w:bottom w:val="single" w:sz="2" w:space="0" w:color="auto"/>
            </w:tcBorders>
            <w:vAlign w:val="center"/>
          </w:tcPr>
          <w:p w14:paraId="12AE6DFB" w14:textId="77777777" w:rsidR="00736E2F" w:rsidRPr="00C97908" w:rsidRDefault="00736E2F" w:rsidP="007C2C91">
            <w:pPr>
              <w:rPr>
                <w:sz w:val="16"/>
                <w:szCs w:val="16"/>
                <w:lang w:val="en-US"/>
              </w:rPr>
            </w:pPr>
            <w:r w:rsidRPr="00C97908">
              <w:rPr>
                <w:sz w:val="16"/>
                <w:szCs w:val="16"/>
                <w:lang w:val="en-US"/>
              </w:rPr>
              <w:t>Gofra metalica ф25mm</w:t>
            </w:r>
          </w:p>
        </w:tc>
        <w:tc>
          <w:tcPr>
            <w:tcW w:w="998" w:type="dxa"/>
            <w:gridSpan w:val="2"/>
            <w:tcBorders>
              <w:top w:val="nil"/>
              <w:bottom w:val="single" w:sz="2" w:space="0" w:color="auto"/>
            </w:tcBorders>
            <w:vAlign w:val="center"/>
          </w:tcPr>
          <w:p w14:paraId="48BE03A9" w14:textId="77777777" w:rsidR="00736E2F" w:rsidRPr="00C97908" w:rsidRDefault="00736E2F" w:rsidP="007C2C91">
            <w:pPr>
              <w:jc w:val="center"/>
              <w:rPr>
                <w:sz w:val="16"/>
                <w:szCs w:val="16"/>
                <w:lang w:val="en-US"/>
              </w:rPr>
            </w:pPr>
            <w:r w:rsidRPr="00C97908">
              <w:rPr>
                <w:sz w:val="16"/>
                <w:szCs w:val="16"/>
                <w:lang w:val="en-US"/>
              </w:rPr>
              <w:t>m</w:t>
            </w:r>
          </w:p>
        </w:tc>
        <w:tc>
          <w:tcPr>
            <w:tcW w:w="1106" w:type="dxa"/>
            <w:gridSpan w:val="2"/>
            <w:tcBorders>
              <w:top w:val="nil"/>
              <w:bottom w:val="single" w:sz="2" w:space="0" w:color="auto"/>
            </w:tcBorders>
            <w:vAlign w:val="center"/>
          </w:tcPr>
          <w:p w14:paraId="3C9F3D3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43FB4FA0" w14:textId="77777777" w:rsidR="00736E2F" w:rsidRPr="00C97908" w:rsidRDefault="00736E2F" w:rsidP="007C2C91">
            <w:pPr>
              <w:jc w:val="center"/>
              <w:rPr>
                <w:sz w:val="16"/>
                <w:szCs w:val="16"/>
                <w:lang w:val="en-US"/>
              </w:rPr>
            </w:pPr>
            <w:r w:rsidRPr="00C97908">
              <w:rPr>
                <w:sz w:val="16"/>
                <w:szCs w:val="16"/>
                <w:lang w:val="en-US"/>
              </w:rPr>
              <w:t>5,00</w:t>
            </w:r>
          </w:p>
        </w:tc>
      </w:tr>
      <w:tr w:rsidR="00736E2F" w:rsidRPr="003E2692" w14:paraId="138B9B2E"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4A06FDB6"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09401300"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7A259F58"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105EE397"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234DCBA2"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7A89CD08" w14:textId="77777777" w:rsidR="00736E2F" w:rsidRPr="003E2692" w:rsidRDefault="00736E2F" w:rsidP="007C2C91">
            <w:pPr>
              <w:rPr>
                <w:sz w:val="2"/>
                <w:szCs w:val="2"/>
                <w:lang w:val="en-US"/>
              </w:rPr>
            </w:pPr>
          </w:p>
        </w:tc>
      </w:tr>
      <w:tr w:rsidR="00736E2F" w:rsidRPr="00B449C4" w14:paraId="4FC0073C"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6DCCDD25"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74CBF70"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06591437"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2269445E"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3B70A171"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AEE36FA" w14:textId="77777777" w:rsidR="00736E2F" w:rsidRPr="00B449C4" w:rsidRDefault="00736E2F" w:rsidP="007C2C91">
            <w:pPr>
              <w:rPr>
                <w:sz w:val="22"/>
                <w:szCs w:val="22"/>
                <w:lang w:val="en-US"/>
              </w:rPr>
            </w:pPr>
          </w:p>
        </w:tc>
      </w:tr>
      <w:tr w:rsidR="00736E2F" w:rsidRPr="00B40365" w14:paraId="0ED49426"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14E270BA"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4E0B4093"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20B9194D"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Cabluri si accesorii</w:t>
            </w:r>
          </w:p>
        </w:tc>
        <w:tc>
          <w:tcPr>
            <w:tcW w:w="3622" w:type="dxa"/>
            <w:gridSpan w:val="5"/>
            <w:tcBorders>
              <w:bottom w:val="single" w:sz="4" w:space="0" w:color="auto"/>
              <w:right w:val="single" w:sz="4" w:space="0" w:color="auto"/>
            </w:tcBorders>
          </w:tcPr>
          <w:p w14:paraId="780C66E7" w14:textId="77777777" w:rsidR="00736E2F" w:rsidRPr="00B40365" w:rsidRDefault="00736E2F" w:rsidP="007C2C91">
            <w:pPr>
              <w:rPr>
                <w:sz w:val="22"/>
                <w:szCs w:val="22"/>
                <w:lang w:val="en-US"/>
              </w:rPr>
            </w:pPr>
          </w:p>
        </w:tc>
      </w:tr>
      <w:tr w:rsidR="00736E2F" w:rsidRPr="00B12F65" w14:paraId="673BF935" w14:textId="77777777" w:rsidTr="007C2C91">
        <w:tblPrEx>
          <w:tblCellMar>
            <w:left w:w="107" w:type="dxa"/>
            <w:right w:w="107" w:type="dxa"/>
          </w:tblCellMar>
        </w:tblPrEx>
        <w:tc>
          <w:tcPr>
            <w:tcW w:w="10348" w:type="dxa"/>
            <w:gridSpan w:val="12"/>
          </w:tcPr>
          <w:p w14:paraId="0C441C65" w14:textId="77777777" w:rsidR="00736E2F" w:rsidRPr="009B70F2" w:rsidRDefault="00736E2F" w:rsidP="007C2C91">
            <w:pPr>
              <w:rPr>
                <w:b/>
                <w:bCs/>
                <w:sz w:val="22"/>
                <w:szCs w:val="22"/>
                <w:lang w:val="en-US"/>
              </w:rPr>
            </w:pPr>
            <w:r w:rsidRPr="009B70F2">
              <w:rPr>
                <w:b/>
                <w:bCs/>
                <w:sz w:val="22"/>
                <w:szCs w:val="22"/>
                <w:lang w:val="en-US"/>
              </w:rPr>
              <w:t>2.4. Prize de pamint</w:t>
            </w:r>
          </w:p>
          <w:p w14:paraId="2C021713" w14:textId="77777777" w:rsidR="00736E2F" w:rsidRPr="00B12F65" w:rsidRDefault="00736E2F" w:rsidP="007C2C91">
            <w:pPr>
              <w:rPr>
                <w:sz w:val="2"/>
                <w:szCs w:val="2"/>
                <w:lang w:val="en-US"/>
              </w:rPr>
            </w:pPr>
          </w:p>
        </w:tc>
      </w:tr>
      <w:tr w:rsidR="00736E2F" w:rsidRPr="009B70F2" w14:paraId="63A53C7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2D46722" w14:textId="77777777" w:rsidR="00736E2F" w:rsidRPr="005E2CA0" w:rsidRDefault="00736E2F" w:rsidP="007C2C91">
            <w:pPr>
              <w:jc w:val="center"/>
              <w:rPr>
                <w:b/>
                <w:bCs/>
                <w:sz w:val="22"/>
                <w:szCs w:val="22"/>
                <w:lang w:val="en-US"/>
              </w:rPr>
            </w:pPr>
            <w:r w:rsidRPr="005E2CA0">
              <w:rPr>
                <w:b/>
                <w:bCs/>
                <w:sz w:val="22"/>
                <w:szCs w:val="22"/>
                <w:lang w:val="en-US"/>
              </w:rPr>
              <w:t>38</w:t>
            </w:r>
          </w:p>
        </w:tc>
        <w:tc>
          <w:tcPr>
            <w:tcW w:w="1366" w:type="dxa"/>
            <w:gridSpan w:val="2"/>
            <w:tcBorders>
              <w:top w:val="single" w:sz="4" w:space="0" w:color="auto"/>
              <w:bottom w:val="single" w:sz="4" w:space="0" w:color="auto"/>
            </w:tcBorders>
            <w:vAlign w:val="center"/>
          </w:tcPr>
          <w:p w14:paraId="29854703" w14:textId="77777777" w:rsidR="00736E2F" w:rsidRPr="005E2CA0" w:rsidRDefault="00736E2F" w:rsidP="007C2C91">
            <w:pPr>
              <w:jc w:val="center"/>
              <w:rPr>
                <w:b/>
                <w:bCs/>
                <w:sz w:val="22"/>
                <w:szCs w:val="22"/>
                <w:lang w:val="en-US"/>
              </w:rPr>
            </w:pPr>
            <w:r w:rsidRPr="005E2CA0">
              <w:rPr>
                <w:b/>
                <w:bCs/>
                <w:sz w:val="22"/>
                <w:szCs w:val="22"/>
                <w:lang w:val="en-US"/>
              </w:rPr>
              <w:t>08-02-471-4</w:t>
            </w:r>
          </w:p>
        </w:tc>
        <w:tc>
          <w:tcPr>
            <w:tcW w:w="4255" w:type="dxa"/>
            <w:gridSpan w:val="3"/>
            <w:tcBorders>
              <w:top w:val="single" w:sz="4" w:space="0" w:color="auto"/>
              <w:bottom w:val="single" w:sz="4" w:space="0" w:color="auto"/>
            </w:tcBorders>
          </w:tcPr>
          <w:p w14:paraId="790218C1" w14:textId="77777777" w:rsidR="00736E2F" w:rsidRPr="005E2CA0" w:rsidRDefault="00736E2F" w:rsidP="007C2C91">
            <w:pPr>
              <w:rPr>
                <w:b/>
                <w:bCs/>
                <w:sz w:val="2"/>
                <w:szCs w:val="2"/>
                <w:lang w:val="en-US"/>
              </w:rPr>
            </w:pPr>
            <w:r w:rsidRPr="005E2CA0">
              <w:rPr>
                <w:b/>
                <w:bCs/>
                <w:sz w:val="22"/>
                <w:szCs w:val="22"/>
                <w:lang w:val="en-US"/>
              </w:rPr>
              <w:t>Priza de pamint, verticala, din otel rotund, diametru 16 mm</w:t>
            </w:r>
          </w:p>
          <w:p w14:paraId="607C8CB6"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52F11D6" w14:textId="77777777" w:rsidR="00736E2F" w:rsidRPr="005E2CA0" w:rsidRDefault="00736E2F" w:rsidP="007C2C91">
            <w:pPr>
              <w:jc w:val="center"/>
              <w:rPr>
                <w:b/>
                <w:bCs/>
                <w:sz w:val="22"/>
                <w:szCs w:val="22"/>
                <w:lang w:val="en-US"/>
              </w:rPr>
            </w:pPr>
            <w:r w:rsidRPr="005E2CA0">
              <w:rPr>
                <w:b/>
                <w:bCs/>
                <w:sz w:val="22"/>
                <w:szCs w:val="22"/>
                <w:lang w:val="en-US"/>
              </w:rPr>
              <w:t>10 buc</w:t>
            </w:r>
          </w:p>
        </w:tc>
        <w:tc>
          <w:tcPr>
            <w:tcW w:w="1106" w:type="dxa"/>
            <w:gridSpan w:val="2"/>
            <w:tcBorders>
              <w:top w:val="single" w:sz="4" w:space="0" w:color="auto"/>
              <w:bottom w:val="single" w:sz="4" w:space="0" w:color="auto"/>
            </w:tcBorders>
            <w:vAlign w:val="center"/>
          </w:tcPr>
          <w:p w14:paraId="19CC11E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4D80950" w14:textId="77777777" w:rsidR="00736E2F" w:rsidRPr="005E2CA0" w:rsidRDefault="00736E2F" w:rsidP="007C2C91">
            <w:pPr>
              <w:jc w:val="center"/>
              <w:rPr>
                <w:b/>
                <w:bCs/>
                <w:sz w:val="22"/>
                <w:szCs w:val="22"/>
                <w:lang w:val="en-US"/>
              </w:rPr>
            </w:pPr>
            <w:r w:rsidRPr="005E2CA0">
              <w:rPr>
                <w:b/>
                <w:bCs/>
                <w:sz w:val="22"/>
                <w:szCs w:val="22"/>
                <w:lang w:val="en-US"/>
              </w:rPr>
              <w:t>0,800</w:t>
            </w:r>
          </w:p>
          <w:p w14:paraId="2EEA0A98" w14:textId="77777777" w:rsidR="00736E2F" w:rsidRPr="009B70F2" w:rsidRDefault="00736E2F" w:rsidP="007C2C91">
            <w:pPr>
              <w:jc w:val="center"/>
              <w:rPr>
                <w:sz w:val="2"/>
                <w:szCs w:val="2"/>
                <w:lang w:val="en-US"/>
              </w:rPr>
            </w:pPr>
          </w:p>
        </w:tc>
      </w:tr>
      <w:tr w:rsidR="00736E2F" w:rsidRPr="00C97908" w14:paraId="0D5C3C8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50D738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014E047"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3BECB10D"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02510E7A"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AA51BC2"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8,2900</w:t>
            </w:r>
          </w:p>
        </w:tc>
        <w:tc>
          <w:tcPr>
            <w:tcW w:w="1518" w:type="dxa"/>
            <w:tcBorders>
              <w:top w:val="nil"/>
              <w:bottom w:val="single" w:sz="2" w:space="0" w:color="auto"/>
            </w:tcBorders>
            <w:vAlign w:val="center"/>
          </w:tcPr>
          <w:p w14:paraId="2B26DF96" w14:textId="77777777" w:rsidR="00736E2F" w:rsidRPr="00C97908" w:rsidRDefault="00736E2F" w:rsidP="007C2C91">
            <w:pPr>
              <w:jc w:val="center"/>
              <w:rPr>
                <w:sz w:val="16"/>
                <w:szCs w:val="16"/>
                <w:lang w:val="en-US"/>
              </w:rPr>
            </w:pPr>
            <w:r w:rsidRPr="00C97908">
              <w:rPr>
                <w:sz w:val="16"/>
                <w:szCs w:val="16"/>
                <w:lang w:val="en-US"/>
              </w:rPr>
              <w:t>6,632</w:t>
            </w:r>
          </w:p>
        </w:tc>
      </w:tr>
      <w:tr w:rsidR="00736E2F" w:rsidRPr="00C97908" w14:paraId="410ABFE8"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8A17D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AC1CAC2" w14:textId="77777777" w:rsidR="00736E2F" w:rsidRPr="00B40365" w:rsidRDefault="00736E2F" w:rsidP="007C2C91">
            <w:pPr>
              <w:jc w:val="center"/>
              <w:rPr>
                <w:sz w:val="16"/>
                <w:szCs w:val="16"/>
                <w:lang w:val="en-US"/>
              </w:rPr>
            </w:pPr>
            <w:r w:rsidRPr="00B40365">
              <w:rPr>
                <w:sz w:val="16"/>
                <w:szCs w:val="16"/>
                <w:lang w:val="en-US"/>
              </w:rPr>
              <w:t>1011614</w:t>
            </w:r>
          </w:p>
        </w:tc>
        <w:tc>
          <w:tcPr>
            <w:tcW w:w="4239" w:type="dxa"/>
            <w:gridSpan w:val="2"/>
            <w:tcBorders>
              <w:top w:val="nil"/>
              <w:bottom w:val="single" w:sz="2" w:space="0" w:color="auto"/>
            </w:tcBorders>
            <w:vAlign w:val="center"/>
          </w:tcPr>
          <w:p w14:paraId="178C2FAC" w14:textId="77777777" w:rsidR="00736E2F" w:rsidRPr="00C97908" w:rsidRDefault="00736E2F" w:rsidP="007C2C91">
            <w:pPr>
              <w:rPr>
                <w:sz w:val="16"/>
                <w:szCs w:val="16"/>
                <w:lang w:val="en-US"/>
              </w:rPr>
            </w:pPr>
            <w:r w:rsidRPr="00C97908">
              <w:rPr>
                <w:sz w:val="16"/>
                <w:szCs w:val="16"/>
                <w:lang w:val="en-US"/>
              </w:rPr>
              <w:t>Otel-carbon calitate normala, marca "ВСт3пс5-1", rotund, diametru 16 mm</w:t>
            </w:r>
          </w:p>
        </w:tc>
        <w:tc>
          <w:tcPr>
            <w:tcW w:w="998" w:type="dxa"/>
            <w:gridSpan w:val="2"/>
            <w:tcBorders>
              <w:top w:val="nil"/>
              <w:bottom w:val="single" w:sz="2" w:space="0" w:color="auto"/>
            </w:tcBorders>
            <w:vAlign w:val="center"/>
          </w:tcPr>
          <w:p w14:paraId="780D9FFD"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DBFAA31"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0,0810</w:t>
            </w:r>
          </w:p>
        </w:tc>
        <w:tc>
          <w:tcPr>
            <w:tcW w:w="1518" w:type="dxa"/>
            <w:tcBorders>
              <w:top w:val="nil"/>
              <w:bottom w:val="single" w:sz="2" w:space="0" w:color="auto"/>
            </w:tcBorders>
            <w:vAlign w:val="center"/>
          </w:tcPr>
          <w:p w14:paraId="7CF0E83F" w14:textId="77777777" w:rsidR="00736E2F" w:rsidRPr="00C97908" w:rsidRDefault="00736E2F" w:rsidP="007C2C91">
            <w:pPr>
              <w:jc w:val="center"/>
              <w:rPr>
                <w:sz w:val="16"/>
                <w:szCs w:val="16"/>
                <w:lang w:val="en-US"/>
              </w:rPr>
            </w:pPr>
            <w:r w:rsidRPr="00C97908">
              <w:rPr>
                <w:sz w:val="16"/>
                <w:szCs w:val="16"/>
                <w:lang w:val="en-US"/>
              </w:rPr>
              <w:t>0,065</w:t>
            </w:r>
          </w:p>
        </w:tc>
      </w:tr>
      <w:tr w:rsidR="00736E2F" w:rsidRPr="00C97908" w14:paraId="5E2B6D9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4710D6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101C3EBA" w14:textId="77777777" w:rsidR="00736E2F" w:rsidRPr="00B40365" w:rsidRDefault="00736E2F" w:rsidP="007C2C91">
            <w:pPr>
              <w:jc w:val="center"/>
              <w:rPr>
                <w:sz w:val="16"/>
                <w:szCs w:val="16"/>
                <w:lang w:val="en-US"/>
              </w:rPr>
            </w:pPr>
            <w:r w:rsidRPr="00B40365">
              <w:rPr>
                <w:sz w:val="16"/>
                <w:szCs w:val="16"/>
                <w:lang w:val="en-US"/>
              </w:rPr>
              <w:t>1011786</w:t>
            </w:r>
          </w:p>
        </w:tc>
        <w:tc>
          <w:tcPr>
            <w:tcW w:w="4239" w:type="dxa"/>
            <w:gridSpan w:val="2"/>
            <w:tcBorders>
              <w:top w:val="nil"/>
              <w:bottom w:val="single" w:sz="2" w:space="0" w:color="auto"/>
            </w:tcBorders>
            <w:vAlign w:val="center"/>
          </w:tcPr>
          <w:p w14:paraId="269F2749" w14:textId="77777777" w:rsidR="00736E2F" w:rsidRPr="00C97908" w:rsidRDefault="00736E2F" w:rsidP="007C2C91">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42B2DA76"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6273AA8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0A619F5D" w14:textId="77777777" w:rsidR="00736E2F" w:rsidRPr="00C97908" w:rsidRDefault="00736E2F" w:rsidP="007C2C91">
            <w:pPr>
              <w:jc w:val="center"/>
              <w:rPr>
                <w:sz w:val="16"/>
                <w:szCs w:val="16"/>
                <w:lang w:val="en-US"/>
              </w:rPr>
            </w:pPr>
            <w:r w:rsidRPr="00C97908">
              <w:rPr>
                <w:sz w:val="16"/>
                <w:szCs w:val="16"/>
                <w:lang w:val="en-US"/>
              </w:rPr>
              <w:t>0,002</w:t>
            </w:r>
          </w:p>
        </w:tc>
      </w:tr>
      <w:tr w:rsidR="00736E2F" w:rsidRPr="00C97908" w14:paraId="108E705F"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3189D5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58D7C4" w14:textId="77777777" w:rsidR="00736E2F" w:rsidRPr="00B40365" w:rsidRDefault="00736E2F" w:rsidP="007C2C91">
            <w:pPr>
              <w:jc w:val="center"/>
              <w:rPr>
                <w:sz w:val="16"/>
                <w:szCs w:val="16"/>
                <w:lang w:val="en-US"/>
              </w:rPr>
            </w:pPr>
            <w:r w:rsidRPr="00B40365">
              <w:rPr>
                <w:sz w:val="16"/>
                <w:szCs w:val="16"/>
                <w:lang w:val="en-US"/>
              </w:rPr>
              <w:t>1011924</w:t>
            </w:r>
          </w:p>
        </w:tc>
        <w:tc>
          <w:tcPr>
            <w:tcW w:w="4239" w:type="dxa"/>
            <w:gridSpan w:val="2"/>
            <w:tcBorders>
              <w:top w:val="nil"/>
              <w:bottom w:val="single" w:sz="2" w:space="0" w:color="auto"/>
            </w:tcBorders>
            <w:vAlign w:val="center"/>
          </w:tcPr>
          <w:p w14:paraId="455A46C8" w14:textId="77777777" w:rsidR="00736E2F" w:rsidRPr="00C97908" w:rsidRDefault="00736E2F" w:rsidP="007C2C91">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335A328F"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265271D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0,7800</w:t>
            </w:r>
          </w:p>
        </w:tc>
        <w:tc>
          <w:tcPr>
            <w:tcW w:w="1518" w:type="dxa"/>
            <w:tcBorders>
              <w:top w:val="nil"/>
              <w:bottom w:val="single" w:sz="2" w:space="0" w:color="auto"/>
            </w:tcBorders>
            <w:vAlign w:val="center"/>
          </w:tcPr>
          <w:p w14:paraId="43E703ED" w14:textId="77777777" w:rsidR="00736E2F" w:rsidRPr="00C97908" w:rsidRDefault="00736E2F" w:rsidP="007C2C91">
            <w:pPr>
              <w:jc w:val="center"/>
              <w:rPr>
                <w:sz w:val="16"/>
                <w:szCs w:val="16"/>
                <w:lang w:val="en-US"/>
              </w:rPr>
            </w:pPr>
            <w:r w:rsidRPr="00C97908">
              <w:rPr>
                <w:sz w:val="16"/>
                <w:szCs w:val="16"/>
                <w:lang w:val="en-US"/>
              </w:rPr>
              <w:t>0,624</w:t>
            </w:r>
          </w:p>
        </w:tc>
      </w:tr>
      <w:tr w:rsidR="00736E2F" w:rsidRPr="00C97908" w14:paraId="30FC80B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437994C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A4C51FC"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4CF1E7EB"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775B0520"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79E085E5"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357DAA56" w14:textId="77777777" w:rsidR="00736E2F" w:rsidRPr="00C97908" w:rsidRDefault="00736E2F" w:rsidP="007C2C91">
            <w:pPr>
              <w:jc w:val="center"/>
              <w:rPr>
                <w:sz w:val="16"/>
                <w:szCs w:val="16"/>
                <w:lang w:val="en-US"/>
              </w:rPr>
            </w:pPr>
            <w:r w:rsidRPr="00C97908">
              <w:rPr>
                <w:sz w:val="16"/>
                <w:szCs w:val="16"/>
                <w:lang w:val="en-US"/>
              </w:rPr>
              <w:t>0,112</w:t>
            </w:r>
          </w:p>
        </w:tc>
      </w:tr>
      <w:tr w:rsidR="00736E2F" w:rsidRPr="00C97908" w14:paraId="24B6F170"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1E3577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99EEEF4" w14:textId="77777777" w:rsidR="00736E2F" w:rsidRPr="00B40365" w:rsidRDefault="00736E2F" w:rsidP="007C2C91">
            <w:pPr>
              <w:jc w:val="center"/>
              <w:rPr>
                <w:sz w:val="16"/>
                <w:szCs w:val="16"/>
                <w:lang w:val="en-US"/>
              </w:rPr>
            </w:pPr>
            <w:r w:rsidRPr="00B40365">
              <w:rPr>
                <w:sz w:val="16"/>
                <w:szCs w:val="16"/>
                <w:lang w:val="en-US"/>
              </w:rPr>
              <w:t>040502</w:t>
            </w:r>
          </w:p>
        </w:tc>
        <w:tc>
          <w:tcPr>
            <w:tcW w:w="4239" w:type="dxa"/>
            <w:gridSpan w:val="2"/>
            <w:tcBorders>
              <w:top w:val="nil"/>
              <w:bottom w:val="single" w:sz="2" w:space="0" w:color="auto"/>
            </w:tcBorders>
            <w:vAlign w:val="center"/>
          </w:tcPr>
          <w:p w14:paraId="11420379" w14:textId="77777777" w:rsidR="00736E2F" w:rsidRPr="00C97908" w:rsidRDefault="00736E2F" w:rsidP="007C2C91">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2C8C03F6"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280C76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2,5400</w:t>
            </w:r>
          </w:p>
        </w:tc>
        <w:tc>
          <w:tcPr>
            <w:tcW w:w="1518" w:type="dxa"/>
            <w:tcBorders>
              <w:top w:val="nil"/>
              <w:bottom w:val="single" w:sz="2" w:space="0" w:color="auto"/>
              <w:right w:val="single" w:sz="4" w:space="0" w:color="auto"/>
            </w:tcBorders>
            <w:vAlign w:val="center"/>
          </w:tcPr>
          <w:p w14:paraId="716E04B1" w14:textId="77777777" w:rsidR="00736E2F" w:rsidRPr="00C97908" w:rsidRDefault="00736E2F" w:rsidP="007C2C91">
            <w:pPr>
              <w:jc w:val="center"/>
              <w:rPr>
                <w:sz w:val="16"/>
                <w:szCs w:val="16"/>
                <w:lang w:val="en-US"/>
              </w:rPr>
            </w:pPr>
            <w:r w:rsidRPr="00C97908">
              <w:rPr>
                <w:sz w:val="16"/>
                <w:szCs w:val="16"/>
                <w:lang w:val="en-US"/>
              </w:rPr>
              <w:t>2,032</w:t>
            </w:r>
          </w:p>
        </w:tc>
      </w:tr>
      <w:tr w:rsidR="00736E2F" w:rsidRPr="00C97908" w14:paraId="39814D9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19592856"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C6D2C22"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5342D35E"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45B38DC5"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1452A97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423D01F8" w14:textId="77777777" w:rsidR="00736E2F" w:rsidRPr="00C97908" w:rsidRDefault="00736E2F" w:rsidP="007C2C91">
            <w:pPr>
              <w:jc w:val="center"/>
              <w:rPr>
                <w:sz w:val="16"/>
                <w:szCs w:val="16"/>
                <w:lang w:val="en-US"/>
              </w:rPr>
            </w:pPr>
            <w:r w:rsidRPr="00C97908">
              <w:rPr>
                <w:sz w:val="16"/>
                <w:szCs w:val="16"/>
                <w:lang w:val="en-US"/>
              </w:rPr>
              <w:t>0,112</w:t>
            </w:r>
          </w:p>
        </w:tc>
      </w:tr>
      <w:tr w:rsidR="00736E2F" w:rsidRPr="009B70F2" w14:paraId="04D97EB9"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08AE3DD" w14:textId="77777777" w:rsidR="00736E2F" w:rsidRPr="005E2CA0" w:rsidRDefault="00736E2F" w:rsidP="007C2C91">
            <w:pPr>
              <w:jc w:val="center"/>
              <w:rPr>
                <w:b/>
                <w:bCs/>
                <w:sz w:val="22"/>
                <w:szCs w:val="22"/>
                <w:lang w:val="en-US"/>
              </w:rPr>
            </w:pPr>
            <w:r w:rsidRPr="005E2CA0">
              <w:rPr>
                <w:b/>
                <w:bCs/>
                <w:sz w:val="22"/>
                <w:szCs w:val="22"/>
                <w:lang w:val="en-US"/>
              </w:rPr>
              <w:t>39</w:t>
            </w:r>
          </w:p>
        </w:tc>
        <w:tc>
          <w:tcPr>
            <w:tcW w:w="1366" w:type="dxa"/>
            <w:gridSpan w:val="2"/>
            <w:tcBorders>
              <w:top w:val="single" w:sz="4" w:space="0" w:color="auto"/>
              <w:bottom w:val="single" w:sz="4" w:space="0" w:color="auto"/>
            </w:tcBorders>
            <w:vAlign w:val="center"/>
          </w:tcPr>
          <w:p w14:paraId="5B5463BC" w14:textId="77777777" w:rsidR="00736E2F" w:rsidRPr="005E2CA0" w:rsidRDefault="00736E2F" w:rsidP="007C2C91">
            <w:pPr>
              <w:jc w:val="center"/>
              <w:rPr>
                <w:b/>
                <w:bCs/>
                <w:sz w:val="22"/>
                <w:szCs w:val="22"/>
                <w:lang w:val="en-US"/>
              </w:rPr>
            </w:pPr>
            <w:r w:rsidRPr="005E2CA0">
              <w:rPr>
                <w:b/>
                <w:bCs/>
                <w:sz w:val="22"/>
                <w:szCs w:val="22"/>
                <w:lang w:val="en-US"/>
              </w:rPr>
              <w:t>08-02-472-1</w:t>
            </w:r>
          </w:p>
        </w:tc>
        <w:tc>
          <w:tcPr>
            <w:tcW w:w="4255" w:type="dxa"/>
            <w:gridSpan w:val="3"/>
            <w:tcBorders>
              <w:top w:val="single" w:sz="4" w:space="0" w:color="auto"/>
              <w:bottom w:val="single" w:sz="4" w:space="0" w:color="auto"/>
            </w:tcBorders>
          </w:tcPr>
          <w:p w14:paraId="4F8303F4" w14:textId="77777777" w:rsidR="00736E2F" w:rsidRPr="005E2CA0" w:rsidRDefault="00736E2F" w:rsidP="007C2C91">
            <w:pPr>
              <w:rPr>
                <w:b/>
                <w:bCs/>
                <w:sz w:val="2"/>
                <w:szCs w:val="2"/>
                <w:lang w:val="en-US"/>
              </w:rPr>
            </w:pPr>
            <w:r w:rsidRPr="005E2CA0">
              <w:rPr>
                <w:b/>
                <w:bCs/>
                <w:sz w:val="22"/>
                <w:szCs w:val="22"/>
                <w:lang w:val="en-US"/>
              </w:rPr>
              <w:t>Conductori de legare la pamint: priza de pamint, orizontala, din otel rotund, diametru 12 mm</w:t>
            </w:r>
          </w:p>
          <w:p w14:paraId="703B8D9E"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37B4C868" w14:textId="77777777" w:rsidR="00736E2F" w:rsidRPr="005E2CA0" w:rsidRDefault="00736E2F" w:rsidP="007C2C91">
            <w:pPr>
              <w:jc w:val="center"/>
              <w:rPr>
                <w:b/>
                <w:bCs/>
                <w:sz w:val="22"/>
                <w:szCs w:val="22"/>
                <w:lang w:val="en-US"/>
              </w:rPr>
            </w:pPr>
            <w:r w:rsidRPr="005E2CA0">
              <w:rPr>
                <w:b/>
                <w:bCs/>
                <w:sz w:val="22"/>
                <w:szCs w:val="22"/>
                <w:lang w:val="en-US"/>
              </w:rPr>
              <w:t>100 m</w:t>
            </w:r>
          </w:p>
        </w:tc>
        <w:tc>
          <w:tcPr>
            <w:tcW w:w="1106" w:type="dxa"/>
            <w:gridSpan w:val="2"/>
            <w:tcBorders>
              <w:top w:val="single" w:sz="4" w:space="0" w:color="auto"/>
              <w:bottom w:val="single" w:sz="4" w:space="0" w:color="auto"/>
            </w:tcBorders>
            <w:vAlign w:val="center"/>
          </w:tcPr>
          <w:p w14:paraId="2D7907BD"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72A9BDA" w14:textId="77777777" w:rsidR="00736E2F" w:rsidRPr="005E2CA0" w:rsidRDefault="00736E2F" w:rsidP="007C2C91">
            <w:pPr>
              <w:jc w:val="center"/>
              <w:rPr>
                <w:b/>
                <w:bCs/>
                <w:sz w:val="22"/>
                <w:szCs w:val="22"/>
                <w:lang w:val="en-US"/>
              </w:rPr>
            </w:pPr>
            <w:r w:rsidRPr="005E2CA0">
              <w:rPr>
                <w:b/>
                <w:bCs/>
                <w:sz w:val="22"/>
                <w:szCs w:val="22"/>
                <w:lang w:val="en-US"/>
              </w:rPr>
              <w:t>1,110</w:t>
            </w:r>
          </w:p>
          <w:p w14:paraId="58A9CAE4" w14:textId="77777777" w:rsidR="00736E2F" w:rsidRPr="009B70F2" w:rsidRDefault="00736E2F" w:rsidP="007C2C91">
            <w:pPr>
              <w:jc w:val="center"/>
              <w:rPr>
                <w:sz w:val="2"/>
                <w:szCs w:val="2"/>
                <w:lang w:val="en-US"/>
              </w:rPr>
            </w:pPr>
          </w:p>
        </w:tc>
      </w:tr>
      <w:tr w:rsidR="00736E2F" w:rsidRPr="00C97908" w14:paraId="2D9C32E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6DF3648"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C322F09" w14:textId="77777777" w:rsidR="00736E2F" w:rsidRPr="00B40365" w:rsidRDefault="00736E2F" w:rsidP="007C2C91">
            <w:pPr>
              <w:jc w:val="center"/>
              <w:rPr>
                <w:sz w:val="16"/>
                <w:szCs w:val="16"/>
                <w:lang w:val="en-US"/>
              </w:rPr>
            </w:pPr>
            <w:r w:rsidRPr="00B40365">
              <w:rPr>
                <w:sz w:val="16"/>
                <w:szCs w:val="16"/>
                <w:lang w:val="en-US"/>
              </w:rPr>
              <w:t>1</w:t>
            </w:r>
          </w:p>
        </w:tc>
        <w:tc>
          <w:tcPr>
            <w:tcW w:w="4239" w:type="dxa"/>
            <w:gridSpan w:val="2"/>
            <w:tcBorders>
              <w:top w:val="nil"/>
              <w:bottom w:val="single" w:sz="2" w:space="0" w:color="auto"/>
            </w:tcBorders>
            <w:vAlign w:val="center"/>
          </w:tcPr>
          <w:p w14:paraId="0C436608" w14:textId="77777777" w:rsidR="00736E2F" w:rsidRPr="00C97908" w:rsidRDefault="00736E2F" w:rsidP="007C2C91">
            <w:pPr>
              <w:rPr>
                <w:sz w:val="16"/>
                <w:szCs w:val="16"/>
                <w:lang w:val="en-US"/>
              </w:rPr>
            </w:pPr>
            <w:r w:rsidRPr="00C97908">
              <w:rPr>
                <w:sz w:val="16"/>
                <w:szCs w:val="16"/>
                <w:lang w:val="en-US"/>
              </w:rPr>
              <w:t>Muncitor</w:t>
            </w:r>
          </w:p>
        </w:tc>
        <w:tc>
          <w:tcPr>
            <w:tcW w:w="998" w:type="dxa"/>
            <w:gridSpan w:val="2"/>
            <w:tcBorders>
              <w:top w:val="nil"/>
              <w:bottom w:val="single" w:sz="2" w:space="0" w:color="auto"/>
            </w:tcBorders>
            <w:vAlign w:val="center"/>
          </w:tcPr>
          <w:p w14:paraId="10ADFAC1" w14:textId="77777777" w:rsidR="00736E2F" w:rsidRPr="00C97908" w:rsidRDefault="00736E2F" w:rsidP="007C2C91">
            <w:pPr>
              <w:jc w:val="center"/>
              <w:rPr>
                <w:sz w:val="16"/>
                <w:szCs w:val="16"/>
                <w:lang w:val="en-US"/>
              </w:rPr>
            </w:pPr>
            <w:r w:rsidRPr="00C97908">
              <w:rPr>
                <w:sz w:val="16"/>
                <w:szCs w:val="16"/>
                <w:lang w:val="en-US"/>
              </w:rPr>
              <w:t>h-om</w:t>
            </w:r>
          </w:p>
        </w:tc>
        <w:tc>
          <w:tcPr>
            <w:tcW w:w="1106" w:type="dxa"/>
            <w:gridSpan w:val="2"/>
            <w:tcBorders>
              <w:top w:val="nil"/>
              <w:bottom w:val="single" w:sz="2" w:space="0" w:color="auto"/>
            </w:tcBorders>
            <w:vAlign w:val="center"/>
          </w:tcPr>
          <w:p w14:paraId="7D797A4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19,0000</w:t>
            </w:r>
          </w:p>
        </w:tc>
        <w:tc>
          <w:tcPr>
            <w:tcW w:w="1518" w:type="dxa"/>
            <w:tcBorders>
              <w:top w:val="nil"/>
              <w:bottom w:val="single" w:sz="2" w:space="0" w:color="auto"/>
            </w:tcBorders>
            <w:vAlign w:val="center"/>
          </w:tcPr>
          <w:p w14:paraId="3854F087" w14:textId="77777777" w:rsidR="00736E2F" w:rsidRPr="00C97908" w:rsidRDefault="00736E2F" w:rsidP="007C2C91">
            <w:pPr>
              <w:jc w:val="center"/>
              <w:rPr>
                <w:sz w:val="16"/>
                <w:szCs w:val="16"/>
                <w:lang w:val="en-US"/>
              </w:rPr>
            </w:pPr>
            <w:r w:rsidRPr="00C97908">
              <w:rPr>
                <w:sz w:val="16"/>
                <w:szCs w:val="16"/>
                <w:lang w:val="en-US"/>
              </w:rPr>
              <w:t>21,09</w:t>
            </w:r>
          </w:p>
        </w:tc>
      </w:tr>
      <w:tr w:rsidR="00736E2F" w:rsidRPr="00C97908" w14:paraId="15517467"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C5982CF"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0FC368F" w14:textId="77777777" w:rsidR="00736E2F" w:rsidRPr="00B40365" w:rsidRDefault="00736E2F" w:rsidP="007C2C91">
            <w:pPr>
              <w:jc w:val="center"/>
              <w:rPr>
                <w:sz w:val="16"/>
                <w:szCs w:val="16"/>
                <w:lang w:val="en-US"/>
              </w:rPr>
            </w:pPr>
            <w:r w:rsidRPr="00B40365">
              <w:rPr>
                <w:sz w:val="16"/>
                <w:szCs w:val="16"/>
                <w:lang w:val="en-US"/>
              </w:rPr>
              <w:t>1011613</w:t>
            </w:r>
          </w:p>
        </w:tc>
        <w:tc>
          <w:tcPr>
            <w:tcW w:w="4239" w:type="dxa"/>
            <w:gridSpan w:val="2"/>
            <w:tcBorders>
              <w:top w:val="nil"/>
              <w:bottom w:val="single" w:sz="2" w:space="0" w:color="auto"/>
            </w:tcBorders>
            <w:vAlign w:val="center"/>
          </w:tcPr>
          <w:p w14:paraId="16C5F35A" w14:textId="77777777" w:rsidR="00736E2F" w:rsidRPr="00C97908" w:rsidRDefault="00736E2F" w:rsidP="007C2C91">
            <w:pPr>
              <w:rPr>
                <w:sz w:val="16"/>
                <w:szCs w:val="16"/>
                <w:lang w:val="en-US"/>
              </w:rPr>
            </w:pPr>
            <w:r w:rsidRPr="00C97908">
              <w:rPr>
                <w:sz w:val="16"/>
                <w:szCs w:val="16"/>
                <w:lang w:val="en-US"/>
              </w:rPr>
              <w:t>Otel-carbon calitate normala, marca "ВСт3пс5-1", rotund, diametru 12 mm</w:t>
            </w:r>
          </w:p>
        </w:tc>
        <w:tc>
          <w:tcPr>
            <w:tcW w:w="998" w:type="dxa"/>
            <w:gridSpan w:val="2"/>
            <w:tcBorders>
              <w:top w:val="nil"/>
              <w:bottom w:val="single" w:sz="2" w:space="0" w:color="auto"/>
            </w:tcBorders>
            <w:vAlign w:val="center"/>
          </w:tcPr>
          <w:p w14:paraId="431590A6"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2D5AF8B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0,0920</w:t>
            </w:r>
          </w:p>
        </w:tc>
        <w:tc>
          <w:tcPr>
            <w:tcW w:w="1518" w:type="dxa"/>
            <w:tcBorders>
              <w:top w:val="nil"/>
              <w:bottom w:val="single" w:sz="2" w:space="0" w:color="auto"/>
            </w:tcBorders>
            <w:vAlign w:val="center"/>
          </w:tcPr>
          <w:p w14:paraId="16033D40" w14:textId="77777777" w:rsidR="00736E2F" w:rsidRPr="00C97908" w:rsidRDefault="00736E2F" w:rsidP="007C2C91">
            <w:pPr>
              <w:jc w:val="center"/>
              <w:rPr>
                <w:sz w:val="16"/>
                <w:szCs w:val="16"/>
                <w:lang w:val="en-US"/>
              </w:rPr>
            </w:pPr>
            <w:r w:rsidRPr="00C97908">
              <w:rPr>
                <w:sz w:val="16"/>
                <w:szCs w:val="16"/>
                <w:lang w:val="en-US"/>
              </w:rPr>
              <w:t>0,102</w:t>
            </w:r>
          </w:p>
        </w:tc>
      </w:tr>
      <w:tr w:rsidR="00736E2F" w:rsidRPr="00C97908" w14:paraId="1423D4B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0EB5713"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F7874EF" w14:textId="77777777" w:rsidR="00736E2F" w:rsidRPr="00B40365" w:rsidRDefault="00736E2F" w:rsidP="007C2C91">
            <w:pPr>
              <w:jc w:val="center"/>
              <w:rPr>
                <w:sz w:val="16"/>
                <w:szCs w:val="16"/>
                <w:lang w:val="en-US"/>
              </w:rPr>
            </w:pPr>
            <w:r w:rsidRPr="00B40365">
              <w:rPr>
                <w:sz w:val="16"/>
                <w:szCs w:val="16"/>
                <w:lang w:val="en-US"/>
              </w:rPr>
              <w:t>1011786</w:t>
            </w:r>
          </w:p>
        </w:tc>
        <w:tc>
          <w:tcPr>
            <w:tcW w:w="4239" w:type="dxa"/>
            <w:gridSpan w:val="2"/>
            <w:tcBorders>
              <w:top w:val="nil"/>
              <w:bottom w:val="single" w:sz="2" w:space="0" w:color="auto"/>
            </w:tcBorders>
            <w:vAlign w:val="center"/>
          </w:tcPr>
          <w:p w14:paraId="1B2AA036" w14:textId="77777777" w:rsidR="00736E2F" w:rsidRPr="00C97908" w:rsidRDefault="00736E2F" w:rsidP="007C2C91">
            <w:pPr>
              <w:rPr>
                <w:sz w:val="16"/>
                <w:szCs w:val="16"/>
                <w:lang w:val="en-US"/>
              </w:rPr>
            </w:pPr>
            <w:r w:rsidRPr="00C97908">
              <w:rPr>
                <w:sz w:val="16"/>
                <w:szCs w:val="16"/>
                <w:lang w:val="en-US"/>
              </w:rPr>
              <w:t>Lac de bitum "БТ-123"</w:t>
            </w:r>
          </w:p>
        </w:tc>
        <w:tc>
          <w:tcPr>
            <w:tcW w:w="998" w:type="dxa"/>
            <w:gridSpan w:val="2"/>
            <w:tcBorders>
              <w:top w:val="nil"/>
              <w:bottom w:val="single" w:sz="2" w:space="0" w:color="auto"/>
            </w:tcBorders>
            <w:vAlign w:val="center"/>
          </w:tcPr>
          <w:p w14:paraId="4D50F19C" w14:textId="77777777" w:rsidR="00736E2F" w:rsidRPr="00C97908" w:rsidRDefault="00736E2F" w:rsidP="007C2C91">
            <w:pPr>
              <w:jc w:val="center"/>
              <w:rPr>
                <w:sz w:val="16"/>
                <w:szCs w:val="16"/>
                <w:lang w:val="en-US"/>
              </w:rPr>
            </w:pPr>
            <w:r w:rsidRPr="00C97908">
              <w:rPr>
                <w:sz w:val="16"/>
                <w:szCs w:val="16"/>
                <w:lang w:val="en-US"/>
              </w:rPr>
              <w:t>t</w:t>
            </w:r>
          </w:p>
        </w:tc>
        <w:tc>
          <w:tcPr>
            <w:tcW w:w="1106" w:type="dxa"/>
            <w:gridSpan w:val="2"/>
            <w:tcBorders>
              <w:top w:val="nil"/>
              <w:bottom w:val="single" w:sz="2" w:space="0" w:color="auto"/>
            </w:tcBorders>
            <w:vAlign w:val="center"/>
          </w:tcPr>
          <w:p w14:paraId="3551DE24"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0,0020</w:t>
            </w:r>
          </w:p>
        </w:tc>
        <w:tc>
          <w:tcPr>
            <w:tcW w:w="1518" w:type="dxa"/>
            <w:tcBorders>
              <w:top w:val="nil"/>
              <w:bottom w:val="single" w:sz="2" w:space="0" w:color="auto"/>
            </w:tcBorders>
            <w:vAlign w:val="center"/>
          </w:tcPr>
          <w:p w14:paraId="20C3D735" w14:textId="77777777" w:rsidR="00736E2F" w:rsidRPr="00C97908" w:rsidRDefault="00736E2F" w:rsidP="007C2C91">
            <w:pPr>
              <w:jc w:val="center"/>
              <w:rPr>
                <w:sz w:val="16"/>
                <w:szCs w:val="16"/>
                <w:lang w:val="en-US"/>
              </w:rPr>
            </w:pPr>
            <w:r w:rsidRPr="00C97908">
              <w:rPr>
                <w:sz w:val="16"/>
                <w:szCs w:val="16"/>
                <w:lang w:val="en-US"/>
              </w:rPr>
              <w:t>0,002</w:t>
            </w:r>
          </w:p>
        </w:tc>
      </w:tr>
      <w:tr w:rsidR="00736E2F" w:rsidRPr="00C97908" w14:paraId="72AEBF3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DA41665"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5AFBF715" w14:textId="77777777" w:rsidR="00736E2F" w:rsidRPr="00B40365" w:rsidRDefault="00736E2F" w:rsidP="007C2C91">
            <w:pPr>
              <w:jc w:val="center"/>
              <w:rPr>
                <w:sz w:val="16"/>
                <w:szCs w:val="16"/>
                <w:lang w:val="en-US"/>
              </w:rPr>
            </w:pPr>
            <w:r w:rsidRPr="00B40365">
              <w:rPr>
                <w:sz w:val="16"/>
                <w:szCs w:val="16"/>
                <w:lang w:val="en-US"/>
              </w:rPr>
              <w:t>1011924</w:t>
            </w:r>
          </w:p>
        </w:tc>
        <w:tc>
          <w:tcPr>
            <w:tcW w:w="4239" w:type="dxa"/>
            <w:gridSpan w:val="2"/>
            <w:tcBorders>
              <w:top w:val="nil"/>
              <w:bottom w:val="single" w:sz="2" w:space="0" w:color="auto"/>
            </w:tcBorders>
            <w:vAlign w:val="center"/>
          </w:tcPr>
          <w:p w14:paraId="0F42CB08" w14:textId="77777777" w:rsidR="00736E2F" w:rsidRPr="00C97908" w:rsidRDefault="00736E2F" w:rsidP="007C2C91">
            <w:pPr>
              <w:rPr>
                <w:sz w:val="16"/>
                <w:szCs w:val="16"/>
                <w:lang w:val="en-US"/>
              </w:rPr>
            </w:pPr>
            <w:r w:rsidRPr="00C97908">
              <w:rPr>
                <w:sz w:val="16"/>
                <w:szCs w:val="16"/>
                <w:lang w:val="en-US"/>
              </w:rPr>
              <w:t xml:space="preserve">Electrozi Э42А, diametru 4 mm </w:t>
            </w:r>
          </w:p>
        </w:tc>
        <w:tc>
          <w:tcPr>
            <w:tcW w:w="998" w:type="dxa"/>
            <w:gridSpan w:val="2"/>
            <w:tcBorders>
              <w:top w:val="nil"/>
              <w:bottom w:val="single" w:sz="2" w:space="0" w:color="auto"/>
            </w:tcBorders>
            <w:vAlign w:val="center"/>
          </w:tcPr>
          <w:p w14:paraId="1073A2B0" w14:textId="77777777" w:rsidR="00736E2F" w:rsidRPr="00C97908" w:rsidRDefault="00736E2F" w:rsidP="007C2C91">
            <w:pPr>
              <w:jc w:val="center"/>
              <w:rPr>
                <w:sz w:val="16"/>
                <w:szCs w:val="16"/>
                <w:lang w:val="en-US"/>
              </w:rPr>
            </w:pPr>
            <w:r w:rsidRPr="00C97908">
              <w:rPr>
                <w:sz w:val="16"/>
                <w:szCs w:val="16"/>
                <w:lang w:val="en-US"/>
              </w:rPr>
              <w:t>kg</w:t>
            </w:r>
          </w:p>
        </w:tc>
        <w:tc>
          <w:tcPr>
            <w:tcW w:w="1106" w:type="dxa"/>
            <w:gridSpan w:val="2"/>
            <w:tcBorders>
              <w:top w:val="nil"/>
              <w:bottom w:val="single" w:sz="2" w:space="0" w:color="auto"/>
            </w:tcBorders>
            <w:vAlign w:val="center"/>
          </w:tcPr>
          <w:p w14:paraId="3F34F6EE"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0,6000</w:t>
            </w:r>
          </w:p>
        </w:tc>
        <w:tc>
          <w:tcPr>
            <w:tcW w:w="1518" w:type="dxa"/>
            <w:tcBorders>
              <w:top w:val="nil"/>
              <w:bottom w:val="single" w:sz="2" w:space="0" w:color="auto"/>
            </w:tcBorders>
            <w:vAlign w:val="center"/>
          </w:tcPr>
          <w:p w14:paraId="6DF1DCC1" w14:textId="77777777" w:rsidR="00736E2F" w:rsidRPr="00C97908" w:rsidRDefault="00736E2F" w:rsidP="007C2C91">
            <w:pPr>
              <w:jc w:val="center"/>
              <w:rPr>
                <w:sz w:val="16"/>
                <w:szCs w:val="16"/>
                <w:lang w:val="en-US"/>
              </w:rPr>
            </w:pPr>
            <w:r w:rsidRPr="00C97908">
              <w:rPr>
                <w:sz w:val="16"/>
                <w:szCs w:val="16"/>
                <w:lang w:val="en-US"/>
              </w:rPr>
              <w:t>0,666</w:t>
            </w:r>
          </w:p>
        </w:tc>
      </w:tr>
      <w:tr w:rsidR="00736E2F" w:rsidRPr="00C97908" w14:paraId="55B24E9B"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4EA786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1AA02D" w14:textId="77777777" w:rsidR="00736E2F" w:rsidRPr="00B40365" w:rsidRDefault="00736E2F" w:rsidP="007C2C91">
            <w:pPr>
              <w:jc w:val="center"/>
              <w:rPr>
                <w:sz w:val="16"/>
                <w:szCs w:val="16"/>
                <w:lang w:val="en-US"/>
              </w:rPr>
            </w:pPr>
            <w:r w:rsidRPr="00B40365">
              <w:rPr>
                <w:sz w:val="16"/>
                <w:szCs w:val="16"/>
                <w:lang w:val="en-US"/>
              </w:rPr>
              <w:t>021102</w:t>
            </w:r>
          </w:p>
        </w:tc>
        <w:tc>
          <w:tcPr>
            <w:tcW w:w="4239" w:type="dxa"/>
            <w:gridSpan w:val="2"/>
            <w:tcBorders>
              <w:top w:val="nil"/>
              <w:bottom w:val="single" w:sz="2" w:space="0" w:color="auto"/>
            </w:tcBorders>
            <w:vAlign w:val="center"/>
          </w:tcPr>
          <w:p w14:paraId="727FA920" w14:textId="77777777" w:rsidR="00736E2F" w:rsidRPr="00C97908" w:rsidRDefault="00736E2F" w:rsidP="007C2C91">
            <w:pPr>
              <w:rPr>
                <w:sz w:val="16"/>
                <w:szCs w:val="16"/>
                <w:lang w:val="en-US"/>
              </w:rPr>
            </w:pPr>
            <w:r w:rsidRPr="00C97908">
              <w:rPr>
                <w:sz w:val="16"/>
                <w:szCs w:val="16"/>
                <w:lang w:val="en-US"/>
              </w:rPr>
              <w:t>Macara pe sasiu auto la lucrari de montare a utilajului tehnologic (cu exceptia conductelor principale), 10 t</w:t>
            </w:r>
          </w:p>
        </w:tc>
        <w:tc>
          <w:tcPr>
            <w:tcW w:w="998" w:type="dxa"/>
            <w:gridSpan w:val="2"/>
            <w:tcBorders>
              <w:top w:val="nil"/>
              <w:bottom w:val="single" w:sz="2" w:space="0" w:color="auto"/>
            </w:tcBorders>
            <w:vAlign w:val="center"/>
          </w:tcPr>
          <w:p w14:paraId="2688151B"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9E769D"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53393BA7" w14:textId="77777777" w:rsidR="00736E2F" w:rsidRPr="00C97908" w:rsidRDefault="00736E2F" w:rsidP="007C2C91">
            <w:pPr>
              <w:jc w:val="center"/>
              <w:rPr>
                <w:sz w:val="16"/>
                <w:szCs w:val="16"/>
                <w:lang w:val="en-US"/>
              </w:rPr>
            </w:pPr>
            <w:r w:rsidRPr="00C97908">
              <w:rPr>
                <w:sz w:val="16"/>
                <w:szCs w:val="16"/>
                <w:lang w:val="en-US"/>
              </w:rPr>
              <w:t>0,155</w:t>
            </w:r>
          </w:p>
        </w:tc>
      </w:tr>
      <w:tr w:rsidR="00736E2F" w:rsidRPr="00C97908" w14:paraId="765DB5FD"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47E817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7438FD41" w14:textId="77777777" w:rsidR="00736E2F" w:rsidRPr="00B40365" w:rsidRDefault="00736E2F" w:rsidP="007C2C91">
            <w:pPr>
              <w:jc w:val="center"/>
              <w:rPr>
                <w:sz w:val="16"/>
                <w:szCs w:val="16"/>
                <w:lang w:val="en-US"/>
              </w:rPr>
            </w:pPr>
            <w:r w:rsidRPr="00B40365">
              <w:rPr>
                <w:sz w:val="16"/>
                <w:szCs w:val="16"/>
                <w:lang w:val="en-US"/>
              </w:rPr>
              <w:t>040502</w:t>
            </w:r>
          </w:p>
        </w:tc>
        <w:tc>
          <w:tcPr>
            <w:tcW w:w="4239" w:type="dxa"/>
            <w:gridSpan w:val="2"/>
            <w:tcBorders>
              <w:top w:val="nil"/>
              <w:bottom w:val="single" w:sz="2" w:space="0" w:color="auto"/>
            </w:tcBorders>
            <w:vAlign w:val="center"/>
          </w:tcPr>
          <w:p w14:paraId="495896B5" w14:textId="77777777" w:rsidR="00736E2F" w:rsidRPr="00C97908" w:rsidRDefault="00736E2F" w:rsidP="007C2C91">
            <w:pPr>
              <w:rPr>
                <w:sz w:val="16"/>
                <w:szCs w:val="16"/>
                <w:lang w:val="en-US"/>
              </w:rPr>
            </w:pPr>
            <w:r w:rsidRPr="00C97908">
              <w:rPr>
                <w:sz w:val="16"/>
                <w:szCs w:val="16"/>
                <w:lang w:val="en-US"/>
              </w:rPr>
              <w:t>Instalatii pentru sudare manuala cu arc electric (de curent continuu)</w:t>
            </w:r>
          </w:p>
        </w:tc>
        <w:tc>
          <w:tcPr>
            <w:tcW w:w="998" w:type="dxa"/>
            <w:gridSpan w:val="2"/>
            <w:tcBorders>
              <w:top w:val="nil"/>
              <w:bottom w:val="single" w:sz="2" w:space="0" w:color="auto"/>
            </w:tcBorders>
            <w:vAlign w:val="center"/>
          </w:tcPr>
          <w:p w14:paraId="669A6D67"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4D63E57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3,1300</w:t>
            </w:r>
          </w:p>
        </w:tc>
        <w:tc>
          <w:tcPr>
            <w:tcW w:w="1518" w:type="dxa"/>
            <w:tcBorders>
              <w:top w:val="nil"/>
              <w:bottom w:val="single" w:sz="2" w:space="0" w:color="auto"/>
              <w:right w:val="single" w:sz="4" w:space="0" w:color="auto"/>
            </w:tcBorders>
            <w:vAlign w:val="center"/>
          </w:tcPr>
          <w:p w14:paraId="0C676A17" w14:textId="77777777" w:rsidR="00736E2F" w:rsidRPr="00C97908" w:rsidRDefault="00736E2F" w:rsidP="007C2C91">
            <w:pPr>
              <w:jc w:val="center"/>
              <w:rPr>
                <w:sz w:val="16"/>
                <w:szCs w:val="16"/>
                <w:lang w:val="en-US"/>
              </w:rPr>
            </w:pPr>
            <w:r w:rsidRPr="00C97908">
              <w:rPr>
                <w:sz w:val="16"/>
                <w:szCs w:val="16"/>
                <w:lang w:val="en-US"/>
              </w:rPr>
              <w:t>3,474</w:t>
            </w:r>
          </w:p>
        </w:tc>
      </w:tr>
      <w:tr w:rsidR="00736E2F" w:rsidRPr="00C97908" w14:paraId="30E29A4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041BAF9D"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52CC186" w14:textId="77777777" w:rsidR="00736E2F" w:rsidRPr="00B40365" w:rsidRDefault="00736E2F" w:rsidP="007C2C91">
            <w:pPr>
              <w:jc w:val="center"/>
              <w:rPr>
                <w:sz w:val="16"/>
                <w:szCs w:val="16"/>
                <w:lang w:val="en-US"/>
              </w:rPr>
            </w:pPr>
            <w:r w:rsidRPr="00B40365">
              <w:rPr>
                <w:sz w:val="16"/>
                <w:szCs w:val="16"/>
                <w:lang w:val="en-US"/>
              </w:rPr>
              <w:t>400002</w:t>
            </w:r>
          </w:p>
        </w:tc>
        <w:tc>
          <w:tcPr>
            <w:tcW w:w="4239" w:type="dxa"/>
            <w:gridSpan w:val="2"/>
            <w:tcBorders>
              <w:top w:val="nil"/>
              <w:bottom w:val="single" w:sz="2" w:space="0" w:color="auto"/>
            </w:tcBorders>
            <w:vAlign w:val="center"/>
          </w:tcPr>
          <w:p w14:paraId="110900F5" w14:textId="77777777" w:rsidR="00736E2F" w:rsidRPr="00C97908" w:rsidRDefault="00736E2F" w:rsidP="007C2C91">
            <w:pPr>
              <w:rPr>
                <w:sz w:val="16"/>
                <w:szCs w:val="16"/>
                <w:lang w:val="en-US"/>
              </w:rPr>
            </w:pPr>
            <w:r w:rsidRPr="00C97908">
              <w:rPr>
                <w:sz w:val="16"/>
                <w:szCs w:val="16"/>
                <w:lang w:val="en-US"/>
              </w:rPr>
              <w:t>Automobile cu bord, tonaj pina la 8 t</w:t>
            </w:r>
          </w:p>
        </w:tc>
        <w:tc>
          <w:tcPr>
            <w:tcW w:w="998" w:type="dxa"/>
            <w:gridSpan w:val="2"/>
            <w:tcBorders>
              <w:top w:val="nil"/>
              <w:bottom w:val="single" w:sz="2" w:space="0" w:color="auto"/>
            </w:tcBorders>
            <w:vAlign w:val="center"/>
          </w:tcPr>
          <w:p w14:paraId="2176713A" w14:textId="77777777" w:rsidR="00736E2F" w:rsidRPr="00C97908" w:rsidRDefault="00736E2F" w:rsidP="007C2C91">
            <w:pPr>
              <w:jc w:val="center"/>
              <w:rPr>
                <w:sz w:val="16"/>
                <w:szCs w:val="16"/>
                <w:lang w:val="en-US"/>
              </w:rPr>
            </w:pPr>
            <w:r w:rsidRPr="00C97908">
              <w:rPr>
                <w:sz w:val="16"/>
                <w:szCs w:val="16"/>
                <w:lang w:val="en-US"/>
              </w:rPr>
              <w:t>h-ut</w:t>
            </w:r>
          </w:p>
        </w:tc>
        <w:tc>
          <w:tcPr>
            <w:tcW w:w="1106" w:type="dxa"/>
            <w:gridSpan w:val="2"/>
            <w:tcBorders>
              <w:top w:val="nil"/>
              <w:bottom w:val="single" w:sz="2" w:space="0" w:color="auto"/>
            </w:tcBorders>
            <w:vAlign w:val="center"/>
          </w:tcPr>
          <w:p w14:paraId="57E276B7"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0,1400</w:t>
            </w:r>
          </w:p>
        </w:tc>
        <w:tc>
          <w:tcPr>
            <w:tcW w:w="1518" w:type="dxa"/>
            <w:tcBorders>
              <w:top w:val="nil"/>
              <w:bottom w:val="single" w:sz="2" w:space="0" w:color="auto"/>
              <w:right w:val="single" w:sz="4" w:space="0" w:color="auto"/>
            </w:tcBorders>
            <w:vAlign w:val="center"/>
          </w:tcPr>
          <w:p w14:paraId="25F1309C" w14:textId="77777777" w:rsidR="00736E2F" w:rsidRPr="00C97908" w:rsidRDefault="00736E2F" w:rsidP="007C2C91">
            <w:pPr>
              <w:jc w:val="center"/>
              <w:rPr>
                <w:sz w:val="16"/>
                <w:szCs w:val="16"/>
                <w:lang w:val="en-US"/>
              </w:rPr>
            </w:pPr>
            <w:r w:rsidRPr="00C97908">
              <w:rPr>
                <w:sz w:val="16"/>
                <w:szCs w:val="16"/>
                <w:lang w:val="en-US"/>
              </w:rPr>
              <w:t>0,155</w:t>
            </w:r>
          </w:p>
        </w:tc>
      </w:tr>
      <w:tr w:rsidR="00736E2F" w:rsidRPr="003E2692" w14:paraId="649C09A3"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00447154"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5CBC6274"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4219EC29"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7785B7F5"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5FEF34C1"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76C7A89A" w14:textId="77777777" w:rsidR="00736E2F" w:rsidRPr="003E2692" w:rsidRDefault="00736E2F" w:rsidP="007C2C91">
            <w:pPr>
              <w:rPr>
                <w:sz w:val="2"/>
                <w:szCs w:val="2"/>
                <w:lang w:val="en-US"/>
              </w:rPr>
            </w:pPr>
          </w:p>
        </w:tc>
      </w:tr>
      <w:tr w:rsidR="00736E2F" w:rsidRPr="00B449C4" w14:paraId="079AAEB9"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512AAF6B"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D9889B7"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0FE81643"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55AAC7A7"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13BA3E2B"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AEFABB2" w14:textId="77777777" w:rsidR="00736E2F" w:rsidRPr="00B449C4" w:rsidRDefault="00736E2F" w:rsidP="007C2C91">
            <w:pPr>
              <w:rPr>
                <w:sz w:val="22"/>
                <w:szCs w:val="22"/>
                <w:lang w:val="en-US"/>
              </w:rPr>
            </w:pPr>
          </w:p>
        </w:tc>
      </w:tr>
      <w:tr w:rsidR="00736E2F" w:rsidRPr="00B40365" w14:paraId="0E269D89"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542DA7C7"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768A5C73"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5099BD8"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Prize de pamint</w:t>
            </w:r>
          </w:p>
        </w:tc>
        <w:tc>
          <w:tcPr>
            <w:tcW w:w="3622" w:type="dxa"/>
            <w:gridSpan w:val="5"/>
            <w:tcBorders>
              <w:bottom w:val="single" w:sz="4" w:space="0" w:color="auto"/>
              <w:right w:val="single" w:sz="4" w:space="0" w:color="auto"/>
            </w:tcBorders>
          </w:tcPr>
          <w:p w14:paraId="4CAC6EE1" w14:textId="77777777" w:rsidR="00736E2F" w:rsidRPr="00B40365" w:rsidRDefault="00736E2F" w:rsidP="007C2C91">
            <w:pPr>
              <w:rPr>
                <w:sz w:val="22"/>
                <w:szCs w:val="22"/>
                <w:lang w:val="en-US"/>
              </w:rPr>
            </w:pPr>
          </w:p>
        </w:tc>
      </w:tr>
      <w:tr w:rsidR="00736E2F" w:rsidRPr="003E2692" w14:paraId="5B2291C1"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7A76448B"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2630760B"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2C2D4D0D"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60F1C962"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36C79064"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20FB135D" w14:textId="77777777" w:rsidR="00736E2F" w:rsidRPr="003E2692" w:rsidRDefault="00736E2F" w:rsidP="007C2C91">
            <w:pPr>
              <w:rPr>
                <w:sz w:val="2"/>
                <w:szCs w:val="2"/>
                <w:lang w:val="en-US"/>
              </w:rPr>
            </w:pPr>
          </w:p>
        </w:tc>
      </w:tr>
      <w:tr w:rsidR="00736E2F" w:rsidRPr="00B449C4" w14:paraId="1956281B"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583E7114"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E84EF8B"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CE69B2F"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5DC454C"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5E5B4BC0"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F75E81A" w14:textId="77777777" w:rsidR="00736E2F" w:rsidRPr="00B449C4" w:rsidRDefault="00736E2F" w:rsidP="007C2C91">
            <w:pPr>
              <w:rPr>
                <w:sz w:val="22"/>
                <w:szCs w:val="22"/>
                <w:lang w:val="en-US"/>
              </w:rPr>
            </w:pPr>
          </w:p>
        </w:tc>
      </w:tr>
      <w:tr w:rsidR="00736E2F" w:rsidRPr="00B449C4" w14:paraId="37A4E9DE"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194D54A0"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46B4362C"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0A8F0ABB" w14:textId="77777777" w:rsidR="00736E2F" w:rsidRPr="000E0709" w:rsidRDefault="00736E2F" w:rsidP="007C2C91">
            <w:pPr>
              <w:rPr>
                <w:i/>
                <w:iCs/>
                <w:sz w:val="22"/>
                <w:szCs w:val="22"/>
                <w:lang w:val="en-US"/>
              </w:rPr>
            </w:pPr>
            <w:r w:rsidRPr="000E0709">
              <w:rPr>
                <w:i/>
                <w:iCs/>
                <w:sz w:val="22"/>
                <w:szCs w:val="22"/>
                <w:lang w:val="en-US"/>
              </w:rPr>
              <w:t>Asigurari sociale si medcale</w:t>
            </w:r>
          </w:p>
        </w:tc>
        <w:tc>
          <w:tcPr>
            <w:tcW w:w="998" w:type="dxa"/>
            <w:gridSpan w:val="2"/>
            <w:tcBorders>
              <w:top w:val="nil"/>
              <w:bottom w:val="single" w:sz="4" w:space="0" w:color="auto"/>
              <w:right w:val="nil"/>
            </w:tcBorders>
          </w:tcPr>
          <w:p w14:paraId="2C9B6C1F"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618F9FFA"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5DF914EE" w14:textId="77777777" w:rsidR="00736E2F" w:rsidRPr="00B449C4" w:rsidRDefault="00736E2F" w:rsidP="007C2C91">
            <w:pPr>
              <w:rPr>
                <w:sz w:val="22"/>
                <w:szCs w:val="22"/>
                <w:lang w:val="en-US"/>
              </w:rPr>
            </w:pPr>
          </w:p>
        </w:tc>
      </w:tr>
      <w:tr w:rsidR="00736E2F" w:rsidRPr="00B449C4" w14:paraId="1B32FC46"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CACC9B5"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1BC2F95A"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21E4A7F2" w14:textId="77777777" w:rsidR="00736E2F" w:rsidRPr="000E0709" w:rsidRDefault="00736E2F" w:rsidP="007C2C91">
            <w:pPr>
              <w:rPr>
                <w:i/>
                <w:iCs/>
                <w:sz w:val="22"/>
                <w:szCs w:val="22"/>
                <w:lang w:val="en-US"/>
              </w:rPr>
            </w:pPr>
            <w:r w:rsidRPr="000E0709">
              <w:rPr>
                <w:i/>
                <w:iCs/>
                <w:sz w:val="22"/>
                <w:szCs w:val="22"/>
                <w:lang w:val="en-US"/>
              </w:rPr>
              <w:t>Cheltuieli de transport</w:t>
            </w:r>
          </w:p>
        </w:tc>
        <w:tc>
          <w:tcPr>
            <w:tcW w:w="998" w:type="dxa"/>
            <w:gridSpan w:val="2"/>
            <w:tcBorders>
              <w:top w:val="nil"/>
              <w:bottom w:val="single" w:sz="4" w:space="0" w:color="auto"/>
              <w:right w:val="nil"/>
            </w:tcBorders>
          </w:tcPr>
          <w:p w14:paraId="5C0BB5DF"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484D0660"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4DFA6CF6" w14:textId="77777777" w:rsidR="00736E2F" w:rsidRPr="00B449C4" w:rsidRDefault="00736E2F" w:rsidP="007C2C91">
            <w:pPr>
              <w:rPr>
                <w:sz w:val="22"/>
                <w:szCs w:val="22"/>
                <w:lang w:val="en-US"/>
              </w:rPr>
            </w:pPr>
          </w:p>
        </w:tc>
      </w:tr>
      <w:tr w:rsidR="00736E2F" w:rsidRPr="00B449C4" w14:paraId="636087BA"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E04DA48"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B36AF41"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2BEE4C2C" w14:textId="77777777" w:rsidR="00736E2F" w:rsidRPr="000E0709" w:rsidRDefault="00736E2F" w:rsidP="007C2C91">
            <w:pPr>
              <w:rPr>
                <w:i/>
                <w:iCs/>
                <w:sz w:val="22"/>
                <w:szCs w:val="22"/>
                <w:lang w:val="en-US"/>
              </w:rPr>
            </w:pPr>
            <w:r w:rsidRPr="000E0709">
              <w:rPr>
                <w:i/>
                <w:iCs/>
                <w:sz w:val="22"/>
                <w:szCs w:val="22"/>
                <w:lang w:val="en-US"/>
              </w:rPr>
              <w:t>Cheltuieli directe</w:t>
            </w:r>
          </w:p>
        </w:tc>
        <w:tc>
          <w:tcPr>
            <w:tcW w:w="998" w:type="dxa"/>
            <w:gridSpan w:val="2"/>
            <w:tcBorders>
              <w:top w:val="nil"/>
              <w:bottom w:val="single" w:sz="4" w:space="0" w:color="auto"/>
              <w:right w:val="nil"/>
            </w:tcBorders>
          </w:tcPr>
          <w:p w14:paraId="6FECFBB0"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7180889E"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B061500" w14:textId="77777777" w:rsidR="00736E2F" w:rsidRPr="00B449C4" w:rsidRDefault="00736E2F" w:rsidP="007C2C91">
            <w:pPr>
              <w:rPr>
                <w:sz w:val="22"/>
                <w:szCs w:val="22"/>
                <w:lang w:val="en-US"/>
              </w:rPr>
            </w:pPr>
          </w:p>
        </w:tc>
      </w:tr>
      <w:tr w:rsidR="00736E2F" w:rsidRPr="00B449C4" w14:paraId="0AE268EC"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0943C59D"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0800BFC0"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1FC8E691" w14:textId="77777777" w:rsidR="00736E2F" w:rsidRPr="000E0709" w:rsidRDefault="00736E2F" w:rsidP="007C2C91">
            <w:pPr>
              <w:rPr>
                <w:i/>
                <w:iCs/>
                <w:sz w:val="22"/>
                <w:szCs w:val="22"/>
                <w:lang w:val="en-US"/>
              </w:rPr>
            </w:pPr>
            <w:r w:rsidRPr="000E0709">
              <w:rPr>
                <w:i/>
                <w:iCs/>
                <w:sz w:val="22"/>
                <w:szCs w:val="22"/>
                <w:lang w:val="en-US"/>
              </w:rPr>
              <w:t>Cheltuieli de regie</w:t>
            </w:r>
          </w:p>
        </w:tc>
        <w:tc>
          <w:tcPr>
            <w:tcW w:w="998" w:type="dxa"/>
            <w:gridSpan w:val="2"/>
            <w:tcBorders>
              <w:top w:val="nil"/>
              <w:bottom w:val="single" w:sz="4" w:space="0" w:color="auto"/>
              <w:right w:val="nil"/>
            </w:tcBorders>
          </w:tcPr>
          <w:p w14:paraId="79421CE4"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785B5D52"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41814CA" w14:textId="77777777" w:rsidR="00736E2F" w:rsidRPr="00B449C4" w:rsidRDefault="00736E2F" w:rsidP="007C2C91">
            <w:pPr>
              <w:rPr>
                <w:sz w:val="22"/>
                <w:szCs w:val="22"/>
                <w:lang w:val="en-US"/>
              </w:rPr>
            </w:pPr>
          </w:p>
        </w:tc>
      </w:tr>
      <w:tr w:rsidR="00736E2F" w:rsidRPr="00B449C4" w14:paraId="214DFDFB"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2ADFC98D"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643F951"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58C0831F"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6C732F46"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19E989AB"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2F5314B4" w14:textId="77777777" w:rsidR="00736E2F" w:rsidRPr="00B449C4" w:rsidRDefault="00736E2F" w:rsidP="007C2C91">
            <w:pPr>
              <w:rPr>
                <w:sz w:val="22"/>
                <w:szCs w:val="22"/>
                <w:lang w:val="en-US"/>
              </w:rPr>
            </w:pPr>
          </w:p>
        </w:tc>
      </w:tr>
      <w:tr w:rsidR="00736E2F" w:rsidRPr="00B449C4" w14:paraId="72ACF75D"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8154FB0"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749EF40B"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1105336C" w14:textId="77777777" w:rsidR="00736E2F" w:rsidRPr="000E0709" w:rsidRDefault="00736E2F" w:rsidP="007C2C91">
            <w:pPr>
              <w:rPr>
                <w:i/>
                <w:iCs/>
                <w:sz w:val="22"/>
                <w:szCs w:val="22"/>
                <w:lang w:val="en-US"/>
              </w:rPr>
            </w:pPr>
            <w:r w:rsidRPr="000E0709">
              <w:rPr>
                <w:i/>
                <w:iCs/>
                <w:sz w:val="22"/>
                <w:szCs w:val="22"/>
                <w:lang w:val="en-US"/>
              </w:rPr>
              <w:t>Beneficiu</w:t>
            </w:r>
          </w:p>
        </w:tc>
        <w:tc>
          <w:tcPr>
            <w:tcW w:w="998" w:type="dxa"/>
            <w:gridSpan w:val="2"/>
            <w:tcBorders>
              <w:top w:val="nil"/>
              <w:bottom w:val="single" w:sz="4" w:space="0" w:color="auto"/>
              <w:right w:val="nil"/>
            </w:tcBorders>
          </w:tcPr>
          <w:p w14:paraId="0F927F98"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02359708"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5CEFB2D8" w14:textId="77777777" w:rsidR="00736E2F" w:rsidRPr="00B449C4" w:rsidRDefault="00736E2F" w:rsidP="007C2C91">
            <w:pPr>
              <w:rPr>
                <w:sz w:val="22"/>
                <w:szCs w:val="22"/>
                <w:lang w:val="en-US"/>
              </w:rPr>
            </w:pPr>
          </w:p>
        </w:tc>
      </w:tr>
      <w:tr w:rsidR="00736E2F" w:rsidRPr="00B40365" w14:paraId="3E511D4D"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709A9508"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7554439F"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3CB3245F"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Lucrari de montare</w:t>
            </w:r>
          </w:p>
        </w:tc>
        <w:tc>
          <w:tcPr>
            <w:tcW w:w="3622" w:type="dxa"/>
            <w:gridSpan w:val="5"/>
            <w:tcBorders>
              <w:bottom w:val="single" w:sz="4" w:space="0" w:color="auto"/>
              <w:right w:val="single" w:sz="4" w:space="0" w:color="auto"/>
            </w:tcBorders>
          </w:tcPr>
          <w:p w14:paraId="3F8722DC" w14:textId="77777777" w:rsidR="00736E2F" w:rsidRPr="00B40365" w:rsidRDefault="00736E2F" w:rsidP="007C2C91">
            <w:pPr>
              <w:rPr>
                <w:sz w:val="22"/>
                <w:szCs w:val="22"/>
                <w:lang w:val="en-US"/>
              </w:rPr>
            </w:pPr>
          </w:p>
        </w:tc>
      </w:tr>
      <w:tr w:rsidR="00736E2F" w:rsidRPr="00B12F65" w14:paraId="3123F747" w14:textId="77777777" w:rsidTr="007C2C91">
        <w:tblPrEx>
          <w:tblCellMar>
            <w:left w:w="107" w:type="dxa"/>
            <w:right w:w="107" w:type="dxa"/>
          </w:tblCellMar>
        </w:tblPrEx>
        <w:tc>
          <w:tcPr>
            <w:tcW w:w="10348" w:type="dxa"/>
            <w:gridSpan w:val="12"/>
          </w:tcPr>
          <w:p w14:paraId="48DDE279" w14:textId="77777777" w:rsidR="00736E2F" w:rsidRPr="009B70F2" w:rsidRDefault="00736E2F" w:rsidP="007C2C91">
            <w:pPr>
              <w:rPr>
                <w:b/>
                <w:bCs/>
                <w:sz w:val="22"/>
                <w:szCs w:val="22"/>
                <w:lang w:val="en-US"/>
              </w:rPr>
            </w:pPr>
            <w:r w:rsidRPr="009B70F2">
              <w:rPr>
                <w:b/>
                <w:bCs/>
                <w:sz w:val="22"/>
                <w:szCs w:val="22"/>
                <w:lang w:val="en-US"/>
              </w:rPr>
              <w:t>3. Utilaj</w:t>
            </w:r>
          </w:p>
          <w:p w14:paraId="03460B16" w14:textId="77777777" w:rsidR="00736E2F" w:rsidRPr="00B12F65" w:rsidRDefault="00736E2F" w:rsidP="007C2C91">
            <w:pPr>
              <w:rPr>
                <w:sz w:val="2"/>
                <w:szCs w:val="2"/>
                <w:lang w:val="en-US"/>
              </w:rPr>
            </w:pPr>
          </w:p>
        </w:tc>
      </w:tr>
      <w:tr w:rsidR="00736E2F" w:rsidRPr="00B12F65" w14:paraId="0E6B58C7" w14:textId="77777777" w:rsidTr="007C2C91">
        <w:tblPrEx>
          <w:tblCellMar>
            <w:left w:w="107" w:type="dxa"/>
            <w:right w:w="107" w:type="dxa"/>
          </w:tblCellMar>
        </w:tblPrEx>
        <w:tc>
          <w:tcPr>
            <w:tcW w:w="10348" w:type="dxa"/>
            <w:gridSpan w:val="12"/>
          </w:tcPr>
          <w:p w14:paraId="4BD21FAF" w14:textId="77777777" w:rsidR="00736E2F" w:rsidRPr="009B70F2" w:rsidRDefault="00736E2F" w:rsidP="007C2C91">
            <w:pPr>
              <w:rPr>
                <w:b/>
                <w:bCs/>
                <w:sz w:val="22"/>
                <w:szCs w:val="22"/>
                <w:lang w:val="en-US"/>
              </w:rPr>
            </w:pPr>
            <w:r w:rsidRPr="009B70F2">
              <w:rPr>
                <w:b/>
                <w:bCs/>
                <w:sz w:val="22"/>
                <w:szCs w:val="22"/>
                <w:lang w:val="en-US"/>
              </w:rPr>
              <w:t>3.1. Panouri si cutii</w:t>
            </w:r>
          </w:p>
          <w:p w14:paraId="57165297" w14:textId="77777777" w:rsidR="00736E2F" w:rsidRPr="00B12F65" w:rsidRDefault="00736E2F" w:rsidP="007C2C91">
            <w:pPr>
              <w:rPr>
                <w:sz w:val="2"/>
                <w:szCs w:val="2"/>
                <w:lang w:val="en-US"/>
              </w:rPr>
            </w:pPr>
          </w:p>
        </w:tc>
      </w:tr>
      <w:tr w:rsidR="00736E2F" w:rsidRPr="009B70F2" w14:paraId="0E889F0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7398FAD" w14:textId="77777777" w:rsidR="00736E2F" w:rsidRPr="005E2CA0" w:rsidRDefault="00736E2F" w:rsidP="007C2C91">
            <w:pPr>
              <w:jc w:val="center"/>
              <w:rPr>
                <w:b/>
                <w:bCs/>
                <w:sz w:val="22"/>
                <w:szCs w:val="22"/>
                <w:lang w:val="en-US"/>
              </w:rPr>
            </w:pPr>
            <w:r w:rsidRPr="005E2CA0">
              <w:rPr>
                <w:b/>
                <w:bCs/>
                <w:sz w:val="22"/>
                <w:szCs w:val="22"/>
                <w:lang w:val="en-US"/>
              </w:rPr>
              <w:t>40</w:t>
            </w:r>
          </w:p>
        </w:tc>
        <w:tc>
          <w:tcPr>
            <w:tcW w:w="1366" w:type="dxa"/>
            <w:gridSpan w:val="2"/>
            <w:tcBorders>
              <w:top w:val="single" w:sz="4" w:space="0" w:color="auto"/>
              <w:bottom w:val="single" w:sz="4" w:space="0" w:color="auto"/>
            </w:tcBorders>
            <w:vAlign w:val="center"/>
          </w:tcPr>
          <w:p w14:paraId="0649C155"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568A996B" w14:textId="77777777" w:rsidR="00736E2F" w:rsidRPr="005E2CA0" w:rsidRDefault="00736E2F" w:rsidP="007C2C91">
            <w:pPr>
              <w:rPr>
                <w:b/>
                <w:bCs/>
                <w:sz w:val="2"/>
                <w:szCs w:val="2"/>
                <w:lang w:val="en-US"/>
              </w:rPr>
            </w:pPr>
            <w:r w:rsidRPr="005E2CA0">
              <w:rPr>
                <w:b/>
                <w:bCs/>
                <w:sz w:val="22"/>
                <w:szCs w:val="22"/>
                <w:lang w:val="en-US"/>
              </w:rPr>
              <w:t>Panou de distributie metalic ЩРн-9</w:t>
            </w:r>
          </w:p>
          <w:p w14:paraId="1E2C78E9"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2B2750B9"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E508706"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1258C567" w14:textId="77777777" w:rsidR="00736E2F" w:rsidRPr="005E2CA0" w:rsidRDefault="00736E2F" w:rsidP="007C2C91">
            <w:pPr>
              <w:jc w:val="center"/>
              <w:rPr>
                <w:b/>
                <w:bCs/>
                <w:sz w:val="22"/>
                <w:szCs w:val="22"/>
                <w:lang w:val="en-US"/>
              </w:rPr>
            </w:pPr>
            <w:r w:rsidRPr="005E2CA0">
              <w:rPr>
                <w:b/>
                <w:bCs/>
                <w:sz w:val="22"/>
                <w:szCs w:val="22"/>
                <w:lang w:val="en-US"/>
              </w:rPr>
              <w:t>1,000</w:t>
            </w:r>
          </w:p>
          <w:p w14:paraId="7299BA2F" w14:textId="77777777" w:rsidR="00736E2F" w:rsidRPr="009B70F2" w:rsidRDefault="00736E2F" w:rsidP="007C2C91">
            <w:pPr>
              <w:jc w:val="center"/>
              <w:rPr>
                <w:sz w:val="2"/>
                <w:szCs w:val="2"/>
                <w:lang w:val="en-US"/>
              </w:rPr>
            </w:pPr>
          </w:p>
        </w:tc>
      </w:tr>
      <w:tr w:rsidR="00736E2F" w:rsidRPr="00C97908" w14:paraId="6AC006C5"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2A489BA4"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E87B7D9" w14:textId="77777777" w:rsidR="00736E2F" w:rsidRPr="00B40365" w:rsidRDefault="00736E2F" w:rsidP="007C2C91">
            <w:pPr>
              <w:jc w:val="center"/>
              <w:rPr>
                <w:sz w:val="16"/>
                <w:szCs w:val="16"/>
                <w:lang w:val="en-US"/>
              </w:rPr>
            </w:pPr>
            <w:r w:rsidRPr="00B40365">
              <w:rPr>
                <w:sz w:val="16"/>
                <w:szCs w:val="16"/>
                <w:lang w:val="en-US"/>
              </w:rPr>
              <w:t>59102026-9</w:t>
            </w:r>
          </w:p>
        </w:tc>
        <w:tc>
          <w:tcPr>
            <w:tcW w:w="4239" w:type="dxa"/>
            <w:gridSpan w:val="2"/>
            <w:tcBorders>
              <w:top w:val="nil"/>
              <w:bottom w:val="single" w:sz="2" w:space="0" w:color="auto"/>
            </w:tcBorders>
            <w:vAlign w:val="center"/>
          </w:tcPr>
          <w:p w14:paraId="77A4CE6E" w14:textId="77777777" w:rsidR="00736E2F" w:rsidRPr="00C97908" w:rsidRDefault="00736E2F" w:rsidP="007C2C91">
            <w:pPr>
              <w:rPr>
                <w:sz w:val="16"/>
                <w:szCs w:val="16"/>
                <w:lang w:val="en-US"/>
              </w:rPr>
            </w:pPr>
            <w:r w:rsidRPr="00C97908">
              <w:rPr>
                <w:sz w:val="16"/>
                <w:szCs w:val="16"/>
                <w:lang w:val="en-US"/>
              </w:rPr>
              <w:t>Panou de distributie metalic ЩРн-9</w:t>
            </w:r>
          </w:p>
        </w:tc>
        <w:tc>
          <w:tcPr>
            <w:tcW w:w="998" w:type="dxa"/>
            <w:gridSpan w:val="2"/>
            <w:tcBorders>
              <w:top w:val="nil"/>
              <w:bottom w:val="single" w:sz="2" w:space="0" w:color="auto"/>
            </w:tcBorders>
            <w:vAlign w:val="center"/>
          </w:tcPr>
          <w:p w14:paraId="0890408F"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1096553"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080DD8C" w14:textId="77777777" w:rsidR="00736E2F" w:rsidRPr="00C97908" w:rsidRDefault="00736E2F" w:rsidP="007C2C91">
            <w:pPr>
              <w:jc w:val="center"/>
              <w:rPr>
                <w:sz w:val="16"/>
                <w:szCs w:val="16"/>
                <w:lang w:val="en-US"/>
              </w:rPr>
            </w:pPr>
            <w:r w:rsidRPr="00C97908">
              <w:rPr>
                <w:sz w:val="16"/>
                <w:szCs w:val="16"/>
                <w:lang w:val="en-US"/>
              </w:rPr>
              <w:t>1,00</w:t>
            </w:r>
          </w:p>
        </w:tc>
      </w:tr>
      <w:tr w:rsidR="00736E2F" w:rsidRPr="009B70F2" w14:paraId="5465BB93"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3D09546" w14:textId="77777777" w:rsidR="00736E2F" w:rsidRPr="005E2CA0" w:rsidRDefault="00736E2F" w:rsidP="007C2C91">
            <w:pPr>
              <w:jc w:val="center"/>
              <w:rPr>
                <w:b/>
                <w:bCs/>
                <w:sz w:val="22"/>
                <w:szCs w:val="22"/>
                <w:lang w:val="en-US"/>
              </w:rPr>
            </w:pPr>
            <w:r w:rsidRPr="005E2CA0">
              <w:rPr>
                <w:b/>
                <w:bCs/>
                <w:sz w:val="22"/>
                <w:szCs w:val="22"/>
                <w:lang w:val="en-US"/>
              </w:rPr>
              <w:t>41</w:t>
            </w:r>
          </w:p>
        </w:tc>
        <w:tc>
          <w:tcPr>
            <w:tcW w:w="1366" w:type="dxa"/>
            <w:gridSpan w:val="2"/>
            <w:tcBorders>
              <w:top w:val="single" w:sz="4" w:space="0" w:color="auto"/>
              <w:bottom w:val="single" w:sz="4" w:space="0" w:color="auto"/>
            </w:tcBorders>
            <w:vAlign w:val="center"/>
          </w:tcPr>
          <w:p w14:paraId="53FB7E56"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722A9643" w14:textId="77777777" w:rsidR="00736E2F" w:rsidRPr="005E2CA0" w:rsidRDefault="00736E2F" w:rsidP="007C2C91">
            <w:pPr>
              <w:rPr>
                <w:b/>
                <w:bCs/>
                <w:sz w:val="2"/>
                <w:szCs w:val="2"/>
                <w:lang w:val="en-US"/>
              </w:rPr>
            </w:pPr>
            <w:r w:rsidRPr="005E2CA0">
              <w:rPr>
                <w:b/>
                <w:bCs/>
                <w:sz w:val="22"/>
                <w:szCs w:val="22"/>
                <w:lang w:val="en-US"/>
              </w:rPr>
              <w:t>Intrerupator de sarcina BH-32/3P/20A</w:t>
            </w:r>
          </w:p>
          <w:p w14:paraId="66D36D31"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810DD85"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A0F26AA"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24AF816" w14:textId="77777777" w:rsidR="00736E2F" w:rsidRPr="005E2CA0" w:rsidRDefault="00736E2F" w:rsidP="007C2C91">
            <w:pPr>
              <w:jc w:val="center"/>
              <w:rPr>
                <w:b/>
                <w:bCs/>
                <w:sz w:val="22"/>
                <w:szCs w:val="22"/>
                <w:lang w:val="en-US"/>
              </w:rPr>
            </w:pPr>
            <w:r w:rsidRPr="005E2CA0">
              <w:rPr>
                <w:b/>
                <w:bCs/>
                <w:sz w:val="22"/>
                <w:szCs w:val="22"/>
                <w:lang w:val="en-US"/>
              </w:rPr>
              <w:t>1,000</w:t>
            </w:r>
          </w:p>
          <w:p w14:paraId="211C43E7" w14:textId="77777777" w:rsidR="00736E2F" w:rsidRPr="009B70F2" w:rsidRDefault="00736E2F" w:rsidP="007C2C91">
            <w:pPr>
              <w:jc w:val="center"/>
              <w:rPr>
                <w:sz w:val="2"/>
                <w:szCs w:val="2"/>
                <w:lang w:val="en-US"/>
              </w:rPr>
            </w:pPr>
          </w:p>
        </w:tc>
      </w:tr>
      <w:tr w:rsidR="00736E2F" w:rsidRPr="00C97908" w14:paraId="146B1502"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5DD9DB41"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09BD3930" w14:textId="77777777" w:rsidR="00736E2F" w:rsidRPr="00B40365" w:rsidRDefault="00736E2F" w:rsidP="007C2C91">
            <w:pPr>
              <w:jc w:val="center"/>
              <w:rPr>
                <w:sz w:val="16"/>
                <w:szCs w:val="16"/>
                <w:lang w:val="en-US"/>
              </w:rPr>
            </w:pPr>
            <w:r w:rsidRPr="00B40365">
              <w:rPr>
                <w:sz w:val="16"/>
                <w:szCs w:val="16"/>
                <w:lang w:val="en-US"/>
              </w:rPr>
              <w:t>59102026-47</w:t>
            </w:r>
          </w:p>
        </w:tc>
        <w:tc>
          <w:tcPr>
            <w:tcW w:w="4239" w:type="dxa"/>
            <w:gridSpan w:val="2"/>
            <w:tcBorders>
              <w:top w:val="nil"/>
              <w:bottom w:val="single" w:sz="2" w:space="0" w:color="auto"/>
            </w:tcBorders>
            <w:vAlign w:val="center"/>
          </w:tcPr>
          <w:p w14:paraId="3B47A17B" w14:textId="77777777" w:rsidR="00736E2F" w:rsidRPr="00C97908" w:rsidRDefault="00736E2F" w:rsidP="007C2C91">
            <w:pPr>
              <w:rPr>
                <w:sz w:val="16"/>
                <w:szCs w:val="16"/>
                <w:lang w:val="en-US"/>
              </w:rPr>
            </w:pPr>
            <w:r w:rsidRPr="00C97908">
              <w:rPr>
                <w:sz w:val="16"/>
                <w:szCs w:val="16"/>
                <w:lang w:val="en-US"/>
              </w:rPr>
              <w:t>Intrerupator de sarcina BH-32/3P/20A</w:t>
            </w:r>
          </w:p>
        </w:tc>
        <w:tc>
          <w:tcPr>
            <w:tcW w:w="998" w:type="dxa"/>
            <w:gridSpan w:val="2"/>
            <w:tcBorders>
              <w:top w:val="nil"/>
              <w:bottom w:val="single" w:sz="2" w:space="0" w:color="auto"/>
            </w:tcBorders>
            <w:vAlign w:val="center"/>
          </w:tcPr>
          <w:p w14:paraId="460ACA9E"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70BEE8F"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0FCBB1A7" w14:textId="77777777" w:rsidR="00736E2F" w:rsidRPr="00C97908" w:rsidRDefault="00736E2F" w:rsidP="007C2C91">
            <w:pPr>
              <w:jc w:val="center"/>
              <w:rPr>
                <w:sz w:val="16"/>
                <w:szCs w:val="16"/>
                <w:lang w:val="en-US"/>
              </w:rPr>
            </w:pPr>
            <w:r w:rsidRPr="00C97908">
              <w:rPr>
                <w:sz w:val="16"/>
                <w:szCs w:val="16"/>
                <w:lang w:val="en-US"/>
              </w:rPr>
              <w:t>1,00</w:t>
            </w:r>
          </w:p>
        </w:tc>
      </w:tr>
      <w:tr w:rsidR="00736E2F" w:rsidRPr="009B70F2" w14:paraId="79F60E00"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B11B030" w14:textId="77777777" w:rsidR="00736E2F" w:rsidRPr="005E2CA0" w:rsidRDefault="00736E2F" w:rsidP="007C2C91">
            <w:pPr>
              <w:jc w:val="center"/>
              <w:rPr>
                <w:b/>
                <w:bCs/>
                <w:sz w:val="22"/>
                <w:szCs w:val="22"/>
                <w:lang w:val="en-US"/>
              </w:rPr>
            </w:pPr>
            <w:r w:rsidRPr="005E2CA0">
              <w:rPr>
                <w:b/>
                <w:bCs/>
                <w:sz w:val="22"/>
                <w:szCs w:val="22"/>
                <w:lang w:val="en-US"/>
              </w:rPr>
              <w:t>42</w:t>
            </w:r>
          </w:p>
        </w:tc>
        <w:tc>
          <w:tcPr>
            <w:tcW w:w="1366" w:type="dxa"/>
            <w:gridSpan w:val="2"/>
            <w:tcBorders>
              <w:top w:val="single" w:sz="4" w:space="0" w:color="auto"/>
              <w:bottom w:val="single" w:sz="4" w:space="0" w:color="auto"/>
            </w:tcBorders>
            <w:vAlign w:val="center"/>
          </w:tcPr>
          <w:p w14:paraId="20A0FFB3"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5B7E3CFC" w14:textId="77777777" w:rsidR="00736E2F" w:rsidRPr="005E2CA0" w:rsidRDefault="00736E2F" w:rsidP="007C2C91">
            <w:pPr>
              <w:rPr>
                <w:b/>
                <w:bCs/>
                <w:sz w:val="2"/>
                <w:szCs w:val="2"/>
                <w:lang w:val="en-US"/>
              </w:rPr>
            </w:pPr>
            <w:r w:rsidRPr="005E2CA0">
              <w:rPr>
                <w:b/>
                <w:bCs/>
                <w:sz w:val="22"/>
                <w:szCs w:val="22"/>
                <w:lang w:val="en-US"/>
              </w:rPr>
              <w:t>Intrerupator automat BA47-29/3P/B6A</w:t>
            </w:r>
          </w:p>
          <w:p w14:paraId="14F669EA"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C49EBBB"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AE547D7"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5901D3F4" w14:textId="77777777" w:rsidR="00736E2F" w:rsidRPr="005E2CA0" w:rsidRDefault="00736E2F" w:rsidP="007C2C91">
            <w:pPr>
              <w:jc w:val="center"/>
              <w:rPr>
                <w:b/>
                <w:bCs/>
                <w:sz w:val="22"/>
                <w:szCs w:val="22"/>
                <w:lang w:val="en-US"/>
              </w:rPr>
            </w:pPr>
            <w:r w:rsidRPr="005E2CA0">
              <w:rPr>
                <w:b/>
                <w:bCs/>
                <w:sz w:val="22"/>
                <w:szCs w:val="22"/>
                <w:lang w:val="en-US"/>
              </w:rPr>
              <w:t>2,000</w:t>
            </w:r>
          </w:p>
          <w:p w14:paraId="362D111B" w14:textId="77777777" w:rsidR="00736E2F" w:rsidRPr="009B70F2" w:rsidRDefault="00736E2F" w:rsidP="007C2C91">
            <w:pPr>
              <w:jc w:val="center"/>
              <w:rPr>
                <w:sz w:val="2"/>
                <w:szCs w:val="2"/>
                <w:lang w:val="en-US"/>
              </w:rPr>
            </w:pPr>
          </w:p>
        </w:tc>
      </w:tr>
      <w:tr w:rsidR="00736E2F" w:rsidRPr="00C97908" w14:paraId="0CB5E52A"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F8403F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69A19FD" w14:textId="77777777" w:rsidR="00736E2F" w:rsidRPr="00B40365" w:rsidRDefault="00736E2F" w:rsidP="007C2C91">
            <w:pPr>
              <w:jc w:val="center"/>
              <w:rPr>
                <w:sz w:val="16"/>
                <w:szCs w:val="16"/>
                <w:lang w:val="en-US"/>
              </w:rPr>
            </w:pPr>
            <w:r w:rsidRPr="00B40365">
              <w:rPr>
                <w:sz w:val="16"/>
                <w:szCs w:val="16"/>
                <w:lang w:val="en-US"/>
              </w:rPr>
              <w:t>59102026-48</w:t>
            </w:r>
          </w:p>
        </w:tc>
        <w:tc>
          <w:tcPr>
            <w:tcW w:w="4239" w:type="dxa"/>
            <w:gridSpan w:val="2"/>
            <w:tcBorders>
              <w:top w:val="nil"/>
              <w:bottom w:val="single" w:sz="2" w:space="0" w:color="auto"/>
            </w:tcBorders>
            <w:vAlign w:val="center"/>
          </w:tcPr>
          <w:p w14:paraId="50E3DC58" w14:textId="77777777" w:rsidR="00736E2F" w:rsidRPr="00C97908" w:rsidRDefault="00736E2F" w:rsidP="007C2C91">
            <w:pPr>
              <w:rPr>
                <w:sz w:val="16"/>
                <w:szCs w:val="16"/>
                <w:lang w:val="en-US"/>
              </w:rPr>
            </w:pPr>
            <w:r w:rsidRPr="00C97908">
              <w:rPr>
                <w:sz w:val="16"/>
                <w:szCs w:val="16"/>
                <w:lang w:val="en-US"/>
              </w:rPr>
              <w:t>Intrerupator automat BA47-29/3P/B6A</w:t>
            </w:r>
          </w:p>
        </w:tc>
        <w:tc>
          <w:tcPr>
            <w:tcW w:w="998" w:type="dxa"/>
            <w:gridSpan w:val="2"/>
            <w:tcBorders>
              <w:top w:val="nil"/>
              <w:bottom w:val="single" w:sz="2" w:space="0" w:color="auto"/>
            </w:tcBorders>
            <w:vAlign w:val="center"/>
          </w:tcPr>
          <w:p w14:paraId="50890937"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3433566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30858116" w14:textId="77777777" w:rsidR="00736E2F" w:rsidRPr="00C97908" w:rsidRDefault="00736E2F" w:rsidP="007C2C91">
            <w:pPr>
              <w:jc w:val="center"/>
              <w:rPr>
                <w:sz w:val="16"/>
                <w:szCs w:val="16"/>
                <w:lang w:val="en-US"/>
              </w:rPr>
            </w:pPr>
            <w:r w:rsidRPr="00C97908">
              <w:rPr>
                <w:sz w:val="16"/>
                <w:szCs w:val="16"/>
                <w:lang w:val="en-US"/>
              </w:rPr>
              <w:t>2,00</w:t>
            </w:r>
          </w:p>
        </w:tc>
      </w:tr>
      <w:tr w:rsidR="00736E2F" w:rsidRPr="009B70F2" w14:paraId="2F33B9CA"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39252A44" w14:textId="77777777" w:rsidR="00736E2F" w:rsidRPr="005E2CA0" w:rsidRDefault="00736E2F" w:rsidP="007C2C91">
            <w:pPr>
              <w:jc w:val="center"/>
              <w:rPr>
                <w:b/>
                <w:bCs/>
                <w:sz w:val="22"/>
                <w:szCs w:val="22"/>
                <w:lang w:val="en-US"/>
              </w:rPr>
            </w:pPr>
            <w:r w:rsidRPr="005E2CA0">
              <w:rPr>
                <w:b/>
                <w:bCs/>
                <w:sz w:val="22"/>
                <w:szCs w:val="22"/>
                <w:lang w:val="en-US"/>
              </w:rPr>
              <w:t>43</w:t>
            </w:r>
          </w:p>
        </w:tc>
        <w:tc>
          <w:tcPr>
            <w:tcW w:w="1366" w:type="dxa"/>
            <w:gridSpan w:val="2"/>
            <w:tcBorders>
              <w:top w:val="single" w:sz="4" w:space="0" w:color="auto"/>
              <w:bottom w:val="single" w:sz="4" w:space="0" w:color="auto"/>
            </w:tcBorders>
            <w:vAlign w:val="center"/>
          </w:tcPr>
          <w:p w14:paraId="61D33A68"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7F74A176" w14:textId="77777777" w:rsidR="00736E2F" w:rsidRPr="005E2CA0" w:rsidRDefault="00736E2F" w:rsidP="007C2C91">
            <w:pPr>
              <w:rPr>
                <w:b/>
                <w:bCs/>
                <w:sz w:val="2"/>
                <w:szCs w:val="2"/>
                <w:lang w:val="en-US"/>
              </w:rPr>
            </w:pPr>
            <w:r w:rsidRPr="005E2CA0">
              <w:rPr>
                <w:b/>
                <w:bCs/>
                <w:sz w:val="22"/>
                <w:szCs w:val="22"/>
                <w:lang w:val="en-US"/>
              </w:rPr>
              <w:t>Limitator de supratensiune ОПС1-В 3Р</w:t>
            </w:r>
          </w:p>
          <w:p w14:paraId="38632B79"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4F878152"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1C7901C1"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9451038" w14:textId="77777777" w:rsidR="00736E2F" w:rsidRPr="005E2CA0" w:rsidRDefault="00736E2F" w:rsidP="007C2C91">
            <w:pPr>
              <w:jc w:val="center"/>
              <w:rPr>
                <w:b/>
                <w:bCs/>
                <w:sz w:val="22"/>
                <w:szCs w:val="22"/>
                <w:lang w:val="en-US"/>
              </w:rPr>
            </w:pPr>
            <w:r w:rsidRPr="005E2CA0">
              <w:rPr>
                <w:b/>
                <w:bCs/>
                <w:sz w:val="22"/>
                <w:szCs w:val="22"/>
                <w:lang w:val="en-US"/>
              </w:rPr>
              <w:t>1,000</w:t>
            </w:r>
          </w:p>
          <w:p w14:paraId="198C1CA6" w14:textId="77777777" w:rsidR="00736E2F" w:rsidRPr="009B70F2" w:rsidRDefault="00736E2F" w:rsidP="007C2C91">
            <w:pPr>
              <w:jc w:val="center"/>
              <w:rPr>
                <w:sz w:val="2"/>
                <w:szCs w:val="2"/>
                <w:lang w:val="en-US"/>
              </w:rPr>
            </w:pPr>
          </w:p>
        </w:tc>
      </w:tr>
      <w:tr w:rsidR="00736E2F" w:rsidRPr="00C97908" w14:paraId="2F186E56"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E6B37AC"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2243B1A7" w14:textId="77777777" w:rsidR="00736E2F" w:rsidRPr="00B40365" w:rsidRDefault="00736E2F" w:rsidP="007C2C91">
            <w:pPr>
              <w:jc w:val="center"/>
              <w:rPr>
                <w:sz w:val="16"/>
                <w:szCs w:val="16"/>
                <w:lang w:val="en-US"/>
              </w:rPr>
            </w:pPr>
            <w:r w:rsidRPr="00B40365">
              <w:rPr>
                <w:sz w:val="16"/>
                <w:szCs w:val="16"/>
                <w:lang w:val="en-US"/>
              </w:rPr>
              <w:t>59102026-OPS3</w:t>
            </w:r>
          </w:p>
        </w:tc>
        <w:tc>
          <w:tcPr>
            <w:tcW w:w="4239" w:type="dxa"/>
            <w:gridSpan w:val="2"/>
            <w:tcBorders>
              <w:top w:val="nil"/>
              <w:bottom w:val="single" w:sz="2" w:space="0" w:color="auto"/>
            </w:tcBorders>
            <w:vAlign w:val="center"/>
          </w:tcPr>
          <w:p w14:paraId="1A032A5D" w14:textId="77777777" w:rsidR="00736E2F" w:rsidRPr="00C97908" w:rsidRDefault="00736E2F" w:rsidP="007C2C91">
            <w:pPr>
              <w:rPr>
                <w:sz w:val="16"/>
                <w:szCs w:val="16"/>
                <w:lang w:val="en-US"/>
              </w:rPr>
            </w:pPr>
            <w:r w:rsidRPr="00C97908">
              <w:rPr>
                <w:sz w:val="16"/>
                <w:szCs w:val="16"/>
                <w:lang w:val="en-US"/>
              </w:rPr>
              <w:t>Limitator de supratensiune ОПС1-В 3Р</w:t>
            </w:r>
          </w:p>
        </w:tc>
        <w:tc>
          <w:tcPr>
            <w:tcW w:w="998" w:type="dxa"/>
            <w:gridSpan w:val="2"/>
            <w:tcBorders>
              <w:top w:val="nil"/>
              <w:bottom w:val="single" w:sz="2" w:space="0" w:color="auto"/>
            </w:tcBorders>
            <w:vAlign w:val="center"/>
          </w:tcPr>
          <w:p w14:paraId="067CEB55"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015CE28A"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36B869F" w14:textId="77777777" w:rsidR="00736E2F" w:rsidRPr="00C97908" w:rsidRDefault="00736E2F" w:rsidP="007C2C91">
            <w:pPr>
              <w:jc w:val="center"/>
              <w:rPr>
                <w:sz w:val="16"/>
                <w:szCs w:val="16"/>
                <w:lang w:val="en-US"/>
              </w:rPr>
            </w:pPr>
            <w:r w:rsidRPr="00C97908">
              <w:rPr>
                <w:sz w:val="16"/>
                <w:szCs w:val="16"/>
                <w:lang w:val="en-US"/>
              </w:rPr>
              <w:t>1,00</w:t>
            </w:r>
          </w:p>
        </w:tc>
      </w:tr>
      <w:tr w:rsidR="00736E2F" w:rsidRPr="003E2692" w14:paraId="0EEA0474"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574D9FC0"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57F65FAA"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21C0F193"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02004EB3"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60D7E8A4"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5604BD96" w14:textId="77777777" w:rsidR="00736E2F" w:rsidRPr="003E2692" w:rsidRDefault="00736E2F" w:rsidP="007C2C91">
            <w:pPr>
              <w:rPr>
                <w:sz w:val="2"/>
                <w:szCs w:val="2"/>
                <w:lang w:val="en-US"/>
              </w:rPr>
            </w:pPr>
          </w:p>
        </w:tc>
      </w:tr>
      <w:tr w:rsidR="00736E2F" w:rsidRPr="00B449C4" w14:paraId="472D2FDB"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42B98B44"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63208139"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710A5985"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35194026"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24BEBCF6"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4463E3F6" w14:textId="77777777" w:rsidR="00736E2F" w:rsidRPr="00B449C4" w:rsidRDefault="00736E2F" w:rsidP="007C2C91">
            <w:pPr>
              <w:rPr>
                <w:sz w:val="22"/>
                <w:szCs w:val="22"/>
                <w:lang w:val="en-US"/>
              </w:rPr>
            </w:pPr>
          </w:p>
        </w:tc>
      </w:tr>
      <w:tr w:rsidR="00736E2F" w:rsidRPr="00B40365" w14:paraId="05EE6804"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2B91B615"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10030F16"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60666F18"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Panouri si cutii</w:t>
            </w:r>
          </w:p>
        </w:tc>
        <w:tc>
          <w:tcPr>
            <w:tcW w:w="3622" w:type="dxa"/>
            <w:gridSpan w:val="5"/>
            <w:tcBorders>
              <w:bottom w:val="single" w:sz="4" w:space="0" w:color="auto"/>
              <w:right w:val="single" w:sz="4" w:space="0" w:color="auto"/>
            </w:tcBorders>
          </w:tcPr>
          <w:p w14:paraId="54C0DD16" w14:textId="77777777" w:rsidR="00736E2F" w:rsidRPr="00B40365" w:rsidRDefault="00736E2F" w:rsidP="007C2C91">
            <w:pPr>
              <w:rPr>
                <w:sz w:val="22"/>
                <w:szCs w:val="22"/>
                <w:lang w:val="en-US"/>
              </w:rPr>
            </w:pPr>
          </w:p>
        </w:tc>
      </w:tr>
      <w:tr w:rsidR="00736E2F" w:rsidRPr="00B12F65" w14:paraId="63DA4B4F" w14:textId="77777777" w:rsidTr="007C2C91">
        <w:tblPrEx>
          <w:tblCellMar>
            <w:left w:w="107" w:type="dxa"/>
            <w:right w:w="107" w:type="dxa"/>
          </w:tblCellMar>
        </w:tblPrEx>
        <w:tc>
          <w:tcPr>
            <w:tcW w:w="10348" w:type="dxa"/>
            <w:gridSpan w:val="12"/>
          </w:tcPr>
          <w:p w14:paraId="26191ED2" w14:textId="77777777" w:rsidR="00736E2F" w:rsidRPr="009B70F2" w:rsidRDefault="00736E2F" w:rsidP="007C2C91">
            <w:pPr>
              <w:rPr>
                <w:b/>
                <w:bCs/>
                <w:sz w:val="22"/>
                <w:szCs w:val="22"/>
                <w:lang w:val="en-US"/>
              </w:rPr>
            </w:pPr>
            <w:r w:rsidRPr="009B70F2">
              <w:rPr>
                <w:b/>
                <w:bCs/>
                <w:sz w:val="22"/>
                <w:szCs w:val="22"/>
                <w:lang w:val="en-US"/>
              </w:rPr>
              <w:t>3.2. Corpuri de iluminat</w:t>
            </w:r>
          </w:p>
          <w:p w14:paraId="2CC02F10" w14:textId="77777777" w:rsidR="00736E2F" w:rsidRPr="00B12F65" w:rsidRDefault="00736E2F" w:rsidP="007C2C91">
            <w:pPr>
              <w:rPr>
                <w:sz w:val="2"/>
                <w:szCs w:val="2"/>
                <w:lang w:val="en-US"/>
              </w:rPr>
            </w:pPr>
          </w:p>
        </w:tc>
      </w:tr>
      <w:tr w:rsidR="00736E2F" w:rsidRPr="009B70F2" w14:paraId="11CC5DD8"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4887EF03" w14:textId="77777777" w:rsidR="00736E2F" w:rsidRPr="005E2CA0" w:rsidRDefault="00736E2F" w:rsidP="007C2C91">
            <w:pPr>
              <w:jc w:val="center"/>
              <w:rPr>
                <w:b/>
                <w:bCs/>
                <w:sz w:val="22"/>
                <w:szCs w:val="22"/>
                <w:lang w:val="en-US"/>
              </w:rPr>
            </w:pPr>
            <w:r w:rsidRPr="005E2CA0">
              <w:rPr>
                <w:b/>
                <w:bCs/>
                <w:sz w:val="22"/>
                <w:szCs w:val="22"/>
                <w:lang w:val="en-US"/>
              </w:rPr>
              <w:t>44</w:t>
            </w:r>
          </w:p>
        </w:tc>
        <w:tc>
          <w:tcPr>
            <w:tcW w:w="1366" w:type="dxa"/>
            <w:gridSpan w:val="2"/>
            <w:tcBorders>
              <w:top w:val="single" w:sz="4" w:space="0" w:color="auto"/>
              <w:bottom w:val="single" w:sz="4" w:space="0" w:color="auto"/>
            </w:tcBorders>
            <w:vAlign w:val="center"/>
          </w:tcPr>
          <w:p w14:paraId="21E933B6"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A719CFF" w14:textId="77777777" w:rsidR="00736E2F" w:rsidRPr="005E2CA0" w:rsidRDefault="00736E2F" w:rsidP="007C2C91">
            <w:pPr>
              <w:rPr>
                <w:b/>
                <w:bCs/>
                <w:sz w:val="2"/>
                <w:szCs w:val="2"/>
                <w:lang w:val="en-US"/>
              </w:rPr>
            </w:pPr>
            <w:r w:rsidRPr="005E2CA0">
              <w:rPr>
                <w:b/>
                <w:bCs/>
                <w:sz w:val="22"/>
                <w:szCs w:val="22"/>
                <w:lang w:val="en-US"/>
              </w:rPr>
              <w:t>Intrerupator automat BA47-29/1P/B3A</w:t>
            </w:r>
          </w:p>
          <w:p w14:paraId="43A087E0"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008980C8"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361E3B6B"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40DA4BA4" w14:textId="77777777" w:rsidR="00736E2F" w:rsidRPr="005E2CA0" w:rsidRDefault="00736E2F" w:rsidP="007C2C91">
            <w:pPr>
              <w:jc w:val="center"/>
              <w:rPr>
                <w:b/>
                <w:bCs/>
                <w:sz w:val="22"/>
                <w:szCs w:val="22"/>
                <w:lang w:val="en-US"/>
              </w:rPr>
            </w:pPr>
            <w:r w:rsidRPr="005E2CA0">
              <w:rPr>
                <w:b/>
                <w:bCs/>
                <w:sz w:val="22"/>
                <w:szCs w:val="22"/>
                <w:lang w:val="en-US"/>
              </w:rPr>
              <w:t>8,000</w:t>
            </w:r>
          </w:p>
          <w:p w14:paraId="1194BABB" w14:textId="77777777" w:rsidR="00736E2F" w:rsidRPr="009B70F2" w:rsidRDefault="00736E2F" w:rsidP="007C2C91">
            <w:pPr>
              <w:jc w:val="center"/>
              <w:rPr>
                <w:sz w:val="2"/>
                <w:szCs w:val="2"/>
                <w:lang w:val="en-US"/>
              </w:rPr>
            </w:pPr>
          </w:p>
        </w:tc>
      </w:tr>
      <w:tr w:rsidR="00736E2F" w:rsidRPr="00C97908" w14:paraId="08208F83"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6838ED00"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6AE9086B" w14:textId="77777777" w:rsidR="00736E2F" w:rsidRPr="00B40365" w:rsidRDefault="00736E2F" w:rsidP="007C2C91">
            <w:pPr>
              <w:jc w:val="center"/>
              <w:rPr>
                <w:sz w:val="16"/>
                <w:szCs w:val="16"/>
                <w:lang w:val="en-US"/>
              </w:rPr>
            </w:pPr>
            <w:r w:rsidRPr="00B40365">
              <w:rPr>
                <w:sz w:val="16"/>
                <w:szCs w:val="16"/>
                <w:lang w:val="en-US"/>
              </w:rPr>
              <w:t>59102026-50</w:t>
            </w:r>
          </w:p>
        </w:tc>
        <w:tc>
          <w:tcPr>
            <w:tcW w:w="4239" w:type="dxa"/>
            <w:gridSpan w:val="2"/>
            <w:tcBorders>
              <w:top w:val="nil"/>
              <w:bottom w:val="single" w:sz="2" w:space="0" w:color="auto"/>
            </w:tcBorders>
            <w:vAlign w:val="center"/>
          </w:tcPr>
          <w:p w14:paraId="08F4CE89" w14:textId="77777777" w:rsidR="00736E2F" w:rsidRPr="00C97908" w:rsidRDefault="00736E2F" w:rsidP="007C2C91">
            <w:pPr>
              <w:rPr>
                <w:sz w:val="16"/>
                <w:szCs w:val="16"/>
                <w:lang w:val="en-US"/>
              </w:rPr>
            </w:pPr>
            <w:r w:rsidRPr="00C97908">
              <w:rPr>
                <w:sz w:val="16"/>
                <w:szCs w:val="16"/>
                <w:lang w:val="en-US"/>
              </w:rPr>
              <w:t>Intrerupator automat BA47-29/1P/B3A</w:t>
            </w:r>
          </w:p>
        </w:tc>
        <w:tc>
          <w:tcPr>
            <w:tcW w:w="998" w:type="dxa"/>
            <w:gridSpan w:val="2"/>
            <w:tcBorders>
              <w:top w:val="nil"/>
              <w:bottom w:val="single" w:sz="2" w:space="0" w:color="auto"/>
            </w:tcBorders>
            <w:vAlign w:val="center"/>
          </w:tcPr>
          <w:p w14:paraId="32A41358"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5B86EBF0"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2162F47" w14:textId="77777777" w:rsidR="00736E2F" w:rsidRPr="00C97908" w:rsidRDefault="00736E2F" w:rsidP="007C2C91">
            <w:pPr>
              <w:jc w:val="center"/>
              <w:rPr>
                <w:sz w:val="16"/>
                <w:szCs w:val="16"/>
                <w:lang w:val="en-US"/>
              </w:rPr>
            </w:pPr>
            <w:r w:rsidRPr="00C97908">
              <w:rPr>
                <w:sz w:val="16"/>
                <w:szCs w:val="16"/>
                <w:lang w:val="en-US"/>
              </w:rPr>
              <w:t>8,00</w:t>
            </w:r>
          </w:p>
        </w:tc>
      </w:tr>
      <w:tr w:rsidR="00736E2F" w:rsidRPr="009B70F2" w14:paraId="0109DC61"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642E4A76" w14:textId="77777777" w:rsidR="00736E2F" w:rsidRPr="005E2CA0" w:rsidRDefault="00736E2F" w:rsidP="007C2C91">
            <w:pPr>
              <w:jc w:val="center"/>
              <w:rPr>
                <w:b/>
                <w:bCs/>
                <w:sz w:val="22"/>
                <w:szCs w:val="22"/>
                <w:lang w:val="en-US"/>
              </w:rPr>
            </w:pPr>
            <w:r w:rsidRPr="005E2CA0">
              <w:rPr>
                <w:b/>
                <w:bCs/>
                <w:sz w:val="22"/>
                <w:szCs w:val="22"/>
                <w:lang w:val="en-US"/>
              </w:rPr>
              <w:t>45</w:t>
            </w:r>
          </w:p>
        </w:tc>
        <w:tc>
          <w:tcPr>
            <w:tcW w:w="1366" w:type="dxa"/>
            <w:gridSpan w:val="2"/>
            <w:tcBorders>
              <w:top w:val="single" w:sz="4" w:space="0" w:color="auto"/>
              <w:bottom w:val="single" w:sz="4" w:space="0" w:color="auto"/>
            </w:tcBorders>
            <w:vAlign w:val="center"/>
          </w:tcPr>
          <w:p w14:paraId="5EEB81B5"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0BDBEBBA" w14:textId="77777777" w:rsidR="00736E2F" w:rsidRPr="005E2CA0" w:rsidRDefault="00736E2F" w:rsidP="007C2C91">
            <w:pPr>
              <w:rPr>
                <w:b/>
                <w:bCs/>
                <w:sz w:val="2"/>
                <w:szCs w:val="2"/>
                <w:lang w:val="en-US"/>
              </w:rPr>
            </w:pPr>
            <w:r w:rsidRPr="005E2CA0">
              <w:rPr>
                <w:b/>
                <w:bCs/>
                <w:sz w:val="22"/>
                <w:szCs w:val="22"/>
                <w:lang w:val="en-US"/>
              </w:rPr>
              <w:t>Corp de iluminat stradal LED 50W 5000K tip SMD LENS3 30pcs sau analog</w:t>
            </w:r>
          </w:p>
          <w:p w14:paraId="0EEEF26D"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7FD6E762"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727785BF"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E52E6FF" w14:textId="77777777" w:rsidR="00736E2F" w:rsidRPr="005E2CA0" w:rsidRDefault="00736E2F" w:rsidP="007C2C91">
            <w:pPr>
              <w:jc w:val="center"/>
              <w:rPr>
                <w:b/>
                <w:bCs/>
                <w:sz w:val="22"/>
                <w:szCs w:val="22"/>
                <w:lang w:val="en-US"/>
              </w:rPr>
            </w:pPr>
            <w:r w:rsidRPr="005E2CA0">
              <w:rPr>
                <w:b/>
                <w:bCs/>
                <w:sz w:val="22"/>
                <w:szCs w:val="22"/>
                <w:lang w:val="en-US"/>
              </w:rPr>
              <w:t>8,000</w:t>
            </w:r>
          </w:p>
          <w:p w14:paraId="7D74B327" w14:textId="77777777" w:rsidR="00736E2F" w:rsidRPr="009B70F2" w:rsidRDefault="00736E2F" w:rsidP="007C2C91">
            <w:pPr>
              <w:jc w:val="center"/>
              <w:rPr>
                <w:sz w:val="2"/>
                <w:szCs w:val="2"/>
                <w:lang w:val="en-US"/>
              </w:rPr>
            </w:pPr>
          </w:p>
        </w:tc>
      </w:tr>
      <w:tr w:rsidR="00736E2F" w:rsidRPr="00C97908" w14:paraId="1F93FB2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7258166E"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86165B6" w14:textId="77777777" w:rsidR="00736E2F" w:rsidRPr="00B40365" w:rsidRDefault="00736E2F" w:rsidP="007C2C91">
            <w:pPr>
              <w:jc w:val="center"/>
              <w:rPr>
                <w:sz w:val="16"/>
                <w:szCs w:val="16"/>
                <w:lang w:val="en-US"/>
              </w:rPr>
            </w:pPr>
            <w:r w:rsidRPr="00B40365">
              <w:rPr>
                <w:sz w:val="16"/>
                <w:szCs w:val="16"/>
                <w:lang w:val="en-US"/>
              </w:rPr>
              <w:t>63000026-50</w:t>
            </w:r>
          </w:p>
        </w:tc>
        <w:tc>
          <w:tcPr>
            <w:tcW w:w="4239" w:type="dxa"/>
            <w:gridSpan w:val="2"/>
            <w:tcBorders>
              <w:top w:val="nil"/>
              <w:bottom w:val="single" w:sz="2" w:space="0" w:color="auto"/>
            </w:tcBorders>
            <w:vAlign w:val="center"/>
          </w:tcPr>
          <w:p w14:paraId="0B87BDC7" w14:textId="77777777" w:rsidR="00736E2F" w:rsidRPr="00C97908" w:rsidRDefault="00736E2F" w:rsidP="007C2C91">
            <w:pPr>
              <w:rPr>
                <w:sz w:val="16"/>
                <w:szCs w:val="16"/>
                <w:lang w:val="en-US"/>
              </w:rPr>
            </w:pPr>
            <w:r w:rsidRPr="00C97908">
              <w:rPr>
                <w:sz w:val="16"/>
                <w:szCs w:val="16"/>
                <w:lang w:val="en-US"/>
              </w:rPr>
              <w:t>Corp de iluminat stradal LED 50W 5000K</w:t>
            </w:r>
          </w:p>
        </w:tc>
        <w:tc>
          <w:tcPr>
            <w:tcW w:w="998" w:type="dxa"/>
            <w:gridSpan w:val="2"/>
            <w:tcBorders>
              <w:top w:val="nil"/>
              <w:bottom w:val="single" w:sz="2" w:space="0" w:color="auto"/>
            </w:tcBorders>
            <w:vAlign w:val="center"/>
          </w:tcPr>
          <w:p w14:paraId="718839C8"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121D9A3B"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14B2848E" w14:textId="77777777" w:rsidR="00736E2F" w:rsidRPr="00C97908" w:rsidRDefault="00736E2F" w:rsidP="007C2C91">
            <w:pPr>
              <w:jc w:val="center"/>
              <w:rPr>
                <w:sz w:val="16"/>
                <w:szCs w:val="16"/>
                <w:lang w:val="en-US"/>
              </w:rPr>
            </w:pPr>
            <w:r w:rsidRPr="00C97908">
              <w:rPr>
                <w:sz w:val="16"/>
                <w:szCs w:val="16"/>
                <w:lang w:val="en-US"/>
              </w:rPr>
              <w:t>8,00</w:t>
            </w:r>
          </w:p>
        </w:tc>
      </w:tr>
      <w:tr w:rsidR="00736E2F" w:rsidRPr="009B70F2" w14:paraId="5CA82476" w14:textId="77777777" w:rsidTr="007C2C9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single" w:sz="4" w:space="0" w:color="auto"/>
              <w:bottom w:val="single" w:sz="4" w:space="0" w:color="auto"/>
            </w:tcBorders>
            <w:vAlign w:val="center"/>
          </w:tcPr>
          <w:p w14:paraId="0B15D5AB" w14:textId="77777777" w:rsidR="00736E2F" w:rsidRPr="005E2CA0" w:rsidRDefault="00736E2F" w:rsidP="007C2C91">
            <w:pPr>
              <w:jc w:val="center"/>
              <w:rPr>
                <w:b/>
                <w:bCs/>
                <w:sz w:val="22"/>
                <w:szCs w:val="22"/>
                <w:lang w:val="en-US"/>
              </w:rPr>
            </w:pPr>
            <w:r w:rsidRPr="005E2CA0">
              <w:rPr>
                <w:b/>
                <w:bCs/>
                <w:sz w:val="22"/>
                <w:szCs w:val="22"/>
                <w:lang w:val="en-US"/>
              </w:rPr>
              <w:t>46</w:t>
            </w:r>
          </w:p>
        </w:tc>
        <w:tc>
          <w:tcPr>
            <w:tcW w:w="1366" w:type="dxa"/>
            <w:gridSpan w:val="2"/>
            <w:tcBorders>
              <w:top w:val="single" w:sz="4" w:space="0" w:color="auto"/>
              <w:bottom w:val="single" w:sz="4" w:space="0" w:color="auto"/>
            </w:tcBorders>
            <w:vAlign w:val="center"/>
          </w:tcPr>
          <w:p w14:paraId="5FB2A8D5" w14:textId="77777777" w:rsidR="00736E2F" w:rsidRPr="005E2CA0" w:rsidRDefault="00736E2F" w:rsidP="007C2C91">
            <w:pPr>
              <w:jc w:val="center"/>
              <w:rPr>
                <w:b/>
                <w:bCs/>
                <w:sz w:val="22"/>
                <w:szCs w:val="22"/>
                <w:lang w:val="en-US"/>
              </w:rPr>
            </w:pPr>
          </w:p>
        </w:tc>
        <w:tc>
          <w:tcPr>
            <w:tcW w:w="4255" w:type="dxa"/>
            <w:gridSpan w:val="3"/>
            <w:tcBorders>
              <w:top w:val="single" w:sz="4" w:space="0" w:color="auto"/>
              <w:bottom w:val="single" w:sz="4" w:space="0" w:color="auto"/>
            </w:tcBorders>
          </w:tcPr>
          <w:p w14:paraId="6403D78E" w14:textId="77777777" w:rsidR="00736E2F" w:rsidRPr="005E2CA0" w:rsidRDefault="00736E2F" w:rsidP="007C2C91">
            <w:pPr>
              <w:rPr>
                <w:b/>
                <w:bCs/>
                <w:sz w:val="2"/>
                <w:szCs w:val="2"/>
                <w:lang w:val="en-US"/>
              </w:rPr>
            </w:pPr>
            <w:r w:rsidRPr="005E2CA0">
              <w:rPr>
                <w:b/>
                <w:bCs/>
                <w:sz w:val="22"/>
                <w:szCs w:val="22"/>
                <w:lang w:val="en-US"/>
              </w:rPr>
              <w:t>Cutie de distributie metalica, pentru stilpi de iluminat stradal 70x70 IP55</w:t>
            </w:r>
          </w:p>
          <w:p w14:paraId="02715D2C" w14:textId="77777777" w:rsidR="00736E2F" w:rsidRPr="009B70F2" w:rsidRDefault="00736E2F" w:rsidP="007C2C91">
            <w:pPr>
              <w:rPr>
                <w:sz w:val="2"/>
                <w:szCs w:val="2"/>
                <w:lang w:val="en-US"/>
              </w:rPr>
            </w:pPr>
          </w:p>
        </w:tc>
        <w:tc>
          <w:tcPr>
            <w:tcW w:w="998" w:type="dxa"/>
            <w:gridSpan w:val="2"/>
            <w:tcBorders>
              <w:top w:val="single" w:sz="4" w:space="0" w:color="auto"/>
              <w:bottom w:val="single" w:sz="4" w:space="0" w:color="auto"/>
            </w:tcBorders>
            <w:vAlign w:val="center"/>
          </w:tcPr>
          <w:p w14:paraId="52101AC1" w14:textId="77777777" w:rsidR="00736E2F" w:rsidRPr="005E2CA0" w:rsidRDefault="00736E2F" w:rsidP="007C2C91">
            <w:pPr>
              <w:jc w:val="center"/>
              <w:rPr>
                <w:b/>
                <w:bCs/>
                <w:sz w:val="22"/>
                <w:szCs w:val="22"/>
                <w:lang w:val="en-US"/>
              </w:rPr>
            </w:pPr>
            <w:r w:rsidRPr="005E2CA0">
              <w:rPr>
                <w:b/>
                <w:bCs/>
                <w:sz w:val="22"/>
                <w:szCs w:val="22"/>
                <w:lang w:val="en-US"/>
              </w:rPr>
              <w:t>buc</w:t>
            </w:r>
          </w:p>
        </w:tc>
        <w:tc>
          <w:tcPr>
            <w:tcW w:w="1106" w:type="dxa"/>
            <w:gridSpan w:val="2"/>
            <w:tcBorders>
              <w:top w:val="single" w:sz="4" w:space="0" w:color="auto"/>
              <w:bottom w:val="single" w:sz="4" w:space="0" w:color="auto"/>
            </w:tcBorders>
            <w:vAlign w:val="center"/>
          </w:tcPr>
          <w:p w14:paraId="4EDF39AD" w14:textId="77777777" w:rsidR="00736E2F" w:rsidRPr="009B70F2" w:rsidRDefault="00736E2F" w:rsidP="007C2C91">
            <w:pPr>
              <w:jc w:val="center"/>
              <w:rPr>
                <w:sz w:val="22"/>
                <w:szCs w:val="22"/>
                <w:lang w:val="en-US"/>
              </w:rPr>
            </w:pPr>
          </w:p>
        </w:tc>
        <w:tc>
          <w:tcPr>
            <w:tcW w:w="1518" w:type="dxa"/>
            <w:tcBorders>
              <w:top w:val="single" w:sz="4" w:space="0" w:color="auto"/>
              <w:bottom w:val="single" w:sz="4" w:space="0" w:color="auto"/>
            </w:tcBorders>
            <w:vAlign w:val="center"/>
          </w:tcPr>
          <w:p w14:paraId="64B49157" w14:textId="77777777" w:rsidR="00736E2F" w:rsidRPr="005E2CA0" w:rsidRDefault="00736E2F" w:rsidP="007C2C91">
            <w:pPr>
              <w:jc w:val="center"/>
              <w:rPr>
                <w:b/>
                <w:bCs/>
                <w:sz w:val="22"/>
                <w:szCs w:val="22"/>
                <w:lang w:val="en-US"/>
              </w:rPr>
            </w:pPr>
            <w:r w:rsidRPr="005E2CA0">
              <w:rPr>
                <w:b/>
                <w:bCs/>
                <w:sz w:val="22"/>
                <w:szCs w:val="22"/>
                <w:lang w:val="en-US"/>
              </w:rPr>
              <w:t>8,000</w:t>
            </w:r>
          </w:p>
          <w:p w14:paraId="7E389B3B" w14:textId="77777777" w:rsidR="00736E2F" w:rsidRPr="009B70F2" w:rsidRDefault="00736E2F" w:rsidP="007C2C91">
            <w:pPr>
              <w:jc w:val="center"/>
              <w:rPr>
                <w:sz w:val="2"/>
                <w:szCs w:val="2"/>
                <w:lang w:val="en-US"/>
              </w:rPr>
            </w:pPr>
          </w:p>
        </w:tc>
      </w:tr>
      <w:tr w:rsidR="00736E2F" w:rsidRPr="00C97908" w14:paraId="398A8F51" w14:textId="77777777" w:rsidTr="007C2C9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2" w:space="0" w:color="auto"/>
            </w:tcBorders>
            <w:vAlign w:val="center"/>
          </w:tcPr>
          <w:p w14:paraId="398BB0CA" w14:textId="77777777" w:rsidR="00736E2F" w:rsidRPr="00C97908" w:rsidRDefault="00736E2F" w:rsidP="007C2C91">
            <w:pPr>
              <w:jc w:val="center"/>
              <w:rPr>
                <w:sz w:val="16"/>
                <w:szCs w:val="16"/>
                <w:lang w:val="en-US"/>
              </w:rPr>
            </w:pPr>
          </w:p>
        </w:tc>
        <w:tc>
          <w:tcPr>
            <w:tcW w:w="1382" w:type="dxa"/>
            <w:gridSpan w:val="3"/>
            <w:tcBorders>
              <w:top w:val="nil"/>
              <w:bottom w:val="single" w:sz="2" w:space="0" w:color="auto"/>
            </w:tcBorders>
            <w:vAlign w:val="center"/>
          </w:tcPr>
          <w:p w14:paraId="3F09FAC4" w14:textId="77777777" w:rsidR="00736E2F" w:rsidRPr="00B40365" w:rsidRDefault="00736E2F" w:rsidP="007C2C91">
            <w:pPr>
              <w:jc w:val="center"/>
              <w:rPr>
                <w:sz w:val="16"/>
                <w:szCs w:val="16"/>
                <w:lang w:val="en-US"/>
              </w:rPr>
            </w:pPr>
            <w:r w:rsidRPr="00B40365">
              <w:rPr>
                <w:sz w:val="16"/>
                <w:szCs w:val="16"/>
                <w:lang w:val="en-US"/>
              </w:rPr>
              <w:t>62082022044</w:t>
            </w:r>
          </w:p>
        </w:tc>
        <w:tc>
          <w:tcPr>
            <w:tcW w:w="4239" w:type="dxa"/>
            <w:gridSpan w:val="2"/>
            <w:tcBorders>
              <w:top w:val="nil"/>
              <w:bottom w:val="single" w:sz="2" w:space="0" w:color="auto"/>
            </w:tcBorders>
            <w:vAlign w:val="center"/>
          </w:tcPr>
          <w:p w14:paraId="7CE612AE" w14:textId="77777777" w:rsidR="00736E2F" w:rsidRPr="00C97908" w:rsidRDefault="00736E2F" w:rsidP="007C2C91">
            <w:pPr>
              <w:rPr>
                <w:sz w:val="16"/>
                <w:szCs w:val="16"/>
                <w:lang w:val="en-US"/>
              </w:rPr>
            </w:pPr>
            <w:r w:rsidRPr="00C97908">
              <w:rPr>
                <w:sz w:val="16"/>
                <w:szCs w:val="16"/>
                <w:lang w:val="en-US"/>
              </w:rPr>
              <w:t>Cutie de distributie metalica, pentru stilpi de iluminat stradal 70x70 IP55</w:t>
            </w:r>
          </w:p>
        </w:tc>
        <w:tc>
          <w:tcPr>
            <w:tcW w:w="998" w:type="dxa"/>
            <w:gridSpan w:val="2"/>
            <w:tcBorders>
              <w:top w:val="nil"/>
              <w:bottom w:val="single" w:sz="2" w:space="0" w:color="auto"/>
            </w:tcBorders>
            <w:vAlign w:val="center"/>
          </w:tcPr>
          <w:p w14:paraId="2167A97B" w14:textId="77777777" w:rsidR="00736E2F" w:rsidRPr="00C97908" w:rsidRDefault="00736E2F" w:rsidP="007C2C91">
            <w:pPr>
              <w:jc w:val="center"/>
              <w:rPr>
                <w:sz w:val="16"/>
                <w:szCs w:val="16"/>
                <w:lang w:val="en-US"/>
              </w:rPr>
            </w:pPr>
            <w:r w:rsidRPr="00C97908">
              <w:rPr>
                <w:sz w:val="16"/>
                <w:szCs w:val="16"/>
                <w:lang w:val="en-US"/>
              </w:rPr>
              <w:t>buc</w:t>
            </w:r>
          </w:p>
        </w:tc>
        <w:tc>
          <w:tcPr>
            <w:tcW w:w="1106" w:type="dxa"/>
            <w:gridSpan w:val="2"/>
            <w:tcBorders>
              <w:top w:val="nil"/>
              <w:bottom w:val="single" w:sz="2" w:space="0" w:color="auto"/>
            </w:tcBorders>
            <w:vAlign w:val="center"/>
          </w:tcPr>
          <w:p w14:paraId="20DD885C" w14:textId="77777777" w:rsidR="00736E2F" w:rsidRPr="00C97908" w:rsidRDefault="00736E2F" w:rsidP="007C2C91">
            <w:pPr>
              <w:jc w:val="center"/>
              <w:rPr>
                <w:sz w:val="16"/>
                <w:szCs w:val="16"/>
                <w:lang w:val="en-US"/>
              </w:rPr>
            </w:pPr>
            <w:r w:rsidRPr="00C97908">
              <w:rPr>
                <w:rFonts w:ascii="Times New Roman CYR" w:hAnsi="Times New Roman CYR" w:cs="Times New Roman CYR"/>
                <w:sz w:val="16"/>
                <w:szCs w:val="16"/>
                <w:lang w:val="en-US"/>
              </w:rPr>
              <w:t>1,0000</w:t>
            </w:r>
          </w:p>
        </w:tc>
        <w:tc>
          <w:tcPr>
            <w:tcW w:w="1518" w:type="dxa"/>
            <w:tcBorders>
              <w:top w:val="nil"/>
              <w:bottom w:val="single" w:sz="2" w:space="0" w:color="auto"/>
            </w:tcBorders>
            <w:vAlign w:val="center"/>
          </w:tcPr>
          <w:p w14:paraId="6DC4FF7F" w14:textId="77777777" w:rsidR="00736E2F" w:rsidRPr="00C97908" w:rsidRDefault="00736E2F" w:rsidP="007C2C91">
            <w:pPr>
              <w:jc w:val="center"/>
              <w:rPr>
                <w:sz w:val="16"/>
                <w:szCs w:val="16"/>
                <w:lang w:val="en-US"/>
              </w:rPr>
            </w:pPr>
            <w:r w:rsidRPr="00C97908">
              <w:rPr>
                <w:sz w:val="16"/>
                <w:szCs w:val="16"/>
                <w:lang w:val="en-US"/>
              </w:rPr>
              <w:t>8,00</w:t>
            </w:r>
          </w:p>
        </w:tc>
      </w:tr>
      <w:tr w:rsidR="00736E2F" w:rsidRPr="003E2692" w14:paraId="49E11354"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13A8EAB9"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52417BF2"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353CCA5B"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782BDDEC"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45ED90E8"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45DCFCF5" w14:textId="77777777" w:rsidR="00736E2F" w:rsidRPr="003E2692" w:rsidRDefault="00736E2F" w:rsidP="007C2C91">
            <w:pPr>
              <w:rPr>
                <w:sz w:val="2"/>
                <w:szCs w:val="2"/>
                <w:lang w:val="en-US"/>
              </w:rPr>
            </w:pPr>
          </w:p>
        </w:tc>
      </w:tr>
      <w:tr w:rsidR="00736E2F" w:rsidRPr="00B449C4" w14:paraId="28877565"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5AAF4C90"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1219225B"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6947C211"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00ECEB2F"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1C0717DC"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572B05B9" w14:textId="77777777" w:rsidR="00736E2F" w:rsidRPr="00B449C4" w:rsidRDefault="00736E2F" w:rsidP="007C2C91">
            <w:pPr>
              <w:rPr>
                <w:sz w:val="22"/>
                <w:szCs w:val="22"/>
                <w:lang w:val="en-US"/>
              </w:rPr>
            </w:pPr>
          </w:p>
        </w:tc>
      </w:tr>
      <w:tr w:rsidR="00736E2F" w:rsidRPr="00B40365" w14:paraId="4664BA88"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6FAF6421"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36A127EC"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5F854BCB" w14:textId="77777777" w:rsidR="00736E2F" w:rsidRPr="00B40365" w:rsidRDefault="00736E2F" w:rsidP="007C2C9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Corpuri de iluminat</w:t>
            </w:r>
          </w:p>
        </w:tc>
        <w:tc>
          <w:tcPr>
            <w:tcW w:w="3622" w:type="dxa"/>
            <w:gridSpan w:val="5"/>
            <w:tcBorders>
              <w:bottom w:val="single" w:sz="4" w:space="0" w:color="auto"/>
              <w:right w:val="single" w:sz="4" w:space="0" w:color="auto"/>
            </w:tcBorders>
          </w:tcPr>
          <w:p w14:paraId="17B99A64" w14:textId="77777777" w:rsidR="00736E2F" w:rsidRPr="00B40365" w:rsidRDefault="00736E2F" w:rsidP="007C2C91">
            <w:pPr>
              <w:rPr>
                <w:sz w:val="22"/>
                <w:szCs w:val="22"/>
                <w:lang w:val="en-US"/>
              </w:rPr>
            </w:pPr>
          </w:p>
        </w:tc>
      </w:tr>
      <w:tr w:rsidR="00736E2F" w:rsidRPr="003E2692" w14:paraId="5554EDED" w14:textId="77777777" w:rsidTr="007C2C9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996" w:type="dxa"/>
            <w:tcBorders>
              <w:top w:val="single" w:sz="6" w:space="0" w:color="auto"/>
              <w:bottom w:val="nil"/>
            </w:tcBorders>
            <w:vAlign w:val="center"/>
          </w:tcPr>
          <w:p w14:paraId="2154C2D5" w14:textId="77777777" w:rsidR="00736E2F" w:rsidRPr="003E2692" w:rsidRDefault="00736E2F" w:rsidP="007C2C91">
            <w:pPr>
              <w:rPr>
                <w:sz w:val="2"/>
                <w:szCs w:val="2"/>
                <w:lang w:val="en-US"/>
              </w:rPr>
            </w:pPr>
          </w:p>
        </w:tc>
        <w:tc>
          <w:tcPr>
            <w:tcW w:w="1380" w:type="dxa"/>
            <w:gridSpan w:val="2"/>
            <w:tcBorders>
              <w:top w:val="single" w:sz="6" w:space="0" w:color="auto"/>
              <w:bottom w:val="nil"/>
            </w:tcBorders>
            <w:vAlign w:val="center"/>
          </w:tcPr>
          <w:p w14:paraId="4BC32D89" w14:textId="77777777" w:rsidR="00736E2F" w:rsidRPr="003E2692" w:rsidRDefault="00736E2F" w:rsidP="007C2C91">
            <w:pPr>
              <w:rPr>
                <w:sz w:val="2"/>
                <w:szCs w:val="2"/>
                <w:lang w:val="en-US"/>
              </w:rPr>
            </w:pPr>
          </w:p>
        </w:tc>
        <w:tc>
          <w:tcPr>
            <w:tcW w:w="4082" w:type="dxa"/>
            <w:gridSpan w:val="3"/>
            <w:tcBorders>
              <w:top w:val="single" w:sz="6" w:space="0" w:color="auto"/>
              <w:bottom w:val="nil"/>
            </w:tcBorders>
          </w:tcPr>
          <w:p w14:paraId="19B6B78A" w14:textId="77777777" w:rsidR="00736E2F" w:rsidRPr="003E2692" w:rsidRDefault="00736E2F" w:rsidP="007C2C91">
            <w:pPr>
              <w:rPr>
                <w:sz w:val="2"/>
                <w:szCs w:val="2"/>
                <w:lang w:val="en-US"/>
              </w:rPr>
            </w:pPr>
          </w:p>
        </w:tc>
        <w:tc>
          <w:tcPr>
            <w:tcW w:w="969" w:type="dxa"/>
            <w:gridSpan w:val="2"/>
            <w:tcBorders>
              <w:top w:val="single" w:sz="6" w:space="0" w:color="auto"/>
              <w:bottom w:val="nil"/>
              <w:right w:val="nil"/>
            </w:tcBorders>
          </w:tcPr>
          <w:p w14:paraId="11ABE9A6" w14:textId="77777777" w:rsidR="00736E2F" w:rsidRPr="003E2692" w:rsidRDefault="00736E2F" w:rsidP="007C2C91">
            <w:pPr>
              <w:rPr>
                <w:sz w:val="2"/>
                <w:szCs w:val="2"/>
                <w:lang w:val="en-US"/>
              </w:rPr>
            </w:pPr>
          </w:p>
        </w:tc>
        <w:tc>
          <w:tcPr>
            <w:tcW w:w="1245" w:type="dxa"/>
            <w:gridSpan w:val="2"/>
            <w:tcBorders>
              <w:top w:val="single" w:sz="6" w:space="0" w:color="auto"/>
              <w:left w:val="nil"/>
              <w:bottom w:val="nil"/>
              <w:right w:val="nil"/>
            </w:tcBorders>
          </w:tcPr>
          <w:p w14:paraId="0B2F47D8" w14:textId="77777777" w:rsidR="00736E2F" w:rsidRPr="003E2692" w:rsidRDefault="00736E2F" w:rsidP="007C2C91">
            <w:pPr>
              <w:rPr>
                <w:sz w:val="2"/>
                <w:szCs w:val="2"/>
                <w:lang w:val="en-US"/>
              </w:rPr>
            </w:pPr>
          </w:p>
        </w:tc>
        <w:tc>
          <w:tcPr>
            <w:tcW w:w="1676" w:type="dxa"/>
            <w:gridSpan w:val="2"/>
            <w:tcBorders>
              <w:top w:val="single" w:sz="6" w:space="0" w:color="auto"/>
              <w:left w:val="nil"/>
              <w:bottom w:val="nil"/>
              <w:right w:val="nil"/>
            </w:tcBorders>
          </w:tcPr>
          <w:p w14:paraId="2FE3E856" w14:textId="77777777" w:rsidR="00736E2F" w:rsidRPr="003E2692" w:rsidRDefault="00736E2F" w:rsidP="007C2C91">
            <w:pPr>
              <w:rPr>
                <w:sz w:val="2"/>
                <w:szCs w:val="2"/>
                <w:lang w:val="en-US"/>
              </w:rPr>
            </w:pPr>
          </w:p>
        </w:tc>
      </w:tr>
      <w:tr w:rsidR="00736E2F" w:rsidRPr="00B449C4" w14:paraId="640F59E3"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36389043"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3033B26"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1E00EE5C" w14:textId="77777777" w:rsidR="00736E2F" w:rsidRPr="000E0709" w:rsidRDefault="00736E2F" w:rsidP="007C2C91">
            <w:pPr>
              <w:rPr>
                <w:i/>
                <w:iCs/>
                <w:sz w:val="22"/>
                <w:szCs w:val="22"/>
                <w:lang w:val="en-US"/>
              </w:rPr>
            </w:pPr>
            <w:r w:rsidRPr="000E0709">
              <w:rPr>
                <w:i/>
                <w:iCs/>
                <w:sz w:val="22"/>
                <w:szCs w:val="22"/>
                <w:lang w:val="en-US"/>
              </w:rPr>
              <w:t>Total</w:t>
            </w:r>
          </w:p>
        </w:tc>
        <w:tc>
          <w:tcPr>
            <w:tcW w:w="998" w:type="dxa"/>
            <w:gridSpan w:val="2"/>
            <w:tcBorders>
              <w:top w:val="nil"/>
              <w:bottom w:val="single" w:sz="4" w:space="0" w:color="auto"/>
              <w:right w:val="nil"/>
            </w:tcBorders>
          </w:tcPr>
          <w:p w14:paraId="24C4F2D3"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32A4535B"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651EA791" w14:textId="77777777" w:rsidR="00736E2F" w:rsidRPr="00B449C4" w:rsidRDefault="00736E2F" w:rsidP="007C2C91">
            <w:pPr>
              <w:rPr>
                <w:sz w:val="22"/>
                <w:szCs w:val="22"/>
                <w:lang w:val="en-US"/>
              </w:rPr>
            </w:pPr>
          </w:p>
        </w:tc>
      </w:tr>
      <w:tr w:rsidR="00736E2F" w:rsidRPr="00B449C4" w14:paraId="5F57E43D" w14:textId="77777777" w:rsidTr="007C2C91">
        <w:tblPrEx>
          <w:tblBorders>
            <w:top w:val="none" w:sz="0" w:space="0" w:color="auto"/>
            <w:insideH w:val="single" w:sz="6" w:space="0" w:color="auto"/>
            <w:insideV w:val="single" w:sz="6" w:space="0" w:color="auto"/>
          </w:tblBorders>
          <w:tblCellMar>
            <w:left w:w="107" w:type="dxa"/>
            <w:right w:w="107" w:type="dxa"/>
          </w:tblCellMar>
        </w:tblPrEx>
        <w:tc>
          <w:tcPr>
            <w:tcW w:w="1105" w:type="dxa"/>
            <w:gridSpan w:val="2"/>
            <w:tcBorders>
              <w:top w:val="nil"/>
              <w:bottom w:val="single" w:sz="4" w:space="0" w:color="auto"/>
            </w:tcBorders>
            <w:vAlign w:val="center"/>
          </w:tcPr>
          <w:p w14:paraId="3BF84F1A" w14:textId="77777777" w:rsidR="00736E2F" w:rsidRPr="00B40365" w:rsidRDefault="00736E2F" w:rsidP="007C2C91">
            <w:pPr>
              <w:rPr>
                <w:sz w:val="22"/>
                <w:szCs w:val="22"/>
                <w:lang w:val="en-US"/>
              </w:rPr>
            </w:pPr>
          </w:p>
        </w:tc>
        <w:tc>
          <w:tcPr>
            <w:tcW w:w="1382" w:type="dxa"/>
            <w:gridSpan w:val="3"/>
            <w:tcBorders>
              <w:top w:val="nil"/>
              <w:bottom w:val="single" w:sz="4" w:space="0" w:color="auto"/>
            </w:tcBorders>
            <w:vAlign w:val="center"/>
          </w:tcPr>
          <w:p w14:paraId="3FFF7907" w14:textId="77777777" w:rsidR="00736E2F" w:rsidRPr="00B40365" w:rsidRDefault="00736E2F" w:rsidP="007C2C91">
            <w:pPr>
              <w:rPr>
                <w:sz w:val="22"/>
                <w:szCs w:val="22"/>
                <w:lang w:val="en-US"/>
              </w:rPr>
            </w:pPr>
          </w:p>
        </w:tc>
        <w:tc>
          <w:tcPr>
            <w:tcW w:w="4239" w:type="dxa"/>
            <w:gridSpan w:val="2"/>
            <w:tcBorders>
              <w:top w:val="nil"/>
              <w:bottom w:val="single" w:sz="4" w:space="0" w:color="auto"/>
            </w:tcBorders>
          </w:tcPr>
          <w:p w14:paraId="46D2E08D" w14:textId="77777777" w:rsidR="00736E2F" w:rsidRPr="000E0709" w:rsidRDefault="00736E2F" w:rsidP="007C2C91">
            <w:pPr>
              <w:rPr>
                <w:i/>
                <w:iCs/>
                <w:sz w:val="22"/>
                <w:szCs w:val="22"/>
                <w:lang w:val="en-US"/>
              </w:rPr>
            </w:pPr>
            <w:r w:rsidRPr="000E0709">
              <w:rPr>
                <w:i/>
                <w:iCs/>
                <w:sz w:val="22"/>
                <w:szCs w:val="22"/>
                <w:lang w:val="en-US"/>
              </w:rPr>
              <w:t>Cheltuieli de depozitare</w:t>
            </w:r>
          </w:p>
        </w:tc>
        <w:tc>
          <w:tcPr>
            <w:tcW w:w="998" w:type="dxa"/>
            <w:gridSpan w:val="2"/>
            <w:tcBorders>
              <w:top w:val="nil"/>
              <w:bottom w:val="single" w:sz="4" w:space="0" w:color="auto"/>
              <w:right w:val="nil"/>
            </w:tcBorders>
          </w:tcPr>
          <w:p w14:paraId="22FD675A" w14:textId="77777777" w:rsidR="00736E2F" w:rsidRPr="00B449C4" w:rsidRDefault="00736E2F" w:rsidP="007C2C91">
            <w:pPr>
              <w:rPr>
                <w:sz w:val="22"/>
                <w:szCs w:val="22"/>
                <w:lang w:val="en-US"/>
              </w:rPr>
            </w:pPr>
          </w:p>
        </w:tc>
        <w:tc>
          <w:tcPr>
            <w:tcW w:w="1106" w:type="dxa"/>
            <w:gridSpan w:val="2"/>
            <w:tcBorders>
              <w:top w:val="nil"/>
              <w:left w:val="nil"/>
              <w:bottom w:val="single" w:sz="4" w:space="0" w:color="auto"/>
              <w:right w:val="nil"/>
            </w:tcBorders>
          </w:tcPr>
          <w:p w14:paraId="6E72B146" w14:textId="77777777" w:rsidR="00736E2F" w:rsidRPr="00B449C4" w:rsidRDefault="00736E2F" w:rsidP="007C2C91">
            <w:pPr>
              <w:rPr>
                <w:sz w:val="22"/>
                <w:szCs w:val="22"/>
                <w:lang w:val="en-US"/>
              </w:rPr>
            </w:pPr>
          </w:p>
        </w:tc>
        <w:tc>
          <w:tcPr>
            <w:tcW w:w="1518" w:type="dxa"/>
            <w:tcBorders>
              <w:top w:val="nil"/>
              <w:left w:val="nil"/>
              <w:bottom w:val="single" w:sz="4" w:space="0" w:color="auto"/>
            </w:tcBorders>
          </w:tcPr>
          <w:p w14:paraId="4107B281" w14:textId="77777777" w:rsidR="00736E2F" w:rsidRPr="00B449C4" w:rsidRDefault="00736E2F" w:rsidP="007C2C91">
            <w:pPr>
              <w:rPr>
                <w:sz w:val="22"/>
                <w:szCs w:val="22"/>
                <w:lang w:val="en-US"/>
              </w:rPr>
            </w:pPr>
          </w:p>
        </w:tc>
      </w:tr>
      <w:tr w:rsidR="00736E2F" w:rsidRPr="00B40365" w14:paraId="30B0033D" w14:textId="77777777" w:rsidTr="007C2C9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5" w:type="dxa"/>
            <w:gridSpan w:val="2"/>
            <w:tcBorders>
              <w:bottom w:val="single" w:sz="4" w:space="0" w:color="auto"/>
            </w:tcBorders>
            <w:vAlign w:val="center"/>
          </w:tcPr>
          <w:p w14:paraId="49DBEF25" w14:textId="77777777" w:rsidR="00736E2F" w:rsidRPr="00B40365" w:rsidRDefault="00736E2F" w:rsidP="007C2C91">
            <w:pPr>
              <w:rPr>
                <w:sz w:val="22"/>
                <w:szCs w:val="22"/>
                <w:lang w:val="en-US"/>
              </w:rPr>
            </w:pPr>
          </w:p>
        </w:tc>
        <w:tc>
          <w:tcPr>
            <w:tcW w:w="1382" w:type="dxa"/>
            <w:gridSpan w:val="3"/>
            <w:tcBorders>
              <w:bottom w:val="single" w:sz="4" w:space="0" w:color="auto"/>
            </w:tcBorders>
            <w:vAlign w:val="center"/>
          </w:tcPr>
          <w:p w14:paraId="1572495E" w14:textId="77777777" w:rsidR="00736E2F" w:rsidRPr="00B40365" w:rsidRDefault="00736E2F" w:rsidP="007C2C91">
            <w:pPr>
              <w:rPr>
                <w:sz w:val="22"/>
                <w:szCs w:val="22"/>
                <w:lang w:val="en-US"/>
              </w:rPr>
            </w:pPr>
          </w:p>
        </w:tc>
        <w:tc>
          <w:tcPr>
            <w:tcW w:w="4239" w:type="dxa"/>
            <w:gridSpan w:val="2"/>
            <w:tcBorders>
              <w:bottom w:val="single" w:sz="4" w:space="0" w:color="auto"/>
            </w:tcBorders>
          </w:tcPr>
          <w:p w14:paraId="5C755657" w14:textId="77777777" w:rsidR="00736E2F" w:rsidRPr="00B40365" w:rsidRDefault="00736E2F" w:rsidP="007C2C91">
            <w:pPr>
              <w:rPr>
                <w:sz w:val="22"/>
                <w:szCs w:val="22"/>
                <w:lang w:val="en-US"/>
              </w:rPr>
            </w:pPr>
            <w:r w:rsidRPr="00B40365">
              <w:rPr>
                <w:b/>
                <w:bCs/>
                <w:lang w:val="en-US"/>
              </w:rPr>
              <w:t xml:space="preserve">Total </w:t>
            </w:r>
            <w:r w:rsidRPr="00B40365">
              <w:rPr>
                <w:b/>
                <w:bCs/>
                <w:sz w:val="22"/>
                <w:szCs w:val="22"/>
                <w:lang w:val="en-US"/>
              </w:rPr>
              <w:t>Utilaj</w:t>
            </w:r>
          </w:p>
        </w:tc>
        <w:tc>
          <w:tcPr>
            <w:tcW w:w="3622" w:type="dxa"/>
            <w:gridSpan w:val="5"/>
            <w:tcBorders>
              <w:bottom w:val="single" w:sz="4" w:space="0" w:color="auto"/>
              <w:right w:val="single" w:sz="4" w:space="0" w:color="auto"/>
            </w:tcBorders>
          </w:tcPr>
          <w:p w14:paraId="1C7E347B" w14:textId="77777777" w:rsidR="00736E2F" w:rsidRPr="00B40365" w:rsidRDefault="00736E2F" w:rsidP="007C2C91">
            <w:pPr>
              <w:rPr>
                <w:sz w:val="22"/>
                <w:szCs w:val="22"/>
                <w:lang w:val="en-US"/>
              </w:rPr>
            </w:pPr>
          </w:p>
        </w:tc>
      </w:tr>
    </w:tbl>
    <w:p w14:paraId="7873E616" w14:textId="77777777" w:rsidR="00CE3E3D" w:rsidRPr="00525EFA" w:rsidRDefault="00CE3E3D" w:rsidP="00CE3E3D"/>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2F556B">
      <w:pPr>
        <w:pStyle w:val="Listparagraf"/>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f"/>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f"/>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f"/>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f"/>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f"/>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f"/>
        <w:numPr>
          <w:ilvl w:val="0"/>
          <w:numId w:val="0"/>
        </w:numPr>
        <w:ind w:right="-1"/>
        <w:rPr>
          <w:i/>
          <w:lang w:val="ro-MD"/>
        </w:rPr>
      </w:pPr>
    </w:p>
    <w:p w14:paraId="7A2D4CB9" w14:textId="77777777" w:rsidR="002D6E71" w:rsidRPr="00FF430B" w:rsidRDefault="002D6E71" w:rsidP="00196AB4">
      <w:pPr>
        <w:pStyle w:val="Listparagraf"/>
        <w:numPr>
          <w:ilvl w:val="0"/>
          <w:numId w:val="0"/>
        </w:numPr>
        <w:ind w:right="-1"/>
        <w:rPr>
          <w:i/>
          <w:lang w:val="ro-MD"/>
        </w:rPr>
      </w:pPr>
    </w:p>
    <w:p w14:paraId="36E55B8E" w14:textId="77777777" w:rsidR="002D6E71" w:rsidRPr="00FF430B" w:rsidRDefault="002D6E71" w:rsidP="00196AB4">
      <w:pPr>
        <w:pStyle w:val="Listparagraf"/>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f"/>
        <w:numPr>
          <w:ilvl w:val="0"/>
          <w:numId w:val="0"/>
        </w:numPr>
        <w:ind w:right="-1"/>
        <w:rPr>
          <w:lang w:val="ro-MD"/>
        </w:rPr>
      </w:pPr>
    </w:p>
    <w:p w14:paraId="135D94E2" w14:textId="77777777" w:rsidR="00806E2B" w:rsidRPr="00FF430B" w:rsidRDefault="00806E2B" w:rsidP="00196AB4">
      <w:pPr>
        <w:pStyle w:val="Listparagraf"/>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Listparagraf"/>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Listparagraf"/>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NormalWeb"/>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NormalWeb"/>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NormalWeb"/>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NormalWeb"/>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Listparagraf"/>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Listparagraf"/>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NormalWeb"/>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NormalWeb"/>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NormalWeb"/>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NormalWeb"/>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NormalWeb"/>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NormalWeb"/>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NormalWeb"/>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NormalWeb"/>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NormalWeb"/>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NormalWeb"/>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NormalWeb"/>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NormalWeb"/>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NormalWeb"/>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NormalWeb"/>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NormalWeb"/>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NormalWeb"/>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NormalWeb"/>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NormalWeb"/>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Listparagraf"/>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NormalWeb"/>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NormalWeb"/>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NormalWeb"/>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NormalWeb"/>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NormalWeb"/>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NormalWeb"/>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1203C2">
            <w:pPr>
              <w:pStyle w:val="NormalWeb"/>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1203C2">
            <w:pPr>
              <w:pStyle w:val="NormalWeb"/>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NormalWeb"/>
              <w:tabs>
                <w:tab w:val="left" w:pos="284"/>
                <w:tab w:val="left" w:pos="426"/>
              </w:tabs>
              <w:spacing w:line="276" w:lineRule="auto"/>
              <w:ind w:firstLine="0"/>
              <w:rPr>
                <w:lang w:val="ro-MD"/>
              </w:rPr>
            </w:pPr>
          </w:p>
          <w:p w14:paraId="5A8DF6C0" w14:textId="77777777" w:rsidR="00460653" w:rsidRPr="00FF430B" w:rsidRDefault="00D83EE1" w:rsidP="001203C2">
            <w:pPr>
              <w:pStyle w:val="Listparagraf"/>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2E96868F"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Perioada de garanţie pentru lucrări</w:t>
            </w:r>
            <w:r w:rsidR="008C0BEC">
              <w:rPr>
                <w:lang w:val="ro-MD"/>
              </w:rPr>
              <w:t xml:space="preserve"> </w:t>
            </w:r>
            <w:r w:rsidR="00460653" w:rsidRPr="00FF430B">
              <w:rPr>
                <w:lang w:val="ro-MD"/>
              </w:rPr>
              <w:t xml:space="preserve">este de  </w:t>
            </w:r>
            <w:r w:rsidR="00736E2F">
              <w:rPr>
                <w:b/>
                <w:color w:val="FF0000"/>
                <w:lang w:val="ro-MD"/>
              </w:rPr>
              <w:t>40 luni</w:t>
            </w:r>
            <w:r w:rsidR="00460653" w:rsidRPr="00FF430B">
              <w:rPr>
                <w:lang w:val="ro-MD"/>
              </w:rPr>
              <w:t xml:space="preserve">. </w:t>
            </w:r>
          </w:p>
          <w:p w14:paraId="1CEFAD7D"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NormalWeb"/>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NormalWeb"/>
              <w:tabs>
                <w:tab w:val="left" w:pos="567"/>
              </w:tabs>
              <w:spacing w:line="276" w:lineRule="auto"/>
              <w:ind w:firstLine="0"/>
              <w:rPr>
                <w:lang w:val="ro-MD"/>
              </w:rPr>
            </w:pPr>
          </w:p>
          <w:p w14:paraId="74A59756" w14:textId="77777777" w:rsidR="00460653" w:rsidRPr="00FF430B" w:rsidRDefault="00D53233" w:rsidP="001203C2">
            <w:pPr>
              <w:pStyle w:val="Listparagraf"/>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1203C2">
            <w:pPr>
              <w:pStyle w:val="NormalWeb"/>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NormalWeb"/>
              <w:tabs>
                <w:tab w:val="left" w:pos="567"/>
                <w:tab w:val="left" w:pos="1890"/>
              </w:tabs>
              <w:spacing w:line="276" w:lineRule="auto"/>
              <w:ind w:firstLine="0"/>
              <w:rPr>
                <w:lang w:val="ro-MD"/>
              </w:rPr>
            </w:pPr>
          </w:p>
          <w:p w14:paraId="581A0E3E" w14:textId="77777777" w:rsidR="00460653" w:rsidRPr="00FF430B" w:rsidRDefault="00D53233" w:rsidP="001203C2">
            <w:pPr>
              <w:pStyle w:val="Listparagraf"/>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Listparagraf"/>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Listparagraf"/>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NormalWeb"/>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NormalWeb"/>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Listparagraf"/>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Listparagraf"/>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NormalWeb"/>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NormalWeb"/>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NormalWeb"/>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NormalWeb"/>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NormalWeb"/>
              <w:tabs>
                <w:tab w:val="left" w:pos="567"/>
                <w:tab w:val="left" w:pos="2070"/>
              </w:tabs>
              <w:ind w:firstLine="0"/>
              <w:rPr>
                <w:lang w:val="ro-MD"/>
              </w:rPr>
            </w:pPr>
          </w:p>
          <w:p w14:paraId="27E6DB0A" w14:textId="77777777" w:rsidR="00460653" w:rsidRPr="00FF430B" w:rsidRDefault="007323B6" w:rsidP="001203C2">
            <w:pPr>
              <w:pStyle w:val="Listparagraf"/>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NormalWeb"/>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NormalWeb"/>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1608734C" w:rsidR="00460653" w:rsidRPr="00FF430B" w:rsidRDefault="007323B6" w:rsidP="001203C2">
            <w:pPr>
              <w:pStyle w:val="NormalWeb"/>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f"/>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Listparagraf"/>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Listparagraf"/>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6193E1C"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r w:rsidR="007A40C7">
                    <w:rPr>
                      <w:sz w:val="22"/>
                      <w:szCs w:val="22"/>
                    </w:rPr>
                    <w:t>MD15TRPDAK319220D07355A</w:t>
                  </w:r>
                  <w:bookmarkStart w:id="63" w:name="_GoBack"/>
                  <w:bookmarkEnd w:id="63"/>
                  <w:r w:rsidR="007A40C7">
                    <w:rPr>
                      <w:sz w:val="22"/>
                      <w:szCs w:val="22"/>
                    </w:rPr>
                    <w:t>J</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f"/>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Listparagraf"/>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f"/>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f"/>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f"/>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f"/>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f"/>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lastRenderedPageBreak/>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f"/>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f"/>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lastRenderedPageBreak/>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Listparagraf"/>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f"/>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Listparagraf"/>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f"/>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f"/>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Indentcorptex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Indentcorptext"/>
                    <w:ind w:firstLine="0"/>
                    <w:rPr>
                      <w:sz w:val="24"/>
                      <w:szCs w:val="24"/>
                      <w:lang w:val="ro-MD"/>
                    </w:rPr>
                  </w:pPr>
                </w:p>
                <w:p w14:paraId="320C32A8" w14:textId="77777777" w:rsidR="00F94BAD" w:rsidRPr="00FF430B" w:rsidRDefault="00F94BAD" w:rsidP="00411C62">
                  <w:pPr>
                    <w:pStyle w:val="Indentcorptex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Indentcorptext"/>
                    <w:ind w:firstLine="0"/>
                    <w:rPr>
                      <w:sz w:val="24"/>
                      <w:szCs w:val="24"/>
                      <w:lang w:val="ro-MD"/>
                    </w:rPr>
                  </w:pPr>
                </w:p>
                <w:p w14:paraId="35E43DC1" w14:textId="77777777" w:rsidR="00F94BAD" w:rsidRPr="00FF430B" w:rsidRDefault="00F94BAD" w:rsidP="00F94BAD">
                  <w:pPr>
                    <w:pStyle w:val="Indentcorptex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Indentcorptex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f"/>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Titlu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w:t>
            </w:r>
            <w:r w:rsidRPr="00FF430B">
              <w:rPr>
                <w:lang w:val="ro-MD"/>
              </w:rPr>
              <w:lastRenderedPageBreak/>
              <w:t>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Listparagraf"/>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f"/>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Listparagraf"/>
              <w:numPr>
                <w:ilvl w:val="0"/>
                <w:numId w:val="37"/>
              </w:numPr>
              <w:rPr>
                <w:lang w:val="ro-MD"/>
              </w:rPr>
            </w:pPr>
            <w:r w:rsidRPr="00FF430B">
              <w:rPr>
                <w:lang w:val="ro-MD"/>
              </w:rPr>
              <w:t>prin acordul de voinţă al părţilor ;</w:t>
            </w:r>
          </w:p>
          <w:p w14:paraId="0472106D" w14:textId="77777777" w:rsidR="0063773E" w:rsidRPr="00FF430B" w:rsidRDefault="0063773E" w:rsidP="001203C2">
            <w:pPr>
              <w:pStyle w:val="Listparagraf"/>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Listparagraf"/>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f"/>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CYR">
    <w:altName w:val="Times New Roman"/>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762A3C" w:rsidRDefault="00762A3C"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762A3C" w:rsidRDefault="00762A3C">
        <w:pPr>
          <w:pStyle w:val="Subsol"/>
          <w:jc w:val="right"/>
        </w:pPr>
        <w:r>
          <w:fldChar w:fldCharType="begin"/>
        </w:r>
        <w:r>
          <w:instrText xml:space="preserve"> PAGE   \* MERGEFORMAT </w:instrText>
        </w:r>
        <w:r>
          <w:fldChar w:fldCharType="separate"/>
        </w:r>
        <w:r w:rsidR="00736E2F">
          <w:t>70</w:t>
        </w:r>
        <w:r>
          <w:fldChar w:fldCharType="end"/>
        </w:r>
      </w:p>
    </w:sdtContent>
  </w:sdt>
  <w:p w14:paraId="075618FA" w14:textId="77777777" w:rsidR="00762A3C" w:rsidRDefault="00762A3C">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6E2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
    <w:name w:val="Subiect Comentariu Caracter"/>
    <w:basedOn w:val="TextcomentariuCaracter"/>
    <w:link w:val="SubiectComentariu"/>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8A294-F0B5-4D66-9994-5F0790934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29075</Words>
  <Characters>168641</Characters>
  <Application>Microsoft Office Word</Application>
  <DocSecurity>0</DocSecurity>
  <Lines>1405</Lines>
  <Paragraphs>394</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197322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2026-06-16T12:41:00Z</dcterms:created>
  <dcterms:modified xsi:type="dcterms:W3CDTF">2026-06-16T12:41:00Z</dcterms:modified>
</cp:coreProperties>
</file>