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D42B7">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D42B7">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D42B7">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D42B7">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D42B7">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D42B7">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D42B7">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D42B7">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D42B7">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D42B7">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D42B7">
      <w:pPr>
        <w:pStyle w:val="a"/>
        <w:numPr>
          <w:ilvl w:val="0"/>
          <w:numId w:val="3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D42B7">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D42B7">
      <w:pPr>
        <w:pStyle w:val="a"/>
        <w:numPr>
          <w:ilvl w:val="0"/>
          <w:numId w:val="3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D42B7">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D42B7">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D42B7">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D42B7">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D42B7">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D42B7">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D42B7">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D42B7">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D42B7">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D42B7">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D42B7">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D42B7">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D42B7">
      <w:pPr>
        <w:pStyle w:val="a"/>
        <w:numPr>
          <w:ilvl w:val="0"/>
          <w:numId w:val="35"/>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D42B7">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D42B7">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D42B7">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D42B7">
      <w:pPr>
        <w:pStyle w:val="a"/>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D42B7">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D42B7">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D42B7">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D42B7">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D42B7">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64830" w:rsidP="00ED42B7">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D42B7">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D42B7">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D42B7">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D42B7">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D42B7">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D42B7">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D42B7">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D42B7">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D42B7">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D42B7">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D42B7">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D42B7">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D42B7">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D42B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D42B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D42B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D42B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D42B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pPr>
    </w:p>
    <w:p w14:paraId="24BB839A" w14:textId="299A1EFE" w:rsidR="000E4D7D"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autoritatea </w:t>
      </w:r>
      <w:r w:rsidR="00026A54" w:rsidRPr="00FF430B">
        <w:lastRenderedPageBreak/>
        <w:t>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322752A4" w:rsidR="009A6869" w:rsidRPr="00FF430B" w:rsidRDefault="00D55CC9" w:rsidP="009F1E2C">
      <w:pPr>
        <w:tabs>
          <w:tab w:val="left" w:pos="-284"/>
        </w:tabs>
        <w:ind w:left="-284" w:firstLine="284"/>
        <w:jc w:val="cente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8254F" w:rsidRDefault="000E4D7D" w:rsidP="009F1E2C">
      <w:pPr>
        <w:pStyle w:val="af2"/>
        <w:shd w:val="clear" w:color="auto" w:fill="FFFFFF"/>
        <w:tabs>
          <w:tab w:val="left" w:pos="-284"/>
        </w:tabs>
        <w:ind w:left="-284" w:firstLine="284"/>
        <w:rPr>
          <w:color w:val="000000" w:themeColor="text1"/>
          <w:lang w:val="en-US" w:eastAsia="it-IT"/>
        </w:rPr>
      </w:pPr>
      <w:r w:rsidRPr="00C8254F">
        <w:rPr>
          <w:b/>
          <w:color w:val="000000" w:themeColor="text1"/>
          <w:lang w:val="en-US"/>
        </w:rPr>
        <w:t>9</w:t>
      </w:r>
      <w:r w:rsidR="0024699C" w:rsidRPr="00C8254F">
        <w:rPr>
          <w:b/>
          <w:color w:val="000000" w:themeColor="text1"/>
          <w:lang w:val="en-US"/>
        </w:rPr>
        <w:t>8</w:t>
      </w:r>
      <w:r w:rsidR="00B00190" w:rsidRPr="00C8254F">
        <w:rPr>
          <w:b/>
          <w:color w:val="000000" w:themeColor="text1"/>
          <w:lang w:val="en-US"/>
        </w:rPr>
        <w:t xml:space="preserve">. </w:t>
      </w:r>
      <w:r w:rsidR="009C11B3" w:rsidRPr="00C8254F">
        <w:rPr>
          <w:b/>
          <w:color w:val="000000" w:themeColor="text1"/>
          <w:lang w:val="en-US"/>
        </w:rPr>
        <w:t xml:space="preserve"> </w:t>
      </w:r>
      <w:r w:rsidR="00B00190" w:rsidRPr="00C8254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74AA7A10" w14:textId="77777777" w:rsidR="00315837" w:rsidRDefault="00315837" w:rsidP="00C8254F">
      <w:pPr>
        <w:spacing w:line="276" w:lineRule="auto"/>
        <w:jc w:val="center"/>
        <w:rPr>
          <w:b/>
          <w:sz w:val="28"/>
          <w:szCs w:val="28"/>
        </w:rPr>
      </w:pPr>
    </w:p>
    <w:p w14:paraId="30A087B5" w14:textId="77777777" w:rsidR="00315837" w:rsidRPr="00CD0F9F" w:rsidRDefault="00315837" w:rsidP="00315837">
      <w:pPr>
        <w:spacing w:line="276" w:lineRule="auto"/>
        <w:jc w:val="center"/>
        <w:rPr>
          <w:b/>
          <w:sz w:val="28"/>
          <w:szCs w:val="28"/>
        </w:rPr>
      </w:pPr>
      <w:r w:rsidRPr="00CD0F9F">
        <w:rPr>
          <w:b/>
          <w:sz w:val="28"/>
          <w:szCs w:val="28"/>
        </w:rPr>
        <w:t>ANUNȚ DE INTENȚIE</w:t>
      </w:r>
    </w:p>
    <w:p w14:paraId="19830738" w14:textId="77777777" w:rsidR="00315837" w:rsidRPr="004B32D4" w:rsidRDefault="00315837" w:rsidP="00315837">
      <w:pPr>
        <w:spacing w:line="276" w:lineRule="auto"/>
        <w:jc w:val="center"/>
      </w:pPr>
      <w:r>
        <w:t xml:space="preserve">Nr.1 </w:t>
      </w:r>
      <w:r w:rsidRPr="004B32D4">
        <w:t>din</w:t>
      </w:r>
      <w:r>
        <w:t xml:space="preserve"> 27 martie 2024</w:t>
      </w:r>
      <w:r w:rsidRPr="004B32D4">
        <w:t xml:space="preserve"> </w:t>
      </w:r>
    </w:p>
    <w:p w14:paraId="52B8A85D" w14:textId="77777777" w:rsidR="00315837" w:rsidRPr="004B32D4" w:rsidRDefault="00315837" w:rsidP="00315837">
      <w:pPr>
        <w:pStyle w:val="a"/>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315837" w:rsidRPr="00C014D5" w14:paraId="3221A8B5" w14:textId="77777777" w:rsidTr="001624D7">
        <w:tc>
          <w:tcPr>
            <w:tcW w:w="5949" w:type="dxa"/>
            <w:shd w:val="clear" w:color="auto" w:fill="F2F2F2" w:themeFill="background1" w:themeFillShade="F2"/>
          </w:tcPr>
          <w:p w14:paraId="111FDA65" w14:textId="77777777" w:rsidR="00315837" w:rsidRPr="004B32D4" w:rsidRDefault="00315837" w:rsidP="001624D7">
            <w:pPr>
              <w:spacing w:line="276" w:lineRule="auto"/>
              <w:jc w:val="both"/>
            </w:pPr>
            <w:r w:rsidRPr="004B32D4">
              <w:t>Denumirea autorității contractante</w:t>
            </w:r>
          </w:p>
        </w:tc>
        <w:tc>
          <w:tcPr>
            <w:tcW w:w="3969" w:type="dxa"/>
          </w:tcPr>
          <w:p w14:paraId="0E0A09AB" w14:textId="77777777" w:rsidR="00315837" w:rsidRPr="00E030A8" w:rsidRDefault="00315837" w:rsidP="001624D7">
            <w:pPr>
              <w:tabs>
                <w:tab w:val="left" w:pos="288"/>
              </w:tabs>
              <w:ind w:right="-308"/>
              <w:jc w:val="both"/>
              <w:rPr>
                <w:rFonts w:eastAsia="Cambria"/>
              </w:rPr>
            </w:pPr>
            <w:r w:rsidRPr="00E030A8">
              <w:t>IMSP Spitalul Raional Strășeni</w:t>
            </w:r>
          </w:p>
        </w:tc>
      </w:tr>
      <w:tr w:rsidR="00315837" w:rsidRPr="00C014D5" w14:paraId="473F1A2F" w14:textId="77777777" w:rsidTr="001624D7">
        <w:tc>
          <w:tcPr>
            <w:tcW w:w="5949" w:type="dxa"/>
            <w:shd w:val="clear" w:color="auto" w:fill="F2F2F2" w:themeFill="background1" w:themeFillShade="F2"/>
          </w:tcPr>
          <w:p w14:paraId="5051FB73" w14:textId="77777777" w:rsidR="00315837" w:rsidRPr="004B32D4" w:rsidRDefault="00315837" w:rsidP="001624D7">
            <w:pPr>
              <w:spacing w:line="276" w:lineRule="auto"/>
              <w:jc w:val="both"/>
            </w:pPr>
            <w:r w:rsidRPr="004B32D4">
              <w:t>IDNO</w:t>
            </w:r>
          </w:p>
        </w:tc>
        <w:tc>
          <w:tcPr>
            <w:tcW w:w="3969" w:type="dxa"/>
          </w:tcPr>
          <w:p w14:paraId="7428407E" w14:textId="77777777" w:rsidR="00315837" w:rsidRPr="00E030A8" w:rsidRDefault="00315837" w:rsidP="001624D7">
            <w:pPr>
              <w:tabs>
                <w:tab w:val="left" w:pos="288"/>
              </w:tabs>
              <w:ind w:right="-1"/>
              <w:jc w:val="both"/>
              <w:rPr>
                <w:rFonts w:eastAsia="Cambria"/>
              </w:rPr>
            </w:pPr>
            <w:r w:rsidRPr="00E030A8">
              <w:t>Or. Strășeni</w:t>
            </w:r>
          </w:p>
        </w:tc>
      </w:tr>
      <w:tr w:rsidR="00315837" w:rsidRPr="00C014D5" w14:paraId="5D480A49" w14:textId="77777777" w:rsidTr="001624D7">
        <w:tc>
          <w:tcPr>
            <w:tcW w:w="5949" w:type="dxa"/>
            <w:shd w:val="clear" w:color="auto" w:fill="F2F2F2" w:themeFill="background1" w:themeFillShade="F2"/>
          </w:tcPr>
          <w:p w14:paraId="5ADC5304" w14:textId="77777777" w:rsidR="00315837" w:rsidRPr="004B32D4" w:rsidRDefault="00315837" w:rsidP="001624D7">
            <w:pPr>
              <w:spacing w:line="276" w:lineRule="auto"/>
              <w:jc w:val="both"/>
            </w:pPr>
            <w:r w:rsidRPr="004B32D4">
              <w:t>Adresa</w:t>
            </w:r>
          </w:p>
        </w:tc>
        <w:tc>
          <w:tcPr>
            <w:tcW w:w="3969" w:type="dxa"/>
          </w:tcPr>
          <w:p w14:paraId="5169A767" w14:textId="77777777" w:rsidR="00315837" w:rsidRPr="00E030A8" w:rsidRDefault="00315837" w:rsidP="001624D7">
            <w:pPr>
              <w:tabs>
                <w:tab w:val="left" w:pos="288"/>
              </w:tabs>
              <w:ind w:right="-1"/>
              <w:jc w:val="both"/>
              <w:rPr>
                <w:rFonts w:eastAsia="Cambria"/>
              </w:rPr>
            </w:pPr>
            <w:r w:rsidRPr="00E030A8">
              <w:t>1003600158309</w:t>
            </w:r>
          </w:p>
        </w:tc>
      </w:tr>
      <w:tr w:rsidR="00315837" w:rsidRPr="00C014D5" w14:paraId="1372AC81" w14:textId="77777777" w:rsidTr="001624D7">
        <w:tc>
          <w:tcPr>
            <w:tcW w:w="5949" w:type="dxa"/>
            <w:shd w:val="clear" w:color="auto" w:fill="F2F2F2" w:themeFill="background1" w:themeFillShade="F2"/>
          </w:tcPr>
          <w:p w14:paraId="2FBF73A1" w14:textId="77777777" w:rsidR="00315837" w:rsidRPr="004B32D4" w:rsidRDefault="00315837" w:rsidP="001624D7">
            <w:pPr>
              <w:spacing w:line="276" w:lineRule="auto"/>
              <w:jc w:val="both"/>
            </w:pPr>
            <w:r w:rsidRPr="004B32D4">
              <w:t>Numărul de telefon/fax</w:t>
            </w:r>
          </w:p>
        </w:tc>
        <w:tc>
          <w:tcPr>
            <w:tcW w:w="3969" w:type="dxa"/>
          </w:tcPr>
          <w:p w14:paraId="5EC3AA8C" w14:textId="77777777" w:rsidR="00315837" w:rsidRPr="00E030A8" w:rsidRDefault="00315837" w:rsidP="001624D7">
            <w:pPr>
              <w:tabs>
                <w:tab w:val="left" w:pos="288"/>
              </w:tabs>
              <w:ind w:right="-1"/>
              <w:jc w:val="both"/>
              <w:rPr>
                <w:rFonts w:eastAsia="Cambria"/>
              </w:rPr>
            </w:pPr>
            <w:r w:rsidRPr="00E030A8">
              <w:t>str. T. Ciorbă 11/1</w:t>
            </w:r>
          </w:p>
        </w:tc>
      </w:tr>
      <w:tr w:rsidR="00315837" w:rsidRPr="00C014D5" w14:paraId="166E301B" w14:textId="77777777" w:rsidTr="001624D7">
        <w:tc>
          <w:tcPr>
            <w:tcW w:w="5949" w:type="dxa"/>
            <w:shd w:val="clear" w:color="auto" w:fill="F2F2F2" w:themeFill="background1" w:themeFillShade="F2"/>
          </w:tcPr>
          <w:p w14:paraId="31509D11" w14:textId="77777777" w:rsidR="00315837" w:rsidRPr="004B32D4" w:rsidRDefault="00315837" w:rsidP="001624D7">
            <w:pPr>
              <w:spacing w:line="276" w:lineRule="auto"/>
              <w:jc w:val="both"/>
            </w:pPr>
            <w:r w:rsidRPr="004B32D4">
              <w:t xml:space="preserve">Adresa de e-mail </w:t>
            </w:r>
            <w:r w:rsidRPr="00C014D5">
              <w:t>ale autorității contractante</w:t>
            </w:r>
          </w:p>
        </w:tc>
        <w:tc>
          <w:tcPr>
            <w:tcW w:w="3969" w:type="dxa"/>
          </w:tcPr>
          <w:p w14:paraId="7CA66499" w14:textId="77777777" w:rsidR="00315837" w:rsidRPr="00E030A8" w:rsidRDefault="00315837" w:rsidP="001624D7">
            <w:pPr>
              <w:tabs>
                <w:tab w:val="left" w:pos="288"/>
              </w:tabs>
              <w:ind w:right="-1"/>
              <w:jc w:val="both"/>
              <w:rPr>
                <w:rFonts w:eastAsia="Cambria"/>
              </w:rPr>
            </w:pPr>
            <w:r w:rsidRPr="00E030A8">
              <w:t>(0237)-22-448</w:t>
            </w:r>
          </w:p>
        </w:tc>
      </w:tr>
      <w:tr w:rsidR="00315837" w:rsidRPr="00C014D5" w14:paraId="72510690" w14:textId="77777777" w:rsidTr="001624D7">
        <w:tc>
          <w:tcPr>
            <w:tcW w:w="5949" w:type="dxa"/>
            <w:shd w:val="clear" w:color="auto" w:fill="F2F2F2" w:themeFill="background1" w:themeFillShade="F2"/>
          </w:tcPr>
          <w:p w14:paraId="1C382C4A" w14:textId="77777777" w:rsidR="00315837" w:rsidRPr="004B32D4" w:rsidRDefault="00315837" w:rsidP="001624D7">
            <w:pPr>
              <w:spacing w:line="276" w:lineRule="auto"/>
              <w:jc w:val="both"/>
            </w:pPr>
            <w:r w:rsidRPr="004B32D4">
              <w:t xml:space="preserve">Adresa de internet </w:t>
            </w:r>
            <w:r w:rsidRPr="00C014D5">
              <w:t>ale autorității contractante</w:t>
            </w:r>
          </w:p>
        </w:tc>
        <w:tc>
          <w:tcPr>
            <w:tcW w:w="3969" w:type="dxa"/>
          </w:tcPr>
          <w:p w14:paraId="3207DA5E" w14:textId="77777777" w:rsidR="00315837" w:rsidRPr="00E030A8" w:rsidRDefault="00315837" w:rsidP="001624D7">
            <w:pPr>
              <w:tabs>
                <w:tab w:val="left" w:pos="288"/>
              </w:tabs>
              <w:ind w:right="-1"/>
              <w:jc w:val="both"/>
              <w:rPr>
                <w:rFonts w:eastAsia="Cambria"/>
              </w:rPr>
            </w:pPr>
            <w:r w:rsidRPr="00E030A8">
              <w:rPr>
                <w:rFonts w:eastAsia="Cambria"/>
              </w:rPr>
              <w:t>http://www.imspsrstraseni.md/</w:t>
            </w:r>
          </w:p>
        </w:tc>
      </w:tr>
      <w:tr w:rsidR="00315837" w:rsidRPr="00C014D5" w14:paraId="1C309079" w14:textId="77777777" w:rsidTr="001624D7">
        <w:tc>
          <w:tcPr>
            <w:tcW w:w="5949" w:type="dxa"/>
            <w:shd w:val="clear" w:color="auto" w:fill="F2F2F2" w:themeFill="background1" w:themeFillShade="F2"/>
          </w:tcPr>
          <w:p w14:paraId="2975A7EB" w14:textId="77777777" w:rsidR="00315837" w:rsidRPr="004B32D4" w:rsidRDefault="00315837" w:rsidP="001624D7">
            <w:pPr>
              <w:spacing w:line="276" w:lineRule="auto"/>
              <w:jc w:val="both"/>
            </w:pPr>
            <w:r w:rsidRPr="004B32D4">
              <w:t>Perso</w:t>
            </w:r>
            <w:r w:rsidRPr="00C014D5">
              <w:t>a</w:t>
            </w:r>
            <w:r w:rsidRPr="004B32D4">
              <w:t>na de contact, numărul de telefon</w:t>
            </w:r>
            <w:r>
              <w:t>:</w:t>
            </w:r>
            <w:r w:rsidRPr="00C014D5">
              <w:t>e-mail</w:t>
            </w:r>
          </w:p>
        </w:tc>
        <w:tc>
          <w:tcPr>
            <w:tcW w:w="3969" w:type="dxa"/>
          </w:tcPr>
          <w:p w14:paraId="21B7A18A" w14:textId="77777777" w:rsidR="00315837" w:rsidRDefault="00315837" w:rsidP="001624D7">
            <w:pPr>
              <w:tabs>
                <w:tab w:val="left" w:pos="288"/>
              </w:tabs>
              <w:ind w:right="-1"/>
              <w:jc w:val="both"/>
              <w:rPr>
                <w:rFonts w:eastAsia="Cambria"/>
              </w:rPr>
            </w:pPr>
            <w:r>
              <w:rPr>
                <w:rFonts w:eastAsia="Cambria"/>
              </w:rPr>
              <w:t>Mihăilă Ion</w:t>
            </w:r>
          </w:p>
          <w:p w14:paraId="1CBCE355" w14:textId="77777777" w:rsidR="00315837" w:rsidRPr="00E030A8" w:rsidRDefault="00315837" w:rsidP="001624D7">
            <w:pPr>
              <w:tabs>
                <w:tab w:val="left" w:pos="288"/>
              </w:tabs>
              <w:ind w:right="-1"/>
              <w:jc w:val="both"/>
              <w:rPr>
                <w:rFonts w:eastAsia="Cambria"/>
              </w:rPr>
            </w:pPr>
            <w:r>
              <w:rPr>
                <w:rFonts w:eastAsia="Cambria"/>
              </w:rPr>
              <w:t>0237-22448</w:t>
            </w:r>
          </w:p>
          <w:p w14:paraId="1569F033" w14:textId="77777777" w:rsidR="00315837" w:rsidRPr="00E030A8" w:rsidRDefault="00315837" w:rsidP="001624D7">
            <w:pPr>
              <w:tabs>
                <w:tab w:val="left" w:pos="288"/>
              </w:tabs>
              <w:ind w:right="-1"/>
              <w:jc w:val="both"/>
              <w:rPr>
                <w:rFonts w:eastAsia="Cambria"/>
              </w:rPr>
            </w:pPr>
          </w:p>
        </w:tc>
      </w:tr>
      <w:tr w:rsidR="00315837" w:rsidRPr="00C014D5" w14:paraId="304ACF49" w14:textId="77777777" w:rsidTr="001624D7">
        <w:tc>
          <w:tcPr>
            <w:tcW w:w="5949" w:type="dxa"/>
            <w:shd w:val="clear" w:color="auto" w:fill="F2F2F2" w:themeFill="background1" w:themeFillShade="F2"/>
          </w:tcPr>
          <w:p w14:paraId="0E23316D" w14:textId="77777777" w:rsidR="00315837" w:rsidRPr="004B32D4" w:rsidRDefault="00315837" w:rsidP="001624D7">
            <w:pPr>
              <w:spacing w:line="276" w:lineRule="auto"/>
              <w:jc w:val="both"/>
            </w:pPr>
            <w:r w:rsidRPr="004B32D4">
              <w:t>Adresa de e-mail sau de internet de la care se va putea obține accesul liber, direct, total și gratuit la documentația de atribuire</w:t>
            </w:r>
          </w:p>
          <w:p w14:paraId="772BD04D" w14:textId="77777777" w:rsidR="00315837" w:rsidRPr="00CD0F9F" w:rsidRDefault="00315837" w:rsidP="001624D7">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6E31288" w14:textId="77777777" w:rsidR="00315837" w:rsidRPr="00E030A8" w:rsidRDefault="00315837" w:rsidP="001624D7">
            <w:pPr>
              <w:tabs>
                <w:tab w:val="left" w:pos="288"/>
              </w:tabs>
              <w:spacing w:line="276" w:lineRule="auto"/>
              <w:jc w:val="both"/>
            </w:pPr>
            <w:r>
              <w:t>www.achizitii.md</w:t>
            </w:r>
          </w:p>
        </w:tc>
      </w:tr>
      <w:tr w:rsidR="00315837" w:rsidRPr="00C014D5" w14:paraId="3DFDEFF7" w14:textId="77777777" w:rsidTr="001624D7">
        <w:tc>
          <w:tcPr>
            <w:tcW w:w="5949" w:type="dxa"/>
            <w:shd w:val="clear" w:color="auto" w:fill="F2F2F2" w:themeFill="background1" w:themeFillShade="F2"/>
          </w:tcPr>
          <w:p w14:paraId="40FF023B" w14:textId="77777777" w:rsidR="00315837" w:rsidRPr="004B32D4" w:rsidRDefault="00315837" w:rsidP="001624D7">
            <w:pPr>
              <w:spacing w:line="276" w:lineRule="auto"/>
              <w:jc w:val="both"/>
            </w:pPr>
            <w:r w:rsidRPr="004B32D4">
              <w:t>Tipul autorității contractante și obiectul principal de activitate</w:t>
            </w:r>
          </w:p>
          <w:p w14:paraId="12055BB1" w14:textId="77777777" w:rsidR="00315837" w:rsidRPr="00CD0F9F" w:rsidRDefault="00315837" w:rsidP="001624D7">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29B4900" w14:textId="77777777" w:rsidR="00315837" w:rsidRPr="00E030A8" w:rsidRDefault="00315837" w:rsidP="00315837">
            <w:pPr>
              <w:pStyle w:val="a"/>
              <w:numPr>
                <w:ilvl w:val="0"/>
                <w:numId w:val="37"/>
              </w:numPr>
              <w:tabs>
                <w:tab w:val="clear" w:pos="1134"/>
                <w:tab w:val="left" w:pos="288"/>
              </w:tabs>
              <w:ind w:left="0" w:right="-1" w:firstLine="0"/>
              <w:contextualSpacing/>
              <w:rPr>
                <w:rFonts w:eastAsia="Cambria"/>
              </w:rPr>
            </w:pPr>
            <w:r w:rsidRPr="00E030A8">
              <w:rPr>
                <w:rFonts w:eastAsia="Cambria"/>
              </w:rPr>
              <w:t>Instituție Medico-Sanitară Publică</w:t>
            </w:r>
          </w:p>
          <w:p w14:paraId="4A4C6B94" w14:textId="77777777" w:rsidR="00315837" w:rsidRPr="00E030A8" w:rsidRDefault="00315837" w:rsidP="00315837">
            <w:pPr>
              <w:pStyle w:val="a"/>
              <w:numPr>
                <w:ilvl w:val="0"/>
                <w:numId w:val="37"/>
              </w:numPr>
              <w:tabs>
                <w:tab w:val="clear" w:pos="1134"/>
                <w:tab w:val="left" w:pos="288"/>
              </w:tabs>
              <w:ind w:left="0" w:right="-1" w:firstLine="0"/>
              <w:contextualSpacing/>
              <w:rPr>
                <w:rFonts w:eastAsia="Cambria"/>
              </w:rPr>
            </w:pPr>
            <w:r w:rsidRPr="00E030A8">
              <w:rPr>
                <w:rFonts w:eastAsia="Cambria"/>
              </w:rPr>
              <w:t xml:space="preserve">Servicii medicale de staționar </w:t>
            </w:r>
          </w:p>
          <w:p w14:paraId="70C7D9DD" w14:textId="77777777" w:rsidR="00315837" w:rsidRPr="00E030A8" w:rsidRDefault="00315837" w:rsidP="00315837">
            <w:pPr>
              <w:pStyle w:val="a"/>
              <w:numPr>
                <w:ilvl w:val="0"/>
                <w:numId w:val="37"/>
              </w:numPr>
              <w:tabs>
                <w:tab w:val="clear" w:pos="1134"/>
                <w:tab w:val="left" w:pos="288"/>
              </w:tabs>
              <w:ind w:left="0" w:right="-1" w:firstLine="0"/>
              <w:contextualSpacing/>
              <w:rPr>
                <w:rFonts w:eastAsia="Cambria"/>
              </w:rPr>
            </w:pPr>
            <w:r w:rsidRPr="00E030A8">
              <w:rPr>
                <w:rFonts w:eastAsia="Cambria"/>
              </w:rPr>
              <w:t>Specializate de ambulator</w:t>
            </w:r>
          </w:p>
        </w:tc>
      </w:tr>
    </w:tbl>
    <w:p w14:paraId="51EBBA29" w14:textId="77777777" w:rsidR="00315837" w:rsidRPr="00E84B8B" w:rsidRDefault="00315837" w:rsidP="00315837">
      <w:pPr>
        <w:pStyle w:val="a"/>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10036" w:type="dxa"/>
        <w:tblInd w:w="-5" w:type="dxa"/>
        <w:tblLayout w:type="fixed"/>
        <w:tblLook w:val="04A0" w:firstRow="1" w:lastRow="0" w:firstColumn="1" w:lastColumn="0" w:noHBand="0" w:noVBand="1"/>
      </w:tblPr>
      <w:tblGrid>
        <w:gridCol w:w="567"/>
        <w:gridCol w:w="1134"/>
        <w:gridCol w:w="3657"/>
        <w:gridCol w:w="1276"/>
        <w:gridCol w:w="1417"/>
        <w:gridCol w:w="1985"/>
      </w:tblGrid>
      <w:tr w:rsidR="00315837" w:rsidRPr="001E3F00" w14:paraId="00992D8B" w14:textId="77777777" w:rsidTr="001624D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519228" w14:textId="77777777" w:rsidR="00315837" w:rsidRPr="001E3F00" w:rsidRDefault="00315837" w:rsidP="001624D7">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60EB82" w14:textId="77777777" w:rsidR="00315837" w:rsidRPr="001E3F00" w:rsidRDefault="00315837" w:rsidP="001624D7">
            <w:pPr>
              <w:spacing w:line="276" w:lineRule="auto"/>
              <w:jc w:val="center"/>
            </w:pPr>
            <w:r w:rsidRPr="001E3F00">
              <w:t>Cod CPV</w:t>
            </w:r>
          </w:p>
        </w:tc>
        <w:tc>
          <w:tcPr>
            <w:tcW w:w="36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37D869" w14:textId="77777777" w:rsidR="00315837" w:rsidRPr="001E3F00" w:rsidRDefault="00315837" w:rsidP="001624D7">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5E320" w14:textId="77777777" w:rsidR="00315837" w:rsidRPr="001E3F00" w:rsidRDefault="00315837" w:rsidP="001624D7">
            <w:pPr>
              <w:spacing w:line="276" w:lineRule="auto"/>
              <w:jc w:val="center"/>
            </w:pPr>
            <w:r w:rsidRPr="001E3F00">
              <w:t>Cantitate/ Unitate de măsură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71832" w14:textId="77777777" w:rsidR="00315837" w:rsidRPr="001E3F00" w:rsidRDefault="00315837" w:rsidP="001624D7">
            <w:pPr>
              <w:spacing w:line="276" w:lineRule="auto"/>
              <w:jc w:val="center"/>
            </w:pPr>
            <w:r w:rsidRPr="001E3F00">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87FA46" w14:textId="77777777" w:rsidR="00315837" w:rsidRPr="001E3F00" w:rsidRDefault="00315837" w:rsidP="001624D7">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315837" w:rsidRPr="001E3F00" w14:paraId="3B0B6FEC" w14:textId="77777777" w:rsidTr="001624D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74E65F" w14:textId="77777777" w:rsidR="00315837" w:rsidRPr="00CD0F9F" w:rsidRDefault="00315837" w:rsidP="001624D7">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B678D2" w14:textId="77777777" w:rsidR="00315837" w:rsidRPr="00E030A8" w:rsidRDefault="00315837" w:rsidP="001624D7">
            <w:pPr>
              <w:spacing w:line="276" w:lineRule="auto"/>
            </w:pPr>
            <w:r w:rsidRPr="00F243AE">
              <w:t>45200000-9</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D45D901" w14:textId="77777777" w:rsidR="00315837" w:rsidRPr="00E030A8" w:rsidRDefault="00315837" w:rsidP="001624D7">
            <w:pPr>
              <w:spacing w:line="276" w:lineRule="auto"/>
            </w:pPr>
            <w:r>
              <w:t>Lucrări de amenajare a teritoriului (pavaj) a</w:t>
            </w:r>
            <w:r w:rsidRPr="00E030A8">
              <w:t xml:space="preserve"> IMSP Spitalul Raional Strășeni</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F335" w14:textId="77777777" w:rsidR="00315837" w:rsidRPr="00E030A8" w:rsidRDefault="00315837" w:rsidP="001624D7">
            <w:pPr>
              <w:spacing w:line="276" w:lineRule="auto"/>
              <w:jc w:val="center"/>
            </w:pPr>
            <w:r w:rsidRPr="00E030A8">
              <w:t>Conform caietului de sarcini si documentaţiei de proiect</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55939CE" w14:textId="77777777" w:rsidR="00315837" w:rsidRPr="00E030A8" w:rsidRDefault="00315837" w:rsidP="001624D7">
            <w:pPr>
              <w:spacing w:line="276" w:lineRule="auto"/>
              <w:jc w:val="center"/>
            </w:pPr>
            <w:r>
              <w:t>826333,51</w:t>
            </w:r>
          </w:p>
        </w:tc>
      </w:tr>
    </w:tbl>
    <w:p w14:paraId="40D193A4" w14:textId="77777777" w:rsidR="00315837" w:rsidRPr="001E3F00" w:rsidRDefault="00315837" w:rsidP="00315837">
      <w:pPr>
        <w:pStyle w:val="a"/>
        <w:numPr>
          <w:ilvl w:val="0"/>
          <w:numId w:val="22"/>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1"/>
        <w:tblW w:w="9923" w:type="dxa"/>
        <w:tblInd w:w="-5" w:type="dxa"/>
        <w:tblLook w:val="04A0" w:firstRow="1" w:lastRow="0" w:firstColumn="1" w:lastColumn="0" w:noHBand="0" w:noVBand="1"/>
      </w:tblPr>
      <w:tblGrid>
        <w:gridCol w:w="5954"/>
        <w:gridCol w:w="3969"/>
      </w:tblGrid>
      <w:tr w:rsidR="00315837" w:rsidRPr="001E3F00" w14:paraId="600D615B" w14:textId="77777777" w:rsidTr="001624D7">
        <w:tc>
          <w:tcPr>
            <w:tcW w:w="5954" w:type="dxa"/>
            <w:shd w:val="clear" w:color="auto" w:fill="F2F2F2" w:themeFill="background1" w:themeFillShade="F2"/>
          </w:tcPr>
          <w:p w14:paraId="4319CB6D" w14:textId="77777777" w:rsidR="00315837" w:rsidRPr="001E3F00" w:rsidRDefault="00315837" w:rsidP="001624D7">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4F9DEE10" w14:textId="77777777" w:rsidR="00315837" w:rsidRPr="001E3F00" w:rsidRDefault="00315837" w:rsidP="001624D7">
            <w:pPr>
              <w:spacing w:line="276" w:lineRule="auto"/>
              <w:jc w:val="both"/>
            </w:pPr>
            <w:r w:rsidRPr="001E3F00">
              <w:t xml:space="preserve">Nu </w:t>
            </w:r>
            <w:r>
              <w:t>x</w:t>
            </w:r>
          </w:p>
          <w:p w14:paraId="78C2B101" w14:textId="77777777" w:rsidR="00315837" w:rsidRPr="001E3F00" w:rsidRDefault="00315837" w:rsidP="001624D7">
            <w:pPr>
              <w:pStyle w:val="a"/>
              <w:spacing w:line="276" w:lineRule="auto"/>
              <w:ind w:left="0"/>
            </w:pPr>
            <w:r w:rsidRPr="001E3F00">
              <w:t>Da □</w:t>
            </w:r>
          </w:p>
        </w:tc>
      </w:tr>
      <w:tr w:rsidR="00315837" w:rsidRPr="001E3F00" w14:paraId="7CC29068" w14:textId="77777777" w:rsidTr="001624D7">
        <w:tc>
          <w:tcPr>
            <w:tcW w:w="5954" w:type="dxa"/>
            <w:shd w:val="clear" w:color="auto" w:fill="F2F2F2" w:themeFill="background1" w:themeFillShade="F2"/>
          </w:tcPr>
          <w:p w14:paraId="7C5CD2C5" w14:textId="77777777" w:rsidR="00315837" w:rsidRPr="001E3F00" w:rsidRDefault="00315837" w:rsidP="001624D7">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100ED34B" w14:textId="77777777" w:rsidR="00315837" w:rsidRPr="001E3F00" w:rsidRDefault="00315837" w:rsidP="001624D7">
            <w:pPr>
              <w:spacing w:line="276" w:lineRule="auto"/>
              <w:jc w:val="both"/>
            </w:pPr>
            <w:r w:rsidRPr="001E3F00">
              <w:t xml:space="preserve">Nu </w:t>
            </w:r>
            <w:r>
              <w:t>x</w:t>
            </w:r>
          </w:p>
          <w:p w14:paraId="23CCA429" w14:textId="77777777" w:rsidR="00315837" w:rsidRPr="001E3F00" w:rsidRDefault="00315837" w:rsidP="001624D7">
            <w:pPr>
              <w:pStyle w:val="a"/>
              <w:spacing w:line="276" w:lineRule="auto"/>
              <w:ind w:left="0"/>
            </w:pPr>
            <w:r w:rsidRPr="001E3F00">
              <w:t>Da □</w:t>
            </w:r>
          </w:p>
        </w:tc>
      </w:tr>
      <w:tr w:rsidR="00315837" w:rsidRPr="001E3F00" w14:paraId="235622DC" w14:textId="77777777" w:rsidTr="001624D7">
        <w:tc>
          <w:tcPr>
            <w:tcW w:w="5954" w:type="dxa"/>
            <w:shd w:val="clear" w:color="auto" w:fill="F2F2F2" w:themeFill="background1" w:themeFillShade="F2"/>
          </w:tcPr>
          <w:p w14:paraId="4F2AEBFA" w14:textId="77777777" w:rsidR="00315837" w:rsidRPr="001E3F00" w:rsidRDefault="00315837" w:rsidP="001624D7">
            <w:pPr>
              <w:pStyle w:val="a"/>
              <w:spacing w:line="276" w:lineRule="auto"/>
              <w:ind w:left="0"/>
            </w:pPr>
            <w:r w:rsidRPr="001E3F00">
              <w:t>Scurtă descriere a criteriilor de selecție</w:t>
            </w:r>
          </w:p>
        </w:tc>
        <w:tc>
          <w:tcPr>
            <w:tcW w:w="3969" w:type="dxa"/>
          </w:tcPr>
          <w:p w14:paraId="3CABBBF3" w14:textId="77777777" w:rsidR="00315837" w:rsidRPr="001E3F00" w:rsidRDefault="00315837" w:rsidP="001624D7">
            <w:pPr>
              <w:pStyle w:val="a"/>
              <w:spacing w:line="276" w:lineRule="auto"/>
              <w:ind w:left="0" w:right="-79"/>
            </w:pPr>
            <w:r w:rsidRPr="007E6CB1">
              <w:t xml:space="preserve">Criteriul de evaluare aplicat pentru adjudecarea contractului: prețul cel mai scăzut, fără TVA, și </w:t>
            </w:r>
            <w:r>
              <w:t>c</w:t>
            </w:r>
            <w:r w:rsidRPr="007E6CB1">
              <w:t xml:space="preserve">orespunderea </w:t>
            </w:r>
            <w:r w:rsidRPr="007E6CB1">
              <w:lastRenderedPageBreak/>
              <w:t>parametrilor tehnici solicitați.</w:t>
            </w:r>
          </w:p>
        </w:tc>
      </w:tr>
    </w:tbl>
    <w:p w14:paraId="3A8413A2" w14:textId="77777777" w:rsidR="00315837" w:rsidRPr="00E84B8B" w:rsidRDefault="00315837" w:rsidP="00315837">
      <w:pPr>
        <w:pStyle w:val="a"/>
        <w:numPr>
          <w:ilvl w:val="0"/>
          <w:numId w:val="22"/>
        </w:numPr>
        <w:tabs>
          <w:tab w:val="clear" w:pos="1134"/>
        </w:tabs>
        <w:spacing w:before="240" w:after="160" w:line="276" w:lineRule="auto"/>
        <w:rPr>
          <w:b/>
        </w:rPr>
      </w:pPr>
      <w:r>
        <w:rPr>
          <w:b/>
        </w:rPr>
        <w:lastRenderedPageBreak/>
        <w:t>A</w:t>
      </w:r>
      <w:r w:rsidRPr="00E84B8B">
        <w:rPr>
          <w:b/>
        </w:rPr>
        <w:t>lte informații:</w:t>
      </w:r>
    </w:p>
    <w:tbl>
      <w:tblPr>
        <w:tblStyle w:val="af1"/>
        <w:tblW w:w="9923" w:type="dxa"/>
        <w:tblInd w:w="-5" w:type="dxa"/>
        <w:tblLook w:val="04A0" w:firstRow="1" w:lastRow="0" w:firstColumn="1" w:lastColumn="0" w:noHBand="0" w:noVBand="1"/>
      </w:tblPr>
      <w:tblGrid>
        <w:gridCol w:w="5812"/>
        <w:gridCol w:w="4111"/>
      </w:tblGrid>
      <w:tr w:rsidR="00315837" w:rsidRPr="00C014D5" w14:paraId="4CAE8D31" w14:textId="77777777" w:rsidTr="001624D7">
        <w:tc>
          <w:tcPr>
            <w:tcW w:w="5812" w:type="dxa"/>
            <w:shd w:val="clear" w:color="auto" w:fill="F2F2F2" w:themeFill="background1" w:themeFillShade="F2"/>
          </w:tcPr>
          <w:p w14:paraId="77F21327" w14:textId="77777777" w:rsidR="00315837" w:rsidRPr="00C014D5" w:rsidRDefault="00315837" w:rsidP="001624D7">
            <w:pPr>
              <w:pStyle w:val="a"/>
              <w:spacing w:line="276" w:lineRule="auto"/>
              <w:ind w:left="0"/>
            </w:pPr>
            <w:r w:rsidRPr="00C014D5">
              <w:t>Data estimată pentru publicarea anunțului de participare pentru contractul/contractele la care se referă anunțul de intenție</w:t>
            </w:r>
          </w:p>
        </w:tc>
        <w:tc>
          <w:tcPr>
            <w:tcW w:w="4111" w:type="dxa"/>
          </w:tcPr>
          <w:p w14:paraId="1CD5AF30" w14:textId="77777777" w:rsidR="00315837" w:rsidRPr="00C014D5" w:rsidRDefault="00315837" w:rsidP="001624D7">
            <w:pPr>
              <w:pStyle w:val="a"/>
              <w:spacing w:line="276" w:lineRule="auto"/>
              <w:ind w:left="0"/>
            </w:pPr>
            <w:r>
              <w:t>Martie 2024</w:t>
            </w:r>
          </w:p>
        </w:tc>
      </w:tr>
      <w:tr w:rsidR="00315837" w:rsidRPr="00C014D5" w14:paraId="29B24789" w14:textId="77777777" w:rsidTr="001624D7">
        <w:tc>
          <w:tcPr>
            <w:tcW w:w="5812" w:type="dxa"/>
            <w:shd w:val="clear" w:color="auto" w:fill="F2F2F2" w:themeFill="background1" w:themeFillShade="F2"/>
          </w:tcPr>
          <w:p w14:paraId="5F6B78F3" w14:textId="77777777" w:rsidR="00315837" w:rsidRPr="00C014D5" w:rsidRDefault="00315837" w:rsidP="001624D7">
            <w:pPr>
              <w:pStyle w:val="a"/>
              <w:spacing w:line="276" w:lineRule="auto"/>
              <w:ind w:left="0"/>
            </w:pPr>
            <w:r w:rsidRPr="00C014D5">
              <w:t>Tehnici și instrumente specifice de atribuire utilizate</w:t>
            </w:r>
          </w:p>
        </w:tc>
        <w:tc>
          <w:tcPr>
            <w:tcW w:w="4111" w:type="dxa"/>
          </w:tcPr>
          <w:p w14:paraId="390BEE8D" w14:textId="77777777" w:rsidR="00315837" w:rsidRPr="00C014D5" w:rsidRDefault="00315837" w:rsidP="001624D7">
            <w:pPr>
              <w:pStyle w:val="a"/>
              <w:spacing w:line="276" w:lineRule="auto"/>
              <w:ind w:left="0"/>
            </w:pPr>
            <w:r>
              <w:t>A</w:t>
            </w:r>
            <w:r w:rsidRPr="00C014D5">
              <w:t>cord-cadru □</w:t>
            </w:r>
          </w:p>
          <w:p w14:paraId="19CB5CC2" w14:textId="77777777" w:rsidR="00315837" w:rsidRPr="00C014D5" w:rsidRDefault="00315837" w:rsidP="001624D7">
            <w:pPr>
              <w:pStyle w:val="a"/>
              <w:spacing w:line="276" w:lineRule="auto"/>
              <w:ind w:left="0"/>
            </w:pPr>
            <w:r>
              <w:t>S</w:t>
            </w:r>
            <w:r w:rsidRPr="00C014D5">
              <w:t>istem dinamic de achiziție □</w:t>
            </w:r>
          </w:p>
        </w:tc>
      </w:tr>
      <w:tr w:rsidR="00315837" w:rsidRPr="00C014D5" w14:paraId="2EE6A8F4" w14:textId="77777777" w:rsidTr="001624D7">
        <w:tc>
          <w:tcPr>
            <w:tcW w:w="5812" w:type="dxa"/>
            <w:shd w:val="clear" w:color="auto" w:fill="F2F2F2" w:themeFill="background1" w:themeFillShade="F2"/>
          </w:tcPr>
          <w:p w14:paraId="376F0A11" w14:textId="77777777" w:rsidR="00315837" w:rsidRPr="00C014D5" w:rsidRDefault="00315837" w:rsidP="001624D7">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39E209F7" w14:textId="77777777" w:rsidR="00315837" w:rsidRPr="00C014D5" w:rsidRDefault="00315837" w:rsidP="001624D7">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2FA50FC4" w14:textId="77777777" w:rsidR="00315837" w:rsidRPr="004B32D4" w:rsidRDefault="00315837" w:rsidP="001624D7">
            <w:pPr>
              <w:spacing w:line="276" w:lineRule="auto"/>
              <w:jc w:val="both"/>
            </w:pPr>
            <w:r w:rsidRPr="004B32D4">
              <w:t xml:space="preserve">Nu </w:t>
            </w:r>
            <w:r>
              <w:t>x</w:t>
            </w:r>
          </w:p>
          <w:p w14:paraId="6A5A8D2B" w14:textId="77777777" w:rsidR="00315837" w:rsidRPr="00C014D5" w:rsidRDefault="00315837" w:rsidP="001624D7">
            <w:pPr>
              <w:pStyle w:val="a"/>
              <w:spacing w:line="276" w:lineRule="auto"/>
              <w:ind w:left="0"/>
            </w:pPr>
            <w:r w:rsidRPr="004B32D4">
              <w:t>Da □</w:t>
            </w:r>
          </w:p>
        </w:tc>
      </w:tr>
      <w:tr w:rsidR="00315837" w:rsidRPr="00C014D5" w14:paraId="418B6AA3" w14:textId="77777777" w:rsidTr="001624D7">
        <w:tc>
          <w:tcPr>
            <w:tcW w:w="5812" w:type="dxa"/>
            <w:shd w:val="clear" w:color="auto" w:fill="F2F2F2" w:themeFill="background1" w:themeFillShade="F2"/>
          </w:tcPr>
          <w:p w14:paraId="61EC558E" w14:textId="77777777" w:rsidR="00315837" w:rsidRPr="00C014D5" w:rsidRDefault="00315837" w:rsidP="001624D7">
            <w:pPr>
              <w:spacing w:line="276" w:lineRule="auto"/>
              <w:jc w:val="both"/>
            </w:pPr>
            <w:r w:rsidRPr="00C014D5">
              <w:t>Agenția Națională pentru Soluționarea Contestațiilor</w:t>
            </w:r>
          </w:p>
          <w:p w14:paraId="429B1C46" w14:textId="77777777" w:rsidR="00315837" w:rsidRPr="00C014D5" w:rsidRDefault="00315837" w:rsidP="001624D7">
            <w:pPr>
              <w:pStyle w:val="a"/>
              <w:spacing w:line="276" w:lineRule="auto"/>
              <w:ind w:left="0"/>
              <w:rPr>
                <w:lang w:eastAsia="zh-CN"/>
              </w:rPr>
            </w:pPr>
          </w:p>
        </w:tc>
        <w:tc>
          <w:tcPr>
            <w:tcW w:w="4111" w:type="dxa"/>
          </w:tcPr>
          <w:p w14:paraId="539894A7" w14:textId="77777777" w:rsidR="00315837" w:rsidRPr="00C014D5" w:rsidRDefault="00315837" w:rsidP="001624D7">
            <w:pPr>
              <w:spacing w:line="276" w:lineRule="auto"/>
              <w:jc w:val="both"/>
            </w:pPr>
            <w:r w:rsidRPr="00C014D5">
              <w:t>mun. Chișinău, bd. Ștefan cel Mare și Sfânt, 124, MD-2001;</w:t>
            </w:r>
          </w:p>
          <w:p w14:paraId="1F8BA1BD" w14:textId="77777777" w:rsidR="00315837" w:rsidRDefault="00315837" w:rsidP="001624D7">
            <w:pPr>
              <w:spacing w:line="276" w:lineRule="auto"/>
              <w:jc w:val="both"/>
            </w:pPr>
            <w:r w:rsidRPr="00C014D5">
              <w:t xml:space="preserve">tel/fax: (022) 820 652, 820-651 </w:t>
            </w:r>
          </w:p>
          <w:p w14:paraId="4AC885AF" w14:textId="77777777" w:rsidR="00315837" w:rsidRPr="00C014D5" w:rsidRDefault="00315837" w:rsidP="001624D7">
            <w:pPr>
              <w:spacing w:line="276" w:lineRule="auto"/>
              <w:jc w:val="both"/>
              <w:rPr>
                <w:rStyle w:val="af3"/>
                <w:rFonts w:eastAsiaTheme="majorEastAsia"/>
              </w:rPr>
            </w:pPr>
            <w:r>
              <w:t>e</w:t>
            </w:r>
            <w:r w:rsidRPr="00C014D5">
              <w:t xml:space="preserve">-mail: </w:t>
            </w:r>
            <w:hyperlink r:id="rId13" w:history="1">
              <w:r w:rsidRPr="00C014D5">
                <w:rPr>
                  <w:rStyle w:val="af3"/>
                  <w:rFonts w:eastAsiaTheme="majorEastAsia"/>
                </w:rPr>
                <w:t>contestatii@ansc.md</w:t>
              </w:r>
            </w:hyperlink>
          </w:p>
          <w:p w14:paraId="09BD62FE" w14:textId="77777777" w:rsidR="00315837" w:rsidRPr="00C014D5" w:rsidRDefault="00315837" w:rsidP="001624D7">
            <w:pPr>
              <w:spacing w:line="276" w:lineRule="auto"/>
              <w:jc w:val="both"/>
            </w:pPr>
            <w:r>
              <w:t>pagina web</w:t>
            </w:r>
            <w:r w:rsidRPr="001E3F00">
              <w:t xml:space="preserve">: </w:t>
            </w:r>
            <w:r w:rsidRPr="00C014D5">
              <w:rPr>
                <w:rStyle w:val="af3"/>
                <w:rFonts w:eastAsiaTheme="majorEastAsia"/>
              </w:rPr>
              <w:t>www.ansc.md</w:t>
            </w:r>
          </w:p>
        </w:tc>
      </w:tr>
      <w:tr w:rsidR="00315837" w:rsidRPr="00C014D5" w14:paraId="41E4CBEA" w14:textId="77777777" w:rsidTr="001624D7">
        <w:tc>
          <w:tcPr>
            <w:tcW w:w="5812" w:type="dxa"/>
            <w:shd w:val="clear" w:color="auto" w:fill="F2F2F2" w:themeFill="background1" w:themeFillShade="F2"/>
          </w:tcPr>
          <w:p w14:paraId="1C86CA2E" w14:textId="77777777" w:rsidR="00315837" w:rsidRPr="00C014D5" w:rsidRDefault="00315837" w:rsidP="001624D7">
            <w:pPr>
              <w:pStyle w:val="a"/>
              <w:spacing w:line="276" w:lineRule="auto"/>
              <w:ind w:left="0"/>
              <w:rPr>
                <w:lang w:eastAsia="zh-CN"/>
              </w:rPr>
            </w:pPr>
            <w:r w:rsidRPr="00C014D5">
              <w:rPr>
                <w:lang w:eastAsia="zh-CN"/>
              </w:rPr>
              <w:t>Alte informații relevante</w:t>
            </w:r>
          </w:p>
        </w:tc>
        <w:tc>
          <w:tcPr>
            <w:tcW w:w="4111" w:type="dxa"/>
          </w:tcPr>
          <w:p w14:paraId="7A070DD1" w14:textId="77777777" w:rsidR="00315837" w:rsidRPr="00C014D5" w:rsidRDefault="00315837" w:rsidP="001624D7">
            <w:pPr>
              <w:spacing w:line="276" w:lineRule="auto"/>
              <w:jc w:val="both"/>
            </w:pPr>
          </w:p>
          <w:p w14:paraId="7BA9F339" w14:textId="77777777" w:rsidR="00315837" w:rsidRPr="00C014D5" w:rsidRDefault="00315837" w:rsidP="001624D7">
            <w:pPr>
              <w:spacing w:line="276" w:lineRule="auto"/>
              <w:jc w:val="both"/>
            </w:pPr>
            <w:r>
              <w:t>-</w:t>
            </w:r>
          </w:p>
        </w:tc>
      </w:tr>
    </w:tbl>
    <w:p w14:paraId="016FB3BE" w14:textId="77777777" w:rsidR="00315837" w:rsidRPr="004B32D4" w:rsidRDefault="00315837" w:rsidP="00315837">
      <w:pPr>
        <w:spacing w:line="276" w:lineRule="auto"/>
        <w:jc w:val="both"/>
      </w:pPr>
    </w:p>
    <w:p w14:paraId="354F2A6F" w14:textId="77777777" w:rsidR="00315837" w:rsidRPr="00E030A8" w:rsidRDefault="00315837" w:rsidP="00315837">
      <w:pPr>
        <w:spacing w:before="120" w:after="120" w:line="276" w:lineRule="auto"/>
        <w:ind w:firstLine="567"/>
        <w:rPr>
          <w:b/>
        </w:rPr>
      </w:pPr>
      <w:r>
        <w:rPr>
          <w:b/>
        </w:rPr>
        <w:t>Conducătorul grupului de lucru:</w:t>
      </w:r>
      <w:r w:rsidRPr="00E030A8">
        <w:rPr>
          <w:b/>
        </w:rPr>
        <w:t xml:space="preserve">  </w:t>
      </w:r>
    </w:p>
    <w:p w14:paraId="391BB6D2" w14:textId="77777777" w:rsidR="00315837" w:rsidRPr="00E030A8" w:rsidRDefault="00315837" w:rsidP="00315837">
      <w:pPr>
        <w:spacing w:before="120" w:after="120" w:line="276" w:lineRule="auto"/>
        <w:ind w:firstLine="567"/>
        <w:rPr>
          <w:b/>
        </w:rPr>
      </w:pPr>
      <w:r w:rsidRPr="00E030A8">
        <w:rPr>
          <w:b/>
        </w:rPr>
        <w:t xml:space="preserve">Ion MIHĂILĂ               </w:t>
      </w:r>
    </w:p>
    <w:p w14:paraId="77417B1A" w14:textId="77777777" w:rsidR="00315837" w:rsidRPr="00E030A8" w:rsidRDefault="00315837" w:rsidP="00315837">
      <w:pPr>
        <w:spacing w:before="120" w:after="120" w:line="276" w:lineRule="auto"/>
        <w:ind w:firstLine="567"/>
      </w:pPr>
      <w:r w:rsidRPr="00E030A8">
        <w:t>L.Ș.</w:t>
      </w:r>
    </w:p>
    <w:p w14:paraId="261C90C1" w14:textId="77777777" w:rsidR="00315837" w:rsidRDefault="00315837" w:rsidP="00315837">
      <w:pPr>
        <w:spacing w:line="276" w:lineRule="auto"/>
        <w:jc w:val="both"/>
      </w:pPr>
    </w:p>
    <w:p w14:paraId="30E9FCC7" w14:textId="77777777" w:rsidR="00315837" w:rsidRDefault="00315837" w:rsidP="00315837">
      <w:pPr>
        <w:spacing w:line="276" w:lineRule="auto"/>
        <w:jc w:val="both"/>
      </w:pPr>
    </w:p>
    <w:p w14:paraId="1B932EC5" w14:textId="77777777" w:rsidR="00315837" w:rsidRPr="004B32D4" w:rsidRDefault="00315837" w:rsidP="00315837">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7875F230" w14:textId="77777777" w:rsidR="00315837" w:rsidRPr="00E84B8B" w:rsidRDefault="00315837" w:rsidP="00315837">
      <w:pPr>
        <w:spacing w:line="276" w:lineRule="auto"/>
      </w:pPr>
    </w:p>
    <w:p w14:paraId="4B19B22C" w14:textId="77777777" w:rsidR="00315837" w:rsidRDefault="00315837" w:rsidP="00C8254F">
      <w:pPr>
        <w:spacing w:line="276" w:lineRule="auto"/>
        <w:jc w:val="center"/>
        <w:rPr>
          <w:b/>
          <w:sz w:val="28"/>
          <w:szCs w:val="28"/>
        </w:rPr>
      </w:pPr>
    </w:p>
    <w:p w14:paraId="33D50D4A" w14:textId="77777777" w:rsidR="00315837" w:rsidRDefault="00315837" w:rsidP="00C8254F">
      <w:pPr>
        <w:spacing w:line="276" w:lineRule="auto"/>
        <w:jc w:val="center"/>
        <w:rPr>
          <w:b/>
          <w:sz w:val="28"/>
          <w:szCs w:val="28"/>
        </w:rPr>
      </w:pPr>
    </w:p>
    <w:p w14:paraId="0F6B986B" w14:textId="77777777" w:rsidR="00315837" w:rsidRDefault="00315837" w:rsidP="00C8254F">
      <w:pPr>
        <w:spacing w:line="276" w:lineRule="auto"/>
        <w:jc w:val="center"/>
        <w:rPr>
          <w:b/>
          <w:sz w:val="28"/>
          <w:szCs w:val="28"/>
        </w:rPr>
      </w:pPr>
    </w:p>
    <w:p w14:paraId="2DC2EDC1" w14:textId="77777777" w:rsidR="00315837" w:rsidRDefault="00315837" w:rsidP="00C8254F">
      <w:pPr>
        <w:spacing w:line="276" w:lineRule="auto"/>
        <w:jc w:val="center"/>
        <w:rPr>
          <w:b/>
          <w:sz w:val="28"/>
          <w:szCs w:val="28"/>
        </w:rPr>
      </w:pPr>
    </w:p>
    <w:p w14:paraId="2A27D763" w14:textId="77777777" w:rsidR="00315837" w:rsidRDefault="00315837" w:rsidP="00C8254F">
      <w:pPr>
        <w:spacing w:line="276" w:lineRule="auto"/>
        <w:jc w:val="center"/>
        <w:rPr>
          <w:b/>
          <w:sz w:val="28"/>
          <w:szCs w:val="28"/>
        </w:rPr>
      </w:pPr>
    </w:p>
    <w:p w14:paraId="0F87FBB2" w14:textId="77777777" w:rsidR="00093AE5" w:rsidRPr="00C8254F" w:rsidRDefault="00093AE5" w:rsidP="00093AE5">
      <w:pPr>
        <w:pStyle w:val="Style3"/>
        <w:tabs>
          <w:tab w:val="left" w:pos="567"/>
        </w:tabs>
        <w:spacing w:before="0" w:beforeAutospacing="0" w:after="0"/>
        <w:ind w:left="0" w:firstLine="0"/>
        <w:jc w:val="center"/>
        <w:rPr>
          <w:rFonts w:eastAsia="PMingLiU"/>
          <w:b w:val="0"/>
          <w:lang w:val="ro-RO"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5FD9053C" w14:textId="77777777" w:rsidR="00315837" w:rsidRDefault="00315837" w:rsidP="00BE362C">
      <w:pPr>
        <w:rPr>
          <w:noProof w:val="0"/>
          <w:sz w:val="20"/>
          <w:szCs w:val="20"/>
          <w:lang w:eastAsia="ru-RU"/>
        </w:rPr>
      </w:pPr>
    </w:p>
    <w:p w14:paraId="23AABAEC" w14:textId="77777777" w:rsidR="00315837" w:rsidRDefault="00315837" w:rsidP="00BE362C">
      <w:pPr>
        <w:rPr>
          <w:noProof w:val="0"/>
          <w:sz w:val="20"/>
          <w:szCs w:val="20"/>
          <w:lang w:eastAsia="ru-RU"/>
        </w:rPr>
      </w:pPr>
    </w:p>
    <w:p w14:paraId="1A38584E" w14:textId="77777777" w:rsidR="00315837" w:rsidRPr="00315837" w:rsidRDefault="00315837" w:rsidP="00315837">
      <w:pPr>
        <w:jc w:val="center"/>
        <w:rPr>
          <w:b/>
          <w:noProof w:val="0"/>
          <w:lang w:eastAsia="ru-RU"/>
        </w:rPr>
      </w:pPr>
      <w:r w:rsidRPr="00315837">
        <w:rPr>
          <w:b/>
          <w:noProof w:val="0"/>
          <w:lang w:eastAsia="ru-RU"/>
        </w:rPr>
        <w:t>ANUNȚ DE PARTICIPARE</w:t>
      </w:r>
    </w:p>
    <w:p w14:paraId="7EA057D6" w14:textId="77777777" w:rsidR="00315837" w:rsidRPr="00315837" w:rsidRDefault="00315837" w:rsidP="00315837">
      <w:pPr>
        <w:rPr>
          <w:noProof w:val="0"/>
          <w:lang w:eastAsia="ru-RU"/>
        </w:rPr>
      </w:pPr>
    </w:p>
    <w:p w14:paraId="6856B316" w14:textId="77777777" w:rsidR="00315837" w:rsidRPr="00315837" w:rsidRDefault="00315837" w:rsidP="00315837">
      <w:pPr>
        <w:rPr>
          <w:b/>
          <w:noProof w:val="0"/>
          <w:lang w:val="en-US" w:eastAsia="ru-RU"/>
        </w:rPr>
      </w:pPr>
      <w:r w:rsidRPr="00315837">
        <w:rPr>
          <w:noProof w:val="0"/>
          <w:lang w:eastAsia="ru-RU"/>
        </w:rPr>
        <w:t>privind achiziționarea: Lucrări de amenajare a teritoriului (pavaj) a IMSP Spitalul Raional Strășeni</w:t>
      </w:r>
      <w:r w:rsidRPr="00315837">
        <w:rPr>
          <w:noProof w:val="0"/>
          <w:lang w:eastAsia="ru-RU"/>
        </w:rPr>
        <w:br/>
      </w:r>
      <w:r w:rsidRPr="00315837">
        <w:rPr>
          <w:noProof w:val="0"/>
          <w:lang w:eastAsia="ru-RU"/>
        </w:rPr>
        <w:br/>
        <w:t>prin procedura de achiziție: Licitație Deschisă (Cererea Ofertei de Preț)</w:t>
      </w:r>
      <w:r w:rsidRPr="00315837">
        <w:rPr>
          <w:noProof w:val="0"/>
          <w:lang w:eastAsia="ru-RU"/>
        </w:rPr>
        <w:br/>
      </w:r>
    </w:p>
    <w:p w14:paraId="6121470E" w14:textId="77777777" w:rsidR="00315837" w:rsidRPr="00315837" w:rsidRDefault="00315837" w:rsidP="00315837">
      <w:pPr>
        <w:numPr>
          <w:ilvl w:val="0"/>
          <w:numId w:val="23"/>
        </w:numPr>
        <w:rPr>
          <w:b/>
          <w:noProof w:val="0"/>
          <w:lang w:val="en-US" w:eastAsia="ru-RU"/>
        </w:rPr>
      </w:pPr>
      <w:r w:rsidRPr="00315837">
        <w:rPr>
          <w:b/>
          <w:noProof w:val="0"/>
          <w:lang w:val="en-US" w:eastAsia="ru-RU"/>
        </w:rPr>
        <w:t>Denumirea autorității contractante: IMSP Spitalul Raional Strășeni</w:t>
      </w:r>
    </w:p>
    <w:p w14:paraId="54AFCBC9" w14:textId="77777777" w:rsidR="00315837" w:rsidRPr="00315837" w:rsidRDefault="00315837" w:rsidP="00315837">
      <w:pPr>
        <w:numPr>
          <w:ilvl w:val="0"/>
          <w:numId w:val="23"/>
        </w:numPr>
        <w:rPr>
          <w:b/>
          <w:noProof w:val="0"/>
          <w:lang w:eastAsia="ru-RU"/>
        </w:rPr>
      </w:pPr>
      <w:r w:rsidRPr="00315837">
        <w:rPr>
          <w:b/>
          <w:noProof w:val="0"/>
          <w:lang w:eastAsia="ru-RU"/>
        </w:rPr>
        <w:t xml:space="preserve">IDNO: </w:t>
      </w:r>
      <w:r w:rsidRPr="00315837">
        <w:rPr>
          <w:b/>
          <w:noProof w:val="0"/>
          <w:lang w:val="ro-MO" w:eastAsia="ru-RU"/>
        </w:rPr>
        <w:t>1003600158309</w:t>
      </w:r>
    </w:p>
    <w:p w14:paraId="7729C6D7" w14:textId="77777777" w:rsidR="00315837" w:rsidRPr="00315837" w:rsidRDefault="00315837" w:rsidP="00315837">
      <w:pPr>
        <w:numPr>
          <w:ilvl w:val="0"/>
          <w:numId w:val="23"/>
        </w:numPr>
        <w:rPr>
          <w:b/>
          <w:noProof w:val="0"/>
          <w:lang w:val="en-US" w:eastAsia="ru-RU"/>
        </w:rPr>
      </w:pPr>
      <w:r w:rsidRPr="00315837">
        <w:rPr>
          <w:b/>
          <w:noProof w:val="0"/>
          <w:lang w:val="en-US" w:eastAsia="ru-RU"/>
        </w:rPr>
        <w:t xml:space="preserve">Adresa: </w:t>
      </w:r>
      <w:r w:rsidRPr="00315837">
        <w:rPr>
          <w:b/>
          <w:noProof w:val="0"/>
          <w:lang w:eastAsia="ru-RU"/>
        </w:rPr>
        <w:t xml:space="preserve"> </w:t>
      </w:r>
      <w:r w:rsidRPr="00315837">
        <w:rPr>
          <w:b/>
          <w:noProof w:val="0"/>
          <w:lang w:val="en-US" w:eastAsia="ru-RU"/>
        </w:rPr>
        <w:t>or. Strășeni, str. T. Ciorbă 11/2</w:t>
      </w:r>
    </w:p>
    <w:p w14:paraId="18BE2ABB" w14:textId="77777777" w:rsidR="00315837" w:rsidRPr="00315837" w:rsidRDefault="00315837" w:rsidP="00315837">
      <w:pPr>
        <w:numPr>
          <w:ilvl w:val="0"/>
          <w:numId w:val="23"/>
        </w:numPr>
        <w:rPr>
          <w:b/>
          <w:noProof w:val="0"/>
          <w:lang w:val="en-US" w:eastAsia="ru-RU"/>
        </w:rPr>
      </w:pPr>
      <w:r w:rsidRPr="00315837">
        <w:rPr>
          <w:b/>
          <w:noProof w:val="0"/>
          <w:lang w:val="en-US" w:eastAsia="ru-RU"/>
        </w:rPr>
        <w:t>Numărul de telefon/fax:  0237-22448</w:t>
      </w:r>
    </w:p>
    <w:p w14:paraId="527A0EBD" w14:textId="77777777" w:rsidR="00315837" w:rsidRPr="00315837" w:rsidRDefault="00315837" w:rsidP="00315837">
      <w:pPr>
        <w:numPr>
          <w:ilvl w:val="0"/>
          <w:numId w:val="23"/>
        </w:numPr>
        <w:rPr>
          <w:b/>
          <w:noProof w:val="0"/>
          <w:lang w:val="en-US" w:eastAsia="ru-RU"/>
        </w:rPr>
      </w:pPr>
      <w:r w:rsidRPr="00315837">
        <w:rPr>
          <w:b/>
          <w:noProof w:val="0"/>
          <w:lang w:val="en-US" w:eastAsia="ru-RU"/>
        </w:rPr>
        <w:t xml:space="preserve">Adresa de e-mail și de internet a autorității contractante:  </w:t>
      </w:r>
      <w:hyperlink r:id="rId14" w:history="1">
        <w:r w:rsidRPr="00315837">
          <w:rPr>
            <w:rStyle w:val="af3"/>
            <w:b/>
            <w:noProof w:val="0"/>
            <w:lang w:val="en-US" w:eastAsia="ru-RU"/>
          </w:rPr>
          <w:t>srstraseni@ms.md</w:t>
        </w:r>
      </w:hyperlink>
      <w:r w:rsidRPr="00315837">
        <w:rPr>
          <w:b/>
          <w:noProof w:val="0"/>
          <w:lang w:val="en-US" w:eastAsia="ru-RU"/>
        </w:rPr>
        <w:t>, imspsrstraseni.md</w:t>
      </w:r>
    </w:p>
    <w:p w14:paraId="2F945B74" w14:textId="77777777" w:rsidR="00315837" w:rsidRPr="00315837" w:rsidRDefault="00315837" w:rsidP="00315837">
      <w:pPr>
        <w:numPr>
          <w:ilvl w:val="0"/>
          <w:numId w:val="23"/>
        </w:numPr>
        <w:rPr>
          <w:b/>
          <w:noProof w:val="0"/>
          <w:lang w:val="en-US" w:eastAsia="ru-RU"/>
        </w:rPr>
      </w:pPr>
      <w:r w:rsidRPr="00315837">
        <w:rPr>
          <w:b/>
          <w:noProof w:val="0"/>
          <w:lang w:val="en-US" w:eastAsia="ru-RU"/>
        </w:rPr>
        <w:t xml:space="preserve">Adresa de e-mail sau de internet de la care se va putea obține accesul la documentația de atribuire: </w:t>
      </w:r>
      <w:r w:rsidRPr="00315837">
        <w:rPr>
          <w:b/>
          <w:i/>
          <w:noProof w:val="0"/>
          <w:lang w:val="en-US" w:eastAsia="ru-RU"/>
        </w:rPr>
        <w:t>documentația de atribuire este anexată în cadrul procedurii în SIA RSAP</w:t>
      </w:r>
      <w:r w:rsidRPr="00315837">
        <w:rPr>
          <w:b/>
          <w:noProof w:val="0"/>
          <w:lang w:val="en-US" w:eastAsia="ru-RU"/>
        </w:rPr>
        <w:t xml:space="preserve"> </w:t>
      </w:r>
    </w:p>
    <w:p w14:paraId="69852F1B" w14:textId="77777777" w:rsidR="00315837" w:rsidRPr="00315837" w:rsidRDefault="00315837" w:rsidP="00315837">
      <w:pPr>
        <w:numPr>
          <w:ilvl w:val="0"/>
          <w:numId w:val="23"/>
        </w:numPr>
        <w:rPr>
          <w:b/>
          <w:noProof w:val="0"/>
          <w:lang w:val="en-US" w:eastAsia="ru-RU"/>
        </w:rPr>
      </w:pPr>
      <w:r w:rsidRPr="00315837">
        <w:rPr>
          <w:b/>
          <w:noProof w:val="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15837">
        <w:rPr>
          <w:b/>
          <w:noProof w:val="0"/>
          <w:u w:val="single"/>
          <w:lang w:val="en-US" w:eastAsia="ru-RU"/>
        </w:rPr>
        <w:t>nu se aplică</w:t>
      </w:r>
      <w:r w:rsidRPr="00315837">
        <w:rPr>
          <w:b/>
          <w:noProof w:val="0"/>
          <w:lang w:val="en-US" w:eastAsia="ru-RU"/>
        </w:rPr>
        <w:t xml:space="preserve"> </w:t>
      </w:r>
    </w:p>
    <w:p w14:paraId="356D00F7" w14:textId="77777777" w:rsidR="00315837" w:rsidRPr="00315837" w:rsidRDefault="00315837" w:rsidP="00315837">
      <w:pPr>
        <w:numPr>
          <w:ilvl w:val="0"/>
          <w:numId w:val="23"/>
        </w:numPr>
        <w:rPr>
          <w:b/>
          <w:noProof w:val="0"/>
          <w:lang w:val="en-US" w:eastAsia="ru-RU"/>
        </w:rPr>
      </w:pPr>
      <w:r w:rsidRPr="00315837">
        <w:rPr>
          <w:b/>
          <w:noProof w:val="0"/>
          <w:lang w:val="en-US" w:eastAsia="ru-RU"/>
        </w:rPr>
        <w:t>Cumpărătorul invită operatorii economici interesați, care îi pot satisface necesitățile, să participe la procedura de achiziție privind livrarea următoarelor bunuri:</w:t>
      </w: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315837" w:rsidRPr="00315837" w14:paraId="293246B5" w14:textId="77777777" w:rsidTr="001624D7">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31CADB9F" w14:textId="77777777" w:rsidR="00315837" w:rsidRPr="00315837" w:rsidRDefault="00315837" w:rsidP="00315837">
            <w:pPr>
              <w:rPr>
                <w:b/>
                <w:noProof w:val="0"/>
                <w:lang w:eastAsia="ru-RU"/>
              </w:rPr>
            </w:pPr>
            <w:r w:rsidRPr="00315837">
              <w:rPr>
                <w:b/>
                <w:noProof w:val="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14:paraId="4E583F13" w14:textId="77777777" w:rsidR="00315837" w:rsidRPr="00315837" w:rsidRDefault="00315837" w:rsidP="00315837">
            <w:pPr>
              <w:rPr>
                <w:b/>
                <w:noProof w:val="0"/>
                <w:lang w:eastAsia="ru-RU"/>
              </w:rPr>
            </w:pPr>
            <w:r w:rsidRPr="00315837">
              <w:rPr>
                <w:b/>
                <w:noProof w:val="0"/>
                <w:lang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D9D9D9"/>
            <w:vAlign w:val="center"/>
          </w:tcPr>
          <w:p w14:paraId="2A788D5A" w14:textId="77777777" w:rsidR="00315837" w:rsidRPr="00315837" w:rsidRDefault="00315837" w:rsidP="00315837">
            <w:pPr>
              <w:rPr>
                <w:b/>
                <w:noProof w:val="0"/>
                <w:lang w:val="en-US" w:eastAsia="ru-RU"/>
              </w:rPr>
            </w:pPr>
            <w:r w:rsidRPr="00315837">
              <w:rPr>
                <w:b/>
                <w:noProof w:val="0"/>
                <w:lang w:val="en-US" w:eastAsia="ru-RU"/>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6DD37A2D" w14:textId="77777777" w:rsidR="00315837" w:rsidRPr="00315837" w:rsidRDefault="00315837" w:rsidP="00315837">
            <w:pPr>
              <w:rPr>
                <w:b/>
                <w:noProof w:val="0"/>
                <w:lang w:eastAsia="ru-RU"/>
              </w:rPr>
            </w:pPr>
            <w:r w:rsidRPr="00315837">
              <w:rPr>
                <w:b/>
                <w:noProof w:val="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6503114C" w14:textId="77777777" w:rsidR="00315837" w:rsidRPr="00315837" w:rsidRDefault="00315837" w:rsidP="00315837">
            <w:pPr>
              <w:rPr>
                <w:b/>
                <w:noProof w:val="0"/>
                <w:lang w:eastAsia="ru-RU"/>
              </w:rPr>
            </w:pPr>
            <w:r w:rsidRPr="00315837">
              <w:rPr>
                <w:b/>
                <w:noProof w:val="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41BB81AD" w14:textId="77777777" w:rsidR="00315837" w:rsidRPr="00315837" w:rsidRDefault="00315837" w:rsidP="00315837">
            <w:pPr>
              <w:rPr>
                <w:b/>
                <w:noProof w:val="0"/>
                <w:lang w:val="en-US" w:eastAsia="ru-RU"/>
              </w:rPr>
            </w:pPr>
            <w:r w:rsidRPr="00315837">
              <w:rPr>
                <w:b/>
                <w:noProof w:val="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516AA75C" w14:textId="77777777" w:rsidR="00315837" w:rsidRPr="00315837" w:rsidRDefault="00315837" w:rsidP="00315837">
            <w:pPr>
              <w:rPr>
                <w:b/>
                <w:noProof w:val="0"/>
                <w:lang w:val="en-US" w:eastAsia="ru-RU"/>
              </w:rPr>
            </w:pPr>
            <w:r w:rsidRPr="00315837">
              <w:rPr>
                <w:b/>
                <w:noProof w:val="0"/>
                <w:lang w:val="en-US" w:eastAsia="ru-RU"/>
              </w:rPr>
              <w:t>Valoarea estimată</w:t>
            </w:r>
          </w:p>
          <w:p w14:paraId="03A34247" w14:textId="77777777" w:rsidR="00315837" w:rsidRPr="00315837" w:rsidRDefault="00315837" w:rsidP="00315837">
            <w:pPr>
              <w:rPr>
                <w:b/>
                <w:noProof w:val="0"/>
                <w:lang w:val="en-US" w:eastAsia="ru-RU"/>
              </w:rPr>
            </w:pPr>
            <w:r w:rsidRPr="00315837">
              <w:rPr>
                <w:b/>
                <w:noProof w:val="0"/>
                <w:lang w:val="en-US" w:eastAsia="ru-RU"/>
              </w:rPr>
              <w:t>f/TVA</w:t>
            </w:r>
            <w:r w:rsidRPr="00315837">
              <w:rPr>
                <w:b/>
                <w:noProof w:val="0"/>
                <w:lang w:val="en-US" w:eastAsia="ru-RU"/>
              </w:rPr>
              <w:br/>
              <w:t>(se va indica pentru fiecare lot în parte)</w:t>
            </w:r>
          </w:p>
        </w:tc>
      </w:tr>
      <w:tr w:rsidR="00315837" w:rsidRPr="00315837" w14:paraId="7C148766" w14:textId="77777777" w:rsidTr="001624D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8CF47FA" w14:textId="77777777" w:rsidR="00315837" w:rsidRPr="00315837" w:rsidRDefault="00315837" w:rsidP="00315837">
            <w:pPr>
              <w:rPr>
                <w:noProof w:val="0"/>
                <w:lang w:val="en-US"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1308FA78" w14:textId="77777777" w:rsidR="00315837" w:rsidRPr="00315837" w:rsidRDefault="00315837" w:rsidP="00315837">
            <w:pPr>
              <w:rPr>
                <w:noProof w:val="0"/>
                <w:lang w:val="en-US"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14:paraId="5A7D8D5B" w14:textId="77777777" w:rsidR="00315837" w:rsidRPr="00315837" w:rsidRDefault="00315837" w:rsidP="00315837">
            <w:pPr>
              <w:rPr>
                <w:noProof w:val="0"/>
                <w:lang w:eastAsia="ru-RU"/>
              </w:rPr>
            </w:pPr>
            <w:r w:rsidRPr="00315837">
              <w:rPr>
                <w:b/>
                <w:noProof w:val="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DA4CC01" w14:textId="77777777" w:rsidR="00315837" w:rsidRPr="00315837" w:rsidRDefault="00315837" w:rsidP="00315837">
            <w:pP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6330413" w14:textId="77777777" w:rsidR="00315837" w:rsidRPr="00315837" w:rsidRDefault="00315837" w:rsidP="00315837">
            <w:pP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7E303234" w14:textId="77777777" w:rsidR="00315837" w:rsidRPr="00315837" w:rsidRDefault="00315837" w:rsidP="00315837">
            <w:pP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1A02E4E9" w14:textId="77777777" w:rsidR="00315837" w:rsidRPr="00315837" w:rsidRDefault="00315837" w:rsidP="00315837">
            <w:pPr>
              <w:rPr>
                <w:noProof w:val="0"/>
                <w:lang w:eastAsia="ru-RU"/>
              </w:rPr>
            </w:pPr>
          </w:p>
        </w:tc>
      </w:tr>
      <w:tr w:rsidR="00315837" w:rsidRPr="00315837" w14:paraId="6813F775" w14:textId="77777777" w:rsidTr="001624D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A9B3C35" w14:textId="77777777" w:rsidR="00315837" w:rsidRPr="00315837" w:rsidRDefault="00315837" w:rsidP="00315837">
            <w:pPr>
              <w:rPr>
                <w:noProof w:val="0"/>
                <w:lang w:eastAsia="ru-RU"/>
              </w:rPr>
            </w:pPr>
            <w:r w:rsidRPr="00315837">
              <w:rPr>
                <w:noProof w:val="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70618329" w14:textId="77777777" w:rsidR="00315837" w:rsidRPr="00315837" w:rsidRDefault="00315837" w:rsidP="00315837">
            <w:pPr>
              <w:rPr>
                <w:noProof w:val="0"/>
                <w:lang w:eastAsia="ru-RU"/>
              </w:rPr>
            </w:pPr>
            <w:r w:rsidRPr="00315837">
              <w:rPr>
                <w:noProof w:val="0"/>
                <w:lang w:eastAsia="ru-RU"/>
              </w:rPr>
              <w:t>45200000-9</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14:paraId="67F1A7CA" w14:textId="77777777" w:rsidR="00315837" w:rsidRPr="00315837" w:rsidRDefault="00315837" w:rsidP="00315837">
            <w:pPr>
              <w:rPr>
                <w:i/>
                <w:noProof w:val="0"/>
                <w:lang w:val="en-US" w:eastAsia="ru-RU"/>
              </w:rPr>
            </w:pPr>
            <w:r w:rsidRPr="00315837">
              <w:rPr>
                <w:noProof w:val="0"/>
                <w:lang w:eastAsia="ru-RU"/>
              </w:rPr>
              <w:t>Lucrări de amenajare a teritoriului (pavaj) a IMSP Spitalul Raional Strășeni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CBEDFCD" w14:textId="77777777" w:rsidR="00315837" w:rsidRPr="00315837" w:rsidRDefault="00315837" w:rsidP="00315837">
            <w:pPr>
              <w:rPr>
                <w:noProof w:val="0"/>
                <w:lang w:val="en-US" w:eastAsia="ru-RU"/>
              </w:rPr>
            </w:pPr>
            <w:r w:rsidRPr="00315837">
              <w:rPr>
                <w:noProof w:val="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19C9923" w14:textId="77777777" w:rsidR="00315837" w:rsidRPr="00315837" w:rsidRDefault="00315837" w:rsidP="00315837">
            <w:pPr>
              <w:rPr>
                <w:noProof w:val="0"/>
                <w:lang w:val="en-US" w:eastAsia="ru-RU"/>
              </w:rPr>
            </w:pPr>
            <w:r w:rsidRPr="00315837">
              <w:rPr>
                <w:noProof w:val="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6FAB8923" w14:textId="77777777" w:rsidR="00315837" w:rsidRPr="00315837" w:rsidRDefault="00315837" w:rsidP="00315837">
            <w:pPr>
              <w:rPr>
                <w:noProof w:val="0"/>
                <w:lang w:val="en-US" w:eastAsia="ru-RU"/>
              </w:rPr>
            </w:pPr>
            <w:r w:rsidRPr="00315837">
              <w:rPr>
                <w:noProof w:val="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22B8F11D" w14:textId="77777777" w:rsidR="00315837" w:rsidRPr="00315837" w:rsidRDefault="00315837" w:rsidP="00315837">
            <w:pPr>
              <w:rPr>
                <w:noProof w:val="0"/>
                <w:lang w:val="en-US" w:eastAsia="ru-RU"/>
              </w:rPr>
            </w:pPr>
          </w:p>
          <w:p w14:paraId="2C06AC0B" w14:textId="77777777" w:rsidR="00315837" w:rsidRPr="00315837" w:rsidRDefault="00315837" w:rsidP="00315837">
            <w:pPr>
              <w:rPr>
                <w:noProof w:val="0"/>
                <w:lang w:val="en-US" w:eastAsia="ru-RU"/>
              </w:rPr>
            </w:pPr>
          </w:p>
          <w:p w14:paraId="1702F8EA" w14:textId="77777777" w:rsidR="00315837" w:rsidRPr="00315837" w:rsidRDefault="00315837" w:rsidP="00315837">
            <w:pPr>
              <w:rPr>
                <w:noProof w:val="0"/>
                <w:lang w:val="en-US" w:eastAsia="ru-RU"/>
              </w:rPr>
            </w:pPr>
            <w:r w:rsidRPr="00315837">
              <w:rPr>
                <w:noProof w:val="0"/>
                <w:lang w:eastAsia="ru-RU"/>
              </w:rPr>
              <w:t>826333,51</w:t>
            </w:r>
          </w:p>
        </w:tc>
      </w:tr>
      <w:tr w:rsidR="00315837" w:rsidRPr="00315837" w14:paraId="10563305" w14:textId="77777777" w:rsidTr="001624D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1092429" w14:textId="77777777" w:rsidR="00315837" w:rsidRPr="00315837" w:rsidRDefault="00315837" w:rsidP="00315837">
            <w:pPr>
              <w:rPr>
                <w:noProof w:val="0"/>
                <w:lang w:eastAsia="ru-RU"/>
              </w:rPr>
            </w:pPr>
            <w:r w:rsidRPr="00315837">
              <w:rPr>
                <w:b/>
                <w:noProof w:val="0"/>
                <w:lang w:eastAsia="ru-RU"/>
              </w:rPr>
              <w:t>Valoarea estimativă totală fără TVA: 826 333,51lei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6BD1EDF" w14:textId="77777777" w:rsidR="00315837" w:rsidRPr="00315837" w:rsidRDefault="00315837" w:rsidP="00315837">
            <w:pPr>
              <w:rPr>
                <w:noProof w:val="0"/>
                <w:lang w:eastAsia="ru-RU"/>
              </w:rPr>
            </w:pPr>
          </w:p>
        </w:tc>
      </w:tr>
    </w:tbl>
    <w:p w14:paraId="55F010C5" w14:textId="77777777" w:rsidR="00315837" w:rsidRPr="00315837" w:rsidRDefault="00315837" w:rsidP="00315837">
      <w:pPr>
        <w:numPr>
          <w:ilvl w:val="0"/>
          <w:numId w:val="23"/>
        </w:numPr>
        <w:rPr>
          <w:b/>
          <w:noProof w:val="0"/>
          <w:lang w:eastAsia="ru-RU"/>
        </w:rPr>
      </w:pPr>
      <w:r w:rsidRPr="00315837">
        <w:rPr>
          <w:b/>
          <w:noProof w:val="0"/>
          <w:lang w:eastAsia="ru-RU"/>
        </w:rPr>
        <w:t>În cazul procedurilor de preselecție se indică numărul minim al candidaţilor şi, dacă este cazul, numărul maxim al acestora.</w:t>
      </w:r>
      <w:r w:rsidRPr="00315837">
        <w:rPr>
          <w:b/>
          <w:noProof w:val="0"/>
          <w:u w:val="single"/>
          <w:lang w:eastAsia="ru-RU"/>
        </w:rPr>
        <w:t>nu se aplică</w:t>
      </w:r>
    </w:p>
    <w:p w14:paraId="75C03A1E" w14:textId="77777777" w:rsidR="00315837" w:rsidRPr="00315837" w:rsidRDefault="00315837" w:rsidP="00315837">
      <w:pPr>
        <w:numPr>
          <w:ilvl w:val="0"/>
          <w:numId w:val="23"/>
        </w:numPr>
        <w:rPr>
          <w:b/>
          <w:noProof w:val="0"/>
          <w:lang w:eastAsia="ru-RU"/>
        </w:rPr>
      </w:pPr>
      <w:r w:rsidRPr="00315837">
        <w:rPr>
          <w:b/>
          <w:noProof w:val="0"/>
          <w:lang w:eastAsia="ru-RU"/>
        </w:rPr>
        <w:t xml:space="preserve">În cazul în care contractul este împărțit pe loturi, un operator economic poate depune </w:t>
      </w:r>
    </w:p>
    <w:p w14:paraId="6A8287F5" w14:textId="77777777" w:rsidR="00315837" w:rsidRPr="00315837" w:rsidRDefault="00315837" w:rsidP="00315837">
      <w:pPr>
        <w:rPr>
          <w:b/>
          <w:noProof w:val="0"/>
          <w:lang w:eastAsia="ru-RU"/>
        </w:rPr>
      </w:pPr>
      <w:r w:rsidRPr="00315837">
        <w:rPr>
          <w:b/>
          <w:noProof w:val="0"/>
          <w:lang w:eastAsia="ru-RU"/>
        </w:rPr>
        <w:t>oferta (se va selecta):</w:t>
      </w:r>
    </w:p>
    <w:p w14:paraId="2CA6B3F9" w14:textId="77777777" w:rsidR="00315837" w:rsidRPr="00315837" w:rsidRDefault="00315837" w:rsidP="00315837">
      <w:pPr>
        <w:numPr>
          <w:ilvl w:val="0"/>
          <w:numId w:val="24"/>
        </w:numPr>
        <w:rPr>
          <w:b/>
          <w:noProof w:val="0"/>
          <w:u w:val="single"/>
          <w:lang w:eastAsia="ru-RU"/>
        </w:rPr>
      </w:pPr>
      <w:r w:rsidRPr="00315837">
        <w:rPr>
          <w:b/>
          <w:noProof w:val="0"/>
          <w:u w:val="single"/>
          <w:lang w:eastAsia="ru-RU"/>
        </w:rPr>
        <w:t>Pentru un singur lot;</w:t>
      </w:r>
    </w:p>
    <w:p w14:paraId="12531580" w14:textId="77777777" w:rsidR="00315837" w:rsidRPr="00315837" w:rsidRDefault="00315837" w:rsidP="00315837">
      <w:pPr>
        <w:numPr>
          <w:ilvl w:val="0"/>
          <w:numId w:val="24"/>
        </w:numPr>
        <w:rPr>
          <w:noProof w:val="0"/>
          <w:lang w:eastAsia="ru-RU"/>
        </w:rPr>
      </w:pPr>
      <w:r w:rsidRPr="00315837">
        <w:rPr>
          <w:noProof w:val="0"/>
          <w:lang w:eastAsia="ru-RU"/>
        </w:rPr>
        <w:t>Pentru mai multe loturi;</w:t>
      </w:r>
    </w:p>
    <w:p w14:paraId="186C9244" w14:textId="77777777" w:rsidR="00315837" w:rsidRPr="00315837" w:rsidRDefault="00315837" w:rsidP="00315837">
      <w:pPr>
        <w:numPr>
          <w:ilvl w:val="0"/>
          <w:numId w:val="24"/>
        </w:numPr>
        <w:rPr>
          <w:noProof w:val="0"/>
          <w:lang w:eastAsia="ru-RU"/>
        </w:rPr>
      </w:pPr>
      <w:r w:rsidRPr="00315837">
        <w:rPr>
          <w:noProof w:val="0"/>
          <w:lang w:eastAsia="ru-RU"/>
        </w:rPr>
        <w:t>Pentru toate loturile;</w:t>
      </w:r>
    </w:p>
    <w:p w14:paraId="1833E81D" w14:textId="77777777" w:rsidR="00315837" w:rsidRPr="00315837" w:rsidRDefault="00315837" w:rsidP="00315837">
      <w:pPr>
        <w:numPr>
          <w:ilvl w:val="0"/>
          <w:numId w:val="24"/>
        </w:numPr>
        <w:rPr>
          <w:b/>
          <w:noProof w:val="0"/>
          <w:lang w:eastAsia="ru-RU"/>
        </w:rPr>
      </w:pPr>
      <w:r w:rsidRPr="00315837">
        <w:rPr>
          <w:noProof w:val="0"/>
          <w:lang w:eastAsia="ru-RU"/>
        </w:rPr>
        <w:t>Alte limitări privind numărul de loturi care pot fi atribuite aceluiași ofertant___________</w:t>
      </w:r>
    </w:p>
    <w:p w14:paraId="1A5C56DC" w14:textId="77777777" w:rsidR="00315837" w:rsidRPr="00315837" w:rsidRDefault="00315837" w:rsidP="00315837">
      <w:pPr>
        <w:numPr>
          <w:ilvl w:val="0"/>
          <w:numId w:val="23"/>
        </w:numPr>
        <w:rPr>
          <w:b/>
          <w:noProof w:val="0"/>
          <w:lang w:eastAsia="ru-RU"/>
        </w:rPr>
      </w:pPr>
      <w:r w:rsidRPr="00315837">
        <w:rPr>
          <w:b/>
          <w:noProof w:val="0"/>
          <w:lang w:eastAsia="ru-RU"/>
        </w:rPr>
        <w:t xml:space="preserve">Admiterea sau interzicerea ofertelor alternative: </w:t>
      </w:r>
      <w:r w:rsidRPr="00315837">
        <w:rPr>
          <w:b/>
          <w:noProof w:val="0"/>
          <w:u w:val="single"/>
          <w:lang w:eastAsia="ru-RU"/>
        </w:rPr>
        <w:t>nu se admite</w:t>
      </w:r>
    </w:p>
    <w:p w14:paraId="637D03D8" w14:textId="77777777" w:rsidR="00315837" w:rsidRPr="00315837" w:rsidRDefault="00315837" w:rsidP="00315837">
      <w:pPr>
        <w:rPr>
          <w:noProof w:val="0"/>
          <w:lang w:eastAsia="ru-RU"/>
        </w:rPr>
      </w:pPr>
      <w:r w:rsidRPr="00315837">
        <w:rPr>
          <w:noProof w:val="0"/>
          <w:lang w:eastAsia="ru-RU"/>
        </w:rPr>
        <w:t>(indicați se admite sau nu se admite)</w:t>
      </w:r>
    </w:p>
    <w:p w14:paraId="4E097213" w14:textId="77777777" w:rsidR="00315837" w:rsidRPr="00315837" w:rsidRDefault="00315837" w:rsidP="00315837">
      <w:pPr>
        <w:numPr>
          <w:ilvl w:val="0"/>
          <w:numId w:val="23"/>
        </w:numPr>
        <w:rPr>
          <w:b/>
          <w:noProof w:val="0"/>
          <w:lang w:eastAsia="ru-RU"/>
        </w:rPr>
      </w:pPr>
      <w:r w:rsidRPr="00315837">
        <w:rPr>
          <w:b/>
          <w:noProof w:val="0"/>
          <w:lang w:eastAsia="ru-RU"/>
        </w:rPr>
        <w:t xml:space="preserve">Termenii și condițiile de prestare/executare solicitați: </w:t>
      </w:r>
      <w:r w:rsidRPr="00315837">
        <w:rPr>
          <w:noProof w:val="0"/>
          <w:u w:val="single"/>
          <w:lang w:eastAsia="ru-RU"/>
        </w:rPr>
        <w:t>60 zile din momentul semnării contractului.</w:t>
      </w:r>
    </w:p>
    <w:p w14:paraId="5B6A1F5D" w14:textId="77777777" w:rsidR="00315837" w:rsidRPr="00315837" w:rsidRDefault="00315837" w:rsidP="00315837">
      <w:pPr>
        <w:numPr>
          <w:ilvl w:val="0"/>
          <w:numId w:val="23"/>
        </w:numPr>
        <w:rPr>
          <w:b/>
          <w:noProof w:val="0"/>
          <w:lang w:eastAsia="ru-RU"/>
        </w:rPr>
      </w:pPr>
      <w:r w:rsidRPr="00315837">
        <w:rPr>
          <w:b/>
          <w:noProof w:val="0"/>
          <w:lang w:eastAsia="ru-RU"/>
        </w:rPr>
        <w:t xml:space="preserve">Termenul de valabilitate a contractului: </w:t>
      </w:r>
      <w:r w:rsidRPr="00315837">
        <w:rPr>
          <w:noProof w:val="0"/>
          <w:u w:val="single"/>
          <w:lang w:eastAsia="ru-RU"/>
        </w:rPr>
        <w:t>31.12.2024.</w:t>
      </w:r>
    </w:p>
    <w:p w14:paraId="1142122C" w14:textId="77777777" w:rsidR="00315837" w:rsidRPr="00315837" w:rsidRDefault="00315837" w:rsidP="00315837">
      <w:pPr>
        <w:numPr>
          <w:ilvl w:val="0"/>
          <w:numId w:val="23"/>
        </w:numPr>
        <w:rPr>
          <w:b/>
          <w:noProof w:val="0"/>
          <w:u w:val="single"/>
          <w:lang w:eastAsia="ru-RU"/>
        </w:rPr>
      </w:pPr>
      <w:r w:rsidRPr="00315837">
        <w:rPr>
          <w:b/>
          <w:noProof w:val="0"/>
          <w:lang w:eastAsia="ru-RU"/>
        </w:rPr>
        <w:t xml:space="preserve">Contract de achiziție rezervat atelierelor protejate sau că acesta poate fi executat numai în cadrul unor programe de angajare protejată (după caz): </w:t>
      </w:r>
      <w:r w:rsidRPr="00315837">
        <w:rPr>
          <w:noProof w:val="0"/>
          <w:u w:val="single"/>
          <w:lang w:eastAsia="ru-RU"/>
        </w:rPr>
        <w:t>nu</w:t>
      </w:r>
    </w:p>
    <w:p w14:paraId="2EBFDE3A" w14:textId="77777777" w:rsidR="00315837" w:rsidRPr="00315837" w:rsidRDefault="00315837" w:rsidP="00315837">
      <w:pPr>
        <w:rPr>
          <w:noProof w:val="0"/>
          <w:lang w:eastAsia="ru-RU"/>
        </w:rPr>
      </w:pPr>
      <w:r w:rsidRPr="00315837">
        <w:rPr>
          <w:noProof w:val="0"/>
          <w:lang w:eastAsia="ru-RU"/>
        </w:rPr>
        <w:t>(indicați da sau nu)</w:t>
      </w:r>
    </w:p>
    <w:p w14:paraId="11BD3269" w14:textId="77777777" w:rsidR="00315837" w:rsidRPr="00315837" w:rsidRDefault="00315837" w:rsidP="00315837">
      <w:pPr>
        <w:numPr>
          <w:ilvl w:val="0"/>
          <w:numId w:val="23"/>
        </w:numPr>
        <w:rPr>
          <w:b/>
          <w:noProof w:val="0"/>
          <w:u w:val="single"/>
          <w:lang w:eastAsia="ru-RU"/>
        </w:rPr>
      </w:pPr>
      <w:r w:rsidRPr="00315837">
        <w:rPr>
          <w:b/>
          <w:noProof w:val="0"/>
          <w:lang w:eastAsia="ru-RU"/>
        </w:rPr>
        <w:t xml:space="preserve">Prestarea serviciului este rezervată unei anumite profesii în temeiul unor legi sau al unor acte administrative (după caz): </w:t>
      </w:r>
      <w:r w:rsidRPr="00315837">
        <w:rPr>
          <w:noProof w:val="0"/>
          <w:u w:val="single"/>
          <w:lang w:eastAsia="ru-RU"/>
        </w:rPr>
        <w:t>nu</w:t>
      </w:r>
    </w:p>
    <w:p w14:paraId="2243A9BB" w14:textId="77777777" w:rsidR="00315837" w:rsidRPr="00315837" w:rsidRDefault="00315837" w:rsidP="00315837">
      <w:pPr>
        <w:rPr>
          <w:noProof w:val="0"/>
          <w:lang w:eastAsia="ru-RU"/>
        </w:rPr>
      </w:pPr>
      <w:r w:rsidRPr="00315837">
        <w:rPr>
          <w:noProof w:val="0"/>
          <w:lang w:eastAsia="ru-RU"/>
        </w:rPr>
        <w:lastRenderedPageBreak/>
        <w:t>(se menționează respectivele legi și acte administrative)</w:t>
      </w:r>
    </w:p>
    <w:p w14:paraId="18D33EA2" w14:textId="77777777" w:rsidR="00315837" w:rsidRPr="00315837" w:rsidRDefault="00315837" w:rsidP="00315837">
      <w:pPr>
        <w:numPr>
          <w:ilvl w:val="0"/>
          <w:numId w:val="23"/>
        </w:numPr>
        <w:rPr>
          <w:b/>
          <w:noProof w:val="0"/>
          <w:lang w:eastAsia="ru-RU"/>
        </w:rPr>
      </w:pPr>
      <w:r w:rsidRPr="00315837">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3291"/>
        <w:gridCol w:w="3961"/>
        <w:gridCol w:w="1449"/>
      </w:tblGrid>
      <w:tr w:rsidR="00315837" w:rsidRPr="00315837" w14:paraId="418D03DF" w14:textId="77777777" w:rsidTr="001624D7">
        <w:trPr>
          <w:trHeight w:val="713"/>
        </w:trPr>
        <w:tc>
          <w:tcPr>
            <w:tcW w:w="1188" w:type="dxa"/>
            <w:shd w:val="clear" w:color="auto" w:fill="D9D9D9"/>
          </w:tcPr>
          <w:p w14:paraId="7B167C34" w14:textId="77777777" w:rsidR="00315837" w:rsidRPr="00315837" w:rsidRDefault="00315837" w:rsidP="00315837">
            <w:pPr>
              <w:rPr>
                <w:b/>
                <w:iCs/>
                <w:noProof w:val="0"/>
                <w:lang w:eastAsia="ru-RU"/>
              </w:rPr>
            </w:pPr>
            <w:r w:rsidRPr="00315837">
              <w:rPr>
                <w:b/>
                <w:iCs/>
                <w:noProof w:val="0"/>
                <w:lang w:eastAsia="ru-RU"/>
              </w:rPr>
              <w:t>Nr. d/o</w:t>
            </w:r>
          </w:p>
        </w:tc>
        <w:tc>
          <w:tcPr>
            <w:tcW w:w="3291" w:type="dxa"/>
            <w:shd w:val="clear" w:color="auto" w:fill="D9D9D9"/>
          </w:tcPr>
          <w:p w14:paraId="28A7CF4D" w14:textId="77777777" w:rsidR="00315837" w:rsidRPr="00315837" w:rsidRDefault="00315837" w:rsidP="00315837">
            <w:pPr>
              <w:rPr>
                <w:b/>
                <w:iCs/>
                <w:noProof w:val="0"/>
                <w:lang w:eastAsia="ru-RU"/>
              </w:rPr>
            </w:pPr>
            <w:r w:rsidRPr="00315837">
              <w:rPr>
                <w:b/>
                <w:iCs/>
                <w:noProof w:val="0"/>
                <w:lang w:eastAsia="ru-RU"/>
              </w:rPr>
              <w:t>Descrierea criteriului/cerinței</w:t>
            </w:r>
          </w:p>
        </w:tc>
        <w:tc>
          <w:tcPr>
            <w:tcW w:w="3961" w:type="dxa"/>
            <w:shd w:val="clear" w:color="auto" w:fill="D9D9D9"/>
          </w:tcPr>
          <w:p w14:paraId="48C892EA" w14:textId="77777777" w:rsidR="00315837" w:rsidRPr="00315837" w:rsidRDefault="00315837" w:rsidP="00315837">
            <w:pPr>
              <w:rPr>
                <w:b/>
                <w:iCs/>
                <w:noProof w:val="0"/>
                <w:lang w:val="en-US" w:eastAsia="ru-RU"/>
              </w:rPr>
            </w:pPr>
            <w:r w:rsidRPr="00315837">
              <w:rPr>
                <w:b/>
                <w:iCs/>
                <w:noProof w:val="0"/>
                <w:lang w:val="en-US" w:eastAsia="ru-RU"/>
              </w:rPr>
              <w:t>Mod de demonstrare a îndeplinirii criteriului/cerinței:</w:t>
            </w:r>
          </w:p>
        </w:tc>
        <w:tc>
          <w:tcPr>
            <w:tcW w:w="1449" w:type="dxa"/>
            <w:shd w:val="clear" w:color="auto" w:fill="D9D9D9"/>
          </w:tcPr>
          <w:p w14:paraId="51B901F5" w14:textId="77777777" w:rsidR="00315837" w:rsidRPr="00315837" w:rsidRDefault="00315837" w:rsidP="00315837">
            <w:pPr>
              <w:rPr>
                <w:b/>
                <w:iCs/>
                <w:noProof w:val="0"/>
                <w:lang w:eastAsia="ru-RU"/>
              </w:rPr>
            </w:pPr>
            <w:r w:rsidRPr="00315837">
              <w:rPr>
                <w:b/>
                <w:iCs/>
                <w:noProof w:val="0"/>
                <w:lang w:eastAsia="ru-RU"/>
              </w:rPr>
              <w:t>Nivelul minim/</w:t>
            </w:r>
            <w:r w:rsidRPr="00315837">
              <w:rPr>
                <w:b/>
                <w:iCs/>
                <w:noProof w:val="0"/>
                <w:lang w:eastAsia="ru-RU"/>
              </w:rPr>
              <w:br/>
              <w:t>Obligativitatea</w:t>
            </w:r>
          </w:p>
        </w:tc>
      </w:tr>
      <w:tr w:rsidR="00315837" w:rsidRPr="00315837" w14:paraId="31BF9C78" w14:textId="77777777" w:rsidTr="001624D7">
        <w:trPr>
          <w:trHeight w:val="687"/>
        </w:trPr>
        <w:tc>
          <w:tcPr>
            <w:tcW w:w="1188" w:type="dxa"/>
            <w:shd w:val="clear" w:color="auto" w:fill="FFFF00"/>
          </w:tcPr>
          <w:p w14:paraId="59DA631E" w14:textId="77777777" w:rsidR="00315837" w:rsidRPr="00315837" w:rsidRDefault="00315837" w:rsidP="00315837">
            <w:pPr>
              <w:numPr>
                <w:ilvl w:val="0"/>
                <w:numId w:val="38"/>
              </w:numPr>
              <w:rPr>
                <w:iCs/>
                <w:noProof w:val="0"/>
                <w:lang w:eastAsia="ru-RU"/>
              </w:rPr>
            </w:pPr>
          </w:p>
        </w:tc>
        <w:tc>
          <w:tcPr>
            <w:tcW w:w="3291" w:type="dxa"/>
            <w:shd w:val="clear" w:color="auto" w:fill="FFFF00"/>
          </w:tcPr>
          <w:p w14:paraId="2A195F53" w14:textId="77777777" w:rsidR="00315837" w:rsidRPr="00315837" w:rsidRDefault="00315837" w:rsidP="00315837">
            <w:pPr>
              <w:rPr>
                <w:noProof w:val="0"/>
                <w:lang w:val="ru-RU" w:eastAsia="ru-RU"/>
              </w:rPr>
            </w:pPr>
            <w:r w:rsidRPr="00315837">
              <w:rPr>
                <w:noProof w:val="0"/>
                <w:lang w:val="ru-RU" w:eastAsia="ru-RU"/>
              </w:rPr>
              <w:t xml:space="preserve">Propunerea financiară </w:t>
            </w:r>
          </w:p>
        </w:tc>
        <w:tc>
          <w:tcPr>
            <w:tcW w:w="3961" w:type="dxa"/>
            <w:shd w:val="clear" w:color="auto" w:fill="FFFF00"/>
          </w:tcPr>
          <w:p w14:paraId="2A6ABC6F" w14:textId="77777777" w:rsidR="00315837" w:rsidRPr="00315837" w:rsidRDefault="00315837" w:rsidP="00315837">
            <w:pPr>
              <w:rPr>
                <w:noProof w:val="0"/>
                <w:lang w:val="en-GB" w:eastAsia="ru-RU"/>
              </w:rPr>
            </w:pPr>
            <w:r w:rsidRPr="00315837">
              <w:rPr>
                <w:noProof w:val="0"/>
                <w:lang w:val="en-GB" w:eastAsia="ru-RU"/>
              </w:rPr>
              <w:t xml:space="preserve">Ofertantul elaborează propunerea financiară, astfel încât aceasta să furnizeze toate informaţiile solicitate cu privire la preţuri, tarife, precumşi la alte condiţii financiare şi comerciale legate de obiectul contractului. </w:t>
            </w:r>
            <w:r w:rsidRPr="00315837">
              <w:rPr>
                <w:b/>
                <w:bCs/>
                <w:noProof w:val="0"/>
                <w:lang w:val="en-GB" w:eastAsia="ru-RU"/>
              </w:rPr>
              <w:t xml:space="preserve">Propunerea financiară conţine: </w:t>
            </w:r>
            <w:r w:rsidRPr="00315837">
              <w:rPr>
                <w:noProof w:val="0"/>
                <w:lang w:val="en-GB" w:eastAsia="ru-RU"/>
              </w:rPr>
              <w:t xml:space="preserve">Specificaţiile de preţ (Anexa </w:t>
            </w:r>
            <w:r w:rsidRPr="00315837">
              <w:rPr>
                <w:b/>
                <w:bCs/>
                <w:noProof w:val="0"/>
                <w:lang w:val="en-GB" w:eastAsia="ru-RU"/>
              </w:rPr>
              <w:t xml:space="preserve">nr. </w:t>
            </w:r>
            <w:r w:rsidRPr="00315837">
              <w:rPr>
                <w:noProof w:val="0"/>
                <w:lang w:val="en-GB" w:eastAsia="ru-RU"/>
              </w:rPr>
              <w:t xml:space="preserve">2) din contractul model, original confirmat prin aplicarea semnăturii electronice a Participantului. </w:t>
            </w:r>
          </w:p>
        </w:tc>
        <w:tc>
          <w:tcPr>
            <w:tcW w:w="1449" w:type="dxa"/>
            <w:shd w:val="clear" w:color="auto" w:fill="FFFF00"/>
          </w:tcPr>
          <w:p w14:paraId="5BCBBA86"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2A6FF81C" w14:textId="77777777" w:rsidTr="001624D7">
        <w:trPr>
          <w:trHeight w:val="968"/>
        </w:trPr>
        <w:tc>
          <w:tcPr>
            <w:tcW w:w="1188" w:type="dxa"/>
            <w:shd w:val="clear" w:color="auto" w:fill="FFFF00"/>
          </w:tcPr>
          <w:p w14:paraId="1EE26FC1"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6FE5EF84" w14:textId="77777777" w:rsidR="00315837" w:rsidRPr="00315837" w:rsidRDefault="00315837" w:rsidP="00315837">
            <w:pPr>
              <w:rPr>
                <w:noProof w:val="0"/>
                <w:lang w:val="ru-RU" w:eastAsia="ru-RU"/>
              </w:rPr>
            </w:pPr>
            <w:r w:rsidRPr="00315837">
              <w:rPr>
                <w:noProof w:val="0"/>
                <w:lang w:val="ru-RU" w:eastAsia="ru-RU"/>
              </w:rPr>
              <w:t xml:space="preserve">DUAE </w:t>
            </w:r>
          </w:p>
        </w:tc>
        <w:tc>
          <w:tcPr>
            <w:tcW w:w="3961" w:type="dxa"/>
            <w:shd w:val="clear" w:color="auto" w:fill="FFFF00"/>
          </w:tcPr>
          <w:p w14:paraId="632281D4" w14:textId="77777777" w:rsidR="00315837" w:rsidRPr="00315837" w:rsidRDefault="00315837" w:rsidP="00315837">
            <w:pPr>
              <w:rPr>
                <w:noProof w:val="0"/>
                <w:lang w:val="en-GB" w:eastAsia="ru-RU"/>
              </w:rPr>
            </w:pPr>
            <w:r w:rsidRPr="00315837">
              <w:rPr>
                <w:noProof w:val="0"/>
                <w:lang w:val="en-GB" w:eastAsia="ru-RU"/>
              </w:rPr>
              <w:t xml:space="preserve">Conform formularului atașat în SIA RSAP (ord. MF nr.72 din 2020), confirmat prin semnătura electronică a ofertantului </w:t>
            </w:r>
          </w:p>
        </w:tc>
        <w:tc>
          <w:tcPr>
            <w:tcW w:w="1449" w:type="dxa"/>
            <w:shd w:val="clear" w:color="auto" w:fill="FFFF00"/>
          </w:tcPr>
          <w:p w14:paraId="3DDB8AFE"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514EC7BA" w14:textId="77777777" w:rsidTr="001624D7">
        <w:trPr>
          <w:trHeight w:val="647"/>
        </w:trPr>
        <w:tc>
          <w:tcPr>
            <w:tcW w:w="1188" w:type="dxa"/>
            <w:shd w:val="clear" w:color="auto" w:fill="FFFF00"/>
          </w:tcPr>
          <w:p w14:paraId="248E08BD"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77F207D5" w14:textId="77777777" w:rsidR="00315837" w:rsidRPr="00315837" w:rsidRDefault="00315837" w:rsidP="00315837">
            <w:pPr>
              <w:rPr>
                <w:noProof w:val="0"/>
                <w:lang w:val="ru-RU" w:eastAsia="ru-RU"/>
              </w:rPr>
            </w:pPr>
            <w:r w:rsidRPr="00315837">
              <w:rPr>
                <w:noProof w:val="0"/>
                <w:lang w:val="ru-RU" w:eastAsia="ru-RU"/>
              </w:rPr>
              <w:t>Date generale despre ofertant</w:t>
            </w:r>
          </w:p>
          <w:p w14:paraId="1B237A08" w14:textId="77777777" w:rsidR="00315837" w:rsidRPr="00315837" w:rsidRDefault="00315837" w:rsidP="00315837">
            <w:pPr>
              <w:rPr>
                <w:noProof w:val="0"/>
                <w:lang w:val="ru-RU" w:eastAsia="ru-RU"/>
              </w:rPr>
            </w:pPr>
            <w:r w:rsidRPr="00315837">
              <w:rPr>
                <w:noProof w:val="0"/>
                <w:lang w:val="ru-RU" w:eastAsia="ru-RU"/>
              </w:rPr>
              <w:t>(inclusiv rechizite bancare)</w:t>
            </w:r>
          </w:p>
        </w:tc>
        <w:tc>
          <w:tcPr>
            <w:tcW w:w="3961" w:type="dxa"/>
            <w:shd w:val="clear" w:color="auto" w:fill="FFFF00"/>
          </w:tcPr>
          <w:p w14:paraId="3B0D3DED" w14:textId="77777777" w:rsidR="00315837" w:rsidRPr="00315837" w:rsidRDefault="00315837" w:rsidP="00315837">
            <w:pPr>
              <w:rPr>
                <w:noProof w:val="0"/>
                <w:lang w:val="en-GB" w:eastAsia="ru-RU"/>
              </w:rPr>
            </w:pPr>
            <w:r w:rsidRPr="00315837">
              <w:rPr>
                <w:noProof w:val="0"/>
                <w:lang w:val="en-GB" w:eastAsia="ru-RU"/>
              </w:rPr>
              <w:t>Confirmat prin semnătura electronică a ofertantului.</w:t>
            </w:r>
          </w:p>
        </w:tc>
        <w:tc>
          <w:tcPr>
            <w:tcW w:w="1449" w:type="dxa"/>
            <w:shd w:val="clear" w:color="auto" w:fill="FFFF00"/>
          </w:tcPr>
          <w:p w14:paraId="060D8FB5" w14:textId="77777777" w:rsidR="00315837" w:rsidRPr="00315837" w:rsidRDefault="00315837" w:rsidP="00315837">
            <w:pPr>
              <w:rPr>
                <w:noProof w:val="0"/>
                <w:lang w:val="en-US" w:eastAsia="ru-RU"/>
              </w:rPr>
            </w:pPr>
            <w:r w:rsidRPr="00315837">
              <w:rPr>
                <w:noProof w:val="0"/>
                <w:lang w:val="en-US" w:eastAsia="ru-RU"/>
              </w:rPr>
              <w:t>Obligatoriu</w:t>
            </w:r>
          </w:p>
        </w:tc>
      </w:tr>
      <w:tr w:rsidR="00315837" w:rsidRPr="00315837" w14:paraId="7E9C2B7C" w14:textId="77777777" w:rsidTr="001624D7">
        <w:trPr>
          <w:trHeight w:val="914"/>
        </w:trPr>
        <w:tc>
          <w:tcPr>
            <w:tcW w:w="1188" w:type="dxa"/>
            <w:shd w:val="clear" w:color="auto" w:fill="FFFF00"/>
          </w:tcPr>
          <w:p w14:paraId="56511485"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7F8D0602" w14:textId="77777777" w:rsidR="00315837" w:rsidRPr="00315837" w:rsidRDefault="00315837" w:rsidP="00315837">
            <w:pPr>
              <w:rPr>
                <w:noProof w:val="0"/>
                <w:lang w:val="en-GB" w:eastAsia="ru-RU"/>
              </w:rPr>
            </w:pPr>
            <w:r w:rsidRPr="00315837">
              <w:rPr>
                <w:noProof w:val="0"/>
                <w:lang w:val="en-GB" w:eastAsia="ru-RU"/>
              </w:rPr>
              <w:t xml:space="preserve">Cerere de participare </w:t>
            </w:r>
          </w:p>
          <w:p w14:paraId="602C76CE" w14:textId="77777777" w:rsidR="00315837" w:rsidRPr="00315837" w:rsidRDefault="00315837" w:rsidP="00315837">
            <w:pPr>
              <w:rPr>
                <w:noProof w:val="0"/>
                <w:lang w:val="en-GB" w:eastAsia="ru-RU"/>
              </w:rPr>
            </w:pPr>
            <w:r w:rsidRPr="00315837">
              <w:rPr>
                <w:noProof w:val="0"/>
                <w:lang w:val="en-GB" w:eastAsia="ru-RU"/>
              </w:rPr>
              <w:t>(Anexa nr.7)</w:t>
            </w:r>
          </w:p>
          <w:p w14:paraId="24D6B53F" w14:textId="77777777" w:rsidR="00315837" w:rsidRPr="00315837" w:rsidRDefault="00315837" w:rsidP="00315837">
            <w:pPr>
              <w:rPr>
                <w:noProof w:val="0"/>
                <w:lang w:val="en-GB" w:eastAsia="ru-RU"/>
              </w:rPr>
            </w:pPr>
          </w:p>
        </w:tc>
        <w:tc>
          <w:tcPr>
            <w:tcW w:w="3961" w:type="dxa"/>
            <w:shd w:val="clear" w:color="auto" w:fill="FFFF00"/>
          </w:tcPr>
          <w:p w14:paraId="5BF407C1"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p w14:paraId="3BDA5719" w14:textId="77777777" w:rsidR="00315837" w:rsidRPr="00315837" w:rsidRDefault="00315837" w:rsidP="00315837">
            <w:pPr>
              <w:rPr>
                <w:noProof w:val="0"/>
                <w:lang w:val="en-GB" w:eastAsia="ru-RU"/>
              </w:rPr>
            </w:pPr>
            <w:r w:rsidRPr="00315837">
              <w:rPr>
                <w:noProof w:val="0"/>
                <w:lang w:val="en-GB" w:eastAsia="ru-RU"/>
              </w:rPr>
              <w:t xml:space="preserve">Conform anexei nr. 7 din documentația standard </w:t>
            </w:r>
          </w:p>
        </w:tc>
        <w:tc>
          <w:tcPr>
            <w:tcW w:w="1449" w:type="dxa"/>
            <w:shd w:val="clear" w:color="auto" w:fill="FFFF00"/>
          </w:tcPr>
          <w:p w14:paraId="424C27B5"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3AD9811E" w14:textId="77777777" w:rsidTr="001624D7">
        <w:trPr>
          <w:trHeight w:val="1244"/>
        </w:trPr>
        <w:tc>
          <w:tcPr>
            <w:tcW w:w="1188" w:type="dxa"/>
            <w:shd w:val="clear" w:color="auto" w:fill="FFFF00"/>
          </w:tcPr>
          <w:p w14:paraId="483D20FE"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6C278E28" w14:textId="77777777" w:rsidR="00315837" w:rsidRPr="00315837" w:rsidRDefault="00315837" w:rsidP="00315837">
            <w:pPr>
              <w:rPr>
                <w:noProof w:val="0"/>
                <w:lang w:eastAsia="ru-RU"/>
              </w:rPr>
            </w:pPr>
            <w:r w:rsidRPr="00315837">
              <w:rPr>
                <w:noProof w:val="0"/>
                <w:lang w:eastAsia="ru-RU"/>
              </w:rPr>
              <w:t>Propunerea tehnică</w:t>
            </w:r>
          </w:p>
        </w:tc>
        <w:tc>
          <w:tcPr>
            <w:tcW w:w="3961" w:type="dxa"/>
            <w:shd w:val="clear" w:color="auto" w:fill="FFFF00"/>
          </w:tcPr>
          <w:p w14:paraId="44858539" w14:textId="77777777" w:rsidR="00315837" w:rsidRPr="00315837" w:rsidRDefault="00315837" w:rsidP="00315837">
            <w:pPr>
              <w:rPr>
                <w:noProof w:val="0"/>
                <w:lang w:val="en-GB" w:eastAsia="ru-RU"/>
              </w:rPr>
            </w:pPr>
            <w:r w:rsidRPr="00315837">
              <w:rPr>
                <w:noProof w:val="0"/>
                <w:lang w:val="en-GB" w:eastAsia="ru-RU"/>
              </w:rPr>
              <w:t xml:space="preserve">Ofertantul elaboreaza propunerea tehnică, astfel încît aceasta să respecte în totalitate cerințele de calificare, precum și cerințele prevăzute în caietul de sarcini. </w:t>
            </w:r>
            <w:r w:rsidRPr="00315837">
              <w:rPr>
                <w:b/>
                <w:noProof w:val="0"/>
                <w:lang w:val="en-GB" w:eastAsia="ru-RU"/>
              </w:rPr>
              <w:t>Propunerea tehnică</w:t>
            </w:r>
            <w:r w:rsidRPr="00315837">
              <w:rPr>
                <w:noProof w:val="0"/>
                <w:lang w:val="en-GB" w:eastAsia="ru-RU"/>
              </w:rPr>
              <w:t xml:space="preserve"> conține: Specificațiile tehnice (Anexa nr.1) din contractul model, devizele locale (formularele nr.3,5,7) aferente ofertei elaborate în conformitate cu normativele în domeniu, original confirmat prin aplicarea semnăturii electronice a Participantului.</w:t>
            </w:r>
          </w:p>
        </w:tc>
        <w:tc>
          <w:tcPr>
            <w:tcW w:w="1449" w:type="dxa"/>
            <w:shd w:val="clear" w:color="auto" w:fill="FFFF00"/>
          </w:tcPr>
          <w:p w14:paraId="5154BCBD" w14:textId="77777777" w:rsidR="00315837" w:rsidRPr="00315837" w:rsidRDefault="00315837" w:rsidP="00315837">
            <w:pPr>
              <w:rPr>
                <w:noProof w:val="0"/>
                <w:lang w:val="en-GB" w:eastAsia="ru-RU"/>
              </w:rPr>
            </w:pPr>
            <w:r w:rsidRPr="00315837">
              <w:rPr>
                <w:noProof w:val="0"/>
                <w:lang w:val="en-GB" w:eastAsia="ru-RU"/>
              </w:rPr>
              <w:t xml:space="preserve">Obligatoriu </w:t>
            </w:r>
          </w:p>
        </w:tc>
      </w:tr>
      <w:tr w:rsidR="00315837" w:rsidRPr="00315837" w14:paraId="5E67C54F" w14:textId="77777777" w:rsidTr="001624D7">
        <w:trPr>
          <w:trHeight w:val="791"/>
        </w:trPr>
        <w:tc>
          <w:tcPr>
            <w:tcW w:w="1188" w:type="dxa"/>
            <w:shd w:val="clear" w:color="auto" w:fill="FFFF00"/>
          </w:tcPr>
          <w:p w14:paraId="453B294D"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09AC3ACE" w14:textId="77777777" w:rsidR="00315837" w:rsidRPr="00315837" w:rsidRDefault="00315837" w:rsidP="00315837">
            <w:pPr>
              <w:rPr>
                <w:noProof w:val="0"/>
                <w:lang w:val="en-GB" w:eastAsia="ru-RU"/>
              </w:rPr>
            </w:pPr>
            <w:r w:rsidRPr="00315837">
              <w:rPr>
                <w:noProof w:val="0"/>
                <w:lang w:val="en-GB" w:eastAsia="ru-RU"/>
              </w:rPr>
              <w:t xml:space="preserve">Garanția pentru ofertă </w:t>
            </w:r>
          </w:p>
          <w:p w14:paraId="2F589D6B" w14:textId="77777777" w:rsidR="00315837" w:rsidRPr="00315837" w:rsidRDefault="00315837" w:rsidP="00315837">
            <w:pPr>
              <w:rPr>
                <w:noProof w:val="0"/>
                <w:lang w:val="en-GB" w:eastAsia="ru-RU"/>
              </w:rPr>
            </w:pPr>
            <w:r w:rsidRPr="00315837">
              <w:rPr>
                <w:noProof w:val="0"/>
                <w:lang w:val="en-GB" w:eastAsia="ru-RU"/>
              </w:rPr>
              <w:t>(Anexa nr.9)</w:t>
            </w:r>
          </w:p>
          <w:p w14:paraId="759BEEA1" w14:textId="77777777" w:rsidR="00315837" w:rsidRPr="00315837" w:rsidRDefault="00315837" w:rsidP="00315837">
            <w:pPr>
              <w:rPr>
                <w:noProof w:val="0"/>
                <w:lang w:val="en-GB" w:eastAsia="ru-RU"/>
              </w:rPr>
            </w:pPr>
          </w:p>
        </w:tc>
        <w:tc>
          <w:tcPr>
            <w:tcW w:w="3961" w:type="dxa"/>
            <w:shd w:val="clear" w:color="auto" w:fill="FFFF00"/>
          </w:tcPr>
          <w:p w14:paraId="7A1E91BE" w14:textId="77777777" w:rsidR="00315837" w:rsidRPr="00315837" w:rsidRDefault="00315837" w:rsidP="00315837">
            <w:pPr>
              <w:rPr>
                <w:noProof w:val="0"/>
                <w:lang w:val="en-GB" w:eastAsia="ru-RU"/>
              </w:rPr>
            </w:pPr>
            <w:r w:rsidRPr="00315837">
              <w:rPr>
                <w:noProof w:val="0"/>
                <w:lang w:val="en-GB" w:eastAsia="ru-RU"/>
              </w:rPr>
              <w:t xml:space="preserve">Garanția pentru oferta cu termen de valabilitate 30 zile, în cuantum de 2% din valoarea ofertei fără TVA, eliberată de o bancă comercială. </w:t>
            </w:r>
          </w:p>
          <w:p w14:paraId="01CA1E96"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p w14:paraId="42041E02" w14:textId="77777777" w:rsidR="00315837" w:rsidRPr="00315837" w:rsidRDefault="00315837" w:rsidP="00315837">
            <w:pPr>
              <w:rPr>
                <w:noProof w:val="0"/>
                <w:lang w:val="en-GB" w:eastAsia="ru-RU"/>
              </w:rPr>
            </w:pPr>
            <w:r w:rsidRPr="00315837">
              <w:rPr>
                <w:noProof w:val="0"/>
                <w:lang w:val="en-GB" w:eastAsia="ru-RU"/>
              </w:rPr>
              <w:t>Date Bancare :</w:t>
            </w:r>
          </w:p>
          <w:p w14:paraId="33001170" w14:textId="77777777" w:rsidR="00315837" w:rsidRPr="00315837" w:rsidRDefault="00315837" w:rsidP="00315837">
            <w:pPr>
              <w:rPr>
                <w:noProof w:val="0"/>
                <w:lang w:val="en-GB" w:eastAsia="ru-RU"/>
              </w:rPr>
            </w:pPr>
            <w:r w:rsidRPr="00315837">
              <w:rPr>
                <w:noProof w:val="0"/>
                <w:lang w:val="en-GB" w:eastAsia="ru-RU"/>
              </w:rPr>
              <w:t>Cod fiscal: 1003600158309</w:t>
            </w:r>
          </w:p>
          <w:p w14:paraId="24A9D6F2" w14:textId="77777777" w:rsidR="00315837" w:rsidRPr="00315837" w:rsidRDefault="00315837" w:rsidP="00315837">
            <w:pPr>
              <w:rPr>
                <w:noProof w:val="0"/>
                <w:lang w:val="en-GB" w:eastAsia="ru-RU"/>
              </w:rPr>
            </w:pPr>
            <w:r w:rsidRPr="00315837">
              <w:rPr>
                <w:noProof w:val="0"/>
                <w:lang w:val="en-GB" w:eastAsia="ru-RU"/>
              </w:rPr>
              <w:t>Cod: TREZMD2X</w:t>
            </w:r>
          </w:p>
          <w:p w14:paraId="22A7D2EA" w14:textId="77777777" w:rsidR="00315837" w:rsidRPr="00315837" w:rsidRDefault="00315837" w:rsidP="00315837">
            <w:pPr>
              <w:rPr>
                <w:noProof w:val="0"/>
                <w:lang w:val="en-GB" w:eastAsia="ru-RU"/>
              </w:rPr>
            </w:pPr>
            <w:r w:rsidRPr="00315837">
              <w:rPr>
                <w:noProof w:val="0"/>
                <w:lang w:val="en-GB" w:eastAsia="ru-RU"/>
              </w:rPr>
              <w:t>Cod IBAN: MD25ML000000002251324288</w:t>
            </w:r>
          </w:p>
        </w:tc>
        <w:tc>
          <w:tcPr>
            <w:tcW w:w="1449" w:type="dxa"/>
            <w:shd w:val="clear" w:color="auto" w:fill="FFFF00"/>
          </w:tcPr>
          <w:p w14:paraId="1B531C0C"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7849F9D0" w14:textId="77777777" w:rsidTr="001624D7">
        <w:trPr>
          <w:trHeight w:val="713"/>
        </w:trPr>
        <w:tc>
          <w:tcPr>
            <w:tcW w:w="1188" w:type="dxa"/>
            <w:shd w:val="clear" w:color="auto" w:fill="FFFF00"/>
          </w:tcPr>
          <w:p w14:paraId="4E095671"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574618B9" w14:textId="77777777" w:rsidR="00315837" w:rsidRPr="00315837" w:rsidRDefault="00315837" w:rsidP="00315837">
            <w:pPr>
              <w:rPr>
                <w:noProof w:val="0"/>
                <w:lang w:val="en-GB" w:eastAsia="ru-RU"/>
              </w:rPr>
            </w:pPr>
            <w:r w:rsidRPr="00315837">
              <w:rPr>
                <w:noProof w:val="0"/>
                <w:lang w:val="en-GB" w:eastAsia="ru-RU"/>
              </w:rPr>
              <w:t xml:space="preserve">Declarația privind valabilitatea ofertei </w:t>
            </w:r>
          </w:p>
          <w:p w14:paraId="372F4BB9" w14:textId="77777777" w:rsidR="00315837" w:rsidRPr="00315837" w:rsidRDefault="00315837" w:rsidP="00315837">
            <w:pPr>
              <w:rPr>
                <w:noProof w:val="0"/>
                <w:lang w:val="en-GB" w:eastAsia="ru-RU"/>
              </w:rPr>
            </w:pPr>
            <w:r w:rsidRPr="00315837">
              <w:rPr>
                <w:noProof w:val="0"/>
                <w:lang w:val="en-GB" w:eastAsia="ru-RU"/>
              </w:rPr>
              <w:t xml:space="preserve">(Anexa nr. 8) </w:t>
            </w:r>
          </w:p>
        </w:tc>
        <w:tc>
          <w:tcPr>
            <w:tcW w:w="3961" w:type="dxa"/>
            <w:shd w:val="clear" w:color="auto" w:fill="FFFF00"/>
          </w:tcPr>
          <w:p w14:paraId="2C78BBDE"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p w14:paraId="2ECC0E50" w14:textId="77777777" w:rsidR="00315837" w:rsidRPr="00315837" w:rsidRDefault="00315837" w:rsidP="00315837">
            <w:pPr>
              <w:rPr>
                <w:noProof w:val="0"/>
                <w:lang w:val="en-GB" w:eastAsia="ru-RU"/>
              </w:rPr>
            </w:pPr>
            <w:r w:rsidRPr="00315837">
              <w:rPr>
                <w:noProof w:val="0"/>
                <w:lang w:val="en-GB" w:eastAsia="ru-RU"/>
              </w:rPr>
              <w:t xml:space="preserve">Conform anexei nr. 8 din documentația standard </w:t>
            </w:r>
          </w:p>
        </w:tc>
        <w:tc>
          <w:tcPr>
            <w:tcW w:w="1449" w:type="dxa"/>
            <w:shd w:val="clear" w:color="auto" w:fill="FFFF00"/>
          </w:tcPr>
          <w:p w14:paraId="654DE4A8"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6DD46F2E" w14:textId="77777777" w:rsidTr="001624D7">
        <w:trPr>
          <w:trHeight w:val="1080"/>
        </w:trPr>
        <w:tc>
          <w:tcPr>
            <w:tcW w:w="1188" w:type="dxa"/>
            <w:shd w:val="clear" w:color="auto" w:fill="FFFF00"/>
          </w:tcPr>
          <w:p w14:paraId="49019946"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5D61DDE2" w14:textId="77777777" w:rsidR="00315837" w:rsidRPr="00315837" w:rsidRDefault="00315837" w:rsidP="00315837">
            <w:pPr>
              <w:rPr>
                <w:noProof w:val="0"/>
                <w:lang w:val="en-GB" w:eastAsia="ru-RU"/>
              </w:rPr>
            </w:pPr>
            <w:r w:rsidRPr="00315837">
              <w:rPr>
                <w:noProof w:val="0"/>
                <w:lang w:val="en-GB" w:eastAsia="ru-RU"/>
              </w:rPr>
              <w:t xml:space="preserve">Grafic de execuție a lucrărilor (Anexa nr. 10 ) </w:t>
            </w:r>
          </w:p>
        </w:tc>
        <w:tc>
          <w:tcPr>
            <w:tcW w:w="3961" w:type="dxa"/>
            <w:shd w:val="clear" w:color="auto" w:fill="FFFF00"/>
          </w:tcPr>
          <w:p w14:paraId="0E89FD92"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p w14:paraId="5ED1950A" w14:textId="77777777" w:rsidR="00315837" w:rsidRPr="00315837" w:rsidRDefault="00315837" w:rsidP="00315837">
            <w:pPr>
              <w:rPr>
                <w:noProof w:val="0"/>
                <w:lang w:val="en-GB" w:eastAsia="ru-RU"/>
              </w:rPr>
            </w:pPr>
            <w:r w:rsidRPr="00315837">
              <w:rPr>
                <w:noProof w:val="0"/>
                <w:lang w:val="en-GB" w:eastAsia="ru-RU"/>
              </w:rPr>
              <w:t xml:space="preserve">Conform anexei nr. 10 din documentația standard </w:t>
            </w:r>
          </w:p>
        </w:tc>
        <w:tc>
          <w:tcPr>
            <w:tcW w:w="1449" w:type="dxa"/>
            <w:shd w:val="clear" w:color="auto" w:fill="FFFF00"/>
          </w:tcPr>
          <w:p w14:paraId="294F9A05"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3E154F17" w14:textId="77777777" w:rsidTr="001624D7">
        <w:trPr>
          <w:trHeight w:val="903"/>
        </w:trPr>
        <w:tc>
          <w:tcPr>
            <w:tcW w:w="1188" w:type="dxa"/>
            <w:shd w:val="clear" w:color="auto" w:fill="FFFF00"/>
          </w:tcPr>
          <w:p w14:paraId="09BA2EDA"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46A40D54" w14:textId="77777777" w:rsidR="00315837" w:rsidRPr="00315837" w:rsidRDefault="00315837" w:rsidP="00315837">
            <w:pPr>
              <w:rPr>
                <w:noProof w:val="0"/>
                <w:lang w:val="en-GB" w:eastAsia="ru-RU"/>
              </w:rPr>
            </w:pPr>
            <w:r w:rsidRPr="00315837">
              <w:rPr>
                <w:noProof w:val="0"/>
                <w:lang w:val="en-GB" w:eastAsia="ru-RU"/>
              </w:rPr>
              <w:t xml:space="preserve">Certificat/decizie de înregistrare a întreprinderii/Extrasul din Registrul de Stat al persoanelor juridice </w:t>
            </w:r>
          </w:p>
        </w:tc>
        <w:tc>
          <w:tcPr>
            <w:tcW w:w="3961" w:type="dxa"/>
            <w:shd w:val="clear" w:color="auto" w:fill="FFFF00"/>
          </w:tcPr>
          <w:p w14:paraId="1EA028D5"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tc>
        <w:tc>
          <w:tcPr>
            <w:tcW w:w="1449" w:type="dxa"/>
            <w:shd w:val="clear" w:color="auto" w:fill="FFFF00"/>
          </w:tcPr>
          <w:p w14:paraId="014B3AA4"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2E618509" w14:textId="77777777" w:rsidTr="001624D7">
        <w:trPr>
          <w:trHeight w:val="893"/>
        </w:trPr>
        <w:tc>
          <w:tcPr>
            <w:tcW w:w="1188" w:type="dxa"/>
            <w:shd w:val="clear" w:color="auto" w:fill="FFFF00"/>
          </w:tcPr>
          <w:p w14:paraId="5287F0F5"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4433D6DF" w14:textId="77777777" w:rsidR="00315837" w:rsidRPr="00315837" w:rsidRDefault="00315837" w:rsidP="00315837">
            <w:pPr>
              <w:rPr>
                <w:noProof w:val="0"/>
                <w:lang w:val="en-GB" w:eastAsia="ru-RU"/>
              </w:rPr>
            </w:pPr>
            <w:r w:rsidRPr="00315837">
              <w:rPr>
                <w:noProof w:val="0"/>
                <w:lang w:val="en-GB" w:eastAsia="ru-RU"/>
              </w:rPr>
              <w:t xml:space="preserve">Declarația privind experiența similară ( anexa nr. 12) și declarațe privind lista principalelor lucrări executate în ultimul an de activitate </w:t>
            </w:r>
          </w:p>
          <w:p w14:paraId="13C70A1F" w14:textId="77777777" w:rsidR="00315837" w:rsidRPr="00315837" w:rsidRDefault="00315837" w:rsidP="00315837">
            <w:pPr>
              <w:rPr>
                <w:noProof w:val="0"/>
                <w:lang w:val="en-GB" w:eastAsia="ru-RU"/>
              </w:rPr>
            </w:pPr>
            <w:r w:rsidRPr="00315837">
              <w:rPr>
                <w:noProof w:val="0"/>
                <w:lang w:val="en-GB" w:eastAsia="ru-RU"/>
              </w:rPr>
              <w:t xml:space="preserve">( anexa nr. 13) </w:t>
            </w:r>
          </w:p>
          <w:p w14:paraId="55DC0A52" w14:textId="77777777" w:rsidR="00315837" w:rsidRPr="00315837" w:rsidRDefault="00315837" w:rsidP="00315837">
            <w:pPr>
              <w:rPr>
                <w:noProof w:val="0"/>
                <w:lang w:val="ru-RU" w:eastAsia="ru-RU"/>
              </w:rPr>
            </w:pPr>
            <w:r w:rsidRPr="00315837">
              <w:rPr>
                <w:noProof w:val="0"/>
                <w:lang w:val="ru-RU" w:eastAsia="ru-RU"/>
              </w:rPr>
              <w:t xml:space="preserve"> </w:t>
            </w:r>
          </w:p>
        </w:tc>
        <w:tc>
          <w:tcPr>
            <w:tcW w:w="3961" w:type="dxa"/>
            <w:shd w:val="clear" w:color="auto" w:fill="FFFF00"/>
          </w:tcPr>
          <w:p w14:paraId="7584DB6E" w14:textId="77777777" w:rsidR="00315837" w:rsidRPr="00315837" w:rsidRDefault="00315837" w:rsidP="00315837">
            <w:pPr>
              <w:rPr>
                <w:noProof w:val="0"/>
                <w:lang w:val="en-GB" w:eastAsia="ru-RU"/>
              </w:rPr>
            </w:pPr>
            <w:r w:rsidRPr="00315837">
              <w:rPr>
                <w:noProof w:val="0"/>
                <w:lang w:val="en-GB" w:eastAsia="ru-RU"/>
              </w:rPr>
              <w:t xml:space="preserve">Ofertantul (operator economic ) </w:t>
            </w:r>
          </w:p>
          <w:p w14:paraId="04E2FD88" w14:textId="77777777" w:rsidR="00315837" w:rsidRPr="00315837" w:rsidRDefault="00315837" w:rsidP="00315837">
            <w:pPr>
              <w:rPr>
                <w:noProof w:val="0"/>
                <w:lang w:val="en-GB" w:eastAsia="ru-RU"/>
              </w:rPr>
            </w:pPr>
            <w:r w:rsidRPr="00315837">
              <w:rPr>
                <w:noProof w:val="0"/>
                <w:lang w:val="en-GB" w:eastAsia="ru-RU"/>
              </w:rPr>
              <w:t xml:space="preserve">trebuie să demonstreze că a </w:t>
            </w:r>
          </w:p>
          <w:p w14:paraId="1324F38C" w14:textId="77777777" w:rsidR="00315837" w:rsidRPr="00315837" w:rsidRDefault="00315837" w:rsidP="00315837">
            <w:pPr>
              <w:rPr>
                <w:noProof w:val="0"/>
                <w:lang w:val="en-GB" w:eastAsia="ru-RU"/>
              </w:rPr>
            </w:pPr>
            <w:r w:rsidRPr="00315837">
              <w:rPr>
                <w:noProof w:val="0"/>
                <w:lang w:val="en-GB" w:eastAsia="ru-RU"/>
              </w:rPr>
              <w:t>finalizat în ultimii 5 ani , contracte ce au avut ca obiect execuția unor lucrări similare.</w:t>
            </w:r>
          </w:p>
          <w:p w14:paraId="0B9FEAA0"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tc>
        <w:tc>
          <w:tcPr>
            <w:tcW w:w="1449" w:type="dxa"/>
            <w:shd w:val="clear" w:color="auto" w:fill="FFFF00"/>
          </w:tcPr>
          <w:p w14:paraId="10F8A869"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7E4F0EAF" w14:textId="77777777" w:rsidTr="001624D7">
        <w:trPr>
          <w:trHeight w:val="1463"/>
        </w:trPr>
        <w:tc>
          <w:tcPr>
            <w:tcW w:w="1188" w:type="dxa"/>
            <w:shd w:val="clear" w:color="auto" w:fill="FFFF00"/>
          </w:tcPr>
          <w:p w14:paraId="6E396948"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2B88E625" w14:textId="77777777" w:rsidR="00315837" w:rsidRPr="00315837" w:rsidRDefault="00315837" w:rsidP="00315837">
            <w:pPr>
              <w:rPr>
                <w:noProof w:val="0"/>
                <w:lang w:val="en-GB" w:eastAsia="ru-RU"/>
              </w:rPr>
            </w:pPr>
            <w:r w:rsidRPr="00315837">
              <w:rPr>
                <w:noProof w:val="0"/>
                <w:lang w:val="en-GB" w:eastAsia="ru-RU"/>
              </w:rPr>
              <w:t xml:space="preserve">Declarația privind dotările specifice, utilajul și echipamentul necesar pentru îndeplinirea corespunzătoare a contractului ( anexa nr. 14) </w:t>
            </w:r>
          </w:p>
        </w:tc>
        <w:tc>
          <w:tcPr>
            <w:tcW w:w="3961" w:type="dxa"/>
            <w:shd w:val="clear" w:color="auto" w:fill="FFFF00"/>
          </w:tcPr>
          <w:p w14:paraId="3DF1DE00"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p w14:paraId="02DE8790" w14:textId="77777777" w:rsidR="00315837" w:rsidRPr="00315837" w:rsidRDefault="00315837" w:rsidP="00315837">
            <w:pPr>
              <w:rPr>
                <w:noProof w:val="0"/>
                <w:lang w:val="en-GB" w:eastAsia="ru-RU"/>
              </w:rPr>
            </w:pPr>
            <w:r w:rsidRPr="00315837">
              <w:rPr>
                <w:noProof w:val="0"/>
                <w:lang w:val="en-GB" w:eastAsia="ru-RU"/>
              </w:rPr>
              <w:t xml:space="preserve">Conform anexei nr. 14 din documentația standard </w:t>
            </w:r>
          </w:p>
          <w:p w14:paraId="2E033F75" w14:textId="77777777" w:rsidR="00315837" w:rsidRPr="00315837" w:rsidRDefault="00315837" w:rsidP="00315837">
            <w:pPr>
              <w:rPr>
                <w:noProof w:val="0"/>
                <w:lang w:val="en-GB" w:eastAsia="ru-RU"/>
              </w:rPr>
            </w:pPr>
            <w:r w:rsidRPr="00315837">
              <w:rPr>
                <w:bCs/>
                <w:noProof w:val="0"/>
                <w:lang w:val="en-GB" w:eastAsia="ru-RU"/>
              </w:rPr>
              <w:t xml:space="preserve">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 </w:t>
            </w:r>
          </w:p>
        </w:tc>
        <w:tc>
          <w:tcPr>
            <w:tcW w:w="1449" w:type="dxa"/>
            <w:shd w:val="clear" w:color="auto" w:fill="FFFF00"/>
          </w:tcPr>
          <w:p w14:paraId="4DA6426C"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0DB261C3" w14:textId="77777777" w:rsidTr="001624D7">
        <w:trPr>
          <w:trHeight w:val="1463"/>
        </w:trPr>
        <w:tc>
          <w:tcPr>
            <w:tcW w:w="1188" w:type="dxa"/>
            <w:shd w:val="clear" w:color="auto" w:fill="FFFF00"/>
          </w:tcPr>
          <w:p w14:paraId="39F34D88"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45F21AEB" w14:textId="77777777" w:rsidR="00315837" w:rsidRPr="00315837" w:rsidRDefault="00315837" w:rsidP="00315837">
            <w:pPr>
              <w:rPr>
                <w:noProof w:val="0"/>
                <w:lang w:val="en-GB" w:eastAsia="ru-RU"/>
              </w:rPr>
            </w:pPr>
            <w:r w:rsidRPr="00315837">
              <w:rPr>
                <w:noProof w:val="0"/>
                <w:lang w:val="en-GB" w:eastAsia="ru-RU"/>
              </w:rPr>
              <w:t xml:space="preserve">Declarația privind personalul </w:t>
            </w:r>
          </w:p>
          <w:p w14:paraId="73FF9245" w14:textId="77777777" w:rsidR="00315837" w:rsidRPr="00315837" w:rsidRDefault="00315837" w:rsidP="00315837">
            <w:pPr>
              <w:rPr>
                <w:noProof w:val="0"/>
                <w:lang w:val="en-GB" w:eastAsia="ru-RU"/>
              </w:rPr>
            </w:pPr>
            <w:r w:rsidRPr="00315837">
              <w:rPr>
                <w:noProof w:val="0"/>
                <w:lang w:val="en-GB" w:eastAsia="ru-RU"/>
              </w:rPr>
              <w:t xml:space="preserve">de specialitate și/sau a </w:t>
            </w:r>
          </w:p>
          <w:p w14:paraId="2E9B464C" w14:textId="77777777" w:rsidR="00315837" w:rsidRPr="00315837" w:rsidRDefault="00315837" w:rsidP="00315837">
            <w:pPr>
              <w:rPr>
                <w:noProof w:val="0"/>
                <w:lang w:val="en-GB" w:eastAsia="ru-RU"/>
              </w:rPr>
            </w:pPr>
            <w:r w:rsidRPr="00315837">
              <w:rPr>
                <w:noProof w:val="0"/>
                <w:lang w:val="en-GB" w:eastAsia="ru-RU"/>
              </w:rPr>
              <w:t xml:space="preserve">experților propus/propuși </w:t>
            </w:r>
          </w:p>
          <w:p w14:paraId="15E49460" w14:textId="77777777" w:rsidR="00315837" w:rsidRPr="00315837" w:rsidRDefault="00315837" w:rsidP="00315837">
            <w:pPr>
              <w:rPr>
                <w:noProof w:val="0"/>
                <w:lang w:val="en-GB" w:eastAsia="ru-RU"/>
              </w:rPr>
            </w:pPr>
            <w:r w:rsidRPr="00315837">
              <w:rPr>
                <w:noProof w:val="0"/>
                <w:lang w:val="en-GB" w:eastAsia="ru-RU"/>
              </w:rPr>
              <w:t xml:space="preserve">pentru implementarea </w:t>
            </w:r>
          </w:p>
          <w:p w14:paraId="7D1CD447" w14:textId="77777777" w:rsidR="00315837" w:rsidRPr="00315837" w:rsidRDefault="00315837" w:rsidP="00315837">
            <w:pPr>
              <w:rPr>
                <w:noProof w:val="0"/>
                <w:lang w:val="en-GB" w:eastAsia="ru-RU"/>
              </w:rPr>
            </w:pPr>
            <w:r w:rsidRPr="00315837">
              <w:rPr>
                <w:noProof w:val="0"/>
                <w:lang w:val="en-GB" w:eastAsia="ru-RU"/>
              </w:rPr>
              <w:t xml:space="preserve">contractului (Anexa 15) </w:t>
            </w:r>
          </w:p>
        </w:tc>
        <w:tc>
          <w:tcPr>
            <w:tcW w:w="3961" w:type="dxa"/>
            <w:shd w:val="clear" w:color="auto" w:fill="FFFF00"/>
          </w:tcPr>
          <w:p w14:paraId="5608AAD7" w14:textId="77777777" w:rsidR="00315837" w:rsidRPr="00315837" w:rsidRDefault="00315837" w:rsidP="00315837">
            <w:pPr>
              <w:rPr>
                <w:noProof w:val="0"/>
                <w:lang w:val="en-GB" w:eastAsia="ru-RU"/>
              </w:rPr>
            </w:pPr>
            <w:r w:rsidRPr="00315837">
              <w:rPr>
                <w:noProof w:val="0"/>
                <w:lang w:val="en-GB" w:eastAsia="ru-RU"/>
              </w:rPr>
              <w:t xml:space="preserve">Declarația privind personalul de specialitate propus pentru implimentarea contractului . </w:t>
            </w:r>
          </w:p>
          <w:p w14:paraId="258EEE79" w14:textId="77777777" w:rsidR="00315837" w:rsidRPr="00315837" w:rsidRDefault="00315837" w:rsidP="00315837">
            <w:pPr>
              <w:rPr>
                <w:noProof w:val="0"/>
                <w:lang w:val="en-GB" w:eastAsia="ru-RU"/>
              </w:rPr>
            </w:pPr>
            <w:r w:rsidRPr="00315837">
              <w:rPr>
                <w:bCs/>
                <w:noProof w:val="0"/>
                <w:lang w:val="en-GB" w:eastAsia="ru-RU"/>
              </w:rPr>
              <w:t>Ofertantul economic trebuie să demonstrareză accesului la personalul necesar pentru îndeplinirea corespunzatoare a obiectului contractului ce urmează a fi atribuit (personalul de specialitate care va avea un rol esenţial în îndeplinirea acestuia)</w:t>
            </w:r>
            <w:r w:rsidRPr="00315837">
              <w:rPr>
                <w:b/>
                <w:bCs/>
                <w:noProof w:val="0"/>
                <w:lang w:val="en-GB" w:eastAsia="ru-RU"/>
              </w:rPr>
              <w:t xml:space="preserve"> </w:t>
            </w:r>
            <w:r w:rsidRPr="00315837">
              <w:rPr>
                <w:noProof w:val="0"/>
                <w:lang w:val="en-GB" w:eastAsia="ru-RU"/>
              </w:rPr>
              <w:t xml:space="preserve">Confirmat prin semnătura electronică a ofertantului. </w:t>
            </w:r>
          </w:p>
          <w:p w14:paraId="775F4ECD" w14:textId="77777777" w:rsidR="00315837" w:rsidRPr="00315837" w:rsidRDefault="00315837" w:rsidP="00315837">
            <w:pPr>
              <w:rPr>
                <w:noProof w:val="0"/>
                <w:lang w:val="en-GB" w:eastAsia="ru-RU"/>
              </w:rPr>
            </w:pPr>
            <w:r w:rsidRPr="00315837">
              <w:rPr>
                <w:noProof w:val="0"/>
                <w:lang w:val="en-GB" w:eastAsia="ru-RU"/>
              </w:rPr>
              <w:t xml:space="preserve">Conform Anexei nr. 15 din documentația standard. </w:t>
            </w:r>
          </w:p>
          <w:p w14:paraId="1E5F0D2E" w14:textId="77777777" w:rsidR="00315837" w:rsidRPr="00315837" w:rsidRDefault="00315837" w:rsidP="00315837">
            <w:pPr>
              <w:rPr>
                <w:noProof w:val="0"/>
                <w:lang w:val="en-GB" w:eastAsia="ru-RU"/>
              </w:rPr>
            </w:pPr>
            <w:r w:rsidRPr="00315837">
              <w:rPr>
                <w:noProof w:val="0"/>
                <w:lang w:val="en-GB" w:eastAsia="ru-RU"/>
              </w:rPr>
              <w:t xml:space="preserve">Administratorul companiei precum și dirigintele de șantier nu </w:t>
            </w:r>
          </w:p>
          <w:p w14:paraId="3F89572E" w14:textId="77777777" w:rsidR="00315837" w:rsidRPr="00315837" w:rsidRDefault="00315837" w:rsidP="00315837">
            <w:pPr>
              <w:rPr>
                <w:noProof w:val="0"/>
                <w:lang w:val="en-GB" w:eastAsia="ru-RU"/>
              </w:rPr>
            </w:pPr>
            <w:r w:rsidRPr="00315837">
              <w:rPr>
                <w:noProof w:val="0"/>
                <w:lang w:val="en-GB" w:eastAsia="ru-RU"/>
              </w:rPr>
              <w:t xml:space="preserve">vor avea antecedente penale! </w:t>
            </w:r>
          </w:p>
          <w:p w14:paraId="12E265C4" w14:textId="77777777" w:rsidR="00315837" w:rsidRPr="00315837" w:rsidRDefault="00315837" w:rsidP="00315837">
            <w:pPr>
              <w:rPr>
                <w:noProof w:val="0"/>
                <w:lang w:val="en-GB" w:eastAsia="ru-RU"/>
              </w:rPr>
            </w:pPr>
            <w:r w:rsidRPr="00315837">
              <w:rPr>
                <w:noProof w:val="0"/>
                <w:lang w:val="en-GB" w:eastAsia="ru-RU"/>
              </w:rPr>
              <w:t xml:space="preserve">în cazul, constatării antecedentelor penale al acestora, operatorul economic va fi descalificat </w:t>
            </w:r>
          </w:p>
        </w:tc>
        <w:tc>
          <w:tcPr>
            <w:tcW w:w="1449" w:type="dxa"/>
            <w:shd w:val="clear" w:color="auto" w:fill="FFFF00"/>
          </w:tcPr>
          <w:p w14:paraId="1266D2D1"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021F5F26" w14:textId="77777777" w:rsidTr="001624D7">
        <w:trPr>
          <w:trHeight w:val="1199"/>
        </w:trPr>
        <w:tc>
          <w:tcPr>
            <w:tcW w:w="1188" w:type="dxa"/>
            <w:shd w:val="clear" w:color="auto" w:fill="FFFF00"/>
          </w:tcPr>
          <w:p w14:paraId="0F5D3469"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05B046F6" w14:textId="77777777" w:rsidR="00315837" w:rsidRPr="00315837" w:rsidRDefault="00315837" w:rsidP="00315837">
            <w:pPr>
              <w:rPr>
                <w:noProof w:val="0"/>
                <w:lang w:val="en-GB" w:eastAsia="ru-RU"/>
              </w:rPr>
            </w:pPr>
            <w:r w:rsidRPr="00315837">
              <w:rPr>
                <w:noProof w:val="0"/>
                <w:lang w:val="en-GB" w:eastAsia="ru-RU"/>
              </w:rPr>
              <w:t>Lista subcontractantilor si partea/partile din contract care sunt indeplinite de catre acestia ( anexa nr. 16)</w:t>
            </w:r>
          </w:p>
        </w:tc>
        <w:tc>
          <w:tcPr>
            <w:tcW w:w="3961" w:type="dxa"/>
            <w:shd w:val="clear" w:color="auto" w:fill="FFFF00"/>
          </w:tcPr>
          <w:p w14:paraId="569F024A"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p w14:paraId="2D27B031" w14:textId="77777777" w:rsidR="00315837" w:rsidRPr="00315837" w:rsidRDefault="00315837" w:rsidP="00315837">
            <w:pPr>
              <w:rPr>
                <w:noProof w:val="0"/>
                <w:lang w:val="en-GB" w:eastAsia="ru-RU"/>
              </w:rPr>
            </w:pPr>
            <w:r w:rsidRPr="00315837">
              <w:rPr>
                <w:noProof w:val="0"/>
                <w:lang w:val="en-GB" w:eastAsia="ru-RU"/>
              </w:rPr>
              <w:t>Conform anexei nr. 16 din documentația standard</w:t>
            </w:r>
          </w:p>
        </w:tc>
        <w:tc>
          <w:tcPr>
            <w:tcW w:w="1449" w:type="dxa"/>
            <w:shd w:val="clear" w:color="auto" w:fill="FFFF00"/>
          </w:tcPr>
          <w:p w14:paraId="669F2370" w14:textId="77777777" w:rsidR="00315837" w:rsidRPr="00315837" w:rsidRDefault="00315837" w:rsidP="00315837">
            <w:pPr>
              <w:rPr>
                <w:noProof w:val="0"/>
                <w:lang w:val="ru-RU" w:eastAsia="ru-RU"/>
              </w:rPr>
            </w:pPr>
            <w:r w:rsidRPr="00315837">
              <w:rPr>
                <w:noProof w:val="0"/>
                <w:lang w:val="ru-RU" w:eastAsia="ru-RU"/>
              </w:rPr>
              <w:t>Obligatoriu în cazul subcontractării</w:t>
            </w:r>
          </w:p>
        </w:tc>
      </w:tr>
      <w:tr w:rsidR="00315837" w:rsidRPr="00315837" w14:paraId="2252CEE4" w14:textId="77777777" w:rsidTr="001624D7">
        <w:trPr>
          <w:trHeight w:val="1142"/>
        </w:trPr>
        <w:tc>
          <w:tcPr>
            <w:tcW w:w="1188" w:type="dxa"/>
            <w:shd w:val="clear" w:color="auto" w:fill="FFFF00"/>
          </w:tcPr>
          <w:p w14:paraId="0891F805"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62E488AC" w14:textId="77777777" w:rsidR="00315837" w:rsidRPr="00315837" w:rsidRDefault="00315837" w:rsidP="00315837">
            <w:pPr>
              <w:rPr>
                <w:noProof w:val="0"/>
                <w:lang w:val="en-GB" w:eastAsia="ru-RU"/>
              </w:rPr>
            </w:pPr>
            <w:r w:rsidRPr="00315837">
              <w:rPr>
                <w:noProof w:val="0"/>
                <w:lang w:val="en-GB" w:eastAsia="ru-RU"/>
              </w:rPr>
              <w:t xml:space="preserve">Informatia privind asocierea </w:t>
            </w:r>
          </w:p>
          <w:p w14:paraId="745C096F" w14:textId="77777777" w:rsidR="00315837" w:rsidRPr="00315837" w:rsidRDefault="00315837" w:rsidP="00315837">
            <w:pPr>
              <w:rPr>
                <w:noProof w:val="0"/>
                <w:lang w:val="en-GB" w:eastAsia="ru-RU"/>
              </w:rPr>
            </w:pPr>
            <w:r w:rsidRPr="00315837">
              <w:rPr>
                <w:noProof w:val="0"/>
                <w:lang w:val="en-GB" w:eastAsia="ru-RU"/>
              </w:rPr>
              <w:t xml:space="preserve">( anexa nr. 17) </w:t>
            </w:r>
          </w:p>
        </w:tc>
        <w:tc>
          <w:tcPr>
            <w:tcW w:w="3961" w:type="dxa"/>
            <w:shd w:val="clear" w:color="auto" w:fill="FFFF00"/>
          </w:tcPr>
          <w:p w14:paraId="09E2EBE0"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p w14:paraId="617FB04A" w14:textId="77777777" w:rsidR="00315837" w:rsidRPr="00315837" w:rsidRDefault="00315837" w:rsidP="00315837">
            <w:pPr>
              <w:rPr>
                <w:noProof w:val="0"/>
                <w:lang w:val="en-GB" w:eastAsia="ru-RU"/>
              </w:rPr>
            </w:pPr>
            <w:r w:rsidRPr="00315837">
              <w:rPr>
                <w:noProof w:val="0"/>
                <w:lang w:val="en-GB" w:eastAsia="ru-RU"/>
              </w:rPr>
              <w:t xml:space="preserve">Conform anexei nr. 17 din documentația standard </w:t>
            </w:r>
          </w:p>
        </w:tc>
        <w:tc>
          <w:tcPr>
            <w:tcW w:w="1449" w:type="dxa"/>
            <w:shd w:val="clear" w:color="auto" w:fill="FFFF00"/>
          </w:tcPr>
          <w:p w14:paraId="7A9ADE65" w14:textId="77777777" w:rsidR="00315837" w:rsidRPr="00315837" w:rsidRDefault="00315837" w:rsidP="00315837">
            <w:pPr>
              <w:rPr>
                <w:noProof w:val="0"/>
                <w:lang w:val="ru-RU" w:eastAsia="ru-RU"/>
              </w:rPr>
            </w:pPr>
            <w:r w:rsidRPr="00315837">
              <w:rPr>
                <w:noProof w:val="0"/>
                <w:lang w:val="ru-RU" w:eastAsia="ru-RU"/>
              </w:rPr>
              <w:t xml:space="preserve">Obligatoriu în cazul asocierii </w:t>
            </w:r>
          </w:p>
        </w:tc>
      </w:tr>
      <w:tr w:rsidR="00315837" w:rsidRPr="00315837" w14:paraId="2F763053" w14:textId="77777777" w:rsidTr="001624D7">
        <w:trPr>
          <w:trHeight w:val="1189"/>
        </w:trPr>
        <w:tc>
          <w:tcPr>
            <w:tcW w:w="1188" w:type="dxa"/>
            <w:shd w:val="clear" w:color="auto" w:fill="FFFF00"/>
          </w:tcPr>
          <w:p w14:paraId="5DD7C097"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390450CD" w14:textId="77777777" w:rsidR="00315837" w:rsidRPr="00315837" w:rsidRDefault="00315837" w:rsidP="00315837">
            <w:pPr>
              <w:rPr>
                <w:noProof w:val="0"/>
                <w:lang w:val="en-GB" w:eastAsia="ru-RU"/>
              </w:rPr>
            </w:pPr>
            <w:r w:rsidRPr="00315837">
              <w:rPr>
                <w:noProof w:val="0"/>
                <w:lang w:val="en-GB" w:eastAsia="ru-RU"/>
              </w:rPr>
              <w:t xml:space="preserve">Aviz pentru participare la </w:t>
            </w:r>
          </w:p>
          <w:p w14:paraId="759C8A2F" w14:textId="77777777" w:rsidR="00315837" w:rsidRPr="00315837" w:rsidRDefault="00315837" w:rsidP="00315837">
            <w:pPr>
              <w:rPr>
                <w:noProof w:val="0"/>
                <w:lang w:val="en-GB" w:eastAsia="ru-RU"/>
              </w:rPr>
            </w:pPr>
            <w:r w:rsidRPr="00315837">
              <w:rPr>
                <w:noProof w:val="0"/>
                <w:lang w:val="en-GB" w:eastAsia="ru-RU"/>
              </w:rPr>
              <w:t xml:space="preserve">licitațiile publice de lucrări din </w:t>
            </w:r>
          </w:p>
          <w:p w14:paraId="116E1261" w14:textId="77777777" w:rsidR="00315837" w:rsidRPr="00315837" w:rsidRDefault="00315837" w:rsidP="00315837">
            <w:pPr>
              <w:rPr>
                <w:noProof w:val="0"/>
                <w:lang w:val="ru-RU" w:eastAsia="ru-RU"/>
              </w:rPr>
            </w:pPr>
            <w:r w:rsidRPr="00315837">
              <w:rPr>
                <w:noProof w:val="0"/>
                <w:lang w:val="ru-RU" w:eastAsia="ru-RU"/>
              </w:rPr>
              <w:t xml:space="preserve">domeniul construcțiilor și </w:t>
            </w:r>
          </w:p>
          <w:p w14:paraId="46C3DCE5" w14:textId="77777777" w:rsidR="00315837" w:rsidRPr="00315837" w:rsidRDefault="00315837" w:rsidP="00315837">
            <w:pPr>
              <w:rPr>
                <w:noProof w:val="0"/>
                <w:lang w:val="ru-RU" w:eastAsia="ru-RU"/>
              </w:rPr>
            </w:pPr>
            <w:r w:rsidRPr="00315837">
              <w:rPr>
                <w:noProof w:val="0"/>
                <w:lang w:val="ru-RU" w:eastAsia="ru-RU"/>
              </w:rPr>
              <w:t xml:space="preserve">instalațiilor. </w:t>
            </w:r>
          </w:p>
        </w:tc>
        <w:tc>
          <w:tcPr>
            <w:tcW w:w="3961" w:type="dxa"/>
            <w:shd w:val="clear" w:color="auto" w:fill="FFFF00"/>
          </w:tcPr>
          <w:p w14:paraId="62FE05DF" w14:textId="77777777" w:rsidR="00315837" w:rsidRPr="00315837" w:rsidRDefault="00315837" w:rsidP="00315837">
            <w:pPr>
              <w:rPr>
                <w:noProof w:val="0"/>
                <w:lang w:val="en-GB" w:eastAsia="ru-RU"/>
              </w:rPr>
            </w:pPr>
            <w:r w:rsidRPr="00315837">
              <w:rPr>
                <w:noProof w:val="0"/>
                <w:lang w:val="en-GB" w:eastAsia="ru-RU"/>
              </w:rPr>
              <w:t xml:space="preserve">Confirmat prin semnătura electronică a ofertantului. </w:t>
            </w:r>
          </w:p>
          <w:p w14:paraId="46341D32" w14:textId="77777777" w:rsidR="00315837" w:rsidRPr="00315837" w:rsidRDefault="00315837" w:rsidP="00315837">
            <w:pPr>
              <w:rPr>
                <w:noProof w:val="0"/>
                <w:lang w:val="en-GB" w:eastAsia="ru-RU"/>
              </w:rPr>
            </w:pPr>
            <w:r w:rsidRPr="00315837">
              <w:rPr>
                <w:noProof w:val="0"/>
                <w:lang w:val="en-GB" w:eastAsia="ru-RU"/>
              </w:rPr>
              <w:t xml:space="preserve">Conform anexei nr.22 din documentația standard </w:t>
            </w:r>
          </w:p>
        </w:tc>
        <w:tc>
          <w:tcPr>
            <w:tcW w:w="1449" w:type="dxa"/>
            <w:shd w:val="clear" w:color="auto" w:fill="FFFF00"/>
          </w:tcPr>
          <w:p w14:paraId="5850D131"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7A88B6B5" w14:textId="77777777" w:rsidTr="001624D7">
        <w:trPr>
          <w:trHeight w:val="1463"/>
        </w:trPr>
        <w:tc>
          <w:tcPr>
            <w:tcW w:w="1188" w:type="dxa"/>
            <w:shd w:val="clear" w:color="auto" w:fill="FFFF00"/>
          </w:tcPr>
          <w:p w14:paraId="6428ACBA"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07774DD7" w14:textId="77777777" w:rsidR="00315837" w:rsidRPr="00315837" w:rsidRDefault="00315837" w:rsidP="00315837">
            <w:pPr>
              <w:rPr>
                <w:noProof w:val="0"/>
                <w:lang w:val="ru-RU" w:eastAsia="ru-RU"/>
              </w:rPr>
            </w:pPr>
            <w:r w:rsidRPr="00315837">
              <w:rPr>
                <w:noProof w:val="0"/>
                <w:lang w:val="ru-RU" w:eastAsia="ru-RU"/>
              </w:rPr>
              <w:t xml:space="preserve">Dovada de resurse financiare </w:t>
            </w:r>
          </w:p>
        </w:tc>
        <w:tc>
          <w:tcPr>
            <w:tcW w:w="3961" w:type="dxa"/>
            <w:shd w:val="clear" w:color="auto" w:fill="FFFF00"/>
          </w:tcPr>
          <w:p w14:paraId="06F1E4A9" w14:textId="77777777" w:rsidR="00315837" w:rsidRPr="00315837" w:rsidRDefault="00315837" w:rsidP="00315837">
            <w:pPr>
              <w:rPr>
                <w:noProof w:val="0"/>
                <w:lang w:val="en-GB" w:eastAsia="ru-RU"/>
              </w:rPr>
            </w:pPr>
            <w:r w:rsidRPr="00315837">
              <w:rPr>
                <w:noProof w:val="0"/>
                <w:lang w:val="en-GB" w:eastAsia="ru-RU"/>
              </w:rPr>
              <w:t xml:space="preserve">Certificat bancar, confirmarea soldului disponibil din linia de creditare, </w:t>
            </w:r>
          </w:p>
          <w:p w14:paraId="08DDD9AD" w14:textId="77777777" w:rsidR="00315837" w:rsidRPr="00315837" w:rsidRDefault="00315837" w:rsidP="00315837">
            <w:pPr>
              <w:rPr>
                <w:noProof w:val="0"/>
                <w:lang w:val="en-GB" w:eastAsia="ru-RU"/>
              </w:rPr>
            </w:pPr>
            <w:r w:rsidRPr="00315837">
              <w:rPr>
                <w:noProof w:val="0"/>
                <w:lang w:val="en-GB" w:eastAsia="ru-RU"/>
              </w:rPr>
              <w:t xml:space="preserve">semnat și ștampilat de către bancă și ofertant. </w:t>
            </w:r>
          </w:p>
          <w:p w14:paraId="41F470C1" w14:textId="77777777" w:rsidR="00315837" w:rsidRPr="00315837" w:rsidRDefault="00315837" w:rsidP="00315837">
            <w:pPr>
              <w:rPr>
                <w:noProof w:val="0"/>
                <w:lang w:val="en-GB" w:eastAsia="ru-RU"/>
              </w:rPr>
            </w:pPr>
            <w:r w:rsidRPr="00315837">
              <w:rPr>
                <w:noProof w:val="0"/>
                <w:lang w:val="en-GB" w:eastAsia="ru-RU"/>
              </w:rPr>
              <w:t xml:space="preserve">Sold disponibil cel puțin 500 000,00 lei </w:t>
            </w:r>
          </w:p>
        </w:tc>
        <w:tc>
          <w:tcPr>
            <w:tcW w:w="1449" w:type="dxa"/>
            <w:shd w:val="clear" w:color="auto" w:fill="FFFF00"/>
          </w:tcPr>
          <w:p w14:paraId="59966AB6"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4842861C" w14:textId="77777777" w:rsidTr="001624D7">
        <w:trPr>
          <w:trHeight w:val="1463"/>
        </w:trPr>
        <w:tc>
          <w:tcPr>
            <w:tcW w:w="1188" w:type="dxa"/>
            <w:shd w:val="clear" w:color="auto" w:fill="FFFF00"/>
          </w:tcPr>
          <w:p w14:paraId="69D641DA"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5BA92B06" w14:textId="77777777" w:rsidR="00315837" w:rsidRPr="00315837" w:rsidRDefault="00315837" w:rsidP="00315837">
            <w:pPr>
              <w:rPr>
                <w:noProof w:val="0"/>
                <w:lang w:val="en-GB" w:eastAsia="ru-RU"/>
              </w:rPr>
            </w:pPr>
            <w:r w:rsidRPr="00315837">
              <w:rPr>
                <w:noProof w:val="0"/>
                <w:lang w:val="en-GB" w:eastAsia="ru-RU"/>
              </w:rPr>
              <w:t xml:space="preserve">Certificat privind lipsa sau existența restanțelor față de Bugetul public național </w:t>
            </w:r>
          </w:p>
        </w:tc>
        <w:tc>
          <w:tcPr>
            <w:tcW w:w="3961" w:type="dxa"/>
            <w:shd w:val="clear" w:color="auto" w:fill="FFFF00"/>
          </w:tcPr>
          <w:p w14:paraId="03E4756D" w14:textId="77777777" w:rsidR="00315837" w:rsidRPr="00315837" w:rsidRDefault="00315837" w:rsidP="00315837">
            <w:pPr>
              <w:rPr>
                <w:noProof w:val="0"/>
                <w:lang w:val="en-GB" w:eastAsia="ru-RU"/>
              </w:rPr>
            </w:pPr>
            <w:r w:rsidRPr="00315837">
              <w:rPr>
                <w:noProof w:val="0"/>
                <w:lang w:val="en-GB" w:eastAsia="ru-RU"/>
              </w:rPr>
              <w:t xml:space="preserve">Certificat de efectuare sistematică a plății impozitelor, contribuțiilor eliberat de Inspectoratul Fiscal-confirmat prin aplicarea semnăturii electronice a operatorului economic. </w:t>
            </w:r>
          </w:p>
        </w:tc>
        <w:tc>
          <w:tcPr>
            <w:tcW w:w="1449" w:type="dxa"/>
            <w:shd w:val="clear" w:color="auto" w:fill="FFFF00"/>
          </w:tcPr>
          <w:p w14:paraId="6E798DD1" w14:textId="77777777" w:rsidR="00315837" w:rsidRPr="00315837" w:rsidRDefault="00315837" w:rsidP="00315837">
            <w:pPr>
              <w:rPr>
                <w:noProof w:val="0"/>
                <w:lang w:val="en-GB" w:eastAsia="ru-RU"/>
              </w:rPr>
            </w:pPr>
            <w:r w:rsidRPr="00315837">
              <w:rPr>
                <w:noProof w:val="0"/>
                <w:lang w:val="en-GB" w:eastAsia="ru-RU"/>
              </w:rPr>
              <w:t xml:space="preserve">Obligatoriu </w:t>
            </w:r>
          </w:p>
        </w:tc>
      </w:tr>
      <w:tr w:rsidR="00315837" w:rsidRPr="00315837" w14:paraId="1FCD7BD4" w14:textId="77777777" w:rsidTr="001624D7">
        <w:trPr>
          <w:trHeight w:val="1463"/>
        </w:trPr>
        <w:tc>
          <w:tcPr>
            <w:tcW w:w="1188" w:type="dxa"/>
            <w:shd w:val="clear" w:color="auto" w:fill="FFFF00"/>
          </w:tcPr>
          <w:p w14:paraId="3B1FAB53"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48FC701C" w14:textId="77777777" w:rsidR="00315837" w:rsidRPr="00315837" w:rsidRDefault="00315837" w:rsidP="00315837">
            <w:pPr>
              <w:rPr>
                <w:noProof w:val="0"/>
                <w:lang w:val="en-GB" w:eastAsia="ru-RU"/>
              </w:rPr>
            </w:pPr>
            <w:r w:rsidRPr="00315837">
              <w:rPr>
                <w:noProof w:val="0"/>
                <w:lang w:val="en-GB" w:eastAsia="ru-RU"/>
              </w:rPr>
              <w:t xml:space="preserve">Garanția de buna execuție 5 % (Pentru agentul economic câștigător la etapa semnării contractului) </w:t>
            </w:r>
          </w:p>
        </w:tc>
        <w:tc>
          <w:tcPr>
            <w:tcW w:w="3961" w:type="dxa"/>
            <w:shd w:val="clear" w:color="auto" w:fill="FFFF00"/>
          </w:tcPr>
          <w:p w14:paraId="1765BDAA" w14:textId="77777777" w:rsidR="00315837" w:rsidRPr="00315837" w:rsidRDefault="00315837" w:rsidP="00315837">
            <w:pPr>
              <w:rPr>
                <w:noProof w:val="0"/>
                <w:lang w:val="en-GB" w:eastAsia="ru-RU"/>
              </w:rPr>
            </w:pPr>
            <w:r w:rsidRPr="00315837">
              <w:rPr>
                <w:noProof w:val="0"/>
                <w:lang w:val="en-GB" w:eastAsia="ru-RU"/>
              </w:rPr>
              <w:t>Antreprenorul general, după primirea scrisorii de acceptare a ofertei din partea Beneficiarului, în termen de maximum 10 zile, de la data încheierii contractului, se angajează să prezinte autorității contractante, garanţia de bună execuție a contractului, obținută de la banca unde se deservește, pentru o sumă în cuantum de 5 % din valoarea contractului atribuit, constituindu-se prin reţineri succesive din plăţile facturilor de achitare a lucrărilor executate ori prin Scrisoare de garanție bancară.</w:t>
            </w:r>
          </w:p>
        </w:tc>
        <w:tc>
          <w:tcPr>
            <w:tcW w:w="1449" w:type="dxa"/>
            <w:shd w:val="clear" w:color="auto" w:fill="FFFF00"/>
          </w:tcPr>
          <w:p w14:paraId="3529CDEB" w14:textId="77777777" w:rsidR="00315837" w:rsidRPr="00315837" w:rsidRDefault="00315837" w:rsidP="00315837">
            <w:pPr>
              <w:rPr>
                <w:noProof w:val="0"/>
                <w:lang w:val="en-GB" w:eastAsia="ru-RU"/>
              </w:rPr>
            </w:pPr>
            <w:r w:rsidRPr="00315837">
              <w:rPr>
                <w:noProof w:val="0"/>
                <w:lang w:val="en-GB" w:eastAsia="ru-RU"/>
              </w:rPr>
              <w:t xml:space="preserve">Obligatoriu pentru câștigătorul procedurii odata cu contractul </w:t>
            </w:r>
          </w:p>
        </w:tc>
      </w:tr>
      <w:tr w:rsidR="00315837" w:rsidRPr="00315837" w14:paraId="2CA6F1C2" w14:textId="77777777" w:rsidTr="001624D7">
        <w:trPr>
          <w:trHeight w:val="1463"/>
        </w:trPr>
        <w:tc>
          <w:tcPr>
            <w:tcW w:w="1188" w:type="dxa"/>
            <w:shd w:val="clear" w:color="auto" w:fill="FFFF00"/>
          </w:tcPr>
          <w:p w14:paraId="2914241F"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04BA8445" w14:textId="77777777" w:rsidR="00315837" w:rsidRPr="00315837" w:rsidRDefault="00315837" w:rsidP="00315837">
            <w:pPr>
              <w:rPr>
                <w:noProof w:val="0"/>
                <w:lang w:val="en-GB" w:eastAsia="ru-RU"/>
              </w:rPr>
            </w:pPr>
            <w:r w:rsidRPr="00315837">
              <w:rPr>
                <w:noProof w:val="0"/>
                <w:lang w:val="en-GB" w:eastAsia="ru-RU"/>
              </w:rPr>
              <w:t xml:space="preserve">Declarație privind confirmarea </w:t>
            </w:r>
          </w:p>
          <w:p w14:paraId="0270F7BA" w14:textId="77777777" w:rsidR="00315837" w:rsidRPr="00315837" w:rsidRDefault="00315837" w:rsidP="00315837">
            <w:pPr>
              <w:rPr>
                <w:noProof w:val="0"/>
                <w:lang w:val="en-GB" w:eastAsia="ru-RU"/>
              </w:rPr>
            </w:pPr>
            <w:r w:rsidRPr="00315837">
              <w:rPr>
                <w:noProof w:val="0"/>
                <w:lang w:val="en-GB" w:eastAsia="ru-RU"/>
              </w:rPr>
              <w:t xml:space="preserve">identitățiii beneficiarilor efectivi și neincadrarea </w:t>
            </w:r>
          </w:p>
          <w:p w14:paraId="42DC57F0" w14:textId="77777777" w:rsidR="00315837" w:rsidRPr="00315837" w:rsidRDefault="00315837" w:rsidP="00315837">
            <w:pPr>
              <w:rPr>
                <w:noProof w:val="0"/>
                <w:lang w:val="en-GB" w:eastAsia="ru-RU"/>
              </w:rPr>
            </w:pPr>
            <w:r w:rsidRPr="00315837">
              <w:rPr>
                <w:noProof w:val="0"/>
                <w:lang w:val="en-GB" w:eastAsia="ru-RU"/>
              </w:rPr>
              <w:t xml:space="preserve">acestora în situația </w:t>
            </w:r>
          </w:p>
          <w:p w14:paraId="1A2662F7" w14:textId="77777777" w:rsidR="00315837" w:rsidRPr="00315837" w:rsidRDefault="00315837" w:rsidP="00315837">
            <w:pPr>
              <w:rPr>
                <w:noProof w:val="0"/>
                <w:lang w:val="en-GB" w:eastAsia="ru-RU"/>
              </w:rPr>
            </w:pPr>
            <w:r w:rsidRPr="00315837">
              <w:rPr>
                <w:noProof w:val="0"/>
                <w:lang w:val="en-GB" w:eastAsia="ru-RU"/>
              </w:rPr>
              <w:t xml:space="preserve">condamnării pentru </w:t>
            </w:r>
          </w:p>
          <w:p w14:paraId="4DAF60DE" w14:textId="77777777" w:rsidR="00315837" w:rsidRPr="00315837" w:rsidRDefault="00315837" w:rsidP="00315837">
            <w:pPr>
              <w:rPr>
                <w:noProof w:val="0"/>
                <w:lang w:val="en-GB" w:eastAsia="ru-RU"/>
              </w:rPr>
            </w:pPr>
            <w:r w:rsidRPr="00315837">
              <w:rPr>
                <w:noProof w:val="0"/>
                <w:lang w:val="en-GB" w:eastAsia="ru-RU"/>
              </w:rPr>
              <w:t xml:space="preserve">participarea la activități ale </w:t>
            </w:r>
          </w:p>
          <w:p w14:paraId="5C23F4E5" w14:textId="77777777" w:rsidR="00315837" w:rsidRPr="00315837" w:rsidRDefault="00315837" w:rsidP="00315837">
            <w:pPr>
              <w:rPr>
                <w:noProof w:val="0"/>
                <w:lang w:val="en-GB" w:eastAsia="ru-RU"/>
              </w:rPr>
            </w:pPr>
            <w:r w:rsidRPr="00315837">
              <w:rPr>
                <w:noProof w:val="0"/>
                <w:lang w:val="en-GB" w:eastAsia="ru-RU"/>
              </w:rPr>
              <w:t xml:space="preserve">unei organizații sau grupări </w:t>
            </w:r>
          </w:p>
          <w:p w14:paraId="6A76E3A2" w14:textId="77777777" w:rsidR="00315837" w:rsidRPr="00315837" w:rsidRDefault="00315837" w:rsidP="00315837">
            <w:pPr>
              <w:rPr>
                <w:noProof w:val="0"/>
                <w:lang w:val="en-GB" w:eastAsia="ru-RU"/>
              </w:rPr>
            </w:pPr>
            <w:r w:rsidRPr="00315837">
              <w:rPr>
                <w:noProof w:val="0"/>
                <w:lang w:val="en-GB" w:eastAsia="ru-RU"/>
              </w:rPr>
              <w:t xml:space="preserve">criminale, pentru corupție, </w:t>
            </w:r>
          </w:p>
          <w:p w14:paraId="6E07B403" w14:textId="77777777" w:rsidR="00315837" w:rsidRPr="00315837" w:rsidRDefault="00315837" w:rsidP="00315837">
            <w:pPr>
              <w:rPr>
                <w:noProof w:val="0"/>
                <w:lang w:val="en-GB" w:eastAsia="ru-RU"/>
              </w:rPr>
            </w:pPr>
            <w:r w:rsidRPr="00315837">
              <w:rPr>
                <w:noProof w:val="0"/>
                <w:lang w:val="en-GB" w:eastAsia="ru-RU"/>
              </w:rPr>
              <w:t>fraudă și/sau spălare de bani,</w:t>
            </w:r>
          </w:p>
        </w:tc>
        <w:tc>
          <w:tcPr>
            <w:tcW w:w="3961" w:type="dxa"/>
            <w:shd w:val="clear" w:color="auto" w:fill="FFFF00"/>
          </w:tcPr>
          <w:p w14:paraId="3891C217" w14:textId="77777777" w:rsidR="00315837" w:rsidRPr="00315837" w:rsidRDefault="00315837" w:rsidP="00315837">
            <w:pPr>
              <w:rPr>
                <w:noProof w:val="0"/>
                <w:lang w:val="en-GB" w:eastAsia="ru-RU"/>
              </w:rPr>
            </w:pPr>
            <w:r w:rsidRPr="00315837">
              <w:rPr>
                <w:noProof w:val="0"/>
                <w:lang w:val="en-GB" w:eastAsia="ru-RU"/>
              </w:rPr>
              <w:t xml:space="preserve">Declaratie – in original confirmat prin semnatura si stampila umeda a ofertantului. </w:t>
            </w:r>
          </w:p>
          <w:p w14:paraId="4ACFAE84" w14:textId="77777777" w:rsidR="00315837" w:rsidRPr="00315837" w:rsidRDefault="00315837" w:rsidP="00315837">
            <w:pPr>
              <w:rPr>
                <w:noProof w:val="0"/>
                <w:lang w:val="en-GB" w:eastAsia="ru-RU"/>
              </w:rPr>
            </w:pPr>
            <w:r w:rsidRPr="00315837">
              <w:rPr>
                <w:noProof w:val="0"/>
                <w:lang w:val="en-GB" w:eastAsia="ru-RU"/>
              </w:rPr>
              <w:t xml:space="preserve">Conform Ordinului Ministrului Finanțelor nr. 145 drn24.11.2020. </w:t>
            </w:r>
          </w:p>
          <w:p w14:paraId="1C66E6B5" w14:textId="77777777" w:rsidR="00315837" w:rsidRPr="00315837" w:rsidRDefault="00315837" w:rsidP="00315837">
            <w:pPr>
              <w:rPr>
                <w:noProof w:val="0"/>
                <w:lang w:val="en-GB" w:eastAsia="ru-RU"/>
              </w:rPr>
            </w:pPr>
            <w:r w:rsidRPr="00315837">
              <w:rPr>
                <w:noProof w:val="0"/>
                <w:lang w:val="en-GB" w:eastAsia="ru-RU"/>
              </w:rPr>
              <w:t xml:space="preserve">in termen de 5 zile de la data comunichăii rezultatelor procedurii de </w:t>
            </w:r>
          </w:p>
          <w:p w14:paraId="32AD5EAF" w14:textId="77777777" w:rsidR="00315837" w:rsidRPr="00315837" w:rsidRDefault="00315837" w:rsidP="00315837">
            <w:pPr>
              <w:rPr>
                <w:noProof w:val="0"/>
                <w:lang w:val="en-GB" w:eastAsia="ru-RU"/>
              </w:rPr>
            </w:pPr>
            <w:r w:rsidRPr="00315837">
              <w:rPr>
                <w:noProof w:val="0"/>
                <w:lang w:val="en-GB" w:eastAsia="ru-RU"/>
              </w:rPr>
              <w:t xml:space="preserve">achiziție publică, ofertantul desemnat câștigător va </w:t>
            </w:r>
          </w:p>
          <w:p w14:paraId="40162A81" w14:textId="77777777" w:rsidR="00315837" w:rsidRPr="00315837" w:rsidRDefault="00315837" w:rsidP="00315837">
            <w:pPr>
              <w:rPr>
                <w:noProof w:val="0"/>
                <w:lang w:val="en-GB" w:eastAsia="ru-RU"/>
              </w:rPr>
            </w:pPr>
            <w:r w:rsidRPr="00315837">
              <w:rPr>
                <w:noProof w:val="0"/>
                <w:lang w:val="en-GB" w:eastAsia="ru-RU"/>
              </w:rPr>
              <w:t xml:space="preserve">prezerrta Declarația autoritțlii contractante și Agentiei Achizilii </w:t>
            </w:r>
          </w:p>
          <w:p w14:paraId="2D6962EB" w14:textId="77777777" w:rsidR="00315837" w:rsidRPr="00315837" w:rsidRDefault="00315837" w:rsidP="00315837">
            <w:pPr>
              <w:rPr>
                <w:noProof w:val="0"/>
                <w:lang w:val="en-GB" w:eastAsia="ru-RU"/>
              </w:rPr>
            </w:pPr>
            <w:r w:rsidRPr="00315837">
              <w:rPr>
                <w:noProof w:val="0"/>
                <w:lang w:val="ru-RU" w:eastAsia="ru-RU"/>
              </w:rPr>
              <w:t>Publice.</w:t>
            </w:r>
          </w:p>
        </w:tc>
        <w:tc>
          <w:tcPr>
            <w:tcW w:w="1449" w:type="dxa"/>
            <w:shd w:val="clear" w:color="auto" w:fill="FFFF00"/>
          </w:tcPr>
          <w:p w14:paraId="3F0492DC" w14:textId="77777777" w:rsidR="00315837" w:rsidRPr="00315837" w:rsidRDefault="00315837" w:rsidP="00315837">
            <w:pPr>
              <w:rPr>
                <w:noProof w:val="0"/>
                <w:lang w:val="ru-RU" w:eastAsia="ru-RU"/>
              </w:rPr>
            </w:pPr>
            <w:r w:rsidRPr="00315837">
              <w:rPr>
                <w:noProof w:val="0"/>
                <w:lang w:val="ru-RU" w:eastAsia="ru-RU"/>
              </w:rPr>
              <w:t xml:space="preserve">Obligatoriu </w:t>
            </w:r>
          </w:p>
          <w:p w14:paraId="2D82D252" w14:textId="77777777" w:rsidR="00315837" w:rsidRPr="00315837" w:rsidRDefault="00315837" w:rsidP="00315837">
            <w:pPr>
              <w:rPr>
                <w:noProof w:val="0"/>
                <w:lang w:val="ru-RU" w:eastAsia="ru-RU"/>
              </w:rPr>
            </w:pPr>
            <w:r w:rsidRPr="00315837">
              <w:rPr>
                <w:noProof w:val="0"/>
                <w:lang w:val="ru-RU" w:eastAsia="ru-RU"/>
              </w:rPr>
              <w:t xml:space="preserve">pentru câștigătorul </w:t>
            </w:r>
          </w:p>
          <w:p w14:paraId="0ECB69CF" w14:textId="77777777" w:rsidR="00315837" w:rsidRPr="00315837" w:rsidRDefault="00315837" w:rsidP="00315837">
            <w:pPr>
              <w:rPr>
                <w:noProof w:val="0"/>
                <w:lang w:val="ru-RU" w:eastAsia="ru-RU"/>
              </w:rPr>
            </w:pPr>
            <w:r w:rsidRPr="00315837">
              <w:rPr>
                <w:noProof w:val="0"/>
                <w:lang w:val="ru-RU" w:eastAsia="ru-RU"/>
              </w:rPr>
              <w:t>procedurii</w:t>
            </w:r>
          </w:p>
        </w:tc>
      </w:tr>
      <w:tr w:rsidR="00315837" w:rsidRPr="00315837" w14:paraId="22464518" w14:textId="77777777" w:rsidTr="001624D7">
        <w:trPr>
          <w:trHeight w:val="591"/>
        </w:trPr>
        <w:tc>
          <w:tcPr>
            <w:tcW w:w="1188" w:type="dxa"/>
            <w:shd w:val="clear" w:color="auto" w:fill="FFFF00"/>
          </w:tcPr>
          <w:p w14:paraId="1B9564DD"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4D4B2D67" w14:textId="77777777" w:rsidR="00315837" w:rsidRPr="00315837" w:rsidRDefault="00315837" w:rsidP="00315837">
            <w:pPr>
              <w:rPr>
                <w:noProof w:val="0"/>
                <w:lang w:val="en-GB" w:eastAsia="ru-RU"/>
              </w:rPr>
            </w:pPr>
            <w:r w:rsidRPr="00315837">
              <w:rPr>
                <w:noProof w:val="0"/>
                <w:lang w:val="en-GB" w:eastAsia="ru-RU"/>
              </w:rPr>
              <w:t xml:space="preserve">Termen de garanție a lucrărilor </w:t>
            </w:r>
          </w:p>
        </w:tc>
        <w:tc>
          <w:tcPr>
            <w:tcW w:w="3961" w:type="dxa"/>
            <w:shd w:val="clear" w:color="auto" w:fill="FFFF00"/>
          </w:tcPr>
          <w:p w14:paraId="5819AE52" w14:textId="77777777" w:rsidR="00315837" w:rsidRPr="00315837" w:rsidRDefault="00315837" w:rsidP="00315837">
            <w:pPr>
              <w:rPr>
                <w:noProof w:val="0"/>
                <w:lang w:val="en-GB" w:eastAsia="ru-RU"/>
              </w:rPr>
            </w:pPr>
            <w:r w:rsidRPr="00315837">
              <w:rPr>
                <w:noProof w:val="0"/>
                <w:lang w:val="en-GB" w:eastAsia="ru-RU"/>
              </w:rPr>
              <w:t xml:space="preserve">Perioada de garanție pentru lucrările prevăzute este de minim 5 ani </w:t>
            </w:r>
          </w:p>
        </w:tc>
        <w:tc>
          <w:tcPr>
            <w:tcW w:w="1449" w:type="dxa"/>
            <w:shd w:val="clear" w:color="auto" w:fill="FFFF00"/>
          </w:tcPr>
          <w:p w14:paraId="6C415AD3"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64F89B70" w14:textId="77777777" w:rsidTr="001624D7">
        <w:trPr>
          <w:trHeight w:val="685"/>
        </w:trPr>
        <w:tc>
          <w:tcPr>
            <w:tcW w:w="1188" w:type="dxa"/>
            <w:shd w:val="clear" w:color="auto" w:fill="FFFF00"/>
          </w:tcPr>
          <w:p w14:paraId="7CD56788"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21F1C6FE" w14:textId="77777777" w:rsidR="00315837" w:rsidRPr="00315837" w:rsidRDefault="00315837" w:rsidP="00315837">
            <w:pPr>
              <w:rPr>
                <w:noProof w:val="0"/>
                <w:lang w:val="en-GB" w:eastAsia="ru-RU"/>
              </w:rPr>
            </w:pPr>
            <w:r w:rsidRPr="00315837">
              <w:rPr>
                <w:noProof w:val="0"/>
                <w:lang w:val="en-GB" w:eastAsia="ru-RU"/>
              </w:rPr>
              <w:t xml:space="preserve">Certificat de atribuirea a contului bancar, eliberat de bancă deținătoare de cont </w:t>
            </w:r>
          </w:p>
        </w:tc>
        <w:tc>
          <w:tcPr>
            <w:tcW w:w="3961" w:type="dxa"/>
            <w:shd w:val="clear" w:color="auto" w:fill="FFFF00"/>
          </w:tcPr>
          <w:p w14:paraId="536BB80B" w14:textId="77777777" w:rsidR="00315837" w:rsidRPr="00315837" w:rsidRDefault="00315837" w:rsidP="00315837">
            <w:pPr>
              <w:rPr>
                <w:noProof w:val="0"/>
                <w:lang w:val="en-GB" w:eastAsia="ru-RU"/>
              </w:rPr>
            </w:pPr>
            <w:r w:rsidRPr="00315837">
              <w:rPr>
                <w:noProof w:val="0"/>
                <w:lang w:val="en-GB" w:eastAsia="ru-RU"/>
              </w:rPr>
              <w:t xml:space="preserve">Certificat - confirmat prin semnătura electronică a ofertantului. </w:t>
            </w:r>
          </w:p>
        </w:tc>
        <w:tc>
          <w:tcPr>
            <w:tcW w:w="1449" w:type="dxa"/>
            <w:shd w:val="clear" w:color="auto" w:fill="FFFF00"/>
          </w:tcPr>
          <w:p w14:paraId="6680598E"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2EC4BFB3" w14:textId="77777777" w:rsidTr="001624D7">
        <w:trPr>
          <w:trHeight w:val="563"/>
        </w:trPr>
        <w:tc>
          <w:tcPr>
            <w:tcW w:w="1188" w:type="dxa"/>
            <w:shd w:val="clear" w:color="auto" w:fill="FFFF00"/>
          </w:tcPr>
          <w:p w14:paraId="30700562"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548B5771" w14:textId="77777777" w:rsidR="00315837" w:rsidRPr="00315837" w:rsidRDefault="00315837" w:rsidP="00315837">
            <w:pPr>
              <w:rPr>
                <w:noProof w:val="0"/>
                <w:lang w:val="ru-RU" w:eastAsia="ru-RU"/>
              </w:rPr>
            </w:pPr>
            <w:r w:rsidRPr="00315837">
              <w:rPr>
                <w:noProof w:val="0"/>
                <w:lang w:val="ru-RU" w:eastAsia="ru-RU"/>
              </w:rPr>
              <w:t xml:space="preserve">Ultimul raport financiar </w:t>
            </w:r>
          </w:p>
        </w:tc>
        <w:tc>
          <w:tcPr>
            <w:tcW w:w="3961" w:type="dxa"/>
            <w:shd w:val="clear" w:color="auto" w:fill="FFFF00"/>
          </w:tcPr>
          <w:p w14:paraId="00A677E6" w14:textId="77777777" w:rsidR="00315837" w:rsidRPr="00315837" w:rsidRDefault="00315837" w:rsidP="00315837">
            <w:pPr>
              <w:rPr>
                <w:noProof w:val="0"/>
                <w:lang w:val="en-GB" w:eastAsia="ru-RU"/>
              </w:rPr>
            </w:pPr>
            <w:r w:rsidRPr="00315837">
              <w:rPr>
                <w:noProof w:val="0"/>
                <w:lang w:val="en-GB" w:eastAsia="ru-RU"/>
              </w:rPr>
              <w:t xml:space="preserve">Copie, confirmat prin semnătura electronică </w:t>
            </w:r>
          </w:p>
        </w:tc>
        <w:tc>
          <w:tcPr>
            <w:tcW w:w="1449" w:type="dxa"/>
            <w:shd w:val="clear" w:color="auto" w:fill="FFFF00"/>
          </w:tcPr>
          <w:p w14:paraId="0D5270F9" w14:textId="77777777" w:rsidR="00315837" w:rsidRPr="00315837" w:rsidRDefault="00315837" w:rsidP="00315837">
            <w:pPr>
              <w:rPr>
                <w:noProof w:val="0"/>
                <w:lang w:val="ru-RU" w:eastAsia="ru-RU"/>
              </w:rPr>
            </w:pPr>
            <w:r w:rsidRPr="00315837">
              <w:rPr>
                <w:noProof w:val="0"/>
                <w:lang w:val="ru-RU" w:eastAsia="ru-RU"/>
              </w:rPr>
              <w:t xml:space="preserve">Obligatoriu </w:t>
            </w:r>
          </w:p>
        </w:tc>
      </w:tr>
      <w:tr w:rsidR="00315837" w:rsidRPr="00315837" w14:paraId="30576DAA" w14:textId="77777777" w:rsidTr="001624D7">
        <w:trPr>
          <w:trHeight w:val="563"/>
        </w:trPr>
        <w:tc>
          <w:tcPr>
            <w:tcW w:w="1188" w:type="dxa"/>
            <w:shd w:val="clear" w:color="auto" w:fill="FFFF00"/>
          </w:tcPr>
          <w:p w14:paraId="4CFB00B1" w14:textId="77777777" w:rsidR="00315837" w:rsidRPr="00315837" w:rsidRDefault="00315837" w:rsidP="00315837">
            <w:pPr>
              <w:numPr>
                <w:ilvl w:val="0"/>
                <w:numId w:val="38"/>
              </w:numPr>
              <w:rPr>
                <w:iCs/>
                <w:noProof w:val="0"/>
                <w:lang w:val="en-US" w:eastAsia="ru-RU"/>
              </w:rPr>
            </w:pPr>
          </w:p>
        </w:tc>
        <w:tc>
          <w:tcPr>
            <w:tcW w:w="3291" w:type="dxa"/>
            <w:shd w:val="clear" w:color="auto" w:fill="FFFF00"/>
          </w:tcPr>
          <w:p w14:paraId="54567382" w14:textId="77777777" w:rsidR="00315837" w:rsidRPr="00315837" w:rsidRDefault="00315837" w:rsidP="00315837">
            <w:pPr>
              <w:rPr>
                <w:noProof w:val="0"/>
                <w:lang w:eastAsia="ru-RU"/>
              </w:rPr>
            </w:pPr>
            <w:r w:rsidRPr="00315837">
              <w:rPr>
                <w:noProof w:val="0"/>
                <w:lang w:eastAsia="ru-RU"/>
              </w:rPr>
              <w:t>Certificate de calitate a principalelor materiale utilizate..... (indicați expres materialele)</w:t>
            </w:r>
          </w:p>
        </w:tc>
        <w:tc>
          <w:tcPr>
            <w:tcW w:w="3961" w:type="dxa"/>
            <w:shd w:val="clear" w:color="auto" w:fill="FFFF00"/>
          </w:tcPr>
          <w:p w14:paraId="139A255C" w14:textId="77777777" w:rsidR="00315837" w:rsidRPr="00315837" w:rsidRDefault="00315837" w:rsidP="00315837">
            <w:pPr>
              <w:rPr>
                <w:noProof w:val="0"/>
                <w:lang w:val="en-GB" w:eastAsia="ru-RU"/>
              </w:rPr>
            </w:pPr>
            <w:r w:rsidRPr="00315837">
              <w:rPr>
                <w:noProof w:val="0"/>
                <w:lang w:val="en-GB" w:eastAsia="ru-RU"/>
              </w:rPr>
              <w:t>Copie, confirmat prin semnătura electronică</w:t>
            </w:r>
          </w:p>
        </w:tc>
        <w:tc>
          <w:tcPr>
            <w:tcW w:w="1449" w:type="dxa"/>
            <w:shd w:val="clear" w:color="auto" w:fill="FFFF00"/>
          </w:tcPr>
          <w:p w14:paraId="1B97F9D0" w14:textId="77777777" w:rsidR="00315837" w:rsidRPr="00315837" w:rsidRDefault="00315837" w:rsidP="00315837">
            <w:pPr>
              <w:rPr>
                <w:noProof w:val="0"/>
                <w:lang w:val="en-GB" w:eastAsia="ru-RU"/>
              </w:rPr>
            </w:pPr>
            <w:r w:rsidRPr="00315837">
              <w:rPr>
                <w:noProof w:val="0"/>
                <w:lang w:val="ru-RU" w:eastAsia="ru-RU"/>
              </w:rPr>
              <w:t>Obligatoriu</w:t>
            </w:r>
          </w:p>
        </w:tc>
      </w:tr>
    </w:tbl>
    <w:p w14:paraId="2516E914" w14:textId="77777777" w:rsidR="00315837" w:rsidRPr="00315837" w:rsidRDefault="00315837" w:rsidP="00315837">
      <w:pPr>
        <w:numPr>
          <w:ilvl w:val="0"/>
          <w:numId w:val="23"/>
        </w:numPr>
        <w:rPr>
          <w:b/>
          <w:noProof w:val="0"/>
          <w:lang w:eastAsia="ru-RU"/>
        </w:rPr>
      </w:pPr>
      <w:r w:rsidRPr="00315837">
        <w:rPr>
          <w:b/>
          <w:noProof w:val="0"/>
          <w:lang w:eastAsia="ru-RU"/>
        </w:rPr>
        <w:t>Garanția pentru ofertă, după caz - da</w:t>
      </w:r>
      <w:r w:rsidRPr="00315837">
        <w:rPr>
          <w:noProof w:val="0"/>
          <w:lang w:eastAsia="ru-RU"/>
        </w:rPr>
        <w:t>,</w:t>
      </w:r>
      <w:r w:rsidRPr="00315837">
        <w:rPr>
          <w:b/>
          <w:noProof w:val="0"/>
          <w:lang w:eastAsia="ru-RU"/>
        </w:rPr>
        <w:t xml:space="preserve">cuantumul </w:t>
      </w:r>
      <w:r w:rsidRPr="00315837">
        <w:rPr>
          <w:b/>
          <w:noProof w:val="0"/>
          <w:u w:val="single"/>
          <w:lang w:eastAsia="ru-RU"/>
        </w:rPr>
        <w:t>2%</w:t>
      </w:r>
    </w:p>
    <w:p w14:paraId="7AF86154" w14:textId="77777777" w:rsidR="00315837" w:rsidRPr="00315837" w:rsidRDefault="00315837" w:rsidP="00315837">
      <w:pPr>
        <w:numPr>
          <w:ilvl w:val="0"/>
          <w:numId w:val="23"/>
        </w:numPr>
        <w:rPr>
          <w:b/>
          <w:noProof w:val="0"/>
          <w:lang w:eastAsia="ru-RU"/>
        </w:rPr>
      </w:pPr>
      <w:r w:rsidRPr="00315837">
        <w:rPr>
          <w:b/>
          <w:noProof w:val="0"/>
          <w:lang w:eastAsia="ru-RU"/>
        </w:rPr>
        <w:t>Termenul de garanție a lucrărilor sau serviciilor de proiectare și de lucrări</w:t>
      </w:r>
      <w:r w:rsidRPr="00315837">
        <w:rPr>
          <w:b/>
          <w:noProof w:val="0"/>
          <w:u w:val="single"/>
          <w:lang w:eastAsia="ru-RU"/>
        </w:rPr>
        <w:t xml:space="preserve"> 5 ani</w:t>
      </w:r>
    </w:p>
    <w:p w14:paraId="25BAD525" w14:textId="77777777" w:rsidR="00315837" w:rsidRPr="00315837" w:rsidRDefault="00315837" w:rsidP="00315837">
      <w:pPr>
        <w:numPr>
          <w:ilvl w:val="0"/>
          <w:numId w:val="23"/>
        </w:numPr>
        <w:rPr>
          <w:b/>
          <w:noProof w:val="0"/>
          <w:lang w:eastAsia="ru-RU"/>
        </w:rPr>
      </w:pPr>
      <w:r w:rsidRPr="00315837">
        <w:rPr>
          <w:b/>
          <w:noProof w:val="0"/>
          <w:lang w:eastAsia="ru-RU"/>
        </w:rPr>
        <w:t>Garanția de bună execuție a contractului, după caz</w:t>
      </w:r>
      <w:r w:rsidRPr="00315837">
        <w:rPr>
          <w:b/>
          <w:noProof w:val="0"/>
          <w:u w:val="single"/>
          <w:lang w:eastAsia="ru-RU"/>
        </w:rPr>
        <w:t xml:space="preserve"> da</w:t>
      </w:r>
      <w:r w:rsidRPr="00315837">
        <w:rPr>
          <w:b/>
          <w:noProof w:val="0"/>
          <w:lang w:eastAsia="ru-RU"/>
        </w:rPr>
        <w:t xml:space="preserve">,cuantumul </w:t>
      </w:r>
      <w:r w:rsidRPr="00315837">
        <w:rPr>
          <w:b/>
          <w:noProof w:val="0"/>
          <w:u w:val="single"/>
          <w:lang w:eastAsia="ru-RU"/>
        </w:rPr>
        <w:t>5%</w:t>
      </w:r>
    </w:p>
    <w:p w14:paraId="0B8FA910" w14:textId="77777777" w:rsidR="00315837" w:rsidRPr="00315837" w:rsidRDefault="00315837" w:rsidP="00315837">
      <w:pPr>
        <w:rPr>
          <w:i/>
          <w:noProof w:val="0"/>
          <w:lang w:eastAsia="ru-RU"/>
        </w:rPr>
      </w:pPr>
      <w:r w:rsidRPr="00315837">
        <w:rPr>
          <w:i/>
          <w:noProof w:val="0"/>
          <w:lang w:eastAsia="ru-RU"/>
        </w:rPr>
        <w:t>19.1) Garanția de buna execuție (emisă de o bancă comercială) conform Anexei nr. 10 la Documentația standard aprobată prin Ordinul Ministrului Finanţelor nr. 115 din 15.09.2021, sau</w:t>
      </w:r>
    </w:p>
    <w:p w14:paraId="21557C44" w14:textId="77777777" w:rsidR="00315837" w:rsidRPr="00315837" w:rsidRDefault="00315837" w:rsidP="00315837">
      <w:pPr>
        <w:rPr>
          <w:i/>
          <w:noProof w:val="0"/>
          <w:lang w:eastAsia="ru-RU"/>
        </w:rPr>
      </w:pPr>
      <w:r w:rsidRPr="00315837">
        <w:rPr>
          <w:i/>
          <w:noProof w:val="0"/>
          <w:lang w:eastAsia="ru-RU"/>
        </w:rPr>
        <w:t>19.2) Garanția de buna execuție emisă prin transfer la contul autorităţii contractante, conform următoarelor date bancare:</w:t>
      </w:r>
    </w:p>
    <w:p w14:paraId="678D120B" w14:textId="77777777" w:rsidR="00315837" w:rsidRPr="00315837" w:rsidRDefault="00315837" w:rsidP="00315837">
      <w:pPr>
        <w:rPr>
          <w:i/>
          <w:noProof w:val="0"/>
          <w:lang w:eastAsia="ru-RU"/>
        </w:rPr>
      </w:pPr>
      <w:r w:rsidRPr="00315837">
        <w:rPr>
          <w:i/>
          <w:noProof w:val="0"/>
          <w:lang w:eastAsia="ru-RU"/>
        </w:rPr>
        <w:t>Beneficiarul plăţii: IMSP Spitalul Raional Strășeni</w:t>
      </w:r>
    </w:p>
    <w:p w14:paraId="29FA2BEE" w14:textId="77777777" w:rsidR="00315837" w:rsidRPr="00315837" w:rsidRDefault="00315837" w:rsidP="00315837">
      <w:pPr>
        <w:rPr>
          <w:i/>
          <w:noProof w:val="0"/>
          <w:lang w:eastAsia="ru-RU"/>
        </w:rPr>
      </w:pPr>
      <w:r w:rsidRPr="00315837">
        <w:rPr>
          <w:i/>
          <w:noProof w:val="0"/>
          <w:lang w:eastAsia="ru-RU"/>
        </w:rPr>
        <w:t>Denumirea Băncii: ”Moldindconbank” S.A., fil. Strășeni</w:t>
      </w:r>
    </w:p>
    <w:p w14:paraId="7D740D91" w14:textId="77777777" w:rsidR="00315837" w:rsidRPr="00315837" w:rsidRDefault="00315837" w:rsidP="00315837">
      <w:pPr>
        <w:rPr>
          <w:i/>
          <w:noProof w:val="0"/>
          <w:lang w:eastAsia="ru-RU"/>
        </w:rPr>
      </w:pPr>
      <w:r w:rsidRPr="00315837">
        <w:rPr>
          <w:i/>
          <w:noProof w:val="0"/>
          <w:lang w:eastAsia="ru-RU"/>
        </w:rPr>
        <w:t>Codul fiscal: 1003600158309</w:t>
      </w:r>
    </w:p>
    <w:p w14:paraId="68397826" w14:textId="77777777" w:rsidR="00315837" w:rsidRPr="00315837" w:rsidRDefault="00315837" w:rsidP="00315837">
      <w:pPr>
        <w:rPr>
          <w:i/>
          <w:noProof w:val="0"/>
          <w:lang w:eastAsia="ru-RU"/>
        </w:rPr>
      </w:pPr>
      <w:r w:rsidRPr="00315837">
        <w:rPr>
          <w:i/>
          <w:noProof w:val="0"/>
          <w:lang w:eastAsia="ru-RU"/>
        </w:rPr>
        <w:t>Contul de decontare: MD25ML000000002251324288 cu nota “Garanția de bună execuție” sau “Pentru garanţia de bună execuție la procedura de achiziție publică nr. __ din ______________”</w:t>
      </w:r>
    </w:p>
    <w:p w14:paraId="7FC32909" w14:textId="77777777" w:rsidR="00315837" w:rsidRPr="00315837" w:rsidRDefault="00315837" w:rsidP="00315837">
      <w:pPr>
        <w:rPr>
          <w:i/>
          <w:noProof w:val="0"/>
          <w:lang w:eastAsia="ru-RU"/>
        </w:rPr>
      </w:pPr>
      <w:r w:rsidRPr="00315837">
        <w:rPr>
          <w:i/>
          <w:noProof w:val="0"/>
          <w:lang w:eastAsia="ru-RU"/>
        </w:rPr>
        <w:t>Garanția de bună execuție va fi prezentată în original (în cazul lit. a))/semnat electronic (în cazul lit. b)) după împlinirea termenelor de așteptare.</w:t>
      </w:r>
    </w:p>
    <w:p w14:paraId="7D0A394C" w14:textId="77777777" w:rsidR="00315837" w:rsidRPr="00315837" w:rsidRDefault="00315837" w:rsidP="00315837">
      <w:pPr>
        <w:numPr>
          <w:ilvl w:val="0"/>
          <w:numId w:val="23"/>
        </w:numPr>
        <w:rPr>
          <w:b/>
          <w:noProof w:val="0"/>
          <w:u w:val="single"/>
          <w:lang w:eastAsia="ru-RU"/>
        </w:rPr>
      </w:pPr>
      <w:r w:rsidRPr="00315837">
        <w:rPr>
          <w:b/>
          <w:noProof w:val="0"/>
          <w:lang w:eastAsia="ru-RU"/>
        </w:rPr>
        <w:t>Motivul recurgerii la procedura accelerată (în cazul licitației deschise, restrânse și a procedurii negociate), după caz</w:t>
      </w:r>
      <w:r w:rsidRPr="00315837">
        <w:rPr>
          <w:b/>
          <w:noProof w:val="0"/>
          <w:u w:val="single"/>
          <w:lang w:eastAsia="ru-RU"/>
        </w:rPr>
        <w:t xml:space="preserve"> nu se aplică</w:t>
      </w:r>
    </w:p>
    <w:p w14:paraId="0C45228E" w14:textId="77777777" w:rsidR="00315837" w:rsidRPr="00315837" w:rsidRDefault="00315837" w:rsidP="00315837">
      <w:pPr>
        <w:numPr>
          <w:ilvl w:val="0"/>
          <w:numId w:val="23"/>
        </w:numPr>
        <w:rPr>
          <w:b/>
          <w:noProof w:val="0"/>
          <w:lang w:eastAsia="ru-RU"/>
        </w:rPr>
      </w:pPr>
      <w:r w:rsidRPr="00315837">
        <w:rPr>
          <w:b/>
          <w:noProof w:val="0"/>
          <w:lang w:eastAsia="ru-RU"/>
        </w:rPr>
        <w:t>Tehnici și instrumente specifice de atribuire (dacă este cazul specificați dacă se va utiliza acordul-cadru, sistemul dinamic de achiziție sau licitația electronică):</w:t>
      </w:r>
      <w:r w:rsidRPr="00315837">
        <w:rPr>
          <w:b/>
          <w:noProof w:val="0"/>
          <w:u w:val="single"/>
          <w:lang w:eastAsia="ru-RU"/>
        </w:rPr>
        <w:t xml:space="preserve"> nu se aplică</w:t>
      </w:r>
    </w:p>
    <w:p w14:paraId="534B647F" w14:textId="77777777" w:rsidR="00315837" w:rsidRPr="00315837" w:rsidRDefault="00315837" w:rsidP="00315837">
      <w:pPr>
        <w:numPr>
          <w:ilvl w:val="0"/>
          <w:numId w:val="23"/>
        </w:numPr>
        <w:rPr>
          <w:b/>
          <w:noProof w:val="0"/>
          <w:lang w:eastAsia="ru-RU"/>
        </w:rPr>
      </w:pPr>
      <w:r w:rsidRPr="00315837">
        <w:rPr>
          <w:b/>
          <w:noProof w:val="0"/>
          <w:lang w:eastAsia="ru-RU"/>
        </w:rPr>
        <w:t>Condiții speciale de care depinde îndeplinirea contractului (</w:t>
      </w:r>
      <w:r w:rsidRPr="00315837">
        <w:rPr>
          <w:noProof w:val="0"/>
          <w:lang w:eastAsia="ru-RU"/>
        </w:rPr>
        <w:t>indicați după caz</w:t>
      </w:r>
      <w:r w:rsidRPr="00315837">
        <w:rPr>
          <w:b/>
          <w:noProof w:val="0"/>
          <w:lang w:eastAsia="ru-RU"/>
        </w:rPr>
        <w:t xml:space="preserve">): </w:t>
      </w:r>
      <w:r w:rsidRPr="00315837">
        <w:rPr>
          <w:b/>
          <w:noProof w:val="0"/>
          <w:u w:val="single"/>
          <w:lang w:eastAsia="ru-RU"/>
        </w:rPr>
        <w:t>nu se aplică</w:t>
      </w:r>
    </w:p>
    <w:p w14:paraId="0E5B3DD9" w14:textId="77777777" w:rsidR="00315837" w:rsidRPr="00315837" w:rsidRDefault="00315837" w:rsidP="00315837">
      <w:pPr>
        <w:numPr>
          <w:ilvl w:val="0"/>
          <w:numId w:val="23"/>
        </w:numPr>
        <w:rPr>
          <w:b/>
          <w:noProof w:val="0"/>
          <w:u w:val="single"/>
          <w:lang w:eastAsia="ru-RU"/>
        </w:rPr>
      </w:pPr>
      <w:bookmarkStart w:id="45" w:name="_Hlk71621175"/>
      <w:r w:rsidRPr="00315837">
        <w:rPr>
          <w:b/>
          <w:noProof w:val="0"/>
          <w:lang w:eastAsia="ru-RU"/>
        </w:rPr>
        <w:t>Ofertele se prezintă în valuta</w:t>
      </w:r>
      <w:bookmarkEnd w:id="45"/>
      <w:r w:rsidRPr="00315837">
        <w:rPr>
          <w:b/>
          <w:noProof w:val="0"/>
          <w:u w:val="single"/>
          <w:lang w:eastAsia="ru-RU"/>
        </w:rPr>
        <w:t xml:space="preserve"> lei, MDL</w:t>
      </w:r>
    </w:p>
    <w:p w14:paraId="5D605BE9" w14:textId="77777777" w:rsidR="00315837" w:rsidRPr="00315837" w:rsidRDefault="00315837" w:rsidP="00315837">
      <w:pPr>
        <w:numPr>
          <w:ilvl w:val="0"/>
          <w:numId w:val="23"/>
        </w:numPr>
        <w:rPr>
          <w:b/>
          <w:noProof w:val="0"/>
          <w:lang w:eastAsia="ru-RU"/>
        </w:rPr>
      </w:pPr>
      <w:r w:rsidRPr="00315837">
        <w:rPr>
          <w:b/>
          <w:noProof w:val="0"/>
          <w:lang w:eastAsia="ru-RU"/>
        </w:rPr>
        <w:t>Criteriul de evaluare aplicat pentru atribuireacontractului:</w:t>
      </w:r>
      <w:r w:rsidRPr="00315837">
        <w:rPr>
          <w:b/>
          <w:noProof w:val="0"/>
          <w:u w:val="single"/>
          <w:lang w:eastAsia="ru-RU"/>
        </w:rPr>
        <w:t xml:space="preserve"> prețul cel mai scăzut cu corespunderea tuturor cerințelor de calificare</w:t>
      </w:r>
    </w:p>
    <w:p w14:paraId="54B2EEAE" w14:textId="77777777" w:rsidR="00315837" w:rsidRPr="00315837" w:rsidRDefault="00315837" w:rsidP="00315837">
      <w:pPr>
        <w:numPr>
          <w:ilvl w:val="0"/>
          <w:numId w:val="23"/>
        </w:numPr>
        <w:rPr>
          <w:b/>
          <w:noProof w:val="0"/>
          <w:lang w:eastAsia="ru-RU"/>
        </w:rPr>
      </w:pPr>
      <w:r w:rsidRPr="00315837">
        <w:rPr>
          <w:b/>
          <w:noProof w:val="0"/>
          <w:lang w:eastAsia="ru-RU"/>
        </w:rPr>
        <w:t xml:space="preserve">Factorii de evaluare a ofertei celei mai avantajoase din punct de vedere economic, precum și ponderile lor: </w:t>
      </w:r>
      <w:r w:rsidRPr="00315837">
        <w:rPr>
          <w:b/>
          <w:noProof w:val="0"/>
          <w:u w:val="single"/>
          <w:lang w:eastAsia="ru-RU"/>
        </w:rPr>
        <w:t>nu se aplică</w:t>
      </w:r>
    </w:p>
    <w:p w14:paraId="6F7B7EC5" w14:textId="77777777" w:rsidR="00315837" w:rsidRPr="00315837" w:rsidRDefault="00315837" w:rsidP="00315837">
      <w:pPr>
        <w:numPr>
          <w:ilvl w:val="0"/>
          <w:numId w:val="23"/>
        </w:numPr>
        <w:rPr>
          <w:b/>
          <w:noProof w:val="0"/>
          <w:lang w:eastAsia="ru-RU"/>
        </w:rPr>
      </w:pPr>
      <w:r w:rsidRPr="00315837">
        <w:rPr>
          <w:b/>
          <w:noProof w:val="0"/>
          <w:lang w:eastAsia="ru-RU"/>
        </w:rPr>
        <w:t>Termenul limită de depunere/deschidere a ofertelor:</w:t>
      </w:r>
    </w:p>
    <w:p w14:paraId="6FBB4B8B" w14:textId="77777777" w:rsidR="00315837" w:rsidRPr="00315837" w:rsidRDefault="00315837" w:rsidP="00315837">
      <w:pPr>
        <w:numPr>
          <w:ilvl w:val="0"/>
          <w:numId w:val="25"/>
        </w:numPr>
        <w:rPr>
          <w:b/>
          <w:noProof w:val="0"/>
          <w:lang w:eastAsia="ru-RU"/>
        </w:rPr>
      </w:pPr>
      <w:r w:rsidRPr="00315837">
        <w:rPr>
          <w:b/>
          <w:noProof w:val="0"/>
          <w:lang w:eastAsia="ru-RU"/>
        </w:rPr>
        <w:t xml:space="preserve">conform SIA RSAP /până la: </w:t>
      </w:r>
      <w:r w:rsidRPr="00315837">
        <w:rPr>
          <w:b/>
          <w:i/>
          <w:noProof w:val="0"/>
          <w:lang w:eastAsia="ru-RU"/>
        </w:rPr>
        <w:t>[ora exactă]</w:t>
      </w:r>
      <w:r w:rsidRPr="00315837">
        <w:rPr>
          <w:b/>
          <w:noProof w:val="0"/>
          <w:u w:val="single"/>
          <w:lang w:eastAsia="ru-RU"/>
        </w:rPr>
        <w:t xml:space="preserve"> informația este indicată în SIA RSAP</w:t>
      </w:r>
    </w:p>
    <w:p w14:paraId="7F4DF69F" w14:textId="77777777" w:rsidR="00315837" w:rsidRPr="00315837" w:rsidRDefault="00315837" w:rsidP="00315837">
      <w:pPr>
        <w:numPr>
          <w:ilvl w:val="0"/>
          <w:numId w:val="25"/>
        </w:numPr>
        <w:rPr>
          <w:b/>
          <w:noProof w:val="0"/>
          <w:lang w:eastAsia="ru-RU"/>
        </w:rPr>
      </w:pPr>
      <w:r w:rsidRPr="00315837">
        <w:rPr>
          <w:b/>
          <w:noProof w:val="0"/>
          <w:lang w:eastAsia="ru-RU"/>
        </w:rPr>
        <w:t xml:space="preserve">pe: </w:t>
      </w:r>
      <w:r w:rsidRPr="00315837">
        <w:rPr>
          <w:b/>
          <w:i/>
          <w:noProof w:val="0"/>
          <w:lang w:eastAsia="ru-RU"/>
        </w:rPr>
        <w:t>[data]</w:t>
      </w:r>
      <w:r w:rsidRPr="00315837">
        <w:rPr>
          <w:b/>
          <w:noProof w:val="0"/>
          <w:u w:val="single"/>
          <w:lang w:eastAsia="ru-RU"/>
        </w:rPr>
        <w:t xml:space="preserve"> informația este indicată în SIA RSAP</w:t>
      </w:r>
    </w:p>
    <w:p w14:paraId="6CFB3DF3" w14:textId="77777777" w:rsidR="00315837" w:rsidRPr="00315837" w:rsidRDefault="00315837" w:rsidP="00315837">
      <w:pPr>
        <w:numPr>
          <w:ilvl w:val="0"/>
          <w:numId w:val="23"/>
        </w:numPr>
        <w:rPr>
          <w:b/>
          <w:noProof w:val="0"/>
          <w:lang w:eastAsia="ru-RU"/>
        </w:rPr>
      </w:pPr>
      <w:r w:rsidRPr="00315837">
        <w:rPr>
          <w:b/>
          <w:noProof w:val="0"/>
          <w:lang w:eastAsia="ru-RU"/>
        </w:rPr>
        <w:t xml:space="preserve">Adresa la care trebuie transmise ofertele sau cererile de participare: </w:t>
      </w:r>
    </w:p>
    <w:p w14:paraId="7D848DC8" w14:textId="77777777" w:rsidR="00315837" w:rsidRPr="00315837" w:rsidRDefault="00315837" w:rsidP="00315837">
      <w:pPr>
        <w:rPr>
          <w:b/>
          <w:noProof w:val="0"/>
          <w:lang w:eastAsia="ru-RU"/>
        </w:rPr>
      </w:pPr>
      <w:r w:rsidRPr="00315837">
        <w:rPr>
          <w:b/>
          <w:i/>
          <w:noProof w:val="0"/>
          <w:lang w:eastAsia="ru-RU"/>
        </w:rPr>
        <w:t>Ofertele sau cererile de participare vor fi depuse electronic prin intermediul SIA RSAP</w:t>
      </w:r>
    </w:p>
    <w:p w14:paraId="61403142" w14:textId="77777777" w:rsidR="00315837" w:rsidRPr="00315837" w:rsidRDefault="00315837" w:rsidP="00315837">
      <w:pPr>
        <w:numPr>
          <w:ilvl w:val="0"/>
          <w:numId w:val="23"/>
        </w:numPr>
        <w:rPr>
          <w:b/>
          <w:noProof w:val="0"/>
          <w:lang w:eastAsia="ru-RU"/>
        </w:rPr>
      </w:pPr>
      <w:r w:rsidRPr="00315837">
        <w:rPr>
          <w:b/>
          <w:noProof w:val="0"/>
          <w:lang w:eastAsia="ru-RU"/>
        </w:rPr>
        <w:t>Termenul de valabilitate a ofertelor: 3</w:t>
      </w:r>
      <w:r w:rsidRPr="00315837">
        <w:rPr>
          <w:b/>
          <w:noProof w:val="0"/>
          <w:u w:val="single"/>
          <w:lang w:eastAsia="ru-RU"/>
        </w:rPr>
        <w:t>0 zile</w:t>
      </w:r>
    </w:p>
    <w:p w14:paraId="76AE97B3" w14:textId="77777777" w:rsidR="00315837" w:rsidRPr="00315837" w:rsidRDefault="00315837" w:rsidP="00315837">
      <w:pPr>
        <w:numPr>
          <w:ilvl w:val="0"/>
          <w:numId w:val="23"/>
        </w:numPr>
        <w:rPr>
          <w:b/>
          <w:noProof w:val="0"/>
          <w:u w:val="single"/>
          <w:lang w:eastAsia="ru-RU"/>
        </w:rPr>
      </w:pPr>
      <w:r w:rsidRPr="00315837">
        <w:rPr>
          <w:b/>
          <w:noProof w:val="0"/>
          <w:lang w:eastAsia="ru-RU"/>
        </w:rPr>
        <w:t xml:space="preserve">Locul deschiderii ofertelor: </w:t>
      </w:r>
      <w:r w:rsidRPr="00315837">
        <w:rPr>
          <w:b/>
          <w:noProof w:val="0"/>
          <w:u w:val="single"/>
          <w:lang w:eastAsia="ru-RU"/>
        </w:rPr>
        <w:t>SIA RSAP</w:t>
      </w:r>
    </w:p>
    <w:p w14:paraId="22FEAF5B" w14:textId="77777777" w:rsidR="00315837" w:rsidRPr="00315837" w:rsidRDefault="00315837" w:rsidP="00315837">
      <w:pPr>
        <w:rPr>
          <w:noProof w:val="0"/>
          <w:lang w:eastAsia="ru-RU"/>
        </w:rPr>
      </w:pPr>
      <w:r w:rsidRPr="00315837">
        <w:rPr>
          <w:noProof w:val="0"/>
          <w:lang w:eastAsia="ru-RU"/>
        </w:rPr>
        <w:t>(SIA RSAP sau adresa deschiderii)</w:t>
      </w:r>
    </w:p>
    <w:p w14:paraId="1F99FD2B" w14:textId="77777777" w:rsidR="00315837" w:rsidRPr="00315837" w:rsidRDefault="00315837" w:rsidP="00315837">
      <w:pPr>
        <w:rPr>
          <w:b/>
          <w:i/>
          <w:noProof w:val="0"/>
          <w:lang w:eastAsia="ru-RU"/>
        </w:rPr>
      </w:pPr>
      <w:r w:rsidRPr="00315837">
        <w:rPr>
          <w:b/>
          <w:i/>
          <w:noProof w:val="0"/>
          <w:lang w:eastAsia="ru-RU"/>
        </w:rPr>
        <w:t xml:space="preserve">Ofertele întârziate vor fi respinse. </w:t>
      </w:r>
    </w:p>
    <w:p w14:paraId="71921C8E" w14:textId="77777777" w:rsidR="00315837" w:rsidRPr="00315837" w:rsidRDefault="00315837" w:rsidP="00315837">
      <w:pPr>
        <w:numPr>
          <w:ilvl w:val="0"/>
          <w:numId w:val="23"/>
        </w:numPr>
        <w:rPr>
          <w:b/>
          <w:noProof w:val="0"/>
          <w:lang w:eastAsia="ru-RU"/>
        </w:rPr>
      </w:pPr>
      <w:r w:rsidRPr="00315837">
        <w:rPr>
          <w:b/>
          <w:noProof w:val="0"/>
          <w:lang w:eastAsia="ru-RU"/>
        </w:rPr>
        <w:t xml:space="preserve">Persoanele autorizate să asiste la deschiderea ofertelor: </w:t>
      </w:r>
      <w:r w:rsidRPr="00315837">
        <w:rPr>
          <w:b/>
          <w:noProof w:val="0"/>
          <w:lang w:eastAsia="ru-RU"/>
        </w:rPr>
        <w:br/>
      </w:r>
      <w:r w:rsidRPr="00315837">
        <w:rPr>
          <w:b/>
          <w:i/>
          <w:noProof w:val="0"/>
          <w:lang w:eastAsia="ru-RU"/>
        </w:rPr>
        <w:t>Ofertanții sau reprezentanții acestora au dreptul să participe la deschiderea ofertelor, cu excepția cazului când ofertele au fost depuse prin SIA RSAP</w:t>
      </w:r>
      <w:r w:rsidRPr="00315837">
        <w:rPr>
          <w:b/>
          <w:noProof w:val="0"/>
          <w:lang w:eastAsia="ru-RU"/>
        </w:rPr>
        <w:t>.</w:t>
      </w:r>
    </w:p>
    <w:p w14:paraId="0D5E6DCC" w14:textId="77777777" w:rsidR="00315837" w:rsidRPr="00315837" w:rsidRDefault="00315837" w:rsidP="00315837">
      <w:pPr>
        <w:numPr>
          <w:ilvl w:val="0"/>
          <w:numId w:val="23"/>
        </w:numPr>
        <w:rPr>
          <w:b/>
          <w:noProof w:val="0"/>
          <w:lang w:eastAsia="ru-RU"/>
        </w:rPr>
      </w:pPr>
      <w:r w:rsidRPr="00315837">
        <w:rPr>
          <w:b/>
          <w:noProof w:val="0"/>
          <w:lang w:eastAsia="ru-RU"/>
        </w:rPr>
        <w:t>Limba sau limbile în care trebuie redactate ofertele sau cererile de participare: Limba română</w:t>
      </w:r>
    </w:p>
    <w:p w14:paraId="7AA6E879" w14:textId="77777777" w:rsidR="00315837" w:rsidRPr="00315837" w:rsidRDefault="00315837" w:rsidP="00315837">
      <w:pPr>
        <w:numPr>
          <w:ilvl w:val="0"/>
          <w:numId w:val="23"/>
        </w:numPr>
        <w:rPr>
          <w:b/>
          <w:noProof w:val="0"/>
          <w:u w:val="single"/>
          <w:lang w:eastAsia="ru-RU"/>
        </w:rPr>
      </w:pPr>
      <w:r w:rsidRPr="00315837">
        <w:rPr>
          <w:b/>
          <w:noProof w:val="0"/>
          <w:lang w:eastAsia="ru-RU"/>
        </w:rPr>
        <w:t xml:space="preserve">Respectivul contract se referă la un proiect și/sau program finanțat din fonduri ale Uniunii Europene: </w:t>
      </w:r>
      <w:r w:rsidRPr="00315837">
        <w:rPr>
          <w:b/>
          <w:noProof w:val="0"/>
          <w:u w:val="single"/>
          <w:lang w:eastAsia="ru-RU"/>
        </w:rPr>
        <w:t>nu se aplică</w:t>
      </w:r>
    </w:p>
    <w:p w14:paraId="70316117" w14:textId="77777777" w:rsidR="00315837" w:rsidRPr="00315837" w:rsidRDefault="00315837" w:rsidP="00315837">
      <w:pPr>
        <w:rPr>
          <w:noProof w:val="0"/>
          <w:lang w:eastAsia="ru-RU"/>
        </w:rPr>
      </w:pPr>
      <w:r w:rsidRPr="00315837">
        <w:rPr>
          <w:noProof w:val="0"/>
          <w:lang w:eastAsia="ru-RU"/>
        </w:rPr>
        <w:t>(se specifică denumireaproiectului și/sau programului)</w:t>
      </w:r>
    </w:p>
    <w:p w14:paraId="3166A837" w14:textId="77777777" w:rsidR="00315837" w:rsidRPr="00315837" w:rsidRDefault="00315837" w:rsidP="00315837">
      <w:pPr>
        <w:numPr>
          <w:ilvl w:val="0"/>
          <w:numId w:val="23"/>
        </w:numPr>
        <w:rPr>
          <w:b/>
          <w:noProof w:val="0"/>
          <w:lang w:eastAsia="ru-RU"/>
        </w:rPr>
      </w:pPr>
      <w:r w:rsidRPr="00315837">
        <w:rPr>
          <w:b/>
          <w:noProof w:val="0"/>
          <w:lang w:eastAsia="ru-RU"/>
        </w:rPr>
        <w:t xml:space="preserve">Denumirea și adresa organismului competent de soluționare a contestațiilor: </w:t>
      </w:r>
    </w:p>
    <w:p w14:paraId="4A501F5F" w14:textId="77777777" w:rsidR="00315837" w:rsidRPr="00315837" w:rsidRDefault="00315837" w:rsidP="00315837">
      <w:pPr>
        <w:rPr>
          <w:b/>
          <w:i/>
          <w:noProof w:val="0"/>
          <w:lang w:eastAsia="ru-RU"/>
        </w:rPr>
      </w:pPr>
      <w:r w:rsidRPr="00315837">
        <w:rPr>
          <w:b/>
          <w:i/>
          <w:noProof w:val="0"/>
          <w:lang w:eastAsia="ru-RU"/>
        </w:rPr>
        <w:t>Agenția Națională pentru Soluționarea Contestațiilor</w:t>
      </w:r>
    </w:p>
    <w:p w14:paraId="7ED04DBC" w14:textId="77777777" w:rsidR="00315837" w:rsidRPr="00315837" w:rsidRDefault="00315837" w:rsidP="00315837">
      <w:pPr>
        <w:rPr>
          <w:b/>
          <w:i/>
          <w:noProof w:val="0"/>
          <w:lang w:eastAsia="ru-RU"/>
        </w:rPr>
      </w:pPr>
      <w:r w:rsidRPr="00315837">
        <w:rPr>
          <w:b/>
          <w:i/>
          <w:noProof w:val="0"/>
          <w:lang w:eastAsia="ru-RU"/>
        </w:rPr>
        <w:t>Adresa: mun. Chișinău, bd. Ștefan cel Mare și Sfânt nr.124 (et.4), MD 2001;</w:t>
      </w:r>
    </w:p>
    <w:p w14:paraId="1843176A" w14:textId="77777777" w:rsidR="00315837" w:rsidRPr="00315837" w:rsidRDefault="00315837" w:rsidP="00315837">
      <w:pPr>
        <w:rPr>
          <w:b/>
          <w:i/>
          <w:noProof w:val="0"/>
          <w:lang w:eastAsia="ru-RU"/>
        </w:rPr>
      </w:pPr>
      <w:r w:rsidRPr="00315837">
        <w:rPr>
          <w:b/>
          <w:i/>
          <w:noProof w:val="0"/>
          <w:lang w:eastAsia="ru-RU"/>
        </w:rPr>
        <w:t>Tel/Fax/email:022-820 652, 022 820-651, contestatii@ansc.md</w:t>
      </w:r>
    </w:p>
    <w:p w14:paraId="60E6098F" w14:textId="77777777" w:rsidR="00315837" w:rsidRPr="00315837" w:rsidRDefault="00315837" w:rsidP="00315837">
      <w:pPr>
        <w:numPr>
          <w:ilvl w:val="0"/>
          <w:numId w:val="23"/>
        </w:numPr>
        <w:rPr>
          <w:b/>
          <w:noProof w:val="0"/>
          <w:lang w:eastAsia="ru-RU"/>
        </w:rPr>
      </w:pPr>
      <w:r w:rsidRPr="00315837">
        <w:rPr>
          <w:b/>
          <w:noProof w:val="0"/>
          <w:lang w:eastAsia="ru-RU"/>
        </w:rPr>
        <w:t>Data (datele) șireferința (referințele) publicărilor anterioare în Jurnalul Oficial al Uniunii Europene privind contractul (contractele) la care se referă anunțul respectiv (dacă este cazul):</w:t>
      </w:r>
      <w:r w:rsidRPr="00315837">
        <w:rPr>
          <w:b/>
          <w:noProof w:val="0"/>
          <w:u w:val="single"/>
          <w:lang w:eastAsia="ru-RU"/>
        </w:rPr>
        <w:t xml:space="preserve"> nu se aplică</w:t>
      </w:r>
    </w:p>
    <w:p w14:paraId="74099ACC" w14:textId="77777777" w:rsidR="00315837" w:rsidRPr="00315837" w:rsidRDefault="00315837" w:rsidP="00315837">
      <w:pPr>
        <w:numPr>
          <w:ilvl w:val="0"/>
          <w:numId w:val="23"/>
        </w:numPr>
        <w:rPr>
          <w:b/>
          <w:noProof w:val="0"/>
          <w:lang w:eastAsia="ru-RU"/>
        </w:rPr>
      </w:pPr>
      <w:r w:rsidRPr="00315837">
        <w:rPr>
          <w:b/>
          <w:noProof w:val="0"/>
          <w:lang w:eastAsia="ru-RU"/>
        </w:rPr>
        <w:lastRenderedPageBreak/>
        <w:t>În cazul achizițiilor periodice, calendarul estimat pentru publicarea anunțurilor viitoare:</w:t>
      </w:r>
      <w:r w:rsidRPr="00315837">
        <w:rPr>
          <w:b/>
          <w:noProof w:val="0"/>
          <w:u w:val="single"/>
          <w:lang w:eastAsia="ru-RU"/>
        </w:rPr>
        <w:t xml:space="preserve"> nu se aplică</w:t>
      </w:r>
    </w:p>
    <w:p w14:paraId="2F847ADF" w14:textId="77777777" w:rsidR="00315837" w:rsidRPr="00315837" w:rsidRDefault="00315837" w:rsidP="00315837">
      <w:pPr>
        <w:numPr>
          <w:ilvl w:val="0"/>
          <w:numId w:val="23"/>
        </w:numPr>
        <w:rPr>
          <w:b/>
          <w:noProof w:val="0"/>
          <w:lang w:eastAsia="ru-RU"/>
        </w:rPr>
      </w:pPr>
      <w:r w:rsidRPr="00315837">
        <w:rPr>
          <w:b/>
          <w:noProof w:val="0"/>
          <w:lang w:eastAsia="ru-RU"/>
        </w:rPr>
        <w:t>Data publicării anunțului de intenție sau, după caz, precizarea că nu a fost publicat un astfel de anunţ:</w:t>
      </w:r>
      <w:r w:rsidRPr="00315837">
        <w:rPr>
          <w:b/>
          <w:noProof w:val="0"/>
          <w:u w:val="single"/>
          <w:lang w:eastAsia="ru-RU"/>
        </w:rPr>
        <w:t xml:space="preserve"> transmis în data de 27.03.2024.</w:t>
      </w:r>
    </w:p>
    <w:p w14:paraId="086A931C" w14:textId="77777777" w:rsidR="00315837" w:rsidRPr="00315837" w:rsidRDefault="00315837" w:rsidP="00315837">
      <w:pPr>
        <w:numPr>
          <w:ilvl w:val="0"/>
          <w:numId w:val="23"/>
        </w:numPr>
        <w:rPr>
          <w:b/>
          <w:noProof w:val="0"/>
          <w:lang w:eastAsia="ru-RU"/>
        </w:rPr>
      </w:pPr>
      <w:r w:rsidRPr="00315837">
        <w:rPr>
          <w:b/>
          <w:noProof w:val="0"/>
          <w:lang w:eastAsia="ru-RU"/>
        </w:rPr>
        <w:t>Data transmiterii spre publicare a anunțului de participare:</w:t>
      </w:r>
      <w:r w:rsidRPr="00315837">
        <w:rPr>
          <w:b/>
          <w:noProof w:val="0"/>
          <w:u w:val="single"/>
          <w:lang w:eastAsia="ru-RU"/>
        </w:rPr>
        <w:t xml:space="preserve"> SIA RSAP</w:t>
      </w:r>
    </w:p>
    <w:p w14:paraId="7B9A4155" w14:textId="77777777" w:rsidR="00315837" w:rsidRPr="00315837" w:rsidRDefault="00315837" w:rsidP="00315837">
      <w:pPr>
        <w:numPr>
          <w:ilvl w:val="0"/>
          <w:numId w:val="23"/>
        </w:numPr>
        <w:rPr>
          <w:b/>
          <w:noProof w:val="0"/>
          <w:lang w:eastAsia="ru-RU"/>
        </w:rPr>
      </w:pPr>
      <w:r w:rsidRPr="00315837">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315837" w:rsidRPr="00315837" w14:paraId="4EE3FC18" w14:textId="77777777" w:rsidTr="001624D7">
        <w:tc>
          <w:tcPr>
            <w:tcW w:w="5305" w:type="dxa"/>
            <w:shd w:val="clear" w:color="auto" w:fill="FFFFFF"/>
          </w:tcPr>
          <w:p w14:paraId="67C94181" w14:textId="77777777" w:rsidR="00315837" w:rsidRPr="00315837" w:rsidRDefault="00315837" w:rsidP="00315837">
            <w:pPr>
              <w:rPr>
                <w:b/>
                <w:noProof w:val="0"/>
                <w:lang w:eastAsia="ru-RU"/>
              </w:rPr>
            </w:pPr>
            <w:r w:rsidRPr="00315837">
              <w:rPr>
                <w:b/>
                <w:noProof w:val="0"/>
                <w:lang w:eastAsia="ru-RU"/>
              </w:rPr>
              <w:t>Denumirea instrumentului electronic</w:t>
            </w:r>
          </w:p>
        </w:tc>
        <w:tc>
          <w:tcPr>
            <w:tcW w:w="3785" w:type="dxa"/>
            <w:shd w:val="clear" w:color="auto" w:fill="FFFFFF"/>
          </w:tcPr>
          <w:p w14:paraId="2EE2D3CC" w14:textId="77777777" w:rsidR="00315837" w:rsidRPr="00315837" w:rsidRDefault="00315837" w:rsidP="00315837">
            <w:pPr>
              <w:rPr>
                <w:b/>
                <w:noProof w:val="0"/>
                <w:lang w:eastAsia="ru-RU"/>
              </w:rPr>
            </w:pPr>
            <w:r w:rsidRPr="00315837">
              <w:rPr>
                <w:b/>
                <w:noProof w:val="0"/>
                <w:lang w:eastAsia="ru-RU"/>
              </w:rPr>
              <w:t>Se va utiliza/accepta sau nu</w:t>
            </w:r>
          </w:p>
        </w:tc>
      </w:tr>
      <w:tr w:rsidR="00315837" w:rsidRPr="00315837" w14:paraId="23CCE481" w14:textId="77777777" w:rsidTr="001624D7">
        <w:tc>
          <w:tcPr>
            <w:tcW w:w="5305" w:type="dxa"/>
            <w:shd w:val="clear" w:color="auto" w:fill="FFFFFF"/>
          </w:tcPr>
          <w:p w14:paraId="1B4B0D65" w14:textId="77777777" w:rsidR="00315837" w:rsidRPr="00315837" w:rsidRDefault="00315837" w:rsidP="00315837">
            <w:pPr>
              <w:rPr>
                <w:noProof w:val="0"/>
                <w:lang w:eastAsia="ru-RU"/>
              </w:rPr>
            </w:pPr>
            <w:r w:rsidRPr="00315837">
              <w:rPr>
                <w:noProof w:val="0"/>
                <w:lang w:eastAsia="ru-RU"/>
              </w:rPr>
              <w:t>depunerea electronică a ofertelor sau a cererilor de participare</w:t>
            </w:r>
          </w:p>
        </w:tc>
        <w:tc>
          <w:tcPr>
            <w:tcW w:w="3785" w:type="dxa"/>
            <w:shd w:val="clear" w:color="auto" w:fill="FFFFFF"/>
          </w:tcPr>
          <w:p w14:paraId="294DAC04" w14:textId="77777777" w:rsidR="00315837" w:rsidRPr="00315837" w:rsidRDefault="00315837" w:rsidP="00315837">
            <w:pPr>
              <w:rPr>
                <w:noProof w:val="0"/>
                <w:lang w:val="ru-RU" w:eastAsia="ru-RU"/>
              </w:rPr>
            </w:pPr>
            <w:r w:rsidRPr="00315837">
              <w:rPr>
                <w:noProof w:val="0"/>
                <w:lang w:val="ru-RU" w:eastAsia="ru-RU"/>
              </w:rPr>
              <w:t xml:space="preserve">Se acceptă </w:t>
            </w:r>
          </w:p>
        </w:tc>
      </w:tr>
      <w:tr w:rsidR="00315837" w:rsidRPr="00315837" w14:paraId="080462DF" w14:textId="77777777" w:rsidTr="001624D7">
        <w:tc>
          <w:tcPr>
            <w:tcW w:w="5305" w:type="dxa"/>
            <w:shd w:val="clear" w:color="auto" w:fill="FFFFFF"/>
          </w:tcPr>
          <w:p w14:paraId="0666F48B" w14:textId="77777777" w:rsidR="00315837" w:rsidRPr="00315837" w:rsidRDefault="00315837" w:rsidP="00315837">
            <w:pPr>
              <w:rPr>
                <w:noProof w:val="0"/>
                <w:lang w:eastAsia="ru-RU"/>
              </w:rPr>
            </w:pPr>
            <w:r w:rsidRPr="00315837">
              <w:rPr>
                <w:noProof w:val="0"/>
                <w:lang w:eastAsia="ru-RU"/>
              </w:rPr>
              <w:t>sistemul de comenzi electronice</w:t>
            </w:r>
          </w:p>
        </w:tc>
        <w:tc>
          <w:tcPr>
            <w:tcW w:w="3785" w:type="dxa"/>
            <w:shd w:val="clear" w:color="auto" w:fill="FFFFFF"/>
          </w:tcPr>
          <w:p w14:paraId="36C03D82" w14:textId="77777777" w:rsidR="00315837" w:rsidRPr="00315837" w:rsidRDefault="00315837" w:rsidP="00315837">
            <w:pPr>
              <w:rPr>
                <w:noProof w:val="0"/>
                <w:lang w:val="ru-RU" w:eastAsia="ru-RU"/>
              </w:rPr>
            </w:pPr>
            <w:r w:rsidRPr="00315837">
              <w:rPr>
                <w:noProof w:val="0"/>
                <w:lang w:eastAsia="ru-RU"/>
              </w:rPr>
              <w:t>Nu s</w:t>
            </w:r>
            <w:r w:rsidRPr="00315837">
              <w:rPr>
                <w:noProof w:val="0"/>
                <w:lang w:val="ru-RU" w:eastAsia="ru-RU"/>
              </w:rPr>
              <w:t xml:space="preserve">e acceptă </w:t>
            </w:r>
          </w:p>
        </w:tc>
      </w:tr>
      <w:tr w:rsidR="00315837" w:rsidRPr="00315837" w14:paraId="078E4055" w14:textId="77777777" w:rsidTr="001624D7">
        <w:tc>
          <w:tcPr>
            <w:tcW w:w="5305" w:type="dxa"/>
            <w:shd w:val="clear" w:color="auto" w:fill="FFFFFF"/>
          </w:tcPr>
          <w:p w14:paraId="2B51B2CB" w14:textId="77777777" w:rsidR="00315837" w:rsidRPr="00315837" w:rsidRDefault="00315837" w:rsidP="00315837">
            <w:pPr>
              <w:rPr>
                <w:noProof w:val="0"/>
                <w:lang w:eastAsia="ru-RU"/>
              </w:rPr>
            </w:pPr>
            <w:r w:rsidRPr="00315837">
              <w:rPr>
                <w:noProof w:val="0"/>
                <w:lang w:eastAsia="ru-RU"/>
              </w:rPr>
              <w:t>facturarea electronică</w:t>
            </w:r>
          </w:p>
        </w:tc>
        <w:tc>
          <w:tcPr>
            <w:tcW w:w="3785" w:type="dxa"/>
            <w:shd w:val="clear" w:color="auto" w:fill="FFFFFF"/>
          </w:tcPr>
          <w:p w14:paraId="7844EEE8" w14:textId="77777777" w:rsidR="00315837" w:rsidRPr="00315837" w:rsidRDefault="00315837" w:rsidP="00315837">
            <w:pPr>
              <w:rPr>
                <w:noProof w:val="0"/>
                <w:lang w:val="ru-RU" w:eastAsia="ru-RU"/>
              </w:rPr>
            </w:pPr>
            <w:r w:rsidRPr="00315837">
              <w:rPr>
                <w:noProof w:val="0"/>
                <w:lang w:val="ru-RU" w:eastAsia="ru-RU"/>
              </w:rPr>
              <w:t xml:space="preserve">Se acceptă </w:t>
            </w:r>
          </w:p>
        </w:tc>
      </w:tr>
      <w:tr w:rsidR="00315837" w:rsidRPr="00315837" w14:paraId="0D6019BB" w14:textId="77777777" w:rsidTr="001624D7">
        <w:trPr>
          <w:trHeight w:val="77"/>
        </w:trPr>
        <w:tc>
          <w:tcPr>
            <w:tcW w:w="5305" w:type="dxa"/>
            <w:shd w:val="clear" w:color="auto" w:fill="FFFFFF"/>
          </w:tcPr>
          <w:p w14:paraId="7746AEB4" w14:textId="77777777" w:rsidR="00315837" w:rsidRPr="00315837" w:rsidRDefault="00315837" w:rsidP="00315837">
            <w:pPr>
              <w:rPr>
                <w:noProof w:val="0"/>
                <w:lang w:eastAsia="ru-RU"/>
              </w:rPr>
            </w:pPr>
            <w:r w:rsidRPr="00315837">
              <w:rPr>
                <w:noProof w:val="0"/>
                <w:lang w:eastAsia="ru-RU"/>
              </w:rPr>
              <w:t>plățile electronice</w:t>
            </w:r>
          </w:p>
        </w:tc>
        <w:tc>
          <w:tcPr>
            <w:tcW w:w="3785" w:type="dxa"/>
            <w:shd w:val="clear" w:color="auto" w:fill="FFFFFF"/>
          </w:tcPr>
          <w:p w14:paraId="6DA92793" w14:textId="77777777" w:rsidR="00315837" w:rsidRPr="00315837" w:rsidRDefault="00315837" w:rsidP="00315837">
            <w:pPr>
              <w:rPr>
                <w:noProof w:val="0"/>
                <w:lang w:val="ru-RU" w:eastAsia="ru-RU"/>
              </w:rPr>
            </w:pPr>
            <w:r w:rsidRPr="00315837">
              <w:rPr>
                <w:noProof w:val="0"/>
                <w:lang w:val="ru-RU" w:eastAsia="ru-RU"/>
              </w:rPr>
              <w:t xml:space="preserve">Se acceptă </w:t>
            </w:r>
          </w:p>
        </w:tc>
      </w:tr>
    </w:tbl>
    <w:p w14:paraId="3AC7E0FE" w14:textId="77777777" w:rsidR="00315837" w:rsidRPr="00315837" w:rsidRDefault="00315837" w:rsidP="00315837">
      <w:pPr>
        <w:numPr>
          <w:ilvl w:val="0"/>
          <w:numId w:val="23"/>
        </w:numPr>
        <w:rPr>
          <w:b/>
          <w:noProof w:val="0"/>
          <w:u w:val="single"/>
          <w:lang w:eastAsia="ru-RU"/>
        </w:rPr>
      </w:pPr>
      <w:r w:rsidRPr="0031583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15837">
        <w:rPr>
          <w:b/>
          <w:noProof w:val="0"/>
          <w:u w:val="single"/>
          <w:lang w:eastAsia="ru-RU"/>
        </w:rPr>
        <w:t xml:space="preserve"> nu se aplică</w:t>
      </w:r>
    </w:p>
    <w:p w14:paraId="210F43BF" w14:textId="77777777" w:rsidR="00315837" w:rsidRPr="00315837" w:rsidRDefault="00315837" w:rsidP="00315837">
      <w:pPr>
        <w:rPr>
          <w:noProof w:val="0"/>
          <w:lang w:eastAsia="ru-RU"/>
        </w:rPr>
      </w:pPr>
      <w:r w:rsidRPr="00315837">
        <w:rPr>
          <w:noProof w:val="0"/>
          <w:lang w:eastAsia="ru-RU"/>
        </w:rPr>
        <w:t>(se specifică da sau nu)</w:t>
      </w:r>
    </w:p>
    <w:p w14:paraId="61A6B733" w14:textId="77777777" w:rsidR="00315837" w:rsidRPr="00315837" w:rsidRDefault="00315837" w:rsidP="00315837">
      <w:pPr>
        <w:numPr>
          <w:ilvl w:val="0"/>
          <w:numId w:val="23"/>
        </w:numPr>
        <w:rPr>
          <w:b/>
          <w:noProof w:val="0"/>
          <w:lang w:eastAsia="ru-RU"/>
        </w:rPr>
      </w:pPr>
      <w:r w:rsidRPr="00315837">
        <w:rPr>
          <w:b/>
          <w:noProof w:val="0"/>
          <w:lang w:eastAsia="ru-RU"/>
        </w:rPr>
        <w:t>Alte informații relevante: -----</w:t>
      </w:r>
    </w:p>
    <w:p w14:paraId="53CEFDF0" w14:textId="77777777" w:rsidR="00315837" w:rsidRPr="00315837" w:rsidRDefault="00315837" w:rsidP="00315837">
      <w:pPr>
        <w:rPr>
          <w:b/>
          <w:noProof w:val="0"/>
          <w:lang w:eastAsia="ru-RU"/>
        </w:rPr>
      </w:pPr>
    </w:p>
    <w:p w14:paraId="46F0B4EE" w14:textId="77777777" w:rsidR="00315837" w:rsidRPr="00315837" w:rsidRDefault="00315837" w:rsidP="00315837">
      <w:pPr>
        <w:rPr>
          <w:b/>
          <w:bCs/>
          <w:noProof w:val="0"/>
          <w:lang w:eastAsia="ru-RU"/>
        </w:rPr>
      </w:pPr>
      <w:r w:rsidRPr="00315837">
        <w:rPr>
          <w:b/>
          <w:noProof w:val="0"/>
          <w:lang w:eastAsia="ru-RU"/>
        </w:rPr>
        <w:t>Conducătorul grupului de lucru:  ______________________________MIHĂILĂ ION</w:t>
      </w:r>
    </w:p>
    <w:p w14:paraId="1B59F903" w14:textId="77777777" w:rsidR="00315837" w:rsidRPr="00315837" w:rsidRDefault="00315837" w:rsidP="00315837">
      <w:pPr>
        <w:rPr>
          <w:b/>
          <w:bCs/>
          <w:noProof w:val="0"/>
          <w:lang w:eastAsia="ru-RU"/>
        </w:rPr>
      </w:pPr>
    </w:p>
    <w:p w14:paraId="67D1A754" w14:textId="77777777" w:rsidR="00315837" w:rsidRPr="00315837" w:rsidRDefault="00315837" w:rsidP="00BE362C">
      <w:pPr>
        <w:rPr>
          <w:noProof w:val="0"/>
          <w:lang w:eastAsia="ru-RU"/>
        </w:rPr>
      </w:pPr>
    </w:p>
    <w:p w14:paraId="710D392C" w14:textId="77777777" w:rsidR="00315837" w:rsidRPr="00315837" w:rsidRDefault="00315837" w:rsidP="00BE362C">
      <w:pPr>
        <w:rPr>
          <w:noProof w:val="0"/>
          <w:lang w:eastAsia="ru-RU"/>
        </w:rPr>
      </w:pPr>
    </w:p>
    <w:p w14:paraId="23575043" w14:textId="77777777" w:rsidR="00315837" w:rsidRDefault="00315837" w:rsidP="00BE362C">
      <w:pPr>
        <w:rPr>
          <w:noProof w:val="0"/>
          <w:sz w:val="20"/>
          <w:szCs w:val="20"/>
          <w:lang w:eastAsia="ru-RU"/>
        </w:rPr>
      </w:pPr>
    </w:p>
    <w:p w14:paraId="67AED6CE" w14:textId="77777777" w:rsidR="00315837" w:rsidRDefault="00315837" w:rsidP="00BE362C">
      <w:pPr>
        <w:rPr>
          <w:noProof w:val="0"/>
          <w:sz w:val="20"/>
          <w:szCs w:val="20"/>
          <w:lang w:eastAsia="ru-RU"/>
        </w:rPr>
      </w:pPr>
    </w:p>
    <w:p w14:paraId="06462E4D" w14:textId="77777777" w:rsidR="00C8254F" w:rsidRPr="00FF430B" w:rsidRDefault="00C8254F" w:rsidP="00C8254F">
      <w:pPr>
        <w:pStyle w:val="Style3"/>
        <w:tabs>
          <w:tab w:val="left" w:pos="567"/>
        </w:tabs>
        <w:spacing w:before="0" w:beforeAutospacing="0" w:after="0"/>
        <w:ind w:left="0" w:firstLine="0"/>
        <w:jc w:val="center"/>
        <w:rPr>
          <w:rFonts w:eastAsia="PMingLiU"/>
          <w:lang w:eastAsia="zh-CN"/>
        </w:rPr>
      </w:pPr>
    </w:p>
    <w:p w14:paraId="4D6AECA1" w14:textId="77777777" w:rsidR="00C8254F" w:rsidRPr="00FF430B" w:rsidRDefault="00C8254F" w:rsidP="00C8254F">
      <w:pPr>
        <w:pStyle w:val="Style3"/>
        <w:tabs>
          <w:tab w:val="left" w:pos="567"/>
        </w:tabs>
        <w:spacing w:before="0" w:beforeAutospacing="0" w:after="0"/>
        <w:ind w:left="0" w:firstLine="0"/>
        <w:jc w:val="center"/>
        <w:rPr>
          <w:rFonts w:eastAsia="PMingLiU"/>
          <w:lang w:eastAsia="zh-CN"/>
        </w:rPr>
      </w:pPr>
    </w:p>
    <w:p w14:paraId="1A04C038" w14:textId="77777777" w:rsidR="00C8254F" w:rsidRPr="00FF430B" w:rsidRDefault="00C8254F" w:rsidP="00C8254F">
      <w:pPr>
        <w:pStyle w:val="Style3"/>
        <w:tabs>
          <w:tab w:val="left" w:pos="567"/>
        </w:tabs>
        <w:spacing w:before="0" w:beforeAutospacing="0" w:after="0"/>
        <w:ind w:left="0" w:firstLine="0"/>
        <w:jc w:val="center"/>
        <w:rPr>
          <w:rFonts w:eastAsia="PMingLiU"/>
          <w:lang w:eastAsia="zh-CN"/>
        </w:rPr>
      </w:pPr>
    </w:p>
    <w:p w14:paraId="434EF51E" w14:textId="77777777" w:rsidR="00C8254F" w:rsidRPr="00FF430B" w:rsidRDefault="00C8254F" w:rsidP="00C8254F">
      <w:pPr>
        <w:pStyle w:val="Style3"/>
        <w:tabs>
          <w:tab w:val="left" w:pos="567"/>
        </w:tabs>
        <w:spacing w:before="0" w:beforeAutospacing="0" w:after="0"/>
        <w:ind w:left="0" w:firstLine="0"/>
        <w:jc w:val="center"/>
        <w:rPr>
          <w:rFonts w:eastAsia="PMingLiU"/>
          <w:lang w:eastAsia="zh-CN"/>
        </w:rPr>
      </w:pPr>
    </w:p>
    <w:p w14:paraId="471E5265" w14:textId="77777777" w:rsidR="00C8254F" w:rsidRDefault="00C8254F" w:rsidP="00C8254F"/>
    <w:p w14:paraId="1A255B84" w14:textId="77777777" w:rsidR="00C8254F" w:rsidRDefault="00C8254F" w:rsidP="00BE362C">
      <w:pPr>
        <w:rPr>
          <w:noProof w:val="0"/>
          <w:sz w:val="20"/>
          <w:szCs w:val="20"/>
          <w:lang w:eastAsia="ru-RU"/>
        </w:rPr>
      </w:pPr>
    </w:p>
    <w:p w14:paraId="26349BBD" w14:textId="77777777" w:rsidR="00C8254F" w:rsidRDefault="00C8254F" w:rsidP="00BE362C">
      <w:pPr>
        <w:rPr>
          <w:noProof w:val="0"/>
          <w:sz w:val="20"/>
          <w:szCs w:val="20"/>
          <w:lang w:eastAsia="ru-RU"/>
        </w:rPr>
      </w:pPr>
    </w:p>
    <w:p w14:paraId="4B4771C2" w14:textId="77777777" w:rsidR="00C8254F" w:rsidRDefault="00C8254F" w:rsidP="00BE362C">
      <w:pPr>
        <w:rPr>
          <w:noProof w:val="0"/>
          <w:sz w:val="20"/>
          <w:szCs w:val="20"/>
          <w:lang w:eastAsia="ru-RU"/>
        </w:rPr>
      </w:pPr>
    </w:p>
    <w:p w14:paraId="0EE3FFFD" w14:textId="77777777" w:rsidR="00C8254F" w:rsidRDefault="00C8254F" w:rsidP="00BE362C">
      <w:pPr>
        <w:rPr>
          <w:noProof w:val="0"/>
          <w:sz w:val="20"/>
          <w:szCs w:val="20"/>
          <w:lang w:eastAsia="ru-RU"/>
        </w:rPr>
      </w:pPr>
    </w:p>
    <w:p w14:paraId="5BE03E96" w14:textId="77777777" w:rsidR="00C8254F" w:rsidRDefault="00C8254F" w:rsidP="00BE362C">
      <w:pPr>
        <w:rPr>
          <w:noProof w:val="0"/>
          <w:sz w:val="20"/>
          <w:szCs w:val="20"/>
          <w:lang w:eastAsia="ru-RU"/>
        </w:rPr>
      </w:pPr>
    </w:p>
    <w:p w14:paraId="44CDEABE" w14:textId="77777777" w:rsidR="00C8254F" w:rsidRDefault="00C8254F" w:rsidP="00BE362C">
      <w:pPr>
        <w:rPr>
          <w:noProof w:val="0"/>
          <w:sz w:val="20"/>
          <w:szCs w:val="20"/>
          <w:lang w:eastAsia="ru-RU"/>
        </w:rPr>
      </w:pPr>
    </w:p>
    <w:p w14:paraId="2AB3443B" w14:textId="77777777" w:rsidR="00C8254F" w:rsidRDefault="00C8254F" w:rsidP="00BE362C">
      <w:pPr>
        <w:rPr>
          <w:noProof w:val="0"/>
          <w:sz w:val="20"/>
          <w:szCs w:val="20"/>
          <w:lang w:eastAsia="ru-RU"/>
        </w:rPr>
      </w:pPr>
    </w:p>
    <w:p w14:paraId="3A4D50AB" w14:textId="77777777" w:rsidR="00C8254F" w:rsidRDefault="00C8254F" w:rsidP="00BE362C">
      <w:pPr>
        <w:rPr>
          <w:noProof w:val="0"/>
          <w:sz w:val="20"/>
          <w:szCs w:val="20"/>
          <w:lang w:eastAsia="ru-RU"/>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714BC601" w14:textId="77777777" w:rsidR="00C8254F" w:rsidRDefault="00C8254F" w:rsidP="00502EFF">
      <w:pPr>
        <w:jc w:val="right"/>
        <w:rPr>
          <w:noProof w:val="0"/>
        </w:rPr>
      </w:pPr>
    </w:p>
    <w:p w14:paraId="02F801FD" w14:textId="77777777" w:rsidR="00C8254F" w:rsidRDefault="00C8254F" w:rsidP="00502EFF">
      <w:pPr>
        <w:jc w:val="right"/>
        <w:rPr>
          <w:noProof w:val="0"/>
        </w:rPr>
      </w:pPr>
    </w:p>
    <w:p w14:paraId="7F70F07E" w14:textId="77777777" w:rsidR="00C8254F" w:rsidRDefault="00C8254F" w:rsidP="00502EFF">
      <w:pPr>
        <w:jc w:val="right"/>
        <w:rPr>
          <w:noProof w:val="0"/>
        </w:rPr>
      </w:pPr>
    </w:p>
    <w:p w14:paraId="2AC70AB6" w14:textId="77777777" w:rsidR="00C8254F" w:rsidRDefault="00C8254F"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D42B7">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D42B7">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D42B7">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D42B7">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D4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D4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D4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D4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D42B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D42B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D42B7">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D42B7">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4B725A11" w14:textId="6E79429E" w:rsidR="00625040" w:rsidRPr="00941ADC" w:rsidRDefault="0003591A" w:rsidP="00625040">
      <w:pPr>
        <w:jc w:val="both"/>
        <w:rPr>
          <w:b/>
        </w:rPr>
      </w:pPr>
      <w:r w:rsidRPr="00FF430B">
        <w:t>Obiectul</w:t>
      </w:r>
      <w:r w:rsidR="00625040" w:rsidRPr="00625040">
        <w:rPr>
          <w:b/>
        </w:rPr>
        <w:t xml:space="preserve"> </w:t>
      </w:r>
      <w:r w:rsidR="00315837" w:rsidRPr="00315837">
        <w:rPr>
          <w:b/>
        </w:rPr>
        <w:t>Lucrări de amenajare a teritoriului (pavaj) a IMSP Spitalul Raional Strășeni</w:t>
      </w:r>
    </w:p>
    <w:p w14:paraId="3FE3C444" w14:textId="4E772279" w:rsidR="00233538" w:rsidRPr="00FF430B" w:rsidRDefault="00233538" w:rsidP="00196AB4">
      <w:pPr>
        <w:ind w:firstLine="709"/>
        <w:jc w:val="both"/>
      </w:pPr>
    </w:p>
    <w:p w14:paraId="6EFC4702" w14:textId="3CD4EFB0" w:rsidR="00233538" w:rsidRDefault="0003591A" w:rsidP="00625040">
      <w:pPr>
        <w:jc w:val="both"/>
      </w:pPr>
      <w:r w:rsidRPr="00FF430B">
        <w:t>Autoritatea contractantă</w:t>
      </w:r>
      <w:r w:rsidR="00625040" w:rsidRPr="00625040">
        <w:rPr>
          <w:b/>
          <w:u w:val="single"/>
        </w:rPr>
        <w:t xml:space="preserve"> </w:t>
      </w:r>
      <w:r w:rsidR="00625040" w:rsidRPr="00857271">
        <w:rPr>
          <w:b/>
          <w:u w:val="single"/>
        </w:rPr>
        <w:t>IMSP Spitalul Raional Strășeni</w:t>
      </w:r>
      <w:r w:rsidR="00625040">
        <w:rPr>
          <w:b/>
          <w:u w:val="single"/>
        </w:rPr>
        <w:t xml:space="preserve">; </w:t>
      </w:r>
      <w:r w:rsidR="00625040" w:rsidRPr="0034528F">
        <w:rPr>
          <w:b/>
        </w:rPr>
        <w:t>mun</w:t>
      </w:r>
      <w:r w:rsidR="00625040" w:rsidRPr="0034528F">
        <w:rPr>
          <w:b/>
          <w:shd w:val="clear" w:color="auto" w:fill="FFFFFF"/>
        </w:rPr>
        <w:t>. Strășeni, str. Toma Ciorbă 11/2</w:t>
      </w:r>
    </w:p>
    <w:p w14:paraId="3435AFEB" w14:textId="77777777" w:rsidR="00625040" w:rsidRPr="00FF430B" w:rsidRDefault="00625040" w:rsidP="00625040">
      <w:pPr>
        <w:ind w:firstLine="709"/>
        <w:jc w:val="both"/>
        <w:rPr>
          <w:i/>
        </w:rPr>
      </w:pP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325C24EF" w14:textId="77777777" w:rsidR="00315837" w:rsidRDefault="00315837" w:rsidP="00315837">
      <w:pPr>
        <w:ind w:right="567"/>
        <w:jc w:val="center"/>
        <w:rPr>
          <w:b/>
          <w:bCs/>
          <w:sz w:val="28"/>
          <w:szCs w:val="28"/>
          <w:lang w:val="en-US"/>
        </w:rPr>
      </w:pPr>
      <w:r w:rsidRPr="008B47FF">
        <w:rPr>
          <w:b/>
          <w:bCs/>
          <w:sz w:val="28"/>
          <w:szCs w:val="28"/>
          <w:lang w:val="en-US"/>
        </w:rPr>
        <w:t>CAIET DE SARCINI</w:t>
      </w:r>
    </w:p>
    <w:p w14:paraId="1401A424" w14:textId="77777777" w:rsidR="00315837" w:rsidRPr="00CB1E8B" w:rsidRDefault="00315837" w:rsidP="00315837">
      <w:pPr>
        <w:ind w:right="567"/>
        <w:jc w:val="center"/>
        <w:rPr>
          <w:b/>
          <w:bCs/>
          <w:sz w:val="28"/>
          <w:szCs w:val="28"/>
          <w:lang w:val="en-US"/>
        </w:rPr>
      </w:pPr>
      <w:r>
        <w:rPr>
          <w:b/>
          <w:bCs/>
          <w:sz w:val="28"/>
          <w:szCs w:val="28"/>
          <w:lang w:val="en-US"/>
        </w:rPr>
        <w:t>PENTRU  CEREREA OFERTEI  DE  PREŢ</w:t>
      </w:r>
    </w:p>
    <w:p w14:paraId="1E02BF37" w14:textId="77777777" w:rsidR="00315837" w:rsidRDefault="00315837" w:rsidP="00315837">
      <w:pPr>
        <w:ind w:right="567"/>
        <w:jc w:val="center"/>
        <w:rPr>
          <w:b/>
          <w:bCs/>
          <w:sz w:val="28"/>
          <w:szCs w:val="28"/>
          <w:lang w:val="en-US"/>
        </w:rPr>
      </w:pPr>
    </w:p>
    <w:p w14:paraId="6A6E550E" w14:textId="77777777" w:rsidR="00315837" w:rsidRDefault="00315837" w:rsidP="00315837">
      <w:pPr>
        <w:ind w:right="567"/>
        <w:rPr>
          <w:sz w:val="28"/>
          <w:szCs w:val="28"/>
          <w:lang w:val="en-US"/>
        </w:rPr>
      </w:pPr>
      <w:r w:rsidRPr="002C2F63">
        <w:rPr>
          <w:b/>
          <w:bCs/>
          <w:lang w:val="en-US"/>
        </w:rPr>
        <w:t>1. Denumerea beneficiarului de stat</w:t>
      </w:r>
      <w:r>
        <w:rPr>
          <w:b/>
          <w:bCs/>
          <w:sz w:val="28"/>
          <w:szCs w:val="28"/>
          <w:lang w:val="en-US"/>
        </w:rPr>
        <w:t xml:space="preserve">   </w:t>
      </w:r>
      <w:r>
        <w:rPr>
          <w:b/>
          <w:bCs/>
          <w:sz w:val="28"/>
          <w:szCs w:val="28"/>
          <w:u w:val="single"/>
          <w:lang w:val="en-US"/>
        </w:rPr>
        <w:t>IMSP SR Straseni</w:t>
      </w:r>
    </w:p>
    <w:p w14:paraId="25C1DD25" w14:textId="77777777" w:rsidR="00315837" w:rsidRDefault="00315837" w:rsidP="00315837">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Pr>
          <w:b/>
          <w:bCs/>
          <w:sz w:val="28"/>
          <w:szCs w:val="28"/>
          <w:u w:val="single"/>
          <w:lang w:val="en-US"/>
        </w:rPr>
        <w:t>IMSP SR Straseni</w:t>
      </w:r>
    </w:p>
    <w:p w14:paraId="194D8CDD" w14:textId="77777777" w:rsidR="00315837" w:rsidRPr="001F276C" w:rsidRDefault="00315837" w:rsidP="00315837">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IMSP SR.Straseni Amenajarea teritoriului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15837" w14:paraId="4024A5BF" w14:textId="77777777" w:rsidTr="001624D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4F21CB82" w14:textId="77777777" w:rsidR="00315837" w:rsidRDefault="00315837" w:rsidP="001624D7">
            <w:pPr>
              <w:ind w:right="-108"/>
              <w:jc w:val="center"/>
              <w:rPr>
                <w:sz w:val="22"/>
                <w:szCs w:val="22"/>
                <w:lang w:val="en-US"/>
              </w:rPr>
            </w:pPr>
            <w:r>
              <w:rPr>
                <w:sz w:val="22"/>
                <w:szCs w:val="22"/>
              </w:rPr>
              <w:t>№</w:t>
            </w:r>
          </w:p>
          <w:p w14:paraId="5E89102B" w14:textId="77777777" w:rsidR="00315837" w:rsidRDefault="00315837" w:rsidP="001624D7">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4B3E2892" w14:textId="77777777" w:rsidR="00315837" w:rsidRDefault="00315837" w:rsidP="001624D7">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2AA758E9" w14:textId="77777777" w:rsidR="00315837" w:rsidRDefault="00315837" w:rsidP="001624D7">
            <w:pPr>
              <w:jc w:val="center"/>
              <w:rPr>
                <w:sz w:val="22"/>
                <w:szCs w:val="22"/>
              </w:rPr>
            </w:pPr>
          </w:p>
          <w:p w14:paraId="710A9D63" w14:textId="77777777" w:rsidR="00315837" w:rsidRDefault="00315837" w:rsidP="001624D7">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3F44C864" w14:textId="77777777" w:rsidR="00315837" w:rsidRDefault="00315837" w:rsidP="001624D7">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4CC86DAF" w14:textId="77777777" w:rsidR="00315837" w:rsidRPr="006D228E" w:rsidRDefault="00315837" w:rsidP="001624D7">
            <w:pPr>
              <w:jc w:val="center"/>
              <w:rPr>
                <w:sz w:val="22"/>
                <w:szCs w:val="22"/>
                <w:lang w:val="en-US"/>
              </w:rPr>
            </w:pPr>
            <w:r>
              <w:rPr>
                <w:sz w:val="22"/>
                <w:szCs w:val="22"/>
                <w:lang w:val="en-US"/>
              </w:rPr>
              <w:t>Volum</w:t>
            </w:r>
          </w:p>
        </w:tc>
      </w:tr>
    </w:tbl>
    <w:p w14:paraId="58F75BB0" w14:textId="77777777" w:rsidR="00315837" w:rsidRDefault="00315837" w:rsidP="0031583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15837" w14:paraId="04B3E9F3" w14:textId="77777777" w:rsidTr="001624D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4855DD5" w14:textId="77777777" w:rsidR="00315837" w:rsidRDefault="00315837" w:rsidP="001624D7">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2B6D87A0" w14:textId="77777777" w:rsidR="00315837" w:rsidRDefault="00315837" w:rsidP="001624D7">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23F8D766" w14:textId="77777777" w:rsidR="00315837" w:rsidRDefault="00315837" w:rsidP="001624D7">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C6C2877" w14:textId="77777777" w:rsidR="00315837" w:rsidRDefault="00315837" w:rsidP="001624D7">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C5930D9" w14:textId="77777777" w:rsidR="00315837" w:rsidRPr="00027881" w:rsidRDefault="00315837" w:rsidP="001624D7">
            <w:pPr>
              <w:jc w:val="center"/>
              <w:rPr>
                <w:sz w:val="22"/>
                <w:szCs w:val="22"/>
                <w:lang w:val="en-US"/>
              </w:rPr>
            </w:pPr>
            <w:r>
              <w:rPr>
                <w:sz w:val="22"/>
                <w:szCs w:val="22"/>
                <w:lang w:val="en-US"/>
              </w:rPr>
              <w:t>5</w:t>
            </w:r>
          </w:p>
        </w:tc>
      </w:tr>
      <w:tr w:rsidR="00315837" w14:paraId="6088938D" w14:textId="77777777" w:rsidTr="001624D7">
        <w:tblPrEx>
          <w:tblCellMar>
            <w:top w:w="0" w:type="dxa"/>
            <w:bottom w:w="0" w:type="dxa"/>
          </w:tblCellMar>
        </w:tblPrEx>
        <w:tc>
          <w:tcPr>
            <w:tcW w:w="709" w:type="dxa"/>
            <w:tcBorders>
              <w:top w:val="nil"/>
              <w:left w:val="single" w:sz="6" w:space="0" w:color="auto"/>
              <w:bottom w:val="nil"/>
              <w:right w:val="nil"/>
            </w:tcBorders>
          </w:tcPr>
          <w:p w14:paraId="0522BF29" w14:textId="77777777" w:rsidR="00315837" w:rsidRDefault="00315837" w:rsidP="001624D7">
            <w:pPr>
              <w:jc w:val="center"/>
            </w:pPr>
          </w:p>
        </w:tc>
        <w:tc>
          <w:tcPr>
            <w:tcW w:w="1559" w:type="dxa"/>
            <w:tcBorders>
              <w:top w:val="nil"/>
              <w:left w:val="single" w:sz="6" w:space="0" w:color="auto"/>
              <w:bottom w:val="nil"/>
              <w:right w:val="nil"/>
            </w:tcBorders>
          </w:tcPr>
          <w:p w14:paraId="210C3DFF" w14:textId="77777777" w:rsidR="00315837" w:rsidRDefault="00315837" w:rsidP="001624D7"/>
        </w:tc>
        <w:tc>
          <w:tcPr>
            <w:tcW w:w="7513" w:type="dxa"/>
            <w:gridSpan w:val="3"/>
            <w:tcBorders>
              <w:top w:val="nil"/>
              <w:left w:val="single" w:sz="6" w:space="0" w:color="auto"/>
              <w:bottom w:val="nil"/>
              <w:right w:val="single" w:sz="6" w:space="0" w:color="auto"/>
            </w:tcBorders>
          </w:tcPr>
          <w:p w14:paraId="6DB318A8" w14:textId="77777777" w:rsidR="00315837" w:rsidRPr="007F2714" w:rsidRDefault="00315837" w:rsidP="001624D7">
            <w:pPr>
              <w:rPr>
                <w:b/>
                <w:bCs/>
                <w:sz w:val="22"/>
                <w:szCs w:val="22"/>
                <w:lang w:val="en-US"/>
              </w:rPr>
            </w:pPr>
            <w:r w:rsidRPr="00B40365">
              <w:rPr>
                <w:b/>
                <w:bCs/>
                <w:sz w:val="22"/>
                <w:szCs w:val="22"/>
              </w:rPr>
              <w:t>1. Pavaj</w:t>
            </w:r>
          </w:p>
          <w:p w14:paraId="0AC5C7A4" w14:textId="77777777" w:rsidR="00315837" w:rsidRPr="00B40365" w:rsidRDefault="00315837" w:rsidP="001624D7"/>
        </w:tc>
      </w:tr>
      <w:tr w:rsidR="00315837" w14:paraId="75F9EFDA" w14:textId="77777777" w:rsidTr="001624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1722B" w14:textId="77777777" w:rsidR="00315837" w:rsidRDefault="00315837" w:rsidP="001624D7">
            <w:pPr>
              <w:rPr>
                <w:sz w:val="22"/>
                <w:szCs w:val="22"/>
              </w:rPr>
            </w:pPr>
            <w:r>
              <w:rPr>
                <w:sz w:val="22"/>
                <w:szCs w:val="22"/>
              </w:rPr>
              <w:t>1</w:t>
            </w:r>
          </w:p>
        </w:tc>
        <w:tc>
          <w:tcPr>
            <w:tcW w:w="1559" w:type="dxa"/>
            <w:tcBorders>
              <w:top w:val="single" w:sz="4" w:space="0" w:color="auto"/>
              <w:bottom w:val="single" w:sz="4" w:space="0" w:color="auto"/>
            </w:tcBorders>
          </w:tcPr>
          <w:p w14:paraId="50D5D5AE" w14:textId="77777777" w:rsidR="00315837" w:rsidRDefault="00315837" w:rsidP="001624D7">
            <w:pPr>
              <w:rPr>
                <w:sz w:val="22"/>
                <w:szCs w:val="22"/>
              </w:rPr>
            </w:pPr>
            <w:r>
              <w:rPr>
                <w:sz w:val="22"/>
                <w:szCs w:val="22"/>
                <w:lang w:val="en-US"/>
              </w:rPr>
              <w:t>RpCS19E</w:t>
            </w:r>
          </w:p>
          <w:p w14:paraId="36734A01" w14:textId="77777777" w:rsidR="00315837" w:rsidRDefault="00315837" w:rsidP="001624D7">
            <w:pPr>
              <w:rPr>
                <w:sz w:val="22"/>
                <w:szCs w:val="22"/>
              </w:rPr>
            </w:pPr>
          </w:p>
        </w:tc>
        <w:tc>
          <w:tcPr>
            <w:tcW w:w="4678" w:type="dxa"/>
            <w:tcBorders>
              <w:top w:val="single" w:sz="4" w:space="0" w:color="auto"/>
              <w:bottom w:val="single" w:sz="4" w:space="0" w:color="auto"/>
            </w:tcBorders>
            <w:vAlign w:val="center"/>
          </w:tcPr>
          <w:p w14:paraId="7FEAE160" w14:textId="77777777" w:rsidR="00315837" w:rsidRPr="00B40365" w:rsidRDefault="00315837" w:rsidP="001624D7">
            <w:r w:rsidRPr="00B40365">
              <w:t>Demontari: asfalt la trotuare.</w:t>
            </w:r>
          </w:p>
          <w:p w14:paraId="70D517FB" w14:textId="77777777" w:rsidR="00315837" w:rsidRPr="00B40365" w:rsidRDefault="00315837" w:rsidP="001624D7"/>
        </w:tc>
        <w:tc>
          <w:tcPr>
            <w:tcW w:w="992" w:type="dxa"/>
            <w:tcBorders>
              <w:top w:val="single" w:sz="4" w:space="0" w:color="auto"/>
              <w:bottom w:val="single" w:sz="4" w:space="0" w:color="auto"/>
            </w:tcBorders>
            <w:vAlign w:val="center"/>
          </w:tcPr>
          <w:p w14:paraId="3A05FEFB" w14:textId="77777777" w:rsidR="00315837" w:rsidRDefault="00315837" w:rsidP="001624D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13B456" w14:textId="77777777" w:rsidR="00315837" w:rsidRDefault="00315837" w:rsidP="001624D7">
            <w:pPr>
              <w:jc w:val="center"/>
              <w:rPr>
                <w:sz w:val="22"/>
                <w:szCs w:val="22"/>
                <w:lang w:val="en-US"/>
              </w:rPr>
            </w:pPr>
            <w:r>
              <w:rPr>
                <w:sz w:val="22"/>
                <w:szCs w:val="22"/>
                <w:lang w:val="en-US"/>
              </w:rPr>
              <w:t>1 254,000</w:t>
            </w:r>
          </w:p>
        </w:tc>
      </w:tr>
      <w:tr w:rsidR="00315837" w14:paraId="2C3B499D" w14:textId="77777777" w:rsidTr="001624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36945" w14:textId="77777777" w:rsidR="00315837" w:rsidRDefault="00315837" w:rsidP="001624D7">
            <w:pPr>
              <w:rPr>
                <w:sz w:val="22"/>
                <w:szCs w:val="22"/>
              </w:rPr>
            </w:pPr>
            <w:r>
              <w:rPr>
                <w:sz w:val="22"/>
                <w:szCs w:val="22"/>
              </w:rPr>
              <w:t>2</w:t>
            </w:r>
          </w:p>
        </w:tc>
        <w:tc>
          <w:tcPr>
            <w:tcW w:w="1559" w:type="dxa"/>
            <w:tcBorders>
              <w:top w:val="single" w:sz="4" w:space="0" w:color="auto"/>
              <w:bottom w:val="single" w:sz="4" w:space="0" w:color="auto"/>
            </w:tcBorders>
          </w:tcPr>
          <w:p w14:paraId="369A4546" w14:textId="77777777" w:rsidR="00315837" w:rsidRDefault="00315837" w:rsidP="001624D7">
            <w:pPr>
              <w:rPr>
                <w:sz w:val="22"/>
                <w:szCs w:val="22"/>
              </w:rPr>
            </w:pPr>
            <w:r>
              <w:rPr>
                <w:sz w:val="22"/>
                <w:szCs w:val="22"/>
                <w:lang w:val="en-US"/>
              </w:rPr>
              <w:t>RpCS19G</w:t>
            </w:r>
          </w:p>
          <w:p w14:paraId="576053AA" w14:textId="77777777" w:rsidR="00315837" w:rsidRDefault="00315837" w:rsidP="001624D7">
            <w:pPr>
              <w:rPr>
                <w:sz w:val="22"/>
                <w:szCs w:val="22"/>
              </w:rPr>
            </w:pPr>
          </w:p>
        </w:tc>
        <w:tc>
          <w:tcPr>
            <w:tcW w:w="4678" w:type="dxa"/>
            <w:tcBorders>
              <w:top w:val="single" w:sz="4" w:space="0" w:color="auto"/>
              <w:bottom w:val="single" w:sz="4" w:space="0" w:color="auto"/>
            </w:tcBorders>
            <w:vAlign w:val="center"/>
          </w:tcPr>
          <w:p w14:paraId="2576744E" w14:textId="77777777" w:rsidR="00315837" w:rsidRPr="00E86B1A" w:rsidRDefault="00315837" w:rsidP="001624D7">
            <w:pPr>
              <w:rPr>
                <w:lang w:val="en-US"/>
              </w:rPr>
            </w:pPr>
            <w:r w:rsidRPr="00E86B1A">
              <w:rPr>
                <w:lang w:val="en-US"/>
              </w:rPr>
              <w:t>Demontari: borduri la trotuare, asezate pe beton</w:t>
            </w:r>
          </w:p>
          <w:p w14:paraId="4C589C1E" w14:textId="77777777" w:rsidR="00315837" w:rsidRPr="00E86B1A" w:rsidRDefault="00315837" w:rsidP="001624D7">
            <w:pPr>
              <w:rPr>
                <w:lang w:val="en-US"/>
              </w:rPr>
            </w:pPr>
          </w:p>
        </w:tc>
        <w:tc>
          <w:tcPr>
            <w:tcW w:w="992" w:type="dxa"/>
            <w:tcBorders>
              <w:top w:val="single" w:sz="4" w:space="0" w:color="auto"/>
              <w:bottom w:val="single" w:sz="4" w:space="0" w:color="auto"/>
            </w:tcBorders>
            <w:vAlign w:val="center"/>
          </w:tcPr>
          <w:p w14:paraId="7E6A052F" w14:textId="77777777" w:rsidR="00315837" w:rsidRDefault="00315837" w:rsidP="001624D7">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455D78E" w14:textId="77777777" w:rsidR="00315837" w:rsidRDefault="00315837" w:rsidP="001624D7">
            <w:pPr>
              <w:jc w:val="center"/>
              <w:rPr>
                <w:sz w:val="22"/>
                <w:szCs w:val="22"/>
                <w:lang w:val="en-US"/>
              </w:rPr>
            </w:pPr>
            <w:r>
              <w:rPr>
                <w:sz w:val="22"/>
                <w:szCs w:val="22"/>
                <w:lang w:val="en-US"/>
              </w:rPr>
              <w:t>223,000</w:t>
            </w:r>
          </w:p>
        </w:tc>
      </w:tr>
      <w:tr w:rsidR="00315837" w14:paraId="7770FC4C" w14:textId="77777777" w:rsidTr="001624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3DC81" w14:textId="77777777" w:rsidR="00315837" w:rsidRDefault="00315837" w:rsidP="001624D7">
            <w:pPr>
              <w:rPr>
                <w:sz w:val="22"/>
                <w:szCs w:val="22"/>
              </w:rPr>
            </w:pPr>
            <w:r>
              <w:rPr>
                <w:sz w:val="22"/>
                <w:szCs w:val="22"/>
              </w:rPr>
              <w:t>3</w:t>
            </w:r>
          </w:p>
        </w:tc>
        <w:tc>
          <w:tcPr>
            <w:tcW w:w="1559" w:type="dxa"/>
            <w:tcBorders>
              <w:top w:val="single" w:sz="4" w:space="0" w:color="auto"/>
              <w:bottom w:val="single" w:sz="4" w:space="0" w:color="auto"/>
            </w:tcBorders>
          </w:tcPr>
          <w:p w14:paraId="52AF4436" w14:textId="77777777" w:rsidR="00315837" w:rsidRDefault="00315837" w:rsidP="001624D7">
            <w:pPr>
              <w:rPr>
                <w:sz w:val="22"/>
                <w:szCs w:val="22"/>
              </w:rPr>
            </w:pPr>
            <w:r>
              <w:rPr>
                <w:sz w:val="22"/>
                <w:szCs w:val="22"/>
                <w:lang w:val="en-US"/>
              </w:rPr>
              <w:t>TsE04A</w:t>
            </w:r>
          </w:p>
          <w:p w14:paraId="28D8B57E" w14:textId="77777777" w:rsidR="00315837" w:rsidRDefault="00315837" w:rsidP="001624D7">
            <w:pPr>
              <w:rPr>
                <w:sz w:val="22"/>
                <w:szCs w:val="22"/>
              </w:rPr>
            </w:pPr>
          </w:p>
        </w:tc>
        <w:tc>
          <w:tcPr>
            <w:tcW w:w="4678" w:type="dxa"/>
            <w:tcBorders>
              <w:top w:val="single" w:sz="4" w:space="0" w:color="auto"/>
              <w:bottom w:val="single" w:sz="4" w:space="0" w:color="auto"/>
            </w:tcBorders>
            <w:vAlign w:val="center"/>
          </w:tcPr>
          <w:p w14:paraId="1CB76F81" w14:textId="77777777" w:rsidR="00315837" w:rsidRPr="00B40365" w:rsidRDefault="00315837" w:rsidP="001624D7">
            <w:r w:rsidRPr="00E86B1A">
              <w:rPr>
                <w:lang w:val="en-US"/>
              </w:rPr>
              <w:t xml:space="preserve">Nivelarea terenului natural si a platformelor de terasamente cu buldozer pe tractor pe senile 65-80 CP, prin taierea damburilor si impingerea in goluri a pamintului sapat, teren catg. </w:t>
            </w:r>
            <w:r w:rsidRPr="00B40365">
              <w:t xml:space="preserve">I si II </w:t>
            </w:r>
          </w:p>
          <w:p w14:paraId="443D5B57" w14:textId="77777777" w:rsidR="00315837" w:rsidRPr="00B40365" w:rsidRDefault="00315837" w:rsidP="001624D7"/>
        </w:tc>
        <w:tc>
          <w:tcPr>
            <w:tcW w:w="992" w:type="dxa"/>
            <w:tcBorders>
              <w:top w:val="single" w:sz="4" w:space="0" w:color="auto"/>
              <w:bottom w:val="single" w:sz="4" w:space="0" w:color="auto"/>
            </w:tcBorders>
            <w:vAlign w:val="center"/>
          </w:tcPr>
          <w:p w14:paraId="00E5EA48" w14:textId="77777777" w:rsidR="00315837" w:rsidRDefault="00315837" w:rsidP="001624D7">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0F597F30" w14:textId="77777777" w:rsidR="00315837" w:rsidRDefault="00315837" w:rsidP="001624D7">
            <w:pPr>
              <w:jc w:val="center"/>
              <w:rPr>
                <w:sz w:val="22"/>
                <w:szCs w:val="22"/>
                <w:lang w:val="en-US"/>
              </w:rPr>
            </w:pPr>
            <w:r>
              <w:rPr>
                <w:sz w:val="22"/>
                <w:szCs w:val="22"/>
                <w:lang w:val="en-US"/>
              </w:rPr>
              <w:t>12,540</w:t>
            </w:r>
          </w:p>
        </w:tc>
      </w:tr>
      <w:tr w:rsidR="00315837" w14:paraId="4544DB8B" w14:textId="77777777" w:rsidTr="001624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BED3A" w14:textId="77777777" w:rsidR="00315837" w:rsidRDefault="00315837" w:rsidP="001624D7">
            <w:pPr>
              <w:rPr>
                <w:sz w:val="22"/>
                <w:szCs w:val="22"/>
              </w:rPr>
            </w:pPr>
            <w:r>
              <w:rPr>
                <w:sz w:val="22"/>
                <w:szCs w:val="22"/>
              </w:rPr>
              <w:t>4</w:t>
            </w:r>
          </w:p>
        </w:tc>
        <w:tc>
          <w:tcPr>
            <w:tcW w:w="1559" w:type="dxa"/>
            <w:tcBorders>
              <w:top w:val="single" w:sz="4" w:space="0" w:color="auto"/>
              <w:bottom w:val="single" w:sz="4" w:space="0" w:color="auto"/>
            </w:tcBorders>
          </w:tcPr>
          <w:p w14:paraId="4718A4A9" w14:textId="77777777" w:rsidR="00315837" w:rsidRDefault="00315837" w:rsidP="001624D7">
            <w:pPr>
              <w:rPr>
                <w:sz w:val="22"/>
                <w:szCs w:val="22"/>
              </w:rPr>
            </w:pPr>
            <w:r>
              <w:rPr>
                <w:sz w:val="22"/>
                <w:szCs w:val="22"/>
                <w:lang w:val="en-US"/>
              </w:rPr>
              <w:t>DE10C</w:t>
            </w:r>
          </w:p>
          <w:p w14:paraId="1771B207" w14:textId="77777777" w:rsidR="00315837" w:rsidRDefault="00315837" w:rsidP="001624D7">
            <w:pPr>
              <w:rPr>
                <w:sz w:val="22"/>
                <w:szCs w:val="22"/>
              </w:rPr>
            </w:pPr>
          </w:p>
        </w:tc>
        <w:tc>
          <w:tcPr>
            <w:tcW w:w="4678" w:type="dxa"/>
            <w:tcBorders>
              <w:top w:val="single" w:sz="4" w:space="0" w:color="auto"/>
              <w:bottom w:val="single" w:sz="4" w:space="0" w:color="auto"/>
            </w:tcBorders>
            <w:vAlign w:val="center"/>
          </w:tcPr>
          <w:p w14:paraId="7FC766B8" w14:textId="77777777" w:rsidR="00315837" w:rsidRPr="00E86B1A" w:rsidRDefault="00315837" w:rsidP="001624D7">
            <w:pPr>
              <w:rPr>
                <w:lang w:val="en-US"/>
              </w:rPr>
            </w:pPr>
            <w:r w:rsidRPr="00E86B1A">
              <w:rPr>
                <w:lang w:val="en-US"/>
              </w:rPr>
              <w:t>Borduri prefabricate din beton, pentru trotuare 20x30 cm, pe fundatie de beton 30x15 cm</w:t>
            </w:r>
          </w:p>
          <w:p w14:paraId="1FBC992E" w14:textId="77777777" w:rsidR="00315837" w:rsidRPr="00E86B1A" w:rsidRDefault="00315837" w:rsidP="001624D7">
            <w:pPr>
              <w:rPr>
                <w:lang w:val="en-US"/>
              </w:rPr>
            </w:pPr>
          </w:p>
        </w:tc>
        <w:tc>
          <w:tcPr>
            <w:tcW w:w="992" w:type="dxa"/>
            <w:tcBorders>
              <w:top w:val="single" w:sz="4" w:space="0" w:color="auto"/>
              <w:bottom w:val="single" w:sz="4" w:space="0" w:color="auto"/>
            </w:tcBorders>
            <w:vAlign w:val="center"/>
          </w:tcPr>
          <w:p w14:paraId="214D489D" w14:textId="77777777" w:rsidR="00315837" w:rsidRDefault="00315837" w:rsidP="001624D7">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CE76CC7" w14:textId="77777777" w:rsidR="00315837" w:rsidRDefault="00315837" w:rsidP="001624D7">
            <w:pPr>
              <w:jc w:val="center"/>
              <w:rPr>
                <w:sz w:val="22"/>
                <w:szCs w:val="22"/>
                <w:lang w:val="en-US"/>
              </w:rPr>
            </w:pPr>
            <w:r>
              <w:rPr>
                <w:sz w:val="22"/>
                <w:szCs w:val="22"/>
                <w:lang w:val="en-US"/>
              </w:rPr>
              <w:t>223,000</w:t>
            </w:r>
          </w:p>
        </w:tc>
      </w:tr>
      <w:tr w:rsidR="00315837" w14:paraId="3F7EE6AE" w14:textId="77777777" w:rsidTr="001624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747BF" w14:textId="77777777" w:rsidR="00315837" w:rsidRDefault="00315837" w:rsidP="001624D7">
            <w:pPr>
              <w:rPr>
                <w:sz w:val="22"/>
                <w:szCs w:val="22"/>
              </w:rPr>
            </w:pPr>
            <w:r>
              <w:rPr>
                <w:sz w:val="22"/>
                <w:szCs w:val="22"/>
              </w:rPr>
              <w:t>5</w:t>
            </w:r>
          </w:p>
        </w:tc>
        <w:tc>
          <w:tcPr>
            <w:tcW w:w="1559" w:type="dxa"/>
            <w:tcBorders>
              <w:top w:val="single" w:sz="4" w:space="0" w:color="auto"/>
              <w:bottom w:val="single" w:sz="4" w:space="0" w:color="auto"/>
            </w:tcBorders>
          </w:tcPr>
          <w:p w14:paraId="15786BF1" w14:textId="77777777" w:rsidR="00315837" w:rsidRDefault="00315837" w:rsidP="001624D7">
            <w:pPr>
              <w:rPr>
                <w:sz w:val="22"/>
                <w:szCs w:val="22"/>
              </w:rPr>
            </w:pPr>
            <w:r>
              <w:rPr>
                <w:sz w:val="22"/>
                <w:szCs w:val="22"/>
                <w:lang w:val="en-US"/>
              </w:rPr>
              <w:t>DA06A1</w:t>
            </w:r>
          </w:p>
          <w:p w14:paraId="47D1B246" w14:textId="77777777" w:rsidR="00315837" w:rsidRDefault="00315837" w:rsidP="001624D7">
            <w:pPr>
              <w:rPr>
                <w:sz w:val="22"/>
                <w:szCs w:val="22"/>
              </w:rPr>
            </w:pPr>
          </w:p>
        </w:tc>
        <w:tc>
          <w:tcPr>
            <w:tcW w:w="4678" w:type="dxa"/>
            <w:tcBorders>
              <w:top w:val="single" w:sz="4" w:space="0" w:color="auto"/>
              <w:bottom w:val="single" w:sz="4" w:space="0" w:color="auto"/>
            </w:tcBorders>
            <w:vAlign w:val="center"/>
          </w:tcPr>
          <w:p w14:paraId="52B10A56" w14:textId="77777777" w:rsidR="00315837" w:rsidRPr="00E86B1A" w:rsidRDefault="00315837" w:rsidP="001624D7">
            <w:pPr>
              <w:rPr>
                <w:lang w:val="en-US"/>
              </w:rPr>
            </w:pPr>
            <w:r w:rsidRPr="00E86B1A">
              <w:rPr>
                <w:lang w:val="en-US"/>
              </w:rPr>
              <w:t>Strat de agregate naturale cilindrate, avind functia de rezistenta filtranta, izolatoare, aerisire, antigeliva si anticapilara, cu asternere manuala cu balast</w:t>
            </w:r>
          </w:p>
          <w:p w14:paraId="6CE65616" w14:textId="77777777" w:rsidR="00315837" w:rsidRPr="00E86B1A" w:rsidRDefault="00315837" w:rsidP="001624D7">
            <w:pPr>
              <w:rPr>
                <w:lang w:val="en-US"/>
              </w:rPr>
            </w:pPr>
          </w:p>
        </w:tc>
        <w:tc>
          <w:tcPr>
            <w:tcW w:w="992" w:type="dxa"/>
            <w:tcBorders>
              <w:top w:val="single" w:sz="4" w:space="0" w:color="auto"/>
              <w:bottom w:val="single" w:sz="4" w:space="0" w:color="auto"/>
            </w:tcBorders>
            <w:vAlign w:val="center"/>
          </w:tcPr>
          <w:p w14:paraId="5B8189D2" w14:textId="77777777" w:rsidR="00315837" w:rsidRDefault="00315837" w:rsidP="001624D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391127C" w14:textId="77777777" w:rsidR="00315837" w:rsidRDefault="00315837" w:rsidP="001624D7">
            <w:pPr>
              <w:jc w:val="center"/>
              <w:rPr>
                <w:sz w:val="22"/>
                <w:szCs w:val="22"/>
                <w:lang w:val="en-US"/>
              </w:rPr>
            </w:pPr>
            <w:r>
              <w:rPr>
                <w:sz w:val="22"/>
                <w:szCs w:val="22"/>
                <w:lang w:val="en-US"/>
              </w:rPr>
              <w:t>62,700</w:t>
            </w:r>
          </w:p>
        </w:tc>
      </w:tr>
      <w:tr w:rsidR="00315837" w14:paraId="58D048CC" w14:textId="77777777" w:rsidTr="001624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46D91" w14:textId="77777777" w:rsidR="00315837" w:rsidRDefault="00315837" w:rsidP="001624D7">
            <w:pPr>
              <w:rPr>
                <w:sz w:val="22"/>
                <w:szCs w:val="22"/>
              </w:rPr>
            </w:pPr>
            <w:r>
              <w:rPr>
                <w:sz w:val="22"/>
                <w:szCs w:val="22"/>
              </w:rPr>
              <w:t>6</w:t>
            </w:r>
          </w:p>
        </w:tc>
        <w:tc>
          <w:tcPr>
            <w:tcW w:w="1559" w:type="dxa"/>
            <w:tcBorders>
              <w:top w:val="single" w:sz="4" w:space="0" w:color="auto"/>
              <w:bottom w:val="single" w:sz="4" w:space="0" w:color="auto"/>
            </w:tcBorders>
          </w:tcPr>
          <w:p w14:paraId="61CC0AAC" w14:textId="77777777" w:rsidR="00315837" w:rsidRDefault="00315837" w:rsidP="001624D7">
            <w:pPr>
              <w:rPr>
                <w:sz w:val="22"/>
                <w:szCs w:val="22"/>
              </w:rPr>
            </w:pPr>
            <w:r>
              <w:rPr>
                <w:sz w:val="22"/>
                <w:szCs w:val="22"/>
                <w:lang w:val="en-US"/>
              </w:rPr>
              <w:t>DE18A</w:t>
            </w:r>
          </w:p>
          <w:p w14:paraId="6BC24EC3" w14:textId="77777777" w:rsidR="00315837" w:rsidRDefault="00315837" w:rsidP="001624D7">
            <w:pPr>
              <w:rPr>
                <w:sz w:val="22"/>
                <w:szCs w:val="22"/>
              </w:rPr>
            </w:pPr>
          </w:p>
        </w:tc>
        <w:tc>
          <w:tcPr>
            <w:tcW w:w="4678" w:type="dxa"/>
            <w:tcBorders>
              <w:top w:val="single" w:sz="4" w:space="0" w:color="auto"/>
              <w:bottom w:val="single" w:sz="4" w:space="0" w:color="auto"/>
            </w:tcBorders>
            <w:vAlign w:val="center"/>
          </w:tcPr>
          <w:p w14:paraId="18547D5D" w14:textId="77777777" w:rsidR="00315837" w:rsidRPr="00E86B1A" w:rsidRDefault="00315837" w:rsidP="001624D7">
            <w:pPr>
              <w:rPr>
                <w:lang w:val="en-US"/>
              </w:rPr>
            </w:pPr>
            <w:r w:rsidRPr="00E86B1A">
              <w:rPr>
                <w:lang w:val="en-US"/>
              </w:rPr>
              <w:t>Pavaje executate din placi de trotuare din beton prefabricat de 6 cm asezate pe un strat din amestec uscat de ciment si nisip, in proportie 1:6, rostuit cu amestec uscat de ciment si nisip, grosime strat de 5 cm</w:t>
            </w:r>
          </w:p>
          <w:p w14:paraId="7C5A0943" w14:textId="77777777" w:rsidR="00315837" w:rsidRPr="00E86B1A" w:rsidRDefault="00315837" w:rsidP="001624D7">
            <w:pPr>
              <w:rPr>
                <w:lang w:val="en-US"/>
              </w:rPr>
            </w:pPr>
          </w:p>
        </w:tc>
        <w:tc>
          <w:tcPr>
            <w:tcW w:w="992" w:type="dxa"/>
            <w:tcBorders>
              <w:top w:val="single" w:sz="4" w:space="0" w:color="auto"/>
              <w:bottom w:val="single" w:sz="4" w:space="0" w:color="auto"/>
            </w:tcBorders>
            <w:vAlign w:val="center"/>
          </w:tcPr>
          <w:p w14:paraId="25223D30" w14:textId="77777777" w:rsidR="00315837" w:rsidRDefault="00315837" w:rsidP="001624D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9218DB" w14:textId="77777777" w:rsidR="00315837" w:rsidRDefault="00315837" w:rsidP="001624D7">
            <w:pPr>
              <w:jc w:val="center"/>
              <w:rPr>
                <w:sz w:val="22"/>
                <w:szCs w:val="22"/>
                <w:lang w:val="en-US"/>
              </w:rPr>
            </w:pPr>
            <w:r>
              <w:rPr>
                <w:sz w:val="22"/>
                <w:szCs w:val="22"/>
                <w:lang w:val="en-US"/>
              </w:rPr>
              <w:t>1 254,000</w:t>
            </w:r>
          </w:p>
        </w:tc>
      </w:tr>
      <w:tr w:rsidR="00315837" w14:paraId="7B0BA9C6" w14:textId="77777777" w:rsidTr="001624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59FA3" w14:textId="77777777" w:rsidR="00315837" w:rsidRDefault="00315837" w:rsidP="001624D7">
            <w:pPr>
              <w:rPr>
                <w:sz w:val="22"/>
                <w:szCs w:val="22"/>
              </w:rPr>
            </w:pPr>
            <w:r>
              <w:rPr>
                <w:sz w:val="22"/>
                <w:szCs w:val="22"/>
              </w:rPr>
              <w:t>7</w:t>
            </w:r>
          </w:p>
        </w:tc>
        <w:tc>
          <w:tcPr>
            <w:tcW w:w="1559" w:type="dxa"/>
            <w:tcBorders>
              <w:top w:val="single" w:sz="4" w:space="0" w:color="auto"/>
              <w:bottom w:val="single" w:sz="4" w:space="0" w:color="auto"/>
            </w:tcBorders>
          </w:tcPr>
          <w:p w14:paraId="264A0EC7" w14:textId="77777777" w:rsidR="00315837" w:rsidRDefault="00315837" w:rsidP="001624D7">
            <w:pPr>
              <w:rPr>
                <w:sz w:val="22"/>
                <w:szCs w:val="22"/>
              </w:rPr>
            </w:pPr>
            <w:r>
              <w:rPr>
                <w:sz w:val="22"/>
                <w:szCs w:val="22"/>
                <w:lang w:val="en-US"/>
              </w:rPr>
              <w:t>DE11A</w:t>
            </w:r>
          </w:p>
          <w:p w14:paraId="0225A49D" w14:textId="77777777" w:rsidR="00315837" w:rsidRDefault="00315837" w:rsidP="001624D7">
            <w:pPr>
              <w:rPr>
                <w:sz w:val="22"/>
                <w:szCs w:val="22"/>
              </w:rPr>
            </w:pPr>
          </w:p>
        </w:tc>
        <w:tc>
          <w:tcPr>
            <w:tcW w:w="4678" w:type="dxa"/>
            <w:tcBorders>
              <w:top w:val="single" w:sz="4" w:space="0" w:color="auto"/>
              <w:bottom w:val="single" w:sz="4" w:space="0" w:color="auto"/>
            </w:tcBorders>
            <w:vAlign w:val="center"/>
          </w:tcPr>
          <w:p w14:paraId="7928D6FA" w14:textId="77777777" w:rsidR="00315837" w:rsidRPr="00E86B1A" w:rsidRDefault="00315837" w:rsidP="001624D7">
            <w:pPr>
              <w:rPr>
                <w:lang w:val="en-US"/>
              </w:rPr>
            </w:pPr>
            <w:r w:rsidRPr="00E86B1A">
              <w:rPr>
                <w:lang w:val="en-US"/>
              </w:rPr>
              <w:t>Borduri mici, prefabricate din beton cu sectiunea de 10x15 cm, pnetu incadrarea spatiilor verzi, trotuarelor, aleilor, etc., asezate pe o fundatie din beton, de 10x20 cm</w:t>
            </w:r>
          </w:p>
          <w:p w14:paraId="2ECC1AA7" w14:textId="77777777" w:rsidR="00315837" w:rsidRPr="00E86B1A" w:rsidRDefault="00315837" w:rsidP="001624D7">
            <w:pPr>
              <w:rPr>
                <w:lang w:val="en-US"/>
              </w:rPr>
            </w:pPr>
          </w:p>
        </w:tc>
        <w:tc>
          <w:tcPr>
            <w:tcW w:w="992" w:type="dxa"/>
            <w:tcBorders>
              <w:top w:val="single" w:sz="4" w:space="0" w:color="auto"/>
              <w:bottom w:val="single" w:sz="4" w:space="0" w:color="auto"/>
            </w:tcBorders>
            <w:vAlign w:val="center"/>
          </w:tcPr>
          <w:p w14:paraId="67273D60" w14:textId="77777777" w:rsidR="00315837" w:rsidRDefault="00315837" w:rsidP="001624D7">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76A7B5E" w14:textId="77777777" w:rsidR="00315837" w:rsidRDefault="00315837" w:rsidP="001624D7">
            <w:pPr>
              <w:jc w:val="center"/>
              <w:rPr>
                <w:sz w:val="22"/>
                <w:szCs w:val="22"/>
                <w:lang w:val="en-US"/>
              </w:rPr>
            </w:pPr>
            <w:r>
              <w:rPr>
                <w:sz w:val="22"/>
                <w:szCs w:val="22"/>
                <w:lang w:val="en-US"/>
              </w:rPr>
              <w:t>222,000</w:t>
            </w:r>
          </w:p>
        </w:tc>
      </w:tr>
      <w:tr w:rsidR="00315837" w14:paraId="3BB57C6D" w14:textId="77777777" w:rsidTr="001624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D0EF6" w14:textId="77777777" w:rsidR="00315837" w:rsidRDefault="00315837" w:rsidP="001624D7">
            <w:pPr>
              <w:rPr>
                <w:sz w:val="22"/>
                <w:szCs w:val="22"/>
              </w:rPr>
            </w:pPr>
            <w:r>
              <w:rPr>
                <w:sz w:val="22"/>
                <w:szCs w:val="22"/>
              </w:rPr>
              <w:t>8</w:t>
            </w:r>
          </w:p>
        </w:tc>
        <w:tc>
          <w:tcPr>
            <w:tcW w:w="1559" w:type="dxa"/>
            <w:tcBorders>
              <w:top w:val="single" w:sz="4" w:space="0" w:color="auto"/>
              <w:bottom w:val="single" w:sz="4" w:space="0" w:color="auto"/>
            </w:tcBorders>
          </w:tcPr>
          <w:p w14:paraId="1DB3BAC7" w14:textId="77777777" w:rsidR="00315837" w:rsidRDefault="00315837" w:rsidP="001624D7">
            <w:pPr>
              <w:rPr>
                <w:sz w:val="22"/>
                <w:szCs w:val="22"/>
              </w:rPr>
            </w:pPr>
            <w:r>
              <w:rPr>
                <w:sz w:val="22"/>
                <w:szCs w:val="22"/>
                <w:lang w:val="en-US"/>
              </w:rPr>
              <w:t>DE18B</w:t>
            </w:r>
          </w:p>
          <w:p w14:paraId="13111BBE" w14:textId="77777777" w:rsidR="00315837" w:rsidRDefault="00315837" w:rsidP="001624D7">
            <w:pPr>
              <w:rPr>
                <w:sz w:val="22"/>
                <w:szCs w:val="22"/>
              </w:rPr>
            </w:pPr>
          </w:p>
        </w:tc>
        <w:tc>
          <w:tcPr>
            <w:tcW w:w="4678" w:type="dxa"/>
            <w:tcBorders>
              <w:top w:val="single" w:sz="4" w:space="0" w:color="auto"/>
              <w:bottom w:val="single" w:sz="4" w:space="0" w:color="auto"/>
            </w:tcBorders>
            <w:vAlign w:val="center"/>
          </w:tcPr>
          <w:p w14:paraId="12620B63" w14:textId="77777777" w:rsidR="00315837" w:rsidRPr="00E86B1A" w:rsidRDefault="00315837" w:rsidP="001624D7">
            <w:pPr>
              <w:rPr>
                <w:lang w:val="en-US"/>
              </w:rPr>
            </w:pPr>
            <w:r w:rsidRPr="00E86B1A">
              <w:rPr>
                <w:lang w:val="en-US"/>
              </w:rPr>
              <w:t xml:space="preserve">Pavaje executate din placi de trotuare din beton prefabricat grosimea 4cm,asezate pe un strat din amestec uscat de ciment si nisip, in proportie 1:6, rostuit cu amestec uscat de ciment si nisip, grosime strat de 10 cm </w:t>
            </w:r>
          </w:p>
          <w:p w14:paraId="565B93C1" w14:textId="77777777" w:rsidR="00315837" w:rsidRPr="00E86B1A" w:rsidRDefault="00315837" w:rsidP="001624D7">
            <w:pPr>
              <w:rPr>
                <w:lang w:val="en-US"/>
              </w:rPr>
            </w:pPr>
          </w:p>
        </w:tc>
        <w:tc>
          <w:tcPr>
            <w:tcW w:w="992" w:type="dxa"/>
            <w:tcBorders>
              <w:top w:val="single" w:sz="4" w:space="0" w:color="auto"/>
              <w:bottom w:val="single" w:sz="4" w:space="0" w:color="auto"/>
            </w:tcBorders>
            <w:vAlign w:val="center"/>
          </w:tcPr>
          <w:p w14:paraId="12403533" w14:textId="77777777" w:rsidR="00315837" w:rsidRDefault="00315837" w:rsidP="001624D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4459016" w14:textId="77777777" w:rsidR="00315837" w:rsidRDefault="00315837" w:rsidP="001624D7">
            <w:pPr>
              <w:jc w:val="center"/>
              <w:rPr>
                <w:sz w:val="22"/>
                <w:szCs w:val="22"/>
                <w:lang w:val="en-US"/>
              </w:rPr>
            </w:pPr>
            <w:r>
              <w:rPr>
                <w:sz w:val="22"/>
                <w:szCs w:val="22"/>
                <w:lang w:val="en-US"/>
              </w:rPr>
              <w:t>301,000</w:t>
            </w:r>
          </w:p>
        </w:tc>
      </w:tr>
    </w:tbl>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16FBF05D"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C8254F">
              <w:rPr>
                <w:b/>
              </w:rPr>
              <w:t xml:space="preserve"> Licitația deschisă</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4A9803ED" w:rsidR="00460653" w:rsidRPr="00C8254F" w:rsidRDefault="007D5C2B" w:rsidP="00F26535">
            <w:pPr>
              <w:tabs>
                <w:tab w:val="center" w:pos="-6663"/>
                <w:tab w:val="left" w:pos="567"/>
                <w:tab w:val="right" w:pos="10206"/>
              </w:tabs>
              <w:rPr>
                <w:u w:val="single"/>
              </w:rPr>
            </w:pPr>
            <w:r w:rsidRPr="00FF430B">
              <w:t>„</w:t>
            </w:r>
            <w:r w:rsidR="007B392A" w:rsidRPr="00FF430B">
              <w:t xml:space="preserve">___”_________20__                                       </w:t>
            </w:r>
            <w:r w:rsidR="0019071C" w:rsidRPr="00FF430B">
              <w:t xml:space="preserve">                                         </w:t>
            </w:r>
            <w:r w:rsidR="007B392A" w:rsidRPr="00FF430B">
              <w:t xml:space="preserve">  </w:t>
            </w:r>
            <w:r w:rsidR="00C8254F">
              <w:t xml:space="preserve">    </w:t>
            </w:r>
            <w:r w:rsidR="00C8254F" w:rsidRPr="00C8254F">
              <w:rPr>
                <w:u w:val="single"/>
              </w:rPr>
              <w:t>orașul Strășeni</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4EA422A1" w:rsidR="00460653" w:rsidRPr="00C8254F" w:rsidRDefault="00460653" w:rsidP="00C8254F">
            <w:pPr>
              <w:pStyle w:val="af2"/>
              <w:tabs>
                <w:tab w:val="left" w:pos="567"/>
                <w:tab w:val="right" w:pos="9531"/>
              </w:tabs>
              <w:ind w:firstLine="0"/>
              <w:jc w:val="left"/>
              <w:rPr>
                <w:lang w:val="en-US"/>
              </w:rPr>
            </w:pPr>
            <w:r w:rsidRPr="00C8254F">
              <w:rPr>
                <w:lang w:val="en-US"/>
              </w:rPr>
              <w:t>Prezentul contract este încheiat în urma procedurii de achiziție nr. ________________ din data___________________, între</w:t>
            </w:r>
            <w:r w:rsidR="00C8254F">
              <w:rPr>
                <w:lang w:val="en-US"/>
              </w:rPr>
              <w:t xml:space="preserve"> IMSP Spitalul Raional Strășeni</w:t>
            </w:r>
            <w:r w:rsidRPr="00C8254F">
              <w:rPr>
                <w:lang w:val="en-US"/>
              </w:rPr>
              <w:t>, cu sediul în</w:t>
            </w:r>
            <w:r w:rsidR="00C8254F">
              <w:rPr>
                <w:lang w:val="ro-RO"/>
              </w:rPr>
              <w:t xml:space="preserve"> or. Strășeni, str. T. Ciorbă 11/1, tel</w:t>
            </w:r>
            <w:r w:rsidRPr="00C8254F">
              <w:rPr>
                <w:lang w:val="en-US"/>
              </w:rPr>
              <w:t xml:space="preserve">efon: </w:t>
            </w:r>
            <w:r w:rsidR="00C8254F">
              <w:rPr>
                <w:lang w:val="ro-RO"/>
              </w:rPr>
              <w:t>0237-22448, IDNO:</w:t>
            </w:r>
            <w:r w:rsidR="00C8254F" w:rsidRPr="00C8254F">
              <w:rPr>
                <w:lang w:val="en-US"/>
              </w:rPr>
              <w:t xml:space="preserve"> </w:t>
            </w:r>
            <w:r w:rsidR="00C8254F" w:rsidRPr="00C8254F">
              <w:rPr>
                <w:lang w:val="ro-RO"/>
              </w:rPr>
              <w:t>1003600158309</w:t>
            </w:r>
            <w:r w:rsidR="00C8254F">
              <w:rPr>
                <w:lang w:val="ro-RO"/>
              </w:rPr>
              <w:t xml:space="preserve">, </w:t>
            </w:r>
            <w:r w:rsidR="00B51B6E" w:rsidRPr="00C8254F">
              <w:rPr>
                <w:lang w:val="en-US"/>
              </w:rPr>
              <w:t xml:space="preserve">reprezentat prin </w:t>
            </w:r>
            <w:r w:rsidR="00C8254F">
              <w:rPr>
                <w:lang w:val="en-US"/>
              </w:rPr>
              <w:t xml:space="preserve">directorul interimar dl MIHĂILĂ Ion, </w:t>
            </w:r>
            <w:r w:rsidRPr="00C8254F">
              <w:rPr>
                <w:lang w:val="en-US"/>
              </w:rPr>
              <w:t>în calitate de</w:t>
            </w:r>
            <w:r w:rsidR="00B51B6E" w:rsidRPr="00C8254F">
              <w:rPr>
                <w:lang w:val="en-US"/>
              </w:rPr>
              <w:t xml:space="preserve"> Beneficiar, pe de o parte, şi</w:t>
            </w:r>
            <w:r w:rsidRPr="00C8254F">
              <w:rPr>
                <w:lang w:val="en-US"/>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8254F" w:rsidRDefault="00460653" w:rsidP="00385C85">
            <w:pPr>
              <w:pStyle w:val="af2"/>
              <w:tabs>
                <w:tab w:val="left" w:pos="567"/>
              </w:tabs>
              <w:ind w:firstLine="0"/>
              <w:rPr>
                <w:sz w:val="20"/>
                <w:szCs w:val="20"/>
                <w:lang w:val="en-US"/>
              </w:rPr>
            </w:pPr>
            <w:r w:rsidRPr="00C8254F">
              <w:rPr>
                <w:lang w:val="en-US"/>
              </w:rPr>
              <w:t>telefon: ______________, fax: _____________,</w:t>
            </w:r>
            <w:r w:rsidR="00DF4DCF" w:rsidRPr="00C8254F">
              <w:rPr>
                <w:lang w:val="en-US"/>
              </w:rPr>
              <w:t xml:space="preserve"> </w:t>
            </w:r>
            <w:r w:rsidR="009157BF" w:rsidRPr="00C8254F">
              <w:rPr>
                <w:lang w:val="en-US"/>
              </w:rPr>
              <w:t>IDNO</w:t>
            </w:r>
            <w:r w:rsidRPr="00C8254F">
              <w:rPr>
                <w:lang w:val="en-US"/>
              </w:rPr>
              <w:t xml:space="preserve">________________ autorizat pentru activitatea în construcţii: autorizaţia nr. _______ </w:t>
            </w:r>
            <w:r w:rsidR="0016369C" w:rsidRPr="00C8254F">
              <w:rPr>
                <w:lang w:val="en-US"/>
              </w:rPr>
              <w:t>din „</w:t>
            </w:r>
            <w:r w:rsidRPr="00C8254F">
              <w:rPr>
                <w:lang w:val="en-US"/>
              </w:rPr>
              <w:t>__”______________20__, eliberată de __________________,pe un termen de ____</w:t>
            </w:r>
            <w:r w:rsidR="0016369C" w:rsidRPr="00C8254F">
              <w:rPr>
                <w:lang w:val="en-US"/>
              </w:rPr>
              <w:t xml:space="preserve"> ani, pentru genurile de </w:t>
            </w:r>
            <w:r w:rsidRPr="00C8254F">
              <w:rPr>
                <w:lang w:val="en-US"/>
              </w:rPr>
              <w:t>activitate___________________________________,</w:t>
            </w:r>
            <w:r w:rsidR="00CD0EA7" w:rsidRPr="00C8254F">
              <w:rPr>
                <w:lang w:val="en-US"/>
              </w:rPr>
              <w:t xml:space="preserve"> reprezentat prin </w:t>
            </w:r>
            <w:r w:rsidRPr="00C8254F">
              <w:rPr>
                <w:lang w:val="en-US"/>
              </w:rPr>
              <w:t>__________________</w:t>
            </w:r>
            <w:r w:rsidR="00CD0EA7" w:rsidRPr="00C8254F">
              <w:rPr>
                <w:lang w:val="en-US"/>
              </w:rPr>
              <w:t>__________________</w:t>
            </w:r>
            <w:r w:rsidRPr="00C8254F">
              <w:rPr>
                <w:lang w:val="en-US"/>
              </w:rPr>
              <w:t>_, în calitate</w:t>
            </w:r>
            <w:r w:rsidR="00CD0EA7" w:rsidRPr="00C8254F">
              <w:rPr>
                <w:lang w:val="en-US"/>
              </w:rPr>
              <w:t xml:space="preserve"> de Antreprenor, pe de altă parte.</w:t>
            </w:r>
          </w:p>
          <w:p w14:paraId="43F2E82E" w14:textId="77777777" w:rsidR="001A5517" w:rsidRPr="00C8254F" w:rsidRDefault="00460653" w:rsidP="00385C85">
            <w:pPr>
              <w:pStyle w:val="af2"/>
              <w:tabs>
                <w:tab w:val="left" w:pos="567"/>
              </w:tabs>
              <w:ind w:firstLine="0"/>
              <w:rPr>
                <w:sz w:val="20"/>
                <w:szCs w:val="20"/>
                <w:lang w:val="en-US"/>
              </w:rPr>
            </w:pPr>
            <w:r w:rsidRPr="00C8254F">
              <w:rPr>
                <w:sz w:val="20"/>
                <w:szCs w:val="20"/>
                <w:lang w:val="en-US"/>
              </w:rPr>
              <w:t xml:space="preserve"> (numele şi</w:t>
            </w:r>
            <w:r w:rsidR="005D4B79" w:rsidRPr="00C8254F">
              <w:rPr>
                <w:sz w:val="20"/>
                <w:szCs w:val="20"/>
                <w:lang w:val="en-US"/>
              </w:rPr>
              <w:t xml:space="preserve"> </w:t>
            </w:r>
            <w:r w:rsidRPr="00C8254F">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3763A783"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315837" w:rsidRPr="00315837">
              <w:rPr>
                <w:i/>
              </w:rPr>
              <w:t xml:space="preserve">Lucrări de amenajare a teritoriului (pavaj) a IMSP Spitalul Raional Strășeni </w:t>
            </w:r>
            <w:r w:rsidR="00315837">
              <w:rPr>
                <w:i/>
              </w:rPr>
              <w:t xml:space="preserve">, </w:t>
            </w:r>
            <w:r w:rsidR="00C8254F" w:rsidRPr="00C8254F">
              <w:t>în</w:t>
            </w:r>
            <w:r w:rsidR="00460653" w:rsidRPr="00FF430B">
              <w:t xml:space="preserve">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D3B3E92" w:rsidR="00460653" w:rsidRPr="00C8254F" w:rsidRDefault="00A156C0" w:rsidP="00196AB4">
            <w:pPr>
              <w:pStyle w:val="af2"/>
              <w:tabs>
                <w:tab w:val="left" w:pos="567"/>
              </w:tabs>
              <w:spacing w:line="276" w:lineRule="auto"/>
              <w:ind w:firstLine="0"/>
              <w:rPr>
                <w:lang w:val="en-US"/>
              </w:rPr>
            </w:pPr>
            <w:r w:rsidRPr="00C8254F">
              <w:rPr>
                <w:lang w:val="en-US"/>
              </w:rPr>
              <w:t xml:space="preserve">2.1. </w:t>
            </w:r>
            <w:r w:rsidR="00460653" w:rsidRPr="00C8254F">
              <w:rPr>
                <w:lang w:val="en-US"/>
              </w:rPr>
              <w:t xml:space="preserve">Durata de execuţie a lucrărilor contractate este de </w:t>
            </w:r>
            <w:r w:rsidR="00315837">
              <w:rPr>
                <w:lang w:val="en-US"/>
              </w:rPr>
              <w:t xml:space="preserve">2 </w:t>
            </w:r>
            <w:r w:rsidR="009F0FE8" w:rsidRPr="00C8254F">
              <w:rPr>
                <w:lang w:val="en-US"/>
              </w:rPr>
              <w:t>luni</w:t>
            </w:r>
            <w:r w:rsidR="005D4B79" w:rsidRPr="00C8254F">
              <w:rPr>
                <w:lang w:val="en-US"/>
              </w:rPr>
              <w:t xml:space="preserve"> </w:t>
            </w:r>
            <w:r w:rsidR="00315837">
              <w:rPr>
                <w:lang w:val="en-US"/>
              </w:rPr>
              <w:t xml:space="preserve">(60 zile) </w:t>
            </w:r>
            <w:bookmarkStart w:id="63" w:name="_GoBack"/>
            <w:bookmarkEnd w:id="63"/>
            <w:r w:rsidR="00460653" w:rsidRPr="00C8254F">
              <w:rPr>
                <w:lang w:val="en-US"/>
              </w:rPr>
              <w:t>după primirea ordinului de începere a execuţiei</w:t>
            </w:r>
            <w:r w:rsidR="005D4B79" w:rsidRPr="00C8254F">
              <w:rPr>
                <w:lang w:val="en-US"/>
              </w:rPr>
              <w:t xml:space="preserve"> </w:t>
            </w:r>
            <w:r w:rsidR="00460653" w:rsidRPr="00C8254F">
              <w:rPr>
                <w:lang w:val="en-US"/>
              </w:rPr>
              <w:t>şi asigurării lucrului ritmic de către beneficiar</w:t>
            </w:r>
            <w:r w:rsidR="005D4B79" w:rsidRPr="00C8254F">
              <w:rPr>
                <w:lang w:val="en-US"/>
              </w:rPr>
              <w:t>-</w:t>
            </w:r>
            <w:r w:rsidR="00460653" w:rsidRPr="00C8254F">
              <w:rPr>
                <w:lang w:val="en-US"/>
              </w:rPr>
              <w:t>ordonatorul de credite.</w:t>
            </w:r>
          </w:p>
          <w:p w14:paraId="0D18755A" w14:textId="77777777" w:rsidR="00460653" w:rsidRPr="00C8254F" w:rsidRDefault="00A156C0" w:rsidP="00196AB4">
            <w:pPr>
              <w:pStyle w:val="af2"/>
              <w:tabs>
                <w:tab w:val="left" w:pos="567"/>
              </w:tabs>
              <w:spacing w:line="276" w:lineRule="auto"/>
              <w:ind w:firstLine="0"/>
              <w:rPr>
                <w:lang w:val="en-US"/>
              </w:rPr>
            </w:pPr>
            <w:r w:rsidRPr="00C8254F">
              <w:rPr>
                <w:lang w:val="en-US"/>
              </w:rPr>
              <w:t xml:space="preserve">2.2. </w:t>
            </w:r>
            <w:r w:rsidR="00460653" w:rsidRPr="00C8254F">
              <w:rPr>
                <w:lang w:val="en-US"/>
              </w:rPr>
              <w:t xml:space="preserve">Graficul de execuţie a lucrărilor se va efectua conform specificaţiei din anexa </w:t>
            </w:r>
            <w:r w:rsidR="009157BF" w:rsidRPr="00C8254F">
              <w:rPr>
                <w:lang w:val="en-US"/>
              </w:rPr>
              <w:t xml:space="preserve">la </w:t>
            </w:r>
            <w:r w:rsidR="00460653" w:rsidRPr="00C8254F">
              <w:rPr>
                <w:lang w:val="en-US"/>
              </w:rPr>
              <w:t xml:space="preserve">prezentul contract. </w:t>
            </w:r>
          </w:p>
          <w:p w14:paraId="7E5AA4F4" w14:textId="77777777" w:rsidR="00460653" w:rsidRPr="00C8254F" w:rsidRDefault="00A156C0" w:rsidP="00196AB4">
            <w:pPr>
              <w:pStyle w:val="af2"/>
              <w:tabs>
                <w:tab w:val="left" w:pos="567"/>
              </w:tabs>
              <w:spacing w:line="276" w:lineRule="auto"/>
              <w:ind w:firstLine="0"/>
              <w:rPr>
                <w:lang w:val="en-US"/>
              </w:rPr>
            </w:pPr>
            <w:r w:rsidRPr="00C8254F">
              <w:rPr>
                <w:lang w:val="en-US"/>
              </w:rPr>
              <w:t xml:space="preserve">2.3. </w:t>
            </w:r>
            <w:r w:rsidR="00460653" w:rsidRPr="00C8254F">
              <w:rPr>
                <w:lang w:val="en-US"/>
              </w:rPr>
              <w:t xml:space="preserve">Perioada de execuţie poate fi prelungită </w:t>
            </w:r>
            <w:r w:rsidR="00EB65F6" w:rsidRPr="00C8254F">
              <w:rPr>
                <w:lang w:val="en-US"/>
              </w:rPr>
              <w:t xml:space="preserve">sau suspendată </w:t>
            </w:r>
            <w:r w:rsidR="00460653" w:rsidRPr="00C8254F">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 xml:space="preserve">care duc la imposibilitatea executării lucrărilor stabilite conform </w:t>
            </w:r>
            <w:r w:rsidR="00E3793E" w:rsidRPr="00FF430B">
              <w:lastRenderedPageBreak/>
              <w:t>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8254F" w:rsidRDefault="00A156C0" w:rsidP="00196AB4">
            <w:pPr>
              <w:pStyle w:val="af2"/>
              <w:tabs>
                <w:tab w:val="left" w:pos="567"/>
              </w:tabs>
              <w:spacing w:line="276" w:lineRule="auto"/>
              <w:ind w:firstLine="0"/>
              <w:rPr>
                <w:lang w:val="en-US"/>
              </w:rPr>
            </w:pPr>
            <w:r w:rsidRPr="00C8254F">
              <w:rPr>
                <w:lang w:val="en-US"/>
              </w:rPr>
              <w:t xml:space="preserve">2.4. </w:t>
            </w:r>
            <w:r w:rsidR="00460653" w:rsidRPr="00C8254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C8254F" w:rsidRDefault="00A156C0" w:rsidP="00196AB4">
            <w:pPr>
              <w:pStyle w:val="af2"/>
              <w:tabs>
                <w:tab w:val="left" w:pos="567"/>
              </w:tabs>
              <w:spacing w:line="276" w:lineRule="auto"/>
              <w:ind w:firstLine="0"/>
              <w:rPr>
                <w:lang w:val="en-US"/>
              </w:rPr>
            </w:pPr>
            <w:r w:rsidRPr="00C8254F">
              <w:rPr>
                <w:lang w:val="en-US"/>
              </w:rPr>
              <w:t xml:space="preserve">2.5. </w:t>
            </w:r>
            <w:r w:rsidR="00460653" w:rsidRPr="00C8254F">
              <w:rPr>
                <w:lang w:val="en-US"/>
              </w:rPr>
              <w:t xml:space="preserve">La terminarea lucrărilor, Antreprenorul </w:t>
            </w:r>
            <w:r w:rsidR="00183D79" w:rsidRPr="00C8254F">
              <w:rPr>
                <w:lang w:val="en-US"/>
              </w:rPr>
              <w:t>va notifica Beneficiarul că su</w:t>
            </w:r>
            <w:r w:rsidR="00460653" w:rsidRPr="00C8254F">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8254F" w:rsidRDefault="00E503F9" w:rsidP="00196AB4">
            <w:pPr>
              <w:pStyle w:val="af2"/>
              <w:tabs>
                <w:tab w:val="left" w:pos="321"/>
              </w:tabs>
              <w:spacing w:line="276" w:lineRule="auto"/>
              <w:ind w:firstLine="0"/>
              <w:rPr>
                <w:lang w:val="en-US"/>
              </w:rPr>
            </w:pPr>
            <w:r w:rsidRPr="00C8254F">
              <w:rPr>
                <w:lang w:val="en-US"/>
              </w:rPr>
              <w:t>3.2</w:t>
            </w:r>
            <w:r w:rsidR="00A156C0" w:rsidRPr="00C8254F">
              <w:rPr>
                <w:lang w:val="en-US"/>
              </w:rPr>
              <w:t>.</w:t>
            </w:r>
            <w:r w:rsidR="00460653" w:rsidRPr="00C8254F">
              <w:rPr>
                <w:lang w:val="en-US"/>
              </w:rPr>
              <w:t xml:space="preserve">Achitările vor fi efectuate prin transfer în baza facturilor fiscale, după primirea proceselor </w:t>
            </w:r>
            <w:r w:rsidR="00A156C0" w:rsidRPr="00C8254F">
              <w:rPr>
                <w:lang w:val="en-US"/>
              </w:rPr>
              <w:t>–</w:t>
            </w:r>
            <w:r w:rsidR="00460653" w:rsidRPr="00C8254F">
              <w:rPr>
                <w:lang w:val="en-US"/>
              </w:rPr>
              <w:t xml:space="preserve"> verbale de recepţie a lucrărilor executate, semnate şi</w:t>
            </w:r>
            <w:r w:rsidR="00995AF6" w:rsidRPr="00C8254F">
              <w:rPr>
                <w:lang w:val="en-US"/>
              </w:rPr>
              <w:t xml:space="preserve"> acceptate de către Beneficiar.</w:t>
            </w:r>
          </w:p>
          <w:p w14:paraId="4312716F" w14:textId="77777777" w:rsidR="00A946E0" w:rsidRPr="00C8254F" w:rsidRDefault="00A156C0" w:rsidP="00196AB4">
            <w:pPr>
              <w:pStyle w:val="af2"/>
              <w:tabs>
                <w:tab w:val="left" w:pos="37"/>
              </w:tabs>
              <w:spacing w:line="276" w:lineRule="auto"/>
              <w:ind w:firstLine="0"/>
              <w:rPr>
                <w:lang w:val="en-US"/>
              </w:rPr>
            </w:pPr>
            <w:r w:rsidRPr="00C8254F">
              <w:rPr>
                <w:lang w:val="en-US"/>
              </w:rPr>
              <w:t xml:space="preserve">3.3. </w:t>
            </w:r>
            <w:r w:rsidR="00460653" w:rsidRPr="00C8254F">
              <w:rPr>
                <w:lang w:val="en-US"/>
              </w:rPr>
              <w:t>Beneficiarul va verifica procesele</w:t>
            </w:r>
            <w:r w:rsidR="009E719D" w:rsidRPr="00C8254F">
              <w:rPr>
                <w:lang w:val="en-US"/>
              </w:rPr>
              <w:t>-</w:t>
            </w:r>
            <w:r w:rsidR="00460653" w:rsidRPr="00C8254F">
              <w:rPr>
                <w:lang w:val="en-US"/>
              </w:rPr>
              <w:t xml:space="preserve">verbale de recepție a lucrărilor executate în termen de </w:t>
            </w:r>
            <w:r w:rsidR="00684D44" w:rsidRPr="00C8254F">
              <w:rPr>
                <w:lang w:val="en-US"/>
              </w:rPr>
              <w:t>…..</w:t>
            </w:r>
            <w:r w:rsidR="00460653" w:rsidRPr="00C8254F">
              <w:rPr>
                <w:lang w:val="en-US"/>
              </w:rPr>
              <w:t xml:space="preserve"> zile calendaristice de la primirea acestora de la Antreprenor.</w:t>
            </w:r>
          </w:p>
          <w:p w14:paraId="3596857E" w14:textId="77777777" w:rsidR="00A946E0" w:rsidRPr="00C8254F" w:rsidRDefault="00316769" w:rsidP="00196AB4">
            <w:pPr>
              <w:pStyle w:val="af2"/>
              <w:tabs>
                <w:tab w:val="left" w:pos="37"/>
              </w:tabs>
              <w:spacing w:line="276" w:lineRule="auto"/>
              <w:ind w:firstLine="0"/>
              <w:rPr>
                <w:lang w:val="en-US"/>
              </w:rPr>
            </w:pPr>
            <w:r w:rsidRPr="00C8254F">
              <w:rPr>
                <w:lang w:val="en-US"/>
              </w:rPr>
              <w:t>3.4</w:t>
            </w:r>
            <w:r w:rsidR="00A156C0" w:rsidRPr="00C8254F">
              <w:rPr>
                <w:lang w:val="en-US"/>
              </w:rPr>
              <w:t xml:space="preserve">. </w:t>
            </w:r>
            <w:r w:rsidR="00460653" w:rsidRPr="00C8254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8254F">
              <w:rPr>
                <w:lang w:val="en-US"/>
              </w:rPr>
              <w:t>u su</w:t>
            </w:r>
            <w:r w:rsidR="00460653" w:rsidRPr="00C8254F">
              <w:rPr>
                <w:lang w:val="en-US"/>
              </w:rPr>
              <w:t xml:space="preserve">nt în litigiu va fi plătită imediat. </w:t>
            </w:r>
          </w:p>
          <w:p w14:paraId="6A8C0844" w14:textId="77777777" w:rsidR="00E503F9" w:rsidRPr="00C8254F" w:rsidRDefault="00316769" w:rsidP="00196AB4">
            <w:pPr>
              <w:pStyle w:val="af2"/>
              <w:tabs>
                <w:tab w:val="left" w:pos="37"/>
              </w:tabs>
              <w:spacing w:line="276" w:lineRule="auto"/>
              <w:ind w:firstLine="0"/>
              <w:rPr>
                <w:lang w:val="en-US"/>
              </w:rPr>
            </w:pPr>
            <w:r w:rsidRPr="00C8254F">
              <w:rPr>
                <w:lang w:val="en-US"/>
              </w:rPr>
              <w:t>3.5</w:t>
            </w:r>
            <w:r w:rsidR="00A156C0" w:rsidRPr="00C8254F">
              <w:rPr>
                <w:lang w:val="en-US"/>
              </w:rPr>
              <w:t>.</w:t>
            </w:r>
            <w:r w:rsidR="00460653" w:rsidRPr="00C8254F">
              <w:rPr>
                <w:lang w:val="en-US"/>
              </w:rPr>
              <w:t xml:space="preserve">Lucrările nu </w:t>
            </w:r>
            <w:r w:rsidR="00183D79" w:rsidRPr="00C8254F">
              <w:rPr>
                <w:lang w:val="en-US"/>
              </w:rPr>
              <w:t>vor fi considerate finalizate pâ</w:t>
            </w:r>
            <w:r w:rsidR="00460653" w:rsidRPr="00C8254F">
              <w:rPr>
                <w:lang w:val="en-US"/>
              </w:rPr>
              <w:t>nă</w:t>
            </w:r>
            <w:r w:rsidR="00183D79" w:rsidRPr="00C8254F">
              <w:rPr>
                <w:lang w:val="en-US"/>
              </w:rPr>
              <w:t xml:space="preserve"> câ</w:t>
            </w:r>
            <w:r w:rsidR="00460653" w:rsidRPr="00C8254F">
              <w:rPr>
                <w:lang w:val="en-US"/>
              </w:rPr>
              <w:t xml:space="preserve">nd procesul-verbal de recepţie la terminarea lucrărilor  nu va fi semnat de comisia de recepţie, care confirmă că lucrările au fost executate </w:t>
            </w:r>
            <w:r w:rsidR="00A946E0" w:rsidRPr="00C8254F">
              <w:rPr>
                <w:lang w:val="en-US"/>
              </w:rPr>
              <w:t>conform contractului.</w:t>
            </w:r>
          </w:p>
          <w:p w14:paraId="1925FC36" w14:textId="77777777" w:rsidR="00267805" w:rsidRPr="00C8254F" w:rsidRDefault="00316769" w:rsidP="00A101F6">
            <w:pPr>
              <w:pStyle w:val="af2"/>
              <w:tabs>
                <w:tab w:val="left" w:pos="37"/>
              </w:tabs>
              <w:spacing w:line="276" w:lineRule="auto"/>
              <w:ind w:firstLine="0"/>
              <w:rPr>
                <w:lang w:val="en-US"/>
              </w:rPr>
            </w:pPr>
            <w:r w:rsidRPr="00C8254F">
              <w:rPr>
                <w:lang w:val="en-US"/>
              </w:rPr>
              <w:t>3.6</w:t>
            </w:r>
            <w:r w:rsidR="00A227F2" w:rsidRPr="00C8254F">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8254F">
              <w:rPr>
                <w:lang w:val="en-US"/>
              </w:rPr>
              <w:t xml:space="preserve"> </w:t>
            </w:r>
            <w:r w:rsidR="00EB65F6" w:rsidRPr="00C8254F">
              <w:rPr>
                <w:lang w:val="en-US"/>
              </w:rPr>
              <w:t>În cazul recepţiei cu obiecţii,</w:t>
            </w:r>
            <w:r w:rsidR="005D4B79" w:rsidRPr="00C8254F">
              <w:rPr>
                <w:lang w:val="en-US"/>
              </w:rPr>
              <w:t xml:space="preserve"> </w:t>
            </w:r>
            <w:r w:rsidR="00EB65F6" w:rsidRPr="00C8254F">
              <w:rPr>
                <w:lang w:val="en-US"/>
              </w:rPr>
              <w:t>garanţia se va restitui în cel mult 15 zile după înlăturarea acestora.</w:t>
            </w:r>
          </w:p>
          <w:p w14:paraId="61495F7C" w14:textId="77777777" w:rsidR="00A156C0" w:rsidRPr="00C8254F"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w:t>
            </w:r>
            <w:r w:rsidR="00460653" w:rsidRPr="00FF430B">
              <w:lastRenderedPageBreak/>
              <w:t xml:space="preserve">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8254F" w:rsidRDefault="00A101F6" w:rsidP="00371806">
            <w:pPr>
              <w:pStyle w:val="af2"/>
              <w:tabs>
                <w:tab w:val="left" w:pos="567"/>
              </w:tabs>
              <w:spacing w:line="276" w:lineRule="auto"/>
              <w:ind w:firstLine="0"/>
              <w:rPr>
                <w:lang w:val="en-US"/>
              </w:rPr>
            </w:pPr>
            <w:r w:rsidRPr="00C8254F">
              <w:rPr>
                <w:lang w:val="en-US"/>
              </w:rPr>
              <w:t xml:space="preserve">4.3. </w:t>
            </w:r>
            <w:r w:rsidR="00D7570D" w:rsidRPr="00C8254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C8254F" w:rsidRDefault="00A156C0" w:rsidP="00196AB4">
            <w:pPr>
              <w:pStyle w:val="af2"/>
              <w:tabs>
                <w:tab w:val="left" w:pos="567"/>
              </w:tabs>
              <w:spacing w:line="276" w:lineRule="auto"/>
              <w:ind w:firstLine="0"/>
              <w:rPr>
                <w:lang w:val="en-US"/>
              </w:rPr>
            </w:pPr>
            <w:r w:rsidRPr="00C8254F">
              <w:rPr>
                <w:lang w:val="en-US"/>
              </w:rPr>
              <w:t xml:space="preserve">4.4. </w:t>
            </w:r>
            <w:r w:rsidR="00460653" w:rsidRPr="00C8254F">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8254F" w:rsidRDefault="00A101F6" w:rsidP="00196AB4">
            <w:pPr>
              <w:pStyle w:val="af2"/>
              <w:tabs>
                <w:tab w:val="left" w:pos="567"/>
              </w:tabs>
              <w:spacing w:line="276" w:lineRule="auto"/>
              <w:ind w:firstLine="0"/>
              <w:rPr>
                <w:lang w:val="en-US"/>
              </w:rPr>
            </w:pPr>
            <w:r w:rsidRPr="00C8254F">
              <w:rPr>
                <w:lang w:val="en-US"/>
              </w:rPr>
              <w:t xml:space="preserve">4.5. </w:t>
            </w:r>
            <w:r w:rsidR="00460653" w:rsidRPr="00C8254F">
              <w:rPr>
                <w:lang w:val="en-US"/>
              </w:rPr>
              <w:t>Desenele, calculele, verificările calculelor, caietele de măsurări (ataşamentele) şi alte documente, pe care Beneficiarul sau Antreprenorul trebuie să le întocmească şi</w:t>
            </w:r>
            <w:r w:rsidR="005D4B79" w:rsidRPr="00C8254F">
              <w:rPr>
                <w:lang w:val="en-US"/>
              </w:rPr>
              <w:t xml:space="preserve"> </w:t>
            </w:r>
            <w:r w:rsidR="00460653" w:rsidRPr="00C8254F">
              <w:rPr>
                <w:lang w:val="en-US"/>
              </w:rPr>
              <w:t>s</w:t>
            </w:r>
            <w:r w:rsidR="00183D79" w:rsidRPr="00C8254F">
              <w:rPr>
                <w:lang w:val="en-US"/>
              </w:rPr>
              <w:t>u</w:t>
            </w:r>
            <w:r w:rsidR="00460653" w:rsidRPr="00C8254F">
              <w:rPr>
                <w:lang w:val="en-US"/>
              </w:rPr>
              <w:t xml:space="preserve">nt cerute de subantreprenorul proiectant, vor fi puse la dispoziţia acestuia de către Antreprenor. </w:t>
            </w:r>
          </w:p>
          <w:p w14:paraId="56A353E0" w14:textId="77777777" w:rsidR="00460653" w:rsidRPr="00C8254F" w:rsidRDefault="00A156C0" w:rsidP="00196AB4">
            <w:pPr>
              <w:pStyle w:val="af2"/>
              <w:tabs>
                <w:tab w:val="left" w:pos="567"/>
              </w:tabs>
              <w:spacing w:line="276" w:lineRule="auto"/>
              <w:ind w:firstLine="0"/>
              <w:rPr>
                <w:lang w:val="en-US"/>
              </w:rPr>
            </w:pPr>
            <w:r w:rsidRPr="00C8254F">
              <w:rPr>
                <w:lang w:val="en-US"/>
              </w:rPr>
              <w:t xml:space="preserve">4.6. </w:t>
            </w:r>
            <w:r w:rsidR="00460653" w:rsidRPr="00C8254F">
              <w:rPr>
                <w:lang w:val="en-US"/>
              </w:rPr>
              <w:t>Oferta adjudecată face parte integrantă din contract. Ea trebuie să fie corectă şi completă. Preţurile stabilite vor acoperi toate obligaţiunile din contract şi toate operaţiunile pentru terminarea şi</w:t>
            </w:r>
            <w:r w:rsidR="005D4B79" w:rsidRPr="00C8254F">
              <w:rPr>
                <w:lang w:val="en-US"/>
              </w:rPr>
              <w:t xml:space="preserve"> </w:t>
            </w:r>
            <w:r w:rsidR="00460653" w:rsidRPr="00C8254F">
              <w:rPr>
                <w:lang w:val="en-US"/>
              </w:rPr>
              <w:t xml:space="preserve">întreţinerea corespunzătoare a lucrărilor. </w:t>
            </w:r>
          </w:p>
          <w:p w14:paraId="52D590A4" w14:textId="77777777" w:rsidR="00460653" w:rsidRPr="00C8254F" w:rsidRDefault="00A156C0" w:rsidP="00196AB4">
            <w:pPr>
              <w:pStyle w:val="af2"/>
              <w:tabs>
                <w:tab w:val="left" w:pos="567"/>
              </w:tabs>
              <w:spacing w:line="276" w:lineRule="auto"/>
              <w:ind w:firstLine="0"/>
              <w:rPr>
                <w:lang w:val="en-US"/>
              </w:rPr>
            </w:pPr>
            <w:r w:rsidRPr="00C8254F">
              <w:rPr>
                <w:lang w:val="en-US"/>
              </w:rPr>
              <w:t xml:space="preserve">4.7. </w:t>
            </w:r>
            <w:r w:rsidR="00460653" w:rsidRPr="00C8254F">
              <w:rPr>
                <w:lang w:val="en-US"/>
              </w:rPr>
              <w:t>Dacă Beneficiarul nu emite în timp util dispoziţii suplimentare care să conţină</w:t>
            </w:r>
            <w:r w:rsidR="005D4B79" w:rsidRPr="00C8254F">
              <w:rPr>
                <w:lang w:val="en-US"/>
              </w:rPr>
              <w:t xml:space="preserve"> </w:t>
            </w:r>
            <w:r w:rsidR="00460653" w:rsidRPr="00C8254F">
              <w:rPr>
                <w:lang w:val="en-US"/>
              </w:rPr>
              <w:t>instrucţiuni sau aprobări, ordine, directive, sau detalii, Antreprenorul va notifica Beneficiarul prin scrisori, de c</w:t>
            </w:r>
            <w:r w:rsidR="00183D79" w:rsidRPr="00C8254F">
              <w:rPr>
                <w:lang w:val="en-US"/>
              </w:rPr>
              <w:t>â</w:t>
            </w:r>
            <w:r w:rsidR="00460653" w:rsidRPr="00C8254F">
              <w:rPr>
                <w:lang w:val="en-US"/>
              </w:rPr>
              <w:t>te ori este posibil, că acestea pot să provoace înt</w:t>
            </w:r>
            <w:r w:rsidR="00183D79" w:rsidRPr="00C8254F">
              <w:rPr>
                <w:lang w:val="en-US"/>
              </w:rPr>
              <w:t>â</w:t>
            </w:r>
            <w:r w:rsidR="00460653" w:rsidRPr="00C8254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C8254F" w:rsidRDefault="00A156C0" w:rsidP="00196AB4">
            <w:pPr>
              <w:pStyle w:val="af2"/>
              <w:tabs>
                <w:tab w:val="left" w:pos="567"/>
              </w:tabs>
              <w:spacing w:line="276" w:lineRule="auto"/>
              <w:ind w:firstLine="0"/>
              <w:rPr>
                <w:lang w:val="en-US"/>
              </w:rPr>
            </w:pPr>
            <w:r w:rsidRPr="00C8254F">
              <w:rPr>
                <w:lang w:val="en-US"/>
              </w:rPr>
              <w:t xml:space="preserve">4.8. </w:t>
            </w:r>
            <w:r w:rsidR="00460653" w:rsidRPr="00C8254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C8254F" w:rsidRDefault="00A156C0" w:rsidP="00196AB4">
            <w:pPr>
              <w:pStyle w:val="af2"/>
              <w:tabs>
                <w:tab w:val="left" w:pos="567"/>
              </w:tabs>
              <w:spacing w:line="276" w:lineRule="auto"/>
              <w:ind w:firstLine="0"/>
              <w:rPr>
                <w:lang w:val="en-US"/>
              </w:rPr>
            </w:pPr>
            <w:r w:rsidRPr="00C8254F">
              <w:rPr>
                <w:lang w:val="en-US"/>
              </w:rPr>
              <w:t xml:space="preserve">4.9. </w:t>
            </w:r>
            <w:r w:rsidR="00460653" w:rsidRPr="00C8254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8254F">
              <w:rPr>
                <w:lang w:val="en-US"/>
              </w:rPr>
              <w:t xml:space="preserve"> </w:t>
            </w:r>
            <w:r w:rsidR="00460653" w:rsidRPr="00C8254F">
              <w:rPr>
                <w:lang w:val="en-US"/>
              </w:rPr>
              <w:t xml:space="preserve">şi pentru procedeele de execuţie utilizate. </w:t>
            </w:r>
          </w:p>
          <w:p w14:paraId="20A67A6B" w14:textId="1632E397" w:rsidR="00460653" w:rsidRPr="00C8254F" w:rsidRDefault="00A156C0" w:rsidP="00196AB4">
            <w:pPr>
              <w:pStyle w:val="af2"/>
              <w:tabs>
                <w:tab w:val="left" w:pos="567"/>
              </w:tabs>
              <w:spacing w:line="276" w:lineRule="auto"/>
              <w:ind w:firstLine="0"/>
              <w:rPr>
                <w:lang w:val="en-US"/>
              </w:rPr>
            </w:pPr>
            <w:r w:rsidRPr="00C8254F">
              <w:rPr>
                <w:lang w:val="en-US"/>
              </w:rPr>
              <w:t xml:space="preserve">4.10. </w:t>
            </w:r>
            <w:r w:rsidR="00460653" w:rsidRPr="00C8254F">
              <w:rPr>
                <w:lang w:val="en-US"/>
              </w:rPr>
              <w:t xml:space="preserve">Antreprenorul, prin </w:t>
            </w:r>
            <w:r w:rsidR="002F6A1E" w:rsidRPr="00C8254F">
              <w:rPr>
                <w:lang w:val="en-US"/>
              </w:rPr>
              <w:t xml:space="preserve">atribuirea </w:t>
            </w:r>
            <w:r w:rsidR="00460653" w:rsidRPr="00C8254F">
              <w:rPr>
                <w:lang w:val="en-US"/>
              </w:rPr>
              <w:t>ofertei în favoarea sa, se angajează să</w:t>
            </w:r>
            <w:r w:rsidR="00BC46B3" w:rsidRPr="00C8254F">
              <w:rPr>
                <w:lang w:val="en-US"/>
              </w:rPr>
              <w:t xml:space="preserve"> prezinte</w:t>
            </w:r>
            <w:r w:rsidR="005D4B79" w:rsidRPr="00C8254F">
              <w:rPr>
                <w:lang w:val="en-US"/>
              </w:rPr>
              <w:t xml:space="preserve"> </w:t>
            </w:r>
            <w:r w:rsidR="00EA64B0" w:rsidRPr="00C8254F">
              <w:rPr>
                <w:lang w:val="en-US"/>
              </w:rPr>
              <w:t xml:space="preserve">garanţia de bună execuţie a contractului, în cuantum de </w:t>
            </w:r>
            <w:r w:rsidR="00315837">
              <w:rPr>
                <w:lang w:val="en-US"/>
              </w:rPr>
              <w:t xml:space="preserve">5 </w:t>
            </w:r>
            <w:r w:rsidR="00EA64B0" w:rsidRPr="00C8254F">
              <w:rPr>
                <w:lang w:val="en-US"/>
              </w:rPr>
              <w:t>% din valoarea contractului atribuit.</w:t>
            </w:r>
          </w:p>
          <w:p w14:paraId="2DB323DA" w14:textId="77777777" w:rsidR="00267805" w:rsidRPr="00C8254F" w:rsidRDefault="00A156C0" w:rsidP="00684D44">
            <w:pPr>
              <w:pStyle w:val="af2"/>
              <w:tabs>
                <w:tab w:val="left" w:pos="567"/>
              </w:tabs>
              <w:spacing w:line="276" w:lineRule="auto"/>
              <w:ind w:firstLine="0"/>
              <w:rPr>
                <w:lang w:val="en-US"/>
              </w:rPr>
            </w:pPr>
            <w:r w:rsidRPr="00C8254F">
              <w:rPr>
                <w:lang w:val="en-US"/>
              </w:rPr>
              <w:t>4.11.</w:t>
            </w:r>
            <w:r w:rsidR="00A109E6" w:rsidRPr="00C8254F">
              <w:rPr>
                <w:lang w:val="en-US"/>
              </w:rPr>
              <w:t xml:space="preserve"> Autoritatea contractantă eliberează/restituie</w:t>
            </w:r>
            <w:r w:rsidR="005D4B79" w:rsidRPr="00C8254F">
              <w:rPr>
                <w:lang w:val="en-US"/>
              </w:rPr>
              <w:t xml:space="preserve"> </w:t>
            </w:r>
            <w:r w:rsidR="00A109E6" w:rsidRPr="00C8254F">
              <w:rPr>
                <w:lang w:val="en-US"/>
              </w:rPr>
              <w:t>g</w:t>
            </w:r>
            <w:r w:rsidR="00460653" w:rsidRPr="00C8254F">
              <w:rPr>
                <w:lang w:val="en-US"/>
              </w:rPr>
              <w:t>aranţia de bună execuţie Antreprenorului după semnarea procesului-verbal de recepţie finală</w:t>
            </w:r>
            <w:r w:rsidR="00A109E6" w:rsidRPr="00C8254F">
              <w:rPr>
                <w:lang w:val="en-US"/>
              </w:rPr>
              <w:t>/ procesului-verbal la terminarea lucrărilor</w:t>
            </w:r>
            <w:r w:rsidR="00460653" w:rsidRPr="00C8254F">
              <w:rPr>
                <w:lang w:val="en-US"/>
              </w:rPr>
              <w:t xml:space="preserve"> în cel mult 15 zile</w:t>
            </w:r>
            <w:r w:rsidR="00E838F8" w:rsidRPr="00C8254F">
              <w:rPr>
                <w:lang w:val="en-US"/>
              </w:rPr>
              <w:t>.</w:t>
            </w:r>
            <w:r w:rsidR="005D4B79" w:rsidRPr="00C8254F">
              <w:rPr>
                <w:lang w:val="en-US"/>
              </w:rPr>
              <w:t xml:space="preserve"> </w:t>
            </w:r>
            <w:r w:rsidR="00EB65F6" w:rsidRPr="00C8254F">
              <w:rPr>
                <w:lang w:val="en-US"/>
              </w:rPr>
              <w:t>În cazul recepţiei cu obiecţii,</w:t>
            </w:r>
            <w:r w:rsidR="005D4B79" w:rsidRPr="00C8254F">
              <w:rPr>
                <w:lang w:val="en-US"/>
              </w:rPr>
              <w:t xml:space="preserve"> </w:t>
            </w:r>
            <w:r w:rsidR="00EB65F6" w:rsidRPr="00C8254F">
              <w:rPr>
                <w:lang w:val="en-US"/>
              </w:rPr>
              <w:t>garanţia se va restitui în cel mult 15 zile după înlăturarea acestora.</w:t>
            </w:r>
          </w:p>
          <w:p w14:paraId="4C7338E3" w14:textId="77777777" w:rsidR="00460653" w:rsidRPr="00C8254F" w:rsidRDefault="00A156C0" w:rsidP="00196AB4">
            <w:pPr>
              <w:pStyle w:val="af2"/>
              <w:tabs>
                <w:tab w:val="left" w:pos="567"/>
              </w:tabs>
              <w:spacing w:line="276" w:lineRule="auto"/>
              <w:ind w:firstLine="0"/>
              <w:rPr>
                <w:lang w:val="en-US"/>
              </w:rPr>
            </w:pPr>
            <w:r w:rsidRPr="00C8254F">
              <w:rPr>
                <w:lang w:val="en-US"/>
              </w:rPr>
              <w:t>4.12.</w:t>
            </w:r>
            <w:r w:rsidR="00460653" w:rsidRPr="00C8254F">
              <w:rPr>
                <w:lang w:val="en-US"/>
              </w:rPr>
              <w:t>Antreprenorul trebuie să constituie garanţia de bună execuţie după primirea scris</w:t>
            </w:r>
            <w:r w:rsidR="00404C0D" w:rsidRPr="00C8254F">
              <w:rPr>
                <w:lang w:val="en-US"/>
              </w:rPr>
              <w:t>orii de acceptare, dar nu mai târ</w:t>
            </w:r>
            <w:r w:rsidR="00460653" w:rsidRPr="00C8254F">
              <w:rPr>
                <w:lang w:val="en-US"/>
              </w:rPr>
              <w:t>ziu de dat</w:t>
            </w:r>
            <w:r w:rsidR="00404C0D" w:rsidRPr="00C8254F">
              <w:rPr>
                <w:lang w:val="en-US"/>
              </w:rPr>
              <w:t>a încheierii contractului. Atât</w:t>
            </w:r>
            <w:r w:rsidR="00460653" w:rsidRPr="00C8254F">
              <w:rPr>
                <w:lang w:val="en-US"/>
              </w:rPr>
              <w:t xml:space="preserve"> timp c</w:t>
            </w:r>
            <w:r w:rsidR="00404C0D" w:rsidRPr="00C8254F">
              <w:rPr>
                <w:lang w:val="en-US"/>
              </w:rPr>
              <w:t>â</w:t>
            </w:r>
            <w:r w:rsidR="00460653" w:rsidRPr="00C8254F">
              <w:rPr>
                <w:lang w:val="en-US"/>
              </w:rPr>
              <w:t>t el nu şi-a îndeplinit această obligaţiune, Beneficiarul poate să reţină garanţia</w:t>
            </w:r>
            <w:r w:rsidR="005D4B79" w:rsidRPr="00C8254F">
              <w:rPr>
                <w:lang w:val="en-US"/>
              </w:rPr>
              <w:t xml:space="preserve"> </w:t>
            </w:r>
            <w:r w:rsidR="00E364D5" w:rsidRPr="00C8254F">
              <w:rPr>
                <w:lang w:val="en-US"/>
              </w:rPr>
              <w:t>Antreprenorului</w:t>
            </w:r>
            <w:r w:rsidR="00460653" w:rsidRPr="00C8254F">
              <w:rPr>
                <w:lang w:val="en-US"/>
              </w:rPr>
              <w:t xml:space="preserve"> pentru ofertă. </w:t>
            </w:r>
          </w:p>
          <w:p w14:paraId="7B5A3C5F" w14:textId="77777777" w:rsidR="00460653" w:rsidRPr="00C8254F" w:rsidRDefault="00A156C0" w:rsidP="00196AB4">
            <w:pPr>
              <w:pStyle w:val="af2"/>
              <w:tabs>
                <w:tab w:val="left" w:pos="567"/>
              </w:tabs>
              <w:spacing w:line="276" w:lineRule="auto"/>
              <w:ind w:firstLine="0"/>
              <w:rPr>
                <w:lang w:val="en-US"/>
              </w:rPr>
            </w:pPr>
            <w:r w:rsidRPr="00C8254F">
              <w:rPr>
                <w:lang w:val="en-US"/>
              </w:rPr>
              <w:t>4.1</w:t>
            </w:r>
            <w:r w:rsidR="00893327" w:rsidRPr="00C8254F">
              <w:rPr>
                <w:lang w:val="en-US"/>
              </w:rPr>
              <w:t>3</w:t>
            </w:r>
            <w:r w:rsidRPr="00C8254F">
              <w:rPr>
                <w:lang w:val="en-US"/>
              </w:rPr>
              <w:t xml:space="preserve">. </w:t>
            </w:r>
            <w:r w:rsidR="00460653" w:rsidRPr="00C8254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C8254F" w:rsidRDefault="00A156C0" w:rsidP="00196AB4">
            <w:pPr>
              <w:pStyle w:val="af2"/>
              <w:tabs>
                <w:tab w:val="left" w:pos="567"/>
              </w:tabs>
              <w:spacing w:line="276" w:lineRule="auto"/>
              <w:ind w:firstLine="0"/>
              <w:rPr>
                <w:lang w:val="en-US"/>
              </w:rPr>
            </w:pPr>
            <w:r w:rsidRPr="00C8254F">
              <w:rPr>
                <w:lang w:val="en-US"/>
              </w:rPr>
              <w:t>4.1</w:t>
            </w:r>
            <w:r w:rsidR="00893327" w:rsidRPr="00C8254F">
              <w:rPr>
                <w:lang w:val="en-US"/>
              </w:rPr>
              <w:t>4</w:t>
            </w:r>
            <w:r w:rsidRPr="00C8254F">
              <w:rPr>
                <w:lang w:val="en-US"/>
              </w:rPr>
              <w:t xml:space="preserve">. </w:t>
            </w:r>
            <w:r w:rsidR="00460653" w:rsidRPr="00C8254F">
              <w:rPr>
                <w:lang w:val="en-US"/>
              </w:rPr>
              <w:t>La lucrările la care se fac încercări, se consideră calitatea probei îndeplinită at</w:t>
            </w:r>
            <w:r w:rsidR="00E171D4" w:rsidRPr="00C8254F">
              <w:rPr>
                <w:lang w:val="en-US"/>
              </w:rPr>
              <w:t>â</w:t>
            </w:r>
            <w:r w:rsidR="00460653" w:rsidRPr="00C8254F">
              <w:rPr>
                <w:lang w:val="en-US"/>
              </w:rPr>
              <w:t>ta timp c</w:t>
            </w:r>
            <w:r w:rsidR="00E171D4" w:rsidRPr="00C8254F">
              <w:rPr>
                <w:lang w:val="en-US"/>
              </w:rPr>
              <w:t>â</w:t>
            </w:r>
            <w:r w:rsidR="00460653" w:rsidRPr="00C8254F">
              <w:rPr>
                <w:lang w:val="en-US"/>
              </w:rPr>
              <w:t xml:space="preserve">t rezultatele se înscriu în limitele admise prin reglementările tehnice. </w:t>
            </w:r>
          </w:p>
          <w:p w14:paraId="383A4756" w14:textId="77777777" w:rsidR="00460653" w:rsidRPr="00C8254F" w:rsidRDefault="00A156C0" w:rsidP="00196AB4">
            <w:pPr>
              <w:pStyle w:val="af2"/>
              <w:tabs>
                <w:tab w:val="left" w:pos="567"/>
              </w:tabs>
              <w:spacing w:line="276" w:lineRule="auto"/>
              <w:ind w:firstLine="0"/>
              <w:rPr>
                <w:lang w:val="en-US"/>
              </w:rPr>
            </w:pPr>
            <w:r w:rsidRPr="00C8254F">
              <w:rPr>
                <w:lang w:val="en-US"/>
              </w:rPr>
              <w:t>4.</w:t>
            </w:r>
            <w:r w:rsidR="00603AB4" w:rsidRPr="00C8254F">
              <w:rPr>
                <w:lang w:val="en-US"/>
              </w:rPr>
              <w:t xml:space="preserve">15. Beneficiarul are dreptul de a supraveghea desfăşurarea lucrărilor în conformitate cu </w:t>
            </w:r>
            <w:r w:rsidR="00603AB4" w:rsidRPr="00C8254F">
              <w:rPr>
                <w:lang w:val="en-US"/>
              </w:rPr>
              <w:lastRenderedPageBreak/>
              <w:t xml:space="preserve">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C8254F" w:rsidRDefault="00A156C0" w:rsidP="00196AB4">
            <w:pPr>
              <w:pStyle w:val="af2"/>
              <w:tabs>
                <w:tab w:val="left" w:pos="567"/>
              </w:tabs>
              <w:spacing w:line="276" w:lineRule="auto"/>
              <w:ind w:firstLine="0"/>
              <w:rPr>
                <w:lang w:val="en-US"/>
              </w:rPr>
            </w:pPr>
            <w:r w:rsidRPr="00C8254F">
              <w:rPr>
                <w:lang w:val="en-US"/>
              </w:rPr>
              <w:t>4.1</w:t>
            </w:r>
            <w:r w:rsidR="00040EA0" w:rsidRPr="00C8254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C8254F" w:rsidRDefault="00A156C0" w:rsidP="00196AB4">
            <w:pPr>
              <w:pStyle w:val="af2"/>
              <w:tabs>
                <w:tab w:val="left" w:pos="567"/>
              </w:tabs>
              <w:spacing w:line="276" w:lineRule="auto"/>
              <w:ind w:firstLine="0"/>
              <w:rPr>
                <w:lang w:val="en-US"/>
              </w:rPr>
            </w:pPr>
            <w:r w:rsidRPr="00C8254F">
              <w:rPr>
                <w:lang w:val="en-US"/>
              </w:rPr>
              <w:t>4.1</w:t>
            </w:r>
            <w:r w:rsidR="00893327" w:rsidRPr="00C8254F">
              <w:rPr>
                <w:lang w:val="en-US"/>
              </w:rPr>
              <w:t>7</w:t>
            </w:r>
            <w:r w:rsidRPr="00C8254F">
              <w:rPr>
                <w:lang w:val="en-US"/>
              </w:rPr>
              <w:t xml:space="preserve">. </w:t>
            </w:r>
            <w:r w:rsidR="00460653" w:rsidRPr="00C8254F">
              <w:rPr>
                <w:lang w:val="en-US"/>
              </w:rPr>
              <w:t>Dacă Antreprenorul consideră că dispoziţiile Beneficiarului s</w:t>
            </w:r>
            <w:r w:rsidR="00183D79" w:rsidRPr="00C8254F">
              <w:rPr>
                <w:lang w:val="en-US"/>
              </w:rPr>
              <w:t>u</w:t>
            </w:r>
            <w:r w:rsidR="00460653" w:rsidRPr="00C8254F">
              <w:rPr>
                <w:lang w:val="en-US"/>
              </w:rPr>
              <w:t xml:space="preserve">nt nejustificate sau inoportune, el poate </w:t>
            </w:r>
            <w:r w:rsidR="00E171D4" w:rsidRPr="00C8254F">
              <w:rPr>
                <w:lang w:val="en-US"/>
              </w:rPr>
              <w:t>înainta</w:t>
            </w:r>
            <w:r w:rsidR="005D4B79" w:rsidRPr="00C8254F">
              <w:rPr>
                <w:lang w:val="en-US"/>
              </w:rPr>
              <w:t xml:space="preserve"> </w:t>
            </w:r>
            <w:r w:rsidR="00460653" w:rsidRPr="00C8254F">
              <w:rPr>
                <w:lang w:val="en-US"/>
              </w:rPr>
              <w:t xml:space="preserve">obiecţii, dar acestea nu îl </w:t>
            </w:r>
            <w:r w:rsidR="00E171D4" w:rsidRPr="00C8254F">
              <w:rPr>
                <w:lang w:val="en-US"/>
              </w:rPr>
              <w:t>scutește</w:t>
            </w:r>
            <w:r w:rsidR="005D4B79" w:rsidRPr="00C8254F">
              <w:rPr>
                <w:lang w:val="en-US"/>
              </w:rPr>
              <w:t xml:space="preserve"> </w:t>
            </w:r>
            <w:r w:rsidR="00460653" w:rsidRPr="00C8254F">
              <w:rPr>
                <w:lang w:val="en-US"/>
              </w:rPr>
              <w:t xml:space="preserve">de </w:t>
            </w:r>
            <w:r w:rsidR="00E364D5" w:rsidRPr="00C8254F">
              <w:rPr>
                <w:lang w:val="en-US"/>
              </w:rPr>
              <w:t xml:space="preserve">obligația de </w:t>
            </w:r>
            <w:r w:rsidR="00460653" w:rsidRPr="00C8254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C8254F" w:rsidRDefault="00A156C0" w:rsidP="00196AB4">
            <w:pPr>
              <w:pStyle w:val="af2"/>
              <w:tabs>
                <w:tab w:val="left" w:pos="567"/>
              </w:tabs>
              <w:spacing w:line="276" w:lineRule="auto"/>
              <w:ind w:firstLine="0"/>
              <w:rPr>
                <w:lang w:val="en-US"/>
              </w:rPr>
            </w:pPr>
            <w:r w:rsidRPr="00C8254F">
              <w:rPr>
                <w:lang w:val="en-US"/>
              </w:rPr>
              <w:t>4.1</w:t>
            </w:r>
            <w:r w:rsidR="00893327" w:rsidRPr="00C8254F">
              <w:rPr>
                <w:lang w:val="en-US"/>
              </w:rPr>
              <w:t>8</w:t>
            </w:r>
            <w:r w:rsidRPr="00C8254F">
              <w:rPr>
                <w:lang w:val="en-US"/>
              </w:rPr>
              <w:t xml:space="preserve">. </w:t>
            </w:r>
            <w:r w:rsidR="00460653" w:rsidRPr="00C8254F">
              <w:rPr>
                <w:lang w:val="en-US"/>
              </w:rPr>
              <w:t>Trasarea axelor principale, bornelor de referinţă, căilor de circulaţieşi limitelor terenului pus la dispoziţia Antreprenorului, precum şi materializarea cotelor de nivel în i</w:t>
            </w:r>
            <w:r w:rsidR="00183D79" w:rsidRPr="00C8254F">
              <w:rPr>
                <w:lang w:val="en-US"/>
              </w:rPr>
              <w:t>mediata apropiere a terenului, su</w:t>
            </w:r>
            <w:r w:rsidR="00460653" w:rsidRPr="00C8254F">
              <w:rPr>
                <w:lang w:val="en-US"/>
              </w:rPr>
              <w:t>nt</w:t>
            </w:r>
            <w:r w:rsidR="005D4B79" w:rsidRPr="00C8254F">
              <w:rPr>
                <w:lang w:val="en-US"/>
              </w:rPr>
              <w:t xml:space="preserve"> </w:t>
            </w:r>
            <w:r w:rsidR="00460653" w:rsidRPr="00C8254F">
              <w:rPr>
                <w:lang w:val="en-US"/>
              </w:rPr>
              <w:t xml:space="preserve">obligaţiuni ale Antreprenorului. </w:t>
            </w:r>
          </w:p>
          <w:p w14:paraId="5A7959BE" w14:textId="77777777" w:rsidR="00460653" w:rsidRPr="00C8254F" w:rsidRDefault="00A156C0" w:rsidP="00196AB4">
            <w:pPr>
              <w:pStyle w:val="af2"/>
              <w:tabs>
                <w:tab w:val="left" w:pos="567"/>
              </w:tabs>
              <w:spacing w:line="276" w:lineRule="auto"/>
              <w:ind w:firstLine="0"/>
              <w:rPr>
                <w:lang w:val="en-US"/>
              </w:rPr>
            </w:pPr>
            <w:r w:rsidRPr="00C8254F">
              <w:rPr>
                <w:lang w:val="en-US"/>
              </w:rPr>
              <w:t>4.</w:t>
            </w:r>
            <w:r w:rsidR="00893327" w:rsidRPr="00C8254F">
              <w:rPr>
                <w:lang w:val="en-US"/>
              </w:rPr>
              <w:t>19</w:t>
            </w:r>
            <w:r w:rsidRPr="00C8254F">
              <w:rPr>
                <w:lang w:val="en-US"/>
              </w:rPr>
              <w:t xml:space="preserve">. </w:t>
            </w:r>
            <w:r w:rsidR="00460653" w:rsidRPr="00C8254F">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C8254F" w:rsidRDefault="00A156C0" w:rsidP="00196AB4">
            <w:pPr>
              <w:pStyle w:val="af2"/>
              <w:tabs>
                <w:tab w:val="left" w:pos="567"/>
              </w:tabs>
              <w:spacing w:line="276" w:lineRule="auto"/>
              <w:ind w:firstLine="0"/>
              <w:rPr>
                <w:lang w:val="en-US"/>
              </w:rPr>
            </w:pPr>
            <w:r w:rsidRPr="00C8254F">
              <w:rPr>
                <w:lang w:val="en-US"/>
              </w:rPr>
              <w:t>4.2</w:t>
            </w:r>
            <w:r w:rsidR="00893327" w:rsidRPr="00C8254F">
              <w:rPr>
                <w:lang w:val="en-US"/>
              </w:rPr>
              <w:t>0</w:t>
            </w:r>
            <w:r w:rsidRPr="00C8254F">
              <w:rPr>
                <w:lang w:val="en-US"/>
              </w:rPr>
              <w:t xml:space="preserve">. </w:t>
            </w:r>
            <w:r w:rsidR="00460653" w:rsidRPr="00C8254F">
              <w:rPr>
                <w:lang w:val="en-US"/>
              </w:rPr>
              <w:t>Ridicările de teren, trasările şi cotele de nivel, precum şi alte documente puse la dispoziţia Antreprenorului de către Beneficiar pentru executarea contractului s</w:t>
            </w:r>
            <w:r w:rsidR="00E10C0A" w:rsidRPr="00C8254F">
              <w:rPr>
                <w:lang w:val="en-US"/>
              </w:rPr>
              <w:t>u</w:t>
            </w:r>
            <w:r w:rsidR="00460653" w:rsidRPr="00C8254F">
              <w:rPr>
                <w:lang w:val="en-US"/>
              </w:rPr>
              <w:t>nt hotărâtoare. Antreprenorul este obligat să verifice documentele primite şi să înştiinţeze Beneficiarul cu privire la erorile şi</w:t>
            </w:r>
            <w:r w:rsidR="005D4B79" w:rsidRPr="00C8254F">
              <w:rPr>
                <w:lang w:val="en-US"/>
              </w:rPr>
              <w:t xml:space="preserve"> </w:t>
            </w:r>
            <w:r w:rsidR="00460653" w:rsidRPr="00C8254F">
              <w:rPr>
                <w:lang w:val="en-US"/>
              </w:rPr>
              <w:t xml:space="preserve">inexactităţile constatate sau presupuse. </w:t>
            </w:r>
          </w:p>
          <w:p w14:paraId="23331121" w14:textId="77777777" w:rsidR="00460653" w:rsidRPr="00C8254F" w:rsidRDefault="00A156C0" w:rsidP="00196AB4">
            <w:pPr>
              <w:pStyle w:val="af2"/>
              <w:tabs>
                <w:tab w:val="left" w:pos="567"/>
              </w:tabs>
              <w:spacing w:line="276" w:lineRule="auto"/>
              <w:ind w:firstLine="0"/>
              <w:rPr>
                <w:lang w:val="en-US"/>
              </w:rPr>
            </w:pPr>
            <w:r w:rsidRPr="00C8254F">
              <w:rPr>
                <w:lang w:val="en-US"/>
              </w:rPr>
              <w:t>4.2</w:t>
            </w:r>
            <w:r w:rsidR="00893327" w:rsidRPr="00C8254F">
              <w:rPr>
                <w:lang w:val="en-US"/>
              </w:rPr>
              <w:t>1</w:t>
            </w:r>
            <w:r w:rsidRPr="00C8254F">
              <w:rPr>
                <w:lang w:val="en-US"/>
              </w:rPr>
              <w:t xml:space="preserve">. </w:t>
            </w:r>
            <w:r w:rsidR="00460653" w:rsidRPr="00C8254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8254F">
              <w:rPr>
                <w:lang w:val="en-US"/>
              </w:rPr>
              <w:t>prevederilor legale și obligațiunilor contractuale și profesionale</w:t>
            </w:r>
            <w:r w:rsidR="00460653" w:rsidRPr="00C8254F">
              <w:rPr>
                <w:lang w:val="en-US"/>
              </w:rPr>
              <w:t xml:space="preserve">. </w:t>
            </w:r>
          </w:p>
          <w:p w14:paraId="7924F23B" w14:textId="77777777" w:rsidR="00460653" w:rsidRPr="00C8254F" w:rsidRDefault="00A156C0" w:rsidP="00196AB4">
            <w:pPr>
              <w:pStyle w:val="af2"/>
              <w:tabs>
                <w:tab w:val="left" w:pos="567"/>
              </w:tabs>
              <w:spacing w:line="276" w:lineRule="auto"/>
              <w:ind w:firstLine="0"/>
              <w:rPr>
                <w:lang w:val="en-US"/>
              </w:rPr>
            </w:pPr>
            <w:r w:rsidRPr="00C8254F">
              <w:rPr>
                <w:lang w:val="en-US"/>
              </w:rPr>
              <w:t>4.2</w:t>
            </w:r>
            <w:r w:rsidR="00893327" w:rsidRPr="00C8254F">
              <w:rPr>
                <w:lang w:val="en-US"/>
              </w:rPr>
              <w:t>2</w:t>
            </w:r>
            <w:r w:rsidRPr="00C8254F">
              <w:rPr>
                <w:lang w:val="en-US"/>
              </w:rPr>
              <w:t xml:space="preserve">. </w:t>
            </w:r>
            <w:r w:rsidR="00460653" w:rsidRPr="00C8254F">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8254F" w:rsidRDefault="00A156C0" w:rsidP="00196AB4">
            <w:pPr>
              <w:pStyle w:val="af2"/>
              <w:tabs>
                <w:tab w:val="left" w:pos="567"/>
              </w:tabs>
              <w:spacing w:line="276" w:lineRule="auto"/>
              <w:ind w:firstLine="0"/>
              <w:rPr>
                <w:lang w:val="en-US"/>
              </w:rPr>
            </w:pPr>
            <w:r w:rsidRPr="00C8254F">
              <w:rPr>
                <w:lang w:val="en-US"/>
              </w:rPr>
              <w:t>4.2</w:t>
            </w:r>
            <w:r w:rsidR="00893327" w:rsidRPr="00C8254F">
              <w:rPr>
                <w:lang w:val="en-US"/>
              </w:rPr>
              <w:t>3</w:t>
            </w:r>
            <w:r w:rsidRPr="00C8254F">
              <w:rPr>
                <w:lang w:val="en-US"/>
              </w:rPr>
              <w:t xml:space="preserve">. </w:t>
            </w:r>
            <w:r w:rsidR="00460653" w:rsidRPr="00C8254F">
              <w:rPr>
                <w:lang w:val="en-US"/>
              </w:rPr>
              <w:t xml:space="preserve">În cazul neexecutării de către Antreprenor a dispoziţiilor din punctul 2.1., Beneficiarul poate opri lucrările, </w:t>
            </w:r>
            <w:r w:rsidR="00F53F69" w:rsidRPr="00C8254F">
              <w:rPr>
                <w:lang w:val="en-US"/>
              </w:rPr>
              <w:t xml:space="preserve">prin </w:t>
            </w:r>
            <w:r w:rsidR="00E364D5" w:rsidRPr="00C8254F">
              <w:rPr>
                <w:lang w:val="en-US"/>
              </w:rPr>
              <w:t xml:space="preserve">rezoluțiunea </w:t>
            </w:r>
            <w:r w:rsidR="00F53F69" w:rsidRPr="00C8254F">
              <w:rPr>
                <w:lang w:val="en-US"/>
              </w:rPr>
              <w:t>contractului</w:t>
            </w:r>
            <w:r w:rsidR="00460653" w:rsidRPr="00C8254F">
              <w:rPr>
                <w:lang w:val="en-US"/>
              </w:rPr>
              <w:t xml:space="preserve">, în condiţiile legii, </w:t>
            </w:r>
            <w:r w:rsidR="00F53F69" w:rsidRPr="00C8254F">
              <w:rPr>
                <w:lang w:val="en-US"/>
              </w:rPr>
              <w:t>totodată A</w:t>
            </w:r>
            <w:r w:rsidR="00316769" w:rsidRPr="00C8254F">
              <w:rPr>
                <w:lang w:val="en-US"/>
              </w:rPr>
              <w:t xml:space="preserve">ntreprenorul </w:t>
            </w:r>
            <w:r w:rsidR="00460653" w:rsidRPr="00C8254F">
              <w:rPr>
                <w:lang w:val="en-US"/>
              </w:rPr>
              <w:t>compense</w:t>
            </w:r>
            <w:r w:rsidR="00316769" w:rsidRPr="00C8254F">
              <w:rPr>
                <w:lang w:val="en-US"/>
              </w:rPr>
              <w:t>ază</w:t>
            </w:r>
            <w:r w:rsidR="00460653" w:rsidRPr="00C8254F">
              <w:rPr>
                <w:lang w:val="en-US"/>
              </w:rPr>
              <w:t xml:space="preserve"> cheltuielile aferente suportate de Beneficiar în legătură cu faptul neexecutării. </w:t>
            </w:r>
          </w:p>
          <w:p w14:paraId="42DBA1FC" w14:textId="77777777" w:rsidR="00460653" w:rsidRPr="00C8254F" w:rsidRDefault="00BE5A1E" w:rsidP="00196AB4">
            <w:pPr>
              <w:pStyle w:val="af2"/>
              <w:tabs>
                <w:tab w:val="left" w:pos="567"/>
              </w:tabs>
              <w:spacing w:line="276" w:lineRule="auto"/>
              <w:ind w:firstLine="0"/>
              <w:rPr>
                <w:lang w:val="en-US"/>
              </w:rPr>
            </w:pPr>
            <w:r w:rsidRPr="00C8254F">
              <w:rPr>
                <w:lang w:val="en-US"/>
              </w:rPr>
              <w:t>4.2</w:t>
            </w:r>
            <w:r w:rsidR="00893327" w:rsidRPr="00C8254F">
              <w:rPr>
                <w:lang w:val="en-US"/>
              </w:rPr>
              <w:t>4</w:t>
            </w:r>
            <w:r w:rsidRPr="00C8254F">
              <w:rPr>
                <w:lang w:val="en-US"/>
              </w:rPr>
              <w:t xml:space="preserve">. </w:t>
            </w:r>
            <w:r w:rsidR="00460653" w:rsidRPr="00C8254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C8254F" w:rsidRDefault="00BE5A1E" w:rsidP="00196AB4">
            <w:pPr>
              <w:pStyle w:val="af2"/>
              <w:tabs>
                <w:tab w:val="left" w:pos="567"/>
              </w:tabs>
              <w:spacing w:line="276" w:lineRule="auto"/>
              <w:ind w:firstLine="0"/>
              <w:rPr>
                <w:lang w:val="en-US"/>
              </w:rPr>
            </w:pPr>
            <w:r w:rsidRPr="00C8254F">
              <w:rPr>
                <w:lang w:val="en-US"/>
              </w:rPr>
              <w:t>4.2</w:t>
            </w:r>
            <w:r w:rsidR="00893327" w:rsidRPr="00C8254F">
              <w:rPr>
                <w:lang w:val="en-US"/>
              </w:rPr>
              <w:t>5</w:t>
            </w:r>
            <w:r w:rsidRPr="00C8254F">
              <w:rPr>
                <w:lang w:val="en-US"/>
              </w:rPr>
              <w:t xml:space="preserve">. </w:t>
            </w:r>
            <w:r w:rsidR="00460653" w:rsidRPr="00C8254F">
              <w:rPr>
                <w:lang w:val="en-US"/>
              </w:rPr>
              <w:t>În timpul desfăşurării lucrărilor, Antreprenorul are obligaţia să menţină căile de acces libere, să retragă utilajele, să îndepărteze surplusurile de materiale, deşeuri</w:t>
            </w:r>
            <w:r w:rsidR="005D4B79" w:rsidRPr="00C8254F">
              <w:rPr>
                <w:lang w:val="en-US"/>
              </w:rPr>
              <w:t xml:space="preserve"> </w:t>
            </w:r>
            <w:r w:rsidR="00460653" w:rsidRPr="00C8254F">
              <w:rPr>
                <w:lang w:val="en-US"/>
              </w:rPr>
              <w:t>şi lucrări provizorii de orice fel, care nu s</w:t>
            </w:r>
            <w:r w:rsidR="00183D79" w:rsidRPr="00C8254F">
              <w:rPr>
                <w:lang w:val="en-US"/>
              </w:rPr>
              <w:t>u</w:t>
            </w:r>
            <w:r w:rsidR="00460653" w:rsidRPr="00C8254F">
              <w:rPr>
                <w:lang w:val="en-US"/>
              </w:rPr>
              <w:t>nt necesare, iar la terminarea lucrărilor, Antreprenorul va evacua de pe şantier toate utilajele de construcţie, surplusurile de materiale, deşeurile</w:t>
            </w:r>
            <w:r w:rsidR="005D4B79" w:rsidRPr="00C8254F">
              <w:rPr>
                <w:lang w:val="en-US"/>
              </w:rPr>
              <w:t xml:space="preserve"> </w:t>
            </w:r>
            <w:r w:rsidR="00460653" w:rsidRPr="00C8254F">
              <w:rPr>
                <w:lang w:val="en-US"/>
              </w:rPr>
              <w:t xml:space="preserve">şi lucrările provizorii. </w:t>
            </w:r>
          </w:p>
          <w:p w14:paraId="42718144" w14:textId="77777777" w:rsidR="00B96242" w:rsidRPr="00C8254F" w:rsidRDefault="00BE5A1E" w:rsidP="00196AB4">
            <w:pPr>
              <w:pStyle w:val="af2"/>
              <w:tabs>
                <w:tab w:val="left" w:pos="426"/>
                <w:tab w:val="left" w:pos="3645"/>
              </w:tabs>
              <w:spacing w:line="276" w:lineRule="auto"/>
              <w:ind w:firstLine="0"/>
              <w:rPr>
                <w:lang w:val="en-US"/>
              </w:rPr>
            </w:pPr>
            <w:r w:rsidRPr="00C8254F">
              <w:rPr>
                <w:lang w:val="en-US"/>
              </w:rPr>
              <w:t>4.2</w:t>
            </w:r>
            <w:r w:rsidR="00893327" w:rsidRPr="00C8254F">
              <w:rPr>
                <w:lang w:val="en-US"/>
              </w:rPr>
              <w:t>6</w:t>
            </w:r>
            <w:r w:rsidRPr="00C8254F">
              <w:rPr>
                <w:lang w:val="en-US"/>
              </w:rPr>
              <w:t xml:space="preserve">. </w:t>
            </w:r>
            <w:r w:rsidR="00460653" w:rsidRPr="00C8254F">
              <w:rPr>
                <w:lang w:val="en-US"/>
              </w:rPr>
              <w:t>Beneficiarul trebuie să obţină, pe propria cheltuială, toate avizele, autorizaţiile</w:t>
            </w:r>
            <w:r w:rsidR="005D4B79" w:rsidRPr="00C8254F">
              <w:rPr>
                <w:lang w:val="en-US"/>
              </w:rPr>
              <w:t xml:space="preserve"> </w:t>
            </w:r>
            <w:r w:rsidR="00460653" w:rsidRPr="00C8254F">
              <w:rPr>
                <w:lang w:val="en-US"/>
              </w:rPr>
              <w:t xml:space="preserve">şi aprobările, să plătească toate taxele necesare legate de execuţia lucrărilor, precum şi pentru bunuri sau </w:t>
            </w:r>
            <w:r w:rsidR="00460653" w:rsidRPr="00C8254F">
              <w:rPr>
                <w:lang w:val="en-US"/>
              </w:rPr>
              <w:lastRenderedPageBreak/>
              <w:t xml:space="preserve">drepturi afectate sau care pot fi afectate de execuţia lucrărilor. </w:t>
            </w:r>
          </w:p>
          <w:p w14:paraId="1778F422" w14:textId="77777777" w:rsidR="00460653" w:rsidRPr="00C8254F"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8254F" w:rsidRDefault="00BE5A1E" w:rsidP="00196AB4">
            <w:pPr>
              <w:pStyle w:val="af2"/>
              <w:tabs>
                <w:tab w:val="left" w:pos="567"/>
              </w:tabs>
              <w:spacing w:line="276" w:lineRule="auto"/>
              <w:ind w:firstLine="0"/>
              <w:rPr>
                <w:lang w:val="en-US"/>
              </w:rPr>
            </w:pPr>
            <w:r w:rsidRPr="00C8254F">
              <w:rPr>
                <w:lang w:val="en-US"/>
              </w:rPr>
              <w:t xml:space="preserve">6.1. </w:t>
            </w:r>
            <w:r w:rsidR="005B666D" w:rsidRPr="00C8254F">
              <w:rPr>
                <w:lang w:val="en-US"/>
              </w:rPr>
              <w:t>Antreprenorul este obligat să execute toate lucrările, prevăzute în contract, în termenele stabilite prin graficul general de realizare a lucrărilor şi graficul de execuţie</w:t>
            </w:r>
            <w:r w:rsidR="005D4B79" w:rsidRPr="00C8254F">
              <w:rPr>
                <w:lang w:val="en-US"/>
              </w:rPr>
              <w:t xml:space="preserve"> </w:t>
            </w:r>
            <w:r w:rsidR="005B666D" w:rsidRPr="00C8254F">
              <w:rPr>
                <w:lang w:val="en-US"/>
              </w:rPr>
              <w:t>şi de o calitate corespunzătoare prevederilor actelor normative şi  prezentului contract.</w:t>
            </w:r>
          </w:p>
          <w:p w14:paraId="0797AEC6" w14:textId="77777777" w:rsidR="005B666D" w:rsidRPr="00C8254F" w:rsidRDefault="00BE5A1E" w:rsidP="00196AB4">
            <w:pPr>
              <w:pStyle w:val="af2"/>
              <w:tabs>
                <w:tab w:val="left" w:pos="567"/>
              </w:tabs>
              <w:spacing w:line="276" w:lineRule="auto"/>
              <w:ind w:firstLine="0"/>
              <w:rPr>
                <w:lang w:val="en-US"/>
              </w:rPr>
            </w:pPr>
            <w:r w:rsidRPr="00C8254F">
              <w:rPr>
                <w:lang w:val="en-US"/>
              </w:rPr>
              <w:t xml:space="preserve">6.2. </w:t>
            </w:r>
            <w:r w:rsidR="005B666D" w:rsidRPr="00C8254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C8254F" w:rsidRDefault="00BE5A1E" w:rsidP="00196AB4">
            <w:pPr>
              <w:pStyle w:val="af2"/>
              <w:tabs>
                <w:tab w:val="left" w:pos="567"/>
              </w:tabs>
              <w:spacing w:line="276" w:lineRule="auto"/>
              <w:ind w:firstLine="0"/>
              <w:rPr>
                <w:lang w:val="en-US"/>
              </w:rPr>
            </w:pPr>
            <w:r w:rsidRPr="00C8254F">
              <w:rPr>
                <w:lang w:val="en-US"/>
              </w:rPr>
              <w:t xml:space="preserve">6.3. </w:t>
            </w:r>
            <w:r w:rsidR="005B666D" w:rsidRPr="00C8254F">
              <w:rPr>
                <w:lang w:val="en-US"/>
              </w:rPr>
              <w:t xml:space="preserve">Pe parcursul execuţiei lucrărilor, Antreprenorul este obligat să comunice, la cererea Beneficiarului, datele de </w:t>
            </w:r>
            <w:r w:rsidR="00E364D5" w:rsidRPr="00C8254F">
              <w:rPr>
                <w:lang w:val="en-US"/>
              </w:rPr>
              <w:t>identificare</w:t>
            </w:r>
            <w:r w:rsidR="005D4B79" w:rsidRPr="00C8254F">
              <w:rPr>
                <w:lang w:val="en-US"/>
              </w:rPr>
              <w:t xml:space="preserve"> </w:t>
            </w:r>
            <w:r w:rsidR="005B666D" w:rsidRPr="00C8254F">
              <w:rPr>
                <w:lang w:val="en-US"/>
              </w:rPr>
              <w:t xml:space="preserve">ale subantreprenorilor. </w:t>
            </w:r>
          </w:p>
          <w:p w14:paraId="05BB78E2" w14:textId="77777777" w:rsidR="005B666D" w:rsidRPr="00C8254F" w:rsidRDefault="00BE5A1E" w:rsidP="00196AB4">
            <w:pPr>
              <w:pStyle w:val="af2"/>
              <w:tabs>
                <w:tab w:val="left" w:pos="142"/>
                <w:tab w:val="left" w:pos="284"/>
              </w:tabs>
              <w:spacing w:line="276" w:lineRule="auto"/>
              <w:ind w:firstLine="0"/>
              <w:rPr>
                <w:lang w:val="en-US"/>
              </w:rPr>
            </w:pPr>
            <w:r w:rsidRPr="00C8254F">
              <w:rPr>
                <w:lang w:val="en-US"/>
              </w:rPr>
              <w:t xml:space="preserve">6.4. </w:t>
            </w:r>
            <w:r w:rsidR="005B666D" w:rsidRPr="00C8254F">
              <w:rPr>
                <w:lang w:val="en-US"/>
              </w:rPr>
              <w:t>Angajarea forţei de muncă pe bază de a</w:t>
            </w:r>
            <w:r w:rsidR="003D06D0" w:rsidRPr="00C8254F">
              <w:rPr>
                <w:lang w:val="en-US"/>
              </w:rPr>
              <w:t>cord nu este considerată</w:t>
            </w:r>
            <w:r w:rsidR="005B666D" w:rsidRPr="00C8254F">
              <w:rPr>
                <w:lang w:val="en-US"/>
              </w:rPr>
              <w:t xml:space="preserve"> obiectul unei subcontractări.</w:t>
            </w:r>
          </w:p>
          <w:p w14:paraId="04191B6B" w14:textId="77777777" w:rsidR="00684D44" w:rsidRPr="00C8254F"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8254F" w:rsidRDefault="00BE5A1E" w:rsidP="00196AB4">
            <w:pPr>
              <w:pStyle w:val="af2"/>
              <w:tabs>
                <w:tab w:val="left" w:pos="0"/>
              </w:tabs>
              <w:spacing w:line="276" w:lineRule="auto"/>
              <w:ind w:firstLine="0"/>
              <w:rPr>
                <w:lang w:val="en-US"/>
              </w:rPr>
            </w:pPr>
            <w:r w:rsidRPr="00C8254F">
              <w:rPr>
                <w:lang w:val="en-US"/>
              </w:rPr>
              <w:t xml:space="preserve">8.1. </w:t>
            </w:r>
            <w:r w:rsidR="00460653" w:rsidRPr="00C8254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C8254F" w:rsidRDefault="00BE5A1E" w:rsidP="00196AB4">
            <w:pPr>
              <w:pStyle w:val="af2"/>
              <w:tabs>
                <w:tab w:val="left" w:pos="284"/>
              </w:tabs>
              <w:spacing w:line="276" w:lineRule="auto"/>
              <w:ind w:firstLine="0"/>
              <w:rPr>
                <w:lang w:val="en-US"/>
              </w:rPr>
            </w:pPr>
            <w:r w:rsidRPr="00C8254F">
              <w:rPr>
                <w:lang w:val="en-US"/>
              </w:rPr>
              <w:t>8.2</w:t>
            </w:r>
            <w:r w:rsidR="00D05A94" w:rsidRPr="00C8254F">
              <w:rPr>
                <w:lang w:val="en-US"/>
              </w:rPr>
              <w:t>.</w:t>
            </w:r>
            <w:r w:rsidR="00460653" w:rsidRPr="00C8254F">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C8254F">
              <w:rPr>
                <w:lang w:val="en-US"/>
              </w:rPr>
              <w:t xml:space="preserve">8.3. </w:t>
            </w:r>
            <w:r w:rsidR="00460653" w:rsidRPr="00C8254F">
              <w:rPr>
                <w:lang w:val="en-US"/>
              </w:rPr>
              <w:t>Probele neprevăzute şi comandate de Beneficiar pentru verificarea unor lucrări sau materiale puse în</w:t>
            </w:r>
            <w:r w:rsidR="005D4B79" w:rsidRPr="00C8254F">
              <w:rPr>
                <w:lang w:val="en-US"/>
              </w:rPr>
              <w:t xml:space="preserve"> </w:t>
            </w:r>
            <w:r w:rsidR="00460653" w:rsidRPr="00C8254F">
              <w:rPr>
                <w:lang w:val="en-US"/>
              </w:rPr>
              <w:t>operă vor fi suportate de Antreprenor, dacă s</w:t>
            </w:r>
            <w:r w:rsidR="003D06D0" w:rsidRPr="00C8254F">
              <w:rPr>
                <w:lang w:val="en-US"/>
              </w:rPr>
              <w:t>e dovedeşte că materialele nu su</w:t>
            </w:r>
            <w:r w:rsidR="00460653" w:rsidRPr="00C8254F">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C8254F" w:rsidRDefault="00D05A94" w:rsidP="00ED42B7">
            <w:pPr>
              <w:pStyle w:val="af2"/>
              <w:numPr>
                <w:ilvl w:val="1"/>
                <w:numId w:val="16"/>
              </w:numPr>
              <w:tabs>
                <w:tab w:val="left" w:pos="284"/>
              </w:tabs>
              <w:spacing w:line="276" w:lineRule="auto"/>
              <w:ind w:left="0" w:hanging="425"/>
              <w:rPr>
                <w:lang w:val="en-US"/>
              </w:rPr>
            </w:pPr>
            <w:r w:rsidRPr="00C8254F">
              <w:rPr>
                <w:lang w:val="en-US"/>
              </w:rPr>
              <w:t xml:space="preserve">8.4. </w:t>
            </w:r>
            <w:r w:rsidR="00460653" w:rsidRPr="00C8254F">
              <w:rPr>
                <w:lang w:val="en-US"/>
              </w:rPr>
              <w:t>Beneficiarul, proiectantul sau orice altă persoană autorizată de aceştia au acces tot timpul la lucrări pe şantier</w:t>
            </w:r>
            <w:r w:rsidR="005D4B79" w:rsidRPr="00C8254F">
              <w:rPr>
                <w:lang w:val="en-US"/>
              </w:rPr>
              <w:t xml:space="preserve"> </w:t>
            </w:r>
            <w:r w:rsidR="00460653" w:rsidRPr="00C8254F">
              <w:rPr>
                <w:lang w:val="en-US"/>
              </w:rPr>
              <w:t xml:space="preserve">şi în locurile unde se pregăteşte lucrarea, în depozite de materiale prefabricate etc. </w:t>
            </w:r>
          </w:p>
          <w:p w14:paraId="122D8C18" w14:textId="77777777" w:rsidR="00460653" w:rsidRPr="00C8254F" w:rsidRDefault="00D05A94" w:rsidP="00ED42B7">
            <w:pPr>
              <w:pStyle w:val="af2"/>
              <w:numPr>
                <w:ilvl w:val="1"/>
                <w:numId w:val="16"/>
              </w:numPr>
              <w:tabs>
                <w:tab w:val="left" w:pos="284"/>
              </w:tabs>
              <w:spacing w:line="276" w:lineRule="auto"/>
              <w:ind w:left="0" w:hanging="425"/>
              <w:rPr>
                <w:lang w:val="en-US"/>
              </w:rPr>
            </w:pPr>
            <w:r w:rsidRPr="00C8254F">
              <w:rPr>
                <w:lang w:val="en-US"/>
              </w:rPr>
              <w:t xml:space="preserve">8.5. </w:t>
            </w:r>
            <w:r w:rsidR="00460653" w:rsidRPr="00C8254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8254F">
              <w:rPr>
                <w:lang w:val="en-US"/>
              </w:rPr>
              <w:t>a</w:t>
            </w:r>
            <w:r w:rsidR="00460653" w:rsidRPr="00C8254F">
              <w:rPr>
                <w:lang w:val="en-US"/>
              </w:rPr>
              <w:t xml:space="preserve"> anunţa</w:t>
            </w:r>
            <w:r w:rsidR="00C33344" w:rsidRPr="00C8254F">
              <w:rPr>
                <w:lang w:val="en-US"/>
              </w:rPr>
              <w:t xml:space="preserve"> </w:t>
            </w:r>
            <w:r w:rsidR="00460653" w:rsidRPr="00C8254F">
              <w:rPr>
                <w:lang w:val="en-US"/>
              </w:rPr>
              <w:t>responsabilul tehnic</w:t>
            </w:r>
            <w:r w:rsidR="00183D79" w:rsidRPr="00C8254F">
              <w:rPr>
                <w:lang w:val="en-US"/>
              </w:rPr>
              <w:t xml:space="preserve"> atestat, proiectantul ori de câ</w:t>
            </w:r>
            <w:r w:rsidR="00460653" w:rsidRPr="00C8254F">
              <w:rPr>
                <w:lang w:val="en-US"/>
              </w:rPr>
              <w:t xml:space="preserve">te ori astfel de lucrări, </w:t>
            </w:r>
            <w:r w:rsidR="00183D79" w:rsidRPr="00C8254F">
              <w:rPr>
                <w:lang w:val="en-US"/>
              </w:rPr>
              <w:t>inclusiv fundaţiile clădirii, su</w:t>
            </w:r>
            <w:r w:rsidR="00460653" w:rsidRPr="00C8254F">
              <w:rPr>
                <w:lang w:val="en-US"/>
              </w:rPr>
              <w:t xml:space="preserve">nt gata pentru a fi examinate. Responsabilul tehnic atestat şi proiectantul vor participa la examinarea şi măsurarea lucrărilor. </w:t>
            </w:r>
          </w:p>
          <w:p w14:paraId="78641E60" w14:textId="77777777" w:rsidR="00460653" w:rsidRPr="00C8254F" w:rsidRDefault="00D05A94" w:rsidP="00ED42B7">
            <w:pPr>
              <w:pStyle w:val="af2"/>
              <w:numPr>
                <w:ilvl w:val="1"/>
                <w:numId w:val="16"/>
              </w:numPr>
              <w:tabs>
                <w:tab w:val="left" w:pos="284"/>
              </w:tabs>
              <w:spacing w:line="276" w:lineRule="auto"/>
              <w:ind w:left="0" w:hanging="425"/>
              <w:rPr>
                <w:lang w:val="en-US"/>
              </w:rPr>
            </w:pPr>
            <w:r w:rsidRPr="00C8254F">
              <w:rPr>
                <w:lang w:val="en-US"/>
              </w:rPr>
              <w:t xml:space="preserve">8.6. </w:t>
            </w:r>
            <w:r w:rsidR="00460653" w:rsidRPr="00C8254F">
              <w:rPr>
                <w:lang w:val="en-US"/>
              </w:rPr>
              <w:t xml:space="preserve">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w:t>
            </w:r>
            <w:r w:rsidR="00460653" w:rsidRPr="00C8254F">
              <w:rPr>
                <w:lang w:val="en-US"/>
              </w:rPr>
              <w:lastRenderedPageBreak/>
              <w:t>şi/sau repararea vor</w:t>
            </w:r>
            <w:r w:rsidR="0001066E" w:rsidRPr="00C8254F">
              <w:rPr>
                <w:lang w:val="en-US"/>
              </w:rPr>
              <w:t xml:space="preserve"> fi suportate de Beneficiar,</w:t>
            </w:r>
            <w:r w:rsidR="00460653" w:rsidRPr="00C8254F">
              <w:rPr>
                <w:lang w:val="en-US"/>
              </w:rPr>
              <w:t xml:space="preserve"> în caz contrar, de Antreprenor. </w:t>
            </w:r>
          </w:p>
          <w:p w14:paraId="33EE48C7" w14:textId="77777777" w:rsidR="00460653" w:rsidRPr="00C8254F" w:rsidRDefault="00D05A94" w:rsidP="00ED42B7">
            <w:pPr>
              <w:pStyle w:val="af2"/>
              <w:numPr>
                <w:ilvl w:val="1"/>
                <w:numId w:val="16"/>
              </w:numPr>
              <w:tabs>
                <w:tab w:val="left" w:pos="284"/>
              </w:tabs>
              <w:spacing w:line="276" w:lineRule="auto"/>
              <w:ind w:left="0" w:hanging="425"/>
              <w:rPr>
                <w:lang w:val="en-US"/>
              </w:rPr>
            </w:pPr>
            <w:r w:rsidRPr="00C8254F">
              <w:rPr>
                <w:lang w:val="en-US"/>
              </w:rPr>
              <w:t xml:space="preserve">8.7. </w:t>
            </w:r>
            <w:r w:rsidR="00460653" w:rsidRPr="00C8254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C8254F" w:rsidRDefault="00D05A94" w:rsidP="00ED42B7">
            <w:pPr>
              <w:pStyle w:val="af2"/>
              <w:numPr>
                <w:ilvl w:val="1"/>
                <w:numId w:val="16"/>
              </w:numPr>
              <w:tabs>
                <w:tab w:val="left" w:pos="284"/>
              </w:tabs>
              <w:spacing w:line="276" w:lineRule="auto"/>
              <w:ind w:left="0" w:hanging="425"/>
              <w:rPr>
                <w:lang w:val="en-US"/>
              </w:rPr>
            </w:pPr>
            <w:r w:rsidRPr="00C8254F">
              <w:rPr>
                <w:lang w:val="en-US"/>
              </w:rPr>
              <w:t xml:space="preserve">8.8. </w:t>
            </w:r>
            <w:r w:rsidR="00460653" w:rsidRPr="00C8254F">
              <w:rPr>
                <w:lang w:val="en-US"/>
              </w:rPr>
              <w:t>Lucrările executate de Antreprenor în afara celor prevăzute în contract sau fără dis</w:t>
            </w:r>
            <w:r w:rsidR="00183D79" w:rsidRPr="00C8254F">
              <w:rPr>
                <w:lang w:val="en-US"/>
              </w:rPr>
              <w:t>poziţia Beneficiarului, precum ș</w:t>
            </w:r>
            <w:r w:rsidR="00460653" w:rsidRPr="00C8254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1425B435" w:rsidR="00460653" w:rsidRPr="00C8254F" w:rsidRDefault="00D05A94" w:rsidP="00ED42B7">
            <w:pPr>
              <w:pStyle w:val="af2"/>
              <w:numPr>
                <w:ilvl w:val="1"/>
                <w:numId w:val="16"/>
              </w:numPr>
              <w:tabs>
                <w:tab w:val="left" w:pos="284"/>
                <w:tab w:val="left" w:pos="426"/>
              </w:tabs>
              <w:spacing w:line="276" w:lineRule="auto"/>
              <w:ind w:left="0" w:hanging="425"/>
              <w:rPr>
                <w:lang w:val="en-US"/>
              </w:rPr>
            </w:pPr>
            <w:r w:rsidRPr="00C8254F">
              <w:rPr>
                <w:lang w:val="en-US"/>
              </w:rPr>
              <w:t xml:space="preserve">8.9. </w:t>
            </w:r>
            <w:r w:rsidR="00460653" w:rsidRPr="00C8254F">
              <w:rPr>
                <w:lang w:val="en-US"/>
              </w:rPr>
              <w:t xml:space="preserve">Lucrările încep după </w:t>
            </w:r>
            <w:r w:rsidR="00315837">
              <w:rPr>
                <w:lang w:val="en-US"/>
              </w:rPr>
              <w:t>3</w:t>
            </w:r>
            <w:r w:rsidR="00460653" w:rsidRPr="00C8254F">
              <w:rPr>
                <w:lang w:val="en-US"/>
              </w:rPr>
              <w:t xml:space="preserve"> zile de la semnarea şi înregistrarea contractului în modul corespunzător şi primirea ordinului de execuţie.</w:t>
            </w:r>
          </w:p>
          <w:p w14:paraId="0F7D7213" w14:textId="77777777" w:rsidR="00460653" w:rsidRPr="00C8254F"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ED42B7">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51D0400" w:rsidR="00460653" w:rsidRPr="00C8254F" w:rsidRDefault="00D83EE1" w:rsidP="00ED42B7">
            <w:pPr>
              <w:pStyle w:val="af2"/>
              <w:numPr>
                <w:ilvl w:val="1"/>
                <w:numId w:val="16"/>
              </w:numPr>
              <w:tabs>
                <w:tab w:val="left" w:pos="567"/>
              </w:tabs>
              <w:spacing w:line="276" w:lineRule="auto"/>
              <w:ind w:left="0" w:hanging="567"/>
              <w:rPr>
                <w:lang w:val="en-US"/>
              </w:rPr>
            </w:pPr>
            <w:r w:rsidRPr="00C8254F">
              <w:rPr>
                <w:lang w:val="en-US"/>
              </w:rPr>
              <w:t xml:space="preserve">9.1. </w:t>
            </w:r>
            <w:r w:rsidR="00460653" w:rsidRPr="00C8254F">
              <w:rPr>
                <w:lang w:val="en-US"/>
              </w:rPr>
              <w:t xml:space="preserve">Perioada de garanţie pentru lucrărieste de  </w:t>
            </w:r>
            <w:r w:rsidR="00315837">
              <w:rPr>
                <w:b/>
                <w:lang w:val="en-US"/>
              </w:rPr>
              <w:t>5</w:t>
            </w:r>
            <w:r w:rsidR="00460653" w:rsidRPr="00C8254F">
              <w:rPr>
                <w:lang w:val="en-US"/>
              </w:rPr>
              <w:t xml:space="preserve"> ani. </w:t>
            </w:r>
          </w:p>
          <w:p w14:paraId="1CEFAD7D" w14:textId="77777777" w:rsidR="00460653" w:rsidRPr="00C8254F" w:rsidRDefault="00D83EE1" w:rsidP="00ED42B7">
            <w:pPr>
              <w:pStyle w:val="af2"/>
              <w:numPr>
                <w:ilvl w:val="1"/>
                <w:numId w:val="16"/>
              </w:numPr>
              <w:tabs>
                <w:tab w:val="left" w:pos="567"/>
              </w:tabs>
              <w:spacing w:line="276" w:lineRule="auto"/>
              <w:ind w:left="0" w:hanging="567"/>
              <w:rPr>
                <w:lang w:val="en-US"/>
              </w:rPr>
            </w:pPr>
            <w:r w:rsidRPr="00C8254F">
              <w:rPr>
                <w:lang w:val="en-US"/>
              </w:rPr>
              <w:t xml:space="preserve">9.2. </w:t>
            </w:r>
            <w:r w:rsidR="00460653" w:rsidRPr="00C8254F">
              <w:rPr>
                <w:lang w:val="en-US"/>
              </w:rPr>
              <w:t xml:space="preserve">Perioada de garanţie </w:t>
            </w:r>
            <w:r w:rsidRPr="00C8254F">
              <w:rPr>
                <w:lang w:val="en-US"/>
              </w:rPr>
              <w:t>începe</w:t>
            </w:r>
            <w:r w:rsidR="00460653" w:rsidRPr="00C8254F">
              <w:rPr>
                <w:lang w:val="en-US"/>
              </w:rPr>
              <w:t xml:space="preserve"> de la data recepţiei la terminarea lucrărilor şip</w:t>
            </w:r>
            <w:r w:rsidRPr="00C8254F">
              <w:rPr>
                <w:lang w:val="en-US"/>
              </w:rPr>
              <w:t>â</w:t>
            </w:r>
            <w:r w:rsidR="00460653" w:rsidRPr="00C8254F">
              <w:rPr>
                <w:lang w:val="en-US"/>
              </w:rPr>
              <w:t xml:space="preserve">nă la expirarea </w:t>
            </w:r>
            <w:r w:rsidR="00D379F6" w:rsidRPr="00C8254F">
              <w:rPr>
                <w:lang w:val="en-US"/>
              </w:rPr>
              <w:t>termenului prevăzut la punctul 9</w:t>
            </w:r>
            <w:r w:rsidR="00460653" w:rsidRPr="00C8254F">
              <w:rPr>
                <w:lang w:val="en-US"/>
              </w:rPr>
              <w:t xml:space="preserve">.1 din prezentul </w:t>
            </w:r>
            <w:r w:rsidR="0001066E" w:rsidRPr="00C8254F">
              <w:rPr>
                <w:lang w:val="en-US"/>
              </w:rPr>
              <w:t>capitol</w:t>
            </w:r>
            <w:r w:rsidR="00460653" w:rsidRPr="00C8254F">
              <w:rPr>
                <w:lang w:val="en-US"/>
              </w:rPr>
              <w:t xml:space="preserve">. </w:t>
            </w:r>
          </w:p>
          <w:p w14:paraId="31DF6482" w14:textId="77777777" w:rsidR="00460653" w:rsidRPr="00C8254F" w:rsidRDefault="00D83EE1" w:rsidP="00ED42B7">
            <w:pPr>
              <w:pStyle w:val="af2"/>
              <w:numPr>
                <w:ilvl w:val="1"/>
                <w:numId w:val="16"/>
              </w:numPr>
              <w:tabs>
                <w:tab w:val="left" w:pos="567"/>
              </w:tabs>
              <w:spacing w:line="276" w:lineRule="auto"/>
              <w:ind w:left="0" w:hanging="567"/>
              <w:rPr>
                <w:lang w:val="en-US"/>
              </w:rPr>
            </w:pPr>
            <w:r w:rsidRPr="00C8254F">
              <w:rPr>
                <w:lang w:val="en-US"/>
              </w:rPr>
              <w:t xml:space="preserve">9.3. </w:t>
            </w:r>
            <w:r w:rsidR="00460653" w:rsidRPr="00C8254F">
              <w:rPr>
                <w:lang w:val="en-US"/>
              </w:rPr>
              <w:t xml:space="preserve">Antreprenorul are obligaţia ca în perioada de garanţie să înlăture toate defecţiunile ce ţin de nerespectarea clauzelor contractului </w:t>
            </w:r>
            <w:r w:rsidRPr="00C8254F">
              <w:rPr>
                <w:lang w:val="en-US"/>
              </w:rPr>
              <w:t xml:space="preserve">din cont propriu, </w:t>
            </w:r>
            <w:r w:rsidR="00460653" w:rsidRPr="00C8254F">
              <w:rPr>
                <w:lang w:val="en-US"/>
              </w:rPr>
              <w:t xml:space="preserve">în urma unei notificări transmise de către Beneficiar. </w:t>
            </w:r>
          </w:p>
          <w:p w14:paraId="621FAFBC" w14:textId="77777777" w:rsidR="00460653" w:rsidRPr="00C8254F" w:rsidRDefault="00460653" w:rsidP="00196AB4">
            <w:pPr>
              <w:pStyle w:val="af2"/>
              <w:tabs>
                <w:tab w:val="left" w:pos="567"/>
              </w:tabs>
              <w:spacing w:line="276" w:lineRule="auto"/>
              <w:ind w:firstLine="0"/>
              <w:rPr>
                <w:lang w:val="en-US"/>
              </w:rPr>
            </w:pPr>
          </w:p>
          <w:p w14:paraId="74A59756" w14:textId="77777777" w:rsidR="00460653" w:rsidRPr="00FF430B" w:rsidRDefault="00D53233" w:rsidP="00ED42B7">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10.1. </w:t>
            </w:r>
            <w:r w:rsidR="00460653" w:rsidRPr="00C8254F">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10.2. </w:t>
            </w:r>
            <w:r w:rsidR="00460653" w:rsidRPr="00C8254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10.3. </w:t>
            </w:r>
            <w:r w:rsidR="00460653" w:rsidRPr="00C8254F">
              <w:rPr>
                <w:lang w:val="en-US"/>
              </w:rPr>
              <w:t>Membrii asocierii își păstrează individualitatea ca subiecți de drept, însă sunt obligați să răspundă solidar față de autoritate</w:t>
            </w:r>
            <w:r w:rsidRPr="00C8254F">
              <w:rPr>
                <w:lang w:val="en-US"/>
              </w:rPr>
              <w:t>a</w:t>
            </w:r>
            <w:r w:rsidR="00460653" w:rsidRPr="00C8254F">
              <w:rPr>
                <w:lang w:val="en-US"/>
              </w:rPr>
              <w:t xml:space="preserve"> contractantă pentru modul de îndeplinire a obligațiilor contractuale.</w:t>
            </w:r>
          </w:p>
          <w:p w14:paraId="377C0C33"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10.4. </w:t>
            </w:r>
            <w:r w:rsidR="00460653" w:rsidRPr="00C8254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10.5. </w:t>
            </w:r>
            <w:r w:rsidR="00460653" w:rsidRPr="00C8254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10.6. </w:t>
            </w:r>
            <w:r w:rsidR="00460653" w:rsidRPr="00C8254F">
              <w:rPr>
                <w:lang w:val="en-US"/>
              </w:rPr>
              <w:t>Antreprenorul trebuie să asigure lucrările executate şi dotările pe care le are la dispoziţie împotriva degradări</w:t>
            </w:r>
            <w:r w:rsidR="00183D79" w:rsidRPr="00C8254F">
              <w:rPr>
                <w:lang w:val="en-US"/>
              </w:rPr>
              <w:t>i şi furturilor pâ</w:t>
            </w:r>
            <w:r w:rsidR="00460653" w:rsidRPr="00C8254F">
              <w:rPr>
                <w:lang w:val="en-US"/>
              </w:rPr>
              <w:t>nă la predarea lucrărilor către Beneficiar. El trebuie să ia măsuri de protecţie contra degradării lucrării datorită acţiunilor atmosferice şi a apei şi să îndepărteze zăpada şi</w:t>
            </w:r>
            <w:r w:rsidR="00C33344" w:rsidRPr="00C8254F">
              <w:rPr>
                <w:lang w:val="en-US"/>
              </w:rPr>
              <w:t xml:space="preserve"> </w:t>
            </w:r>
            <w:r w:rsidR="00460653" w:rsidRPr="00C8254F">
              <w:rPr>
                <w:lang w:val="en-US"/>
              </w:rPr>
              <w:t xml:space="preserve">gheaţa. </w:t>
            </w:r>
          </w:p>
          <w:p w14:paraId="399BD9F0"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10.7. </w:t>
            </w:r>
            <w:r w:rsidR="00460653" w:rsidRPr="00C8254F">
              <w:rPr>
                <w:lang w:val="en-US"/>
              </w:rPr>
              <w:t>Dacă nerespectarea de către Antreprenorul a prevederilor oricărui regulament sau hotărâri ale autorităţilor</w:t>
            </w:r>
            <w:r w:rsidR="00C33344" w:rsidRPr="00C8254F">
              <w:rPr>
                <w:lang w:val="en-US"/>
              </w:rPr>
              <w:t xml:space="preserve"> </w:t>
            </w:r>
            <w:r w:rsidR="00460653" w:rsidRPr="00C8254F">
              <w:rPr>
                <w:lang w:val="en-US"/>
              </w:rPr>
              <w:t xml:space="preserve">administraţiei publice locale sau ale altor organe locale, legal constituite, şi care au caracter obligatoriu la executarea lucrărilor, provoacă pagube pentru Beneficiar, acesta va fi </w:t>
            </w:r>
            <w:r w:rsidR="00460653" w:rsidRPr="00C8254F">
              <w:rPr>
                <w:lang w:val="en-US"/>
              </w:rPr>
              <w:lastRenderedPageBreak/>
              <w:t xml:space="preserve">despăgubit de Antreprenor în mărimea sumei prejudiciului. </w:t>
            </w:r>
          </w:p>
          <w:p w14:paraId="2B049099"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10.8. </w:t>
            </w:r>
            <w:r w:rsidR="00460653" w:rsidRPr="00C8254F">
              <w:rPr>
                <w:lang w:val="en-US"/>
              </w:rPr>
              <w:t>Dacă motivele const</w:t>
            </w:r>
            <w:r w:rsidR="00183D79" w:rsidRPr="00C8254F">
              <w:rPr>
                <w:lang w:val="en-US"/>
              </w:rPr>
              <w:t>rângerii sau ale întreruperii su</w:t>
            </w:r>
            <w:r w:rsidR="00460653" w:rsidRPr="00C8254F">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10.9. </w:t>
            </w:r>
            <w:r w:rsidR="00460653" w:rsidRPr="00C8254F">
              <w:rPr>
                <w:lang w:val="en-US"/>
              </w:rPr>
              <w:t>Dacă întârzierea în execu</w:t>
            </w:r>
            <w:r w:rsidR="0001066E" w:rsidRPr="00C8254F">
              <w:rPr>
                <w:lang w:val="en-US"/>
              </w:rPr>
              <w:t xml:space="preserve">ţia lucrărilor este </w:t>
            </w:r>
            <w:r w:rsidR="001278C6" w:rsidRPr="00C8254F">
              <w:rPr>
                <w:lang w:val="en-US"/>
              </w:rPr>
              <w:t>din</w:t>
            </w:r>
            <w:r w:rsidR="0001066E" w:rsidRPr="00C8254F">
              <w:rPr>
                <w:lang w:val="en-US"/>
              </w:rPr>
              <w:t xml:space="preserve"> culpa uneia</w:t>
            </w:r>
            <w:r w:rsidR="00460653" w:rsidRPr="00C8254F">
              <w:rPr>
                <w:lang w:val="en-US"/>
              </w:rPr>
              <w:t xml:space="preserve"> din</w:t>
            </w:r>
            <w:r w:rsidR="0001066E" w:rsidRPr="00C8254F">
              <w:rPr>
                <w:lang w:val="en-US"/>
              </w:rPr>
              <w:t>tre</w:t>
            </w:r>
            <w:r w:rsidR="00460653" w:rsidRPr="00C8254F">
              <w:rPr>
                <w:lang w:val="en-US"/>
              </w:rPr>
              <w:t xml:space="preserve"> părţi</w:t>
            </w:r>
            <w:r w:rsidR="0001066E" w:rsidRPr="00C8254F">
              <w:rPr>
                <w:lang w:val="en-US"/>
              </w:rPr>
              <w:t>le contractante</w:t>
            </w:r>
            <w:r w:rsidR="00460653" w:rsidRPr="00C8254F">
              <w:rPr>
                <w:lang w:val="en-US"/>
              </w:rPr>
              <w:t>, partea culpabilă va plăti celeilalte părţi penalizări</w:t>
            </w:r>
            <w:r w:rsidR="0001066E" w:rsidRPr="00C8254F">
              <w:rPr>
                <w:lang w:val="en-US"/>
              </w:rPr>
              <w:t xml:space="preserve"> şi/sau despăgubiri în cuantum de la 0,01% până la 0,1%</w:t>
            </w:r>
            <w:r w:rsidR="00460653" w:rsidRPr="00C8254F">
              <w:rPr>
                <w:lang w:val="en-US"/>
              </w:rPr>
              <w:t xml:space="preserve"> din valoarea lucrărilor </w:t>
            </w:r>
            <w:r w:rsidR="00D74B95" w:rsidRPr="00C8254F">
              <w:rPr>
                <w:lang w:val="en-US"/>
              </w:rPr>
              <w:t>rămase</w:t>
            </w:r>
            <w:r w:rsidR="00460653" w:rsidRPr="00C8254F">
              <w:rPr>
                <w:lang w:val="en-US"/>
              </w:rPr>
              <w:t xml:space="preserve">de executat/neonorate pentru fiecare zi de întârziere. Penalizarea devine operantă în momentul în care partea </w:t>
            </w:r>
            <w:r w:rsidR="00BB2CB2" w:rsidRPr="00C8254F">
              <w:rPr>
                <w:lang w:val="en-US"/>
              </w:rPr>
              <w:t>î</w:t>
            </w:r>
            <w:r w:rsidR="00460653" w:rsidRPr="00C8254F">
              <w:rPr>
                <w:lang w:val="en-US"/>
              </w:rPr>
              <w:t xml:space="preserve">nculpă a intrat în întârziere. </w:t>
            </w:r>
          </w:p>
          <w:p w14:paraId="5A9CC6A4" w14:textId="77777777" w:rsidR="00460653" w:rsidRPr="00C8254F" w:rsidRDefault="00D53233" w:rsidP="00ED42B7">
            <w:pPr>
              <w:pStyle w:val="af2"/>
              <w:numPr>
                <w:ilvl w:val="1"/>
                <w:numId w:val="16"/>
              </w:numPr>
              <w:tabs>
                <w:tab w:val="left" w:pos="567"/>
                <w:tab w:val="left" w:pos="1890"/>
              </w:tabs>
              <w:spacing w:line="276" w:lineRule="auto"/>
              <w:ind w:left="0" w:hanging="567"/>
              <w:rPr>
                <w:lang w:val="en-US"/>
              </w:rPr>
            </w:pPr>
            <w:r w:rsidRPr="00C8254F">
              <w:rPr>
                <w:lang w:val="en-US"/>
              </w:rPr>
              <w:t xml:space="preserve">10.10. </w:t>
            </w:r>
            <w:r w:rsidR="00460653" w:rsidRPr="00C8254F">
              <w:rPr>
                <w:lang w:val="en-US"/>
              </w:rPr>
              <w:t>Beneficiarul nu va fi responsabil pentru nici un fel de daune</w:t>
            </w:r>
            <w:r w:rsidR="00C33344" w:rsidRPr="00C8254F">
              <w:rPr>
                <w:lang w:val="en-US"/>
              </w:rPr>
              <w:t>-</w:t>
            </w:r>
            <w:r w:rsidR="00460653" w:rsidRPr="00C8254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8254F">
              <w:rPr>
                <w:lang w:val="en-US"/>
              </w:rPr>
              <w:t>î</w:t>
            </w:r>
            <w:r w:rsidR="00460653" w:rsidRPr="00C8254F">
              <w:rPr>
                <w:lang w:val="en-US"/>
              </w:rPr>
              <w:t>nd din vina Beneficiarului, a agenţilor sau a angajaţilor acestora.</w:t>
            </w:r>
          </w:p>
          <w:p w14:paraId="4B7D57BF" w14:textId="77777777" w:rsidR="00460653" w:rsidRPr="00C8254F" w:rsidRDefault="00D53233" w:rsidP="00ED42B7">
            <w:pPr>
              <w:pStyle w:val="af2"/>
              <w:numPr>
                <w:ilvl w:val="1"/>
                <w:numId w:val="16"/>
              </w:numPr>
              <w:tabs>
                <w:tab w:val="left" w:pos="567"/>
                <w:tab w:val="left" w:pos="1890"/>
              </w:tabs>
              <w:spacing w:line="276" w:lineRule="auto"/>
              <w:ind w:left="0" w:hanging="567"/>
              <w:rPr>
                <w:lang w:val="en-US"/>
              </w:rPr>
            </w:pPr>
            <w:r w:rsidRPr="00C8254F">
              <w:rPr>
                <w:lang w:val="en-US"/>
              </w:rPr>
              <w:t xml:space="preserve">10.11. </w:t>
            </w:r>
            <w:r w:rsidR="00460653" w:rsidRPr="00C8254F">
              <w:rPr>
                <w:lang w:val="en-US"/>
              </w:rPr>
              <w:t>Antreprenorul şi subantreprenorii răspund soli</w:t>
            </w:r>
            <w:r w:rsidR="00DA1062" w:rsidRPr="00C8254F">
              <w:rPr>
                <w:lang w:val="en-US"/>
              </w:rPr>
              <w:t>dar pentru neexecutarea obligaț</w:t>
            </w:r>
            <w:r w:rsidR="00460653" w:rsidRPr="00C8254F">
              <w:rPr>
                <w:lang w:val="en-US"/>
              </w:rPr>
              <w:t>iil</w:t>
            </w:r>
            <w:r w:rsidR="00BB2CB2" w:rsidRPr="00C8254F">
              <w:rPr>
                <w:lang w:val="en-US"/>
              </w:rPr>
              <w:t>or</w:t>
            </w:r>
            <w:r w:rsidR="00460653" w:rsidRPr="00C8254F">
              <w:rPr>
                <w:lang w:val="en-US"/>
              </w:rPr>
              <w:t xml:space="preserve"> contractuale.</w:t>
            </w:r>
          </w:p>
          <w:p w14:paraId="229C0FE2" w14:textId="77777777" w:rsidR="00460653" w:rsidRPr="00C8254F"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ED42B7">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D42B7">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D42B7">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8254F" w:rsidRDefault="00D53233" w:rsidP="00D53233">
            <w:pPr>
              <w:pStyle w:val="af2"/>
              <w:tabs>
                <w:tab w:val="left" w:pos="567"/>
              </w:tabs>
              <w:spacing w:line="276" w:lineRule="auto"/>
              <w:ind w:firstLine="0"/>
              <w:rPr>
                <w:lang w:val="en-US"/>
              </w:rPr>
            </w:pPr>
            <w:r w:rsidRPr="00C8254F">
              <w:rPr>
                <w:lang w:val="en-US"/>
              </w:rPr>
              <w:t xml:space="preserve">12.1. </w:t>
            </w:r>
            <w:r w:rsidR="00460653" w:rsidRPr="00C8254F">
              <w:rPr>
                <w:lang w:val="en-US"/>
              </w:rPr>
              <w:t xml:space="preserve">Antreprenorul poate cere </w:t>
            </w:r>
            <w:r w:rsidR="00BB2CB2" w:rsidRPr="00C8254F">
              <w:rPr>
                <w:lang w:val="en-US"/>
              </w:rPr>
              <w:t>rezoluțiunea</w:t>
            </w:r>
            <w:r w:rsidR="0001066E" w:rsidRPr="00C8254F">
              <w:rPr>
                <w:lang w:val="en-US"/>
              </w:rPr>
              <w:t xml:space="preserve"> </w:t>
            </w:r>
            <w:r w:rsidR="00460653" w:rsidRPr="00C8254F">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8254F" w:rsidRDefault="00D53233" w:rsidP="00ED42B7">
            <w:pPr>
              <w:pStyle w:val="af2"/>
              <w:numPr>
                <w:ilvl w:val="1"/>
                <w:numId w:val="16"/>
              </w:numPr>
              <w:tabs>
                <w:tab w:val="left" w:pos="567"/>
              </w:tabs>
              <w:spacing w:line="276" w:lineRule="auto"/>
              <w:ind w:left="0" w:hanging="567"/>
              <w:rPr>
                <w:lang w:val="en-US"/>
              </w:rPr>
            </w:pPr>
            <w:r w:rsidRPr="00C8254F">
              <w:rPr>
                <w:lang w:val="en-US"/>
              </w:rPr>
              <w:t xml:space="preserve">12.2. </w:t>
            </w:r>
            <w:r w:rsidR="00460653" w:rsidRPr="00C8254F">
              <w:rPr>
                <w:lang w:val="en-US"/>
              </w:rPr>
              <w:t xml:space="preserve">Beneficiarul poate cere </w:t>
            </w:r>
            <w:r w:rsidR="00BB2CB2" w:rsidRPr="00C8254F">
              <w:rPr>
                <w:lang w:val="en-US"/>
              </w:rPr>
              <w:t>rezoluțiunea</w:t>
            </w:r>
            <w:r w:rsidR="00C33344" w:rsidRPr="00C8254F">
              <w:rPr>
                <w:lang w:val="en-US"/>
              </w:rPr>
              <w:t xml:space="preserve"> </w:t>
            </w:r>
            <w:r w:rsidR="00460653" w:rsidRPr="00C8254F">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C8254F" w:rsidRDefault="007323B6" w:rsidP="00ED42B7">
            <w:pPr>
              <w:pStyle w:val="af2"/>
              <w:numPr>
                <w:ilvl w:val="1"/>
                <w:numId w:val="16"/>
              </w:numPr>
              <w:tabs>
                <w:tab w:val="left" w:pos="567"/>
              </w:tabs>
              <w:ind w:left="0" w:hanging="567"/>
              <w:rPr>
                <w:lang w:val="en-US"/>
              </w:rPr>
            </w:pPr>
            <w:r w:rsidRPr="00C8254F">
              <w:rPr>
                <w:lang w:val="en-US"/>
              </w:rPr>
              <w:t xml:space="preserve">12.3. </w:t>
            </w:r>
            <w:r w:rsidR="00460653" w:rsidRPr="00C8254F">
              <w:rPr>
                <w:lang w:val="en-US"/>
              </w:rPr>
              <w:t xml:space="preserve">Contractul se consideră </w:t>
            </w:r>
            <w:r w:rsidR="00BB2CB2" w:rsidRPr="00C8254F">
              <w:rPr>
                <w:lang w:val="en-US"/>
              </w:rPr>
              <w:t>rezolvit</w:t>
            </w:r>
            <w:r w:rsidR="00460653" w:rsidRPr="00C8254F">
              <w:rPr>
                <w:lang w:val="en-US"/>
              </w:rPr>
              <w:t>, dacă partea contractantă va comunica în scris cele</w:t>
            </w:r>
            <w:r w:rsidRPr="00C8254F">
              <w:rPr>
                <w:lang w:val="en-US"/>
              </w:rPr>
              <w:t>i</w:t>
            </w:r>
            <w:r w:rsidR="00460653" w:rsidRPr="00C8254F">
              <w:rPr>
                <w:lang w:val="en-US"/>
              </w:rPr>
              <w:t>lalte părţi contractante în termen de 15 zile motivele indicate la punctele 1</w:t>
            </w:r>
            <w:r w:rsidR="00D379F6" w:rsidRPr="00C8254F">
              <w:rPr>
                <w:lang w:val="en-US"/>
              </w:rPr>
              <w:t>2</w:t>
            </w:r>
            <w:r w:rsidR="00460653" w:rsidRPr="00C8254F">
              <w:rPr>
                <w:lang w:val="en-US"/>
              </w:rPr>
              <w:t>.1 şi 1</w:t>
            </w:r>
            <w:r w:rsidR="00D379F6" w:rsidRPr="00C8254F">
              <w:rPr>
                <w:lang w:val="en-US"/>
              </w:rPr>
              <w:t>2</w:t>
            </w:r>
            <w:r w:rsidR="00460653" w:rsidRPr="00C8254F">
              <w:rPr>
                <w:lang w:val="en-US"/>
              </w:rPr>
              <w:t xml:space="preserve">.2 din prezentul contract.  </w:t>
            </w:r>
          </w:p>
          <w:p w14:paraId="40D783CE" w14:textId="77777777" w:rsidR="00460653" w:rsidRPr="00C8254F" w:rsidRDefault="007323B6" w:rsidP="00ED42B7">
            <w:pPr>
              <w:pStyle w:val="af2"/>
              <w:numPr>
                <w:ilvl w:val="1"/>
                <w:numId w:val="16"/>
              </w:numPr>
              <w:tabs>
                <w:tab w:val="left" w:pos="567"/>
              </w:tabs>
              <w:ind w:left="0" w:hanging="567"/>
              <w:rPr>
                <w:lang w:val="en-US"/>
              </w:rPr>
            </w:pPr>
            <w:r w:rsidRPr="00C8254F">
              <w:rPr>
                <w:lang w:val="en-US"/>
              </w:rPr>
              <w:t xml:space="preserve">12.4. </w:t>
            </w:r>
            <w:r w:rsidR="00460653" w:rsidRPr="00C8254F">
              <w:rPr>
                <w:lang w:val="en-US"/>
              </w:rPr>
              <w:t xml:space="preserve">Beneficiarul, în caz de </w:t>
            </w:r>
            <w:r w:rsidR="00BB2CB2" w:rsidRPr="00C8254F">
              <w:rPr>
                <w:lang w:val="en-US"/>
              </w:rPr>
              <w:t>rezoluțiune</w:t>
            </w:r>
            <w:r w:rsidR="00460653" w:rsidRPr="00C8254F">
              <w:rPr>
                <w:lang w:val="en-US"/>
              </w:rPr>
              <w:t>a contractului, va convoca comisia de recepţie care va efectua recepţia cantitativă şi calitativ</w:t>
            </w:r>
            <w:r w:rsidR="00D74B95" w:rsidRPr="00C8254F">
              <w:rPr>
                <w:lang w:val="en-US"/>
              </w:rPr>
              <w:t>ă</w:t>
            </w:r>
            <w:r w:rsidR="00460653" w:rsidRPr="00C8254F">
              <w:rPr>
                <w:lang w:val="en-US"/>
              </w:rPr>
              <w:t xml:space="preserve"> a lucrărilor executate</w:t>
            </w:r>
            <w:r w:rsidR="00D74B95" w:rsidRPr="00C8254F">
              <w:rPr>
                <w:lang w:val="en-US"/>
              </w:rPr>
              <w:t>,</w:t>
            </w:r>
            <w:r w:rsidR="00C33344" w:rsidRPr="00C8254F">
              <w:rPr>
                <w:lang w:val="en-US"/>
              </w:rPr>
              <w:t xml:space="preserve"> </w:t>
            </w:r>
            <w:r w:rsidR="00D74B95" w:rsidRPr="00C8254F">
              <w:rPr>
                <w:lang w:val="en-US"/>
              </w:rPr>
              <w:t xml:space="preserve">în maximum 15 zile de la data </w:t>
            </w:r>
            <w:r w:rsidR="00BB2CB2" w:rsidRPr="00C8254F">
              <w:rPr>
                <w:lang w:val="en-US"/>
              </w:rPr>
              <w:t>rezoluțiunii</w:t>
            </w:r>
            <w:r w:rsidR="00C33344" w:rsidRPr="00C8254F">
              <w:rPr>
                <w:lang w:val="en-US"/>
              </w:rPr>
              <w:t xml:space="preserve"> </w:t>
            </w:r>
            <w:r w:rsidR="00D74B95" w:rsidRPr="00C8254F">
              <w:rPr>
                <w:lang w:val="en-US"/>
              </w:rPr>
              <w:t>contractului.</w:t>
            </w:r>
          </w:p>
          <w:p w14:paraId="26E83AD9" w14:textId="77777777" w:rsidR="00460653" w:rsidRPr="00C8254F" w:rsidRDefault="007323B6" w:rsidP="00ED42B7">
            <w:pPr>
              <w:pStyle w:val="af2"/>
              <w:numPr>
                <w:ilvl w:val="1"/>
                <w:numId w:val="16"/>
              </w:numPr>
              <w:tabs>
                <w:tab w:val="left" w:pos="567"/>
              </w:tabs>
              <w:ind w:left="0" w:hanging="567"/>
              <w:rPr>
                <w:lang w:val="en-US"/>
              </w:rPr>
            </w:pPr>
            <w:r w:rsidRPr="00C8254F">
              <w:rPr>
                <w:lang w:val="en-US"/>
              </w:rPr>
              <w:t xml:space="preserve">12.5. </w:t>
            </w:r>
            <w:r w:rsidR="00460653" w:rsidRPr="00C8254F">
              <w:rPr>
                <w:lang w:val="en-US"/>
              </w:rPr>
              <w:t xml:space="preserve">În cazul </w:t>
            </w:r>
            <w:r w:rsidR="00BB2CB2" w:rsidRPr="00C8254F">
              <w:rPr>
                <w:lang w:val="en-US"/>
              </w:rPr>
              <w:t>rezoluțiunii</w:t>
            </w:r>
            <w:r w:rsidR="00C33344" w:rsidRPr="00C8254F">
              <w:rPr>
                <w:lang w:val="en-US"/>
              </w:rPr>
              <w:t xml:space="preserve"> </w:t>
            </w:r>
            <w:r w:rsidR="00460653" w:rsidRPr="00C8254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8254F">
              <w:rPr>
                <w:lang w:val="en-US"/>
              </w:rPr>
              <w:t>rezolvit</w:t>
            </w:r>
            <w:r w:rsidR="00C33344" w:rsidRPr="00C8254F">
              <w:rPr>
                <w:lang w:val="en-US"/>
              </w:rPr>
              <w:t xml:space="preserve"> </w:t>
            </w:r>
            <w:r w:rsidR="00460653" w:rsidRPr="00C8254F">
              <w:rPr>
                <w:lang w:val="en-US"/>
              </w:rPr>
              <w:t xml:space="preserve">contractul. </w:t>
            </w:r>
          </w:p>
          <w:p w14:paraId="36265579" w14:textId="77777777" w:rsidR="00460653" w:rsidRPr="00C8254F" w:rsidRDefault="007323B6" w:rsidP="00ED42B7">
            <w:pPr>
              <w:pStyle w:val="af2"/>
              <w:numPr>
                <w:ilvl w:val="1"/>
                <w:numId w:val="16"/>
              </w:numPr>
              <w:tabs>
                <w:tab w:val="left" w:pos="567"/>
              </w:tabs>
              <w:ind w:left="0" w:hanging="567"/>
              <w:rPr>
                <w:lang w:val="en-US"/>
              </w:rPr>
            </w:pPr>
            <w:r w:rsidRPr="00C8254F">
              <w:rPr>
                <w:lang w:val="en-US"/>
              </w:rPr>
              <w:t xml:space="preserve">12.6. </w:t>
            </w:r>
            <w:r w:rsidR="00460653" w:rsidRPr="00C8254F">
              <w:rPr>
                <w:lang w:val="en-US"/>
              </w:rPr>
              <w:t>După rez</w:t>
            </w:r>
            <w:r w:rsidR="00892A6D" w:rsidRPr="00C8254F">
              <w:rPr>
                <w:lang w:val="en-US"/>
              </w:rPr>
              <w:t>oluțiunea</w:t>
            </w:r>
            <w:r w:rsidR="00460653" w:rsidRPr="00C8254F">
              <w:rPr>
                <w:lang w:val="en-US"/>
              </w:rPr>
              <w:t xml:space="preserve"> contractului, Beneficiarul poate continua execuţia lucrărilor cu respectarea prevederilor legale. </w:t>
            </w:r>
          </w:p>
          <w:p w14:paraId="77A9D719" w14:textId="77777777" w:rsidR="00E22640" w:rsidRPr="00C8254F" w:rsidRDefault="00E22640" w:rsidP="00E22640">
            <w:pPr>
              <w:pStyle w:val="af2"/>
              <w:tabs>
                <w:tab w:val="left" w:pos="567"/>
                <w:tab w:val="left" w:pos="2070"/>
              </w:tabs>
              <w:ind w:firstLine="0"/>
              <w:rPr>
                <w:lang w:val="en-US"/>
              </w:rPr>
            </w:pPr>
            <w:r w:rsidRPr="00C8254F">
              <w:rPr>
                <w:lang w:val="en-US"/>
              </w:rPr>
              <w:t>12.7. Cazuri specifice de încetare a contractului de achiziţii publice:</w:t>
            </w:r>
          </w:p>
          <w:p w14:paraId="49ADD99C" w14:textId="15DBE3A9" w:rsidR="00E22640" w:rsidRPr="00C8254F" w:rsidRDefault="00E22640" w:rsidP="00E22640">
            <w:pPr>
              <w:pStyle w:val="af2"/>
              <w:tabs>
                <w:tab w:val="left" w:pos="567"/>
                <w:tab w:val="left" w:pos="2070"/>
              </w:tabs>
              <w:ind w:firstLine="284"/>
              <w:rPr>
                <w:lang w:val="en-US"/>
              </w:rPr>
            </w:pPr>
            <w:r w:rsidRPr="00C8254F">
              <w:rPr>
                <w:lang w:val="en-US"/>
              </w:rPr>
              <w:t xml:space="preserve">     </w:t>
            </w:r>
            <w:r w:rsidR="00F168DC" w:rsidRPr="00C8254F">
              <w:rPr>
                <w:lang w:val="en-US"/>
              </w:rPr>
              <w:t>Beneficiarul</w:t>
            </w:r>
            <w:r w:rsidRPr="00C8254F">
              <w:rPr>
                <w:lang w:val="en-US"/>
              </w:rPr>
              <w:t xml:space="preserve"> are dreptul de a </w:t>
            </w:r>
            <w:r w:rsidR="0060188C" w:rsidRPr="00C8254F">
              <w:rPr>
                <w:lang w:val="en-US"/>
              </w:rPr>
              <w:t>rezolvi</w:t>
            </w:r>
            <w:r w:rsidR="00C33344" w:rsidRPr="00C8254F">
              <w:rPr>
                <w:lang w:val="en-US"/>
              </w:rPr>
              <w:t xml:space="preserve"> </w:t>
            </w:r>
            <w:r w:rsidRPr="00C8254F">
              <w:rPr>
                <w:lang w:val="en-US"/>
              </w:rPr>
              <w:t xml:space="preserve">unilateral un contract de achiziţii publice în perioada de </w:t>
            </w:r>
            <w:r w:rsidRPr="00C8254F">
              <w:rPr>
                <w:lang w:val="en-US"/>
              </w:rPr>
              <w:lastRenderedPageBreak/>
              <w:t>valabilitate a acestuia în una dintre următoarele situaţii:</w:t>
            </w:r>
          </w:p>
          <w:p w14:paraId="2D821582" w14:textId="57F8FC30" w:rsidR="00E22640" w:rsidRPr="00C8254F" w:rsidRDefault="00E22640" w:rsidP="00E22640">
            <w:pPr>
              <w:pStyle w:val="af2"/>
              <w:tabs>
                <w:tab w:val="left" w:pos="567"/>
                <w:tab w:val="left" w:pos="2070"/>
              </w:tabs>
              <w:rPr>
                <w:lang w:val="en-US"/>
              </w:rPr>
            </w:pPr>
            <w:r w:rsidRPr="00C8254F">
              <w:rPr>
                <w:lang w:val="en-US"/>
              </w:rPr>
              <w:t xml:space="preserve">    a) contractantul se afla, la momentul atribuirii lui, în una dintre situaţiile care ar fi determinat excluderea sa din proce</w:t>
            </w:r>
            <w:r w:rsidR="00C33344" w:rsidRPr="00C8254F">
              <w:rPr>
                <w:lang w:val="en-US"/>
              </w:rPr>
              <w:t>dura de atribuire potrivit art.</w:t>
            </w:r>
            <w:r w:rsidR="00DF4DCF" w:rsidRPr="00C8254F">
              <w:rPr>
                <w:lang w:val="en-US"/>
              </w:rPr>
              <w:t xml:space="preserve"> </w:t>
            </w:r>
            <w:r w:rsidRPr="00C8254F">
              <w:rPr>
                <w:lang w:val="en-US"/>
              </w:rPr>
              <w:t>19</w:t>
            </w:r>
            <w:r w:rsidR="00802287" w:rsidRPr="00C8254F">
              <w:rPr>
                <w:lang w:val="en-US"/>
              </w:rPr>
              <w:t xml:space="preserve"> al Legii </w:t>
            </w:r>
            <w:r w:rsidR="0060188C" w:rsidRPr="00C8254F">
              <w:rPr>
                <w:lang w:val="en-US"/>
              </w:rPr>
              <w:t>nr.</w:t>
            </w:r>
            <w:r w:rsidR="00FF5CB2" w:rsidRPr="00C8254F">
              <w:rPr>
                <w:lang w:val="en-US"/>
              </w:rPr>
              <w:t xml:space="preserve"> </w:t>
            </w:r>
            <w:r w:rsidR="00802287" w:rsidRPr="00C8254F">
              <w:rPr>
                <w:lang w:val="en-US"/>
              </w:rPr>
              <w:t>131/2015 privind achizițiile publice</w:t>
            </w:r>
            <w:r w:rsidRPr="00C8254F">
              <w:rPr>
                <w:lang w:val="en-US"/>
              </w:rPr>
              <w:t>;</w:t>
            </w:r>
          </w:p>
          <w:p w14:paraId="727FDBEA" w14:textId="16282731" w:rsidR="00E22640" w:rsidRPr="00C8254F" w:rsidRDefault="00E22640" w:rsidP="00E22640">
            <w:pPr>
              <w:pStyle w:val="af2"/>
              <w:tabs>
                <w:tab w:val="left" w:pos="567"/>
                <w:tab w:val="left" w:pos="2070"/>
              </w:tabs>
              <w:rPr>
                <w:lang w:val="en-US"/>
              </w:rPr>
            </w:pPr>
            <w:r w:rsidRPr="00C8254F">
              <w:rPr>
                <w:lang w:val="en-US"/>
              </w:rPr>
              <w:t xml:space="preserve">    b) contractul a făcut obiectul unei modificări substanțiale care necesita o nouă procedură de achiziție publică în conformitate cu art. 76</w:t>
            </w:r>
            <w:r w:rsidR="00802287" w:rsidRPr="00C8254F">
              <w:rPr>
                <w:lang w:val="en-US"/>
              </w:rPr>
              <w:t xml:space="preserve"> al Legii </w:t>
            </w:r>
            <w:r w:rsidR="0060188C" w:rsidRPr="00C8254F">
              <w:rPr>
                <w:lang w:val="en-US"/>
              </w:rPr>
              <w:t>nr.</w:t>
            </w:r>
            <w:r w:rsidR="00DF4DCF" w:rsidRPr="00C8254F">
              <w:rPr>
                <w:lang w:val="en-US"/>
              </w:rPr>
              <w:t xml:space="preserve"> </w:t>
            </w:r>
            <w:r w:rsidR="00802287" w:rsidRPr="00C8254F">
              <w:rPr>
                <w:lang w:val="en-US"/>
              </w:rPr>
              <w:t>131/2015 privind achizițiile publice</w:t>
            </w:r>
            <w:r w:rsidRPr="00C8254F">
              <w:rPr>
                <w:lang w:val="en-US"/>
              </w:rPr>
              <w:t>;</w:t>
            </w:r>
          </w:p>
          <w:p w14:paraId="2E2488FC" w14:textId="1D7433BB" w:rsidR="00E22640" w:rsidRPr="00C8254F" w:rsidRDefault="00E22640" w:rsidP="00E22640">
            <w:pPr>
              <w:pStyle w:val="af2"/>
              <w:tabs>
                <w:tab w:val="left" w:pos="567"/>
                <w:tab w:val="left" w:pos="2070"/>
              </w:tabs>
              <w:rPr>
                <w:lang w:val="en-US"/>
              </w:rPr>
            </w:pPr>
            <w:r w:rsidRPr="00C8254F">
              <w:rPr>
                <w:lang w:val="en-US"/>
              </w:rPr>
              <w:t xml:space="preserve">    c) contractul nu ar fi trebuit să fie atribui</w:t>
            </w:r>
            <w:r w:rsidR="00C33344" w:rsidRPr="00C8254F">
              <w:rPr>
                <w:lang w:val="en-US"/>
              </w:rPr>
              <w:t>t contractantului respectiv, avâ</w:t>
            </w:r>
            <w:r w:rsidRPr="00C8254F">
              <w:rPr>
                <w:lang w:val="en-US"/>
              </w:rPr>
              <w:t xml:space="preserve">nd în vedere o încălcare gravă a obligaţiilor ce rezultă din </w:t>
            </w:r>
            <w:r w:rsidR="00802287" w:rsidRPr="00C8254F">
              <w:rPr>
                <w:lang w:val="en-US"/>
              </w:rPr>
              <w:t xml:space="preserve">Legea </w:t>
            </w:r>
            <w:r w:rsidR="0060188C" w:rsidRPr="00C8254F">
              <w:rPr>
                <w:lang w:val="en-US"/>
              </w:rPr>
              <w:t>nr.</w:t>
            </w:r>
            <w:r w:rsidR="00DF4DCF" w:rsidRPr="00C8254F">
              <w:rPr>
                <w:lang w:val="en-US"/>
              </w:rPr>
              <w:t xml:space="preserve"> </w:t>
            </w:r>
            <w:r w:rsidR="00802287" w:rsidRPr="00C8254F">
              <w:rPr>
                <w:lang w:val="en-US"/>
              </w:rPr>
              <w:t>131/2015 priviind achizițiile publice</w:t>
            </w:r>
            <w:r w:rsidRPr="00C8254F">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C8254F" w:rsidRDefault="00E22640" w:rsidP="00802287">
            <w:pPr>
              <w:pStyle w:val="af2"/>
              <w:tabs>
                <w:tab w:val="left" w:pos="567"/>
                <w:tab w:val="left" w:pos="2070"/>
              </w:tabs>
              <w:ind w:firstLine="0"/>
              <w:rPr>
                <w:lang w:val="en-US"/>
              </w:rPr>
            </w:pPr>
          </w:p>
          <w:p w14:paraId="27E6DB0A" w14:textId="77777777" w:rsidR="00460653" w:rsidRPr="00FF430B" w:rsidRDefault="007323B6" w:rsidP="00ED42B7">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8254F" w:rsidRDefault="007323B6" w:rsidP="00ED42B7">
            <w:pPr>
              <w:pStyle w:val="af2"/>
              <w:numPr>
                <w:ilvl w:val="1"/>
                <w:numId w:val="16"/>
              </w:numPr>
              <w:tabs>
                <w:tab w:val="left" w:pos="567"/>
              </w:tabs>
              <w:ind w:left="0" w:hanging="567"/>
              <w:rPr>
                <w:lang w:val="en-US"/>
              </w:rPr>
            </w:pPr>
            <w:r w:rsidRPr="00C8254F">
              <w:rPr>
                <w:lang w:val="en-US"/>
              </w:rPr>
              <w:t xml:space="preserve">13.1. </w:t>
            </w:r>
            <w:r w:rsidR="00460653" w:rsidRPr="00C8254F">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8254F" w:rsidRDefault="007323B6" w:rsidP="00ED42B7">
            <w:pPr>
              <w:pStyle w:val="af2"/>
              <w:numPr>
                <w:ilvl w:val="1"/>
                <w:numId w:val="16"/>
              </w:numPr>
              <w:tabs>
                <w:tab w:val="left" w:pos="567"/>
              </w:tabs>
              <w:ind w:left="0" w:hanging="567"/>
              <w:rPr>
                <w:lang w:val="en-US"/>
              </w:rPr>
            </w:pPr>
            <w:r w:rsidRPr="00C8254F">
              <w:rPr>
                <w:lang w:val="en-US"/>
              </w:rPr>
              <w:t xml:space="preserve">13.2. </w:t>
            </w:r>
            <w:r w:rsidR="00460653" w:rsidRPr="00C8254F">
              <w:rPr>
                <w:lang w:val="en-US"/>
              </w:rPr>
              <w:t>Documentele contractului vor fi întocmite în limba română.</w:t>
            </w:r>
          </w:p>
          <w:p w14:paraId="61C0B172" w14:textId="77777777" w:rsidR="00D379F6" w:rsidRPr="00C8254F" w:rsidRDefault="007323B6" w:rsidP="00ED42B7">
            <w:pPr>
              <w:pStyle w:val="af2"/>
              <w:numPr>
                <w:ilvl w:val="1"/>
                <w:numId w:val="16"/>
              </w:numPr>
              <w:tabs>
                <w:tab w:val="left" w:pos="567"/>
              </w:tabs>
              <w:ind w:left="0" w:hanging="567"/>
              <w:rPr>
                <w:lang w:val="en-US"/>
              </w:rPr>
            </w:pPr>
            <w:r w:rsidRPr="00C8254F">
              <w:rPr>
                <w:lang w:val="en-US"/>
              </w:rPr>
              <w:t>13.</w:t>
            </w:r>
            <w:r w:rsidR="001873A6" w:rsidRPr="00C8254F">
              <w:rPr>
                <w:lang w:val="en-US"/>
              </w:rPr>
              <w:t>3</w:t>
            </w:r>
            <w:r w:rsidRPr="00C8254F">
              <w:rPr>
                <w:lang w:val="en-US"/>
              </w:rPr>
              <w:t xml:space="preserve">. </w:t>
            </w:r>
            <w:r w:rsidR="00D379F6" w:rsidRPr="00C8254F">
              <w:rPr>
                <w:lang w:val="en-US"/>
              </w:rPr>
              <w:t>Prezentul Contract reprezintă acordul de voinţă al părţilor</w:t>
            </w:r>
            <w:r w:rsidR="00C33344" w:rsidRPr="00C8254F">
              <w:rPr>
                <w:lang w:val="en-US"/>
              </w:rPr>
              <w:t xml:space="preserve"> </w:t>
            </w:r>
            <w:r w:rsidR="00D379F6" w:rsidRPr="00C8254F">
              <w:rPr>
                <w:lang w:val="en-US"/>
              </w:rPr>
              <w:t>şi se consideră semnat la data aplicării ultimei semnături de către una dintre părți.</w:t>
            </w:r>
          </w:p>
          <w:p w14:paraId="38644E03" w14:textId="0C6D1857" w:rsidR="00460653" w:rsidRPr="00C8254F" w:rsidRDefault="007323B6" w:rsidP="00ED42B7">
            <w:pPr>
              <w:pStyle w:val="af2"/>
              <w:numPr>
                <w:ilvl w:val="1"/>
                <w:numId w:val="16"/>
              </w:numPr>
              <w:tabs>
                <w:tab w:val="left" w:pos="567"/>
                <w:tab w:val="left" w:pos="4005"/>
              </w:tabs>
              <w:ind w:left="0" w:hanging="567"/>
              <w:contextualSpacing/>
              <w:rPr>
                <w:lang w:val="en-US"/>
              </w:rPr>
            </w:pPr>
            <w:r w:rsidRPr="00C8254F">
              <w:rPr>
                <w:lang w:val="en-US"/>
              </w:rPr>
              <w:t>13.</w:t>
            </w:r>
            <w:r w:rsidR="001873A6" w:rsidRPr="00C8254F">
              <w:rPr>
                <w:lang w:val="en-US"/>
              </w:rPr>
              <w:t>4</w:t>
            </w:r>
            <w:r w:rsidRPr="00C8254F">
              <w:rPr>
                <w:lang w:val="en-US"/>
              </w:rPr>
              <w:t xml:space="preserve">. </w:t>
            </w:r>
            <w:r w:rsidR="00D379F6" w:rsidRPr="00C8254F">
              <w:rPr>
                <w:lang w:val="en-US"/>
              </w:rPr>
              <w:t xml:space="preserve">Pentru confirmarea celor menţionate, </w:t>
            </w:r>
            <w:r w:rsidR="009D3792" w:rsidRPr="00C8254F">
              <w:rPr>
                <w:lang w:val="en-US"/>
              </w:rPr>
              <w:t>p</w:t>
            </w:r>
            <w:r w:rsidR="00D379F6" w:rsidRPr="00C8254F">
              <w:rPr>
                <w:lang w:val="en-US"/>
              </w:rPr>
              <w:t xml:space="preserve">ărţile au semnat prezentul Contract în conformitate cu legislaţia Republicii Moldova, la data şi anul indicate, </w:t>
            </w:r>
            <w:r w:rsidR="00460653" w:rsidRPr="00C8254F">
              <w:rPr>
                <w:lang w:val="en-US"/>
              </w:rPr>
              <w:t xml:space="preserve">fiind valabil până la </w:t>
            </w:r>
            <w:r w:rsidR="00315837">
              <w:rPr>
                <w:lang w:val="en-US"/>
              </w:rPr>
              <w:t>31.12.2024</w:t>
            </w:r>
            <w:r w:rsidR="00684D44" w:rsidRPr="00C8254F">
              <w:rPr>
                <w:lang w:val="en-US"/>
              </w:rPr>
              <w:t>./</w:t>
            </w:r>
            <w:r w:rsidR="00D379F6" w:rsidRPr="00C8254F">
              <w:rPr>
                <w:lang w:val="en-US"/>
              </w:rPr>
              <w:t>recepția finală a lucrărilor</w:t>
            </w:r>
            <w:r w:rsidR="00460653" w:rsidRPr="00C8254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1A24F838" w14:textId="77777777" w:rsidR="00460653" w:rsidRPr="00FF430B" w:rsidRDefault="00C33344" w:rsidP="00ED42B7">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479"/>
            </w:tblGrid>
            <w:tr w:rsidR="00460653" w:rsidRPr="00EC30C2" w14:paraId="75D52193" w14:textId="77777777" w:rsidTr="00C825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5479"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C825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5479" w:type="dxa"/>
                  <w:tcBorders>
                    <w:top w:val="nil"/>
                    <w:left w:val="nil"/>
                    <w:bottom w:val="nil"/>
                    <w:right w:val="nil"/>
                  </w:tcBorders>
                  <w:vAlign w:val="center"/>
                </w:tcPr>
                <w:p w14:paraId="25428F94" w14:textId="597DC385" w:rsidR="00D76BD0" w:rsidRPr="00FF430B" w:rsidRDefault="00D76BD0" w:rsidP="00C8254F">
                  <w:pPr>
                    <w:tabs>
                      <w:tab w:val="left" w:pos="1134"/>
                      <w:tab w:val="left" w:pos="4680"/>
                      <w:tab w:val="left" w:pos="7020"/>
                    </w:tabs>
                    <w:suppressAutoHyphens/>
                    <w:ind w:firstLine="567"/>
                    <w:jc w:val="both"/>
                  </w:pPr>
                  <w:r w:rsidRPr="00FF430B">
                    <w:t>Adresa poştală:</w:t>
                  </w:r>
                  <w:r w:rsidR="00C8254F">
                    <w:t xml:space="preserve"> or.Strășeni, str. T. Ciorbă 11/1</w:t>
                  </w:r>
                </w:p>
              </w:tc>
            </w:tr>
            <w:tr w:rsidR="00D76BD0" w:rsidRPr="00EC30C2" w14:paraId="250B8719" w14:textId="77777777" w:rsidTr="00C825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5479" w:type="dxa"/>
                  <w:tcBorders>
                    <w:top w:val="nil"/>
                    <w:left w:val="nil"/>
                    <w:bottom w:val="nil"/>
                    <w:right w:val="nil"/>
                  </w:tcBorders>
                  <w:vAlign w:val="center"/>
                </w:tcPr>
                <w:p w14:paraId="194FCA2B" w14:textId="60E74F79" w:rsidR="00D76BD0" w:rsidRPr="00FF430B" w:rsidRDefault="00D76BD0" w:rsidP="00196AB4">
                  <w:pPr>
                    <w:tabs>
                      <w:tab w:val="left" w:pos="1134"/>
                      <w:tab w:val="left" w:pos="4680"/>
                      <w:tab w:val="left" w:pos="7020"/>
                    </w:tabs>
                    <w:suppressAutoHyphens/>
                    <w:ind w:firstLine="567"/>
                    <w:jc w:val="both"/>
                  </w:pPr>
                  <w:r w:rsidRPr="00FF430B">
                    <w:t>Telefon:</w:t>
                  </w:r>
                  <w:r w:rsidR="00BD171D">
                    <w:t xml:space="preserve"> 0237-22448</w:t>
                  </w:r>
                </w:p>
              </w:tc>
            </w:tr>
            <w:tr w:rsidR="00D76BD0" w:rsidRPr="00EC30C2" w14:paraId="168D6717" w14:textId="77777777" w:rsidTr="00C825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5479" w:type="dxa"/>
                  <w:tcBorders>
                    <w:top w:val="nil"/>
                    <w:left w:val="nil"/>
                    <w:bottom w:val="nil"/>
                    <w:right w:val="nil"/>
                  </w:tcBorders>
                  <w:vAlign w:val="center"/>
                </w:tcPr>
                <w:p w14:paraId="37461481" w14:textId="4CCA6A21" w:rsidR="00D76BD0" w:rsidRPr="00FF430B" w:rsidRDefault="00D76BD0" w:rsidP="00196AB4">
                  <w:pPr>
                    <w:tabs>
                      <w:tab w:val="left" w:pos="1134"/>
                      <w:tab w:val="left" w:pos="4680"/>
                      <w:tab w:val="left" w:pos="7020"/>
                    </w:tabs>
                    <w:suppressAutoHyphens/>
                    <w:ind w:firstLine="567"/>
                    <w:jc w:val="both"/>
                  </w:pPr>
                  <w:r w:rsidRPr="00FF430B">
                    <w:t>Cod fiscal:</w:t>
                  </w:r>
                  <w:r w:rsidR="00BD171D">
                    <w:t xml:space="preserve"> </w:t>
                  </w:r>
                  <w:r w:rsidR="00BD171D" w:rsidRPr="00BD171D">
                    <w:t>1003600158309</w:t>
                  </w:r>
                </w:p>
              </w:tc>
            </w:tr>
            <w:tr w:rsidR="00D76BD0" w:rsidRPr="00EC30C2" w14:paraId="43B489B0" w14:textId="77777777" w:rsidTr="00C825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5479" w:type="dxa"/>
                  <w:tcBorders>
                    <w:top w:val="nil"/>
                    <w:left w:val="nil"/>
                    <w:bottom w:val="nil"/>
                    <w:right w:val="nil"/>
                  </w:tcBorders>
                  <w:vAlign w:val="center"/>
                </w:tcPr>
                <w:p w14:paraId="4C3C6326" w14:textId="1F1CB419" w:rsidR="00D76BD0" w:rsidRPr="00FF430B" w:rsidRDefault="00D76BD0" w:rsidP="00196AB4">
                  <w:pPr>
                    <w:tabs>
                      <w:tab w:val="left" w:pos="1134"/>
                      <w:tab w:val="left" w:pos="4680"/>
                      <w:tab w:val="left" w:pos="7020"/>
                    </w:tabs>
                    <w:suppressAutoHyphens/>
                    <w:ind w:firstLine="567"/>
                    <w:jc w:val="both"/>
                  </w:pPr>
                  <w:r w:rsidRPr="00FF430B">
                    <w:t>Banca:</w:t>
                  </w:r>
                  <w:r w:rsidR="00BD171D">
                    <w:t xml:space="preserve"> MF-TT de Stat</w:t>
                  </w:r>
                </w:p>
              </w:tc>
            </w:tr>
            <w:tr w:rsidR="00D76BD0" w:rsidRPr="00EC30C2" w14:paraId="4EC923E2" w14:textId="77777777" w:rsidTr="00C825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5479" w:type="dxa"/>
                  <w:tcBorders>
                    <w:top w:val="nil"/>
                    <w:left w:val="nil"/>
                    <w:bottom w:val="nil"/>
                    <w:right w:val="nil"/>
                  </w:tcBorders>
                  <w:vAlign w:val="center"/>
                </w:tcPr>
                <w:p w14:paraId="72F8D325" w14:textId="0E2E4815" w:rsidR="00D76BD0" w:rsidRPr="00FF430B" w:rsidRDefault="00D76BD0" w:rsidP="00196AB4">
                  <w:pPr>
                    <w:tabs>
                      <w:tab w:val="left" w:pos="1134"/>
                      <w:tab w:val="left" w:pos="4680"/>
                      <w:tab w:val="left" w:pos="7020"/>
                    </w:tabs>
                    <w:suppressAutoHyphens/>
                    <w:ind w:firstLine="567"/>
                    <w:jc w:val="both"/>
                  </w:pPr>
                  <w:r w:rsidRPr="00FF430B">
                    <w:t>Cod:</w:t>
                  </w:r>
                  <w:r w:rsidR="00BD171D">
                    <w:t xml:space="preserve"> TREZMD2X</w:t>
                  </w:r>
                </w:p>
              </w:tc>
            </w:tr>
            <w:tr w:rsidR="00D76BD0" w:rsidRPr="00EC30C2" w14:paraId="428D84C3" w14:textId="77777777" w:rsidTr="00C825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5479" w:type="dxa"/>
                  <w:tcBorders>
                    <w:top w:val="nil"/>
                    <w:left w:val="nil"/>
                    <w:bottom w:val="nil"/>
                    <w:right w:val="nil"/>
                  </w:tcBorders>
                  <w:vAlign w:val="center"/>
                </w:tcPr>
                <w:p w14:paraId="30D9E1C5" w14:textId="59172FF6" w:rsidR="00BD171D" w:rsidRDefault="00D76BD0" w:rsidP="00BD171D">
                  <w:pPr>
                    <w:tabs>
                      <w:tab w:val="left" w:pos="1134"/>
                      <w:tab w:val="left" w:pos="4680"/>
                      <w:tab w:val="left" w:pos="7020"/>
                    </w:tabs>
                    <w:suppressAutoHyphens/>
                    <w:ind w:firstLine="567"/>
                    <w:jc w:val="both"/>
                  </w:pPr>
                  <w:r w:rsidRPr="00FF430B">
                    <w:t>IBAN</w:t>
                  </w:r>
                  <w:r w:rsidR="00BD171D">
                    <w:t>: MD26TRPCCQ518430A00084AA</w:t>
                  </w:r>
                </w:p>
                <w:p w14:paraId="642D8D2B" w14:textId="31B71E6E" w:rsidR="00D76BD0" w:rsidRPr="00FF430B" w:rsidRDefault="00BD171D" w:rsidP="00BD171D">
                  <w:pPr>
                    <w:tabs>
                      <w:tab w:val="left" w:pos="1134"/>
                      <w:tab w:val="left" w:pos="4680"/>
                      <w:tab w:val="left" w:pos="7020"/>
                    </w:tabs>
                    <w:suppressAutoHyphens/>
                    <w:ind w:firstLine="567"/>
                    <w:jc w:val="both"/>
                  </w:pPr>
                  <w:r>
                    <w:t xml:space="preserve">           MD25ML000000002251324288</w:t>
                  </w:r>
                </w:p>
              </w:tc>
            </w:tr>
            <w:tr w:rsidR="00D76BD0" w:rsidRPr="00EC30C2" w14:paraId="36F192AB" w14:textId="77777777" w:rsidTr="00C8254F">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5479"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ED42B7">
            <w:pPr>
              <w:pStyle w:val="a"/>
              <w:numPr>
                <w:ilvl w:val="0"/>
                <w:numId w:val="34"/>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ED42B7">
            <w:pPr>
              <w:numPr>
                <w:ilvl w:val="0"/>
                <w:numId w:val="29"/>
              </w:numPr>
              <w:suppressAutoHyphens/>
              <w:ind w:left="0" w:firstLine="720"/>
              <w:jc w:val="both"/>
            </w:pPr>
            <w:r w:rsidRPr="00FF430B">
              <w:t>Formularul Contractului;</w:t>
            </w:r>
          </w:p>
          <w:p w14:paraId="62BECD35" w14:textId="77777777" w:rsidR="00AD32DD" w:rsidRPr="00FF430B" w:rsidRDefault="004C7DFB" w:rsidP="00ED42B7">
            <w:pPr>
              <w:numPr>
                <w:ilvl w:val="0"/>
                <w:numId w:val="29"/>
              </w:numPr>
              <w:suppressAutoHyphens/>
              <w:ind w:left="0" w:firstLine="720"/>
              <w:jc w:val="both"/>
              <w:rPr>
                <w:i/>
              </w:rPr>
            </w:pPr>
            <w:r w:rsidRPr="00FF430B">
              <w:t>Formularul ofertei;</w:t>
            </w:r>
          </w:p>
          <w:p w14:paraId="4CD35ADF" w14:textId="77777777" w:rsidR="00AD32DD" w:rsidRPr="00FF430B" w:rsidRDefault="004C7DFB" w:rsidP="00ED42B7">
            <w:pPr>
              <w:numPr>
                <w:ilvl w:val="0"/>
                <w:numId w:val="29"/>
              </w:numPr>
              <w:suppressAutoHyphens/>
              <w:ind w:left="0" w:firstLine="720"/>
              <w:jc w:val="both"/>
              <w:rPr>
                <w:i/>
              </w:rPr>
            </w:pPr>
            <w:r w:rsidRPr="00FF430B">
              <w:t>Caietul de sarcini;</w:t>
            </w:r>
          </w:p>
          <w:p w14:paraId="6351F713" w14:textId="77777777" w:rsidR="00AD32DD" w:rsidRPr="00FF430B" w:rsidRDefault="004C7DFB" w:rsidP="00ED42B7">
            <w:pPr>
              <w:numPr>
                <w:ilvl w:val="0"/>
                <w:numId w:val="29"/>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ED42B7">
            <w:pPr>
              <w:numPr>
                <w:ilvl w:val="0"/>
                <w:numId w:val="30"/>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ED42B7">
            <w:pPr>
              <w:numPr>
                <w:ilvl w:val="0"/>
                <w:numId w:val="30"/>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ED42B7">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ED42B7">
            <w:pPr>
              <w:numPr>
                <w:ilvl w:val="0"/>
                <w:numId w:val="31"/>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ED42B7">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ED42B7">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ED42B7">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ED42B7">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ED42B7">
            <w:pPr>
              <w:numPr>
                <w:ilvl w:val="0"/>
                <w:numId w:val="33"/>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ED42B7">
            <w:pPr>
              <w:numPr>
                <w:ilvl w:val="0"/>
                <w:numId w:val="33"/>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ED42B7">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ED42B7">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8254F" w:rsidRDefault="008A2F19" w:rsidP="00ED42B7">
            <w:pPr>
              <w:pStyle w:val="af2"/>
              <w:numPr>
                <w:ilvl w:val="0"/>
                <w:numId w:val="33"/>
              </w:numPr>
              <w:tabs>
                <w:tab w:val="clear" w:pos="1854"/>
                <w:tab w:val="left" w:pos="0"/>
                <w:tab w:val="num" w:pos="1135"/>
                <w:tab w:val="left" w:pos="2070"/>
              </w:tabs>
              <w:ind w:left="0" w:firstLine="710"/>
              <w:rPr>
                <w:lang w:val="en-US"/>
              </w:rPr>
            </w:pPr>
            <w:r w:rsidRPr="00C8254F">
              <w:rPr>
                <w:lang w:val="en-US"/>
              </w:rPr>
              <w:t>contractul a făcut obiectul unei modificări substanțiale care necesita o nouă procedură de achiziție publi</w:t>
            </w:r>
            <w:r w:rsidR="00283820" w:rsidRPr="00C8254F">
              <w:rPr>
                <w:lang w:val="en-US"/>
              </w:rPr>
              <w:t>că în conformitate cu art.</w:t>
            </w:r>
            <w:r w:rsidR="003B210E" w:rsidRPr="00C8254F">
              <w:rPr>
                <w:lang w:val="en-US"/>
              </w:rPr>
              <w:t xml:space="preserve"> </w:t>
            </w:r>
            <w:r w:rsidRPr="00C8254F">
              <w:rPr>
                <w:lang w:val="en-US"/>
              </w:rPr>
              <w:t xml:space="preserve">76 al Legii </w:t>
            </w:r>
            <w:r w:rsidR="00E10240" w:rsidRPr="00C8254F">
              <w:rPr>
                <w:lang w:val="en-US"/>
              </w:rPr>
              <w:t>nr.</w:t>
            </w:r>
            <w:r w:rsidR="003B210E" w:rsidRPr="00C8254F">
              <w:rPr>
                <w:lang w:val="en-US"/>
              </w:rPr>
              <w:t xml:space="preserve"> </w:t>
            </w:r>
            <w:r w:rsidRPr="00C8254F">
              <w:rPr>
                <w:lang w:val="en-US"/>
              </w:rPr>
              <w:t>131/2015 privind achizițiile publice;</w:t>
            </w:r>
          </w:p>
          <w:p w14:paraId="64438E73" w14:textId="6A6AB7BE" w:rsidR="00AD32DD" w:rsidRPr="00C8254F" w:rsidRDefault="008A2F19" w:rsidP="00ED42B7">
            <w:pPr>
              <w:pStyle w:val="af2"/>
              <w:numPr>
                <w:ilvl w:val="0"/>
                <w:numId w:val="33"/>
              </w:numPr>
              <w:tabs>
                <w:tab w:val="clear" w:pos="1854"/>
                <w:tab w:val="left" w:pos="0"/>
                <w:tab w:val="num" w:pos="1135"/>
                <w:tab w:val="left" w:pos="2070"/>
              </w:tabs>
              <w:ind w:left="0" w:firstLine="710"/>
              <w:rPr>
                <w:lang w:val="en-US"/>
              </w:rPr>
            </w:pPr>
            <w:r w:rsidRPr="00C8254F">
              <w:rPr>
                <w:lang w:val="en-US"/>
              </w:rPr>
              <w:t xml:space="preserve">contractul nu </w:t>
            </w:r>
            <w:r w:rsidR="00073EB7" w:rsidRPr="00C8254F">
              <w:rPr>
                <w:lang w:val="en-US"/>
              </w:rPr>
              <w:t>urma</w:t>
            </w:r>
            <w:r w:rsidRPr="00C8254F">
              <w:rPr>
                <w:lang w:val="en-US"/>
              </w:rPr>
              <w:t xml:space="preserve"> să fie atribuit contractantului respectiv, avînd în vedere o încălcare gravă a obligaţiilor ce rezultă din Legea </w:t>
            </w:r>
            <w:r w:rsidR="00E10240" w:rsidRPr="00C8254F">
              <w:rPr>
                <w:lang w:val="en-US"/>
              </w:rPr>
              <w:t>nr.</w:t>
            </w:r>
            <w:r w:rsidR="00FF5CB2" w:rsidRPr="00C8254F">
              <w:rPr>
                <w:lang w:val="en-US"/>
              </w:rPr>
              <w:t xml:space="preserve"> </w:t>
            </w:r>
            <w:r w:rsidRPr="00C8254F">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ED42B7">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ED42B7">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8254F"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ED42B7">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ED42B7">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ED42B7">
            <w:pPr>
              <w:pStyle w:val="a"/>
              <w:numPr>
                <w:ilvl w:val="0"/>
                <w:numId w:val="36"/>
              </w:numPr>
            </w:pPr>
            <w:r w:rsidRPr="00FF430B">
              <w:t>prin acordul de voinţă al părţilor ;</w:t>
            </w:r>
          </w:p>
          <w:p w14:paraId="0472106D" w14:textId="77777777" w:rsidR="0063773E" w:rsidRPr="00FF430B" w:rsidRDefault="0063773E" w:rsidP="00ED42B7">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ED42B7">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B645CB" w14:textId="77777777" w:rsidR="00ED42B7" w:rsidRDefault="00ED42B7" w:rsidP="00A20ACF">
      <w:r>
        <w:separator/>
      </w:r>
    </w:p>
  </w:endnote>
  <w:endnote w:type="continuationSeparator" w:id="0">
    <w:p w14:paraId="68CB3C57" w14:textId="77777777" w:rsidR="00ED42B7" w:rsidRDefault="00ED42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C8254F" w:rsidRDefault="00C8254F"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C8254F" w:rsidRDefault="00C8254F">
        <w:pPr>
          <w:pStyle w:val="a4"/>
          <w:jc w:val="right"/>
        </w:pPr>
        <w:r>
          <w:fldChar w:fldCharType="begin"/>
        </w:r>
        <w:r>
          <w:instrText xml:space="preserve"> PAGE   \* MERGEFORMAT </w:instrText>
        </w:r>
        <w:r>
          <w:fldChar w:fldCharType="separate"/>
        </w:r>
        <w:r w:rsidR="00C64830">
          <w:t>69</w:t>
        </w:r>
        <w:r>
          <w:fldChar w:fldCharType="end"/>
        </w:r>
      </w:p>
    </w:sdtContent>
  </w:sdt>
  <w:p w14:paraId="075618FA" w14:textId="77777777" w:rsidR="00C8254F" w:rsidRDefault="00C8254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5012E7" w14:textId="77777777" w:rsidR="00ED42B7" w:rsidRDefault="00ED42B7" w:rsidP="00A20ACF">
      <w:r>
        <w:separator/>
      </w:r>
    </w:p>
  </w:footnote>
  <w:footnote w:type="continuationSeparator" w:id="0">
    <w:p w14:paraId="496B4A76" w14:textId="77777777" w:rsidR="00ED42B7" w:rsidRDefault="00ED42B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5335C8"/>
    <w:multiLevelType w:val="hybridMultilevel"/>
    <w:tmpl w:val="18FCDD02"/>
    <w:lvl w:ilvl="0" w:tplc="69B0E8FE">
      <w:start w:val="5"/>
      <w:numFmt w:val="bullet"/>
      <w:lvlText w:val="-"/>
      <w:lvlJc w:val="left"/>
      <w:pPr>
        <w:ind w:left="720" w:hanging="360"/>
      </w:pPr>
      <w:rPr>
        <w:rFonts w:ascii="Times New Roman" w:eastAsia="Cambr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EA36B6"/>
    <w:multiLevelType w:val="hybridMultilevel"/>
    <w:tmpl w:val="3FC02ED6"/>
    <w:lvl w:ilvl="0" w:tplc="85D47A1E">
      <w:start w:val="1"/>
      <w:numFmt w:val="decimal"/>
      <w:lvlText w:val="%1."/>
      <w:lvlJc w:val="left"/>
      <w:pPr>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0"/>
  </w:num>
  <w:num w:numId="12">
    <w:abstractNumId w:val="21"/>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3"/>
  </w:num>
  <w:num w:numId="30">
    <w:abstractNumId w:val="0"/>
  </w:num>
  <w:num w:numId="31">
    <w:abstractNumId w:val="2"/>
  </w:num>
  <w:num w:numId="32">
    <w:abstractNumId w:val="4"/>
  </w:num>
  <w:num w:numId="33">
    <w:abstractNumId w:val="1"/>
  </w:num>
  <w:num w:numId="34">
    <w:abstractNumId w:val="32"/>
  </w:num>
  <w:num w:numId="35">
    <w:abstractNumId w:val="15"/>
  </w:num>
  <w:num w:numId="36">
    <w:abstractNumId w:val="36"/>
  </w:num>
  <w:num w:numId="37">
    <w:abstractNumId w:val="5"/>
  </w:num>
  <w:num w:numId="38">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02A"/>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837"/>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040"/>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171D"/>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E7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83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254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2B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srstraseni@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AB437-A97A-412B-8A07-0457ED7E0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69</Pages>
  <Words>25006</Words>
  <Characters>142535</Characters>
  <Application>Microsoft Office Word</Application>
  <DocSecurity>0</DocSecurity>
  <Lines>1187</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2024-03-27T15:28:00Z</cp:lastPrinted>
  <dcterms:created xsi:type="dcterms:W3CDTF">2024-03-13T15:27:00Z</dcterms:created>
  <dcterms:modified xsi:type="dcterms:W3CDTF">2024-03-27T15:28:00Z</dcterms:modified>
</cp:coreProperties>
</file>