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2EBE6" w14:textId="77777777" w:rsidR="00412AC6" w:rsidRDefault="00412AC6" w:rsidP="00E96EAE">
      <w:pPr>
        <w:tabs>
          <w:tab w:val="left" w:pos="5103"/>
          <w:tab w:val="left" w:pos="10348"/>
        </w:tabs>
        <w:jc w:val="right"/>
        <w:rPr>
          <w:noProof w:val="0"/>
          <w:lang w:eastAsia="ru-RU"/>
        </w:rPr>
      </w:pPr>
    </w:p>
    <w:p w14:paraId="06926A31" w14:textId="77777777" w:rsidR="00E96EAE" w:rsidRDefault="00E96EAE" w:rsidP="00E96EAE">
      <w:pPr>
        <w:tabs>
          <w:tab w:val="left" w:pos="5103"/>
          <w:tab w:val="left" w:pos="10348"/>
        </w:tabs>
        <w:jc w:val="right"/>
        <w:rPr>
          <w:noProof w:val="0"/>
          <w:lang w:eastAsia="ru-RU"/>
        </w:rPr>
      </w:pPr>
      <w:r>
        <w:rPr>
          <w:noProof w:val="0"/>
          <w:lang w:eastAsia="ru-RU"/>
        </w:rPr>
        <w:t>APROBATĂ</w:t>
      </w:r>
    </w:p>
    <w:p w14:paraId="3A009478" w14:textId="77777777" w:rsidR="00E96EAE" w:rsidRDefault="00E96EAE" w:rsidP="00E96EAE">
      <w:pPr>
        <w:tabs>
          <w:tab w:val="left" w:pos="5103"/>
          <w:tab w:val="left" w:pos="10348"/>
        </w:tabs>
        <w:jc w:val="right"/>
        <w:rPr>
          <w:noProof w:val="0"/>
          <w:lang w:eastAsia="ru-RU"/>
        </w:rPr>
      </w:pPr>
      <w:r>
        <w:rPr>
          <w:noProof w:val="0"/>
          <w:lang w:eastAsia="ru-RU"/>
        </w:rPr>
        <w:t xml:space="preserve"> prin Ordinul M.F. R.M.  </w:t>
      </w:r>
    </w:p>
    <w:p w14:paraId="434CA20D" w14:textId="77777777" w:rsidR="00E96EAE" w:rsidRDefault="00E96EAE" w:rsidP="00E96EAE">
      <w:pPr>
        <w:tabs>
          <w:tab w:val="left" w:pos="5103"/>
          <w:tab w:val="left" w:pos="10348"/>
        </w:tabs>
        <w:jc w:val="right"/>
        <w:rPr>
          <w:noProof w:val="0"/>
          <w:lang w:eastAsia="ru-RU"/>
        </w:rPr>
      </w:pPr>
      <w:r>
        <w:rPr>
          <w:noProof w:val="0"/>
          <w:lang w:eastAsia="ru-RU"/>
        </w:rPr>
        <w:t xml:space="preserve">                                               nr.  69  din  07.05. 2021</w:t>
      </w:r>
    </w:p>
    <w:p w14:paraId="6DF19A1F" w14:textId="77777777" w:rsidR="00E96EAE" w:rsidRDefault="00E96EAE" w:rsidP="00E96EAE">
      <w:pPr>
        <w:tabs>
          <w:tab w:val="left" w:pos="5103"/>
          <w:tab w:val="left" w:pos="10348"/>
        </w:tabs>
        <w:jc w:val="right"/>
        <w:rPr>
          <w:noProof w:val="0"/>
          <w:lang w:eastAsia="ru-RU"/>
        </w:rPr>
      </w:pPr>
    </w:p>
    <w:p w14:paraId="68B28973" w14:textId="77777777" w:rsidR="00E96EAE" w:rsidRDefault="00E96EAE" w:rsidP="00E96EAE">
      <w:pPr>
        <w:tabs>
          <w:tab w:val="left" w:pos="5103"/>
          <w:tab w:val="left" w:pos="10348"/>
        </w:tabs>
        <w:jc w:val="right"/>
        <w:rPr>
          <w:noProof w:val="0"/>
          <w:lang w:eastAsia="ru-RU"/>
        </w:rPr>
      </w:pPr>
    </w:p>
    <w:p w14:paraId="244FFA17" w14:textId="77777777" w:rsidR="00E96EAE" w:rsidRDefault="00E96EAE" w:rsidP="00E96EAE">
      <w:pPr>
        <w:tabs>
          <w:tab w:val="left" w:pos="5103"/>
          <w:tab w:val="left" w:pos="10348"/>
        </w:tabs>
        <w:jc w:val="right"/>
        <w:rPr>
          <w:noProof w:val="0"/>
          <w:lang w:eastAsia="ru-RU"/>
        </w:rPr>
      </w:pPr>
    </w:p>
    <w:p w14:paraId="2B39FAC1" w14:textId="77777777" w:rsidR="00E96EAE" w:rsidRDefault="00E96EAE" w:rsidP="00E96EAE">
      <w:pPr>
        <w:tabs>
          <w:tab w:val="left" w:pos="5103"/>
          <w:tab w:val="left" w:pos="10348"/>
        </w:tabs>
        <w:jc w:val="right"/>
        <w:rPr>
          <w:noProof w:val="0"/>
          <w:lang w:eastAsia="ru-RU"/>
        </w:rPr>
      </w:pPr>
    </w:p>
    <w:tbl>
      <w:tblPr>
        <w:tblW w:w="9106" w:type="dxa"/>
        <w:tblInd w:w="392" w:type="dxa"/>
        <w:tblLayout w:type="fixed"/>
        <w:tblLook w:val="04A0" w:firstRow="1" w:lastRow="0" w:firstColumn="1" w:lastColumn="0" w:noHBand="0" w:noVBand="1"/>
      </w:tblPr>
      <w:tblGrid>
        <w:gridCol w:w="9106"/>
      </w:tblGrid>
      <w:tr w:rsidR="00E96EAE" w:rsidRPr="007F5685" w14:paraId="726566EB" w14:textId="77777777" w:rsidTr="007F5685">
        <w:trPr>
          <w:trHeight w:val="6007"/>
        </w:trPr>
        <w:tc>
          <w:tcPr>
            <w:tcW w:w="9106" w:type="dxa"/>
          </w:tcPr>
          <w:p w14:paraId="6A559301" w14:textId="77777777" w:rsidR="00E96EAE" w:rsidRDefault="00E96EAE">
            <w:pPr>
              <w:spacing w:line="256" w:lineRule="auto"/>
              <w:jc w:val="right"/>
              <w:rPr>
                <w:noProof w:val="0"/>
                <w:lang w:eastAsia="ru-RU"/>
              </w:rPr>
            </w:pPr>
          </w:p>
          <w:p w14:paraId="6FF585D8" w14:textId="77777777" w:rsidR="00E96EAE" w:rsidRDefault="00E96EAE">
            <w:pPr>
              <w:spacing w:line="256" w:lineRule="auto"/>
              <w:jc w:val="center"/>
              <w:rPr>
                <w:b/>
                <w:caps/>
                <w:noProof w:val="0"/>
                <w:sz w:val="60"/>
                <w:szCs w:val="60"/>
              </w:rPr>
            </w:pPr>
          </w:p>
          <w:p w14:paraId="391CB2AB" w14:textId="77777777" w:rsidR="00E96EAE" w:rsidRDefault="00E96EAE">
            <w:pPr>
              <w:spacing w:line="256" w:lineRule="auto"/>
              <w:jc w:val="center"/>
              <w:rPr>
                <w:b/>
                <w:caps/>
                <w:noProof w:val="0"/>
                <w:sz w:val="60"/>
                <w:szCs w:val="60"/>
              </w:rPr>
            </w:pPr>
          </w:p>
          <w:p w14:paraId="1CFF2610" w14:textId="77777777" w:rsidR="00E96EAE" w:rsidRDefault="00E96EAE">
            <w:pPr>
              <w:spacing w:line="256" w:lineRule="auto"/>
              <w:jc w:val="center"/>
              <w:rPr>
                <w:b/>
                <w:caps/>
                <w:noProof w:val="0"/>
                <w:sz w:val="60"/>
                <w:szCs w:val="60"/>
              </w:rPr>
            </w:pPr>
            <w:r>
              <w:rPr>
                <w:b/>
                <w:caps/>
                <w:noProof w:val="0"/>
                <w:sz w:val="60"/>
                <w:szCs w:val="60"/>
              </w:rPr>
              <w:t>DOCUMENTAŢIA STANDARD</w:t>
            </w:r>
          </w:p>
          <w:p w14:paraId="0363E26C" w14:textId="77777777" w:rsidR="00E96EAE" w:rsidRDefault="00E96EAE">
            <w:pPr>
              <w:spacing w:line="256" w:lineRule="auto"/>
              <w:jc w:val="center"/>
              <w:rPr>
                <w:b/>
                <w:noProof w:val="0"/>
                <w:sz w:val="40"/>
                <w:szCs w:val="40"/>
              </w:rPr>
            </w:pPr>
            <w:r>
              <w:rPr>
                <w:b/>
                <w:noProof w:val="0"/>
                <w:sz w:val="40"/>
                <w:szCs w:val="40"/>
              </w:rPr>
              <w:t>pentru realizarea achiziţiilor publice</w:t>
            </w:r>
          </w:p>
          <w:p w14:paraId="29F1FBF6" w14:textId="27F2AB81" w:rsidR="00E96EAE" w:rsidRDefault="00E96EAE">
            <w:pPr>
              <w:spacing w:line="256" w:lineRule="auto"/>
              <w:jc w:val="center"/>
              <w:rPr>
                <w:b/>
                <w:noProof w:val="0"/>
                <w:sz w:val="40"/>
                <w:szCs w:val="40"/>
              </w:rPr>
            </w:pPr>
            <w:r>
              <w:rPr>
                <w:b/>
                <w:noProof w:val="0"/>
                <w:sz w:val="40"/>
                <w:szCs w:val="40"/>
              </w:rPr>
              <w:t xml:space="preserve">de lucrări prin </w:t>
            </w:r>
            <w:r w:rsidR="006736E5">
              <w:rPr>
                <w:b/>
                <w:noProof w:val="0"/>
                <w:sz w:val="40"/>
                <w:szCs w:val="40"/>
                <w:u w:val="single"/>
              </w:rPr>
              <w:t>COP</w:t>
            </w:r>
          </w:p>
          <w:p w14:paraId="435BE515" w14:textId="77777777" w:rsidR="00E96EAE" w:rsidRDefault="00E96EAE">
            <w:pPr>
              <w:spacing w:line="256" w:lineRule="auto"/>
              <w:jc w:val="center"/>
              <w:rPr>
                <w:b/>
                <w:noProof w:val="0"/>
                <w:sz w:val="40"/>
                <w:szCs w:val="40"/>
              </w:rPr>
            </w:pPr>
          </w:p>
          <w:p w14:paraId="377032DE" w14:textId="77777777" w:rsidR="00E96EAE" w:rsidRDefault="00E96EAE">
            <w:pPr>
              <w:spacing w:line="256" w:lineRule="auto"/>
              <w:ind w:firstLine="709"/>
              <w:jc w:val="both"/>
              <w:rPr>
                <w:b/>
                <w:noProof w:val="0"/>
              </w:rPr>
            </w:pPr>
          </w:p>
          <w:p w14:paraId="665C3920" w14:textId="77777777" w:rsidR="00E96EAE" w:rsidRDefault="00E96EAE">
            <w:pPr>
              <w:spacing w:line="256" w:lineRule="auto"/>
              <w:ind w:firstLine="709"/>
              <w:jc w:val="both"/>
              <w:rPr>
                <w:b/>
                <w:noProof w:val="0"/>
              </w:rPr>
            </w:pPr>
          </w:p>
          <w:p w14:paraId="7B086F97" w14:textId="17F72BC5" w:rsidR="00E96EAE" w:rsidRPr="00F175F8" w:rsidRDefault="00E96EAE" w:rsidP="007F5685">
            <w:pPr>
              <w:spacing w:line="360" w:lineRule="auto"/>
              <w:ind w:left="2552" w:hanging="2552"/>
              <w:rPr>
                <w:noProof w:val="0"/>
                <w:sz w:val="40"/>
                <w:szCs w:val="40"/>
              </w:rPr>
            </w:pPr>
            <w:r>
              <w:rPr>
                <w:b/>
                <w:noProof w:val="0"/>
                <w:sz w:val="32"/>
                <w:szCs w:val="32"/>
              </w:rPr>
              <w:t>Obiectul achiziţiei</w:t>
            </w:r>
            <w:r w:rsidRPr="00B97DAF">
              <w:rPr>
                <w:b/>
                <w:noProof w:val="0"/>
                <w:sz w:val="40"/>
                <w:szCs w:val="40"/>
              </w:rPr>
              <w:t>:</w:t>
            </w:r>
            <w:r w:rsidR="00B90816" w:rsidRPr="00B97DAF">
              <w:rPr>
                <w:b/>
                <w:sz w:val="40"/>
                <w:szCs w:val="40"/>
                <w:u w:val="single"/>
                <w:shd w:val="clear" w:color="auto" w:fill="FFFF00"/>
                <w:lang w:val="en-US"/>
              </w:rPr>
              <w:t xml:space="preserve"> </w:t>
            </w:r>
            <w:r w:rsidR="00B97DAF" w:rsidRPr="00B97DAF">
              <w:rPr>
                <w:b/>
                <w:noProof w:val="0"/>
                <w:sz w:val="40"/>
                <w:szCs w:val="40"/>
                <w:u w:val="single"/>
                <w:lang w:val="it-IT" w:eastAsia="ru-RU"/>
              </w:rPr>
              <w:t>Lucrărilor de reparație a acoperişului din membrane bituminoase la podul cazangriei a Spitalului Raional Șoldănești</w:t>
            </w:r>
            <w:r w:rsidR="00B97DAF" w:rsidRPr="003341FD">
              <w:rPr>
                <w:b/>
                <w:noProof w:val="0"/>
                <w:lang w:val="it-IT" w:eastAsia="ru-RU"/>
              </w:rPr>
              <w:t xml:space="preserve"> </w:t>
            </w:r>
            <w:r w:rsidR="00B97DAF" w:rsidRPr="003341FD">
              <w:rPr>
                <w:rFonts w:asciiTheme="minorHAnsi" w:hAnsiTheme="minorHAnsi"/>
                <w:b/>
                <w:shd w:val="clear" w:color="auto" w:fill="FFFF00"/>
                <w:lang w:val="en-US"/>
              </w:rPr>
              <w:t xml:space="preserve"> </w:t>
            </w:r>
            <w:r w:rsidR="00B90816" w:rsidRPr="00ED0180">
              <w:rPr>
                <w:rFonts w:asciiTheme="minorHAnsi" w:hAnsiTheme="minorHAnsi"/>
                <w:b/>
                <w:lang w:val="en-US"/>
              </w:rPr>
              <w:br/>
            </w:r>
            <w:r w:rsidRPr="00F175F8">
              <w:rPr>
                <w:noProof w:val="0"/>
                <w:sz w:val="40"/>
                <w:szCs w:val="40"/>
              </w:rPr>
              <w:tab/>
            </w:r>
            <w:r w:rsidRPr="00F175F8">
              <w:rPr>
                <w:noProof w:val="0"/>
                <w:sz w:val="40"/>
                <w:szCs w:val="40"/>
              </w:rPr>
              <w:tab/>
            </w:r>
          </w:p>
          <w:p w14:paraId="0A29511C" w14:textId="23BA0546" w:rsidR="00E96EAE" w:rsidRDefault="00E96EAE">
            <w:pPr>
              <w:spacing w:line="360" w:lineRule="auto"/>
              <w:jc w:val="both"/>
              <w:rPr>
                <w:b/>
                <w:i/>
                <w:sz w:val="32"/>
                <w:szCs w:val="32"/>
                <w:u w:val="single"/>
              </w:rPr>
            </w:pPr>
            <w:r>
              <w:rPr>
                <w:b/>
                <w:noProof w:val="0"/>
                <w:sz w:val="32"/>
                <w:szCs w:val="32"/>
              </w:rPr>
              <w:t xml:space="preserve">Cod CPV: </w:t>
            </w:r>
            <w:r>
              <w:rPr>
                <w:b/>
                <w:noProof w:val="0"/>
                <w:sz w:val="32"/>
                <w:szCs w:val="32"/>
              </w:rPr>
              <w:tab/>
            </w:r>
            <w:r>
              <w:rPr>
                <w:b/>
                <w:noProof w:val="0"/>
                <w:sz w:val="32"/>
                <w:szCs w:val="32"/>
              </w:rPr>
              <w:tab/>
            </w:r>
            <w:r>
              <w:rPr>
                <w:b/>
                <w:noProof w:val="0"/>
                <w:sz w:val="32"/>
                <w:szCs w:val="32"/>
              </w:rPr>
              <w:tab/>
            </w:r>
            <w:r>
              <w:rPr>
                <w:b/>
                <w:noProof w:val="0"/>
                <w:sz w:val="32"/>
                <w:szCs w:val="32"/>
              </w:rPr>
              <w:tab/>
            </w:r>
            <w:r w:rsidR="00B90816">
              <w:rPr>
                <w:b/>
                <w:i/>
                <w:sz w:val="32"/>
                <w:szCs w:val="32"/>
                <w:u w:val="single"/>
              </w:rPr>
              <w:t>45261310-0</w:t>
            </w:r>
          </w:p>
          <w:p w14:paraId="6E1948E8" w14:textId="77777777" w:rsidR="00E96EAE" w:rsidRDefault="00E96EAE">
            <w:pPr>
              <w:spacing w:line="360" w:lineRule="auto"/>
              <w:jc w:val="both"/>
              <w:rPr>
                <w:noProof w:val="0"/>
                <w:sz w:val="32"/>
                <w:szCs w:val="32"/>
              </w:rPr>
            </w:pPr>
          </w:p>
          <w:p w14:paraId="5B0ECCCA" w14:textId="11B00893" w:rsidR="00E96EAE" w:rsidRDefault="00E96EAE">
            <w:pPr>
              <w:spacing w:line="360" w:lineRule="auto"/>
              <w:jc w:val="both"/>
              <w:rPr>
                <w:noProof w:val="0"/>
                <w:sz w:val="32"/>
                <w:szCs w:val="32"/>
              </w:rPr>
            </w:pPr>
            <w:r>
              <w:rPr>
                <w:b/>
                <w:noProof w:val="0"/>
                <w:sz w:val="32"/>
                <w:szCs w:val="32"/>
              </w:rPr>
              <w:t>Autoritatea Contractantă:</w:t>
            </w:r>
            <w:r>
              <w:rPr>
                <w:noProof w:val="0"/>
                <w:sz w:val="32"/>
                <w:szCs w:val="32"/>
              </w:rPr>
              <w:tab/>
              <w:t xml:space="preserve"> </w:t>
            </w:r>
            <w:r>
              <w:rPr>
                <w:b/>
                <w:i/>
                <w:noProof w:val="0"/>
                <w:sz w:val="32"/>
                <w:szCs w:val="32"/>
                <w:u w:val="single"/>
              </w:rPr>
              <w:t>IMSP</w:t>
            </w:r>
            <w:r w:rsidR="007F5685">
              <w:rPr>
                <w:b/>
                <w:i/>
                <w:noProof w:val="0"/>
                <w:sz w:val="32"/>
                <w:szCs w:val="32"/>
                <w:u w:val="single"/>
              </w:rPr>
              <w:t xml:space="preserve"> </w:t>
            </w:r>
            <w:r>
              <w:rPr>
                <w:b/>
                <w:i/>
                <w:noProof w:val="0"/>
                <w:sz w:val="32"/>
                <w:szCs w:val="32"/>
                <w:u w:val="single"/>
              </w:rPr>
              <w:t xml:space="preserve">Spitalul </w:t>
            </w:r>
            <w:r w:rsidR="007F5685">
              <w:rPr>
                <w:b/>
                <w:i/>
                <w:noProof w:val="0"/>
                <w:sz w:val="32"/>
                <w:szCs w:val="32"/>
                <w:u w:val="single"/>
              </w:rPr>
              <w:t>Raional Șoldănești</w:t>
            </w:r>
            <w:r>
              <w:rPr>
                <w:noProof w:val="0"/>
                <w:sz w:val="32"/>
                <w:szCs w:val="32"/>
              </w:rPr>
              <w:t xml:space="preserve"> </w:t>
            </w:r>
          </w:p>
          <w:p w14:paraId="61D3396C" w14:textId="77777777" w:rsidR="00E96EAE" w:rsidRDefault="00E96EAE">
            <w:pPr>
              <w:spacing w:line="360" w:lineRule="auto"/>
              <w:jc w:val="both"/>
              <w:rPr>
                <w:noProof w:val="0"/>
                <w:sz w:val="32"/>
                <w:szCs w:val="32"/>
              </w:rPr>
            </w:pPr>
          </w:p>
          <w:p w14:paraId="7F4ECE7B" w14:textId="77777777" w:rsidR="00E96EAE" w:rsidRDefault="00E96EAE">
            <w:pPr>
              <w:spacing w:line="256" w:lineRule="auto"/>
              <w:ind w:firstLine="709"/>
              <w:jc w:val="both"/>
              <w:rPr>
                <w:b/>
                <w:noProof w:val="0"/>
                <w:sz w:val="28"/>
              </w:rPr>
            </w:pPr>
          </w:p>
          <w:p w14:paraId="6E613099" w14:textId="77777777" w:rsidR="00E96EAE" w:rsidRDefault="00E96EAE">
            <w:pPr>
              <w:spacing w:line="256" w:lineRule="auto"/>
              <w:rPr>
                <w:b/>
                <w:caps/>
                <w:noProof w:val="0"/>
                <w:sz w:val="40"/>
                <w:szCs w:val="40"/>
              </w:rPr>
            </w:pPr>
          </w:p>
          <w:p w14:paraId="06D43D64" w14:textId="77777777" w:rsidR="007F5685" w:rsidRDefault="007F5685">
            <w:pPr>
              <w:spacing w:line="256" w:lineRule="auto"/>
              <w:rPr>
                <w:b/>
                <w:caps/>
                <w:noProof w:val="0"/>
                <w:sz w:val="40"/>
                <w:szCs w:val="40"/>
              </w:rPr>
            </w:pPr>
          </w:p>
          <w:p w14:paraId="0D543441" w14:textId="7636A407" w:rsidR="007F5685" w:rsidRDefault="00B90816" w:rsidP="007F5685">
            <w:pPr>
              <w:spacing w:line="256" w:lineRule="auto"/>
              <w:jc w:val="center"/>
              <w:rPr>
                <w:b/>
                <w:caps/>
                <w:noProof w:val="0"/>
                <w:sz w:val="40"/>
                <w:szCs w:val="40"/>
              </w:rPr>
            </w:pPr>
            <w:r>
              <w:rPr>
                <w:b/>
                <w:caps/>
                <w:noProof w:val="0"/>
                <w:sz w:val="40"/>
                <w:szCs w:val="40"/>
              </w:rPr>
              <w:t>2025</w:t>
            </w:r>
          </w:p>
        </w:tc>
      </w:tr>
    </w:tbl>
    <w:p w14:paraId="2496EDF6" w14:textId="51CBEA13" w:rsidR="00E96EAE" w:rsidRDefault="00E96EAE" w:rsidP="00C805CC">
      <w:pPr>
        <w:tabs>
          <w:tab w:val="left" w:pos="5103"/>
          <w:tab w:val="left" w:pos="10348"/>
        </w:tabs>
        <w:jc w:val="right"/>
        <w:rPr>
          <w:noProof w:val="0"/>
          <w:lang w:val="ro-MD" w:eastAsia="ru-RU"/>
        </w:rPr>
      </w:pPr>
    </w:p>
    <w:p w14:paraId="178BBD81" w14:textId="77777777" w:rsidR="00B97DAF" w:rsidRDefault="00B97DAF" w:rsidP="00C805CC">
      <w:pPr>
        <w:tabs>
          <w:tab w:val="left" w:pos="5103"/>
          <w:tab w:val="left" w:pos="10348"/>
        </w:tabs>
        <w:jc w:val="right"/>
        <w:rPr>
          <w:noProof w:val="0"/>
          <w:lang w:val="ro-MD" w:eastAsia="ru-RU"/>
        </w:rPr>
      </w:pPr>
    </w:p>
    <w:p w14:paraId="66F1C98A" w14:textId="77777777" w:rsidR="00B97DAF" w:rsidRDefault="00B97DAF" w:rsidP="00C805CC">
      <w:pPr>
        <w:tabs>
          <w:tab w:val="left" w:pos="5103"/>
          <w:tab w:val="left" w:pos="10348"/>
        </w:tabs>
        <w:jc w:val="right"/>
        <w:rPr>
          <w:noProof w:val="0"/>
          <w:lang w:val="ro-MD" w:eastAsia="ru-RU"/>
        </w:rPr>
      </w:pPr>
    </w:p>
    <w:p w14:paraId="54006A21" w14:textId="4531DA77"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lastRenderedPageBreak/>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0CA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0CA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0CA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0CA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0CA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0CA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0CA2">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0CA2">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0CA2">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0CA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0CA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0CA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0CA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0CA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0CA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0CA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0CA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15AE4" w:rsidP="00270CA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70CA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0CA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0CA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270CA2">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270CA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270CA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270CA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E7F5563" w14:textId="77777777" w:rsidR="006A317D" w:rsidRDefault="006A317D" w:rsidP="00964783">
      <w:pPr>
        <w:jc w:val="right"/>
        <w:rPr>
          <w:noProof w:val="0"/>
          <w:lang w:val="ro-MD"/>
        </w:rPr>
      </w:pPr>
    </w:p>
    <w:p w14:paraId="59630065" w14:textId="77777777" w:rsidR="006A317D" w:rsidRDefault="006A317D" w:rsidP="00964783">
      <w:pPr>
        <w:jc w:val="right"/>
        <w:rPr>
          <w:noProof w:val="0"/>
          <w:lang w:val="ro-MD"/>
        </w:rPr>
      </w:pPr>
    </w:p>
    <w:p w14:paraId="61BF3B75" w14:textId="77777777" w:rsidR="006A317D" w:rsidRDefault="006A317D" w:rsidP="00964783">
      <w:pPr>
        <w:jc w:val="right"/>
        <w:rPr>
          <w:noProof w:val="0"/>
          <w:lang w:val="ro-MD"/>
        </w:rPr>
      </w:pPr>
    </w:p>
    <w:p w14:paraId="6A472FEE" w14:textId="77777777" w:rsidR="006A317D" w:rsidRDefault="006A317D" w:rsidP="00964783">
      <w:pPr>
        <w:jc w:val="right"/>
        <w:rPr>
          <w:noProof w:val="0"/>
          <w:lang w:val="ro-MD"/>
        </w:rPr>
      </w:pPr>
    </w:p>
    <w:p w14:paraId="4602FEAD" w14:textId="77777777" w:rsidR="006A317D" w:rsidRDefault="006A317D" w:rsidP="00964783">
      <w:pPr>
        <w:jc w:val="right"/>
        <w:rPr>
          <w:noProof w:val="0"/>
          <w:lang w:val="ro-MD"/>
        </w:rPr>
      </w:pPr>
    </w:p>
    <w:p w14:paraId="6BF3316A" w14:textId="77777777" w:rsidR="006A317D" w:rsidRDefault="006A317D" w:rsidP="00964783">
      <w:pPr>
        <w:jc w:val="right"/>
        <w:rPr>
          <w:noProof w:val="0"/>
          <w:lang w:val="ro-MD"/>
        </w:rPr>
      </w:pPr>
    </w:p>
    <w:p w14:paraId="17D84752" w14:textId="77777777" w:rsidR="006A317D" w:rsidRDefault="006A317D" w:rsidP="00964783">
      <w:pPr>
        <w:jc w:val="right"/>
        <w:rPr>
          <w:noProof w:val="0"/>
          <w:lang w:val="ro-MD"/>
        </w:rPr>
      </w:pPr>
    </w:p>
    <w:p w14:paraId="05D43750" w14:textId="77777777" w:rsidR="006A317D" w:rsidRDefault="006A317D" w:rsidP="00964783">
      <w:pPr>
        <w:jc w:val="right"/>
        <w:rPr>
          <w:noProof w:val="0"/>
          <w:lang w:val="ro-MD"/>
        </w:rPr>
      </w:pPr>
    </w:p>
    <w:p w14:paraId="64E6F0A6" w14:textId="77777777" w:rsidR="006A317D" w:rsidRDefault="006A317D" w:rsidP="00964783">
      <w:pPr>
        <w:jc w:val="right"/>
        <w:rPr>
          <w:noProof w:val="0"/>
          <w:lang w:val="ro-MD"/>
        </w:rPr>
      </w:pPr>
    </w:p>
    <w:p w14:paraId="5E912950" w14:textId="77777777" w:rsidR="006A317D" w:rsidRDefault="006A317D" w:rsidP="00964783">
      <w:pPr>
        <w:jc w:val="right"/>
        <w:rPr>
          <w:noProof w:val="0"/>
          <w:lang w:val="ro-MD"/>
        </w:rPr>
      </w:pPr>
    </w:p>
    <w:p w14:paraId="26F20AAD" w14:textId="77777777" w:rsidR="006A317D" w:rsidRDefault="006A317D" w:rsidP="00964783">
      <w:pPr>
        <w:jc w:val="right"/>
        <w:rPr>
          <w:noProof w:val="0"/>
          <w:lang w:val="ro-MD"/>
        </w:rPr>
      </w:pPr>
    </w:p>
    <w:p w14:paraId="71DCB557" w14:textId="77777777" w:rsidR="006A317D" w:rsidRDefault="006A317D" w:rsidP="00964783">
      <w:pPr>
        <w:jc w:val="right"/>
        <w:rPr>
          <w:noProof w:val="0"/>
          <w:lang w:val="ro-MD"/>
        </w:rPr>
      </w:pPr>
    </w:p>
    <w:p w14:paraId="2FA0C9E3" w14:textId="77777777" w:rsidR="006A317D" w:rsidRDefault="006A317D" w:rsidP="00964783">
      <w:pPr>
        <w:jc w:val="right"/>
        <w:rPr>
          <w:noProof w:val="0"/>
          <w:lang w:val="ro-MD"/>
        </w:rPr>
      </w:pPr>
    </w:p>
    <w:p w14:paraId="7EFE2CCB" w14:textId="77777777" w:rsidR="006A317D" w:rsidRDefault="006A317D" w:rsidP="00964783">
      <w:pPr>
        <w:jc w:val="right"/>
        <w:rPr>
          <w:noProof w:val="0"/>
          <w:lang w:val="ro-MD"/>
        </w:rPr>
      </w:pPr>
    </w:p>
    <w:p w14:paraId="1895AD1A" w14:textId="77777777" w:rsidR="006A317D" w:rsidRDefault="006A317D" w:rsidP="00964783">
      <w:pPr>
        <w:jc w:val="right"/>
        <w:rPr>
          <w:noProof w:val="0"/>
          <w:lang w:val="ro-MD"/>
        </w:rPr>
      </w:pPr>
    </w:p>
    <w:p w14:paraId="4BED8F67" w14:textId="77777777" w:rsidR="006A317D" w:rsidRDefault="006A317D" w:rsidP="00964783">
      <w:pPr>
        <w:jc w:val="right"/>
        <w:rPr>
          <w:noProof w:val="0"/>
          <w:lang w:val="ro-MD"/>
        </w:rPr>
      </w:pPr>
    </w:p>
    <w:p w14:paraId="5606DBC5" w14:textId="77777777" w:rsidR="006A317D" w:rsidRDefault="006A317D" w:rsidP="00964783">
      <w:pPr>
        <w:jc w:val="right"/>
        <w:rPr>
          <w:noProof w:val="0"/>
          <w:lang w:val="ro-MD"/>
        </w:rPr>
      </w:pPr>
    </w:p>
    <w:p w14:paraId="479FAFEE" w14:textId="77777777" w:rsidR="006A317D" w:rsidRDefault="006A317D" w:rsidP="00964783">
      <w:pPr>
        <w:jc w:val="right"/>
        <w:rPr>
          <w:noProof w:val="0"/>
          <w:lang w:val="ro-MD"/>
        </w:rPr>
      </w:pPr>
    </w:p>
    <w:p w14:paraId="61E66B01" w14:textId="77777777" w:rsidR="006A317D" w:rsidRDefault="006A317D" w:rsidP="00964783">
      <w:pPr>
        <w:jc w:val="right"/>
        <w:rPr>
          <w:noProof w:val="0"/>
          <w:lang w:val="ro-MD"/>
        </w:rPr>
      </w:pPr>
    </w:p>
    <w:p w14:paraId="2E8E0A5B" w14:textId="77777777" w:rsidR="006A317D" w:rsidRDefault="006A317D" w:rsidP="00964783">
      <w:pPr>
        <w:jc w:val="right"/>
        <w:rPr>
          <w:noProof w:val="0"/>
          <w:lang w:val="ro-MD"/>
        </w:rPr>
      </w:pPr>
    </w:p>
    <w:p w14:paraId="3F8098DF" w14:textId="77777777" w:rsidR="006A317D" w:rsidRDefault="006A317D" w:rsidP="00964783">
      <w:pPr>
        <w:jc w:val="right"/>
        <w:rPr>
          <w:noProof w:val="0"/>
          <w:lang w:val="ro-MD"/>
        </w:rPr>
      </w:pPr>
    </w:p>
    <w:p w14:paraId="0AD6A4CE" w14:textId="77777777" w:rsidR="006A317D" w:rsidRDefault="006A317D" w:rsidP="00964783">
      <w:pPr>
        <w:jc w:val="right"/>
        <w:rPr>
          <w:noProof w:val="0"/>
          <w:lang w:val="ro-MD"/>
        </w:rPr>
      </w:pPr>
    </w:p>
    <w:p w14:paraId="484D500F" w14:textId="77777777" w:rsidR="006A317D" w:rsidRDefault="006A317D" w:rsidP="00964783">
      <w:pPr>
        <w:jc w:val="right"/>
        <w:rPr>
          <w:noProof w:val="0"/>
          <w:lang w:val="ro-MD"/>
        </w:rPr>
      </w:pPr>
    </w:p>
    <w:p w14:paraId="38B42F09" w14:textId="77777777" w:rsidR="006A317D" w:rsidRDefault="006A317D" w:rsidP="00964783">
      <w:pPr>
        <w:jc w:val="right"/>
        <w:rPr>
          <w:noProof w:val="0"/>
          <w:lang w:val="ro-MD"/>
        </w:rPr>
      </w:pPr>
    </w:p>
    <w:p w14:paraId="25E0C9E6" w14:textId="77777777" w:rsidR="006A317D" w:rsidRDefault="006A317D" w:rsidP="00964783">
      <w:pPr>
        <w:jc w:val="right"/>
        <w:rPr>
          <w:noProof w:val="0"/>
          <w:lang w:val="ro-MD"/>
        </w:rPr>
      </w:pPr>
    </w:p>
    <w:p w14:paraId="2A07346F" w14:textId="77777777" w:rsidR="006A317D" w:rsidRDefault="006A317D" w:rsidP="00964783">
      <w:pPr>
        <w:jc w:val="right"/>
        <w:rPr>
          <w:noProof w:val="0"/>
          <w:lang w:val="ro-MD"/>
        </w:rPr>
      </w:pPr>
    </w:p>
    <w:p w14:paraId="708DD053" w14:textId="77777777" w:rsidR="006A317D" w:rsidRDefault="006A317D" w:rsidP="00964783">
      <w:pPr>
        <w:jc w:val="right"/>
        <w:rPr>
          <w:noProof w:val="0"/>
          <w:lang w:val="ro-MD"/>
        </w:rPr>
      </w:pPr>
    </w:p>
    <w:p w14:paraId="7C75EE14" w14:textId="77777777" w:rsidR="006A317D" w:rsidRDefault="006A317D" w:rsidP="00964783">
      <w:pPr>
        <w:jc w:val="right"/>
        <w:rPr>
          <w:noProof w:val="0"/>
          <w:lang w:val="ro-MD"/>
        </w:rPr>
      </w:pPr>
    </w:p>
    <w:p w14:paraId="25AD4713" w14:textId="68BC4F0A" w:rsidR="00C21898" w:rsidRPr="00105A79" w:rsidRDefault="008749E4" w:rsidP="00C21898">
      <w:pPr>
        <w:pStyle w:val="Style3"/>
        <w:tabs>
          <w:tab w:val="left" w:pos="567"/>
        </w:tabs>
        <w:ind w:left="0" w:firstLine="0"/>
        <w:jc w:val="center"/>
        <w:rPr>
          <w:rFonts w:eastAsia="PMingLiU"/>
          <w:lang w:eastAsia="zh-CN"/>
        </w:rPr>
      </w:pPr>
      <w:r>
        <w:rPr>
          <w:rFonts w:eastAsia="PMingLiU"/>
          <w:lang w:eastAsia="zh-CN"/>
        </w:rPr>
        <w:t xml:space="preserve">FORMULARUL </w:t>
      </w:r>
    </w:p>
    <w:p w14:paraId="038C592E" w14:textId="77777777" w:rsidR="00C21898" w:rsidRPr="00105A79" w:rsidRDefault="00C21898" w:rsidP="00C21898">
      <w:pPr>
        <w:tabs>
          <w:tab w:val="left" w:pos="567"/>
        </w:tabs>
        <w:rPr>
          <w:b/>
          <w:noProof w:val="0"/>
        </w:rPr>
      </w:pPr>
    </w:p>
    <w:p w14:paraId="3A45F2CF" w14:textId="77777777" w:rsidR="00C21898" w:rsidRPr="00105A79" w:rsidRDefault="00C21898" w:rsidP="00C21898">
      <w:pPr>
        <w:tabs>
          <w:tab w:val="left" w:pos="567"/>
        </w:tabs>
        <w:jc w:val="center"/>
        <w:rPr>
          <w:noProof w:val="0"/>
        </w:rPr>
      </w:pPr>
      <w:r w:rsidRPr="00105A79">
        <w:rPr>
          <w:b/>
          <w:noProof w:val="0"/>
        </w:rPr>
        <w:t>OFERTĂ</w:t>
      </w:r>
    </w:p>
    <w:p w14:paraId="2880B269" w14:textId="77777777" w:rsidR="00C21898" w:rsidRPr="00105A79" w:rsidRDefault="00C21898" w:rsidP="00C21898">
      <w:pPr>
        <w:tabs>
          <w:tab w:val="left" w:pos="567"/>
        </w:tabs>
        <w:rPr>
          <w:noProof w:val="0"/>
        </w:rPr>
      </w:pPr>
      <w:r w:rsidRPr="00105A79">
        <w:rPr>
          <w:noProof w:val="0"/>
        </w:rPr>
        <w:t>Către_________________________________________________________________________</w:t>
      </w:r>
    </w:p>
    <w:p w14:paraId="6C493D5C" w14:textId="77777777" w:rsidR="00C21898" w:rsidRPr="00105A79" w:rsidRDefault="00C21898" w:rsidP="00C21898">
      <w:pPr>
        <w:tabs>
          <w:tab w:val="left" w:pos="567"/>
        </w:tabs>
        <w:spacing w:line="360" w:lineRule="auto"/>
        <w:rPr>
          <w:noProof w:val="0"/>
        </w:rPr>
      </w:pPr>
      <w:r w:rsidRPr="00105A79">
        <w:rPr>
          <w:noProof w:val="0"/>
        </w:rPr>
        <w:t xml:space="preserve">                          (dinumirea autorităţii contractante şi adresa completă)</w:t>
      </w:r>
    </w:p>
    <w:p w14:paraId="50C3DCBF" w14:textId="77777777" w:rsidR="00C21898" w:rsidRPr="00105A79" w:rsidRDefault="00C21898" w:rsidP="00C21898">
      <w:pPr>
        <w:tabs>
          <w:tab w:val="left" w:pos="567"/>
        </w:tabs>
        <w:spacing w:line="360" w:lineRule="auto"/>
        <w:rPr>
          <w:noProof w:val="0"/>
        </w:rPr>
      </w:pPr>
      <w:r w:rsidRPr="00105A79">
        <w:rPr>
          <w:noProof w:val="0"/>
        </w:rPr>
        <w:t>_____________________________________________________________________________</w:t>
      </w:r>
    </w:p>
    <w:p w14:paraId="04F85BA4" w14:textId="77777777" w:rsidR="00C21898" w:rsidRPr="00105A79" w:rsidRDefault="00C21898" w:rsidP="00C21898">
      <w:pPr>
        <w:tabs>
          <w:tab w:val="left" w:pos="567"/>
        </w:tabs>
        <w:spacing w:line="360" w:lineRule="auto"/>
        <w:rPr>
          <w:noProof w:val="0"/>
        </w:rPr>
      </w:pPr>
      <w:r w:rsidRPr="00105A79">
        <w:rPr>
          <w:noProof w:val="0"/>
        </w:rPr>
        <w:t>Stimaţi domni,</w:t>
      </w:r>
    </w:p>
    <w:p w14:paraId="46E0444C" w14:textId="77777777" w:rsidR="00C21898" w:rsidRPr="00105A79" w:rsidRDefault="00C21898" w:rsidP="00C21898">
      <w:pPr>
        <w:numPr>
          <w:ilvl w:val="0"/>
          <w:numId w:val="45"/>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24A8E769" w14:textId="77777777" w:rsidR="00C21898" w:rsidRPr="00105A79" w:rsidRDefault="00C21898" w:rsidP="00C21898">
      <w:pPr>
        <w:tabs>
          <w:tab w:val="left" w:pos="567"/>
        </w:tabs>
        <w:rPr>
          <w:noProof w:val="0"/>
        </w:rPr>
      </w:pPr>
      <w:r w:rsidRPr="00105A79">
        <w:rPr>
          <w:noProof w:val="0"/>
        </w:rPr>
        <w:t xml:space="preserve">reprezentanţi ai ofertantului _______________________________________________________ </w:t>
      </w:r>
    </w:p>
    <w:p w14:paraId="7EC26BC6" w14:textId="77777777" w:rsidR="00C21898" w:rsidRPr="00105A79" w:rsidRDefault="00C21898" w:rsidP="00C21898">
      <w:pPr>
        <w:tabs>
          <w:tab w:val="left" w:pos="567"/>
        </w:tabs>
        <w:jc w:val="center"/>
        <w:rPr>
          <w:noProof w:val="0"/>
        </w:rPr>
      </w:pPr>
      <w:r w:rsidRPr="00105A79">
        <w:rPr>
          <w:noProof w:val="0"/>
        </w:rPr>
        <w:t>(denumirea, numele ofertantului)</w:t>
      </w:r>
    </w:p>
    <w:p w14:paraId="03AD99D2" w14:textId="77777777" w:rsidR="00C21898" w:rsidRPr="00105A79" w:rsidRDefault="00C21898" w:rsidP="00C21898">
      <w:pPr>
        <w:tabs>
          <w:tab w:val="left" w:pos="567"/>
        </w:tabs>
        <w:spacing w:line="360" w:lineRule="auto"/>
        <w:rPr>
          <w:noProof w:val="0"/>
        </w:rPr>
      </w:pPr>
      <w:r w:rsidRPr="00105A79">
        <w:rPr>
          <w:noProof w:val="0"/>
        </w:rPr>
        <w:t>_____________________________________________________________________________</w:t>
      </w:r>
    </w:p>
    <w:p w14:paraId="35F2CFC0" w14:textId="4641F267" w:rsidR="00C21898" w:rsidRPr="00105A79" w:rsidRDefault="00C21898" w:rsidP="00C21898">
      <w:pPr>
        <w:tabs>
          <w:tab w:val="left" w:pos="567"/>
        </w:tabs>
        <w:rPr>
          <w:noProof w:val="0"/>
        </w:rPr>
      </w:pPr>
      <w:r w:rsidRPr="00105A79">
        <w:rPr>
          <w:noProof w:val="0"/>
        </w:rPr>
        <w:t>ne oferim ca, în conformitate cu prevederile şi</w:t>
      </w:r>
      <w:r w:rsidR="008749E4">
        <w:rPr>
          <w:noProof w:val="0"/>
        </w:rPr>
        <w:t xml:space="preserve"> </w:t>
      </w:r>
      <w:r w:rsidRPr="00105A79">
        <w:rPr>
          <w:noProof w:val="0"/>
        </w:rPr>
        <w:t>cerinţele cuprinse în documentaţia</w:t>
      </w:r>
      <w:r w:rsidR="008749E4">
        <w:rPr>
          <w:noProof w:val="0"/>
        </w:rPr>
        <w:t xml:space="preserve"> </w:t>
      </w:r>
      <w:r w:rsidRPr="00105A79">
        <w:rPr>
          <w:noProof w:val="0"/>
        </w:rPr>
        <w:t>menţionată, să executăm__________________________________________________________</w:t>
      </w:r>
    </w:p>
    <w:p w14:paraId="3F18D703" w14:textId="77777777" w:rsidR="00C21898" w:rsidRPr="00105A79" w:rsidRDefault="00C21898" w:rsidP="00C21898">
      <w:pPr>
        <w:tabs>
          <w:tab w:val="left" w:pos="567"/>
        </w:tabs>
        <w:rPr>
          <w:noProof w:val="0"/>
        </w:rPr>
      </w:pPr>
      <w:r w:rsidRPr="00105A79">
        <w:rPr>
          <w:noProof w:val="0"/>
        </w:rPr>
        <w:t xml:space="preserve">                                                                                      (denumirea lucrării)</w:t>
      </w:r>
    </w:p>
    <w:p w14:paraId="36FD54E6" w14:textId="77777777" w:rsidR="00C21898" w:rsidRPr="00105A79" w:rsidRDefault="00C21898" w:rsidP="00C21898">
      <w:pPr>
        <w:tabs>
          <w:tab w:val="left" w:pos="567"/>
        </w:tabs>
        <w:spacing w:line="360" w:lineRule="auto"/>
        <w:rPr>
          <w:noProof w:val="0"/>
        </w:rPr>
      </w:pPr>
      <w:r w:rsidRPr="00105A79">
        <w:rPr>
          <w:noProof w:val="0"/>
        </w:rPr>
        <w:t>_____________________________________________________________________________</w:t>
      </w:r>
    </w:p>
    <w:p w14:paraId="2FAEC7FC" w14:textId="77777777" w:rsidR="00C21898" w:rsidRPr="00105A79" w:rsidRDefault="00C21898" w:rsidP="00C21898">
      <w:pPr>
        <w:tabs>
          <w:tab w:val="left" w:pos="567"/>
        </w:tabs>
        <w:rPr>
          <w:noProof w:val="0"/>
        </w:rPr>
      </w:pPr>
      <w:r w:rsidRPr="00105A79">
        <w:rPr>
          <w:noProof w:val="0"/>
        </w:rPr>
        <w:t xml:space="preserve">pentru suma fără TVA de ________________________________________________________lei, </w:t>
      </w:r>
    </w:p>
    <w:p w14:paraId="5F3ACC83" w14:textId="77777777" w:rsidR="00C21898" w:rsidRPr="00105A79" w:rsidRDefault="00C21898" w:rsidP="00C21898">
      <w:pPr>
        <w:tabs>
          <w:tab w:val="left" w:pos="567"/>
        </w:tabs>
        <w:jc w:val="center"/>
        <w:rPr>
          <w:noProof w:val="0"/>
        </w:rPr>
      </w:pPr>
      <w:r w:rsidRPr="00105A79">
        <w:rPr>
          <w:noProof w:val="0"/>
        </w:rPr>
        <w:t>(suma în litere şi în cifre)</w:t>
      </w:r>
    </w:p>
    <w:p w14:paraId="6DC49FBE" w14:textId="77777777" w:rsidR="00C21898" w:rsidRPr="00105A79" w:rsidRDefault="00C21898" w:rsidP="00C21898">
      <w:pPr>
        <w:tabs>
          <w:tab w:val="left" w:pos="567"/>
        </w:tabs>
        <w:spacing w:line="360" w:lineRule="auto"/>
        <w:rPr>
          <w:noProof w:val="0"/>
        </w:rPr>
      </w:pPr>
      <w:r w:rsidRPr="00105A79">
        <w:rPr>
          <w:noProof w:val="0"/>
        </w:rPr>
        <w:t>la care se adaugă taxa pe valoarea adăugată în cuantum de ______________________________</w:t>
      </w:r>
    </w:p>
    <w:p w14:paraId="2B313A47" w14:textId="77777777" w:rsidR="00C21898" w:rsidRPr="00105A79" w:rsidRDefault="00C21898" w:rsidP="00C21898">
      <w:pPr>
        <w:tabs>
          <w:tab w:val="left" w:pos="567"/>
        </w:tabs>
        <w:rPr>
          <w:noProof w:val="0"/>
        </w:rPr>
      </w:pPr>
      <w:r w:rsidRPr="00105A79">
        <w:rPr>
          <w:noProof w:val="0"/>
        </w:rPr>
        <w:t>________________________________________________ lei.</w:t>
      </w:r>
    </w:p>
    <w:p w14:paraId="1A95922F" w14:textId="77777777" w:rsidR="00C21898" w:rsidRPr="00105A79" w:rsidRDefault="00C21898" w:rsidP="00C21898">
      <w:pPr>
        <w:tabs>
          <w:tab w:val="left" w:pos="567"/>
        </w:tabs>
        <w:spacing w:line="360" w:lineRule="auto"/>
        <w:rPr>
          <w:noProof w:val="0"/>
        </w:rPr>
      </w:pPr>
      <w:r w:rsidRPr="00105A79">
        <w:rPr>
          <w:noProof w:val="0"/>
        </w:rPr>
        <w:t xml:space="preserve">                          (suma în litere şi în cifre)</w:t>
      </w:r>
    </w:p>
    <w:p w14:paraId="7715C720" w14:textId="77777777" w:rsidR="00C21898" w:rsidRPr="00105A79" w:rsidRDefault="00C21898" w:rsidP="00C21898">
      <w:pPr>
        <w:numPr>
          <w:ilvl w:val="0"/>
          <w:numId w:val="45"/>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984FD5B" w14:textId="77777777" w:rsidR="00C21898" w:rsidRPr="00105A79" w:rsidRDefault="00C21898" w:rsidP="00C21898">
      <w:pPr>
        <w:tabs>
          <w:tab w:val="left" w:pos="567"/>
        </w:tabs>
        <w:spacing w:line="360" w:lineRule="auto"/>
        <w:rPr>
          <w:noProof w:val="0"/>
        </w:rPr>
      </w:pPr>
      <w:r w:rsidRPr="00105A79">
        <w:rPr>
          <w:noProof w:val="0"/>
        </w:rPr>
        <w:t xml:space="preserve">                          (perioada în litere şi în cifre)</w:t>
      </w:r>
    </w:p>
    <w:p w14:paraId="1DF840BC" w14:textId="77777777" w:rsidR="00C21898" w:rsidRPr="00105A79" w:rsidRDefault="00C21898" w:rsidP="00C21898">
      <w:pPr>
        <w:numPr>
          <w:ilvl w:val="0"/>
          <w:numId w:val="45"/>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57D83A5F" w14:textId="77777777" w:rsidR="00C21898" w:rsidRPr="00105A79" w:rsidRDefault="00C21898" w:rsidP="00C21898">
      <w:pPr>
        <w:tabs>
          <w:tab w:val="left" w:pos="567"/>
        </w:tabs>
        <w:rPr>
          <w:noProof w:val="0"/>
        </w:rPr>
      </w:pPr>
      <w:r w:rsidRPr="00105A79">
        <w:rPr>
          <w:noProof w:val="0"/>
        </w:rPr>
        <w:t xml:space="preserve">              (durata în litere şi în cifre)</w:t>
      </w:r>
    </w:p>
    <w:p w14:paraId="1D4432B1" w14:textId="77777777" w:rsidR="00C21898" w:rsidRPr="00105A79" w:rsidRDefault="00C21898" w:rsidP="00C21898">
      <w:pPr>
        <w:tabs>
          <w:tab w:val="left" w:pos="567"/>
        </w:tabs>
        <w:rPr>
          <w:noProof w:val="0"/>
        </w:rPr>
      </w:pPr>
      <w:r w:rsidRPr="00105A79">
        <w:rPr>
          <w:noProof w:val="0"/>
        </w:rPr>
        <w:t xml:space="preserve">______________________________________, şi ea va rămîne obligatorie pentru noi şi poate fi  </w:t>
      </w:r>
    </w:p>
    <w:p w14:paraId="5C598485" w14:textId="77777777" w:rsidR="00C21898" w:rsidRPr="00105A79" w:rsidRDefault="00C21898" w:rsidP="00C21898">
      <w:pPr>
        <w:tabs>
          <w:tab w:val="left" w:pos="567"/>
        </w:tabs>
        <w:rPr>
          <w:noProof w:val="0"/>
        </w:rPr>
      </w:pPr>
      <w:r w:rsidRPr="00105A79">
        <w:rPr>
          <w:noProof w:val="0"/>
        </w:rPr>
        <w:t xml:space="preserve">              (ziua/luna/anul)        </w:t>
      </w:r>
    </w:p>
    <w:p w14:paraId="713DC272" w14:textId="77777777" w:rsidR="00C21898" w:rsidRPr="00105A79" w:rsidRDefault="00C21898" w:rsidP="00C21898">
      <w:pPr>
        <w:tabs>
          <w:tab w:val="left" w:pos="567"/>
        </w:tabs>
        <w:spacing w:line="360" w:lineRule="auto"/>
        <w:rPr>
          <w:noProof w:val="0"/>
        </w:rPr>
      </w:pPr>
      <w:r w:rsidRPr="00105A79">
        <w:rPr>
          <w:noProof w:val="0"/>
        </w:rPr>
        <w:t>acceptată oricînd  înainte de expirarea perioadei de valabilitate.</w:t>
      </w:r>
    </w:p>
    <w:p w14:paraId="69599156" w14:textId="77777777" w:rsidR="00C21898" w:rsidRPr="00105A79" w:rsidRDefault="00C21898" w:rsidP="00C21898">
      <w:pPr>
        <w:numPr>
          <w:ilvl w:val="0"/>
          <w:numId w:val="45"/>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2C298F3F" w14:textId="77777777" w:rsidR="00C21898" w:rsidRPr="00105A79" w:rsidRDefault="00C21898" w:rsidP="00C21898">
      <w:pPr>
        <w:numPr>
          <w:ilvl w:val="0"/>
          <w:numId w:val="45"/>
        </w:numPr>
        <w:tabs>
          <w:tab w:val="left" w:pos="567"/>
        </w:tabs>
        <w:jc w:val="both"/>
        <w:rPr>
          <w:noProof w:val="0"/>
        </w:rPr>
      </w:pPr>
      <w:r w:rsidRPr="00105A79">
        <w:rPr>
          <w:noProof w:val="0"/>
        </w:rPr>
        <w:t>Alături de oferta de bază:</w:t>
      </w:r>
    </w:p>
    <w:p w14:paraId="51693928" w14:textId="77777777" w:rsidR="00C21898" w:rsidRPr="00105A79" w:rsidRDefault="00C21898" w:rsidP="00C21898">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4CC28221" w14:textId="77777777" w:rsidR="00C21898" w:rsidRPr="00105A79" w:rsidRDefault="00C21898" w:rsidP="00C21898">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D071A95" w14:textId="77777777" w:rsidR="00C21898" w:rsidRPr="00105A79" w:rsidRDefault="00C21898" w:rsidP="00C21898">
      <w:pPr>
        <w:tabs>
          <w:tab w:val="left" w:pos="567"/>
        </w:tabs>
        <w:spacing w:line="360" w:lineRule="auto"/>
        <w:rPr>
          <w:noProof w:val="0"/>
        </w:rPr>
      </w:pPr>
      <w:r w:rsidRPr="00105A79">
        <w:rPr>
          <w:noProof w:val="0"/>
        </w:rPr>
        <w:t xml:space="preserve">     (</w:t>
      </w:r>
      <w:r w:rsidRPr="00105A79">
        <w:rPr>
          <w:i/>
          <w:iCs/>
          <w:noProof w:val="0"/>
        </w:rPr>
        <w:t>se bifează opţiunea corespunzătoare</w:t>
      </w:r>
      <w:r w:rsidRPr="00105A79">
        <w:rPr>
          <w:noProof w:val="0"/>
        </w:rPr>
        <w:t>)</w:t>
      </w:r>
    </w:p>
    <w:p w14:paraId="7493A3DC" w14:textId="77777777" w:rsidR="00C21898" w:rsidRPr="00105A79" w:rsidRDefault="00C21898" w:rsidP="00C21898">
      <w:pPr>
        <w:numPr>
          <w:ilvl w:val="0"/>
          <w:numId w:val="45"/>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5F02380A" w14:textId="77777777" w:rsidR="00C21898" w:rsidRPr="00105A79" w:rsidRDefault="00C21898" w:rsidP="00C21898">
      <w:pPr>
        <w:numPr>
          <w:ilvl w:val="0"/>
          <w:numId w:val="45"/>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732CC10E" w14:textId="77777777" w:rsidR="00C21898" w:rsidRPr="00105A79" w:rsidRDefault="00C21898" w:rsidP="00C21898">
      <w:pPr>
        <w:tabs>
          <w:tab w:val="left" w:pos="567"/>
        </w:tabs>
        <w:spacing w:line="360" w:lineRule="auto"/>
        <w:rPr>
          <w:noProof w:val="0"/>
        </w:rPr>
      </w:pPr>
    </w:p>
    <w:p w14:paraId="16F725BB" w14:textId="77777777" w:rsidR="00C21898" w:rsidRPr="00105A79" w:rsidRDefault="00C21898" w:rsidP="00C21898">
      <w:pPr>
        <w:tabs>
          <w:tab w:val="left" w:pos="567"/>
        </w:tabs>
        <w:spacing w:line="360" w:lineRule="auto"/>
        <w:rPr>
          <w:noProof w:val="0"/>
        </w:rPr>
      </w:pPr>
      <w:r w:rsidRPr="00105A79">
        <w:rPr>
          <w:noProof w:val="0"/>
        </w:rPr>
        <w:t>Data____________/__________/___________</w:t>
      </w:r>
    </w:p>
    <w:p w14:paraId="226F434A" w14:textId="77777777" w:rsidR="00C21898" w:rsidRPr="00105A79" w:rsidRDefault="00C21898" w:rsidP="00C21898">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217524E2" w14:textId="77777777" w:rsidR="00C21898" w:rsidRPr="00105A79" w:rsidRDefault="00C21898" w:rsidP="00C21898">
      <w:pPr>
        <w:tabs>
          <w:tab w:val="left" w:pos="567"/>
        </w:tabs>
        <w:spacing w:line="360" w:lineRule="auto"/>
        <w:jc w:val="center"/>
        <w:rPr>
          <w:noProof w:val="0"/>
        </w:rPr>
      </w:pPr>
      <w:r w:rsidRPr="00105A79">
        <w:rPr>
          <w:noProof w:val="0"/>
        </w:rPr>
        <w:t>(denumirea/numele ofertantului)</w:t>
      </w:r>
    </w:p>
    <w:p w14:paraId="2614B204" w14:textId="77777777" w:rsidR="00C21898" w:rsidRPr="00105A79" w:rsidRDefault="00C21898" w:rsidP="00C21898">
      <w:pPr>
        <w:tabs>
          <w:tab w:val="left" w:pos="567"/>
        </w:tabs>
        <w:spacing w:line="360" w:lineRule="auto"/>
        <w:rPr>
          <w:b/>
          <w:noProof w:val="0"/>
        </w:rPr>
      </w:pPr>
    </w:p>
    <w:p w14:paraId="02FE1AF9" w14:textId="77777777" w:rsidR="00C21898" w:rsidRPr="00105A79" w:rsidRDefault="00C21898" w:rsidP="00C21898">
      <w:pPr>
        <w:tabs>
          <w:tab w:val="left" w:pos="567"/>
        </w:tabs>
        <w:spacing w:line="360" w:lineRule="auto"/>
        <w:jc w:val="center"/>
        <w:rPr>
          <w:noProof w:val="0"/>
        </w:rPr>
      </w:pPr>
      <w:r w:rsidRPr="00105A79">
        <w:rPr>
          <w:b/>
          <w:noProof w:val="0"/>
        </w:rPr>
        <w:t>ANEXĂ LA OFERTĂ</w:t>
      </w:r>
    </w:p>
    <w:p w14:paraId="695D7BED" w14:textId="77777777" w:rsidR="00C21898" w:rsidRPr="00105A79" w:rsidRDefault="00C21898" w:rsidP="00C21898">
      <w:pPr>
        <w:tabs>
          <w:tab w:val="left" w:pos="567"/>
        </w:tabs>
        <w:spacing w:line="360" w:lineRule="auto"/>
        <w:rPr>
          <w:noProof w:val="0"/>
        </w:rPr>
      </w:pPr>
    </w:p>
    <w:p w14:paraId="42681927" w14:textId="77777777" w:rsidR="00C21898" w:rsidRPr="00105A79" w:rsidRDefault="00C21898" w:rsidP="00C21898">
      <w:pPr>
        <w:numPr>
          <w:ilvl w:val="0"/>
          <w:numId w:val="46"/>
        </w:numPr>
        <w:tabs>
          <w:tab w:val="left" w:pos="567"/>
        </w:tabs>
        <w:spacing w:line="360" w:lineRule="auto"/>
        <w:jc w:val="both"/>
        <w:rPr>
          <w:noProof w:val="0"/>
        </w:rPr>
      </w:pPr>
      <w:r w:rsidRPr="00105A79">
        <w:rPr>
          <w:noProof w:val="0"/>
        </w:rPr>
        <w:t>Valoarea maximă a lucrărilor executate de subantreprenor  _______ (% din preţul total ofertat).</w:t>
      </w:r>
    </w:p>
    <w:p w14:paraId="2E99C6C9" w14:textId="77777777" w:rsidR="00C21898" w:rsidRPr="00105A79" w:rsidRDefault="00C21898" w:rsidP="00C21898">
      <w:pPr>
        <w:numPr>
          <w:ilvl w:val="0"/>
          <w:numId w:val="46"/>
        </w:numPr>
        <w:tabs>
          <w:tab w:val="left" w:pos="567"/>
        </w:tabs>
        <w:spacing w:line="360" w:lineRule="auto"/>
        <w:jc w:val="both"/>
        <w:rPr>
          <w:noProof w:val="0"/>
        </w:rPr>
      </w:pPr>
      <w:r w:rsidRPr="00105A79">
        <w:rPr>
          <w:noProof w:val="0"/>
        </w:rPr>
        <w:t>Garanţia de bună executare va fi constituită  sub formă   _____________________________</w:t>
      </w:r>
    </w:p>
    <w:p w14:paraId="5C6BC9C9" w14:textId="77777777" w:rsidR="00C21898" w:rsidRPr="00105A79" w:rsidRDefault="00C21898" w:rsidP="00C21898">
      <w:pPr>
        <w:tabs>
          <w:tab w:val="left" w:pos="567"/>
        </w:tabs>
        <w:spacing w:line="360" w:lineRule="auto"/>
        <w:rPr>
          <w:noProof w:val="0"/>
        </w:rPr>
      </w:pPr>
      <w:r w:rsidRPr="00105A79">
        <w:rPr>
          <w:noProof w:val="0"/>
        </w:rPr>
        <w:t>în cuantum de ____ %  (din preţul total ofertat) și constituie _________________________mii lei.</w:t>
      </w:r>
    </w:p>
    <w:p w14:paraId="2E2909C6" w14:textId="77777777" w:rsidR="00C21898" w:rsidRPr="00105A79" w:rsidRDefault="00C21898" w:rsidP="00C21898">
      <w:pPr>
        <w:numPr>
          <w:ilvl w:val="0"/>
          <w:numId w:val="46"/>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7768BE07" w14:textId="77777777" w:rsidR="00C21898" w:rsidRPr="00105A79" w:rsidRDefault="00C21898" w:rsidP="00C21898">
      <w:pPr>
        <w:numPr>
          <w:ilvl w:val="0"/>
          <w:numId w:val="46"/>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84F0F3A" w14:textId="77777777" w:rsidR="00C21898" w:rsidRPr="00105A79" w:rsidRDefault="00C21898" w:rsidP="00C21898">
      <w:pPr>
        <w:numPr>
          <w:ilvl w:val="0"/>
          <w:numId w:val="46"/>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5C07E123" w14:textId="77777777" w:rsidR="00C21898" w:rsidRPr="00105A79" w:rsidRDefault="00C21898" w:rsidP="00C21898">
      <w:pPr>
        <w:tabs>
          <w:tab w:val="left" w:pos="567"/>
        </w:tabs>
        <w:spacing w:line="360" w:lineRule="auto"/>
        <w:rPr>
          <w:noProof w:val="0"/>
        </w:rPr>
      </w:pPr>
    </w:p>
    <w:p w14:paraId="3554D6FA" w14:textId="77777777" w:rsidR="00C21898" w:rsidRPr="00105A79" w:rsidRDefault="00C21898" w:rsidP="00C21898">
      <w:pPr>
        <w:tabs>
          <w:tab w:val="left" w:pos="567"/>
        </w:tabs>
        <w:spacing w:line="360" w:lineRule="auto"/>
        <w:rPr>
          <w:noProof w:val="0"/>
        </w:rPr>
      </w:pPr>
      <w:r w:rsidRPr="00105A79">
        <w:rPr>
          <w:noProof w:val="0"/>
        </w:rPr>
        <w:t xml:space="preserve">Ofertant,                                                               </w:t>
      </w:r>
    </w:p>
    <w:p w14:paraId="12C817CE" w14:textId="77777777" w:rsidR="00C21898" w:rsidRPr="00105A79" w:rsidRDefault="00C21898" w:rsidP="00C21898">
      <w:pPr>
        <w:tabs>
          <w:tab w:val="left" w:pos="567"/>
        </w:tabs>
        <w:spacing w:line="360" w:lineRule="auto"/>
        <w:rPr>
          <w:noProof w:val="0"/>
        </w:rPr>
      </w:pPr>
      <w:r w:rsidRPr="00105A79">
        <w:rPr>
          <w:noProof w:val="0"/>
        </w:rPr>
        <w:t xml:space="preserve">_______________________  </w:t>
      </w:r>
    </w:p>
    <w:p w14:paraId="2145EB4A" w14:textId="77777777" w:rsidR="00C21898" w:rsidRDefault="00C21898" w:rsidP="00C21898">
      <w:pPr>
        <w:tabs>
          <w:tab w:val="left" w:pos="567"/>
        </w:tabs>
        <w:spacing w:line="360" w:lineRule="auto"/>
        <w:rPr>
          <w:noProof w:val="0"/>
        </w:rPr>
      </w:pPr>
      <w:r w:rsidRPr="00105A79">
        <w:rPr>
          <w:noProof w:val="0"/>
        </w:rPr>
        <w:t xml:space="preserve">          (semnătura autorizată)</w:t>
      </w:r>
    </w:p>
    <w:p w14:paraId="6D4FB3B0" w14:textId="77777777" w:rsidR="00C21898" w:rsidRDefault="00C21898" w:rsidP="00964783">
      <w:pPr>
        <w:jc w:val="right"/>
        <w:rPr>
          <w:noProof w:val="0"/>
          <w:lang w:val="ro-MD"/>
        </w:rPr>
      </w:pPr>
    </w:p>
    <w:p w14:paraId="12604B3B" w14:textId="77777777" w:rsidR="00C21898" w:rsidRDefault="00C21898" w:rsidP="00964783">
      <w:pPr>
        <w:jc w:val="right"/>
        <w:rPr>
          <w:noProof w:val="0"/>
          <w:lang w:val="ro-MD"/>
        </w:rPr>
      </w:pPr>
    </w:p>
    <w:p w14:paraId="1332C5A4" w14:textId="77777777" w:rsidR="00C21898" w:rsidRDefault="00C21898" w:rsidP="00964783">
      <w:pPr>
        <w:jc w:val="right"/>
        <w:rPr>
          <w:noProof w:val="0"/>
          <w:lang w:val="ro-MD"/>
        </w:rPr>
      </w:pPr>
    </w:p>
    <w:p w14:paraId="1DD4E8B1" w14:textId="77777777" w:rsidR="00C21898" w:rsidRDefault="00C21898" w:rsidP="00964783">
      <w:pPr>
        <w:jc w:val="right"/>
        <w:rPr>
          <w:noProof w:val="0"/>
          <w:lang w:val="ro-MD"/>
        </w:rPr>
      </w:pPr>
    </w:p>
    <w:p w14:paraId="0BEF860D" w14:textId="77777777" w:rsidR="00C21898" w:rsidRDefault="00C21898" w:rsidP="00964783">
      <w:pPr>
        <w:jc w:val="right"/>
        <w:rPr>
          <w:noProof w:val="0"/>
          <w:lang w:val="ro-MD"/>
        </w:rPr>
      </w:pPr>
    </w:p>
    <w:p w14:paraId="7EF65997" w14:textId="77777777" w:rsidR="00C21898" w:rsidRDefault="00C21898" w:rsidP="00964783">
      <w:pPr>
        <w:jc w:val="right"/>
        <w:rPr>
          <w:noProof w:val="0"/>
          <w:lang w:val="ro-MD"/>
        </w:rPr>
      </w:pPr>
    </w:p>
    <w:p w14:paraId="4BD7F0E3" w14:textId="77777777" w:rsidR="00C21898" w:rsidRDefault="00C21898" w:rsidP="00964783">
      <w:pPr>
        <w:jc w:val="right"/>
        <w:rPr>
          <w:noProof w:val="0"/>
          <w:lang w:val="ro-MD"/>
        </w:rPr>
      </w:pPr>
    </w:p>
    <w:p w14:paraId="36411832" w14:textId="77777777" w:rsidR="00C21898" w:rsidRDefault="00C21898" w:rsidP="00964783">
      <w:pPr>
        <w:jc w:val="right"/>
        <w:rPr>
          <w:noProof w:val="0"/>
          <w:lang w:val="ro-MD"/>
        </w:rPr>
      </w:pPr>
    </w:p>
    <w:p w14:paraId="7A4A06EF" w14:textId="77777777" w:rsidR="00C21898" w:rsidRDefault="00C21898" w:rsidP="00964783">
      <w:pPr>
        <w:jc w:val="right"/>
        <w:rPr>
          <w:noProof w:val="0"/>
          <w:lang w:val="ro-MD"/>
        </w:rPr>
      </w:pPr>
    </w:p>
    <w:p w14:paraId="5B27C5CF" w14:textId="0B7E044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0B3361A9" w:rsidR="000E4D7D" w:rsidRPr="00777157" w:rsidRDefault="00425755" w:rsidP="00425755">
      <w:pPr>
        <w:pStyle w:val="Style3"/>
        <w:tabs>
          <w:tab w:val="left" w:pos="567"/>
        </w:tabs>
        <w:spacing w:before="0" w:beforeAutospacing="0" w:after="0"/>
        <w:ind w:left="0" w:firstLine="0"/>
        <w:rPr>
          <w:rFonts w:eastAsia="PMingLiU"/>
          <w:bCs/>
          <w:color w:val="2E74B5" w:themeColor="accent1" w:themeShade="BF"/>
          <w:lang w:val="ro-MD" w:eastAsia="zh-CN"/>
        </w:rPr>
      </w:pPr>
      <w:r>
        <w:rPr>
          <w:rFonts w:eastAsia="PMingLiU"/>
          <w:bCs/>
          <w:color w:val="2E74B5" w:themeColor="accent1" w:themeShade="BF"/>
          <w:lang w:val="ro-MD" w:eastAsia="zh-CN"/>
        </w:rPr>
        <w:t xml:space="preserve">                                           </w:t>
      </w:r>
      <w:r w:rsidR="00F574DF">
        <w:rPr>
          <w:rFonts w:eastAsia="PMingLiU"/>
          <w:bCs/>
          <w:color w:val="2E74B5" w:themeColor="accent1" w:themeShade="BF"/>
          <w:lang w:val="ro-MD" w:eastAsia="zh-CN"/>
        </w:rPr>
        <w:t xml:space="preserve">                          </w:t>
      </w:r>
      <w:r>
        <w:rPr>
          <w:rFonts w:eastAsia="PMingLiU"/>
          <w:bCs/>
          <w:color w:val="2E74B5" w:themeColor="accent1" w:themeShade="BF"/>
          <w:lang w:val="ro-MD" w:eastAsia="zh-CN"/>
        </w:rPr>
        <w:t xml:space="preserve"> </w:t>
      </w:r>
      <w:r w:rsidR="00F574DF">
        <w:rPr>
          <w:rFonts w:eastAsia="PMingLiU"/>
          <w:bCs/>
          <w:color w:val="2E74B5" w:themeColor="accent1" w:themeShade="BF"/>
          <w:lang w:val="ro-MD" w:eastAsia="zh-CN"/>
        </w:rPr>
        <w:t>Nu se aplică</w:t>
      </w:r>
    </w:p>
    <w:p w14:paraId="585AD1E9" w14:textId="77777777" w:rsidR="00777157" w:rsidRPr="00FF430B" w:rsidRDefault="00777157" w:rsidP="00093AE5">
      <w:pPr>
        <w:pStyle w:val="Style3"/>
        <w:tabs>
          <w:tab w:val="left" w:pos="567"/>
        </w:tabs>
        <w:spacing w:before="0" w:beforeAutospacing="0" w:after="0"/>
        <w:ind w:left="0" w:firstLine="0"/>
        <w:jc w:val="center"/>
        <w:rPr>
          <w:rFonts w:eastAsia="PMingLiU"/>
          <w:b w:val="0"/>
          <w:lang w:val="ro-MD" w:eastAsia="zh-CN"/>
        </w:rPr>
      </w:pPr>
    </w:p>
    <w:p w14:paraId="65CC909E" w14:textId="77777777" w:rsidR="00C21898" w:rsidRPr="00CD0F9F" w:rsidRDefault="00C21898" w:rsidP="00C21898">
      <w:pPr>
        <w:spacing w:line="276" w:lineRule="auto"/>
        <w:jc w:val="center"/>
        <w:rPr>
          <w:b/>
          <w:sz w:val="28"/>
          <w:szCs w:val="28"/>
        </w:rPr>
      </w:pPr>
      <w:r w:rsidRPr="00CD0F9F">
        <w:rPr>
          <w:b/>
          <w:sz w:val="28"/>
          <w:szCs w:val="28"/>
        </w:rPr>
        <w:t>ANUNȚ DE INTENȚIE</w:t>
      </w:r>
    </w:p>
    <w:p w14:paraId="73D4EE16" w14:textId="34BA007D" w:rsidR="00C21898" w:rsidRPr="004B32D4" w:rsidRDefault="00C21898" w:rsidP="00C21898">
      <w:pPr>
        <w:spacing w:line="276" w:lineRule="auto"/>
        <w:jc w:val="center"/>
      </w:pPr>
      <w:r>
        <w:t xml:space="preserve">Nr. din </w:t>
      </w:r>
    </w:p>
    <w:p w14:paraId="4ABEC963" w14:textId="77777777" w:rsidR="00C21898" w:rsidRPr="004B32D4" w:rsidRDefault="00C21898" w:rsidP="00C21898">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C21898" w:rsidRPr="00C014D5" w14:paraId="65B893EE" w14:textId="77777777" w:rsidTr="00C91ED8">
        <w:tc>
          <w:tcPr>
            <w:tcW w:w="5949" w:type="dxa"/>
            <w:shd w:val="clear" w:color="auto" w:fill="F2F2F2" w:themeFill="background1" w:themeFillShade="F2"/>
          </w:tcPr>
          <w:p w14:paraId="1440BD80" w14:textId="77777777" w:rsidR="00C21898" w:rsidRPr="004B32D4" w:rsidRDefault="00C21898" w:rsidP="00C91ED8">
            <w:pPr>
              <w:spacing w:line="276" w:lineRule="auto"/>
              <w:jc w:val="both"/>
            </w:pPr>
            <w:r w:rsidRPr="004B32D4">
              <w:t>Denumirea autorității contractante</w:t>
            </w:r>
          </w:p>
        </w:tc>
        <w:tc>
          <w:tcPr>
            <w:tcW w:w="3969" w:type="dxa"/>
          </w:tcPr>
          <w:p w14:paraId="12B28582" w14:textId="77777777" w:rsidR="00C21898" w:rsidRPr="004B32D4" w:rsidRDefault="00C21898" w:rsidP="00C91ED8">
            <w:pPr>
              <w:spacing w:line="276" w:lineRule="auto"/>
              <w:jc w:val="both"/>
            </w:pPr>
            <w:r>
              <w:t>IMSP Spitalul Raional Șoldănești</w:t>
            </w:r>
          </w:p>
        </w:tc>
      </w:tr>
      <w:tr w:rsidR="00C21898" w:rsidRPr="00C014D5" w14:paraId="2264F0F1" w14:textId="77777777" w:rsidTr="00C91ED8">
        <w:tc>
          <w:tcPr>
            <w:tcW w:w="5949" w:type="dxa"/>
            <w:shd w:val="clear" w:color="auto" w:fill="F2F2F2" w:themeFill="background1" w:themeFillShade="F2"/>
          </w:tcPr>
          <w:p w14:paraId="75100B24" w14:textId="77777777" w:rsidR="00C21898" w:rsidRPr="004B32D4" w:rsidRDefault="00C21898" w:rsidP="00C91ED8">
            <w:pPr>
              <w:spacing w:line="276" w:lineRule="auto"/>
              <w:jc w:val="both"/>
            </w:pPr>
            <w:r w:rsidRPr="004B32D4">
              <w:t>IDNO</w:t>
            </w:r>
          </w:p>
        </w:tc>
        <w:tc>
          <w:tcPr>
            <w:tcW w:w="3969" w:type="dxa"/>
          </w:tcPr>
          <w:p w14:paraId="038863AF" w14:textId="77777777" w:rsidR="00C21898" w:rsidRPr="004B32D4" w:rsidRDefault="00C21898" w:rsidP="00C91ED8">
            <w:pPr>
              <w:spacing w:line="276" w:lineRule="auto"/>
              <w:jc w:val="both"/>
            </w:pPr>
            <w:r>
              <w:t>1003606015521</w:t>
            </w:r>
          </w:p>
        </w:tc>
      </w:tr>
      <w:tr w:rsidR="00C21898" w:rsidRPr="00C014D5" w14:paraId="1E4CBABB" w14:textId="77777777" w:rsidTr="00C91ED8">
        <w:tc>
          <w:tcPr>
            <w:tcW w:w="5949" w:type="dxa"/>
            <w:shd w:val="clear" w:color="auto" w:fill="F2F2F2" w:themeFill="background1" w:themeFillShade="F2"/>
          </w:tcPr>
          <w:p w14:paraId="157C0227" w14:textId="77777777" w:rsidR="00C21898" w:rsidRPr="004B32D4" w:rsidRDefault="00C21898" w:rsidP="00C91ED8">
            <w:pPr>
              <w:spacing w:line="276" w:lineRule="auto"/>
              <w:jc w:val="both"/>
            </w:pPr>
            <w:r w:rsidRPr="004B32D4">
              <w:t>Adresa</w:t>
            </w:r>
          </w:p>
        </w:tc>
        <w:tc>
          <w:tcPr>
            <w:tcW w:w="3969" w:type="dxa"/>
          </w:tcPr>
          <w:p w14:paraId="516B5946" w14:textId="77777777" w:rsidR="00C21898" w:rsidRPr="004B32D4" w:rsidRDefault="00C21898" w:rsidP="00C91ED8">
            <w:pPr>
              <w:spacing w:line="276" w:lineRule="auto"/>
              <w:jc w:val="both"/>
            </w:pPr>
            <w:r>
              <w:t>Or.Șoldănești str.Păcii 24</w:t>
            </w:r>
          </w:p>
        </w:tc>
      </w:tr>
      <w:tr w:rsidR="00C21898" w:rsidRPr="00C014D5" w14:paraId="09A9F816" w14:textId="77777777" w:rsidTr="00C91ED8">
        <w:tc>
          <w:tcPr>
            <w:tcW w:w="5949" w:type="dxa"/>
            <w:shd w:val="clear" w:color="auto" w:fill="F2F2F2" w:themeFill="background1" w:themeFillShade="F2"/>
          </w:tcPr>
          <w:p w14:paraId="00A46BC8" w14:textId="77777777" w:rsidR="00C21898" w:rsidRPr="004B32D4" w:rsidRDefault="00C21898" w:rsidP="00C91ED8">
            <w:pPr>
              <w:spacing w:line="276" w:lineRule="auto"/>
              <w:jc w:val="both"/>
            </w:pPr>
            <w:r w:rsidRPr="004B32D4">
              <w:t>Numărul de telefon/fax</w:t>
            </w:r>
          </w:p>
        </w:tc>
        <w:tc>
          <w:tcPr>
            <w:tcW w:w="3969" w:type="dxa"/>
          </w:tcPr>
          <w:p w14:paraId="3EC794F3" w14:textId="77777777" w:rsidR="00C21898" w:rsidRPr="004B32D4" w:rsidRDefault="00C21898" w:rsidP="00C91ED8">
            <w:pPr>
              <w:spacing w:line="276" w:lineRule="auto"/>
              <w:jc w:val="both"/>
            </w:pPr>
            <w:r>
              <w:t>0272 25263</w:t>
            </w:r>
          </w:p>
        </w:tc>
      </w:tr>
      <w:tr w:rsidR="00C21898" w:rsidRPr="00C014D5" w14:paraId="1BDB1211" w14:textId="77777777" w:rsidTr="00C91ED8">
        <w:tc>
          <w:tcPr>
            <w:tcW w:w="5949" w:type="dxa"/>
            <w:shd w:val="clear" w:color="auto" w:fill="F2F2F2" w:themeFill="background1" w:themeFillShade="F2"/>
          </w:tcPr>
          <w:p w14:paraId="589F1FB5" w14:textId="77777777" w:rsidR="00C21898" w:rsidRPr="004B32D4" w:rsidRDefault="00C21898" w:rsidP="00C91ED8">
            <w:pPr>
              <w:spacing w:line="276" w:lineRule="auto"/>
              <w:jc w:val="both"/>
            </w:pPr>
            <w:r w:rsidRPr="004B32D4">
              <w:t xml:space="preserve">Adresa de e-mail </w:t>
            </w:r>
            <w:r w:rsidRPr="00C014D5">
              <w:t>ale autorității contractante</w:t>
            </w:r>
          </w:p>
        </w:tc>
        <w:tc>
          <w:tcPr>
            <w:tcW w:w="3969" w:type="dxa"/>
          </w:tcPr>
          <w:p w14:paraId="6B905A0A" w14:textId="77777777" w:rsidR="00C21898" w:rsidRPr="004B32D4" w:rsidRDefault="00C21898" w:rsidP="00C91ED8">
            <w:pPr>
              <w:spacing w:line="276" w:lineRule="auto"/>
              <w:jc w:val="both"/>
            </w:pPr>
            <w:r>
              <w:t>srsoldanesti@ms.md</w:t>
            </w:r>
          </w:p>
        </w:tc>
      </w:tr>
      <w:tr w:rsidR="00C21898" w:rsidRPr="00C014D5" w14:paraId="33A7F8B3" w14:textId="77777777" w:rsidTr="00C91ED8">
        <w:tc>
          <w:tcPr>
            <w:tcW w:w="5949" w:type="dxa"/>
            <w:shd w:val="clear" w:color="auto" w:fill="F2F2F2" w:themeFill="background1" w:themeFillShade="F2"/>
          </w:tcPr>
          <w:p w14:paraId="3E50E753" w14:textId="77777777" w:rsidR="00C21898" w:rsidRPr="004B32D4" w:rsidRDefault="00C21898" w:rsidP="00C91ED8">
            <w:pPr>
              <w:spacing w:line="276" w:lineRule="auto"/>
              <w:jc w:val="both"/>
            </w:pPr>
            <w:r w:rsidRPr="004B32D4">
              <w:t xml:space="preserve">Adresa de internet </w:t>
            </w:r>
            <w:r w:rsidRPr="00C014D5">
              <w:t>ale autorității contractante</w:t>
            </w:r>
          </w:p>
        </w:tc>
        <w:tc>
          <w:tcPr>
            <w:tcW w:w="3969" w:type="dxa"/>
          </w:tcPr>
          <w:p w14:paraId="40C72A21" w14:textId="77777777" w:rsidR="00C21898" w:rsidRPr="004B32D4" w:rsidRDefault="00C21898" w:rsidP="00C91ED8">
            <w:pPr>
              <w:spacing w:line="276" w:lineRule="auto"/>
              <w:jc w:val="both"/>
            </w:pPr>
            <w:r>
              <w:t>srsoldanesti.md</w:t>
            </w:r>
          </w:p>
        </w:tc>
      </w:tr>
      <w:tr w:rsidR="00C21898" w:rsidRPr="00C014D5" w14:paraId="56EEC78F" w14:textId="77777777" w:rsidTr="00C91ED8">
        <w:tc>
          <w:tcPr>
            <w:tcW w:w="5949" w:type="dxa"/>
            <w:shd w:val="clear" w:color="auto" w:fill="F2F2F2" w:themeFill="background1" w:themeFillShade="F2"/>
          </w:tcPr>
          <w:p w14:paraId="4DFCB428" w14:textId="77777777" w:rsidR="00C21898" w:rsidRPr="004B32D4" w:rsidRDefault="00C21898" w:rsidP="00C91ED8">
            <w:pPr>
              <w:spacing w:line="276" w:lineRule="auto"/>
              <w:jc w:val="both"/>
            </w:pPr>
            <w:r w:rsidRPr="004B32D4">
              <w:t>Perso</w:t>
            </w:r>
            <w:r w:rsidRPr="00C014D5">
              <w:t>a</w:t>
            </w:r>
            <w:r w:rsidRPr="004B32D4">
              <w:t>na de contact, numărul de telefon</w:t>
            </w:r>
            <w:r w:rsidRPr="00C014D5">
              <w:t>/e-mail</w:t>
            </w:r>
          </w:p>
        </w:tc>
        <w:tc>
          <w:tcPr>
            <w:tcW w:w="3969" w:type="dxa"/>
          </w:tcPr>
          <w:p w14:paraId="72984728" w14:textId="68476621" w:rsidR="00C21898" w:rsidRPr="004B32D4" w:rsidRDefault="00C21898" w:rsidP="00C91ED8">
            <w:pPr>
              <w:spacing w:line="276" w:lineRule="auto"/>
              <w:jc w:val="both"/>
            </w:pPr>
          </w:p>
        </w:tc>
      </w:tr>
      <w:tr w:rsidR="00C21898" w:rsidRPr="00C014D5" w14:paraId="6806E280" w14:textId="77777777" w:rsidTr="00C91ED8">
        <w:tc>
          <w:tcPr>
            <w:tcW w:w="5949" w:type="dxa"/>
            <w:shd w:val="clear" w:color="auto" w:fill="F2F2F2" w:themeFill="background1" w:themeFillShade="F2"/>
          </w:tcPr>
          <w:p w14:paraId="216AA6DF" w14:textId="77777777" w:rsidR="00C21898" w:rsidRPr="004B32D4" w:rsidRDefault="00C21898" w:rsidP="00C91ED8">
            <w:pPr>
              <w:spacing w:line="276" w:lineRule="auto"/>
              <w:jc w:val="both"/>
            </w:pPr>
            <w:r w:rsidRPr="004B32D4">
              <w:t>Adresa de e-mail sau de internet de la care se va putea obține accesul liber, direct, total și gratuit la documentația de atribuire</w:t>
            </w:r>
          </w:p>
          <w:p w14:paraId="13907E66" w14:textId="77777777" w:rsidR="00C21898" w:rsidRPr="00CD0F9F" w:rsidRDefault="00C21898" w:rsidP="00C91ED8">
            <w:pPr>
              <w:spacing w:line="276" w:lineRule="auto"/>
              <w:jc w:val="both"/>
              <w:rPr>
                <w:sz w:val="20"/>
                <w:szCs w:val="20"/>
              </w:rPr>
            </w:pPr>
          </w:p>
        </w:tc>
        <w:tc>
          <w:tcPr>
            <w:tcW w:w="3969" w:type="dxa"/>
          </w:tcPr>
          <w:p w14:paraId="294DCA2D" w14:textId="77777777" w:rsidR="00C21898" w:rsidRDefault="00C21898" w:rsidP="00C91ED8">
            <w:pPr>
              <w:spacing w:line="276" w:lineRule="auto"/>
              <w:jc w:val="both"/>
            </w:pPr>
          </w:p>
          <w:p w14:paraId="2851DFE3" w14:textId="77777777" w:rsidR="00C21898" w:rsidRPr="00152CD3" w:rsidRDefault="00C21898" w:rsidP="00C91ED8">
            <w:pPr>
              <w:spacing w:line="276" w:lineRule="auto"/>
              <w:jc w:val="both"/>
              <w:rPr>
                <w:lang w:val="it-IT"/>
              </w:rPr>
            </w:pPr>
            <w:r w:rsidRPr="00152CD3">
              <w:t xml:space="preserve">SIA RSAP: www.achiziții.md </w:t>
            </w:r>
          </w:p>
        </w:tc>
      </w:tr>
      <w:tr w:rsidR="00C21898" w:rsidRPr="00C014D5" w14:paraId="5D68F727" w14:textId="77777777" w:rsidTr="00C91ED8">
        <w:tc>
          <w:tcPr>
            <w:tcW w:w="5949" w:type="dxa"/>
            <w:shd w:val="clear" w:color="auto" w:fill="F2F2F2" w:themeFill="background1" w:themeFillShade="F2"/>
          </w:tcPr>
          <w:p w14:paraId="6B2C3CF0" w14:textId="77777777" w:rsidR="00C21898" w:rsidRPr="004B32D4" w:rsidRDefault="00C21898" w:rsidP="00C91ED8">
            <w:pPr>
              <w:spacing w:line="276" w:lineRule="auto"/>
              <w:jc w:val="both"/>
            </w:pPr>
            <w:r w:rsidRPr="004B32D4">
              <w:t>Tipul autorității contractante și obiectul principal de activitate</w:t>
            </w:r>
          </w:p>
          <w:p w14:paraId="1B2AA75F" w14:textId="77777777" w:rsidR="00C21898" w:rsidRPr="00CD0F9F" w:rsidRDefault="00C21898" w:rsidP="00C91ED8">
            <w:pPr>
              <w:spacing w:line="276" w:lineRule="auto"/>
              <w:jc w:val="both"/>
              <w:rPr>
                <w:sz w:val="20"/>
                <w:szCs w:val="20"/>
              </w:rPr>
            </w:pPr>
          </w:p>
        </w:tc>
        <w:tc>
          <w:tcPr>
            <w:tcW w:w="3969" w:type="dxa"/>
          </w:tcPr>
          <w:p w14:paraId="4E639571" w14:textId="77777777" w:rsidR="00C21898" w:rsidRPr="004B32D4" w:rsidRDefault="00C21898" w:rsidP="00C91ED8">
            <w:pPr>
              <w:spacing w:line="276" w:lineRule="auto"/>
              <w:jc w:val="both"/>
            </w:pPr>
            <w:r>
              <w:t xml:space="preserve">Instituție Medico-Sanitară Publică </w:t>
            </w:r>
          </w:p>
        </w:tc>
      </w:tr>
    </w:tbl>
    <w:p w14:paraId="1EDE6A9D" w14:textId="77777777" w:rsidR="00C21898" w:rsidRPr="00E84B8B" w:rsidRDefault="00C21898" w:rsidP="00C21898">
      <w:pPr>
        <w:pStyle w:val="a"/>
        <w:numPr>
          <w:ilvl w:val="0"/>
          <w:numId w:val="22"/>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993"/>
        <w:gridCol w:w="3402"/>
        <w:gridCol w:w="1559"/>
      </w:tblGrid>
      <w:tr w:rsidR="00C21898" w:rsidRPr="001E3F00" w14:paraId="76DD1F07" w14:textId="77777777" w:rsidTr="00C91ED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CBB89" w14:textId="77777777" w:rsidR="00C21898" w:rsidRPr="001E3F00" w:rsidRDefault="00C21898" w:rsidP="00C91ED8">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360F1" w14:textId="77777777" w:rsidR="00C21898" w:rsidRPr="001E3F00" w:rsidRDefault="00C21898" w:rsidP="00C91ED8">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AE627" w14:textId="77777777" w:rsidR="00C21898" w:rsidRPr="001E3F00" w:rsidRDefault="00C21898" w:rsidP="00C91ED8">
            <w:pPr>
              <w:spacing w:line="276" w:lineRule="auto"/>
              <w:jc w:val="center"/>
              <w:rPr>
                <w:lang w:val="ro-MD"/>
              </w:rPr>
            </w:pPr>
            <w:r w:rsidRPr="001E3F00">
              <w:rPr>
                <w:lang w:val="ro-MD"/>
              </w:rPr>
              <w:t>Denumirea bunurilor, serviciilor sau lucrărilor</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C2F86" w14:textId="77777777" w:rsidR="00C21898" w:rsidRPr="001E3F00" w:rsidRDefault="00C21898" w:rsidP="00C91ED8">
            <w:pPr>
              <w:spacing w:line="276" w:lineRule="auto"/>
              <w:jc w:val="center"/>
              <w:rPr>
                <w:lang w:val="ro-MD"/>
              </w:rPr>
            </w:pPr>
            <w:r w:rsidRPr="001E3F00">
              <w:rPr>
                <w:lang w:val="ro-MD"/>
              </w:rPr>
              <w:t>Cantitate/ Unitate de măsură</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7FAD9" w14:textId="77777777" w:rsidR="00C21898" w:rsidRPr="001E3F00" w:rsidRDefault="00C21898" w:rsidP="00C91ED8">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8F4880" w14:textId="77777777" w:rsidR="00C21898" w:rsidRPr="001E3F00" w:rsidRDefault="00C21898" w:rsidP="00C91ED8">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p>
        </w:tc>
      </w:tr>
      <w:tr w:rsidR="00C21898" w:rsidRPr="001E3F00" w14:paraId="03C1374B" w14:textId="77777777" w:rsidTr="00C91ED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FC4927" w14:textId="77777777" w:rsidR="00C21898" w:rsidRPr="00CD0F9F" w:rsidRDefault="00C21898" w:rsidP="00C91ED8">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8F2F84" w14:textId="30349546" w:rsidR="00C21898" w:rsidRPr="00CD0F9F" w:rsidRDefault="00C21898" w:rsidP="00C91ED8">
            <w:pPr>
              <w:spacing w:line="276" w:lineRule="auto"/>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1EA654" w14:textId="6C4F6AB4" w:rsidR="00C21898" w:rsidRPr="00CD0F9F" w:rsidRDefault="00C21898" w:rsidP="00C91ED8">
            <w:pPr>
              <w:spacing w:line="276" w:lineRule="auto"/>
              <w:jc w:val="center"/>
              <w:rPr>
                <w:lang w:val="ro-MD"/>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DFDA60" w14:textId="3DBD7826" w:rsidR="00C21898" w:rsidRPr="00CD0F9F" w:rsidRDefault="00C21898" w:rsidP="00C91ED8">
            <w:pPr>
              <w:spacing w:line="276" w:lineRule="auto"/>
              <w:jc w:val="cente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8C98A5C" w14:textId="28B70DEB" w:rsidR="00C21898" w:rsidRPr="00EE165E" w:rsidRDefault="00C21898" w:rsidP="00C91ED8">
            <w:pPr>
              <w:spacing w:line="276" w:lineRule="auto"/>
              <w:jc w:val="both"/>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CDE46E" w14:textId="77777777" w:rsidR="00C21898" w:rsidRPr="00CD0F9F" w:rsidRDefault="00C21898" w:rsidP="00C91ED8">
            <w:pPr>
              <w:spacing w:line="276" w:lineRule="auto"/>
              <w:jc w:val="center"/>
              <w:rPr>
                <w:lang w:val="ro-MD"/>
              </w:rPr>
            </w:pPr>
          </w:p>
        </w:tc>
      </w:tr>
      <w:tr w:rsidR="00C21898" w:rsidRPr="001E3F00" w14:paraId="47347461" w14:textId="77777777" w:rsidTr="00C91ED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72D7DE" w14:textId="77777777" w:rsidR="00C21898" w:rsidRPr="00CD0F9F" w:rsidRDefault="00C21898" w:rsidP="00C91ED8">
            <w:pPr>
              <w:spacing w:line="276" w:lineRule="auto"/>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D02C27" w14:textId="77777777" w:rsidR="00C21898" w:rsidRPr="00CD0F9F" w:rsidRDefault="00C21898" w:rsidP="00C91ED8">
            <w:pPr>
              <w:spacing w:line="276" w:lineRule="auto"/>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3A991A" w14:textId="77777777" w:rsidR="00C21898" w:rsidRPr="00CD0F9F" w:rsidRDefault="00C21898" w:rsidP="00C91ED8">
            <w:pPr>
              <w:spacing w:line="276" w:lineRule="auto"/>
              <w:jc w:val="center"/>
              <w:rPr>
                <w:lang w:val="ro-MD"/>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10587A" w14:textId="77777777" w:rsidR="00C21898" w:rsidRPr="00CD0F9F" w:rsidRDefault="00C21898" w:rsidP="00C91ED8">
            <w:pPr>
              <w:spacing w:line="276" w:lineRule="auto"/>
              <w:jc w:val="cente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01F3EF4" w14:textId="77777777" w:rsidR="00C21898" w:rsidRPr="00CD0F9F" w:rsidRDefault="00C21898" w:rsidP="00C91ED8">
            <w:pPr>
              <w:spacing w:line="276" w:lineRule="auto"/>
              <w:jc w:val="both"/>
              <w:rPr>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BEC912" w14:textId="119DA81F" w:rsidR="00C21898" w:rsidRPr="00CD0F9F" w:rsidRDefault="00C21898" w:rsidP="00C91ED8">
            <w:pPr>
              <w:spacing w:line="276" w:lineRule="auto"/>
              <w:jc w:val="center"/>
              <w:rPr>
                <w:lang w:val="ro-MD"/>
              </w:rPr>
            </w:pPr>
          </w:p>
        </w:tc>
      </w:tr>
    </w:tbl>
    <w:p w14:paraId="426199F6" w14:textId="77777777" w:rsidR="00C21898" w:rsidRPr="001E3F00" w:rsidRDefault="00C21898" w:rsidP="00C21898">
      <w:pPr>
        <w:pStyle w:val="a"/>
        <w:numPr>
          <w:ilvl w:val="0"/>
          <w:numId w:val="22"/>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C21898" w:rsidRPr="001E3F00" w14:paraId="6220A303" w14:textId="77777777" w:rsidTr="00C91ED8">
        <w:tc>
          <w:tcPr>
            <w:tcW w:w="5954" w:type="dxa"/>
            <w:shd w:val="clear" w:color="auto" w:fill="F2F2F2" w:themeFill="background1" w:themeFillShade="F2"/>
          </w:tcPr>
          <w:p w14:paraId="355C3B59" w14:textId="77777777" w:rsidR="00C21898" w:rsidRPr="001E3F00" w:rsidRDefault="00C21898" w:rsidP="00C91ED8">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2E5D9C07" w14:textId="77777777" w:rsidR="00C21898" w:rsidRPr="001E3F00" w:rsidRDefault="00C21898" w:rsidP="00C91ED8">
            <w:pPr>
              <w:spacing w:line="276" w:lineRule="auto"/>
              <w:jc w:val="both"/>
            </w:pPr>
            <w:r w:rsidRPr="001E3F00">
              <w:t xml:space="preserve">Nu </w:t>
            </w:r>
          </w:p>
          <w:p w14:paraId="58377216" w14:textId="77777777" w:rsidR="00C21898" w:rsidRPr="001E3F00" w:rsidRDefault="00C21898" w:rsidP="00C91ED8">
            <w:pPr>
              <w:pStyle w:val="a"/>
              <w:spacing w:line="276" w:lineRule="auto"/>
              <w:ind w:left="0"/>
              <w:rPr>
                <w:lang w:val="ro-MD"/>
              </w:rPr>
            </w:pPr>
          </w:p>
        </w:tc>
      </w:tr>
      <w:tr w:rsidR="00C21898" w:rsidRPr="001E3F00" w14:paraId="54BFCD0E" w14:textId="77777777" w:rsidTr="00C91ED8">
        <w:tc>
          <w:tcPr>
            <w:tcW w:w="5954" w:type="dxa"/>
            <w:shd w:val="clear" w:color="auto" w:fill="F2F2F2" w:themeFill="background1" w:themeFillShade="F2"/>
          </w:tcPr>
          <w:p w14:paraId="191A8EF2" w14:textId="77777777" w:rsidR="00C21898" w:rsidRPr="001E3F00" w:rsidRDefault="00C21898" w:rsidP="00C91ED8">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2AEAA020" w14:textId="77777777" w:rsidR="00C21898" w:rsidRPr="001E3F00" w:rsidRDefault="00C21898" w:rsidP="00C91ED8">
            <w:pPr>
              <w:spacing w:line="276" w:lineRule="auto"/>
              <w:jc w:val="both"/>
            </w:pPr>
            <w:r>
              <w:t xml:space="preserve">Nu </w:t>
            </w:r>
          </w:p>
          <w:p w14:paraId="060DA6AC" w14:textId="77777777" w:rsidR="00C21898" w:rsidRPr="001E3F00" w:rsidRDefault="00C21898" w:rsidP="00C91ED8">
            <w:pPr>
              <w:pStyle w:val="a"/>
              <w:spacing w:line="276" w:lineRule="auto"/>
              <w:ind w:left="0"/>
              <w:rPr>
                <w:lang w:val="ro-MD"/>
              </w:rPr>
            </w:pPr>
          </w:p>
        </w:tc>
      </w:tr>
      <w:tr w:rsidR="00C21898" w:rsidRPr="001E3F00" w14:paraId="46D3BDA0" w14:textId="77777777" w:rsidTr="00C91ED8">
        <w:tc>
          <w:tcPr>
            <w:tcW w:w="5954" w:type="dxa"/>
            <w:shd w:val="clear" w:color="auto" w:fill="F2F2F2" w:themeFill="background1" w:themeFillShade="F2"/>
          </w:tcPr>
          <w:p w14:paraId="5D2A713E" w14:textId="77777777" w:rsidR="00C21898" w:rsidRPr="001E3F00" w:rsidRDefault="00C21898" w:rsidP="00C91ED8">
            <w:pPr>
              <w:pStyle w:val="a"/>
              <w:spacing w:line="276" w:lineRule="auto"/>
              <w:ind w:left="0"/>
              <w:rPr>
                <w:lang w:val="ro-MD"/>
              </w:rPr>
            </w:pPr>
            <w:r w:rsidRPr="001E3F00">
              <w:rPr>
                <w:lang w:val="ro-MD"/>
              </w:rPr>
              <w:t>Scurtă descriere a criteriilor de selecție</w:t>
            </w:r>
          </w:p>
        </w:tc>
        <w:tc>
          <w:tcPr>
            <w:tcW w:w="3969" w:type="dxa"/>
          </w:tcPr>
          <w:p w14:paraId="40474B96" w14:textId="77777777" w:rsidR="00C21898" w:rsidRPr="00152CD3" w:rsidRDefault="00C21898" w:rsidP="00C91ED8">
            <w:pPr>
              <w:pStyle w:val="a"/>
              <w:spacing w:line="276" w:lineRule="auto"/>
              <w:ind w:left="0"/>
              <w:rPr>
                <w:lang w:val="ro-MD"/>
              </w:rPr>
            </w:pPr>
            <w:r w:rsidRPr="00152CD3">
              <w:rPr>
                <w:lang w:val="ro-MD"/>
              </w:rPr>
              <w:t>P</w:t>
            </w:r>
            <w:r w:rsidRPr="00152CD3">
              <w:t>rețul cel mai scăzut cu corespunderea tuturor cerințelor obligatorii solicitate privind obiectul achiziției.</w:t>
            </w:r>
          </w:p>
          <w:p w14:paraId="0A2BA132" w14:textId="77777777" w:rsidR="00C21898" w:rsidRPr="001E3F00" w:rsidRDefault="00C21898" w:rsidP="00C91ED8">
            <w:pPr>
              <w:pStyle w:val="a"/>
              <w:spacing w:line="276" w:lineRule="auto"/>
              <w:ind w:left="0"/>
              <w:rPr>
                <w:lang w:val="ro-MD"/>
              </w:rPr>
            </w:pPr>
          </w:p>
        </w:tc>
      </w:tr>
    </w:tbl>
    <w:p w14:paraId="441E8163" w14:textId="77777777" w:rsidR="00C21898" w:rsidRPr="00995585" w:rsidRDefault="00C21898" w:rsidP="00C21898">
      <w:pPr>
        <w:spacing w:before="240" w:line="276" w:lineRule="auto"/>
        <w:jc w:val="both"/>
        <w:rPr>
          <w:b/>
          <w:lang w:val="ro-MD"/>
        </w:rPr>
      </w:pPr>
    </w:p>
    <w:p w14:paraId="615679C5" w14:textId="77777777" w:rsidR="00C21898" w:rsidRPr="00E84B8B" w:rsidRDefault="00C21898" w:rsidP="00C21898">
      <w:pPr>
        <w:pStyle w:val="a"/>
        <w:numPr>
          <w:ilvl w:val="0"/>
          <w:numId w:val="22"/>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C21898" w:rsidRPr="00C014D5" w14:paraId="4AF1581F" w14:textId="77777777" w:rsidTr="00C91ED8">
        <w:tc>
          <w:tcPr>
            <w:tcW w:w="5812" w:type="dxa"/>
            <w:shd w:val="clear" w:color="auto" w:fill="F2F2F2" w:themeFill="background1" w:themeFillShade="F2"/>
          </w:tcPr>
          <w:p w14:paraId="4D8A6D5B" w14:textId="77777777" w:rsidR="00C21898" w:rsidRPr="00C014D5" w:rsidRDefault="00C21898" w:rsidP="00C91ED8">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52922063" w14:textId="77777777" w:rsidR="00C21898" w:rsidRPr="00C014D5" w:rsidRDefault="00C21898" w:rsidP="00C91ED8">
            <w:pPr>
              <w:pStyle w:val="a"/>
              <w:spacing w:line="276" w:lineRule="auto"/>
              <w:ind w:left="0"/>
              <w:rPr>
                <w:lang w:val="ro-MD"/>
              </w:rPr>
            </w:pPr>
          </w:p>
        </w:tc>
      </w:tr>
      <w:tr w:rsidR="00C21898" w:rsidRPr="00C014D5" w14:paraId="301D8122" w14:textId="77777777" w:rsidTr="00C91ED8">
        <w:tc>
          <w:tcPr>
            <w:tcW w:w="5812" w:type="dxa"/>
            <w:shd w:val="clear" w:color="auto" w:fill="F2F2F2" w:themeFill="background1" w:themeFillShade="F2"/>
          </w:tcPr>
          <w:p w14:paraId="27CE7528" w14:textId="77777777" w:rsidR="00C21898" w:rsidRPr="00C014D5" w:rsidRDefault="00C21898" w:rsidP="00C91ED8">
            <w:pPr>
              <w:pStyle w:val="a"/>
              <w:spacing w:line="276" w:lineRule="auto"/>
              <w:ind w:left="0"/>
              <w:rPr>
                <w:lang w:val="ro-MD"/>
              </w:rPr>
            </w:pPr>
            <w:r w:rsidRPr="00C014D5">
              <w:rPr>
                <w:lang w:val="ro-MD"/>
              </w:rPr>
              <w:t>Tehnici și instrumente specifice de atribuire utilizate</w:t>
            </w:r>
          </w:p>
        </w:tc>
        <w:tc>
          <w:tcPr>
            <w:tcW w:w="4111" w:type="dxa"/>
          </w:tcPr>
          <w:p w14:paraId="3671357B" w14:textId="77777777" w:rsidR="00C21898" w:rsidRPr="00152CD3" w:rsidRDefault="00C21898" w:rsidP="00C91ED8">
            <w:pPr>
              <w:pStyle w:val="a"/>
              <w:spacing w:line="276" w:lineRule="auto"/>
              <w:ind w:left="0"/>
              <w:rPr>
                <w:lang w:val="ro-MD"/>
              </w:rPr>
            </w:pPr>
            <w:r w:rsidRPr="00152CD3">
              <w:rPr>
                <w:lang w:val="ro-MD"/>
              </w:rPr>
              <w:t>Sistem dinamic de achiziție □</w:t>
            </w:r>
          </w:p>
        </w:tc>
      </w:tr>
      <w:tr w:rsidR="00C21898" w:rsidRPr="00C014D5" w14:paraId="4348953C" w14:textId="77777777" w:rsidTr="00C91ED8">
        <w:tc>
          <w:tcPr>
            <w:tcW w:w="5812" w:type="dxa"/>
            <w:shd w:val="clear" w:color="auto" w:fill="F2F2F2" w:themeFill="background1" w:themeFillShade="F2"/>
          </w:tcPr>
          <w:p w14:paraId="76EFB9D5" w14:textId="77777777" w:rsidR="00C21898" w:rsidRPr="00C014D5" w:rsidRDefault="00C21898" w:rsidP="00C91ED8">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65B92154" w14:textId="77777777" w:rsidR="00C21898" w:rsidRPr="00C014D5" w:rsidRDefault="00C21898" w:rsidP="00C91ED8">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0A408496" w14:textId="77777777" w:rsidR="00C21898" w:rsidRDefault="00C21898" w:rsidP="00C91ED8">
            <w:pPr>
              <w:spacing w:line="276" w:lineRule="auto"/>
              <w:jc w:val="both"/>
              <w:rPr>
                <w:lang w:val="ro-MD"/>
              </w:rPr>
            </w:pPr>
          </w:p>
          <w:p w14:paraId="682B25A3" w14:textId="77777777" w:rsidR="00C21898" w:rsidRPr="004B32D4" w:rsidRDefault="00C21898" w:rsidP="00C91ED8">
            <w:pPr>
              <w:spacing w:line="276" w:lineRule="auto"/>
              <w:jc w:val="both"/>
              <w:rPr>
                <w:lang w:val="ro-MD"/>
              </w:rPr>
            </w:pPr>
            <w:r w:rsidRPr="004B32D4">
              <w:rPr>
                <w:lang w:val="ro-MD"/>
              </w:rPr>
              <w:t>Nu □</w:t>
            </w:r>
          </w:p>
          <w:p w14:paraId="5A4FD26D" w14:textId="77777777" w:rsidR="00C21898" w:rsidRPr="00C014D5" w:rsidRDefault="00C21898" w:rsidP="00C91ED8">
            <w:pPr>
              <w:pStyle w:val="a"/>
              <w:spacing w:line="276" w:lineRule="auto"/>
              <w:ind w:left="0"/>
              <w:rPr>
                <w:lang w:val="ro-MD"/>
              </w:rPr>
            </w:pPr>
          </w:p>
        </w:tc>
      </w:tr>
      <w:tr w:rsidR="00C21898" w:rsidRPr="00C014D5" w14:paraId="2C134E11" w14:textId="77777777" w:rsidTr="00C91ED8">
        <w:tc>
          <w:tcPr>
            <w:tcW w:w="5812" w:type="dxa"/>
            <w:shd w:val="clear" w:color="auto" w:fill="F2F2F2" w:themeFill="background1" w:themeFillShade="F2"/>
          </w:tcPr>
          <w:p w14:paraId="5291FF61" w14:textId="77777777" w:rsidR="00C21898" w:rsidRPr="00C014D5" w:rsidRDefault="00C21898" w:rsidP="00C91ED8">
            <w:pPr>
              <w:spacing w:line="276" w:lineRule="auto"/>
              <w:jc w:val="both"/>
              <w:rPr>
                <w:lang w:val="ro-MD"/>
              </w:rPr>
            </w:pPr>
            <w:r w:rsidRPr="00C014D5">
              <w:rPr>
                <w:lang w:val="ro-MD"/>
              </w:rPr>
              <w:t>Agenția Națională pentru Soluționarea Contestațiilor</w:t>
            </w:r>
          </w:p>
          <w:p w14:paraId="45FF0B3F" w14:textId="77777777" w:rsidR="00C21898" w:rsidRPr="00C014D5" w:rsidRDefault="00C21898" w:rsidP="00C91ED8">
            <w:pPr>
              <w:pStyle w:val="a"/>
              <w:spacing w:line="276" w:lineRule="auto"/>
              <w:ind w:left="0"/>
              <w:rPr>
                <w:lang w:val="ro-MD" w:eastAsia="zh-CN"/>
              </w:rPr>
            </w:pPr>
          </w:p>
        </w:tc>
        <w:tc>
          <w:tcPr>
            <w:tcW w:w="4111" w:type="dxa"/>
          </w:tcPr>
          <w:p w14:paraId="645F5603" w14:textId="77777777" w:rsidR="00C21898" w:rsidRPr="00C014D5" w:rsidRDefault="00C21898" w:rsidP="00C91ED8">
            <w:pPr>
              <w:spacing w:line="276" w:lineRule="auto"/>
              <w:jc w:val="both"/>
              <w:rPr>
                <w:lang w:val="ro-MD"/>
              </w:rPr>
            </w:pPr>
            <w:r w:rsidRPr="00C014D5">
              <w:rPr>
                <w:lang w:val="ro-MD"/>
              </w:rPr>
              <w:t>mun. Chișinău, bd. Ștefan cel Mare și Sfânt, 124, MD-2001;</w:t>
            </w:r>
          </w:p>
          <w:p w14:paraId="3873A109" w14:textId="77777777" w:rsidR="00C21898" w:rsidRDefault="00C21898" w:rsidP="00C91ED8">
            <w:pPr>
              <w:spacing w:line="276" w:lineRule="auto"/>
              <w:jc w:val="both"/>
              <w:rPr>
                <w:lang w:val="ro-MD"/>
              </w:rPr>
            </w:pPr>
            <w:r w:rsidRPr="00C014D5">
              <w:rPr>
                <w:lang w:val="ro-MD"/>
              </w:rPr>
              <w:t xml:space="preserve">tel/fax: (022) 820 652, 820-651 </w:t>
            </w:r>
          </w:p>
          <w:p w14:paraId="46F597FB" w14:textId="77777777" w:rsidR="00C21898" w:rsidRPr="00C014D5" w:rsidRDefault="00C21898" w:rsidP="00C91ED8">
            <w:pPr>
              <w:spacing w:line="276" w:lineRule="auto"/>
              <w:jc w:val="both"/>
              <w:rPr>
                <w:rStyle w:val="af4"/>
                <w:rFonts w:eastAsiaTheme="majorEastAsia"/>
                <w:lang w:val="ro-MD"/>
              </w:rPr>
            </w:pPr>
            <w:r>
              <w:rPr>
                <w:lang w:val="ro-MD"/>
              </w:rPr>
              <w:t>e</w:t>
            </w:r>
            <w:r w:rsidRPr="00C014D5">
              <w:rPr>
                <w:lang w:val="ro-MD"/>
              </w:rPr>
              <w:t xml:space="preserve">-mail: </w:t>
            </w:r>
            <w:hyperlink r:id="rId12" w:history="1">
              <w:r w:rsidRPr="00C014D5">
                <w:rPr>
                  <w:rStyle w:val="af4"/>
                  <w:rFonts w:eastAsiaTheme="majorEastAsia"/>
                  <w:lang w:val="ro-MD"/>
                </w:rPr>
                <w:t>contestatii@ansc.md</w:t>
              </w:r>
            </w:hyperlink>
          </w:p>
          <w:p w14:paraId="56D45D7C" w14:textId="77777777" w:rsidR="00C21898" w:rsidRPr="00C014D5" w:rsidRDefault="00C21898" w:rsidP="00C91ED8">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C21898" w:rsidRPr="00C014D5" w14:paraId="375D291E" w14:textId="77777777" w:rsidTr="00C91ED8">
        <w:tc>
          <w:tcPr>
            <w:tcW w:w="5812" w:type="dxa"/>
            <w:shd w:val="clear" w:color="auto" w:fill="F2F2F2" w:themeFill="background1" w:themeFillShade="F2"/>
          </w:tcPr>
          <w:p w14:paraId="7BA6AADA" w14:textId="77777777" w:rsidR="00C21898" w:rsidRPr="00C014D5" w:rsidRDefault="00C21898" w:rsidP="00C91ED8">
            <w:pPr>
              <w:pStyle w:val="a"/>
              <w:spacing w:line="276" w:lineRule="auto"/>
              <w:ind w:left="0"/>
              <w:rPr>
                <w:lang w:val="ro-MD" w:eastAsia="zh-CN"/>
              </w:rPr>
            </w:pPr>
            <w:r w:rsidRPr="00C014D5">
              <w:rPr>
                <w:lang w:val="ro-MD" w:eastAsia="zh-CN"/>
              </w:rPr>
              <w:t>Alte informații relevante</w:t>
            </w:r>
          </w:p>
        </w:tc>
        <w:tc>
          <w:tcPr>
            <w:tcW w:w="4111" w:type="dxa"/>
          </w:tcPr>
          <w:p w14:paraId="43F574BE" w14:textId="77777777" w:rsidR="00C21898" w:rsidRPr="00C014D5" w:rsidRDefault="00C21898" w:rsidP="00C91ED8">
            <w:pPr>
              <w:spacing w:line="276" w:lineRule="auto"/>
              <w:jc w:val="both"/>
              <w:rPr>
                <w:lang w:val="ro-MD"/>
              </w:rPr>
            </w:pPr>
          </w:p>
          <w:p w14:paraId="3A8C6721" w14:textId="77777777" w:rsidR="00C21898" w:rsidRPr="00C014D5" w:rsidRDefault="00C21898" w:rsidP="00C91ED8">
            <w:pPr>
              <w:spacing w:line="276" w:lineRule="auto"/>
              <w:jc w:val="both"/>
              <w:rPr>
                <w:lang w:val="ro-MD"/>
              </w:rPr>
            </w:pPr>
            <w:r>
              <w:rPr>
                <w:lang w:val="ro-MD"/>
              </w:rPr>
              <w:t xml:space="preserve">Nu sunt </w:t>
            </w:r>
          </w:p>
        </w:tc>
      </w:tr>
    </w:tbl>
    <w:p w14:paraId="0BFF2C5C" w14:textId="77777777" w:rsidR="00C21898" w:rsidRPr="004B32D4" w:rsidRDefault="00C21898" w:rsidP="00C21898">
      <w:pPr>
        <w:spacing w:line="276" w:lineRule="auto"/>
        <w:jc w:val="both"/>
        <w:rPr>
          <w:lang w:val="ro-MD"/>
        </w:rPr>
      </w:pPr>
    </w:p>
    <w:p w14:paraId="57556B56" w14:textId="77777777" w:rsidR="00C21898" w:rsidRDefault="00C21898" w:rsidP="00C21898">
      <w:pPr>
        <w:spacing w:before="120" w:after="120" w:line="276" w:lineRule="auto"/>
        <w:ind w:firstLine="567"/>
        <w:rPr>
          <w:b/>
          <w:lang w:val="ro-MD"/>
        </w:rPr>
      </w:pPr>
    </w:p>
    <w:p w14:paraId="030398A3" w14:textId="77777777" w:rsidR="00C21898" w:rsidRDefault="00C21898" w:rsidP="00C21898">
      <w:pPr>
        <w:spacing w:before="120" w:after="120" w:line="276" w:lineRule="auto"/>
        <w:ind w:firstLine="567"/>
        <w:rPr>
          <w:b/>
          <w:lang w:val="ro-MD"/>
        </w:rPr>
      </w:pPr>
    </w:p>
    <w:p w14:paraId="3C036940" w14:textId="77777777" w:rsidR="00C21898" w:rsidRDefault="00C21898" w:rsidP="00C21898">
      <w:pPr>
        <w:spacing w:before="120" w:after="120" w:line="276" w:lineRule="auto"/>
        <w:ind w:firstLine="567"/>
        <w:rPr>
          <w:b/>
          <w:lang w:val="ro-MD"/>
        </w:rPr>
      </w:pPr>
    </w:p>
    <w:p w14:paraId="69E99364" w14:textId="77777777" w:rsidR="00C21898" w:rsidRDefault="00C21898" w:rsidP="00C21898">
      <w:pPr>
        <w:spacing w:before="120" w:after="120" w:line="276" w:lineRule="auto"/>
        <w:ind w:firstLine="567"/>
        <w:rPr>
          <w:b/>
          <w:lang w:val="ro-MD"/>
        </w:rPr>
      </w:pPr>
    </w:p>
    <w:p w14:paraId="40C85DB0" w14:textId="77777777" w:rsidR="00C21898" w:rsidRPr="004B32D4" w:rsidRDefault="00C21898" w:rsidP="00C21898">
      <w:pPr>
        <w:spacing w:before="120" w:after="120" w:line="276" w:lineRule="auto"/>
        <w:ind w:firstLine="567"/>
        <w:rPr>
          <w:b/>
          <w:lang w:val="ro-MD"/>
        </w:rPr>
      </w:pPr>
      <w:r w:rsidRPr="004B32D4">
        <w:rPr>
          <w:b/>
          <w:lang w:val="ro-MD"/>
        </w:rPr>
        <w:t xml:space="preserve">Conducătorul grupului de lucru:  </w:t>
      </w:r>
      <w:r>
        <w:rPr>
          <w:b/>
          <w:lang w:val="ro-MD"/>
        </w:rPr>
        <w:t xml:space="preserve">  Mariana Gorgos</w:t>
      </w:r>
      <w:r w:rsidRPr="004B32D4">
        <w:rPr>
          <w:b/>
          <w:lang w:val="ro-MD"/>
        </w:rPr>
        <w:t xml:space="preserve">            </w:t>
      </w:r>
      <w:r>
        <w:rPr>
          <w:b/>
          <w:lang w:val="ro-MD"/>
        </w:rPr>
        <w:t xml:space="preserve">                            </w:t>
      </w:r>
      <w:r w:rsidRPr="004B32D4">
        <w:rPr>
          <w:b/>
          <w:lang w:val="ro-MD"/>
        </w:rPr>
        <w:t xml:space="preserve">    L.Ș.</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1F4556F4" w14:textId="77777777" w:rsidR="00C21898" w:rsidRPr="004B32D4" w:rsidRDefault="00C21898" w:rsidP="00C21898">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37E48204" w14:textId="77777777" w:rsidR="00B65C93" w:rsidRPr="00C21898"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5FC0CB30" w14:textId="77777777" w:rsidR="008552F6" w:rsidRDefault="008552F6" w:rsidP="00502EFF">
      <w:pPr>
        <w:jc w:val="right"/>
        <w:rPr>
          <w:noProof w:val="0"/>
          <w:lang w:val="ro-MD"/>
        </w:rPr>
      </w:pPr>
    </w:p>
    <w:p w14:paraId="023FDC90" w14:textId="77777777" w:rsidR="008552F6" w:rsidRDefault="008552F6" w:rsidP="00502EFF">
      <w:pPr>
        <w:jc w:val="right"/>
        <w:rPr>
          <w:noProof w:val="0"/>
          <w:lang w:val="ro-MD"/>
        </w:rPr>
      </w:pPr>
    </w:p>
    <w:p w14:paraId="66FD37E8" w14:textId="77777777" w:rsidR="008552F6" w:rsidRDefault="008552F6" w:rsidP="00502EFF">
      <w:pPr>
        <w:jc w:val="right"/>
        <w:rPr>
          <w:noProof w:val="0"/>
          <w:lang w:val="ro-MD"/>
        </w:rPr>
      </w:pPr>
    </w:p>
    <w:p w14:paraId="1B56B6F2" w14:textId="77777777" w:rsidR="008552F6" w:rsidRDefault="008552F6" w:rsidP="00502EFF">
      <w:pPr>
        <w:jc w:val="right"/>
        <w:rPr>
          <w:noProof w:val="0"/>
          <w:lang w:val="ro-MD"/>
        </w:rPr>
      </w:pPr>
    </w:p>
    <w:p w14:paraId="68B52F76" w14:textId="77777777" w:rsidR="008552F6" w:rsidRDefault="008552F6" w:rsidP="00502EFF">
      <w:pPr>
        <w:jc w:val="right"/>
        <w:rPr>
          <w:noProof w:val="0"/>
          <w:lang w:val="ro-MD"/>
        </w:rPr>
      </w:pPr>
    </w:p>
    <w:p w14:paraId="09EAC200" w14:textId="77777777" w:rsidR="008552F6" w:rsidRDefault="008552F6" w:rsidP="00502EFF">
      <w:pPr>
        <w:jc w:val="right"/>
        <w:rPr>
          <w:noProof w:val="0"/>
          <w:lang w:val="ro-MD"/>
        </w:rPr>
      </w:pPr>
    </w:p>
    <w:p w14:paraId="0E211E58" w14:textId="77777777" w:rsidR="008552F6" w:rsidRDefault="008552F6" w:rsidP="00502EFF">
      <w:pPr>
        <w:jc w:val="right"/>
        <w:rPr>
          <w:noProof w:val="0"/>
          <w:lang w:val="ro-MD"/>
        </w:rPr>
      </w:pPr>
    </w:p>
    <w:p w14:paraId="1D521E05" w14:textId="77777777" w:rsidR="00820CA9" w:rsidRDefault="00820CA9" w:rsidP="00502EFF">
      <w:pPr>
        <w:jc w:val="right"/>
        <w:rPr>
          <w:noProof w:val="0"/>
          <w:lang w:val="ro-MD"/>
        </w:rPr>
      </w:pPr>
    </w:p>
    <w:p w14:paraId="72566C2C" w14:textId="77777777" w:rsidR="00820CA9" w:rsidRDefault="00820CA9" w:rsidP="00502EFF">
      <w:pPr>
        <w:jc w:val="right"/>
        <w:rPr>
          <w:noProof w:val="0"/>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31EFF258" w14:textId="77777777" w:rsidR="00B90816" w:rsidRPr="00BE362C" w:rsidRDefault="00B90816" w:rsidP="00B90816">
      <w:pPr>
        <w:spacing w:before="120"/>
        <w:jc w:val="center"/>
        <w:outlineLvl w:val="0"/>
        <w:rPr>
          <w:b/>
          <w:noProof w:val="0"/>
          <w:sz w:val="28"/>
          <w:szCs w:val="28"/>
          <w:lang w:eastAsia="ru-RU"/>
        </w:rPr>
      </w:pPr>
      <w:bookmarkStart w:id="46" w:name="_Hlk77770922"/>
      <w:r w:rsidRPr="00BE362C">
        <w:rPr>
          <w:b/>
          <w:noProof w:val="0"/>
          <w:sz w:val="28"/>
          <w:szCs w:val="28"/>
          <w:lang w:eastAsia="ru-RU"/>
        </w:rPr>
        <w:t>ANUNȚ DE PARTICIPARE</w:t>
      </w:r>
      <w:r>
        <w:rPr>
          <w:b/>
          <w:noProof w:val="0"/>
          <w:sz w:val="28"/>
          <w:szCs w:val="28"/>
          <w:lang w:eastAsia="ru-RU"/>
        </w:rPr>
        <w:t xml:space="preserve"> </w:t>
      </w:r>
      <w:bookmarkEnd w:id="46"/>
    </w:p>
    <w:p w14:paraId="5D30E2CC" w14:textId="77777777" w:rsidR="00B90816" w:rsidRPr="00BE362C" w:rsidRDefault="00B90816" w:rsidP="00B90816">
      <w:pPr>
        <w:rPr>
          <w:noProof w:val="0"/>
          <w:sz w:val="20"/>
          <w:szCs w:val="20"/>
          <w:lang w:val="it-IT" w:eastAsia="ru-RU"/>
        </w:rPr>
      </w:pPr>
    </w:p>
    <w:p w14:paraId="37799B3B" w14:textId="12150259" w:rsidR="00B90816" w:rsidRPr="00ED0180" w:rsidRDefault="00B90816" w:rsidP="00B90816">
      <w:pPr>
        <w:spacing w:before="120"/>
        <w:jc w:val="center"/>
        <w:rPr>
          <w:rFonts w:asciiTheme="minorHAnsi" w:hAnsiTheme="minorHAnsi"/>
          <w:b/>
          <w:shd w:val="clear" w:color="auto" w:fill="FFFF00"/>
          <w:lang w:val="en-US"/>
        </w:rPr>
      </w:pPr>
      <w:r w:rsidRPr="00BE362C">
        <w:rPr>
          <w:b/>
          <w:noProof w:val="0"/>
          <w:lang w:val="it-IT" w:eastAsia="ru-RU"/>
        </w:rPr>
        <w:t xml:space="preserve">privind </w:t>
      </w:r>
      <w:r w:rsidRPr="00ED0180">
        <w:rPr>
          <w:b/>
          <w:noProof w:val="0"/>
          <w:lang w:val="it-IT" w:eastAsia="ru-RU"/>
        </w:rPr>
        <w:t xml:space="preserve">achiziționarea   </w:t>
      </w:r>
      <w:r w:rsidR="00C0029A" w:rsidRPr="003341FD">
        <w:rPr>
          <w:noProof w:val="0"/>
          <w:u w:val="single"/>
          <w:lang w:val="it-IT" w:eastAsia="ru-RU"/>
        </w:rPr>
        <w:t>Lucrărilor de reparație a acoperişului din membrane bituminoase la podul cazangriei a Spitalului Raional Șoldănești</w:t>
      </w:r>
      <w:r w:rsidR="00C0029A" w:rsidRPr="003341FD">
        <w:rPr>
          <w:b/>
          <w:noProof w:val="0"/>
          <w:lang w:val="it-IT" w:eastAsia="ru-RU"/>
        </w:rPr>
        <w:t xml:space="preserve"> </w:t>
      </w:r>
      <w:r w:rsidR="00C0029A" w:rsidRPr="003341FD">
        <w:rPr>
          <w:rFonts w:asciiTheme="minorHAnsi" w:hAnsiTheme="minorHAnsi"/>
          <w:b/>
          <w:shd w:val="clear" w:color="auto" w:fill="FFFF00"/>
          <w:lang w:val="en-US"/>
        </w:rPr>
        <w:t xml:space="preserve"> </w:t>
      </w:r>
      <w:r w:rsidRPr="00ED0180">
        <w:rPr>
          <w:rFonts w:asciiTheme="minorHAnsi" w:hAnsiTheme="minorHAnsi"/>
          <w:b/>
          <w:lang w:val="en-US"/>
        </w:rPr>
        <w:br/>
      </w:r>
      <w:r w:rsidRPr="00ED0180">
        <w:rPr>
          <w:rFonts w:asciiTheme="minorHAnsi" w:hAnsiTheme="minorHAnsi"/>
          <w:lang w:val="en-US"/>
        </w:rPr>
        <w:t>(se indică obiectul achiziției)</w:t>
      </w:r>
      <w:r w:rsidRPr="00ED0180">
        <w:rPr>
          <w:rFonts w:asciiTheme="minorHAnsi" w:hAnsiTheme="minorHAnsi"/>
          <w:b/>
          <w:lang w:val="en-US"/>
        </w:rPr>
        <w:br/>
        <w:t>prin procedura de achiziție</w:t>
      </w:r>
    </w:p>
    <w:p w14:paraId="148043D4" w14:textId="77777777" w:rsidR="00C0029A" w:rsidRDefault="00C0029A" w:rsidP="00B90816">
      <w:pPr>
        <w:spacing w:before="120"/>
        <w:jc w:val="center"/>
        <w:rPr>
          <w:lang w:val="en-US"/>
        </w:rPr>
      </w:pPr>
      <w:r w:rsidRPr="003341FD">
        <w:rPr>
          <w:b/>
          <w:lang w:val="en-US"/>
        </w:rPr>
        <w:t>Achiziții de valoare mică</w:t>
      </w:r>
      <w:r w:rsidRPr="00ED0180">
        <w:rPr>
          <w:lang w:val="en-US"/>
        </w:rPr>
        <w:t xml:space="preserve"> </w:t>
      </w:r>
    </w:p>
    <w:p w14:paraId="4F44E838" w14:textId="17B6E9A5" w:rsidR="00B90816" w:rsidRPr="00ED0180" w:rsidRDefault="00B90816" w:rsidP="00B90816">
      <w:pPr>
        <w:spacing w:before="120"/>
        <w:jc w:val="center"/>
        <w:rPr>
          <w:b/>
          <w:lang w:val="en-US"/>
        </w:rPr>
      </w:pPr>
      <w:r w:rsidRPr="00ED0180">
        <w:rPr>
          <w:lang w:val="en-US"/>
        </w:rPr>
        <w:t>(tipul procedurii de achiziție</w:t>
      </w:r>
      <w:r w:rsidRPr="00ED0180">
        <w:rPr>
          <w:rFonts w:asciiTheme="minorHAnsi" w:hAnsiTheme="minorHAnsi"/>
          <w:lang w:val="en-US"/>
        </w:rPr>
        <w:t>)</w:t>
      </w:r>
    </w:p>
    <w:p w14:paraId="218D989E" w14:textId="77777777" w:rsidR="00B90816" w:rsidRPr="008241EC" w:rsidRDefault="00B90816" w:rsidP="00B90816">
      <w:pPr>
        <w:shd w:val="clear" w:color="auto" w:fill="FFFFFF" w:themeFill="background1"/>
        <w:spacing w:before="120"/>
        <w:jc w:val="center"/>
        <w:rPr>
          <w:i/>
          <w:color w:val="000000"/>
          <w:sz w:val="28"/>
          <w:szCs w:val="28"/>
          <w:u w:val="single"/>
          <w:lang w:val="en-US"/>
        </w:rPr>
      </w:pPr>
    </w:p>
    <w:p w14:paraId="5024AAEE" w14:textId="77777777" w:rsidR="00B90816" w:rsidRDefault="00B90816" w:rsidP="00B90816">
      <w:pPr>
        <w:shd w:val="clear" w:color="auto" w:fill="FFFFFF" w:themeFill="background1"/>
        <w:tabs>
          <w:tab w:val="left" w:pos="284"/>
          <w:tab w:val="right" w:pos="9531"/>
        </w:tabs>
        <w:spacing w:before="120"/>
        <w:ind w:left="284"/>
        <w:rPr>
          <w:b/>
          <w:noProof w:val="0"/>
          <w:lang w:val="en-US" w:eastAsia="ru-RU"/>
        </w:rPr>
      </w:pPr>
    </w:p>
    <w:p w14:paraId="29BE5BE2" w14:textId="77777777" w:rsidR="00B90816" w:rsidRPr="00C01E1D" w:rsidRDefault="00B90816" w:rsidP="00B90816">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C01E1D">
        <w:rPr>
          <w:b/>
          <w:noProof w:val="0"/>
          <w:lang w:val="en-US" w:eastAsia="ru-RU"/>
        </w:rPr>
        <w:t>Denumirea</w:t>
      </w:r>
      <w:r>
        <w:rPr>
          <w:b/>
          <w:noProof w:val="0"/>
          <w:lang w:eastAsia="ru-RU"/>
        </w:rPr>
        <w:t xml:space="preserve"> </w:t>
      </w:r>
      <w:r w:rsidRPr="00C01E1D">
        <w:rPr>
          <w:b/>
          <w:noProof w:val="0"/>
          <w:lang w:val="en-US" w:eastAsia="ru-RU"/>
        </w:rPr>
        <w:t>autorității</w:t>
      </w:r>
      <w:r>
        <w:rPr>
          <w:b/>
          <w:noProof w:val="0"/>
          <w:lang w:eastAsia="ru-RU"/>
        </w:rPr>
        <w:t xml:space="preserve"> </w:t>
      </w:r>
      <w:r w:rsidRPr="00C01E1D">
        <w:rPr>
          <w:b/>
          <w:noProof w:val="0"/>
          <w:lang w:val="en-US" w:eastAsia="ru-RU"/>
        </w:rPr>
        <w:t>contractante:</w:t>
      </w:r>
      <w:r w:rsidRPr="00C01E1D">
        <w:rPr>
          <w:b/>
          <w:i/>
          <w:lang w:val="en-US"/>
        </w:rPr>
        <w:t xml:space="preserve"> </w:t>
      </w:r>
      <w:r>
        <w:rPr>
          <w:b/>
          <w:i/>
          <w:lang w:val="en-US"/>
        </w:rPr>
        <w:t xml:space="preserve"> </w:t>
      </w:r>
      <w:r>
        <w:rPr>
          <w:lang w:val="en-US"/>
        </w:rPr>
        <w:t>IMSP Spitalul Raional Șoldănești</w:t>
      </w:r>
    </w:p>
    <w:p w14:paraId="06D7A467" w14:textId="77777777" w:rsidR="00B90816" w:rsidRPr="009937CB" w:rsidRDefault="00B90816" w:rsidP="00B90816">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9937CB">
        <w:rPr>
          <w:b/>
          <w:noProof w:val="0"/>
          <w:lang w:val="ru-RU" w:eastAsia="ru-RU"/>
        </w:rPr>
        <w:t>IDNO:</w:t>
      </w:r>
      <w:r w:rsidRPr="009937CB">
        <w:rPr>
          <w:b/>
          <w:i/>
          <w:lang w:val="en-US"/>
        </w:rPr>
        <w:t xml:space="preserve"> </w:t>
      </w:r>
      <w:r>
        <w:rPr>
          <w:b/>
          <w:i/>
          <w:noProof w:val="0"/>
          <w:u w:val="single"/>
          <w:shd w:val="clear" w:color="auto" w:fill="FFFFFF" w:themeFill="background1"/>
          <w:lang w:val="ro-MD" w:eastAsia="ru-RU"/>
        </w:rPr>
        <w:t>100360605521</w:t>
      </w:r>
    </w:p>
    <w:p w14:paraId="19CAB8D8" w14:textId="77777777" w:rsidR="00B90816" w:rsidRPr="004927E1" w:rsidRDefault="00B90816" w:rsidP="00B90816">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9937CB">
        <w:rPr>
          <w:b/>
          <w:noProof w:val="0"/>
          <w:lang w:val="en-US" w:eastAsia="ru-RU"/>
        </w:rPr>
        <w:t>Adresa:</w:t>
      </w:r>
      <w:r w:rsidRPr="009937CB">
        <w:rPr>
          <w:b/>
          <w:i/>
          <w:noProof w:val="0"/>
          <w:u w:val="single"/>
          <w:shd w:val="clear" w:color="auto" w:fill="FFFFFF" w:themeFill="background1"/>
          <w:lang w:val="ro-MD" w:eastAsia="ru-RU"/>
        </w:rPr>
        <w:t xml:space="preserve"> </w:t>
      </w:r>
      <w:r>
        <w:rPr>
          <w:b/>
          <w:i/>
          <w:noProof w:val="0"/>
          <w:u w:val="single"/>
          <w:shd w:val="clear" w:color="auto" w:fill="FFFFFF" w:themeFill="background1"/>
          <w:lang w:val="ro-MD" w:eastAsia="ru-RU"/>
        </w:rPr>
        <w:t>or.Șoldănești</w:t>
      </w:r>
      <w:r w:rsidRPr="004927E1">
        <w:rPr>
          <w:b/>
          <w:i/>
          <w:noProof w:val="0"/>
          <w:u w:val="single"/>
          <w:shd w:val="clear" w:color="auto" w:fill="FFFFFF" w:themeFill="background1"/>
          <w:lang w:val="ro-MD" w:eastAsia="ru-RU"/>
        </w:rPr>
        <w:t>, str.Păcii 24</w:t>
      </w:r>
      <w:r w:rsidRPr="004927E1">
        <w:rPr>
          <w:lang w:val="en-US"/>
        </w:rPr>
        <w:t>;</w:t>
      </w:r>
    </w:p>
    <w:p w14:paraId="1121FD81" w14:textId="77777777" w:rsidR="00B90816" w:rsidRPr="004927E1" w:rsidRDefault="00B90816" w:rsidP="00B90816">
      <w:pPr>
        <w:numPr>
          <w:ilvl w:val="0"/>
          <w:numId w:val="23"/>
        </w:numPr>
        <w:shd w:val="clear" w:color="auto" w:fill="FFFFFF" w:themeFill="background1"/>
        <w:tabs>
          <w:tab w:val="left" w:pos="284"/>
          <w:tab w:val="right" w:pos="9531"/>
        </w:tabs>
        <w:spacing w:before="120"/>
        <w:ind w:left="284" w:hanging="284"/>
        <w:rPr>
          <w:b/>
          <w:noProof w:val="0"/>
          <w:lang w:val="ru-RU" w:eastAsia="ru-RU"/>
        </w:rPr>
      </w:pPr>
      <w:r w:rsidRPr="004927E1">
        <w:rPr>
          <w:b/>
          <w:noProof w:val="0"/>
          <w:lang w:val="ru-RU" w:eastAsia="ru-RU"/>
        </w:rPr>
        <w:t>Numărul</w:t>
      </w:r>
      <w:r w:rsidRPr="004927E1">
        <w:rPr>
          <w:b/>
          <w:noProof w:val="0"/>
          <w:lang w:eastAsia="ru-RU"/>
        </w:rPr>
        <w:t xml:space="preserve"> </w:t>
      </w:r>
      <w:r w:rsidRPr="004927E1">
        <w:rPr>
          <w:b/>
          <w:noProof w:val="0"/>
          <w:lang w:val="ru-RU" w:eastAsia="ru-RU"/>
        </w:rPr>
        <w:t>de</w:t>
      </w:r>
      <w:r w:rsidRPr="004927E1">
        <w:rPr>
          <w:b/>
          <w:noProof w:val="0"/>
          <w:lang w:eastAsia="ru-RU"/>
        </w:rPr>
        <w:t xml:space="preserve"> </w:t>
      </w:r>
      <w:r w:rsidRPr="004927E1">
        <w:rPr>
          <w:b/>
          <w:noProof w:val="0"/>
          <w:lang w:val="ru-RU" w:eastAsia="ru-RU"/>
        </w:rPr>
        <w:t xml:space="preserve">telefon/fax: </w:t>
      </w:r>
      <w:r w:rsidRPr="004927E1">
        <w:rPr>
          <w:i/>
          <w:noProof w:val="0"/>
          <w:u w:val="single"/>
          <w:shd w:val="clear" w:color="auto" w:fill="FFFFFF" w:themeFill="background1"/>
          <w:lang w:val="ro-MD" w:eastAsia="ru-RU"/>
        </w:rPr>
        <w:t>0272 25120</w:t>
      </w:r>
      <w:r w:rsidRPr="004927E1">
        <w:rPr>
          <w:lang w:val="ro-MD"/>
        </w:rPr>
        <w:t>;</w:t>
      </w:r>
    </w:p>
    <w:p w14:paraId="6006F8D5" w14:textId="77777777" w:rsidR="00B90816" w:rsidRPr="00C01E1D" w:rsidRDefault="00B90816" w:rsidP="00B90816">
      <w:pPr>
        <w:numPr>
          <w:ilvl w:val="0"/>
          <w:numId w:val="23"/>
        </w:numPr>
        <w:tabs>
          <w:tab w:val="left" w:pos="284"/>
          <w:tab w:val="right" w:pos="9531"/>
        </w:tabs>
        <w:spacing w:before="120"/>
        <w:ind w:left="284" w:hanging="284"/>
        <w:rPr>
          <w:b/>
          <w:lang w:val="en-US"/>
        </w:rPr>
      </w:pPr>
      <w:r w:rsidRPr="00C01E1D">
        <w:rPr>
          <w:b/>
          <w:noProof w:val="0"/>
          <w:lang w:val="it-IT" w:eastAsia="ru-RU"/>
        </w:rPr>
        <w:t>Adresa de e-mail și pagina web oficială ale</w:t>
      </w:r>
      <w:r>
        <w:rPr>
          <w:b/>
          <w:noProof w:val="0"/>
          <w:lang w:val="it-IT" w:eastAsia="ru-RU"/>
        </w:rPr>
        <w:t xml:space="preserve"> autorității contractante:</w:t>
      </w:r>
      <w:r w:rsidRPr="009937CB">
        <w:rPr>
          <w:b/>
          <w:i/>
          <w:noProof w:val="0"/>
          <w:u w:val="single"/>
          <w:shd w:val="clear" w:color="auto" w:fill="FFFFFF" w:themeFill="background1"/>
          <w:lang w:val="ro-MD" w:eastAsia="ru-RU"/>
        </w:rPr>
        <w:t xml:space="preserve"> </w:t>
      </w:r>
      <w:r w:rsidRPr="00504BA8">
        <w:rPr>
          <w:b/>
          <w:i/>
          <w:noProof w:val="0"/>
          <w:u w:val="single"/>
          <w:shd w:val="clear" w:color="auto" w:fill="FFFFFF" w:themeFill="background1"/>
          <w:lang w:val="ro-MD" w:eastAsia="ru-RU"/>
        </w:rPr>
        <w:t>sr</w:t>
      </w:r>
      <w:r>
        <w:rPr>
          <w:b/>
          <w:i/>
          <w:noProof w:val="0"/>
          <w:u w:val="single"/>
          <w:shd w:val="clear" w:color="auto" w:fill="FFFFFF" w:themeFill="background1"/>
          <w:lang w:val="ro-MD" w:eastAsia="ru-RU"/>
        </w:rPr>
        <w:t>.</w:t>
      </w:r>
      <w:r w:rsidRPr="00504BA8">
        <w:rPr>
          <w:b/>
          <w:i/>
          <w:noProof w:val="0"/>
          <w:u w:val="single"/>
          <w:shd w:val="clear" w:color="auto" w:fill="FFFFFF" w:themeFill="background1"/>
          <w:lang w:val="ro-MD" w:eastAsia="ru-RU"/>
        </w:rPr>
        <w:t>soldanesti</w:t>
      </w:r>
      <w:r>
        <w:rPr>
          <w:b/>
          <w:i/>
          <w:noProof w:val="0"/>
          <w:u w:val="single"/>
          <w:shd w:val="clear" w:color="auto" w:fill="FFFFFF" w:themeFill="background1"/>
          <w:lang w:val="ro-MD" w:eastAsia="ru-RU"/>
        </w:rPr>
        <w:t>@ms</w:t>
      </w:r>
      <w:r w:rsidRPr="00504BA8">
        <w:rPr>
          <w:b/>
          <w:i/>
          <w:noProof w:val="0"/>
          <w:u w:val="single"/>
          <w:shd w:val="clear" w:color="auto" w:fill="FFFFFF" w:themeFill="background1"/>
          <w:lang w:val="ro-MD" w:eastAsia="ru-RU"/>
        </w:rPr>
        <w:t>.md</w:t>
      </w:r>
    </w:p>
    <w:p w14:paraId="0684DB59" w14:textId="77777777" w:rsidR="00B90816" w:rsidRPr="00C01E1D" w:rsidRDefault="00B90816" w:rsidP="00B90816">
      <w:pPr>
        <w:numPr>
          <w:ilvl w:val="0"/>
          <w:numId w:val="23"/>
        </w:numPr>
        <w:shd w:val="clear" w:color="auto" w:fill="FFFFFF" w:themeFill="background1"/>
        <w:tabs>
          <w:tab w:val="left" w:pos="284"/>
          <w:tab w:val="right" w:pos="9531"/>
        </w:tabs>
        <w:spacing w:before="120"/>
        <w:ind w:left="288" w:hanging="288"/>
        <w:jc w:val="both"/>
        <w:rPr>
          <w:b/>
          <w:noProof w:val="0"/>
          <w:lang w:val="it-IT" w:eastAsia="ru-RU"/>
        </w:rPr>
      </w:pPr>
      <w:r w:rsidRPr="00C01E1D">
        <w:rPr>
          <w:b/>
          <w:noProof w:val="0"/>
          <w:lang w:val="it-IT" w:eastAsia="ru-RU"/>
        </w:rPr>
        <w:t xml:space="preserve">Adresa de e-mail sau pagina web oficială de la care se va putea obține accesul la documentația de atribuire: </w:t>
      </w:r>
      <w:r w:rsidRPr="00C01E1D">
        <w:rPr>
          <w:b/>
          <w:i/>
          <w:noProof w:val="0"/>
          <w:lang w:val="it-IT" w:eastAsia="ru-RU"/>
        </w:rPr>
        <w:t xml:space="preserve">documentația de atribuire este anexată în cadrul procedurii </w:t>
      </w:r>
      <w:r w:rsidRPr="004927E1">
        <w:rPr>
          <w:b/>
          <w:i/>
          <w:noProof w:val="0"/>
          <w:lang w:val="it-IT" w:eastAsia="ru-RU"/>
        </w:rPr>
        <w:t>în</w:t>
      </w:r>
      <w:r w:rsidRPr="00C01E1D">
        <w:rPr>
          <w:b/>
          <w:i/>
          <w:noProof w:val="0"/>
          <w:lang w:val="it-IT" w:eastAsia="ru-RU"/>
        </w:rPr>
        <w:t xml:space="preserve"> SIA RSAP</w:t>
      </w:r>
    </w:p>
    <w:p w14:paraId="31DFA240" w14:textId="77777777" w:rsidR="00B90816" w:rsidRPr="00ED0180" w:rsidRDefault="00B90816" w:rsidP="00B90816">
      <w:pPr>
        <w:numPr>
          <w:ilvl w:val="0"/>
          <w:numId w:val="23"/>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C1C6B">
        <w:rPr>
          <w:lang w:val="en-US"/>
        </w:rPr>
        <w:t>In</w:t>
      </w:r>
      <w:r>
        <w:rPr>
          <w:lang w:val="en-US"/>
        </w:rPr>
        <w:t xml:space="preserve">stituţia Medico-Sanitară Publică, </w:t>
      </w:r>
      <w:r w:rsidRPr="00927C22">
        <w:rPr>
          <w:lang w:val="en-US"/>
        </w:rPr>
        <w:t>prestarea  serviciilor medicale</w:t>
      </w:r>
      <w:r>
        <w:rPr>
          <w:lang w:val="en-US"/>
        </w:rPr>
        <w:t>;</w:t>
      </w:r>
      <w:r w:rsidRPr="00ED0180">
        <w:rPr>
          <w:rFonts w:asciiTheme="minorHAnsi" w:hAnsiTheme="minorHAnsi"/>
          <w:b/>
          <w:lang w:val="en-US"/>
        </w:rPr>
        <w:t xml:space="preserve"> </w:t>
      </w:r>
    </w:p>
    <w:p w14:paraId="6B603E93" w14:textId="77777777" w:rsidR="00B90816" w:rsidRPr="00ED0180" w:rsidRDefault="00B90816" w:rsidP="00B90816">
      <w:pPr>
        <w:numPr>
          <w:ilvl w:val="0"/>
          <w:numId w:val="23"/>
        </w:numPr>
        <w:shd w:val="clear" w:color="auto" w:fill="FFFFFF" w:themeFill="background1"/>
        <w:tabs>
          <w:tab w:val="left" w:pos="284"/>
          <w:tab w:val="right" w:pos="9531"/>
        </w:tabs>
        <w:spacing w:before="120"/>
        <w:ind w:left="288" w:hanging="288"/>
        <w:rPr>
          <w:b/>
          <w:noProof w:val="0"/>
          <w:lang w:val="it-IT" w:eastAsia="ru-RU"/>
        </w:rPr>
      </w:pPr>
      <w:r w:rsidRPr="00ED0180">
        <w:rPr>
          <w:b/>
          <w:lang w:val="en-US"/>
        </w:rPr>
        <w:t>Cumpărătorul invită operatorii economici interesați, care îi pot satisface necesitățile, să participe la procedura de achiziție privind livrarea/prestarea/executarea următoarelor bunuri /servicii/lucrări</w:t>
      </w:r>
    </w:p>
    <w:tbl>
      <w:tblPr>
        <w:tblStyle w:val="af2"/>
        <w:tblpPr w:leftFromText="180" w:rightFromText="180" w:vertAnchor="text" w:horzAnchor="margin" w:tblpX="-318" w:tblpY="1"/>
        <w:tblW w:w="9918" w:type="dxa"/>
        <w:tblLayout w:type="fixed"/>
        <w:tblLook w:val="04A0" w:firstRow="1" w:lastRow="0" w:firstColumn="1" w:lastColumn="0" w:noHBand="0" w:noVBand="1"/>
      </w:tblPr>
      <w:tblGrid>
        <w:gridCol w:w="533"/>
        <w:gridCol w:w="993"/>
        <w:gridCol w:w="1276"/>
        <w:gridCol w:w="850"/>
        <w:gridCol w:w="1134"/>
        <w:gridCol w:w="3969"/>
        <w:gridCol w:w="1163"/>
      </w:tblGrid>
      <w:tr w:rsidR="00B90816" w:rsidRPr="00753FDF" w14:paraId="32BB8E16" w14:textId="77777777" w:rsidTr="00E7684B">
        <w:tc>
          <w:tcPr>
            <w:tcW w:w="533" w:type="dxa"/>
            <w:vAlign w:val="center"/>
          </w:tcPr>
          <w:p w14:paraId="664D789F" w14:textId="77777777" w:rsidR="00B90816" w:rsidRPr="00753FDF" w:rsidRDefault="00B90816" w:rsidP="00B90816">
            <w:pPr>
              <w:jc w:val="center"/>
              <w:rPr>
                <w:b/>
                <w:sz w:val="20"/>
                <w:szCs w:val="20"/>
              </w:rPr>
            </w:pPr>
            <w:r w:rsidRPr="00753FDF">
              <w:rPr>
                <w:b/>
                <w:sz w:val="20"/>
                <w:szCs w:val="20"/>
              </w:rPr>
              <w:t>Nr. d/o</w:t>
            </w:r>
          </w:p>
        </w:tc>
        <w:tc>
          <w:tcPr>
            <w:tcW w:w="993" w:type="dxa"/>
            <w:tcBorders>
              <w:right w:val="single" w:sz="4" w:space="0" w:color="auto"/>
            </w:tcBorders>
            <w:vAlign w:val="center"/>
          </w:tcPr>
          <w:p w14:paraId="45196944" w14:textId="77777777" w:rsidR="00B90816" w:rsidRPr="00753FDF" w:rsidRDefault="00B90816" w:rsidP="00B90816">
            <w:pPr>
              <w:jc w:val="center"/>
              <w:rPr>
                <w:b/>
                <w:sz w:val="20"/>
                <w:szCs w:val="20"/>
              </w:rPr>
            </w:pPr>
            <w:r w:rsidRPr="00753FDF">
              <w:rPr>
                <w:b/>
                <w:sz w:val="20"/>
                <w:szCs w:val="20"/>
              </w:rPr>
              <w:t>Cod CPV</w:t>
            </w:r>
          </w:p>
        </w:tc>
        <w:tc>
          <w:tcPr>
            <w:tcW w:w="1276" w:type="dxa"/>
            <w:tcBorders>
              <w:right w:val="single" w:sz="4" w:space="0" w:color="auto"/>
            </w:tcBorders>
            <w:vAlign w:val="center"/>
          </w:tcPr>
          <w:p w14:paraId="7AE8390E" w14:textId="77777777" w:rsidR="00B90816" w:rsidRPr="004927E1" w:rsidRDefault="00B90816" w:rsidP="00B90816">
            <w:pPr>
              <w:jc w:val="center"/>
              <w:rPr>
                <w:b/>
                <w:sz w:val="20"/>
                <w:szCs w:val="20"/>
              </w:rPr>
            </w:pPr>
            <w:r w:rsidRPr="004927E1">
              <w:rPr>
                <w:b/>
                <w:sz w:val="20"/>
                <w:szCs w:val="20"/>
                <w:lang w:eastAsia="zh-CN"/>
              </w:rPr>
              <w:t>Denumirea bunurilor/serviciilor/lucrărilor solicitate</w:t>
            </w:r>
          </w:p>
        </w:tc>
        <w:tc>
          <w:tcPr>
            <w:tcW w:w="850" w:type="dxa"/>
            <w:tcBorders>
              <w:left w:val="single" w:sz="4" w:space="0" w:color="auto"/>
            </w:tcBorders>
            <w:vAlign w:val="center"/>
          </w:tcPr>
          <w:p w14:paraId="39E1C8BF" w14:textId="77777777" w:rsidR="00B90816" w:rsidRPr="00753FDF" w:rsidRDefault="00B90816" w:rsidP="00B90816">
            <w:pPr>
              <w:jc w:val="center"/>
              <w:rPr>
                <w:rFonts w:eastAsia="Arial Unicode MS"/>
                <w:b/>
                <w:sz w:val="20"/>
                <w:szCs w:val="20"/>
                <w:bdr w:val="nil"/>
              </w:rPr>
            </w:pPr>
            <w:r w:rsidRPr="00753FDF">
              <w:rPr>
                <w:b/>
                <w:sz w:val="20"/>
                <w:szCs w:val="20"/>
              </w:rPr>
              <w:t>U/M</w:t>
            </w:r>
          </w:p>
        </w:tc>
        <w:tc>
          <w:tcPr>
            <w:tcW w:w="1134" w:type="dxa"/>
            <w:vAlign w:val="center"/>
          </w:tcPr>
          <w:p w14:paraId="25DF0834" w14:textId="77777777" w:rsidR="00B90816" w:rsidRPr="00753FDF" w:rsidRDefault="00B90816" w:rsidP="00B90816">
            <w:pPr>
              <w:jc w:val="center"/>
              <w:rPr>
                <w:b/>
                <w:sz w:val="20"/>
                <w:szCs w:val="20"/>
              </w:rPr>
            </w:pPr>
            <w:r w:rsidRPr="00753FDF">
              <w:rPr>
                <w:b/>
                <w:sz w:val="20"/>
                <w:szCs w:val="20"/>
              </w:rPr>
              <w:t>Cantitatea</w:t>
            </w:r>
          </w:p>
        </w:tc>
        <w:tc>
          <w:tcPr>
            <w:tcW w:w="3969" w:type="dxa"/>
            <w:vAlign w:val="center"/>
          </w:tcPr>
          <w:p w14:paraId="784A6AEF" w14:textId="77777777" w:rsidR="00B90816" w:rsidRPr="00753FDF" w:rsidRDefault="00B90816" w:rsidP="00B90816">
            <w:pPr>
              <w:jc w:val="center"/>
              <w:rPr>
                <w:b/>
                <w:sz w:val="20"/>
                <w:szCs w:val="20"/>
              </w:rPr>
            </w:pPr>
            <w:r w:rsidRPr="00753FDF">
              <w:rPr>
                <w:b/>
                <w:sz w:val="20"/>
                <w:szCs w:val="20"/>
              </w:rPr>
              <w:t>Specificarea tehnică deplină solicitată, Standarde de referință</w:t>
            </w:r>
          </w:p>
        </w:tc>
        <w:tc>
          <w:tcPr>
            <w:tcW w:w="1163" w:type="dxa"/>
            <w:vAlign w:val="center"/>
          </w:tcPr>
          <w:p w14:paraId="59F54DEE" w14:textId="77777777" w:rsidR="00B90816" w:rsidRPr="002C5A82" w:rsidRDefault="00B90816" w:rsidP="00B90816">
            <w:pPr>
              <w:jc w:val="center"/>
              <w:rPr>
                <w:b/>
                <w:sz w:val="20"/>
                <w:szCs w:val="20"/>
                <w:lang w:val="ro-MD"/>
              </w:rPr>
            </w:pPr>
            <w:r w:rsidRPr="00753FDF">
              <w:rPr>
                <w:b/>
                <w:sz w:val="20"/>
                <w:szCs w:val="20"/>
                <w:lang w:val="en-US"/>
              </w:rPr>
              <w:t>Valoarea estimată</w:t>
            </w:r>
            <w:r w:rsidRPr="00753FDF">
              <w:rPr>
                <w:b/>
                <w:sz w:val="20"/>
                <w:szCs w:val="20"/>
                <w:lang w:val="ro-MD"/>
              </w:rPr>
              <w:t xml:space="preserve"> </w:t>
            </w:r>
          </w:p>
        </w:tc>
      </w:tr>
      <w:tr w:rsidR="00B90816" w:rsidRPr="002C5A82" w14:paraId="309F519C" w14:textId="77777777" w:rsidTr="00E7684B">
        <w:trPr>
          <w:cantSplit/>
          <w:trHeight w:val="1134"/>
        </w:trPr>
        <w:tc>
          <w:tcPr>
            <w:tcW w:w="533" w:type="dxa"/>
            <w:vAlign w:val="center"/>
          </w:tcPr>
          <w:p w14:paraId="6046A7AD" w14:textId="77777777" w:rsidR="00B90816" w:rsidRPr="00DD5036" w:rsidRDefault="00B90816" w:rsidP="00B90816">
            <w:pPr>
              <w:jc w:val="center"/>
              <w:rPr>
                <w:noProof w:val="0"/>
                <w:sz w:val="16"/>
                <w:szCs w:val="16"/>
                <w:lang w:val="it-IT" w:eastAsia="ru-RU"/>
              </w:rPr>
            </w:pPr>
            <w:r w:rsidRPr="00DD5036">
              <w:rPr>
                <w:noProof w:val="0"/>
                <w:sz w:val="16"/>
                <w:szCs w:val="16"/>
                <w:lang w:val="it-IT" w:eastAsia="ru-RU"/>
              </w:rPr>
              <w:t>1</w:t>
            </w:r>
          </w:p>
        </w:tc>
        <w:tc>
          <w:tcPr>
            <w:tcW w:w="993" w:type="dxa"/>
            <w:textDirection w:val="btLr"/>
            <w:vAlign w:val="center"/>
          </w:tcPr>
          <w:p w14:paraId="119B6ED8" w14:textId="77777777" w:rsidR="00B90816" w:rsidRPr="00BE337D" w:rsidRDefault="00B90816" w:rsidP="00B90816">
            <w:pPr>
              <w:ind w:left="113" w:right="113"/>
              <w:jc w:val="center"/>
              <w:rPr>
                <w:noProof w:val="0"/>
                <w:lang w:val="it-IT" w:eastAsia="ru-RU"/>
              </w:rPr>
            </w:pPr>
            <w:r w:rsidRPr="00BE337D">
              <w:rPr>
                <w:noProof w:val="0"/>
                <w:lang w:val="it-IT" w:eastAsia="ru-RU"/>
              </w:rPr>
              <w:t>45261310-0</w:t>
            </w:r>
          </w:p>
        </w:tc>
        <w:tc>
          <w:tcPr>
            <w:tcW w:w="1276" w:type="dxa"/>
            <w:vAlign w:val="center"/>
          </w:tcPr>
          <w:p w14:paraId="12F80387" w14:textId="2BCCD1B2" w:rsidR="00B90816" w:rsidRPr="004927E1" w:rsidRDefault="00E7684B" w:rsidP="00B90816">
            <w:pPr>
              <w:jc w:val="center"/>
              <w:rPr>
                <w:color w:val="000000"/>
                <w:lang w:val="en-US" w:eastAsia="ru-RU"/>
              </w:rPr>
            </w:pPr>
            <w:r w:rsidRPr="003341FD">
              <w:rPr>
                <w:noProof w:val="0"/>
                <w:u w:val="single"/>
                <w:lang w:val="it-IT" w:eastAsia="ru-RU"/>
              </w:rPr>
              <w:t>Lucrărilor de reparație a acoperişului din membrane bituminoase la podul cazangriei a Spitalului Raional Șoldănești</w:t>
            </w:r>
            <w:r w:rsidRPr="003341FD">
              <w:rPr>
                <w:b/>
                <w:noProof w:val="0"/>
                <w:lang w:val="it-IT" w:eastAsia="ru-RU"/>
              </w:rPr>
              <w:t xml:space="preserve"> </w:t>
            </w:r>
            <w:r w:rsidRPr="003341FD">
              <w:rPr>
                <w:rFonts w:asciiTheme="minorHAnsi" w:hAnsiTheme="minorHAnsi"/>
                <w:b/>
                <w:shd w:val="clear" w:color="auto" w:fill="FFFF00"/>
                <w:lang w:val="en-US"/>
              </w:rPr>
              <w:t xml:space="preserve"> </w:t>
            </w:r>
            <w:r w:rsidR="00B90816" w:rsidRPr="00ED0180">
              <w:rPr>
                <w:rFonts w:asciiTheme="minorHAnsi" w:hAnsiTheme="minorHAnsi"/>
                <w:b/>
                <w:lang w:val="en-US"/>
              </w:rPr>
              <w:br/>
            </w:r>
          </w:p>
        </w:tc>
        <w:tc>
          <w:tcPr>
            <w:tcW w:w="850" w:type="dxa"/>
            <w:vAlign w:val="center"/>
          </w:tcPr>
          <w:p w14:paraId="4FAC0837" w14:textId="77777777" w:rsidR="00B90816" w:rsidRPr="00D3588C" w:rsidRDefault="00B90816" w:rsidP="00B90816">
            <w:pPr>
              <w:spacing w:before="100" w:beforeAutospacing="1" w:after="100" w:afterAutospacing="1"/>
              <w:jc w:val="center"/>
              <w:rPr>
                <w:color w:val="000000"/>
                <w:lang w:eastAsia="ru-RU"/>
              </w:rPr>
            </w:pPr>
            <w:r w:rsidRPr="002B7281">
              <w:t>m2</w:t>
            </w:r>
          </w:p>
        </w:tc>
        <w:tc>
          <w:tcPr>
            <w:tcW w:w="1134" w:type="dxa"/>
            <w:vAlign w:val="center"/>
          </w:tcPr>
          <w:p w14:paraId="15C40C56" w14:textId="77777777" w:rsidR="00B90816" w:rsidRPr="00D3588C" w:rsidRDefault="00B90816" w:rsidP="00B90816">
            <w:pPr>
              <w:spacing w:before="100" w:beforeAutospacing="1" w:after="100" w:afterAutospacing="1"/>
              <w:jc w:val="center"/>
              <w:rPr>
                <w:lang w:eastAsia="ru-RU"/>
              </w:rPr>
            </w:pPr>
            <w:r>
              <w:rPr>
                <w:lang w:eastAsia="ru-RU"/>
              </w:rPr>
              <w:t>1</w:t>
            </w:r>
          </w:p>
        </w:tc>
        <w:tc>
          <w:tcPr>
            <w:tcW w:w="3969" w:type="dxa"/>
          </w:tcPr>
          <w:p w14:paraId="1D19F75E" w14:textId="77777777" w:rsidR="00B90816" w:rsidRDefault="00B90816" w:rsidP="00B90816">
            <w:pPr>
              <w:jc w:val="center"/>
              <w:rPr>
                <w:rFonts w:eastAsia="Calibri"/>
                <w:color w:val="000000"/>
                <w:lang w:val="en-US"/>
              </w:rPr>
            </w:pPr>
          </w:p>
          <w:p w14:paraId="08338680" w14:textId="77777777" w:rsidR="00B90816" w:rsidRDefault="00B90816" w:rsidP="00B90816">
            <w:pPr>
              <w:jc w:val="center"/>
              <w:rPr>
                <w:rFonts w:eastAsia="Calibri"/>
                <w:color w:val="000000"/>
                <w:lang w:val="en-US"/>
              </w:rPr>
            </w:pPr>
          </w:p>
          <w:p w14:paraId="3BBB9C90" w14:textId="77777777" w:rsidR="00B90816" w:rsidRDefault="00B90816" w:rsidP="00B90816">
            <w:pPr>
              <w:jc w:val="center"/>
              <w:rPr>
                <w:rFonts w:eastAsia="Calibri"/>
                <w:color w:val="000000"/>
                <w:lang w:val="en-US"/>
              </w:rPr>
            </w:pPr>
          </w:p>
          <w:p w14:paraId="277225C4" w14:textId="77777777" w:rsidR="00B90816" w:rsidRDefault="00B90816" w:rsidP="00B90816">
            <w:pPr>
              <w:jc w:val="center"/>
              <w:rPr>
                <w:rFonts w:eastAsia="Calibri"/>
                <w:color w:val="000000"/>
                <w:lang w:val="en-US"/>
              </w:rPr>
            </w:pPr>
          </w:p>
          <w:p w14:paraId="611FA7CB" w14:textId="77777777" w:rsidR="00B90816" w:rsidRDefault="00B90816" w:rsidP="00B90816">
            <w:pPr>
              <w:jc w:val="center"/>
              <w:rPr>
                <w:rFonts w:eastAsia="Calibri"/>
                <w:color w:val="000000"/>
                <w:lang w:val="en-US"/>
              </w:rPr>
            </w:pPr>
          </w:p>
          <w:p w14:paraId="1674FD8D" w14:textId="77777777" w:rsidR="00B90816" w:rsidRPr="00D8150F" w:rsidRDefault="00B90816" w:rsidP="00B90816">
            <w:pPr>
              <w:jc w:val="center"/>
              <w:rPr>
                <w:rFonts w:eastAsia="Calibri"/>
                <w:color w:val="000000"/>
                <w:lang w:val="en-US"/>
              </w:rPr>
            </w:pPr>
            <w:r w:rsidRPr="00D8150F">
              <w:rPr>
                <w:rFonts w:eastAsia="Calibri"/>
                <w:color w:val="000000"/>
                <w:lang w:val="en-US"/>
              </w:rPr>
              <w:t>Conform caietului de sarcini</w:t>
            </w:r>
          </w:p>
          <w:p w14:paraId="212FC5CB" w14:textId="77777777" w:rsidR="00B90816" w:rsidRPr="00D3588C" w:rsidRDefault="00B90816" w:rsidP="00B90816"/>
        </w:tc>
        <w:tc>
          <w:tcPr>
            <w:tcW w:w="1163" w:type="dxa"/>
            <w:vAlign w:val="center"/>
          </w:tcPr>
          <w:p w14:paraId="40C3BFBB" w14:textId="77777777" w:rsidR="00B90816" w:rsidRPr="00D3588C" w:rsidRDefault="00B90816" w:rsidP="00B90816">
            <w:pPr>
              <w:jc w:val="center"/>
              <w:rPr>
                <w:lang w:val="en-US"/>
              </w:rPr>
            </w:pPr>
          </w:p>
        </w:tc>
      </w:tr>
      <w:tr w:rsidR="00B90816" w:rsidRPr="002C5A82" w14:paraId="33A0D1E6" w14:textId="77777777" w:rsidTr="00E7684B">
        <w:tc>
          <w:tcPr>
            <w:tcW w:w="533" w:type="dxa"/>
            <w:vAlign w:val="center"/>
          </w:tcPr>
          <w:p w14:paraId="6B0A9DFE" w14:textId="77777777" w:rsidR="00B90816" w:rsidRPr="00DD5036" w:rsidRDefault="00B90816" w:rsidP="00B90816">
            <w:pPr>
              <w:jc w:val="center"/>
              <w:rPr>
                <w:noProof w:val="0"/>
                <w:sz w:val="16"/>
                <w:szCs w:val="16"/>
                <w:lang w:val="it-IT" w:eastAsia="ru-RU"/>
              </w:rPr>
            </w:pPr>
          </w:p>
        </w:tc>
        <w:tc>
          <w:tcPr>
            <w:tcW w:w="993" w:type="dxa"/>
            <w:vAlign w:val="center"/>
          </w:tcPr>
          <w:p w14:paraId="115C0EB0" w14:textId="77777777" w:rsidR="00B90816" w:rsidRPr="00BE337D" w:rsidRDefault="00B90816" w:rsidP="00B90816">
            <w:pPr>
              <w:jc w:val="center"/>
              <w:rPr>
                <w:noProof w:val="0"/>
                <w:lang w:val="it-IT" w:eastAsia="ru-RU"/>
              </w:rPr>
            </w:pPr>
          </w:p>
        </w:tc>
        <w:tc>
          <w:tcPr>
            <w:tcW w:w="1276" w:type="dxa"/>
            <w:vAlign w:val="center"/>
          </w:tcPr>
          <w:p w14:paraId="13AC41B1" w14:textId="77777777" w:rsidR="00B90816" w:rsidRPr="004927E1" w:rsidRDefault="00B90816" w:rsidP="00B90816">
            <w:pPr>
              <w:jc w:val="center"/>
              <w:rPr>
                <w:u w:val="single"/>
                <w:shd w:val="clear" w:color="auto" w:fill="FFFF00"/>
                <w:lang w:val="en-US"/>
              </w:rPr>
            </w:pPr>
          </w:p>
        </w:tc>
        <w:tc>
          <w:tcPr>
            <w:tcW w:w="850" w:type="dxa"/>
            <w:vAlign w:val="center"/>
          </w:tcPr>
          <w:p w14:paraId="5260EF47" w14:textId="77777777" w:rsidR="00B90816" w:rsidRPr="002B7281" w:rsidRDefault="00B90816" w:rsidP="00B90816">
            <w:pPr>
              <w:spacing w:before="100" w:beforeAutospacing="1" w:after="100" w:afterAutospacing="1"/>
              <w:jc w:val="center"/>
            </w:pPr>
          </w:p>
        </w:tc>
        <w:tc>
          <w:tcPr>
            <w:tcW w:w="1134" w:type="dxa"/>
            <w:vAlign w:val="center"/>
          </w:tcPr>
          <w:p w14:paraId="6BC857AC" w14:textId="77777777" w:rsidR="00B90816" w:rsidRDefault="00B90816" w:rsidP="00B90816">
            <w:pPr>
              <w:spacing w:before="100" w:beforeAutospacing="1" w:after="100" w:afterAutospacing="1"/>
              <w:jc w:val="center"/>
              <w:rPr>
                <w:lang w:eastAsia="ru-RU"/>
              </w:rPr>
            </w:pPr>
          </w:p>
        </w:tc>
        <w:tc>
          <w:tcPr>
            <w:tcW w:w="3969" w:type="dxa"/>
          </w:tcPr>
          <w:p w14:paraId="7FD85C5D" w14:textId="77777777" w:rsidR="00B90816" w:rsidRPr="00D3588C" w:rsidRDefault="00B90816" w:rsidP="00B90816">
            <w:r w:rsidRPr="00D3588C">
              <w:rPr>
                <w:b/>
              </w:rPr>
              <w:t>Valoarea estimativă totală</w:t>
            </w:r>
          </w:p>
        </w:tc>
        <w:tc>
          <w:tcPr>
            <w:tcW w:w="1163" w:type="dxa"/>
            <w:vAlign w:val="center"/>
          </w:tcPr>
          <w:p w14:paraId="2A5C57CB" w14:textId="2D36E12D" w:rsidR="00B90816" w:rsidRPr="001A07AE" w:rsidRDefault="00E7684B" w:rsidP="00B90816">
            <w:pPr>
              <w:jc w:val="center"/>
              <w:rPr>
                <w:b/>
                <w:lang w:val="en-US"/>
              </w:rPr>
            </w:pPr>
            <w:r>
              <w:rPr>
                <w:b/>
                <w:lang w:val="en-US"/>
              </w:rPr>
              <w:t>52 349,00</w:t>
            </w:r>
          </w:p>
        </w:tc>
      </w:tr>
    </w:tbl>
    <w:p w14:paraId="3BA14583" w14:textId="77777777" w:rsidR="00B90816" w:rsidRDefault="00B90816" w:rsidP="00B90816">
      <w:pPr>
        <w:shd w:val="clear" w:color="auto" w:fill="FFFFFF" w:themeFill="background1"/>
        <w:tabs>
          <w:tab w:val="right" w:pos="426"/>
        </w:tabs>
        <w:spacing w:before="120"/>
        <w:rPr>
          <w:b/>
          <w:noProof w:val="0"/>
          <w:lang w:eastAsia="ru-RU"/>
        </w:rPr>
      </w:pPr>
    </w:p>
    <w:p w14:paraId="34F48E14" w14:textId="77777777" w:rsidR="00B90816" w:rsidRDefault="00B90816" w:rsidP="00B90816">
      <w:pPr>
        <w:shd w:val="clear" w:color="auto" w:fill="FFFFFF" w:themeFill="background1"/>
        <w:tabs>
          <w:tab w:val="right" w:pos="426"/>
        </w:tabs>
        <w:spacing w:before="120"/>
        <w:rPr>
          <w:b/>
          <w:noProof w:val="0"/>
          <w:lang w:eastAsia="ru-RU"/>
        </w:rPr>
      </w:pPr>
    </w:p>
    <w:p w14:paraId="24FB66CA" w14:textId="77777777" w:rsidR="00B90816" w:rsidRDefault="00B90816" w:rsidP="00B90816">
      <w:pPr>
        <w:shd w:val="clear" w:color="auto" w:fill="FFFFFF" w:themeFill="background1"/>
        <w:tabs>
          <w:tab w:val="right" w:pos="426"/>
        </w:tabs>
        <w:spacing w:before="120"/>
        <w:rPr>
          <w:b/>
          <w:noProof w:val="0"/>
          <w:lang w:eastAsia="ru-RU"/>
        </w:rPr>
      </w:pPr>
    </w:p>
    <w:tbl>
      <w:tblPr>
        <w:tblW w:w="10200" w:type="dxa"/>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1418"/>
        <w:gridCol w:w="6237"/>
        <w:gridCol w:w="992"/>
        <w:gridCol w:w="1128"/>
      </w:tblGrid>
      <w:tr w:rsidR="00B90816" w14:paraId="1BE2CE36" w14:textId="77777777" w:rsidTr="00B90816">
        <w:trPr>
          <w:trHeight w:val="225"/>
        </w:trPr>
        <w:tc>
          <w:tcPr>
            <w:tcW w:w="10200" w:type="dxa"/>
            <w:gridSpan w:val="5"/>
            <w:shd w:val="clear" w:color="auto" w:fill="8EAADB"/>
          </w:tcPr>
          <w:p w14:paraId="5BA31ED6" w14:textId="77777777" w:rsidR="00B90816" w:rsidRPr="001A07AE" w:rsidRDefault="00B90816" w:rsidP="00B90816">
            <w:pPr>
              <w:pStyle w:val="TableParagraph"/>
              <w:rPr>
                <w:b/>
                <w:sz w:val="24"/>
                <w:szCs w:val="24"/>
              </w:rPr>
            </w:pPr>
            <w:r w:rsidRPr="001A07AE">
              <w:rPr>
                <w:b/>
                <w:sz w:val="24"/>
                <w:szCs w:val="24"/>
              </w:rPr>
              <w:t>Obiectul: Lucrări de reparație a acoperișului din membrane bituminoase la blocul secției chirurgie a IMSP SR Șoldănești amplast pe str.Păcii 24</w:t>
            </w:r>
          </w:p>
        </w:tc>
      </w:tr>
      <w:tr w:rsidR="00B90816" w14:paraId="2B05C8EC" w14:textId="77777777" w:rsidTr="00B90816">
        <w:trPr>
          <w:trHeight w:val="425"/>
        </w:trPr>
        <w:tc>
          <w:tcPr>
            <w:tcW w:w="425" w:type="dxa"/>
          </w:tcPr>
          <w:p w14:paraId="670DB89E" w14:textId="77777777" w:rsidR="00B90816" w:rsidRPr="00176680" w:rsidRDefault="00B90816" w:rsidP="00B90816">
            <w:pPr>
              <w:pStyle w:val="TableParagraph"/>
              <w:ind w:left="187"/>
              <w:rPr>
                <w:b/>
                <w:sz w:val="24"/>
                <w:szCs w:val="24"/>
              </w:rPr>
            </w:pPr>
            <w:r w:rsidRPr="00176680">
              <w:rPr>
                <w:b/>
                <w:sz w:val="24"/>
                <w:szCs w:val="24"/>
              </w:rPr>
              <w:t>Nr.</w:t>
            </w:r>
          </w:p>
        </w:tc>
        <w:tc>
          <w:tcPr>
            <w:tcW w:w="1418" w:type="dxa"/>
          </w:tcPr>
          <w:p w14:paraId="14707EC9" w14:textId="77777777" w:rsidR="00B90816" w:rsidRPr="00176680" w:rsidRDefault="00B90816" w:rsidP="00B90816">
            <w:pPr>
              <w:pStyle w:val="TableParagraph"/>
              <w:spacing w:before="5"/>
              <w:ind w:left="42" w:right="11" w:firstLine="22"/>
              <w:rPr>
                <w:b/>
                <w:sz w:val="24"/>
                <w:szCs w:val="24"/>
              </w:rPr>
            </w:pPr>
            <w:r w:rsidRPr="00176680">
              <w:rPr>
                <w:b/>
                <w:sz w:val="24"/>
                <w:szCs w:val="24"/>
              </w:rPr>
              <w:t>Simbol norme si Cod resurse</w:t>
            </w:r>
          </w:p>
        </w:tc>
        <w:tc>
          <w:tcPr>
            <w:tcW w:w="6237" w:type="dxa"/>
          </w:tcPr>
          <w:p w14:paraId="3ABCA263" w14:textId="77777777" w:rsidR="00B90816" w:rsidRPr="00176680" w:rsidRDefault="00B90816" w:rsidP="00B90816">
            <w:pPr>
              <w:pStyle w:val="TableParagraph"/>
              <w:ind w:left="2392" w:right="2381"/>
              <w:rPr>
                <w:b/>
                <w:sz w:val="24"/>
                <w:szCs w:val="24"/>
              </w:rPr>
            </w:pPr>
            <w:r w:rsidRPr="00176680">
              <w:rPr>
                <w:b/>
                <w:sz w:val="24"/>
                <w:szCs w:val="24"/>
              </w:rPr>
              <w:t>Denumire lucrari</w:t>
            </w:r>
          </w:p>
        </w:tc>
        <w:tc>
          <w:tcPr>
            <w:tcW w:w="992" w:type="dxa"/>
          </w:tcPr>
          <w:p w14:paraId="71AE80BC" w14:textId="77777777" w:rsidR="00B90816" w:rsidRPr="00176680" w:rsidRDefault="00B90816" w:rsidP="00B90816">
            <w:pPr>
              <w:pStyle w:val="TableParagraph"/>
              <w:ind w:left="309" w:right="298"/>
              <w:rPr>
                <w:b/>
                <w:sz w:val="24"/>
                <w:szCs w:val="24"/>
              </w:rPr>
            </w:pPr>
            <w:r w:rsidRPr="00176680">
              <w:rPr>
                <w:b/>
                <w:sz w:val="24"/>
                <w:szCs w:val="24"/>
              </w:rPr>
              <w:t>U.M.</w:t>
            </w:r>
          </w:p>
        </w:tc>
        <w:tc>
          <w:tcPr>
            <w:tcW w:w="1128" w:type="dxa"/>
          </w:tcPr>
          <w:p w14:paraId="4E8DA528" w14:textId="77777777" w:rsidR="00B90816" w:rsidRPr="00176680" w:rsidRDefault="00B90816" w:rsidP="00B90816">
            <w:pPr>
              <w:pStyle w:val="TableParagraph"/>
              <w:rPr>
                <w:b/>
                <w:sz w:val="24"/>
                <w:szCs w:val="24"/>
              </w:rPr>
            </w:pPr>
            <w:r w:rsidRPr="00176680">
              <w:rPr>
                <w:b/>
                <w:sz w:val="24"/>
                <w:szCs w:val="24"/>
              </w:rPr>
              <w:t>Volum</w:t>
            </w:r>
          </w:p>
        </w:tc>
      </w:tr>
      <w:tr w:rsidR="00B90816" w14:paraId="02DF619A" w14:textId="77777777" w:rsidTr="00B90816">
        <w:trPr>
          <w:trHeight w:val="225"/>
        </w:trPr>
        <w:tc>
          <w:tcPr>
            <w:tcW w:w="425" w:type="dxa"/>
          </w:tcPr>
          <w:p w14:paraId="17F9D3F6" w14:textId="77777777" w:rsidR="00B90816" w:rsidRDefault="00B90816" w:rsidP="00B90816">
            <w:pPr>
              <w:pStyle w:val="TableParagraph"/>
              <w:ind w:left="11"/>
              <w:rPr>
                <w:b/>
                <w:sz w:val="16"/>
              </w:rPr>
            </w:pPr>
            <w:r>
              <w:rPr>
                <w:b/>
                <w:sz w:val="16"/>
              </w:rPr>
              <w:t>1</w:t>
            </w:r>
          </w:p>
        </w:tc>
        <w:tc>
          <w:tcPr>
            <w:tcW w:w="1418" w:type="dxa"/>
          </w:tcPr>
          <w:p w14:paraId="6645501E" w14:textId="77777777" w:rsidR="00B90816" w:rsidRDefault="00B90816" w:rsidP="00B90816">
            <w:pPr>
              <w:pStyle w:val="TableParagraph"/>
              <w:ind w:left="11"/>
              <w:rPr>
                <w:b/>
                <w:sz w:val="16"/>
              </w:rPr>
            </w:pPr>
            <w:r>
              <w:rPr>
                <w:b/>
                <w:sz w:val="16"/>
              </w:rPr>
              <w:t>2</w:t>
            </w:r>
          </w:p>
        </w:tc>
        <w:tc>
          <w:tcPr>
            <w:tcW w:w="6237" w:type="dxa"/>
          </w:tcPr>
          <w:p w14:paraId="0C1F813E" w14:textId="77777777" w:rsidR="00B90816" w:rsidRDefault="00B90816" w:rsidP="00B90816">
            <w:pPr>
              <w:pStyle w:val="TableParagraph"/>
              <w:ind w:left="11"/>
              <w:rPr>
                <w:b/>
                <w:sz w:val="16"/>
              </w:rPr>
            </w:pPr>
            <w:r>
              <w:rPr>
                <w:b/>
                <w:sz w:val="16"/>
              </w:rPr>
              <w:t>3</w:t>
            </w:r>
          </w:p>
        </w:tc>
        <w:tc>
          <w:tcPr>
            <w:tcW w:w="992" w:type="dxa"/>
          </w:tcPr>
          <w:p w14:paraId="2FADE20B" w14:textId="77777777" w:rsidR="00B90816" w:rsidRDefault="00B90816" w:rsidP="00B90816">
            <w:pPr>
              <w:pStyle w:val="TableParagraph"/>
              <w:ind w:left="11"/>
              <w:rPr>
                <w:b/>
                <w:sz w:val="16"/>
              </w:rPr>
            </w:pPr>
            <w:r>
              <w:rPr>
                <w:b/>
                <w:sz w:val="16"/>
              </w:rPr>
              <w:t>4</w:t>
            </w:r>
          </w:p>
        </w:tc>
        <w:tc>
          <w:tcPr>
            <w:tcW w:w="1128" w:type="dxa"/>
          </w:tcPr>
          <w:p w14:paraId="3CC59484" w14:textId="77777777" w:rsidR="00B90816" w:rsidRDefault="00B90816" w:rsidP="00B90816">
            <w:pPr>
              <w:pStyle w:val="TableParagraph"/>
              <w:ind w:left="11"/>
              <w:rPr>
                <w:b/>
                <w:sz w:val="16"/>
              </w:rPr>
            </w:pPr>
            <w:r>
              <w:rPr>
                <w:b/>
                <w:sz w:val="16"/>
              </w:rPr>
              <w:t>5</w:t>
            </w:r>
          </w:p>
        </w:tc>
      </w:tr>
      <w:tr w:rsidR="00B90816" w:rsidRPr="000379AC" w14:paraId="24CA0EAC" w14:textId="77777777" w:rsidTr="00B90816">
        <w:trPr>
          <w:trHeight w:val="612"/>
        </w:trPr>
        <w:tc>
          <w:tcPr>
            <w:tcW w:w="425" w:type="dxa"/>
          </w:tcPr>
          <w:p w14:paraId="4EAFF5A9" w14:textId="77777777" w:rsidR="00B90816" w:rsidRPr="000379AC" w:rsidRDefault="00B90816" w:rsidP="00B90816">
            <w:pPr>
              <w:jc w:val="center"/>
              <w:rPr>
                <w:sz w:val="16"/>
                <w:szCs w:val="16"/>
              </w:rPr>
            </w:pPr>
          </w:p>
        </w:tc>
        <w:tc>
          <w:tcPr>
            <w:tcW w:w="1418" w:type="dxa"/>
          </w:tcPr>
          <w:p w14:paraId="4F702E63" w14:textId="77777777" w:rsidR="00B90816" w:rsidRPr="000379AC" w:rsidRDefault="00B90816" w:rsidP="00B90816">
            <w:pPr>
              <w:rPr>
                <w:sz w:val="16"/>
                <w:szCs w:val="16"/>
              </w:rPr>
            </w:pPr>
          </w:p>
        </w:tc>
        <w:tc>
          <w:tcPr>
            <w:tcW w:w="6237" w:type="dxa"/>
          </w:tcPr>
          <w:p w14:paraId="1DB05C37" w14:textId="77777777" w:rsidR="00B90816" w:rsidRPr="00176680" w:rsidRDefault="00B90816" w:rsidP="00B90816">
            <w:pPr>
              <w:rPr>
                <w:b/>
                <w:bCs/>
              </w:rPr>
            </w:pPr>
            <w:r w:rsidRPr="00176680">
              <w:rPr>
                <w:b/>
                <w:bCs/>
                <w:lang w:val="en-US"/>
              </w:rPr>
              <w:t xml:space="preserve">Capitolul </w:t>
            </w:r>
            <w:r w:rsidRPr="00176680">
              <w:rPr>
                <w:b/>
                <w:bCs/>
              </w:rPr>
              <w:t>1. Acoperiş</w:t>
            </w:r>
          </w:p>
        </w:tc>
        <w:tc>
          <w:tcPr>
            <w:tcW w:w="992" w:type="dxa"/>
          </w:tcPr>
          <w:p w14:paraId="11CE7211" w14:textId="77777777" w:rsidR="00B90816" w:rsidRPr="000379AC" w:rsidRDefault="00B90816" w:rsidP="00B90816">
            <w:pPr>
              <w:rPr>
                <w:sz w:val="16"/>
                <w:szCs w:val="16"/>
              </w:rPr>
            </w:pPr>
          </w:p>
        </w:tc>
        <w:tc>
          <w:tcPr>
            <w:tcW w:w="1128" w:type="dxa"/>
          </w:tcPr>
          <w:p w14:paraId="37FA9F9D" w14:textId="77777777" w:rsidR="00B90816" w:rsidRPr="000379AC" w:rsidRDefault="00B90816" w:rsidP="00B90816">
            <w:pPr>
              <w:rPr>
                <w:sz w:val="16"/>
                <w:szCs w:val="16"/>
              </w:rPr>
            </w:pPr>
          </w:p>
        </w:tc>
      </w:tr>
      <w:tr w:rsidR="00E7684B" w:rsidRPr="002B7281" w14:paraId="2284C448" w14:textId="77777777" w:rsidTr="00B90816">
        <w:trPr>
          <w:trHeight w:val="225"/>
        </w:trPr>
        <w:tc>
          <w:tcPr>
            <w:tcW w:w="425" w:type="dxa"/>
          </w:tcPr>
          <w:p w14:paraId="76A19EA5" w14:textId="4371A585" w:rsidR="00E7684B" w:rsidRPr="002B7281" w:rsidRDefault="00E7684B" w:rsidP="00E7684B">
            <w:r w:rsidRPr="003341FD">
              <w:t>1</w:t>
            </w:r>
          </w:p>
        </w:tc>
        <w:tc>
          <w:tcPr>
            <w:tcW w:w="1418" w:type="dxa"/>
          </w:tcPr>
          <w:p w14:paraId="79E7C6DD" w14:textId="77777777" w:rsidR="00E7684B" w:rsidRPr="003341FD" w:rsidRDefault="00E7684B" w:rsidP="00E7684B">
            <w:pPr>
              <w:rPr>
                <w:lang w:val="en-US"/>
              </w:rPr>
            </w:pPr>
            <w:r>
              <w:rPr>
                <w:lang w:val="en-US"/>
              </w:rPr>
              <w:t>RpCI42A</w:t>
            </w:r>
          </w:p>
          <w:p w14:paraId="666A45BD" w14:textId="77777777" w:rsidR="00E7684B" w:rsidRPr="002B7281" w:rsidRDefault="00E7684B" w:rsidP="00E7684B"/>
        </w:tc>
        <w:tc>
          <w:tcPr>
            <w:tcW w:w="6237" w:type="dxa"/>
          </w:tcPr>
          <w:p w14:paraId="160262E4" w14:textId="4BC50D89" w:rsidR="00E7684B" w:rsidRPr="002B7281" w:rsidRDefault="00E7684B" w:rsidP="00E7684B">
            <w:pPr>
              <w:rPr>
                <w:lang w:val="en-US"/>
              </w:rPr>
            </w:pPr>
            <w:r w:rsidRPr="003341FD">
              <w:rPr>
                <w:lang w:val="en-US"/>
              </w:rPr>
              <w:t>Demontarea elementelor de acoperi</w:t>
            </w:r>
            <w:r w:rsidRPr="003341FD">
              <w:rPr>
                <w:lang w:val="ro-MD"/>
              </w:rPr>
              <w:t>ș</w:t>
            </w:r>
            <w:r>
              <w:rPr>
                <w:lang w:val="en-US"/>
              </w:rPr>
              <w:t xml:space="preserve"> – </w:t>
            </w:r>
            <w:r>
              <w:rPr>
                <w:lang w:val="ro-MD"/>
              </w:rPr>
              <w:t>jgeaburi,burlane glafuri,sorturi,etc. Parțial-20%</w:t>
            </w:r>
          </w:p>
        </w:tc>
        <w:tc>
          <w:tcPr>
            <w:tcW w:w="992" w:type="dxa"/>
            <w:vAlign w:val="center"/>
          </w:tcPr>
          <w:p w14:paraId="749888A3" w14:textId="61A52758" w:rsidR="00E7684B" w:rsidRPr="002B7281" w:rsidRDefault="00E7684B" w:rsidP="00E7684B">
            <w:pPr>
              <w:jc w:val="center"/>
            </w:pPr>
            <w:r>
              <w:t>m</w:t>
            </w:r>
          </w:p>
        </w:tc>
        <w:tc>
          <w:tcPr>
            <w:tcW w:w="1128" w:type="dxa"/>
            <w:vAlign w:val="center"/>
          </w:tcPr>
          <w:p w14:paraId="1ABEBDD1" w14:textId="17E34E5C" w:rsidR="00E7684B" w:rsidRPr="002B7281" w:rsidRDefault="00E7684B" w:rsidP="00E7684B">
            <w:pPr>
              <w:jc w:val="center"/>
            </w:pPr>
            <w:r>
              <w:t>7</w:t>
            </w:r>
            <w:r w:rsidRPr="003341FD">
              <w:t>,400</w:t>
            </w:r>
          </w:p>
        </w:tc>
      </w:tr>
      <w:tr w:rsidR="00E7684B" w:rsidRPr="002B7281" w14:paraId="72BD4E9D" w14:textId="77777777" w:rsidTr="00B90816">
        <w:trPr>
          <w:trHeight w:val="225"/>
        </w:trPr>
        <w:tc>
          <w:tcPr>
            <w:tcW w:w="425" w:type="dxa"/>
          </w:tcPr>
          <w:p w14:paraId="5A6AD153" w14:textId="0641EEC6" w:rsidR="00E7684B" w:rsidRPr="002B7281" w:rsidRDefault="00E7684B" w:rsidP="00E7684B">
            <w:r w:rsidRPr="003341FD">
              <w:t>2</w:t>
            </w:r>
          </w:p>
        </w:tc>
        <w:tc>
          <w:tcPr>
            <w:tcW w:w="1418" w:type="dxa"/>
          </w:tcPr>
          <w:p w14:paraId="2A71E31E" w14:textId="77777777" w:rsidR="00E7684B" w:rsidRPr="003341FD" w:rsidRDefault="00E7684B" w:rsidP="00E7684B">
            <w:pPr>
              <w:rPr>
                <w:lang w:val="en-US"/>
              </w:rPr>
            </w:pPr>
            <w:r w:rsidRPr="003341FD">
              <w:rPr>
                <w:lang w:val="en-US"/>
              </w:rPr>
              <w:t>RpCE01A</w:t>
            </w:r>
          </w:p>
          <w:p w14:paraId="00F596D3" w14:textId="77777777" w:rsidR="00E7684B" w:rsidRPr="002B7281" w:rsidRDefault="00E7684B" w:rsidP="00E7684B"/>
        </w:tc>
        <w:tc>
          <w:tcPr>
            <w:tcW w:w="6237" w:type="dxa"/>
          </w:tcPr>
          <w:p w14:paraId="68A7C988" w14:textId="6E22D0C9" w:rsidR="00E7684B" w:rsidRPr="00F30F0E" w:rsidRDefault="00E7684B" w:rsidP="00E7684B">
            <w:pPr>
              <w:rPr>
                <w:lang w:val="en-US"/>
              </w:rPr>
            </w:pPr>
            <w:r w:rsidRPr="003341FD">
              <w:rPr>
                <w:lang w:val="en-US"/>
              </w:rPr>
              <w:t>Amorsarea suprafețelor,pentru aplicarea izolației higrofuge,executată cu 2 straturi din soluție bituminoasă (bitum tăiat) la reparații de balcoane sau terase orizontale sau înclinate</w:t>
            </w:r>
          </w:p>
        </w:tc>
        <w:tc>
          <w:tcPr>
            <w:tcW w:w="992" w:type="dxa"/>
            <w:vAlign w:val="center"/>
          </w:tcPr>
          <w:p w14:paraId="07EB5F0C" w14:textId="48B09585" w:rsidR="00E7684B" w:rsidRPr="002B7281" w:rsidRDefault="00E7684B" w:rsidP="00E7684B">
            <w:pPr>
              <w:jc w:val="center"/>
            </w:pPr>
            <w:r w:rsidRPr="003341FD">
              <w:t>m2</w:t>
            </w:r>
          </w:p>
        </w:tc>
        <w:tc>
          <w:tcPr>
            <w:tcW w:w="1128" w:type="dxa"/>
            <w:vAlign w:val="center"/>
          </w:tcPr>
          <w:p w14:paraId="6BA9F8DE" w14:textId="3964FBBD" w:rsidR="00E7684B" w:rsidRPr="002B7281" w:rsidRDefault="00E7684B" w:rsidP="00E7684B">
            <w:pPr>
              <w:jc w:val="center"/>
            </w:pPr>
            <w:r>
              <w:t>171</w:t>
            </w:r>
            <w:r w:rsidRPr="003341FD">
              <w:t>,</w:t>
            </w:r>
            <w:r>
              <w:t>0</w:t>
            </w:r>
            <w:r w:rsidRPr="003341FD">
              <w:t>00</w:t>
            </w:r>
          </w:p>
        </w:tc>
      </w:tr>
      <w:tr w:rsidR="00E7684B" w:rsidRPr="002B7281" w14:paraId="17FE7CC7" w14:textId="77777777" w:rsidTr="00B90816">
        <w:trPr>
          <w:trHeight w:val="225"/>
        </w:trPr>
        <w:tc>
          <w:tcPr>
            <w:tcW w:w="425" w:type="dxa"/>
          </w:tcPr>
          <w:p w14:paraId="637DC183" w14:textId="721A5521" w:rsidR="00E7684B" w:rsidRPr="002B7281" w:rsidRDefault="00E7684B" w:rsidP="00E7684B">
            <w:r w:rsidRPr="003341FD">
              <w:t>3</w:t>
            </w:r>
          </w:p>
        </w:tc>
        <w:tc>
          <w:tcPr>
            <w:tcW w:w="1418" w:type="dxa"/>
          </w:tcPr>
          <w:p w14:paraId="7740BA29" w14:textId="77777777" w:rsidR="00E7684B" w:rsidRPr="003341FD" w:rsidRDefault="00E7684B" w:rsidP="00E7684B">
            <w:pPr>
              <w:rPr>
                <w:lang w:val="en-US"/>
              </w:rPr>
            </w:pPr>
            <w:r w:rsidRPr="003341FD">
              <w:rPr>
                <w:lang w:val="en-US"/>
              </w:rPr>
              <w:t>CE13A2</w:t>
            </w:r>
          </w:p>
          <w:p w14:paraId="3FBE1F18" w14:textId="77777777" w:rsidR="00E7684B" w:rsidRPr="002B7281" w:rsidRDefault="00E7684B" w:rsidP="00E7684B"/>
        </w:tc>
        <w:tc>
          <w:tcPr>
            <w:tcW w:w="6237" w:type="dxa"/>
          </w:tcPr>
          <w:p w14:paraId="7BBBB4A8" w14:textId="0932BBBF" w:rsidR="00E7684B" w:rsidRPr="00F30F0E" w:rsidRDefault="00E7684B" w:rsidP="00E7684B">
            <w:pPr>
              <w:rPr>
                <w:lang w:val="en-US"/>
              </w:rPr>
            </w:pPr>
            <w:r w:rsidRPr="003341FD">
              <w:rPr>
                <w:lang w:val="en-US"/>
              </w:rPr>
              <w:t>Invelitori la acoperisuri cu membrane bituminoase modificate lipite cu flacara in sistem bistrat pe suprafata orizontale montate pe s</w:t>
            </w:r>
            <w:r>
              <w:rPr>
                <w:lang w:val="en-US"/>
              </w:rPr>
              <w:t xml:space="preserve">uport continuu  </w:t>
            </w:r>
          </w:p>
        </w:tc>
        <w:tc>
          <w:tcPr>
            <w:tcW w:w="992" w:type="dxa"/>
            <w:vAlign w:val="center"/>
          </w:tcPr>
          <w:p w14:paraId="6B0E822C" w14:textId="7A5943CF" w:rsidR="00E7684B" w:rsidRPr="002B7281" w:rsidRDefault="00E7684B" w:rsidP="00E7684B">
            <w:pPr>
              <w:jc w:val="center"/>
            </w:pPr>
            <w:r w:rsidRPr="003341FD">
              <w:t>m2</w:t>
            </w:r>
          </w:p>
        </w:tc>
        <w:tc>
          <w:tcPr>
            <w:tcW w:w="1128" w:type="dxa"/>
            <w:vAlign w:val="center"/>
          </w:tcPr>
          <w:p w14:paraId="26A4B69D" w14:textId="4D8B4998" w:rsidR="00E7684B" w:rsidRPr="002B7281" w:rsidRDefault="00E7684B" w:rsidP="00E7684B">
            <w:pPr>
              <w:jc w:val="center"/>
            </w:pPr>
            <w:r>
              <w:t>171</w:t>
            </w:r>
            <w:r w:rsidRPr="003341FD">
              <w:t>,</w:t>
            </w:r>
            <w:r>
              <w:t>0</w:t>
            </w:r>
            <w:r w:rsidRPr="003341FD">
              <w:t>00</w:t>
            </w:r>
          </w:p>
        </w:tc>
      </w:tr>
      <w:tr w:rsidR="00E7684B" w:rsidRPr="002B7281" w14:paraId="7540CBEE" w14:textId="77777777" w:rsidTr="00B90816">
        <w:trPr>
          <w:trHeight w:val="225"/>
        </w:trPr>
        <w:tc>
          <w:tcPr>
            <w:tcW w:w="425" w:type="dxa"/>
          </w:tcPr>
          <w:p w14:paraId="1905ACAC" w14:textId="73932D8C" w:rsidR="00E7684B" w:rsidRPr="002B7281" w:rsidRDefault="00E7684B" w:rsidP="00E7684B">
            <w:r w:rsidRPr="003341FD">
              <w:t>4</w:t>
            </w:r>
          </w:p>
        </w:tc>
        <w:tc>
          <w:tcPr>
            <w:tcW w:w="1418" w:type="dxa"/>
          </w:tcPr>
          <w:p w14:paraId="578BF04C" w14:textId="70475230" w:rsidR="00E7684B" w:rsidRPr="002B7281" w:rsidRDefault="00E7684B" w:rsidP="00E7684B">
            <w:r>
              <w:t>CE23D</w:t>
            </w:r>
          </w:p>
        </w:tc>
        <w:tc>
          <w:tcPr>
            <w:tcW w:w="6237" w:type="dxa"/>
          </w:tcPr>
          <w:p w14:paraId="2E8E753E" w14:textId="7B28DEDD" w:rsidR="00E7684B" w:rsidRPr="00F30F0E" w:rsidRDefault="00E7684B" w:rsidP="00E7684B">
            <w:pPr>
              <w:rPr>
                <w:lang w:val="en-US"/>
              </w:rPr>
            </w:pPr>
            <w:r>
              <w:rPr>
                <w:lang w:val="en-US"/>
              </w:rPr>
              <w:t xml:space="preserve">Glafuri </w:t>
            </w:r>
            <w:r>
              <w:rPr>
                <w:lang w:val="ro-MD"/>
              </w:rPr>
              <w:t>și copertine din tablă zincată de 0,5mm grosime pe un strat de carton bitumat montate pe o șapă de egalizare din mortar de ciment-var M 100-T,fixate pe zidărie de cărămidă, pentru lungimi mai mari de 2m, cu lățimea desfășurată într 51-100cm</w:t>
            </w:r>
          </w:p>
        </w:tc>
        <w:tc>
          <w:tcPr>
            <w:tcW w:w="992" w:type="dxa"/>
            <w:vAlign w:val="center"/>
          </w:tcPr>
          <w:p w14:paraId="2A349900" w14:textId="69FAC5FC" w:rsidR="00E7684B" w:rsidRPr="002B7281" w:rsidRDefault="00E7684B" w:rsidP="00E7684B">
            <w:pPr>
              <w:jc w:val="center"/>
            </w:pPr>
            <w:r>
              <w:t>m</w:t>
            </w:r>
          </w:p>
        </w:tc>
        <w:tc>
          <w:tcPr>
            <w:tcW w:w="1128" w:type="dxa"/>
            <w:vAlign w:val="center"/>
          </w:tcPr>
          <w:p w14:paraId="3EDE67CC" w14:textId="548A3E92" w:rsidR="00E7684B" w:rsidRPr="002B7281" w:rsidRDefault="00E7684B" w:rsidP="00E7684B">
            <w:pPr>
              <w:jc w:val="center"/>
            </w:pPr>
            <w:r>
              <w:t>37</w:t>
            </w:r>
            <w:r w:rsidRPr="003341FD">
              <w:t>,</w:t>
            </w:r>
            <w:r>
              <w:t>0</w:t>
            </w:r>
            <w:r w:rsidRPr="003341FD">
              <w:t>00</w:t>
            </w:r>
          </w:p>
        </w:tc>
      </w:tr>
      <w:tr w:rsidR="00E7684B" w:rsidRPr="002B7281" w14:paraId="36958BAE" w14:textId="77777777" w:rsidTr="00B90816">
        <w:trPr>
          <w:trHeight w:val="225"/>
        </w:trPr>
        <w:tc>
          <w:tcPr>
            <w:tcW w:w="425" w:type="dxa"/>
          </w:tcPr>
          <w:p w14:paraId="51DC6CF6" w14:textId="568F41B4" w:rsidR="00E7684B" w:rsidRPr="002B7281" w:rsidRDefault="00E7684B" w:rsidP="00E7684B">
            <w:r w:rsidRPr="003341FD">
              <w:t>5</w:t>
            </w:r>
          </w:p>
        </w:tc>
        <w:tc>
          <w:tcPr>
            <w:tcW w:w="1418" w:type="dxa"/>
          </w:tcPr>
          <w:p w14:paraId="50D867FD" w14:textId="77777777" w:rsidR="00E7684B" w:rsidRPr="003341FD" w:rsidRDefault="00E7684B" w:rsidP="00E7684B">
            <w:pPr>
              <w:rPr>
                <w:lang w:val="en-US"/>
              </w:rPr>
            </w:pPr>
            <w:r>
              <w:rPr>
                <w:lang w:val="en-US"/>
              </w:rPr>
              <w:t>RpCE26</w:t>
            </w:r>
            <w:r w:rsidRPr="003341FD">
              <w:rPr>
                <w:lang w:val="en-US"/>
              </w:rPr>
              <w:t>A</w:t>
            </w:r>
          </w:p>
          <w:p w14:paraId="308A4EBC" w14:textId="77777777" w:rsidR="00E7684B" w:rsidRPr="002B7281" w:rsidRDefault="00E7684B" w:rsidP="00E7684B"/>
        </w:tc>
        <w:tc>
          <w:tcPr>
            <w:tcW w:w="6237" w:type="dxa"/>
          </w:tcPr>
          <w:p w14:paraId="77C5D682" w14:textId="191A2755" w:rsidR="00E7684B" w:rsidRPr="00E7684B" w:rsidRDefault="00E7684B" w:rsidP="00E7684B">
            <w:r w:rsidRPr="00DF1AAC">
              <w:t>Dispozitive pentru comunicarea straturilor de difuzie cu atmosfera (deflectoare),la terase și acoperișuri,executate din tablă zincată de 0,5mm grosime,300mm înălțime și un guler de 300mm</w:t>
            </w:r>
            <w:r>
              <w:rPr>
                <w:lang w:val="ro-MD"/>
              </w:rPr>
              <w:t xml:space="preserve"> diametru 20-30mm înălțime, prevăzute cu căciulă de protecție, inclusiv racordarea hidroizolației simple d=50mm</w:t>
            </w:r>
          </w:p>
        </w:tc>
        <w:tc>
          <w:tcPr>
            <w:tcW w:w="992" w:type="dxa"/>
            <w:vAlign w:val="center"/>
          </w:tcPr>
          <w:p w14:paraId="7BC32D70" w14:textId="1B63BA3A" w:rsidR="00E7684B" w:rsidRPr="002B7281" w:rsidRDefault="00E7684B" w:rsidP="00E7684B">
            <w:pPr>
              <w:jc w:val="center"/>
            </w:pPr>
            <w:r>
              <w:t>buc</w:t>
            </w:r>
          </w:p>
        </w:tc>
        <w:tc>
          <w:tcPr>
            <w:tcW w:w="1128" w:type="dxa"/>
            <w:vAlign w:val="center"/>
          </w:tcPr>
          <w:p w14:paraId="09B31767" w14:textId="5BEC0E72" w:rsidR="00E7684B" w:rsidRPr="002B7281" w:rsidRDefault="00E7684B" w:rsidP="00E7684B">
            <w:pPr>
              <w:jc w:val="center"/>
            </w:pPr>
            <w:r>
              <w:t>1,000</w:t>
            </w:r>
          </w:p>
        </w:tc>
      </w:tr>
    </w:tbl>
    <w:p w14:paraId="1A6559C1" w14:textId="77777777" w:rsidR="00B90816" w:rsidRDefault="00B90816" w:rsidP="00B90816">
      <w:pPr>
        <w:shd w:val="clear" w:color="auto" w:fill="FFFFFF" w:themeFill="background1"/>
        <w:tabs>
          <w:tab w:val="right" w:pos="426"/>
        </w:tabs>
        <w:spacing w:before="120"/>
        <w:rPr>
          <w:b/>
          <w:noProof w:val="0"/>
          <w:lang w:eastAsia="ru-RU"/>
        </w:rPr>
      </w:pPr>
    </w:p>
    <w:p w14:paraId="3D30FE1B" w14:textId="77777777" w:rsidR="00B90816" w:rsidRDefault="00B90816" w:rsidP="00B90816">
      <w:pPr>
        <w:numPr>
          <w:ilvl w:val="0"/>
          <w:numId w:val="23"/>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C01E1D">
        <w:rPr>
          <w:noProof w:val="0"/>
          <w:lang w:eastAsia="ru-RU"/>
        </w:rPr>
        <w:t>Nu se aplică;</w:t>
      </w:r>
    </w:p>
    <w:p w14:paraId="1B91261B" w14:textId="77777777" w:rsidR="00B90816" w:rsidRPr="00646BE6" w:rsidRDefault="00B90816" w:rsidP="00B90816">
      <w:pPr>
        <w:numPr>
          <w:ilvl w:val="0"/>
          <w:numId w:val="23"/>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A6F9A8C" w14:textId="77777777" w:rsidR="00B90816" w:rsidRPr="00CE5971" w:rsidRDefault="00B90816" w:rsidP="00B90816">
      <w:pPr>
        <w:numPr>
          <w:ilvl w:val="0"/>
          <w:numId w:val="24"/>
        </w:numPr>
        <w:shd w:val="clear" w:color="auto" w:fill="FFFFFF" w:themeFill="background1"/>
        <w:tabs>
          <w:tab w:val="right" w:pos="426"/>
        </w:tabs>
        <w:rPr>
          <w:b/>
          <w:noProof w:val="0"/>
          <w:lang w:val="ru-RU" w:eastAsia="ru-RU"/>
        </w:rPr>
      </w:pPr>
      <w:r w:rsidRPr="00CE5971">
        <w:rPr>
          <w:b/>
          <w:noProof w:val="0"/>
          <w:lang w:val="it-IT" w:eastAsia="ru-RU"/>
        </w:rPr>
        <w:t xml:space="preserve">Pentru un singur </w:t>
      </w:r>
      <w:r w:rsidRPr="00CE5971">
        <w:rPr>
          <w:b/>
          <w:noProof w:val="0"/>
          <w:lang w:val="ru-RU" w:eastAsia="ru-RU"/>
        </w:rPr>
        <w:t>lot;</w:t>
      </w:r>
    </w:p>
    <w:p w14:paraId="1688C44E" w14:textId="77777777" w:rsidR="00B90816" w:rsidRPr="00CE5971" w:rsidRDefault="00B90816" w:rsidP="00B90816">
      <w:pPr>
        <w:numPr>
          <w:ilvl w:val="0"/>
          <w:numId w:val="24"/>
        </w:numPr>
        <w:shd w:val="clear" w:color="auto" w:fill="FFFFFF" w:themeFill="background1"/>
        <w:tabs>
          <w:tab w:val="right" w:pos="426"/>
        </w:tabs>
        <w:rPr>
          <w:noProof w:val="0"/>
          <w:u w:val="single"/>
          <w:lang w:val="ru-RU" w:eastAsia="ru-RU"/>
        </w:rPr>
      </w:pPr>
      <w:r w:rsidRPr="00CE5971">
        <w:rPr>
          <w:noProof w:val="0"/>
          <w:u w:val="single"/>
          <w:lang w:val="ru-RU" w:eastAsia="ru-RU"/>
        </w:rPr>
        <w:t>Pentru</w:t>
      </w:r>
      <w:r w:rsidRPr="00CE5971">
        <w:rPr>
          <w:noProof w:val="0"/>
          <w:u w:val="single"/>
          <w:lang w:eastAsia="ru-RU"/>
        </w:rPr>
        <w:t xml:space="preserve"> </w:t>
      </w:r>
      <w:r w:rsidRPr="00CE5971">
        <w:rPr>
          <w:noProof w:val="0"/>
          <w:u w:val="single"/>
          <w:lang w:val="ru-RU" w:eastAsia="ru-RU"/>
        </w:rPr>
        <w:t>mai</w:t>
      </w:r>
      <w:r w:rsidRPr="00CE5971">
        <w:rPr>
          <w:noProof w:val="0"/>
          <w:u w:val="single"/>
          <w:lang w:eastAsia="ru-RU"/>
        </w:rPr>
        <w:t xml:space="preserve"> </w:t>
      </w:r>
      <w:r w:rsidRPr="00CE5971">
        <w:rPr>
          <w:noProof w:val="0"/>
          <w:u w:val="single"/>
          <w:lang w:val="ru-RU" w:eastAsia="ru-RU"/>
        </w:rPr>
        <w:t>multe</w:t>
      </w:r>
      <w:r w:rsidRPr="00CE5971">
        <w:rPr>
          <w:noProof w:val="0"/>
          <w:u w:val="single"/>
          <w:lang w:eastAsia="ru-RU"/>
        </w:rPr>
        <w:t xml:space="preserve"> </w:t>
      </w:r>
      <w:r w:rsidRPr="00CE5971">
        <w:rPr>
          <w:noProof w:val="0"/>
          <w:u w:val="single"/>
          <w:lang w:val="ru-RU" w:eastAsia="ru-RU"/>
        </w:rPr>
        <w:t>loturi;</w:t>
      </w:r>
    </w:p>
    <w:p w14:paraId="17DF96D7" w14:textId="77777777" w:rsidR="00B90816" w:rsidRPr="00BE362C" w:rsidRDefault="00B90816" w:rsidP="00B90816">
      <w:pPr>
        <w:numPr>
          <w:ilvl w:val="0"/>
          <w:numId w:val="24"/>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77AA79EA" w14:textId="77777777" w:rsidR="00B90816" w:rsidRDefault="00B90816" w:rsidP="00B90816">
      <w:pPr>
        <w:numPr>
          <w:ilvl w:val="0"/>
          <w:numId w:val="24"/>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6213EE9B" w14:textId="77777777" w:rsidR="00B90816" w:rsidRPr="00BE362C" w:rsidRDefault="00B90816" w:rsidP="00B90816">
      <w:pPr>
        <w:shd w:val="clear" w:color="auto" w:fill="FFFFFF" w:themeFill="background1"/>
        <w:tabs>
          <w:tab w:val="right" w:pos="426"/>
        </w:tabs>
        <w:rPr>
          <w:noProof w:val="0"/>
          <w:lang w:val="it-IT" w:eastAsia="ru-RU"/>
        </w:rPr>
      </w:pPr>
    </w:p>
    <w:p w14:paraId="31B5A007" w14:textId="77777777" w:rsidR="00B90816" w:rsidRPr="0094296A" w:rsidRDefault="00B90816" w:rsidP="00B90816">
      <w:pPr>
        <w:numPr>
          <w:ilvl w:val="0"/>
          <w:numId w:val="23"/>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C01E1D">
        <w:rPr>
          <w:noProof w:val="0"/>
          <w:lang w:val="en-US" w:eastAsia="ru-RU"/>
        </w:rPr>
        <w:t>Nu se admite</w:t>
      </w:r>
      <w:r>
        <w:rPr>
          <w:noProof w:val="0"/>
          <w:lang w:val="en-US" w:eastAsia="ru-RU"/>
        </w:rPr>
        <w:t>;</w:t>
      </w:r>
    </w:p>
    <w:p w14:paraId="1FC8FFB7" w14:textId="77777777" w:rsidR="00B90816" w:rsidRPr="0094296A" w:rsidRDefault="00B90816" w:rsidP="00B90816">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7D06DAC8" w14:textId="77777777" w:rsidR="00B90816" w:rsidRPr="00347CEB" w:rsidRDefault="00B90816" w:rsidP="00B90816">
      <w:pPr>
        <w:numPr>
          <w:ilvl w:val="0"/>
          <w:numId w:val="23"/>
        </w:numPr>
        <w:shd w:val="clear" w:color="auto" w:fill="FFFFFF" w:themeFill="background1"/>
        <w:tabs>
          <w:tab w:val="left" w:pos="0"/>
          <w:tab w:val="left" w:pos="284"/>
          <w:tab w:val="left" w:pos="426"/>
        </w:tabs>
        <w:spacing w:before="120"/>
        <w:ind w:left="502"/>
        <w:rPr>
          <w:b/>
          <w:i/>
          <w:noProof w:val="0"/>
          <w:lang w:val="it-IT" w:eastAsia="ru-RU"/>
        </w:rPr>
      </w:pPr>
      <w:r w:rsidRPr="00BE362C">
        <w:rPr>
          <w:b/>
          <w:noProof w:val="0"/>
          <w:lang w:val="it-IT" w:eastAsia="ru-RU"/>
        </w:rPr>
        <w:t>T</w:t>
      </w:r>
      <w:r>
        <w:rPr>
          <w:b/>
          <w:noProof w:val="0"/>
          <w:lang w:val="it-IT" w:eastAsia="ru-RU"/>
        </w:rPr>
        <w:t>ermenii și condițiile de executare/prestare</w:t>
      </w:r>
      <w:r w:rsidRPr="00BE362C">
        <w:rPr>
          <w:b/>
          <w:noProof w:val="0"/>
          <w:lang w:val="it-IT" w:eastAsia="ru-RU"/>
        </w:rPr>
        <w:t xml:space="preserve"> solicitați:</w:t>
      </w:r>
      <w:r>
        <w:rPr>
          <w:b/>
          <w:noProof w:val="0"/>
          <w:lang w:val="it-IT" w:eastAsia="ru-RU"/>
        </w:rPr>
        <w:t xml:space="preserve"> </w:t>
      </w:r>
      <w:r w:rsidRPr="00347CEB">
        <w:rPr>
          <w:b/>
          <w:i/>
          <w:noProof w:val="0"/>
          <w:lang w:val="it-IT" w:eastAsia="ru-RU"/>
        </w:rPr>
        <w:t>Termenul de executare a lucrărilor în decurs de 60 zile de la semnarea contractului , pe parcursul anului 2025</w:t>
      </w:r>
      <w:r w:rsidRPr="00347CEB">
        <w:rPr>
          <w:b/>
          <w:i/>
        </w:rPr>
        <w:t>;</w:t>
      </w:r>
    </w:p>
    <w:p w14:paraId="0B04198E" w14:textId="77777777" w:rsidR="00B90816" w:rsidRPr="00BE362C" w:rsidRDefault="00B90816" w:rsidP="00B90816">
      <w:pPr>
        <w:numPr>
          <w:ilvl w:val="0"/>
          <w:numId w:val="23"/>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C01E1D">
        <w:rPr>
          <w:b/>
          <w:i/>
          <w:lang w:val="en-US"/>
        </w:rPr>
        <w:t xml:space="preserve"> </w:t>
      </w:r>
      <w:r>
        <w:rPr>
          <w:lang w:val="en-US"/>
        </w:rPr>
        <w:t>31.12.2025</w:t>
      </w:r>
      <w:r w:rsidRPr="00C01E1D">
        <w:rPr>
          <w:lang w:val="en-US"/>
        </w:rPr>
        <w:t>;</w:t>
      </w:r>
    </w:p>
    <w:p w14:paraId="37550978" w14:textId="77777777" w:rsidR="00B90816" w:rsidRPr="00C01E1D" w:rsidRDefault="00B90816" w:rsidP="00B90816">
      <w:pPr>
        <w:numPr>
          <w:ilvl w:val="0"/>
          <w:numId w:val="23"/>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01E1D">
        <w:rPr>
          <w:lang w:val="en-US"/>
        </w:rPr>
        <w:t>Nu;</w:t>
      </w:r>
    </w:p>
    <w:p w14:paraId="545912DD" w14:textId="77777777" w:rsidR="00B90816" w:rsidRPr="00C01E1D" w:rsidRDefault="00B90816" w:rsidP="00B90816">
      <w:pPr>
        <w:numPr>
          <w:ilvl w:val="0"/>
          <w:numId w:val="23"/>
        </w:numPr>
        <w:tabs>
          <w:tab w:val="right" w:pos="426"/>
        </w:tabs>
        <w:spacing w:before="120"/>
        <w:ind w:left="360"/>
        <w:rPr>
          <w:b/>
          <w:noProof w:val="0"/>
          <w:lang w:val="it-IT" w:eastAsia="ru-RU"/>
        </w:rPr>
      </w:pPr>
      <w:r w:rsidRPr="00867676">
        <w:rPr>
          <w:b/>
          <w:noProof w:val="0"/>
          <w:lang w:val="it-IT" w:eastAsia="ru-RU"/>
        </w:rPr>
        <w:tab/>
      </w:r>
      <w:r>
        <w:rPr>
          <w:b/>
          <w:noProof w:val="0"/>
          <w:lang w:val="it-IT" w:eastAsia="ru-RU"/>
        </w:rPr>
        <w:t>Livrarea bunurilor</w:t>
      </w:r>
      <w:r w:rsidRPr="00867676">
        <w:rPr>
          <w:b/>
          <w:noProof w:val="0"/>
          <w:lang w:val="it-IT" w:eastAsia="ru-RU"/>
        </w:rPr>
        <w:t xml:space="preserve">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Pr="00C01E1D">
        <w:rPr>
          <w:b/>
          <w:lang w:val="en-US"/>
        </w:rPr>
        <w:t xml:space="preserve"> </w:t>
      </w:r>
      <w:r w:rsidRPr="00C01E1D">
        <w:rPr>
          <w:lang w:val="en-US"/>
        </w:rPr>
        <w:t>Nu;</w:t>
      </w:r>
    </w:p>
    <w:p w14:paraId="7835930E" w14:textId="77777777" w:rsidR="00B90816" w:rsidRDefault="00B90816" w:rsidP="00B90816">
      <w:pPr>
        <w:numPr>
          <w:ilvl w:val="0"/>
          <w:numId w:val="23"/>
        </w:numPr>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9662" w:type="dxa"/>
        <w:tblInd w:w="-34" w:type="dxa"/>
        <w:tblLayout w:type="fixed"/>
        <w:tblLook w:val="04A0" w:firstRow="1" w:lastRow="0" w:firstColumn="1" w:lastColumn="0" w:noHBand="0" w:noVBand="1"/>
      </w:tblPr>
      <w:tblGrid>
        <w:gridCol w:w="34"/>
        <w:gridCol w:w="577"/>
        <w:gridCol w:w="4209"/>
        <w:gridCol w:w="3827"/>
        <w:gridCol w:w="1015"/>
      </w:tblGrid>
      <w:tr w:rsidR="004C3944" w:rsidRPr="003341FD" w14:paraId="770CF6DF" w14:textId="77777777" w:rsidTr="00074E09">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CEA909" w14:textId="77777777" w:rsidR="004C3944" w:rsidRPr="004C3944" w:rsidRDefault="004C3944" w:rsidP="004C3944">
            <w:pPr>
              <w:pStyle w:val="a"/>
              <w:numPr>
                <w:ilvl w:val="0"/>
                <w:numId w:val="23"/>
              </w:numPr>
              <w:tabs>
                <w:tab w:val="left" w:pos="612"/>
              </w:tabs>
              <w:spacing w:before="120" w:after="120"/>
              <w:rPr>
                <w:b/>
                <w:iCs/>
              </w:rPr>
            </w:pPr>
            <w:r w:rsidRPr="004C3944">
              <w:rPr>
                <w:b/>
                <w:iCs/>
              </w:rPr>
              <w:t>Nr. d/o</w:t>
            </w:r>
          </w:p>
        </w:tc>
        <w:tc>
          <w:tcPr>
            <w:tcW w:w="42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3775A4" w14:textId="77777777" w:rsidR="004C3944" w:rsidRPr="003341FD" w:rsidRDefault="004C3944" w:rsidP="00074E09">
            <w:pPr>
              <w:tabs>
                <w:tab w:val="left" w:pos="612"/>
              </w:tabs>
              <w:spacing w:before="120" w:after="120"/>
              <w:jc w:val="center"/>
              <w:rPr>
                <w:b/>
                <w:iCs/>
              </w:rPr>
            </w:pPr>
            <w:r w:rsidRPr="003341FD">
              <w:rPr>
                <w:b/>
                <w:iCs/>
              </w:rPr>
              <w:t>Descrierea criteriului/cerinței</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A8F755" w14:textId="77777777" w:rsidR="004C3944" w:rsidRPr="003341FD" w:rsidRDefault="004C3944" w:rsidP="00074E09">
            <w:pPr>
              <w:tabs>
                <w:tab w:val="left" w:pos="612"/>
              </w:tabs>
              <w:spacing w:before="120" w:after="120"/>
              <w:rPr>
                <w:b/>
                <w:iCs/>
                <w:lang w:val="en-US"/>
              </w:rPr>
            </w:pPr>
            <w:r w:rsidRPr="003341FD">
              <w:rPr>
                <w:b/>
                <w:iCs/>
                <w:lang w:val="en-US"/>
              </w:rPr>
              <w:t>Mod de demonstrare a îndeplinirii criteriului/cerinței:</w:t>
            </w:r>
          </w:p>
        </w:tc>
        <w:tc>
          <w:tcPr>
            <w:tcW w:w="1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256128" w14:textId="77777777" w:rsidR="004C3944" w:rsidRPr="003341FD" w:rsidRDefault="004C3944" w:rsidP="00074E09">
            <w:pPr>
              <w:tabs>
                <w:tab w:val="left" w:pos="612"/>
              </w:tabs>
              <w:spacing w:before="120" w:after="120"/>
              <w:jc w:val="center"/>
              <w:rPr>
                <w:b/>
                <w:iCs/>
              </w:rPr>
            </w:pPr>
            <w:r w:rsidRPr="003341FD">
              <w:rPr>
                <w:b/>
                <w:iCs/>
              </w:rPr>
              <w:t>Nivelul minim/</w:t>
            </w:r>
            <w:r w:rsidRPr="003341FD">
              <w:rPr>
                <w:b/>
                <w:iCs/>
              </w:rPr>
              <w:br/>
              <w:t>Obligativitatea</w:t>
            </w:r>
          </w:p>
        </w:tc>
      </w:tr>
      <w:tr w:rsidR="004C3944" w:rsidRPr="003341FD" w14:paraId="3E7A32FA" w14:textId="77777777" w:rsidTr="00074E09">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67C3D2" w14:textId="77777777" w:rsidR="004C3944" w:rsidRPr="003341FD" w:rsidRDefault="004C3944" w:rsidP="00074E09">
            <w:pPr>
              <w:tabs>
                <w:tab w:val="left" w:pos="612"/>
              </w:tabs>
              <w:spacing w:before="120" w:after="120"/>
              <w:rPr>
                <w:iCs/>
                <w:lang w:val="en-US"/>
              </w:rPr>
            </w:pP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D01E09" w14:textId="77777777" w:rsidR="004C3944" w:rsidRPr="003341FD" w:rsidRDefault="004C3944" w:rsidP="00074E09">
            <w:pPr>
              <w:tabs>
                <w:tab w:val="left" w:pos="612"/>
              </w:tabs>
              <w:spacing w:before="120" w:after="120"/>
              <w:rPr>
                <w:iCs/>
              </w:rPr>
            </w:pP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1D3BCD" w14:textId="77777777" w:rsidR="004C3944" w:rsidRPr="003341FD" w:rsidRDefault="004C3944" w:rsidP="00074E09">
            <w:pPr>
              <w:tabs>
                <w:tab w:val="left" w:pos="612"/>
              </w:tabs>
              <w:spacing w:before="120" w:after="120"/>
              <w:rPr>
                <w:iC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8BFD1E" w14:textId="77777777" w:rsidR="004C3944" w:rsidRPr="003341FD" w:rsidRDefault="004C3944" w:rsidP="00074E09">
            <w:pPr>
              <w:tabs>
                <w:tab w:val="left" w:pos="612"/>
              </w:tabs>
              <w:spacing w:before="120" w:after="120"/>
              <w:rPr>
                <w:iCs/>
                <w:lang w:val="en-US"/>
              </w:rPr>
            </w:pPr>
          </w:p>
        </w:tc>
      </w:tr>
      <w:tr w:rsidR="004C3944" w:rsidRPr="003341FD" w14:paraId="5E9DBE1D" w14:textId="77777777" w:rsidTr="00074E09">
        <w:trPr>
          <w:trHeight w:val="345"/>
        </w:trPr>
        <w:tc>
          <w:tcPr>
            <w:tcW w:w="61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1027ACE" w14:textId="77777777" w:rsidR="004C3944" w:rsidRPr="003341FD" w:rsidRDefault="004C3944" w:rsidP="00074E09">
            <w:pPr>
              <w:tabs>
                <w:tab w:val="left" w:pos="612"/>
              </w:tabs>
              <w:rPr>
                <w:b/>
              </w:rPr>
            </w:pPr>
            <w:r w:rsidRPr="003341FD">
              <w:rPr>
                <w:b/>
              </w:rPr>
              <w:t>1</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2E36D0" w14:textId="77777777" w:rsidR="004C3944" w:rsidRDefault="004C3944" w:rsidP="00074E09">
            <w:pPr>
              <w:tabs>
                <w:tab w:val="left" w:pos="612"/>
              </w:tabs>
            </w:pPr>
          </w:p>
          <w:p w14:paraId="12F9745A" w14:textId="77777777" w:rsidR="004C3944" w:rsidRPr="003341FD" w:rsidRDefault="004C3944" w:rsidP="00074E09">
            <w:pPr>
              <w:tabs>
                <w:tab w:val="left" w:pos="612"/>
              </w:tabs>
              <w:rPr>
                <w:b/>
                <w:lang w:val="en-US"/>
              </w:rPr>
            </w:pPr>
            <w:r w:rsidRPr="003341FD">
              <w:t>Oferta</w:t>
            </w:r>
            <w:r w:rsidRPr="003341FD">
              <w:rPr>
                <w:b/>
                <w:lang w:val="en-US"/>
              </w:rPr>
              <w:t xml:space="preserve"> </w:t>
            </w:r>
          </w:p>
          <w:p w14:paraId="06F1494F" w14:textId="77777777" w:rsidR="004C3944" w:rsidRPr="003341FD" w:rsidRDefault="004C3944" w:rsidP="00074E09">
            <w:pPr>
              <w:tabs>
                <w:tab w:val="left" w:pos="612"/>
              </w:tabs>
              <w:rPr>
                <w:b/>
                <w:lang w:val="en-US"/>
              </w:rPr>
            </w:pPr>
          </w:p>
          <w:p w14:paraId="71962068" w14:textId="77777777" w:rsidR="004C3944" w:rsidRPr="003341FD" w:rsidRDefault="004C3944" w:rsidP="00074E09">
            <w:pPr>
              <w:tabs>
                <w:tab w:val="left" w:pos="612"/>
              </w:tabs>
            </w:pP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662547" w14:textId="77777777" w:rsidR="004C3944" w:rsidRPr="003341FD" w:rsidRDefault="004C3944" w:rsidP="00074E09">
            <w:pPr>
              <w:tabs>
                <w:tab w:val="left" w:pos="612"/>
              </w:tabs>
              <w:rPr>
                <w:b/>
                <w:lang w:val="en-US"/>
              </w:rPr>
            </w:pPr>
            <w:r w:rsidRPr="003341FD">
              <w:rPr>
                <w:lang w:val="en-US"/>
              </w:rPr>
              <w:t>Original.Confirmata prin aplicarea semnăturii electronice a ofertantului</w:t>
            </w:r>
            <w:r w:rsidRPr="003341FD">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B0D310" w14:textId="77777777" w:rsidR="004C3944" w:rsidRPr="003341FD" w:rsidRDefault="004C3944" w:rsidP="00074E09">
            <w:pPr>
              <w:tabs>
                <w:tab w:val="left" w:pos="612"/>
              </w:tabs>
            </w:pPr>
            <w:r w:rsidRPr="003341FD">
              <w:t xml:space="preserve">Da </w:t>
            </w:r>
          </w:p>
        </w:tc>
      </w:tr>
      <w:tr w:rsidR="004C3944" w:rsidRPr="003341FD" w14:paraId="0E555036" w14:textId="77777777" w:rsidTr="00074E09">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934C4E" w14:textId="77777777" w:rsidR="004C3944" w:rsidRPr="003341FD" w:rsidRDefault="004C3944" w:rsidP="00074E09">
            <w:pPr>
              <w:tabs>
                <w:tab w:val="left" w:pos="612"/>
              </w:tabs>
              <w:rPr>
                <w:b/>
              </w:rPr>
            </w:pPr>
            <w:r w:rsidRPr="003341FD">
              <w:rPr>
                <w:b/>
              </w:rPr>
              <w:t>2</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E32A26" w14:textId="77777777" w:rsidR="004C3944" w:rsidRDefault="004C3944" w:rsidP="00074E09">
            <w:pPr>
              <w:tabs>
                <w:tab w:val="left" w:pos="612"/>
              </w:tabs>
            </w:pPr>
          </w:p>
          <w:p w14:paraId="02D4B72B" w14:textId="77777777" w:rsidR="004C3944" w:rsidRDefault="004C3944" w:rsidP="00074E09">
            <w:pPr>
              <w:tabs>
                <w:tab w:val="left" w:pos="612"/>
              </w:tabs>
            </w:pPr>
          </w:p>
          <w:p w14:paraId="3583AB6A" w14:textId="77777777" w:rsidR="004C3944" w:rsidRPr="003341FD" w:rsidRDefault="004C3944" w:rsidP="00074E09">
            <w:pPr>
              <w:tabs>
                <w:tab w:val="left" w:pos="612"/>
              </w:tabs>
            </w:pPr>
            <w:r w:rsidRPr="003341FD">
              <w:t xml:space="preserve">Devizele locale aferente ofertei </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53D43A" w14:textId="77777777" w:rsidR="004C3944" w:rsidRPr="003341FD" w:rsidRDefault="004C3944" w:rsidP="00074E09">
            <w:pPr>
              <w:tabs>
                <w:tab w:val="left" w:pos="612"/>
              </w:tabs>
            </w:pPr>
            <w:r w:rsidRPr="003341FD">
              <w:t xml:space="preserve"> Cu specificatia parametrilor tehnici solicitati in caietul de sarcini.</w:t>
            </w:r>
          </w:p>
          <w:p w14:paraId="0601754A" w14:textId="77777777" w:rsidR="004C3944" w:rsidRPr="003341FD" w:rsidRDefault="004C3944" w:rsidP="00074E09">
            <w:pPr>
              <w:tabs>
                <w:tab w:val="left" w:pos="612"/>
              </w:tabs>
              <w:rPr>
                <w:lang w:val="en-US"/>
              </w:rPr>
            </w:pPr>
            <w:r w:rsidRPr="003341FD">
              <w:rPr>
                <w:lang w:val="en-US"/>
              </w:rPr>
              <w:t>Original. Confirmate prin aplicarea semnăturii electronice a ofertantului.</w:t>
            </w:r>
            <w:r w:rsidRPr="003341FD">
              <w:rPr>
                <w:b/>
              </w:rPr>
              <w:t xml:space="preserve"> (Formularele de deviz 3,5,7</w:t>
            </w:r>
            <w:r w:rsidRPr="003341FD">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FD3E8D" w14:textId="77777777" w:rsidR="004C3944" w:rsidRPr="003341FD" w:rsidRDefault="004C3944" w:rsidP="00074E09">
            <w:pPr>
              <w:tabs>
                <w:tab w:val="left" w:pos="612"/>
              </w:tabs>
            </w:pPr>
            <w:r w:rsidRPr="003341FD">
              <w:t>Da</w:t>
            </w:r>
          </w:p>
        </w:tc>
      </w:tr>
      <w:tr w:rsidR="004C3944" w:rsidRPr="003341FD" w14:paraId="0C2A4371" w14:textId="77777777" w:rsidTr="00074E09">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79F2E8CE" w14:textId="77777777" w:rsidR="004C3944" w:rsidRPr="003341FD" w:rsidRDefault="004C3944" w:rsidP="00074E09">
            <w:pPr>
              <w:tabs>
                <w:tab w:val="left" w:pos="612"/>
              </w:tabs>
              <w:rPr>
                <w:b/>
              </w:rPr>
            </w:pPr>
            <w:r>
              <w:rPr>
                <w:b/>
              </w:rPr>
              <w:t>3</w:t>
            </w:r>
          </w:p>
          <w:p w14:paraId="76DA0D39" w14:textId="77777777" w:rsidR="004C3944" w:rsidRPr="003341FD" w:rsidRDefault="004C3944" w:rsidP="00074E09">
            <w:pPr>
              <w:tabs>
                <w:tab w:val="left" w:pos="612"/>
              </w:tabs>
              <w:rPr>
                <w:b/>
              </w:rPr>
            </w:pP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tcPr>
          <w:p w14:paraId="263A38F9" w14:textId="77777777" w:rsidR="004C3944" w:rsidRPr="003341FD" w:rsidRDefault="004C3944" w:rsidP="00074E09">
            <w:pPr>
              <w:tabs>
                <w:tab w:val="left" w:pos="612"/>
              </w:tabs>
              <w:rPr>
                <w:rFonts w:eastAsia="PMingLiU"/>
                <w:lang w:val="en-US" w:eastAsia="zh-CN"/>
              </w:rPr>
            </w:pPr>
            <w:r>
              <w:t>Certificat/Decizie de inregistrare a intreprinderii/Extras din Registrul de Stat al persoanelor juridice</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22A86646" w14:textId="77777777" w:rsidR="004C3944" w:rsidRPr="003341FD" w:rsidRDefault="004C3944" w:rsidP="00074E09">
            <w:pPr>
              <w:tabs>
                <w:tab w:val="left" w:pos="612"/>
              </w:tabs>
              <w:rPr>
                <w:lang w:val="en-US"/>
              </w:rPr>
            </w:pPr>
            <w: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31685FA6" w14:textId="77777777" w:rsidR="004C3944" w:rsidRPr="003341FD" w:rsidRDefault="004C3944" w:rsidP="00074E09">
            <w:pPr>
              <w:tabs>
                <w:tab w:val="left" w:pos="612"/>
              </w:tabs>
            </w:pPr>
          </w:p>
        </w:tc>
      </w:tr>
      <w:tr w:rsidR="004C3944" w:rsidRPr="003341FD" w14:paraId="5B11B066" w14:textId="77777777" w:rsidTr="00074E09">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4C69FB40" w14:textId="77777777" w:rsidR="004C3944" w:rsidRPr="003341FD" w:rsidRDefault="004C3944" w:rsidP="00074E09">
            <w:pPr>
              <w:tabs>
                <w:tab w:val="left" w:pos="612"/>
              </w:tabs>
              <w:rPr>
                <w:b/>
              </w:rPr>
            </w:pPr>
            <w:r>
              <w:rPr>
                <w:b/>
              </w:rPr>
              <w:t>4</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tcPr>
          <w:p w14:paraId="18D89EBE" w14:textId="77777777" w:rsidR="004C3944" w:rsidRPr="003341FD" w:rsidRDefault="004C3944" w:rsidP="00074E09">
            <w:pPr>
              <w:tabs>
                <w:tab w:val="left" w:pos="612"/>
              </w:tabs>
              <w:rPr>
                <w:lang w:val="ro-MD"/>
              </w:rPr>
            </w:pPr>
            <w:r w:rsidRPr="003341FD">
              <w:t>Specificația tehnică</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494EA65B" w14:textId="77777777" w:rsidR="004C3944" w:rsidRPr="003341FD" w:rsidRDefault="004C3944" w:rsidP="00074E09">
            <w:pPr>
              <w:tabs>
                <w:tab w:val="left" w:pos="612"/>
              </w:tabs>
              <w:rPr>
                <w:lang w:val="en-US"/>
              </w:rPr>
            </w:pPr>
            <w:r w:rsidRPr="003341FD">
              <w:rPr>
                <w:lang w:val="en-US"/>
              </w:rPr>
              <w:t>Original. Confirmata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6950C7E6" w14:textId="77777777" w:rsidR="004C3944" w:rsidRPr="003341FD" w:rsidRDefault="004C3944" w:rsidP="00074E09">
            <w:pPr>
              <w:tabs>
                <w:tab w:val="left" w:pos="612"/>
              </w:tabs>
            </w:pPr>
          </w:p>
        </w:tc>
      </w:tr>
      <w:tr w:rsidR="004C3944" w:rsidRPr="003341FD" w14:paraId="0FD1C99C" w14:textId="77777777" w:rsidTr="00074E09">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50A91DD5" w14:textId="77777777" w:rsidR="004C3944" w:rsidRPr="003341FD" w:rsidRDefault="004C3944" w:rsidP="00074E09">
            <w:pPr>
              <w:tabs>
                <w:tab w:val="left" w:pos="612"/>
              </w:tabs>
              <w:rPr>
                <w:b/>
              </w:rPr>
            </w:pPr>
            <w:r>
              <w:rPr>
                <w:b/>
              </w:rPr>
              <w:t>5</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tcPr>
          <w:p w14:paraId="02EA59FC" w14:textId="77777777" w:rsidR="004C3944" w:rsidRPr="003341FD" w:rsidRDefault="004C3944" w:rsidP="00074E09">
            <w:pPr>
              <w:tabs>
                <w:tab w:val="left" w:pos="612"/>
              </w:tabs>
            </w:pPr>
            <w:r w:rsidRPr="003341FD">
              <w:t>Specificația de preț</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738AD7B5" w14:textId="77777777" w:rsidR="004C3944" w:rsidRPr="003341FD" w:rsidRDefault="004C3944" w:rsidP="00074E09">
            <w:pPr>
              <w:tabs>
                <w:tab w:val="left" w:pos="612"/>
              </w:tabs>
              <w:rPr>
                <w:lang w:val="en-US"/>
              </w:rPr>
            </w:pPr>
            <w:r w:rsidRPr="003341FD">
              <w:rPr>
                <w:lang w:val="en-US"/>
              </w:rPr>
              <w:t>Original. Confirmata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30823FAE" w14:textId="77777777" w:rsidR="004C3944" w:rsidRPr="003341FD" w:rsidRDefault="004C3944" w:rsidP="00074E09">
            <w:pPr>
              <w:tabs>
                <w:tab w:val="left" w:pos="612"/>
              </w:tabs>
            </w:pPr>
          </w:p>
        </w:tc>
      </w:tr>
      <w:tr w:rsidR="004C3944" w:rsidRPr="003341FD" w14:paraId="57860EC8" w14:textId="77777777" w:rsidTr="00074E09">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301F83" w14:textId="77777777" w:rsidR="004C3944" w:rsidRPr="003341FD" w:rsidRDefault="004C3944" w:rsidP="00074E09">
            <w:pPr>
              <w:tabs>
                <w:tab w:val="left" w:pos="612"/>
              </w:tabs>
              <w:rPr>
                <w:b/>
              </w:rPr>
            </w:pPr>
            <w:r>
              <w:rPr>
                <w:b/>
              </w:rPr>
              <w:t>6</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35ED7D" w14:textId="77777777" w:rsidR="004C3944" w:rsidRPr="003341FD" w:rsidRDefault="004C3944" w:rsidP="00074E09">
            <w:pPr>
              <w:tabs>
                <w:tab w:val="left" w:pos="612"/>
              </w:tabs>
              <w:spacing w:before="120" w:after="120"/>
              <w:rPr>
                <w:lang w:val="en-US"/>
              </w:rPr>
            </w:pPr>
            <w:r w:rsidRPr="003341FD">
              <w:rPr>
                <w:lang w:val="en-US"/>
              </w:rPr>
              <w:t>Cerere de participare</w:t>
            </w:r>
          </w:p>
          <w:p w14:paraId="0AE4827F" w14:textId="77777777" w:rsidR="004C3944" w:rsidRPr="003341FD" w:rsidRDefault="004C3944" w:rsidP="00074E09">
            <w:pPr>
              <w:tabs>
                <w:tab w:val="left" w:pos="612"/>
              </w:tabs>
              <w:spacing w:before="120" w:after="120"/>
              <w:rPr>
                <w:lang w:val="en-US"/>
              </w:rPr>
            </w:pPr>
            <w:r w:rsidRPr="003341FD">
              <w:rPr>
                <w:b/>
                <w:lang w:val="en-US"/>
              </w:rPr>
              <w:t>(Anexa nr.7</w:t>
            </w:r>
            <w:r w:rsidRPr="003341FD">
              <w:rPr>
                <w:lang w:val="en-US"/>
              </w:rPr>
              <w:t xml:space="preserve">) </w:t>
            </w:r>
            <w:r w:rsidRPr="003341FD">
              <w:t>la Documentatia Standard la ordinul Ministerului Finantelor nr.115 din 15.09.2021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6EEA72" w14:textId="77777777" w:rsidR="004C3944" w:rsidRPr="003341FD" w:rsidRDefault="004C3944" w:rsidP="00074E09">
            <w:pPr>
              <w:tabs>
                <w:tab w:val="left" w:pos="612"/>
              </w:tabs>
              <w:spacing w:before="120" w:after="120"/>
              <w:rPr>
                <w:lang w:val="en-US"/>
              </w:rPr>
            </w:pPr>
            <w:r w:rsidRPr="003341FD">
              <w:rPr>
                <w:lang w:val="en-US"/>
              </w:rPr>
              <w:t xml:space="preserve">Original </w:t>
            </w:r>
          </w:p>
          <w:p w14:paraId="69250CF9" w14:textId="77777777" w:rsidR="004C3944" w:rsidRPr="003341FD" w:rsidRDefault="004C3944" w:rsidP="00074E09">
            <w:pPr>
              <w:tabs>
                <w:tab w:val="left" w:pos="612"/>
              </w:tabs>
              <w:spacing w:before="120" w:after="120"/>
              <w:rPr>
                <w:lang w:val="en-US"/>
              </w:rPr>
            </w:pPr>
            <w:r w:rsidRPr="003341FD">
              <w:rPr>
                <w:lang w:val="en-US"/>
              </w:rPr>
              <w:t>Confirmat prin aplicarea semnaturii electronice a ofertantului</w:t>
            </w:r>
          </w:p>
          <w:p w14:paraId="4D6FAC82" w14:textId="77777777" w:rsidR="004C3944" w:rsidRPr="003341FD" w:rsidRDefault="004C3944" w:rsidP="00074E09">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39E153" w14:textId="77777777" w:rsidR="004C3944" w:rsidRPr="003341FD" w:rsidRDefault="004C3944" w:rsidP="00074E09">
            <w:pPr>
              <w:tabs>
                <w:tab w:val="left" w:pos="612"/>
              </w:tabs>
            </w:pPr>
            <w:r w:rsidRPr="003341FD">
              <w:rPr>
                <w:lang w:val="en-US"/>
              </w:rPr>
              <w:t>Da</w:t>
            </w:r>
          </w:p>
        </w:tc>
      </w:tr>
      <w:tr w:rsidR="004C3944" w:rsidRPr="003341FD" w14:paraId="2549B503" w14:textId="77777777" w:rsidTr="00074E09">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F2027F" w14:textId="77777777" w:rsidR="004C3944" w:rsidRPr="003341FD" w:rsidRDefault="004C3944" w:rsidP="00074E09">
            <w:pPr>
              <w:tabs>
                <w:tab w:val="left" w:pos="612"/>
              </w:tabs>
              <w:rPr>
                <w:b/>
              </w:rPr>
            </w:pPr>
            <w:r>
              <w:rPr>
                <w:b/>
              </w:rPr>
              <w:t>7</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5694EE" w14:textId="77777777" w:rsidR="004C3944" w:rsidRPr="003341FD" w:rsidRDefault="004C3944" w:rsidP="00074E09">
            <w:pPr>
              <w:tabs>
                <w:tab w:val="left" w:pos="612"/>
              </w:tabs>
              <w:spacing w:before="120" w:after="120"/>
              <w:rPr>
                <w:lang w:val="en-US"/>
              </w:rPr>
            </w:pPr>
            <w:r w:rsidRPr="003341FD">
              <w:rPr>
                <w:lang w:val="en-US"/>
              </w:rPr>
              <w:t xml:space="preserve">Declaratie privind valabilitatea ofertei </w:t>
            </w:r>
          </w:p>
          <w:p w14:paraId="439C63A6" w14:textId="77777777" w:rsidR="004C3944" w:rsidRPr="003341FD" w:rsidRDefault="004C3944" w:rsidP="00074E09">
            <w:pPr>
              <w:tabs>
                <w:tab w:val="left" w:pos="612"/>
              </w:tabs>
              <w:spacing w:before="120" w:after="120"/>
              <w:rPr>
                <w:lang w:val="en-US"/>
              </w:rPr>
            </w:pPr>
            <w:r w:rsidRPr="003341FD">
              <w:rPr>
                <w:b/>
                <w:lang w:val="en-US"/>
              </w:rPr>
              <w:t>(Anexa nr.8</w:t>
            </w:r>
            <w:r w:rsidRPr="003341FD">
              <w:rPr>
                <w:lang w:val="en-US"/>
              </w:rPr>
              <w:t xml:space="preserve">) </w:t>
            </w:r>
            <w:r w:rsidRPr="003341FD">
              <w:t>la Documentatia Standard la ordinul Ministerului Finantelor nr.115 din 15.09.2021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A7B470" w14:textId="77777777" w:rsidR="004C3944" w:rsidRPr="003341FD" w:rsidRDefault="004C3944" w:rsidP="00074E09">
            <w:pPr>
              <w:tabs>
                <w:tab w:val="left" w:pos="612"/>
              </w:tabs>
              <w:spacing w:before="120" w:after="120"/>
              <w:rPr>
                <w:lang w:val="en-US"/>
              </w:rPr>
            </w:pPr>
            <w:r w:rsidRPr="003341FD">
              <w:rPr>
                <w:lang w:val="en-US"/>
              </w:rPr>
              <w:t xml:space="preserve">Original </w:t>
            </w:r>
          </w:p>
          <w:p w14:paraId="79C2246B" w14:textId="77777777" w:rsidR="004C3944" w:rsidRPr="003341FD" w:rsidRDefault="004C3944" w:rsidP="00074E09">
            <w:pPr>
              <w:tabs>
                <w:tab w:val="left" w:pos="612"/>
              </w:tabs>
              <w:spacing w:before="120" w:after="120"/>
              <w:rPr>
                <w:lang w:val="en-US"/>
              </w:rPr>
            </w:pPr>
            <w:r w:rsidRPr="003341FD">
              <w:rPr>
                <w:lang w:val="en-US"/>
              </w:rPr>
              <w:t>Confirmat prin aplicarea semnaturii electronice a ofertantului</w:t>
            </w:r>
          </w:p>
          <w:p w14:paraId="27FC271E" w14:textId="77777777" w:rsidR="004C3944" w:rsidRPr="003341FD" w:rsidRDefault="004C3944" w:rsidP="00074E09">
            <w:pPr>
              <w:tabs>
                <w:tab w:val="left" w:pos="612"/>
              </w:tabs>
              <w:spacing w:before="120" w:after="120"/>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756253" w14:textId="77777777" w:rsidR="004C3944" w:rsidRPr="003341FD" w:rsidRDefault="004C3944" w:rsidP="00074E09">
            <w:pPr>
              <w:tabs>
                <w:tab w:val="left" w:pos="612"/>
              </w:tabs>
            </w:pPr>
            <w:r w:rsidRPr="003341FD">
              <w:rPr>
                <w:lang w:val="en-US"/>
              </w:rPr>
              <w:t>Da</w:t>
            </w:r>
          </w:p>
        </w:tc>
      </w:tr>
      <w:tr w:rsidR="004C3944" w:rsidRPr="003341FD" w14:paraId="406C0B35" w14:textId="77777777" w:rsidTr="00074E09">
        <w:trPr>
          <w:gridBefore w:val="1"/>
          <w:wBefore w:w="34" w:type="dxa"/>
          <w:trHeight w:val="28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B20A09" w14:textId="77777777" w:rsidR="004C3944" w:rsidRPr="003341FD" w:rsidRDefault="004C3944" w:rsidP="00074E09">
            <w:pPr>
              <w:tabs>
                <w:tab w:val="left" w:pos="612"/>
              </w:tabs>
              <w:rPr>
                <w:b/>
              </w:rPr>
            </w:pPr>
            <w:r>
              <w:rPr>
                <w:b/>
              </w:rPr>
              <w:t>8</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37BBDC" w14:textId="77777777" w:rsidR="004C3944" w:rsidRPr="003341FD" w:rsidRDefault="004C3944" w:rsidP="00074E09">
            <w:pPr>
              <w:tabs>
                <w:tab w:val="left" w:pos="612"/>
              </w:tabs>
              <w:rPr>
                <w:b/>
                <w:lang w:val="en-US"/>
              </w:rPr>
            </w:pPr>
            <w:r w:rsidRPr="003341FD">
              <w:rPr>
                <w:lang w:val="en-US"/>
              </w:rPr>
              <w:t>Grafic de executare a lucrărilor</w:t>
            </w:r>
            <w:r w:rsidRPr="003341FD">
              <w:rPr>
                <w:b/>
                <w:lang w:val="en-US"/>
              </w:rPr>
              <w:t xml:space="preserve"> </w:t>
            </w:r>
          </w:p>
          <w:p w14:paraId="092EB06E" w14:textId="77777777" w:rsidR="004C3944" w:rsidRPr="003341FD" w:rsidRDefault="004C3944" w:rsidP="00074E09">
            <w:pPr>
              <w:tabs>
                <w:tab w:val="left" w:pos="612"/>
              </w:tabs>
            </w:pPr>
            <w:r w:rsidRPr="003341FD">
              <w:rPr>
                <w:b/>
              </w:rPr>
              <w:t>(Anexa nr.10)</w:t>
            </w:r>
            <w:r w:rsidRPr="003341FD">
              <w:t xml:space="preserve"> la Documentatia Standard la ordinul Ministerului Finantelor nr.115 din 15.09.2021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3326B4" w14:textId="77777777" w:rsidR="004C3944" w:rsidRPr="003341FD" w:rsidRDefault="004C3944" w:rsidP="00074E09">
            <w:pPr>
              <w:tabs>
                <w:tab w:val="left" w:pos="612"/>
              </w:tabs>
              <w:rPr>
                <w:lang w:val="en-US"/>
              </w:rPr>
            </w:pPr>
            <w:r w:rsidRPr="003341FD">
              <w:rPr>
                <w:lang w:val="en-US"/>
              </w:rPr>
              <w:t xml:space="preserve"> Confirmata  prin aplicare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60B0D1" w14:textId="77777777" w:rsidR="004C3944" w:rsidRPr="003341FD" w:rsidRDefault="004C3944" w:rsidP="00074E09">
            <w:pPr>
              <w:tabs>
                <w:tab w:val="left" w:pos="612"/>
              </w:tabs>
            </w:pPr>
            <w:r w:rsidRPr="003341FD">
              <w:t>Da</w:t>
            </w:r>
          </w:p>
        </w:tc>
      </w:tr>
      <w:tr w:rsidR="004C3944" w:rsidRPr="003341FD" w14:paraId="28DB1C41" w14:textId="77777777" w:rsidTr="00074E09">
        <w:trPr>
          <w:gridBefore w:val="1"/>
          <w:wBefore w:w="34" w:type="dxa"/>
          <w:trHeight w:val="25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F6BC76" w14:textId="77777777" w:rsidR="004C3944" w:rsidRPr="003341FD" w:rsidRDefault="004C3944" w:rsidP="00074E09">
            <w:pPr>
              <w:tabs>
                <w:tab w:val="left" w:pos="612"/>
              </w:tabs>
              <w:rPr>
                <w:b/>
              </w:rPr>
            </w:pPr>
            <w:r>
              <w:rPr>
                <w:b/>
              </w:rPr>
              <w:t>9</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A8A3EE" w14:textId="77777777" w:rsidR="004C3944" w:rsidRPr="003341FD" w:rsidRDefault="004C3944" w:rsidP="00074E09">
            <w:pPr>
              <w:tabs>
                <w:tab w:val="left" w:pos="612"/>
              </w:tabs>
              <w:rPr>
                <w:b/>
                <w:lang w:val="en-US"/>
              </w:rPr>
            </w:pPr>
            <w:r w:rsidRPr="003341FD">
              <w:rPr>
                <w:rFonts w:eastAsia="PMingLiU"/>
                <w:lang w:val="en-US"/>
              </w:rPr>
              <w:t xml:space="preserve">Declarație privind dotările specifice, utilajul şi echipamentul necesar </w:t>
            </w:r>
            <w:r w:rsidRPr="003341FD">
              <w:rPr>
                <w:rFonts w:eastAsia="PMingLiU"/>
                <w:bCs/>
                <w:spacing w:val="-2"/>
                <w:lang w:val="en-US" w:eastAsia="zh-CN"/>
              </w:rPr>
              <w:t xml:space="preserve">pentru </w:t>
            </w:r>
            <w:r w:rsidRPr="003341FD">
              <w:rPr>
                <w:rFonts w:eastAsia="PMingLiU"/>
                <w:lang w:val="en-US" w:eastAsia="zh-CN"/>
              </w:rPr>
              <w:t>îndeplinirea corespunzătoare a contractului</w:t>
            </w:r>
            <w:r w:rsidRPr="003341FD">
              <w:rPr>
                <w:b/>
                <w:lang w:val="en-US"/>
              </w:rPr>
              <w:t xml:space="preserve"> </w:t>
            </w:r>
          </w:p>
          <w:p w14:paraId="47A5A99E" w14:textId="77777777" w:rsidR="004C3944" w:rsidRPr="003341FD" w:rsidRDefault="004C3944" w:rsidP="00074E09">
            <w:pPr>
              <w:tabs>
                <w:tab w:val="left" w:pos="612"/>
              </w:tabs>
              <w:rPr>
                <w:b/>
                <w:lang w:val="en-US"/>
              </w:rPr>
            </w:pPr>
            <w:r w:rsidRPr="003341FD">
              <w:rPr>
                <w:b/>
              </w:rPr>
              <w:t>(Anexa nr.14)</w:t>
            </w:r>
            <w:r w:rsidRPr="003341FD">
              <w:t xml:space="preserve"> la Documentatia Standard la ordinul Ministerului Finantelor nr.115 din 15.09.2021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68E92B" w14:textId="77777777" w:rsidR="004C3944" w:rsidRPr="003341FD" w:rsidRDefault="004C3944" w:rsidP="00074E09">
            <w:pPr>
              <w:tabs>
                <w:tab w:val="left" w:pos="612"/>
              </w:tabs>
              <w:rPr>
                <w:lang w:val="en-US"/>
              </w:rPr>
            </w:pPr>
            <w:r w:rsidRPr="003341FD">
              <w:rPr>
                <w:lang w:val="en-US"/>
              </w:rPr>
              <w:t>Original. Confirmata prin aplicarea semnăturii electronice a ofertantului.</w:t>
            </w:r>
            <w:r w:rsidRPr="003341FD">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5D723" w14:textId="77777777" w:rsidR="004C3944" w:rsidRPr="003341FD" w:rsidRDefault="004C3944" w:rsidP="00074E09">
            <w:pPr>
              <w:tabs>
                <w:tab w:val="left" w:pos="612"/>
              </w:tabs>
            </w:pPr>
            <w:r w:rsidRPr="003341FD">
              <w:t xml:space="preserve">Da </w:t>
            </w:r>
          </w:p>
        </w:tc>
      </w:tr>
      <w:tr w:rsidR="004C3944" w:rsidRPr="003341FD" w14:paraId="3447A17C" w14:textId="77777777" w:rsidTr="00074E09">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D7A87A" w14:textId="77777777" w:rsidR="004C3944" w:rsidRPr="003341FD" w:rsidRDefault="004C3944" w:rsidP="00074E09">
            <w:pPr>
              <w:tabs>
                <w:tab w:val="left" w:pos="612"/>
              </w:tabs>
              <w:rPr>
                <w:b/>
              </w:rPr>
            </w:pPr>
            <w:r>
              <w:rPr>
                <w:b/>
              </w:rPr>
              <w:t>10</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673960" w14:textId="77777777" w:rsidR="004C3944" w:rsidRPr="003341FD" w:rsidRDefault="004C3944" w:rsidP="00074E09">
            <w:pPr>
              <w:tabs>
                <w:tab w:val="left" w:pos="612"/>
              </w:tabs>
              <w:rPr>
                <w:b/>
                <w:lang w:val="en-US"/>
              </w:rPr>
            </w:pPr>
            <w:r w:rsidRPr="003341FD">
              <w:t>Declaratie privind personalul de specialitate propus pentru implementarea contractului</w:t>
            </w:r>
            <w:r w:rsidRPr="003341FD">
              <w:rPr>
                <w:b/>
                <w:lang w:val="en-US"/>
              </w:rPr>
              <w:t xml:space="preserve"> </w:t>
            </w:r>
          </w:p>
          <w:p w14:paraId="0710BE78" w14:textId="77777777" w:rsidR="004C3944" w:rsidRPr="003341FD" w:rsidRDefault="004C3944" w:rsidP="00074E09">
            <w:pPr>
              <w:tabs>
                <w:tab w:val="left" w:pos="612"/>
              </w:tabs>
              <w:rPr>
                <w:b/>
                <w:lang w:val="en-US"/>
              </w:rPr>
            </w:pPr>
            <w:r w:rsidRPr="003341FD">
              <w:rPr>
                <w:b/>
              </w:rPr>
              <w:t>(Anexa nr.15)</w:t>
            </w:r>
            <w:r w:rsidRPr="003341FD">
              <w:t xml:space="preserve"> la Documentatia Standard la ordinul Ministerului Finantelor nr.115 din 15.09.2021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67A39D" w14:textId="77777777" w:rsidR="004C3944" w:rsidRPr="003341FD" w:rsidRDefault="004C3944" w:rsidP="00074E09">
            <w:pPr>
              <w:tabs>
                <w:tab w:val="left" w:pos="612"/>
              </w:tabs>
              <w:rPr>
                <w:lang w:val="en-US"/>
              </w:rPr>
            </w:pPr>
            <w:r w:rsidRPr="003341FD">
              <w:rPr>
                <w:lang w:val="en-US"/>
              </w:rPr>
              <w:t>Original. Confirmata prin aplicarea semnăturii electronice a ofertantului.</w:t>
            </w:r>
            <w:r w:rsidRPr="003341FD">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FC8358" w14:textId="77777777" w:rsidR="004C3944" w:rsidRPr="003341FD" w:rsidRDefault="004C3944" w:rsidP="00074E09">
            <w:pPr>
              <w:tabs>
                <w:tab w:val="left" w:pos="612"/>
              </w:tabs>
            </w:pPr>
            <w:r w:rsidRPr="003341FD">
              <w:t xml:space="preserve">Da </w:t>
            </w:r>
          </w:p>
        </w:tc>
      </w:tr>
      <w:tr w:rsidR="004C3944" w:rsidRPr="003341FD" w14:paraId="450E32CD" w14:textId="77777777" w:rsidTr="00074E09">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0AD5B5" w14:textId="77777777" w:rsidR="004C3944" w:rsidRPr="003341FD" w:rsidRDefault="004C3944" w:rsidP="00074E09">
            <w:pPr>
              <w:tabs>
                <w:tab w:val="left" w:pos="612"/>
              </w:tabs>
              <w:rPr>
                <w:b/>
              </w:rPr>
            </w:pPr>
            <w:r>
              <w:rPr>
                <w:b/>
              </w:rPr>
              <w:t>11</w:t>
            </w:r>
          </w:p>
        </w:tc>
        <w:tc>
          <w:tcPr>
            <w:tcW w:w="42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B55B6B" w14:textId="77777777" w:rsidR="004C3944" w:rsidRPr="003341FD" w:rsidRDefault="004C3944" w:rsidP="00074E09">
            <w:pPr>
              <w:tabs>
                <w:tab w:val="left" w:pos="612"/>
              </w:tabs>
              <w:rPr>
                <w:rFonts w:eastAsia="PMingLiU"/>
                <w:lang w:val="en-US" w:eastAsia="zh-CN"/>
              </w:rPr>
            </w:pPr>
            <w:r w:rsidRPr="003341FD">
              <w:rPr>
                <w:rFonts w:eastAsia="PMingLiU"/>
                <w:lang w:val="en-US" w:eastAsia="zh-CN"/>
              </w:rPr>
              <w:t xml:space="preserve">Certificat de atestare tehnico-profesională a dirigintelui de </w:t>
            </w:r>
            <w:r w:rsidRPr="003341FD">
              <w:rPr>
                <w:rFonts w:eastAsia="PMingLiU"/>
                <w:lang w:eastAsia="zh-CN"/>
              </w:rPr>
              <w:t>ş</w:t>
            </w:r>
            <w:r w:rsidRPr="003341FD">
              <w:rPr>
                <w:rFonts w:eastAsia="PMingLiU"/>
                <w:lang w:val="en-US" w:eastAsia="zh-CN"/>
              </w:rPr>
              <w:t>antier</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80E978" w14:textId="77777777" w:rsidR="004C3944" w:rsidRPr="003341FD" w:rsidRDefault="004C3944" w:rsidP="00074E09">
            <w:pPr>
              <w:tabs>
                <w:tab w:val="left" w:pos="612"/>
              </w:tabs>
              <w:rPr>
                <w:lang w:val="en-US"/>
              </w:rPr>
            </w:pPr>
            <w:r w:rsidRPr="003341FD">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897304" w14:textId="77777777" w:rsidR="004C3944" w:rsidRPr="003341FD" w:rsidRDefault="004C3944" w:rsidP="00074E09">
            <w:pPr>
              <w:rPr>
                <w:lang w:val="en-US"/>
              </w:rPr>
            </w:pPr>
            <w:r w:rsidRPr="003341FD">
              <w:rPr>
                <w:lang w:val="en-US"/>
              </w:rPr>
              <w:t>Da</w:t>
            </w:r>
          </w:p>
        </w:tc>
      </w:tr>
    </w:tbl>
    <w:p w14:paraId="4CBFADDA" w14:textId="77777777" w:rsidR="004C3944" w:rsidRPr="003341FD" w:rsidRDefault="004C3944" w:rsidP="004C3944">
      <w:pPr>
        <w:tabs>
          <w:tab w:val="right" w:pos="426"/>
        </w:tabs>
        <w:spacing w:before="120"/>
        <w:ind w:left="360"/>
        <w:rPr>
          <w:b/>
          <w:noProof w:val="0"/>
          <w:lang w:val="it-IT" w:eastAsia="ru-RU"/>
        </w:rPr>
      </w:pPr>
    </w:p>
    <w:p w14:paraId="707D53B1" w14:textId="77777777" w:rsidR="004C3944" w:rsidRPr="003341FD" w:rsidRDefault="004C3944" w:rsidP="004C3944">
      <w:pPr>
        <w:tabs>
          <w:tab w:val="right" w:pos="426"/>
        </w:tabs>
        <w:spacing w:before="120"/>
        <w:ind w:left="360"/>
        <w:rPr>
          <w:b/>
          <w:noProof w:val="0"/>
          <w:lang w:val="it-IT" w:eastAsia="ru-RU"/>
        </w:rPr>
      </w:pPr>
    </w:p>
    <w:p w14:paraId="1300A2CB" w14:textId="77777777" w:rsidR="004C3944" w:rsidRPr="003341FD" w:rsidRDefault="004C3944" w:rsidP="004C3944">
      <w:pPr>
        <w:tabs>
          <w:tab w:val="right" w:pos="426"/>
        </w:tabs>
        <w:spacing w:before="120"/>
        <w:ind w:left="360"/>
        <w:rPr>
          <w:b/>
          <w:noProof w:val="0"/>
          <w:lang w:val="it-IT" w:eastAsia="ru-RU"/>
        </w:rPr>
      </w:pPr>
    </w:p>
    <w:p w14:paraId="61F01B56" w14:textId="77777777" w:rsidR="00B90816" w:rsidRDefault="00B90816" w:rsidP="00B90816">
      <w:pPr>
        <w:tabs>
          <w:tab w:val="right" w:pos="426"/>
        </w:tabs>
        <w:spacing w:before="120"/>
        <w:ind w:left="360"/>
        <w:rPr>
          <w:b/>
          <w:noProof w:val="0"/>
          <w:lang w:val="it-IT" w:eastAsia="ru-RU"/>
        </w:rPr>
      </w:pPr>
    </w:p>
    <w:p w14:paraId="5355984B" w14:textId="77777777" w:rsidR="00B90816" w:rsidRDefault="00B90816" w:rsidP="00B90816">
      <w:pPr>
        <w:tabs>
          <w:tab w:val="right" w:pos="426"/>
        </w:tabs>
        <w:spacing w:before="120"/>
        <w:ind w:left="360"/>
        <w:rPr>
          <w:b/>
          <w:noProof w:val="0"/>
          <w:lang w:val="it-IT" w:eastAsia="ru-RU"/>
        </w:rPr>
      </w:pPr>
    </w:p>
    <w:p w14:paraId="15C05E39" w14:textId="77777777" w:rsidR="00B90816" w:rsidRPr="00BE362C" w:rsidRDefault="00B90816" w:rsidP="00B90816">
      <w:pPr>
        <w:tabs>
          <w:tab w:val="right" w:pos="426"/>
        </w:tabs>
        <w:spacing w:before="120"/>
        <w:ind w:left="360"/>
        <w:rPr>
          <w:b/>
          <w:noProof w:val="0"/>
          <w:lang w:val="it-IT" w:eastAsia="ru-RU"/>
        </w:rPr>
      </w:pPr>
    </w:p>
    <w:p w14:paraId="0FEB768B" w14:textId="546B0521" w:rsidR="00B90816" w:rsidRDefault="00B90816" w:rsidP="00B90816">
      <w:pPr>
        <w:numPr>
          <w:ilvl w:val="0"/>
          <w:numId w:val="23"/>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004C3944">
        <w:rPr>
          <w:noProof w:val="0"/>
          <w:u w:val="single"/>
          <w:lang w:val="it-IT" w:eastAsia="ru-RU"/>
        </w:rPr>
        <w:t>NU</w:t>
      </w:r>
      <w:r>
        <w:rPr>
          <w:noProof w:val="0"/>
          <w:u w:val="single"/>
          <w:lang w:val="it-IT" w:eastAsia="ru-RU"/>
        </w:rPr>
        <w:t xml:space="preserve"> </w:t>
      </w:r>
      <w:r>
        <w:t xml:space="preserve">, </w:t>
      </w:r>
      <w:r w:rsidRPr="0015247E">
        <w:rPr>
          <w:b/>
          <w:noProof w:val="0"/>
          <w:lang w:val="it-IT" w:eastAsia="ru-RU"/>
        </w:rPr>
        <w:t>cuantumul</w:t>
      </w:r>
      <w:r w:rsidR="004C3944">
        <w:rPr>
          <w:b/>
          <w:noProof w:val="0"/>
          <w:lang w:val="it-IT" w:eastAsia="ru-RU"/>
        </w:rPr>
        <w:t xml:space="preserve"> </w:t>
      </w:r>
      <w:r>
        <w:rPr>
          <w:b/>
          <w:noProof w:val="0"/>
          <w:lang w:val="it-IT" w:eastAsia="ru-RU"/>
        </w:rPr>
        <w:t xml:space="preserve"> % din valoarea ofertei fără TVA.</w:t>
      </w:r>
    </w:p>
    <w:p w14:paraId="572F710F" w14:textId="77777777" w:rsidR="00B90816" w:rsidRDefault="00B90816" w:rsidP="00B90816">
      <w:pPr>
        <w:pStyle w:val="a"/>
        <w:numPr>
          <w:ilvl w:val="0"/>
          <w:numId w:val="23"/>
        </w:numPr>
        <w:ind w:left="426" w:hanging="426"/>
        <w:rPr>
          <w:b/>
          <w:lang w:val="it-IT" w:eastAsia="ru-RU"/>
        </w:rPr>
      </w:pPr>
      <w:r w:rsidRPr="009C2F8F">
        <w:rPr>
          <w:b/>
          <w:lang w:val="it-IT" w:eastAsia="ru-RU"/>
        </w:rPr>
        <w:t>Garanția de bună execuție a contractului, du</w:t>
      </w:r>
      <w:r>
        <w:rPr>
          <w:b/>
          <w:lang w:val="it-IT" w:eastAsia="ru-RU"/>
        </w:rPr>
        <w:t xml:space="preserve">pă caz </w:t>
      </w:r>
      <w:r>
        <w:rPr>
          <w:u w:val="single"/>
          <w:lang w:val="it-IT" w:eastAsia="ru-RU"/>
        </w:rPr>
        <w:t>DA</w:t>
      </w:r>
      <w:r>
        <w:rPr>
          <w:b/>
          <w:lang w:val="it-IT" w:eastAsia="ru-RU"/>
        </w:rPr>
        <w:t>, cuantumul 5% din valoarea contractului de achizitie, cu TVA</w:t>
      </w:r>
      <w:r w:rsidRPr="009C2F8F">
        <w:rPr>
          <w:b/>
          <w:lang w:val="it-IT" w:eastAsia="ru-RU"/>
        </w:rPr>
        <w:t>.</w:t>
      </w:r>
      <w:r>
        <w:rPr>
          <w:b/>
          <w:lang w:val="it-IT" w:eastAsia="ru-RU"/>
        </w:rPr>
        <w:t>Va fi transferată pe contul instituției.</w:t>
      </w:r>
    </w:p>
    <w:p w14:paraId="52113FFD" w14:textId="77777777" w:rsidR="00B90816" w:rsidRPr="001A07AE" w:rsidRDefault="00B90816" w:rsidP="00B90816">
      <w:pPr>
        <w:pStyle w:val="a"/>
        <w:widowControl w:val="0"/>
        <w:numPr>
          <w:ilvl w:val="0"/>
          <w:numId w:val="0"/>
        </w:numPr>
        <w:tabs>
          <w:tab w:val="clear" w:pos="1134"/>
          <w:tab w:val="left" w:pos="928"/>
        </w:tabs>
        <w:autoSpaceDE w:val="0"/>
        <w:autoSpaceDN w:val="0"/>
        <w:ind w:left="502" w:right="500"/>
        <w:rPr>
          <w:b/>
        </w:rPr>
      </w:pPr>
      <w:r w:rsidRPr="001A07AE">
        <w:rPr>
          <w:b/>
          <w:shd w:val="clear" w:color="auto" w:fill="FFFF00"/>
        </w:rPr>
        <w:t>Garanția</w:t>
      </w:r>
      <w:r w:rsidRPr="001A07AE">
        <w:rPr>
          <w:b/>
          <w:spacing w:val="1"/>
          <w:shd w:val="clear" w:color="auto" w:fill="FFFF00"/>
        </w:rPr>
        <w:t xml:space="preserve"> </w:t>
      </w:r>
      <w:r w:rsidRPr="001A07AE">
        <w:rPr>
          <w:b/>
          <w:shd w:val="clear" w:color="auto" w:fill="FFFF00"/>
        </w:rPr>
        <w:t>de</w:t>
      </w:r>
      <w:r w:rsidRPr="001A07AE">
        <w:rPr>
          <w:b/>
          <w:spacing w:val="1"/>
          <w:shd w:val="clear" w:color="auto" w:fill="FFFF00"/>
        </w:rPr>
        <w:t xml:space="preserve"> </w:t>
      </w:r>
      <w:r w:rsidRPr="001A07AE">
        <w:rPr>
          <w:b/>
          <w:shd w:val="clear" w:color="auto" w:fill="FFFF00"/>
        </w:rPr>
        <w:t>buna</w:t>
      </w:r>
      <w:r w:rsidRPr="001A07AE">
        <w:rPr>
          <w:b/>
          <w:spacing w:val="1"/>
          <w:shd w:val="clear" w:color="auto" w:fill="FFFF00"/>
        </w:rPr>
        <w:t xml:space="preserve"> </w:t>
      </w:r>
      <w:r w:rsidRPr="001A07AE">
        <w:rPr>
          <w:b/>
          <w:shd w:val="clear" w:color="auto" w:fill="FFFF00"/>
        </w:rPr>
        <w:t>execuție</w:t>
      </w:r>
      <w:r w:rsidRPr="001A07AE">
        <w:rPr>
          <w:b/>
          <w:spacing w:val="1"/>
          <w:shd w:val="clear" w:color="auto" w:fill="FFFF00"/>
        </w:rPr>
        <w:t xml:space="preserve"> </w:t>
      </w:r>
      <w:r w:rsidRPr="001A07AE">
        <w:rPr>
          <w:b/>
          <w:shd w:val="clear" w:color="auto" w:fill="FFFF00"/>
        </w:rPr>
        <w:t>(emisă</w:t>
      </w:r>
      <w:r w:rsidRPr="001A07AE">
        <w:rPr>
          <w:b/>
          <w:spacing w:val="1"/>
          <w:shd w:val="clear" w:color="auto" w:fill="FFFF00"/>
        </w:rPr>
        <w:t xml:space="preserve"> </w:t>
      </w:r>
      <w:r w:rsidRPr="001A07AE">
        <w:rPr>
          <w:b/>
          <w:shd w:val="clear" w:color="auto" w:fill="FFFF00"/>
        </w:rPr>
        <w:t>de</w:t>
      </w:r>
      <w:r w:rsidRPr="001A07AE">
        <w:rPr>
          <w:b/>
          <w:spacing w:val="1"/>
          <w:shd w:val="clear" w:color="auto" w:fill="FFFF00"/>
        </w:rPr>
        <w:t xml:space="preserve"> </w:t>
      </w:r>
      <w:r w:rsidRPr="001A07AE">
        <w:rPr>
          <w:b/>
          <w:shd w:val="clear" w:color="auto" w:fill="FFFF00"/>
        </w:rPr>
        <w:t>o</w:t>
      </w:r>
      <w:r w:rsidRPr="001A07AE">
        <w:rPr>
          <w:b/>
          <w:spacing w:val="1"/>
          <w:shd w:val="clear" w:color="auto" w:fill="FFFF00"/>
        </w:rPr>
        <w:t xml:space="preserve"> </w:t>
      </w:r>
      <w:r w:rsidRPr="001A07AE">
        <w:rPr>
          <w:b/>
          <w:shd w:val="clear" w:color="auto" w:fill="FFFF00"/>
        </w:rPr>
        <w:t>bancă</w:t>
      </w:r>
      <w:r w:rsidRPr="001A07AE">
        <w:rPr>
          <w:b/>
          <w:spacing w:val="1"/>
          <w:shd w:val="clear" w:color="auto" w:fill="FFFF00"/>
        </w:rPr>
        <w:t xml:space="preserve"> </w:t>
      </w:r>
      <w:r w:rsidRPr="001A07AE">
        <w:rPr>
          <w:b/>
          <w:shd w:val="clear" w:color="auto" w:fill="FFFF00"/>
        </w:rPr>
        <w:t>comercială)</w:t>
      </w:r>
      <w:r w:rsidRPr="001A07AE">
        <w:rPr>
          <w:b/>
          <w:spacing w:val="1"/>
          <w:shd w:val="clear" w:color="auto" w:fill="FFFF00"/>
        </w:rPr>
        <w:t xml:space="preserve"> </w:t>
      </w:r>
      <w:r w:rsidRPr="001A07AE">
        <w:rPr>
          <w:b/>
          <w:shd w:val="clear" w:color="auto" w:fill="FFFF00"/>
        </w:rPr>
        <w:t>conform</w:t>
      </w:r>
      <w:r w:rsidRPr="001A07AE">
        <w:rPr>
          <w:b/>
          <w:spacing w:val="1"/>
          <w:shd w:val="clear" w:color="auto" w:fill="FFFF00"/>
        </w:rPr>
        <w:t xml:space="preserve"> </w:t>
      </w:r>
      <w:r w:rsidRPr="001A07AE">
        <w:rPr>
          <w:b/>
          <w:shd w:val="clear" w:color="auto" w:fill="FFFF00"/>
        </w:rPr>
        <w:t>Anexei</w:t>
      </w:r>
      <w:r w:rsidRPr="001A07AE">
        <w:rPr>
          <w:b/>
          <w:spacing w:val="1"/>
          <w:shd w:val="clear" w:color="auto" w:fill="FFFF00"/>
        </w:rPr>
        <w:t xml:space="preserve"> </w:t>
      </w:r>
      <w:r w:rsidRPr="001A07AE">
        <w:rPr>
          <w:b/>
          <w:shd w:val="clear" w:color="auto" w:fill="FFFF00"/>
        </w:rPr>
        <w:t>nr.</w:t>
      </w:r>
      <w:r w:rsidRPr="001A07AE">
        <w:rPr>
          <w:b/>
          <w:spacing w:val="1"/>
          <w:shd w:val="clear" w:color="auto" w:fill="FFFF00"/>
        </w:rPr>
        <w:t xml:space="preserve"> </w:t>
      </w:r>
      <w:r w:rsidRPr="001A07AE">
        <w:rPr>
          <w:b/>
          <w:shd w:val="clear" w:color="auto" w:fill="FFFF00"/>
        </w:rPr>
        <w:t>10</w:t>
      </w:r>
      <w:r w:rsidRPr="001A07AE">
        <w:rPr>
          <w:b/>
          <w:spacing w:val="1"/>
          <w:shd w:val="clear" w:color="auto" w:fill="FFFF00"/>
        </w:rPr>
        <w:t xml:space="preserve"> </w:t>
      </w:r>
      <w:r w:rsidRPr="001A07AE">
        <w:rPr>
          <w:b/>
          <w:shd w:val="clear" w:color="auto" w:fill="FFFF00"/>
        </w:rPr>
        <w:t>la</w:t>
      </w:r>
      <w:r w:rsidRPr="001A07AE">
        <w:rPr>
          <w:b/>
          <w:spacing w:val="1"/>
        </w:rPr>
        <w:t xml:space="preserve"> </w:t>
      </w:r>
      <w:r w:rsidRPr="001A07AE">
        <w:rPr>
          <w:b/>
          <w:shd w:val="clear" w:color="auto" w:fill="FFFF00"/>
        </w:rPr>
        <w:t>Documentația standard aprobată prin Ordinul Ministrului Finanţelor nr. 115 din 15.09.2021,</w:t>
      </w:r>
      <w:r w:rsidRPr="001A07AE">
        <w:rPr>
          <w:b/>
          <w:spacing w:val="1"/>
        </w:rPr>
        <w:t xml:space="preserve"> </w:t>
      </w:r>
      <w:r w:rsidRPr="001A07AE">
        <w:rPr>
          <w:b/>
          <w:shd w:val="clear" w:color="auto" w:fill="FFFF00"/>
        </w:rPr>
        <w:t>sau</w:t>
      </w:r>
    </w:p>
    <w:p w14:paraId="7AD0AA31" w14:textId="77777777" w:rsidR="00B90816" w:rsidRPr="001A07AE" w:rsidRDefault="00B90816" w:rsidP="00B90816">
      <w:pPr>
        <w:pStyle w:val="a"/>
        <w:widowControl w:val="0"/>
        <w:numPr>
          <w:ilvl w:val="0"/>
          <w:numId w:val="0"/>
        </w:numPr>
        <w:tabs>
          <w:tab w:val="clear" w:pos="1134"/>
          <w:tab w:val="left" w:pos="988"/>
        </w:tabs>
        <w:autoSpaceDE w:val="0"/>
        <w:autoSpaceDN w:val="0"/>
        <w:ind w:left="502" w:right="494"/>
        <w:rPr>
          <w:b/>
        </w:rPr>
      </w:pPr>
      <w:r w:rsidRPr="001A07AE">
        <w:tab/>
      </w:r>
      <w:r w:rsidRPr="001A07AE">
        <w:rPr>
          <w:b/>
          <w:shd w:val="clear" w:color="auto" w:fill="FFFF00"/>
        </w:rPr>
        <w:t>Garanția de buna execuție emisă prin transfer la contul autorităţii contractante, conform</w:t>
      </w:r>
      <w:r w:rsidRPr="001A07AE">
        <w:rPr>
          <w:b/>
          <w:spacing w:val="1"/>
        </w:rPr>
        <w:t xml:space="preserve"> </w:t>
      </w:r>
      <w:r w:rsidRPr="001A07AE">
        <w:rPr>
          <w:b/>
          <w:shd w:val="clear" w:color="auto" w:fill="FFFF00"/>
        </w:rPr>
        <w:t>următoarelor</w:t>
      </w:r>
      <w:r w:rsidRPr="001A07AE">
        <w:rPr>
          <w:b/>
          <w:spacing w:val="-2"/>
          <w:shd w:val="clear" w:color="auto" w:fill="FFFF00"/>
        </w:rPr>
        <w:t xml:space="preserve"> </w:t>
      </w:r>
      <w:r w:rsidRPr="001A07AE">
        <w:rPr>
          <w:b/>
          <w:shd w:val="clear" w:color="auto" w:fill="FFFF00"/>
        </w:rPr>
        <w:t>date</w:t>
      </w:r>
      <w:r w:rsidRPr="001A07AE">
        <w:rPr>
          <w:b/>
          <w:spacing w:val="-1"/>
          <w:shd w:val="clear" w:color="auto" w:fill="FFFF00"/>
        </w:rPr>
        <w:t xml:space="preserve"> </w:t>
      </w:r>
      <w:r w:rsidRPr="001A07AE">
        <w:rPr>
          <w:b/>
          <w:shd w:val="clear" w:color="auto" w:fill="FFFF00"/>
        </w:rPr>
        <w:t>bancare:</w:t>
      </w:r>
    </w:p>
    <w:p w14:paraId="321E1F79" w14:textId="77777777" w:rsidR="00B90816" w:rsidRPr="001A07AE" w:rsidRDefault="00B90816" w:rsidP="00B90816">
      <w:pPr>
        <w:pStyle w:val="a8"/>
        <w:ind w:left="502" w:right="3302"/>
        <w:rPr>
          <w:rFonts w:ascii="Times New Roman" w:hAnsi="Times New Roman"/>
        </w:rPr>
      </w:pPr>
      <w:r w:rsidRPr="001A07AE">
        <w:rPr>
          <w:shd w:val="clear" w:color="auto" w:fill="FFFF00"/>
        </w:rPr>
        <w:t>Beneficiarul plăţii: IMSP Spitalul Raional Soldănești</w:t>
      </w:r>
      <w:r w:rsidRPr="001A07AE">
        <w:rPr>
          <w:spacing w:val="1"/>
        </w:rPr>
        <w:t xml:space="preserve"> </w:t>
      </w:r>
      <w:r w:rsidRPr="001A07AE">
        <w:rPr>
          <w:shd w:val="clear" w:color="auto" w:fill="FFFF00"/>
        </w:rPr>
        <w:t>Denumirea Băncii: ”Moldindconbank” S.A., fil.Șoldănești Codul fiscal:</w:t>
      </w:r>
      <w:r w:rsidRPr="001A07AE">
        <w:rPr>
          <w:spacing w:val="-1"/>
          <w:shd w:val="clear" w:color="auto" w:fill="FFFF00"/>
        </w:rPr>
        <w:t xml:space="preserve"> </w:t>
      </w:r>
      <w:r w:rsidRPr="001A07AE">
        <w:rPr>
          <w:shd w:val="clear" w:color="auto" w:fill="FFFF00"/>
        </w:rPr>
        <w:t>1003606015521</w:t>
      </w:r>
    </w:p>
    <w:p w14:paraId="48AA4098" w14:textId="77777777" w:rsidR="00B90816" w:rsidRPr="001A07AE" w:rsidRDefault="00B90816" w:rsidP="00B90816">
      <w:pPr>
        <w:pStyle w:val="a8"/>
        <w:ind w:left="502" w:right="494"/>
      </w:pPr>
      <w:r w:rsidRPr="001A07AE">
        <w:rPr>
          <w:shd w:val="clear" w:color="auto" w:fill="FFFF00"/>
        </w:rPr>
        <w:t xml:space="preserve">Contul de decontare: </w:t>
      </w:r>
      <w:r w:rsidRPr="001A07AE">
        <w:rPr>
          <w:rFonts w:ascii="Times New Roman" w:hAnsi="Times New Roman"/>
          <w:szCs w:val="24"/>
          <w:lang w:val="en-US"/>
        </w:rPr>
        <w:t>MD05ML000000000225195535</w:t>
      </w:r>
      <w:r w:rsidRPr="001A07AE">
        <w:rPr>
          <w:shd w:val="clear" w:color="auto" w:fill="FFFF00"/>
        </w:rPr>
        <w:t xml:space="preserve"> cu nota “Garanția de bună execuție” sau</w:t>
      </w:r>
      <w:r w:rsidRPr="001A07AE">
        <w:rPr>
          <w:spacing w:val="1"/>
        </w:rPr>
        <w:t xml:space="preserve"> </w:t>
      </w:r>
      <w:r w:rsidRPr="001A07AE">
        <w:rPr>
          <w:shd w:val="clear" w:color="auto" w:fill="FFFF00"/>
        </w:rPr>
        <w:t>“Pentru garanţia de bună execuție la procedura de achiziție publică nr. _ din _____________”</w:t>
      </w:r>
    </w:p>
    <w:p w14:paraId="467CE6AD" w14:textId="77777777" w:rsidR="00B90816" w:rsidRDefault="00B90816" w:rsidP="00B90816">
      <w:pPr>
        <w:rPr>
          <w:shd w:val="clear" w:color="auto" w:fill="FFFF00"/>
        </w:rPr>
      </w:pPr>
      <w:r w:rsidRPr="001A07AE">
        <w:rPr>
          <w:shd w:val="clear" w:color="auto" w:fill="FFFF00"/>
        </w:rPr>
        <w:t>Garanția</w:t>
      </w:r>
      <w:r w:rsidRPr="001A07AE">
        <w:rPr>
          <w:spacing w:val="-2"/>
          <w:shd w:val="clear" w:color="auto" w:fill="FFFF00"/>
        </w:rPr>
        <w:t xml:space="preserve"> </w:t>
      </w:r>
      <w:r w:rsidRPr="001A07AE">
        <w:rPr>
          <w:shd w:val="clear" w:color="auto" w:fill="FFFF00"/>
        </w:rPr>
        <w:t>de</w:t>
      </w:r>
      <w:r w:rsidRPr="001A07AE">
        <w:rPr>
          <w:spacing w:val="-2"/>
          <w:shd w:val="clear" w:color="auto" w:fill="FFFF00"/>
        </w:rPr>
        <w:t xml:space="preserve"> </w:t>
      </w:r>
      <w:r w:rsidRPr="001A07AE">
        <w:rPr>
          <w:shd w:val="clear" w:color="auto" w:fill="FFFF00"/>
        </w:rPr>
        <w:t>bună</w:t>
      </w:r>
      <w:r w:rsidRPr="001A07AE">
        <w:rPr>
          <w:spacing w:val="-1"/>
          <w:shd w:val="clear" w:color="auto" w:fill="FFFF00"/>
        </w:rPr>
        <w:t xml:space="preserve"> </w:t>
      </w:r>
      <w:r w:rsidRPr="001A07AE">
        <w:rPr>
          <w:shd w:val="clear" w:color="auto" w:fill="FFFF00"/>
        </w:rPr>
        <w:t>execuție</w:t>
      </w:r>
      <w:r w:rsidRPr="001A07AE">
        <w:rPr>
          <w:spacing w:val="-4"/>
          <w:shd w:val="clear" w:color="auto" w:fill="FFFF00"/>
        </w:rPr>
        <w:t xml:space="preserve"> </w:t>
      </w:r>
      <w:r w:rsidRPr="001A07AE">
        <w:rPr>
          <w:shd w:val="clear" w:color="auto" w:fill="FFFF00"/>
        </w:rPr>
        <w:t>va</w:t>
      </w:r>
      <w:r w:rsidRPr="001A07AE">
        <w:rPr>
          <w:spacing w:val="-1"/>
          <w:shd w:val="clear" w:color="auto" w:fill="FFFF00"/>
        </w:rPr>
        <w:t xml:space="preserve"> </w:t>
      </w:r>
      <w:r w:rsidRPr="001A07AE">
        <w:rPr>
          <w:shd w:val="clear" w:color="auto" w:fill="FFFF00"/>
        </w:rPr>
        <w:t>fi</w:t>
      </w:r>
      <w:r w:rsidRPr="001A07AE">
        <w:rPr>
          <w:spacing w:val="-1"/>
          <w:shd w:val="clear" w:color="auto" w:fill="FFFF00"/>
        </w:rPr>
        <w:t xml:space="preserve"> </w:t>
      </w:r>
      <w:r w:rsidRPr="001A07AE">
        <w:rPr>
          <w:shd w:val="clear" w:color="auto" w:fill="FFFF00"/>
        </w:rPr>
        <w:t>prezentat</w:t>
      </w:r>
      <w:r w:rsidRPr="001A07AE">
        <w:rPr>
          <w:spacing w:val="-1"/>
          <w:shd w:val="clear" w:color="auto" w:fill="FFFF00"/>
        </w:rPr>
        <w:t xml:space="preserve"> </w:t>
      </w:r>
      <w:r w:rsidRPr="001A07AE">
        <w:rPr>
          <w:shd w:val="clear" w:color="auto" w:fill="FFFF00"/>
        </w:rPr>
        <w:t>după</w:t>
      </w:r>
      <w:r w:rsidRPr="001A07AE">
        <w:rPr>
          <w:spacing w:val="-1"/>
          <w:shd w:val="clear" w:color="auto" w:fill="FFFF00"/>
        </w:rPr>
        <w:t xml:space="preserve"> </w:t>
      </w:r>
      <w:r w:rsidRPr="001A07AE">
        <w:rPr>
          <w:shd w:val="clear" w:color="auto" w:fill="FFFF00"/>
        </w:rPr>
        <w:t>împlinirea</w:t>
      </w:r>
      <w:r w:rsidRPr="001A07AE">
        <w:rPr>
          <w:spacing w:val="-1"/>
          <w:shd w:val="clear" w:color="auto" w:fill="FFFF00"/>
        </w:rPr>
        <w:t xml:space="preserve"> </w:t>
      </w:r>
      <w:r w:rsidRPr="001A07AE">
        <w:rPr>
          <w:shd w:val="clear" w:color="auto" w:fill="FFFF00"/>
        </w:rPr>
        <w:t>termenelor</w:t>
      </w:r>
      <w:r w:rsidRPr="001A07AE">
        <w:rPr>
          <w:spacing w:val="-1"/>
          <w:shd w:val="clear" w:color="auto" w:fill="FFFF00"/>
        </w:rPr>
        <w:t xml:space="preserve"> </w:t>
      </w:r>
      <w:r w:rsidRPr="001A07AE">
        <w:rPr>
          <w:shd w:val="clear" w:color="auto" w:fill="FFFF00"/>
        </w:rPr>
        <w:t>de</w:t>
      </w:r>
      <w:r w:rsidRPr="001A07AE">
        <w:rPr>
          <w:spacing w:val="-3"/>
          <w:shd w:val="clear" w:color="auto" w:fill="FFFF00"/>
        </w:rPr>
        <w:t xml:space="preserve"> </w:t>
      </w:r>
      <w:r w:rsidRPr="001A07AE">
        <w:rPr>
          <w:shd w:val="clear" w:color="auto" w:fill="FFFF00"/>
        </w:rPr>
        <w:t>așteptare</w:t>
      </w:r>
    </w:p>
    <w:p w14:paraId="40AA646C" w14:textId="77777777" w:rsidR="00B90816" w:rsidRPr="0028059B" w:rsidRDefault="00B90816" w:rsidP="00B90816">
      <w:pPr>
        <w:pStyle w:val="a"/>
        <w:numPr>
          <w:ilvl w:val="0"/>
          <w:numId w:val="0"/>
        </w:numPr>
        <w:ind w:left="426"/>
        <w:rPr>
          <w:b/>
          <w:lang w:val="ro-RO" w:eastAsia="ru-RU"/>
        </w:rPr>
      </w:pPr>
    </w:p>
    <w:p w14:paraId="63DB5A73" w14:textId="77777777" w:rsidR="00B90816" w:rsidRPr="00BE362C" w:rsidRDefault="00B90816" w:rsidP="00B90816">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Pr>
          <w:noProof w:val="0"/>
          <w:lang w:val="it-IT" w:eastAsia="ru-RU"/>
        </w:rPr>
        <w:t xml:space="preserve">: </w:t>
      </w:r>
      <w:r w:rsidRPr="00A52C74">
        <w:rPr>
          <w:noProof w:val="0"/>
          <w:lang w:val="it-IT" w:eastAsia="ru-RU"/>
        </w:rPr>
        <w:t>Nu</w:t>
      </w:r>
    </w:p>
    <w:p w14:paraId="7129D819" w14:textId="77777777" w:rsidR="00B90816" w:rsidRPr="00BE362C" w:rsidRDefault="00B90816" w:rsidP="00B90816">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electronică):Nu</w:t>
      </w:r>
    </w:p>
    <w:p w14:paraId="6D542D9E" w14:textId="77777777" w:rsidR="00B90816" w:rsidRDefault="00B90816" w:rsidP="00B90816">
      <w:pPr>
        <w:numPr>
          <w:ilvl w:val="0"/>
          <w:numId w:val="23"/>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w:t>
      </w:r>
    </w:p>
    <w:p w14:paraId="5166EE06" w14:textId="77777777" w:rsidR="00B90816" w:rsidRPr="00BE362C" w:rsidRDefault="00B90816" w:rsidP="00B90816">
      <w:pPr>
        <w:numPr>
          <w:ilvl w:val="0"/>
          <w:numId w:val="23"/>
        </w:numPr>
        <w:tabs>
          <w:tab w:val="right" w:pos="426"/>
        </w:tabs>
        <w:spacing w:before="120"/>
        <w:ind w:left="0" w:firstLine="0"/>
        <w:rPr>
          <w:b/>
          <w:noProof w:val="0"/>
          <w:lang w:val="it-IT" w:eastAsia="ru-RU"/>
        </w:rPr>
      </w:pPr>
      <w:bookmarkStart w:id="47" w:name="_Hlk71621175"/>
      <w:r>
        <w:rPr>
          <w:b/>
          <w:noProof w:val="0"/>
          <w:lang w:val="it-IT" w:eastAsia="ru-RU"/>
        </w:rPr>
        <w:t>Ofertele se prezintă în valuta</w:t>
      </w:r>
      <w:bookmarkEnd w:id="47"/>
      <w:r>
        <w:rPr>
          <w:b/>
          <w:noProof w:val="0"/>
          <w:lang w:val="it-IT" w:eastAsia="ru-RU"/>
        </w:rPr>
        <w:t xml:space="preserve">: </w:t>
      </w:r>
      <w:r w:rsidRPr="00F22BAE">
        <w:rPr>
          <w:noProof w:val="0"/>
          <w:lang w:val="it-IT" w:eastAsia="ru-RU"/>
        </w:rPr>
        <w:t>moneda națională</w:t>
      </w:r>
      <w:r>
        <w:rPr>
          <w:noProof w:val="0"/>
          <w:lang w:val="it-IT" w:eastAsia="ru-RU"/>
        </w:rPr>
        <w:t>( lei)</w:t>
      </w:r>
    </w:p>
    <w:p w14:paraId="74C63E1C" w14:textId="77777777" w:rsidR="00B90816" w:rsidRPr="00F22BAE" w:rsidRDefault="00B90816" w:rsidP="00B90816">
      <w:pPr>
        <w:numPr>
          <w:ilvl w:val="0"/>
          <w:numId w:val="23"/>
        </w:numPr>
        <w:tabs>
          <w:tab w:val="right" w:pos="426"/>
        </w:tabs>
        <w:spacing w:before="120"/>
        <w:ind w:left="0" w:firstLine="0"/>
        <w:rPr>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F22BAE">
        <w:rPr>
          <w:lang w:val="en-US"/>
        </w:rPr>
        <w:t xml:space="preserve">corespunderea cerințelor pe </w:t>
      </w:r>
      <w:r>
        <w:rPr>
          <w:lang w:val="en-US"/>
        </w:rPr>
        <w:t xml:space="preserve"> </w:t>
      </w:r>
      <w:r w:rsidRPr="00F22BAE">
        <w:rPr>
          <w:lang w:val="en-US"/>
        </w:rPr>
        <w:t>lot</w:t>
      </w:r>
      <w:r>
        <w:rPr>
          <w:lang w:val="en-US"/>
        </w:rPr>
        <w:t>uri</w:t>
      </w:r>
      <w:r w:rsidRPr="00F22BAE">
        <w:rPr>
          <w:lang w:val="en-US"/>
        </w:rPr>
        <w:t>, cel mai mic preț</w:t>
      </w:r>
      <w:r>
        <w:rPr>
          <w:lang w:val="en-US"/>
        </w:rPr>
        <w:t xml:space="preserve"> oferit.</w:t>
      </w:r>
    </w:p>
    <w:p w14:paraId="7449A185" w14:textId="77777777" w:rsidR="00B90816" w:rsidRDefault="00B90816" w:rsidP="00B90816">
      <w:pPr>
        <w:numPr>
          <w:ilvl w:val="0"/>
          <w:numId w:val="23"/>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7C65424" w14:textId="77777777" w:rsidR="00B90816" w:rsidRPr="00BE362C" w:rsidRDefault="00B90816" w:rsidP="00B9081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4"/>
        <w:gridCol w:w="1776"/>
      </w:tblGrid>
      <w:tr w:rsidR="00B90816" w:rsidRPr="00BE362C" w14:paraId="28FA6E5C" w14:textId="77777777" w:rsidTr="00B90816">
        <w:tc>
          <w:tcPr>
            <w:tcW w:w="577" w:type="dxa"/>
            <w:shd w:val="clear" w:color="auto" w:fill="auto"/>
          </w:tcPr>
          <w:p w14:paraId="1E96C76A" w14:textId="77777777" w:rsidR="00B90816" w:rsidRPr="00BE362C" w:rsidRDefault="00B90816" w:rsidP="00B9081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199" w:type="dxa"/>
            <w:shd w:val="clear" w:color="auto" w:fill="auto"/>
          </w:tcPr>
          <w:p w14:paraId="196CFB49" w14:textId="77777777" w:rsidR="00B90816" w:rsidRPr="00BE362C" w:rsidRDefault="00B90816" w:rsidP="00B9081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95" w:type="dxa"/>
            <w:shd w:val="clear" w:color="auto" w:fill="auto"/>
          </w:tcPr>
          <w:p w14:paraId="04F0E7D4" w14:textId="77777777" w:rsidR="00B90816" w:rsidRPr="00BE362C" w:rsidRDefault="00B90816" w:rsidP="00B9081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90816" w:rsidRPr="00BE362C" w14:paraId="12A13713" w14:textId="77777777" w:rsidTr="00B90816">
        <w:tc>
          <w:tcPr>
            <w:tcW w:w="577" w:type="dxa"/>
            <w:shd w:val="clear" w:color="auto" w:fill="auto"/>
          </w:tcPr>
          <w:p w14:paraId="2A6877B2" w14:textId="77777777" w:rsidR="00B90816" w:rsidRPr="00BE362C" w:rsidRDefault="00B90816" w:rsidP="00B90816">
            <w:pPr>
              <w:shd w:val="clear" w:color="auto" w:fill="FFFFFF" w:themeFill="background1"/>
              <w:tabs>
                <w:tab w:val="left" w:pos="612"/>
              </w:tabs>
              <w:spacing w:before="120" w:after="120"/>
              <w:rPr>
                <w:iCs/>
                <w:noProof w:val="0"/>
                <w:lang w:val="ru-RU" w:eastAsia="ru-RU"/>
              </w:rPr>
            </w:pPr>
          </w:p>
        </w:tc>
        <w:tc>
          <w:tcPr>
            <w:tcW w:w="7199" w:type="dxa"/>
            <w:shd w:val="clear" w:color="auto" w:fill="auto"/>
          </w:tcPr>
          <w:p w14:paraId="04C4AAF4" w14:textId="77777777" w:rsidR="00B90816" w:rsidRPr="00BE362C" w:rsidRDefault="00B90816" w:rsidP="00B90816">
            <w:pPr>
              <w:shd w:val="clear" w:color="auto" w:fill="FFFFFF" w:themeFill="background1"/>
              <w:tabs>
                <w:tab w:val="left" w:pos="612"/>
              </w:tabs>
              <w:spacing w:before="120" w:after="120"/>
              <w:rPr>
                <w:iCs/>
                <w:noProof w:val="0"/>
                <w:lang w:val="ru-RU" w:eastAsia="ru-RU"/>
              </w:rPr>
            </w:pPr>
          </w:p>
        </w:tc>
        <w:tc>
          <w:tcPr>
            <w:tcW w:w="1795" w:type="dxa"/>
            <w:shd w:val="clear" w:color="auto" w:fill="auto"/>
          </w:tcPr>
          <w:p w14:paraId="07DF0A77" w14:textId="77777777" w:rsidR="00B90816" w:rsidRPr="00BE362C" w:rsidRDefault="00B90816" w:rsidP="00B90816">
            <w:pPr>
              <w:shd w:val="clear" w:color="auto" w:fill="FFFFFF" w:themeFill="background1"/>
              <w:tabs>
                <w:tab w:val="left" w:pos="612"/>
              </w:tabs>
              <w:spacing w:before="120" w:after="120"/>
              <w:rPr>
                <w:iCs/>
                <w:noProof w:val="0"/>
                <w:lang w:val="ru-RU" w:eastAsia="ru-RU"/>
              </w:rPr>
            </w:pPr>
          </w:p>
        </w:tc>
      </w:tr>
    </w:tbl>
    <w:p w14:paraId="4DCA7E16" w14:textId="77777777" w:rsidR="00B90816" w:rsidRPr="00BE362C" w:rsidRDefault="00B90816" w:rsidP="00B90816">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1C3485">
        <w:rPr>
          <w:b/>
          <w:i/>
          <w:lang w:val="en-US"/>
        </w:rPr>
        <w:t>Conform platformei SIA RSAP</w:t>
      </w:r>
    </w:p>
    <w:p w14:paraId="6C53F5F2" w14:textId="77777777" w:rsidR="00B90816" w:rsidRPr="00BE362C" w:rsidRDefault="00B90816" w:rsidP="00B90816">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C0F2A97" w14:textId="77777777" w:rsidR="00B90816" w:rsidRPr="00BE362C" w:rsidRDefault="00B90816" w:rsidP="00B9081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CE1CF6E" w14:textId="77777777" w:rsidR="00B90816" w:rsidRPr="00BE362C" w:rsidRDefault="00B90816" w:rsidP="00B90816">
      <w:pPr>
        <w:numPr>
          <w:ilvl w:val="0"/>
          <w:numId w:val="23"/>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1DDF6A15" w14:textId="77777777" w:rsidR="00B90816" w:rsidRDefault="00B90816" w:rsidP="00B90816">
      <w:pPr>
        <w:numPr>
          <w:ilvl w:val="0"/>
          <w:numId w:val="23"/>
        </w:numPr>
        <w:tabs>
          <w:tab w:val="right" w:pos="426"/>
        </w:tabs>
        <w:spacing w:before="120"/>
        <w:ind w:left="0" w:firstLine="0"/>
        <w:rPr>
          <w:b/>
          <w:i/>
          <w:noProof w:val="0"/>
          <w:lang w:val="it-IT"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Pr="001C3485">
        <w:rPr>
          <w:b/>
          <w:i/>
          <w:shd w:val="clear" w:color="auto" w:fill="FFFFFF" w:themeFill="background1"/>
          <w:lang w:val="en-US"/>
        </w:rPr>
        <w:t>SIA RSAP</w:t>
      </w:r>
      <w:r>
        <w:rPr>
          <w:b/>
          <w:i/>
          <w:noProof w:val="0"/>
          <w:lang w:val="it-IT" w:eastAsia="ru-RU"/>
        </w:rPr>
        <w:t xml:space="preserve"> </w:t>
      </w:r>
    </w:p>
    <w:p w14:paraId="1EF5672C" w14:textId="77777777" w:rsidR="00B90816" w:rsidRPr="00BE362C" w:rsidRDefault="00B90816" w:rsidP="00B90816">
      <w:pPr>
        <w:tabs>
          <w:tab w:val="right" w:pos="426"/>
        </w:tabs>
        <w:spacing w:before="120"/>
        <w:rPr>
          <w:b/>
          <w:i/>
          <w:noProof w:val="0"/>
          <w:lang w:val="it-IT" w:eastAsia="ru-RU"/>
        </w:rPr>
      </w:pPr>
      <w:r>
        <w:rPr>
          <w:b/>
          <w:noProof w:val="0"/>
          <w:lang w:val="ro-MD" w:eastAsia="ru-RU"/>
        </w:rPr>
        <w:t xml:space="preserve">        </w:t>
      </w:r>
      <w:r>
        <w:rPr>
          <w:b/>
          <w:i/>
          <w:noProof w:val="0"/>
          <w:lang w:val="it-IT" w:eastAsia="ru-RU"/>
        </w:rPr>
        <w:t>Ofertele întâ</w:t>
      </w:r>
      <w:r w:rsidRPr="00BE362C">
        <w:rPr>
          <w:b/>
          <w:i/>
          <w:noProof w:val="0"/>
          <w:lang w:val="it-IT" w:eastAsia="ru-RU"/>
        </w:rPr>
        <w:t xml:space="preserve">rziate vor fi respinse. </w:t>
      </w:r>
    </w:p>
    <w:p w14:paraId="4783B7A9" w14:textId="77777777" w:rsidR="00B90816" w:rsidRPr="00BE362C" w:rsidRDefault="00B90816" w:rsidP="00B90816">
      <w:pPr>
        <w:numPr>
          <w:ilvl w:val="0"/>
          <w:numId w:val="23"/>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3299C79" w14:textId="77777777" w:rsidR="00B90816" w:rsidRPr="00F22BAE" w:rsidRDefault="00B90816" w:rsidP="00B90816">
      <w:pPr>
        <w:numPr>
          <w:ilvl w:val="0"/>
          <w:numId w:val="23"/>
        </w:numPr>
        <w:shd w:val="clear" w:color="auto" w:fill="FFFFFF" w:themeFill="background1"/>
        <w:tabs>
          <w:tab w:val="right" w:pos="426"/>
        </w:tabs>
        <w:spacing w:before="120"/>
        <w:ind w:left="502"/>
        <w:rPr>
          <w:i/>
          <w:noProof w:val="0"/>
          <w:lang w:val="it-IT" w:eastAsia="ru-RU"/>
        </w:rPr>
      </w:pPr>
      <w:r w:rsidRPr="00BE362C">
        <w:rPr>
          <w:b/>
          <w:noProof w:val="0"/>
          <w:lang w:val="it-IT" w:eastAsia="ru-RU"/>
        </w:rPr>
        <w:t>Limba sau limbile în care trebuie redactate ofertele sau cererile de participare</w:t>
      </w:r>
      <w:r w:rsidRPr="00F22BAE">
        <w:rPr>
          <w:i/>
          <w:noProof w:val="0"/>
          <w:lang w:val="it-IT" w:eastAsia="ru-RU"/>
        </w:rPr>
        <w:t xml:space="preserve">: </w:t>
      </w:r>
      <w:r>
        <w:rPr>
          <w:i/>
          <w:lang w:val="en-US"/>
        </w:rPr>
        <w:t>Limba română</w:t>
      </w:r>
    </w:p>
    <w:p w14:paraId="0E648BC7" w14:textId="77777777" w:rsidR="00B90816" w:rsidRPr="00BE362C" w:rsidRDefault="00B90816" w:rsidP="00B90816">
      <w:pPr>
        <w:numPr>
          <w:ilvl w:val="0"/>
          <w:numId w:val="23"/>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22BAE">
        <w:rPr>
          <w:noProof w:val="0"/>
          <w:lang w:val="it-IT" w:eastAsia="ru-RU"/>
        </w:rPr>
        <w:t>Nu</w:t>
      </w:r>
    </w:p>
    <w:p w14:paraId="4252FF26" w14:textId="77777777" w:rsidR="00B90816" w:rsidRPr="00BE362C" w:rsidRDefault="00B90816" w:rsidP="00B90816">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51334F1" w14:textId="77777777" w:rsidR="00B90816" w:rsidRPr="00BE362C" w:rsidRDefault="00B90816" w:rsidP="00B9081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CE2B6C0" w14:textId="77777777" w:rsidR="00B90816" w:rsidRPr="00BE362C" w:rsidRDefault="00B90816" w:rsidP="00B9081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089BC3E" w14:textId="77777777" w:rsidR="00B90816" w:rsidRPr="00BE362C" w:rsidRDefault="00B90816" w:rsidP="00B9081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F075DDB" w14:textId="77777777" w:rsidR="00B90816" w:rsidRPr="00A85592" w:rsidRDefault="00B90816" w:rsidP="00B90816">
      <w:pPr>
        <w:numPr>
          <w:ilvl w:val="0"/>
          <w:numId w:val="23"/>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cazul): </w:t>
      </w:r>
      <w:r w:rsidRPr="0000534F">
        <w:rPr>
          <w:shd w:val="clear" w:color="auto" w:fill="FFFFFF" w:themeFill="background1"/>
          <w:lang w:val="en-US"/>
        </w:rPr>
        <w:t>Nu este cazul</w:t>
      </w:r>
    </w:p>
    <w:p w14:paraId="48A87166" w14:textId="77777777" w:rsidR="00B90816" w:rsidRPr="00A85592" w:rsidRDefault="00B90816" w:rsidP="00B90816">
      <w:pPr>
        <w:numPr>
          <w:ilvl w:val="0"/>
          <w:numId w:val="23"/>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r w:rsidRPr="0000534F">
        <w:rPr>
          <w:shd w:val="clear" w:color="auto" w:fill="FFFFFF" w:themeFill="background1"/>
          <w:lang w:val="en-US"/>
        </w:rPr>
        <w:t>Nu este cazul</w:t>
      </w:r>
    </w:p>
    <w:p w14:paraId="011343E7" w14:textId="77777777" w:rsidR="00B90816" w:rsidRPr="00BE362C" w:rsidRDefault="00B90816" w:rsidP="00B90816">
      <w:pPr>
        <w:numPr>
          <w:ilvl w:val="0"/>
          <w:numId w:val="2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F22BAE">
        <w:rPr>
          <w:b/>
          <w:i/>
          <w:shd w:val="clear" w:color="auto" w:fill="FFFFFF" w:themeFill="background1"/>
          <w:lang w:val="en-US"/>
        </w:rPr>
        <w:t xml:space="preserve"> </w:t>
      </w:r>
      <w:r w:rsidRPr="0000534F">
        <w:rPr>
          <w:shd w:val="clear" w:color="auto" w:fill="FFFFFF" w:themeFill="background1"/>
          <w:lang w:val="en-US"/>
        </w:rPr>
        <w:t>Nu este cazul</w:t>
      </w:r>
    </w:p>
    <w:p w14:paraId="5B20B355" w14:textId="05311BCE" w:rsidR="00B90816" w:rsidRPr="00BE362C" w:rsidRDefault="00B90816" w:rsidP="00B90816">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004C3944">
        <w:rPr>
          <w:noProof w:val="0"/>
          <w:shd w:val="clear" w:color="auto" w:fill="FFFFFF" w:themeFill="background1"/>
          <w:lang w:val="it-IT" w:eastAsia="ru-RU"/>
        </w:rPr>
        <w:t>03.07</w:t>
      </w:r>
      <w:r>
        <w:rPr>
          <w:noProof w:val="0"/>
          <w:shd w:val="clear" w:color="auto" w:fill="FFFFFF" w:themeFill="background1"/>
          <w:lang w:val="it-IT" w:eastAsia="ru-RU"/>
        </w:rPr>
        <w:t>.2025</w:t>
      </w:r>
    </w:p>
    <w:p w14:paraId="108CA97C" w14:textId="77777777" w:rsidR="00B90816" w:rsidRDefault="00B90816" w:rsidP="00B90816">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7F4EC4AC" w14:textId="77777777" w:rsidR="00B90816" w:rsidRPr="00BE362C" w:rsidRDefault="00B90816" w:rsidP="00B90816">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B90816" w:rsidRPr="00BE362C" w14:paraId="12D8FDBF" w14:textId="77777777" w:rsidTr="00B90816">
        <w:tc>
          <w:tcPr>
            <w:tcW w:w="5305" w:type="dxa"/>
            <w:shd w:val="clear" w:color="auto" w:fill="FFFFFF" w:themeFill="background1"/>
          </w:tcPr>
          <w:p w14:paraId="0BDBF765" w14:textId="77777777" w:rsidR="00B90816" w:rsidRPr="00BE362C" w:rsidRDefault="00B90816" w:rsidP="00B9081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0AE8961" w14:textId="77777777" w:rsidR="00B90816" w:rsidRPr="00BE362C" w:rsidRDefault="00B90816" w:rsidP="00B9081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90816" w:rsidRPr="00BE362C" w14:paraId="0CC9A16E" w14:textId="77777777" w:rsidTr="00B90816">
        <w:tc>
          <w:tcPr>
            <w:tcW w:w="5305" w:type="dxa"/>
            <w:shd w:val="clear" w:color="auto" w:fill="FFFFFF" w:themeFill="background1"/>
          </w:tcPr>
          <w:p w14:paraId="298B4202" w14:textId="77777777" w:rsidR="00B90816" w:rsidRPr="0094296A" w:rsidRDefault="00B90816" w:rsidP="00B9081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5E70145A" w14:textId="77777777" w:rsidR="00B90816" w:rsidRPr="003F1DF1" w:rsidRDefault="00B90816" w:rsidP="00B90816">
            <w:pPr>
              <w:tabs>
                <w:tab w:val="right" w:pos="426"/>
              </w:tabs>
              <w:rPr>
                <w:lang w:val="en-US"/>
              </w:rPr>
            </w:pPr>
            <w:r>
              <w:rPr>
                <w:lang w:val="en-US"/>
              </w:rPr>
              <w:t>Da</w:t>
            </w:r>
          </w:p>
        </w:tc>
      </w:tr>
      <w:tr w:rsidR="00B90816" w:rsidRPr="00BE362C" w14:paraId="11301AEF" w14:textId="77777777" w:rsidTr="00B90816">
        <w:tc>
          <w:tcPr>
            <w:tcW w:w="5305" w:type="dxa"/>
            <w:shd w:val="clear" w:color="auto" w:fill="FFFFFF" w:themeFill="background1"/>
          </w:tcPr>
          <w:p w14:paraId="2E42BF8B" w14:textId="77777777" w:rsidR="00B90816" w:rsidRPr="00BE362C" w:rsidRDefault="00B90816" w:rsidP="00B9081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51BB1561" w14:textId="77777777" w:rsidR="00B90816" w:rsidRPr="007D0D6A" w:rsidRDefault="00B90816" w:rsidP="00B90816">
            <w:pPr>
              <w:tabs>
                <w:tab w:val="right" w:pos="426"/>
              </w:tabs>
              <w:rPr>
                <w:lang w:val="ro-MD"/>
              </w:rPr>
            </w:pPr>
            <w:r>
              <w:rPr>
                <w:lang w:val="ro-MD"/>
              </w:rPr>
              <w:t>-</w:t>
            </w:r>
          </w:p>
        </w:tc>
      </w:tr>
      <w:tr w:rsidR="00B90816" w:rsidRPr="00BE362C" w14:paraId="69B47DFB" w14:textId="77777777" w:rsidTr="00B90816">
        <w:tc>
          <w:tcPr>
            <w:tcW w:w="5305" w:type="dxa"/>
            <w:shd w:val="clear" w:color="auto" w:fill="FFFFFF" w:themeFill="background1"/>
          </w:tcPr>
          <w:p w14:paraId="7D85FD7D" w14:textId="77777777" w:rsidR="00B90816" w:rsidRPr="00BE362C" w:rsidRDefault="00B90816" w:rsidP="00B9081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185AAD3B" w14:textId="77777777" w:rsidR="00B90816" w:rsidRPr="007D0D6A" w:rsidRDefault="00B90816" w:rsidP="00B90816">
            <w:pPr>
              <w:tabs>
                <w:tab w:val="right" w:pos="426"/>
              </w:tabs>
              <w:rPr>
                <w:lang w:val="ro-MD"/>
              </w:rPr>
            </w:pPr>
            <w:r>
              <w:rPr>
                <w:lang w:val="ro-MD"/>
              </w:rPr>
              <w:t>Da</w:t>
            </w:r>
          </w:p>
        </w:tc>
      </w:tr>
      <w:tr w:rsidR="00B90816" w:rsidRPr="00BE362C" w14:paraId="15893DB7" w14:textId="77777777" w:rsidTr="00B90816">
        <w:trPr>
          <w:trHeight w:val="77"/>
        </w:trPr>
        <w:tc>
          <w:tcPr>
            <w:tcW w:w="5305" w:type="dxa"/>
            <w:shd w:val="clear" w:color="auto" w:fill="FFFFFF" w:themeFill="background1"/>
          </w:tcPr>
          <w:p w14:paraId="4C52064F" w14:textId="77777777" w:rsidR="00B90816" w:rsidRPr="00BE362C" w:rsidRDefault="00B90816" w:rsidP="00B9081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01C8F5C5" w14:textId="77777777" w:rsidR="00B90816" w:rsidRPr="007D0D6A" w:rsidRDefault="00B90816" w:rsidP="00B90816">
            <w:pPr>
              <w:tabs>
                <w:tab w:val="right" w:pos="426"/>
              </w:tabs>
              <w:rPr>
                <w:lang w:val="ro-MD"/>
              </w:rPr>
            </w:pPr>
            <w:r>
              <w:rPr>
                <w:lang w:val="ro-MD"/>
              </w:rPr>
              <w:t>Da</w:t>
            </w:r>
          </w:p>
        </w:tc>
      </w:tr>
    </w:tbl>
    <w:p w14:paraId="4D116355" w14:textId="77777777" w:rsidR="00B90816" w:rsidRPr="00F22BAE" w:rsidRDefault="00B90816" w:rsidP="00B90816">
      <w:pPr>
        <w:numPr>
          <w:ilvl w:val="0"/>
          <w:numId w:val="23"/>
        </w:numPr>
        <w:shd w:val="clear" w:color="auto" w:fill="FFFFFF" w:themeFill="background1"/>
        <w:tabs>
          <w:tab w:val="right" w:pos="426"/>
        </w:tabs>
        <w:spacing w:before="120"/>
        <w:ind w:left="360"/>
        <w:rPr>
          <w:b/>
          <w:noProof w:val="0"/>
          <w:lang w:val="en-US"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D0D6A">
        <w:rPr>
          <w:b/>
          <w:i/>
          <w:shd w:val="clear" w:color="auto" w:fill="FFFFFF" w:themeFill="background1"/>
          <w:lang w:val="en-US"/>
        </w:rPr>
        <w:t>Nu</w:t>
      </w:r>
      <w:r w:rsidRPr="00F22BAE">
        <w:rPr>
          <w:b/>
          <w:noProof w:val="0"/>
          <w:lang w:val="en-US" w:eastAsia="ru-RU"/>
        </w:rPr>
        <w:t xml:space="preserve"> </w:t>
      </w:r>
    </w:p>
    <w:p w14:paraId="2F1C9A28" w14:textId="77777777" w:rsidR="00B90816" w:rsidRPr="004663B0" w:rsidRDefault="00B90816" w:rsidP="00B90816">
      <w:pPr>
        <w:numPr>
          <w:ilvl w:val="0"/>
          <w:numId w:val="23"/>
        </w:numPr>
        <w:shd w:val="clear" w:color="auto" w:fill="FFFFFF" w:themeFill="background1"/>
        <w:tabs>
          <w:tab w:val="right" w:pos="426"/>
        </w:tabs>
        <w:spacing w:before="120"/>
        <w:ind w:left="360"/>
        <w:rPr>
          <w:b/>
          <w:noProof w:val="0"/>
          <w:lang w:val="en-US" w:eastAsia="ru-RU"/>
        </w:rPr>
      </w:pPr>
      <w:r w:rsidRPr="004663B0">
        <w:rPr>
          <w:b/>
          <w:noProof w:val="0"/>
          <w:lang w:val="en-US" w:eastAsia="ru-RU"/>
        </w:rPr>
        <w:t>Alte</w:t>
      </w:r>
      <w:r>
        <w:rPr>
          <w:b/>
          <w:noProof w:val="0"/>
          <w:lang w:eastAsia="ru-RU"/>
        </w:rPr>
        <w:t xml:space="preserve"> </w:t>
      </w:r>
      <w:r w:rsidRPr="004663B0">
        <w:rPr>
          <w:b/>
          <w:noProof w:val="0"/>
          <w:lang w:val="en-US" w:eastAsia="ru-RU"/>
        </w:rPr>
        <w:t>informații</w:t>
      </w:r>
      <w:r>
        <w:rPr>
          <w:b/>
          <w:noProof w:val="0"/>
          <w:lang w:eastAsia="ru-RU"/>
        </w:rPr>
        <w:t xml:space="preserve"> </w:t>
      </w:r>
      <w:r w:rsidRPr="004663B0">
        <w:rPr>
          <w:b/>
          <w:noProof w:val="0"/>
          <w:lang w:val="en-US" w:eastAsia="ru-RU"/>
        </w:rPr>
        <w:t xml:space="preserve">relevante: </w:t>
      </w:r>
      <w:r>
        <w:rPr>
          <w:b/>
          <w:noProof w:val="0"/>
          <w:shd w:val="clear" w:color="auto" w:fill="FFFFFF" w:themeFill="background1"/>
          <w:lang w:val="ro-MD" w:eastAsia="ru-RU"/>
        </w:rPr>
        <w:t>Nu sunt</w:t>
      </w:r>
    </w:p>
    <w:p w14:paraId="7752C80B" w14:textId="77777777" w:rsidR="00B90816" w:rsidRPr="004663B0" w:rsidRDefault="00B90816" w:rsidP="00B90816">
      <w:pPr>
        <w:shd w:val="clear" w:color="auto" w:fill="FFFFFF" w:themeFill="background1"/>
        <w:spacing w:before="120" w:after="120"/>
        <w:rPr>
          <w:b/>
          <w:noProof w:val="0"/>
          <w:lang w:val="en-US" w:eastAsia="ru-RU"/>
        </w:rPr>
      </w:pPr>
    </w:p>
    <w:p w14:paraId="3DD15431" w14:textId="77777777" w:rsidR="00B90816" w:rsidRPr="004663B0" w:rsidRDefault="00B90816" w:rsidP="00B90816">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Pr>
          <w:b/>
          <w:noProof w:val="0"/>
          <w:lang w:val="it-IT" w:eastAsia="ru-RU"/>
        </w:rPr>
        <w:t xml:space="preserve">                                             </w:t>
      </w:r>
      <w:r>
        <w:rPr>
          <w:b/>
          <w:noProof w:val="0"/>
          <w:shd w:val="clear" w:color="auto" w:fill="FFFFFF" w:themeFill="background1"/>
          <w:lang w:val="it-IT" w:eastAsia="ru-RU"/>
        </w:rPr>
        <w:t>Gorgos Mariana</w:t>
      </w:r>
      <w:r w:rsidRPr="00D66812">
        <w:rPr>
          <w:b/>
          <w:noProof w:val="0"/>
          <w:shd w:val="clear" w:color="auto" w:fill="FFFFFF" w:themeFill="background1"/>
          <w:lang w:val="it-IT" w:eastAsia="ru-RU"/>
        </w:rPr>
        <w:t xml:space="preserve"> </w:t>
      </w:r>
    </w:p>
    <w:p w14:paraId="2297C1EE" w14:textId="77777777" w:rsidR="00B90816" w:rsidRDefault="00B90816" w:rsidP="00B90816"/>
    <w:p w14:paraId="7A3C1DF4" w14:textId="77777777" w:rsidR="001D5F96" w:rsidRPr="00B90816" w:rsidRDefault="001D5F96" w:rsidP="00502EFF">
      <w:pPr>
        <w:jc w:val="right"/>
        <w:rPr>
          <w:noProof w:val="0"/>
        </w:rPr>
      </w:pPr>
    </w:p>
    <w:p w14:paraId="6F560EFA" w14:textId="77777777" w:rsidR="001D5F96" w:rsidRDefault="001D5F96" w:rsidP="00502EFF">
      <w:pPr>
        <w:jc w:val="right"/>
        <w:rPr>
          <w:noProof w:val="0"/>
          <w:lang w:val="ro-MD"/>
        </w:rPr>
      </w:pPr>
    </w:p>
    <w:p w14:paraId="5389780B" w14:textId="77777777" w:rsidR="001D5F96" w:rsidRDefault="001D5F96" w:rsidP="00502EFF">
      <w:pPr>
        <w:jc w:val="right"/>
        <w:rPr>
          <w:noProof w:val="0"/>
          <w:lang w:val="ro-MD"/>
        </w:rPr>
      </w:pPr>
    </w:p>
    <w:p w14:paraId="5BCF1523" w14:textId="77777777" w:rsidR="001D5F96" w:rsidRDefault="001D5F96" w:rsidP="00502EFF">
      <w:pPr>
        <w:jc w:val="right"/>
        <w:rPr>
          <w:noProof w:val="0"/>
          <w:lang w:val="ro-MD"/>
        </w:rPr>
      </w:pPr>
    </w:p>
    <w:p w14:paraId="326AC312" w14:textId="77777777" w:rsidR="001D5F96" w:rsidRDefault="001D5F96" w:rsidP="00502EFF">
      <w:pPr>
        <w:jc w:val="right"/>
        <w:rPr>
          <w:noProof w:val="0"/>
          <w:lang w:val="ro-MD"/>
        </w:rPr>
      </w:pPr>
    </w:p>
    <w:p w14:paraId="44CA5DD5" w14:textId="77777777" w:rsidR="001D5F96" w:rsidRDefault="001D5F96" w:rsidP="00502EFF">
      <w:pPr>
        <w:jc w:val="right"/>
        <w:rPr>
          <w:noProof w:val="0"/>
          <w:lang w:val="ro-MD"/>
        </w:rPr>
      </w:pPr>
    </w:p>
    <w:p w14:paraId="227E9B7B" w14:textId="77777777" w:rsidR="001D5F96" w:rsidRDefault="001D5F96" w:rsidP="00502EFF">
      <w:pPr>
        <w:jc w:val="right"/>
        <w:rPr>
          <w:noProof w:val="0"/>
          <w:lang w:val="ro-MD"/>
        </w:rPr>
      </w:pPr>
    </w:p>
    <w:p w14:paraId="6E1F951F" w14:textId="77777777" w:rsidR="001D5F96" w:rsidRDefault="001D5F96" w:rsidP="00502EFF">
      <w:pPr>
        <w:jc w:val="right"/>
        <w:rPr>
          <w:noProof w:val="0"/>
          <w:lang w:val="ro-MD"/>
        </w:rPr>
      </w:pPr>
    </w:p>
    <w:p w14:paraId="4CA8C57D" w14:textId="77777777" w:rsidR="001D5F96" w:rsidRDefault="001D5F96" w:rsidP="00502EFF">
      <w:pPr>
        <w:jc w:val="right"/>
        <w:rPr>
          <w:noProof w:val="0"/>
          <w:lang w:val="ro-MD"/>
        </w:rPr>
      </w:pPr>
    </w:p>
    <w:p w14:paraId="01AD36BD" w14:textId="77777777" w:rsidR="001D5F96" w:rsidRDefault="001D5F96" w:rsidP="00502EFF">
      <w:pPr>
        <w:jc w:val="right"/>
        <w:rPr>
          <w:noProof w:val="0"/>
          <w:lang w:val="ro-MD"/>
        </w:rPr>
      </w:pPr>
    </w:p>
    <w:p w14:paraId="6D199A78" w14:textId="77777777" w:rsidR="001D5F96" w:rsidRDefault="001D5F96" w:rsidP="00502EFF">
      <w:pPr>
        <w:jc w:val="right"/>
        <w:rPr>
          <w:noProof w:val="0"/>
          <w:lang w:val="ro-MD"/>
        </w:rPr>
      </w:pPr>
    </w:p>
    <w:p w14:paraId="0A47D513" w14:textId="77777777" w:rsidR="001D5F96" w:rsidRDefault="001D5F96" w:rsidP="00502EFF">
      <w:pPr>
        <w:jc w:val="right"/>
        <w:rPr>
          <w:noProof w:val="0"/>
          <w:lang w:val="ro-MD"/>
        </w:rPr>
      </w:pPr>
    </w:p>
    <w:p w14:paraId="00C5FE77" w14:textId="77777777" w:rsidR="001D5F96" w:rsidRDefault="001D5F96" w:rsidP="00502EFF">
      <w:pPr>
        <w:jc w:val="right"/>
        <w:rPr>
          <w:noProof w:val="0"/>
          <w:lang w:val="ro-MD"/>
        </w:rPr>
      </w:pPr>
    </w:p>
    <w:p w14:paraId="46BFD66C" w14:textId="77777777" w:rsidR="001D5F96" w:rsidRDefault="001D5F96" w:rsidP="00502EFF">
      <w:pPr>
        <w:jc w:val="right"/>
        <w:rPr>
          <w:noProof w:val="0"/>
          <w:lang w:val="ro-MD"/>
        </w:rPr>
      </w:pPr>
    </w:p>
    <w:p w14:paraId="4891DA1B" w14:textId="77777777" w:rsidR="001D5F96" w:rsidRDefault="001D5F96" w:rsidP="00502EFF">
      <w:pPr>
        <w:jc w:val="right"/>
        <w:rPr>
          <w:noProof w:val="0"/>
          <w:lang w:val="ro-MD"/>
        </w:rPr>
      </w:pPr>
    </w:p>
    <w:p w14:paraId="1E692031" w14:textId="77777777" w:rsidR="001D5F96" w:rsidRDefault="001D5F96" w:rsidP="00502EFF">
      <w:pPr>
        <w:jc w:val="right"/>
        <w:rPr>
          <w:noProof w:val="0"/>
          <w:lang w:val="ro-MD"/>
        </w:rPr>
      </w:pPr>
    </w:p>
    <w:p w14:paraId="4204BE3C" w14:textId="77777777" w:rsidR="001D5F96" w:rsidRDefault="001D5F96" w:rsidP="00502EFF">
      <w:pPr>
        <w:jc w:val="right"/>
        <w:rPr>
          <w:noProof w:val="0"/>
          <w:lang w:val="ro-MD"/>
        </w:rPr>
      </w:pPr>
    </w:p>
    <w:p w14:paraId="4B02D3BF" w14:textId="77777777" w:rsidR="001D5F96" w:rsidRDefault="001D5F96" w:rsidP="00502EFF">
      <w:pPr>
        <w:jc w:val="right"/>
        <w:rPr>
          <w:noProof w:val="0"/>
          <w:lang w:val="ro-MD"/>
        </w:rPr>
      </w:pPr>
    </w:p>
    <w:p w14:paraId="468218F5" w14:textId="77777777" w:rsidR="001D5F96" w:rsidRDefault="001D5F96" w:rsidP="00502EFF">
      <w:pPr>
        <w:jc w:val="right"/>
        <w:rPr>
          <w:noProof w:val="0"/>
          <w:lang w:val="ro-MD"/>
        </w:rPr>
      </w:pPr>
    </w:p>
    <w:p w14:paraId="08044F4A" w14:textId="77777777" w:rsidR="001D5F96" w:rsidRDefault="001D5F96" w:rsidP="00502EFF">
      <w:pPr>
        <w:jc w:val="right"/>
        <w:rPr>
          <w:noProof w:val="0"/>
          <w:lang w:val="ro-MD"/>
        </w:rPr>
      </w:pPr>
    </w:p>
    <w:p w14:paraId="28628D05" w14:textId="77777777" w:rsidR="001D5F96" w:rsidRDefault="001D5F96" w:rsidP="00502EFF">
      <w:pPr>
        <w:jc w:val="right"/>
        <w:rPr>
          <w:noProof w:val="0"/>
          <w:lang w:val="ro-MD"/>
        </w:rPr>
      </w:pPr>
    </w:p>
    <w:p w14:paraId="67C8C910" w14:textId="77777777" w:rsidR="001D5F96" w:rsidRDefault="001D5F96" w:rsidP="00502EFF">
      <w:pPr>
        <w:jc w:val="right"/>
        <w:rPr>
          <w:noProof w:val="0"/>
          <w:lang w:val="ro-MD"/>
        </w:rPr>
      </w:pPr>
    </w:p>
    <w:p w14:paraId="1CD65942" w14:textId="77777777" w:rsidR="001D5F96" w:rsidRDefault="001D5F96" w:rsidP="00502EFF">
      <w:pPr>
        <w:jc w:val="right"/>
        <w:rPr>
          <w:noProof w:val="0"/>
          <w:lang w:val="ro-MD"/>
        </w:rPr>
      </w:pPr>
    </w:p>
    <w:p w14:paraId="662B08C6" w14:textId="77777777" w:rsidR="001D5F96" w:rsidRDefault="001D5F96" w:rsidP="00502EFF">
      <w:pPr>
        <w:jc w:val="right"/>
        <w:rPr>
          <w:noProof w:val="0"/>
          <w:lang w:val="ro-MD"/>
        </w:rPr>
      </w:pPr>
    </w:p>
    <w:p w14:paraId="1BFC7EEE" w14:textId="77777777" w:rsidR="001D5F96" w:rsidRDefault="001D5F96" w:rsidP="00502EFF">
      <w:pPr>
        <w:jc w:val="right"/>
        <w:rPr>
          <w:noProof w:val="0"/>
          <w:lang w:val="ro-MD"/>
        </w:rPr>
      </w:pPr>
    </w:p>
    <w:p w14:paraId="409E329F" w14:textId="77777777" w:rsidR="001D5F96" w:rsidRDefault="001D5F96" w:rsidP="00502EFF">
      <w:pPr>
        <w:jc w:val="right"/>
        <w:rPr>
          <w:noProof w:val="0"/>
          <w:lang w:val="ro-MD"/>
        </w:rPr>
      </w:pPr>
    </w:p>
    <w:p w14:paraId="1008E684" w14:textId="77777777" w:rsidR="001D5F96" w:rsidRDefault="001D5F96" w:rsidP="00502EFF">
      <w:pPr>
        <w:jc w:val="right"/>
        <w:rPr>
          <w:noProof w:val="0"/>
          <w:lang w:val="ro-MD"/>
        </w:rPr>
      </w:pPr>
    </w:p>
    <w:p w14:paraId="408006E2" w14:textId="77777777" w:rsidR="001D5F96" w:rsidRDefault="001D5F96" w:rsidP="00502EFF">
      <w:pPr>
        <w:jc w:val="right"/>
        <w:rPr>
          <w:noProof w:val="0"/>
          <w:lang w:val="ro-MD"/>
        </w:rPr>
      </w:pPr>
    </w:p>
    <w:p w14:paraId="0A94D709" w14:textId="77777777" w:rsidR="001D5F96" w:rsidRDefault="001D5F96" w:rsidP="00502EFF">
      <w:pPr>
        <w:jc w:val="right"/>
        <w:rPr>
          <w:noProof w:val="0"/>
          <w:lang w:val="ro-MD"/>
        </w:rPr>
      </w:pPr>
    </w:p>
    <w:p w14:paraId="0B0A19F6" w14:textId="77777777" w:rsidR="001D5F96" w:rsidRDefault="001D5F96" w:rsidP="00502EFF">
      <w:pPr>
        <w:jc w:val="right"/>
        <w:rPr>
          <w:noProof w:val="0"/>
          <w:lang w:val="ro-MD"/>
        </w:rPr>
      </w:pPr>
    </w:p>
    <w:p w14:paraId="1D92B3DB" w14:textId="77777777" w:rsidR="001D5F96" w:rsidRDefault="001D5F96" w:rsidP="00502EFF">
      <w:pPr>
        <w:jc w:val="right"/>
        <w:rPr>
          <w:noProof w:val="0"/>
          <w:lang w:val="ro-MD"/>
        </w:rPr>
      </w:pPr>
    </w:p>
    <w:p w14:paraId="200AA8F5" w14:textId="77777777" w:rsidR="001D5F96" w:rsidRDefault="001D5F96" w:rsidP="00502EFF">
      <w:pPr>
        <w:jc w:val="right"/>
        <w:rPr>
          <w:noProof w:val="0"/>
          <w:lang w:val="ro-MD"/>
        </w:rPr>
      </w:pPr>
    </w:p>
    <w:p w14:paraId="54009505" w14:textId="77777777" w:rsidR="001D5F96" w:rsidRDefault="001D5F96" w:rsidP="00502EFF">
      <w:pPr>
        <w:jc w:val="right"/>
        <w:rPr>
          <w:noProof w:val="0"/>
          <w:lang w:val="ro-MD"/>
        </w:rPr>
      </w:pPr>
    </w:p>
    <w:p w14:paraId="3561CEBD" w14:textId="77777777" w:rsidR="001D5F96" w:rsidRDefault="001D5F96" w:rsidP="00502EFF">
      <w:pPr>
        <w:jc w:val="right"/>
        <w:rPr>
          <w:noProof w:val="0"/>
          <w:lang w:val="ro-MD"/>
        </w:rPr>
      </w:pPr>
    </w:p>
    <w:p w14:paraId="0444EE0C" w14:textId="77777777" w:rsidR="001D5F96" w:rsidRDefault="001D5F96" w:rsidP="00502EFF">
      <w:pPr>
        <w:jc w:val="right"/>
        <w:rPr>
          <w:noProof w:val="0"/>
          <w:lang w:val="ro-MD"/>
        </w:rPr>
      </w:pPr>
    </w:p>
    <w:p w14:paraId="636CFD7A" w14:textId="77777777" w:rsidR="001D5F96" w:rsidRDefault="001D5F96" w:rsidP="00502EFF">
      <w:pPr>
        <w:jc w:val="right"/>
        <w:rPr>
          <w:noProof w:val="0"/>
          <w:lang w:val="ro-MD"/>
        </w:rPr>
      </w:pPr>
    </w:p>
    <w:p w14:paraId="67451739" w14:textId="77777777" w:rsidR="001D5F96" w:rsidRDefault="001D5F96" w:rsidP="00502EFF">
      <w:pPr>
        <w:jc w:val="right"/>
        <w:rPr>
          <w:noProof w:val="0"/>
          <w:lang w:val="ro-MD"/>
        </w:rPr>
      </w:pPr>
    </w:p>
    <w:p w14:paraId="6098C0BE" w14:textId="77777777" w:rsidR="001D5F96" w:rsidRDefault="001D5F96" w:rsidP="00502EFF">
      <w:pPr>
        <w:jc w:val="right"/>
        <w:rPr>
          <w:noProof w:val="0"/>
          <w:lang w:val="ro-MD"/>
        </w:rPr>
      </w:pPr>
    </w:p>
    <w:p w14:paraId="5F272D76" w14:textId="77777777" w:rsidR="001D5F96" w:rsidRDefault="001D5F96" w:rsidP="00502EFF">
      <w:pPr>
        <w:jc w:val="right"/>
        <w:rPr>
          <w:noProof w:val="0"/>
          <w:lang w:val="ro-MD"/>
        </w:rPr>
      </w:pPr>
    </w:p>
    <w:p w14:paraId="7D07EC0B" w14:textId="77777777" w:rsidR="001D5F96" w:rsidRDefault="001D5F96" w:rsidP="00502EFF">
      <w:pPr>
        <w:jc w:val="right"/>
        <w:rPr>
          <w:noProof w:val="0"/>
          <w:lang w:val="ro-MD"/>
        </w:rPr>
      </w:pPr>
    </w:p>
    <w:p w14:paraId="18329837" w14:textId="77777777" w:rsidR="001C3F7A" w:rsidRDefault="001C3F7A" w:rsidP="00502EFF">
      <w:pPr>
        <w:jc w:val="right"/>
        <w:rPr>
          <w:noProof w:val="0"/>
          <w:lang w:val="ro-MD"/>
        </w:rPr>
      </w:pPr>
    </w:p>
    <w:p w14:paraId="680633A5" w14:textId="77777777" w:rsidR="001C3F7A" w:rsidRDefault="001C3F7A" w:rsidP="00502EFF">
      <w:pPr>
        <w:jc w:val="right"/>
        <w:rPr>
          <w:noProof w:val="0"/>
          <w:lang w:val="ro-MD"/>
        </w:rPr>
      </w:pPr>
    </w:p>
    <w:p w14:paraId="50F82D96" w14:textId="77777777" w:rsidR="001C3F7A" w:rsidRDefault="001C3F7A" w:rsidP="00502EFF">
      <w:pPr>
        <w:jc w:val="right"/>
        <w:rPr>
          <w:noProof w:val="0"/>
          <w:lang w:val="ro-MD"/>
        </w:rPr>
      </w:pPr>
    </w:p>
    <w:p w14:paraId="5BF9BBDE" w14:textId="77777777" w:rsidR="001C3F7A" w:rsidRDefault="001C3F7A" w:rsidP="00502EFF">
      <w:pPr>
        <w:jc w:val="right"/>
        <w:rPr>
          <w:noProof w:val="0"/>
          <w:lang w:val="ro-MD"/>
        </w:rPr>
      </w:pPr>
    </w:p>
    <w:p w14:paraId="16A90E77" w14:textId="77777777" w:rsidR="001C3F7A" w:rsidRDefault="001C3F7A" w:rsidP="00502EFF">
      <w:pPr>
        <w:jc w:val="right"/>
        <w:rPr>
          <w:noProof w:val="0"/>
          <w:lang w:val="ro-MD"/>
        </w:rPr>
      </w:pPr>
    </w:p>
    <w:p w14:paraId="6E9CA466" w14:textId="77777777" w:rsidR="001C3F7A" w:rsidRDefault="001C3F7A" w:rsidP="00502EFF">
      <w:pPr>
        <w:jc w:val="right"/>
        <w:rPr>
          <w:noProof w:val="0"/>
          <w:lang w:val="ro-MD"/>
        </w:rPr>
      </w:pPr>
    </w:p>
    <w:p w14:paraId="0A5BCD9A" w14:textId="77777777" w:rsidR="001C3F7A" w:rsidRDefault="001C3F7A" w:rsidP="00502EFF">
      <w:pPr>
        <w:jc w:val="right"/>
        <w:rPr>
          <w:noProof w:val="0"/>
          <w:lang w:val="ro-MD"/>
        </w:rPr>
      </w:pPr>
    </w:p>
    <w:p w14:paraId="7EEB39D3" w14:textId="77777777" w:rsidR="001C3F7A" w:rsidRDefault="001C3F7A" w:rsidP="00502EFF">
      <w:pPr>
        <w:jc w:val="right"/>
        <w:rPr>
          <w:noProof w:val="0"/>
          <w:lang w:val="ro-MD"/>
        </w:rPr>
      </w:pPr>
    </w:p>
    <w:p w14:paraId="21164C4A" w14:textId="77777777" w:rsidR="001C3F7A" w:rsidRDefault="001C3F7A" w:rsidP="00502EFF">
      <w:pPr>
        <w:jc w:val="right"/>
        <w:rPr>
          <w:noProof w:val="0"/>
          <w:lang w:val="ro-MD"/>
        </w:rPr>
      </w:pPr>
    </w:p>
    <w:p w14:paraId="6F797771" w14:textId="77777777" w:rsidR="001C3F7A" w:rsidRDefault="001C3F7A" w:rsidP="00502EFF">
      <w:pPr>
        <w:jc w:val="right"/>
        <w:rPr>
          <w:noProof w:val="0"/>
          <w:lang w:val="ro-MD"/>
        </w:rPr>
      </w:pPr>
    </w:p>
    <w:p w14:paraId="21E80B9C" w14:textId="77777777" w:rsidR="001C3F7A" w:rsidRDefault="001C3F7A" w:rsidP="00502EFF">
      <w:pPr>
        <w:jc w:val="right"/>
        <w:rPr>
          <w:noProof w:val="0"/>
          <w:lang w:val="ro-MD"/>
        </w:rPr>
      </w:pPr>
    </w:p>
    <w:p w14:paraId="33F75C94" w14:textId="77777777" w:rsidR="001D5F96" w:rsidRDefault="001D5F96" w:rsidP="00502EFF">
      <w:pPr>
        <w:jc w:val="right"/>
        <w:rPr>
          <w:noProof w:val="0"/>
          <w:lang w:val="ro-MD"/>
        </w:rPr>
      </w:pPr>
    </w:p>
    <w:p w14:paraId="33A779E6" w14:textId="77777777" w:rsidR="001D5F96" w:rsidRDefault="001D5F96" w:rsidP="00502EFF">
      <w:pPr>
        <w:jc w:val="right"/>
        <w:rPr>
          <w:noProof w:val="0"/>
          <w:lang w:val="ro-MD"/>
        </w:rPr>
      </w:pPr>
    </w:p>
    <w:p w14:paraId="3AFC481E" w14:textId="77777777" w:rsidR="001D5F96" w:rsidRDefault="001D5F96" w:rsidP="00502EFF">
      <w:pPr>
        <w:jc w:val="right"/>
        <w:rPr>
          <w:noProof w:val="0"/>
          <w:lang w:val="ro-MD"/>
        </w:rPr>
      </w:pPr>
    </w:p>
    <w:p w14:paraId="7B677F63" w14:textId="77777777" w:rsidR="001D5F96" w:rsidRDefault="001D5F96" w:rsidP="00502EFF">
      <w:pPr>
        <w:jc w:val="right"/>
        <w:rPr>
          <w:noProof w:val="0"/>
          <w:lang w:val="ro-MD"/>
        </w:rPr>
      </w:pPr>
    </w:p>
    <w:p w14:paraId="2795CD1E" w14:textId="77777777" w:rsidR="008552F6" w:rsidRDefault="008552F6" w:rsidP="00502EFF">
      <w:pPr>
        <w:jc w:val="right"/>
        <w:rPr>
          <w:noProof w:val="0"/>
          <w:lang w:val="ro-MD"/>
        </w:rPr>
      </w:pPr>
    </w:p>
    <w:p w14:paraId="38EAC5C0" w14:textId="77777777" w:rsidR="008552F6" w:rsidRDefault="008552F6" w:rsidP="00502EFF">
      <w:pPr>
        <w:jc w:val="right"/>
        <w:rPr>
          <w:noProof w:val="0"/>
          <w:lang w:val="ro-MD"/>
        </w:rPr>
      </w:pPr>
    </w:p>
    <w:p w14:paraId="4B07CB00" w14:textId="77777777" w:rsidR="00C0029A" w:rsidRDefault="00C0029A" w:rsidP="00502EFF">
      <w:pPr>
        <w:jc w:val="right"/>
        <w:rPr>
          <w:noProof w:val="0"/>
          <w:lang w:val="ro-MD"/>
        </w:rPr>
      </w:pPr>
    </w:p>
    <w:p w14:paraId="0503A176" w14:textId="77777777" w:rsidR="00C0029A" w:rsidRDefault="00C0029A" w:rsidP="00502EFF">
      <w:pPr>
        <w:jc w:val="right"/>
        <w:rPr>
          <w:noProof w:val="0"/>
          <w:lang w:val="ro-MD"/>
        </w:rPr>
      </w:pPr>
    </w:p>
    <w:p w14:paraId="7755D2E7" w14:textId="77777777" w:rsidR="00C0029A" w:rsidRDefault="00C0029A" w:rsidP="00502EFF">
      <w:pPr>
        <w:jc w:val="right"/>
        <w:rPr>
          <w:noProof w:val="0"/>
          <w:lang w:val="ro-MD"/>
        </w:rPr>
      </w:pPr>
    </w:p>
    <w:p w14:paraId="3288DA1C" w14:textId="77777777" w:rsidR="00C0029A" w:rsidRDefault="00C0029A" w:rsidP="00502EFF">
      <w:pPr>
        <w:jc w:val="right"/>
        <w:rPr>
          <w:noProof w:val="0"/>
          <w:lang w:val="ro-MD"/>
        </w:rPr>
      </w:pPr>
    </w:p>
    <w:p w14:paraId="4724371E" w14:textId="77777777" w:rsidR="00C0029A" w:rsidRDefault="00C0029A" w:rsidP="00502EFF">
      <w:pPr>
        <w:jc w:val="right"/>
        <w:rPr>
          <w:noProof w:val="0"/>
          <w:lang w:val="ro-MD"/>
        </w:rPr>
      </w:pPr>
    </w:p>
    <w:p w14:paraId="536356A9" w14:textId="77777777" w:rsidR="00C0029A" w:rsidRDefault="00C0029A" w:rsidP="00502EFF">
      <w:pPr>
        <w:jc w:val="right"/>
        <w:rPr>
          <w:noProof w:val="0"/>
          <w:lang w:val="ro-MD"/>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1AE21DC2" w14:textId="77777777" w:rsidR="00777157" w:rsidRDefault="00777157" w:rsidP="00777157">
      <w:pPr>
        <w:shd w:val="clear" w:color="auto" w:fill="FFFFFF" w:themeFill="background1"/>
        <w:spacing w:before="120"/>
        <w:jc w:val="center"/>
        <w:rPr>
          <w:b/>
          <w:noProof w:val="0"/>
          <w:color w:val="FF0000"/>
          <w:sz w:val="32"/>
          <w:szCs w:val="32"/>
          <w:lang w:eastAsia="ru-RU"/>
        </w:rPr>
      </w:pPr>
      <w:r>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270CA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70CA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70CA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70CA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70CA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70CA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70CA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70CA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270CA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70CA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70CA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70CA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270CA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70CA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70CA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70CA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70CA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70CA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090B219" w14:textId="77777777" w:rsidR="00777157" w:rsidRDefault="00777157" w:rsidP="00777157">
      <w:pPr>
        <w:shd w:val="clear" w:color="auto" w:fill="FFFFFF" w:themeFill="background1"/>
        <w:spacing w:before="120"/>
        <w:jc w:val="center"/>
        <w:rPr>
          <w:b/>
          <w:noProof w:val="0"/>
          <w:color w:val="FF0000"/>
          <w:sz w:val="32"/>
          <w:szCs w:val="32"/>
          <w:lang w:eastAsia="ru-RU"/>
        </w:rPr>
      </w:pPr>
      <w:r>
        <w:rPr>
          <w:b/>
          <w:i/>
          <w:iCs/>
          <w:noProof w:val="0"/>
          <w:color w:val="FF0000"/>
          <w:sz w:val="32"/>
          <w:szCs w:val="32"/>
          <w:u w:val="single"/>
          <w:lang w:eastAsia="ru-RU"/>
        </w:rPr>
        <w:t>Nu se aplică</w:t>
      </w: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674ACE36" w14:textId="77777777" w:rsidR="00B3080C" w:rsidRDefault="00B3080C" w:rsidP="00A26B23">
      <w:pPr>
        <w:pStyle w:val="Style3"/>
        <w:tabs>
          <w:tab w:val="left" w:pos="567"/>
        </w:tabs>
        <w:spacing w:before="0" w:beforeAutospacing="0" w:after="0"/>
        <w:ind w:left="0" w:firstLine="0"/>
        <w:rPr>
          <w:rFonts w:eastAsia="PMingLiU"/>
          <w:lang w:val="ro-MD" w:eastAsia="zh-CN"/>
        </w:rPr>
      </w:pPr>
    </w:p>
    <w:p w14:paraId="3BD5E1C2" w14:textId="77777777" w:rsidR="00B3080C" w:rsidRDefault="00B3080C" w:rsidP="00A26B23">
      <w:pPr>
        <w:pStyle w:val="Style3"/>
        <w:tabs>
          <w:tab w:val="left" w:pos="567"/>
        </w:tabs>
        <w:spacing w:before="0" w:beforeAutospacing="0" w:after="0"/>
        <w:ind w:left="0" w:firstLine="0"/>
        <w:rPr>
          <w:rFonts w:eastAsia="PMingLiU"/>
          <w:lang w:val="ro-MD" w:eastAsia="zh-CN"/>
        </w:rPr>
      </w:pPr>
    </w:p>
    <w:p w14:paraId="174297C9" w14:textId="77777777" w:rsidR="00B3080C" w:rsidRDefault="00B3080C" w:rsidP="00A26B23">
      <w:pPr>
        <w:pStyle w:val="Style3"/>
        <w:tabs>
          <w:tab w:val="left" w:pos="567"/>
        </w:tabs>
        <w:spacing w:before="0" w:beforeAutospacing="0" w:after="0"/>
        <w:ind w:left="0" w:firstLine="0"/>
        <w:rPr>
          <w:rFonts w:eastAsia="PMingLiU"/>
          <w:lang w:val="ro-MD" w:eastAsia="zh-CN"/>
        </w:rPr>
      </w:pPr>
    </w:p>
    <w:p w14:paraId="70C5B85B" w14:textId="77777777" w:rsidR="00B3080C" w:rsidRPr="00FF430B" w:rsidRDefault="00B3080C"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6183049" w14:textId="77777777" w:rsidR="008552F6" w:rsidRDefault="008552F6" w:rsidP="00502EFF">
      <w:pPr>
        <w:jc w:val="right"/>
        <w:rPr>
          <w:noProof w:val="0"/>
          <w:lang w:val="ro-MD"/>
        </w:rPr>
      </w:pPr>
    </w:p>
    <w:p w14:paraId="690121A1" w14:textId="77777777" w:rsidR="008552F6" w:rsidRDefault="008552F6" w:rsidP="00502EFF">
      <w:pPr>
        <w:jc w:val="right"/>
        <w:rPr>
          <w:noProof w:val="0"/>
          <w:lang w:val="ro-MD"/>
        </w:rPr>
      </w:pPr>
    </w:p>
    <w:p w14:paraId="6B7417C5" w14:textId="77777777" w:rsidR="008552F6" w:rsidRDefault="008552F6" w:rsidP="00502EFF">
      <w:pPr>
        <w:jc w:val="right"/>
        <w:rPr>
          <w:noProof w:val="0"/>
          <w:lang w:val="ro-MD"/>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70CA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70CA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70CA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7"/>
        <w:gridCol w:w="3161"/>
        <w:gridCol w:w="1334"/>
        <w:gridCol w:w="1387"/>
        <w:gridCol w:w="1538"/>
        <w:gridCol w:w="136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70CA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2B61E28" w14:textId="77777777" w:rsidR="00F666E9" w:rsidRDefault="00F666E9" w:rsidP="00502EFF">
      <w:pPr>
        <w:jc w:val="right"/>
        <w:rPr>
          <w:noProof w:val="0"/>
          <w:lang w:val="ro-MD"/>
        </w:rPr>
      </w:pPr>
    </w:p>
    <w:p w14:paraId="30F0F92D" w14:textId="77777777" w:rsidR="00F666E9" w:rsidRDefault="00F666E9" w:rsidP="00502EFF">
      <w:pPr>
        <w:jc w:val="right"/>
        <w:rPr>
          <w:noProof w:val="0"/>
          <w:lang w:val="ro-MD"/>
        </w:rPr>
      </w:pPr>
    </w:p>
    <w:p w14:paraId="71D409C2" w14:textId="77777777" w:rsidR="00F666E9" w:rsidRDefault="00F666E9" w:rsidP="00502EFF">
      <w:pPr>
        <w:jc w:val="right"/>
        <w:rPr>
          <w:noProof w:val="0"/>
          <w:lang w:val="ro-MD"/>
        </w:rPr>
      </w:pPr>
    </w:p>
    <w:p w14:paraId="58B465F6" w14:textId="77777777" w:rsidR="00F666E9" w:rsidRDefault="00F666E9" w:rsidP="00502EFF">
      <w:pPr>
        <w:jc w:val="right"/>
        <w:rPr>
          <w:noProof w:val="0"/>
          <w:lang w:val="ro-MD"/>
        </w:rPr>
      </w:pPr>
    </w:p>
    <w:p w14:paraId="0CBC0858" w14:textId="77777777" w:rsidR="00F666E9" w:rsidRDefault="00F666E9" w:rsidP="00502EFF">
      <w:pPr>
        <w:jc w:val="right"/>
        <w:rPr>
          <w:noProof w:val="0"/>
          <w:lang w:val="ro-MD"/>
        </w:rPr>
      </w:pPr>
    </w:p>
    <w:p w14:paraId="13D5F0B2" w14:textId="77777777" w:rsidR="00F666E9" w:rsidRDefault="00F666E9" w:rsidP="00502EFF">
      <w:pPr>
        <w:jc w:val="right"/>
        <w:rPr>
          <w:noProof w:val="0"/>
          <w:lang w:val="ro-MD"/>
        </w:rPr>
      </w:pPr>
    </w:p>
    <w:p w14:paraId="649E9433" w14:textId="77777777" w:rsidR="00F666E9" w:rsidRDefault="00F666E9" w:rsidP="00502EFF">
      <w:pPr>
        <w:jc w:val="right"/>
        <w:rPr>
          <w:noProof w:val="0"/>
          <w:lang w:val="ro-MD"/>
        </w:rPr>
      </w:pPr>
    </w:p>
    <w:p w14:paraId="7CF29736" w14:textId="77777777" w:rsidR="00F666E9" w:rsidRDefault="00F666E9" w:rsidP="00502EFF">
      <w:pPr>
        <w:jc w:val="right"/>
        <w:rPr>
          <w:noProof w:val="0"/>
          <w:lang w:val="ro-MD"/>
        </w:rPr>
      </w:pPr>
    </w:p>
    <w:p w14:paraId="713BA823" w14:textId="77777777" w:rsidR="00F666E9" w:rsidRDefault="00F666E9" w:rsidP="00502EFF">
      <w:pPr>
        <w:jc w:val="right"/>
        <w:rPr>
          <w:noProof w:val="0"/>
          <w:lang w:val="ro-MD"/>
        </w:rPr>
      </w:pPr>
    </w:p>
    <w:p w14:paraId="6CCA51C9" w14:textId="77777777" w:rsidR="00F666E9" w:rsidRDefault="00F666E9" w:rsidP="00502EFF">
      <w:pPr>
        <w:jc w:val="right"/>
        <w:rPr>
          <w:noProof w:val="0"/>
          <w:lang w:val="ro-MD"/>
        </w:rPr>
      </w:pPr>
    </w:p>
    <w:p w14:paraId="133A8F7F" w14:textId="77777777" w:rsidR="00F666E9" w:rsidRDefault="00F666E9" w:rsidP="00502EFF">
      <w:pPr>
        <w:jc w:val="right"/>
        <w:rPr>
          <w:noProof w:val="0"/>
          <w:lang w:val="ro-MD"/>
        </w:rPr>
      </w:pPr>
    </w:p>
    <w:p w14:paraId="31032E52" w14:textId="77777777" w:rsidR="00F666E9" w:rsidRDefault="00F666E9" w:rsidP="00502EFF">
      <w:pPr>
        <w:jc w:val="right"/>
        <w:rPr>
          <w:noProof w:val="0"/>
          <w:lang w:val="ro-MD"/>
        </w:rPr>
      </w:pPr>
    </w:p>
    <w:p w14:paraId="53023D46" w14:textId="77777777" w:rsidR="00F666E9" w:rsidRDefault="00F666E9" w:rsidP="00502EFF">
      <w:pPr>
        <w:jc w:val="right"/>
        <w:rPr>
          <w:noProof w:val="0"/>
          <w:lang w:val="ro-MD"/>
        </w:rPr>
      </w:pPr>
    </w:p>
    <w:p w14:paraId="4254B112" w14:textId="77777777" w:rsidR="00F666E9" w:rsidRDefault="00F666E9" w:rsidP="00502EFF">
      <w:pPr>
        <w:jc w:val="right"/>
        <w:rPr>
          <w:noProof w:val="0"/>
          <w:lang w:val="ro-MD"/>
        </w:rPr>
      </w:pPr>
    </w:p>
    <w:p w14:paraId="6A9AFA0D" w14:textId="77777777" w:rsidR="00F666E9" w:rsidRDefault="00F666E9" w:rsidP="00502EFF">
      <w:pPr>
        <w:jc w:val="right"/>
        <w:rPr>
          <w:noProof w:val="0"/>
          <w:lang w:val="ro-MD"/>
        </w:rPr>
      </w:pPr>
    </w:p>
    <w:p w14:paraId="4AD634C3" w14:textId="77777777" w:rsidR="00F666E9" w:rsidRDefault="00F666E9" w:rsidP="00502EFF">
      <w:pPr>
        <w:jc w:val="right"/>
        <w:rPr>
          <w:noProof w:val="0"/>
          <w:lang w:val="ro-MD"/>
        </w:rPr>
      </w:pPr>
    </w:p>
    <w:p w14:paraId="6B5D9AFE" w14:textId="77777777" w:rsidR="00F666E9" w:rsidRDefault="00F666E9" w:rsidP="00502EFF">
      <w:pPr>
        <w:jc w:val="right"/>
        <w:rPr>
          <w:noProof w:val="0"/>
          <w:lang w:val="ro-MD"/>
        </w:rPr>
      </w:pPr>
    </w:p>
    <w:p w14:paraId="5AFD1984" w14:textId="77777777" w:rsidR="00F666E9" w:rsidRDefault="00F666E9" w:rsidP="00502EFF">
      <w:pPr>
        <w:jc w:val="right"/>
        <w:rPr>
          <w:noProof w:val="0"/>
          <w:lang w:val="ro-MD"/>
        </w:rPr>
      </w:pPr>
    </w:p>
    <w:p w14:paraId="4360ECA1" w14:textId="77777777" w:rsidR="00F666E9" w:rsidRDefault="00F666E9" w:rsidP="00502EFF">
      <w:pPr>
        <w:jc w:val="right"/>
        <w:rPr>
          <w:noProof w:val="0"/>
          <w:lang w:val="ro-MD"/>
        </w:rPr>
      </w:pPr>
    </w:p>
    <w:p w14:paraId="7DD147FF" w14:textId="77777777" w:rsidR="00F666E9" w:rsidRDefault="00F666E9" w:rsidP="00502EFF">
      <w:pPr>
        <w:jc w:val="right"/>
        <w:rPr>
          <w:noProof w:val="0"/>
          <w:lang w:val="ro-MD"/>
        </w:rPr>
      </w:pPr>
    </w:p>
    <w:p w14:paraId="579C087A" w14:textId="77777777" w:rsidR="00F666E9" w:rsidRDefault="00F666E9" w:rsidP="00502EFF">
      <w:pPr>
        <w:jc w:val="right"/>
        <w:rPr>
          <w:noProof w:val="0"/>
          <w:lang w:val="ro-MD"/>
        </w:rPr>
      </w:pPr>
    </w:p>
    <w:p w14:paraId="086B31F9" w14:textId="77777777" w:rsidR="00F666E9" w:rsidRDefault="00F666E9" w:rsidP="00502EFF">
      <w:pPr>
        <w:jc w:val="right"/>
        <w:rPr>
          <w:noProof w:val="0"/>
          <w:lang w:val="ro-MD"/>
        </w:rPr>
      </w:pPr>
    </w:p>
    <w:p w14:paraId="3A1270BE" w14:textId="77777777" w:rsidR="00F666E9" w:rsidRDefault="00F666E9" w:rsidP="00502EFF">
      <w:pPr>
        <w:jc w:val="right"/>
        <w:rPr>
          <w:noProof w:val="0"/>
          <w:lang w:val="ro-MD"/>
        </w:rPr>
      </w:pPr>
    </w:p>
    <w:p w14:paraId="603ECD30" w14:textId="77777777" w:rsidR="00F666E9" w:rsidRDefault="00F666E9" w:rsidP="00502EFF">
      <w:pPr>
        <w:jc w:val="right"/>
        <w:rPr>
          <w:noProof w:val="0"/>
          <w:lang w:val="ro-MD"/>
        </w:rPr>
      </w:pPr>
    </w:p>
    <w:p w14:paraId="508BFCB8" w14:textId="77777777" w:rsidR="00F666E9" w:rsidRDefault="00F666E9" w:rsidP="00502EFF">
      <w:pPr>
        <w:jc w:val="right"/>
        <w:rPr>
          <w:noProof w:val="0"/>
          <w:lang w:val="ro-MD"/>
        </w:rPr>
      </w:pPr>
    </w:p>
    <w:p w14:paraId="12CAAF26" w14:textId="77777777" w:rsidR="00F666E9" w:rsidRDefault="00F666E9" w:rsidP="00502EFF">
      <w:pPr>
        <w:jc w:val="right"/>
        <w:rPr>
          <w:noProof w:val="0"/>
          <w:lang w:val="ro-MD"/>
        </w:rPr>
      </w:pPr>
    </w:p>
    <w:p w14:paraId="205CFC5E" w14:textId="77777777" w:rsidR="00F666E9" w:rsidRDefault="00F666E9" w:rsidP="00502EFF">
      <w:pPr>
        <w:jc w:val="right"/>
        <w:rPr>
          <w:noProof w:val="0"/>
          <w:lang w:val="ro-MD"/>
        </w:rPr>
      </w:pPr>
    </w:p>
    <w:p w14:paraId="0136A7A1" w14:textId="77777777" w:rsidR="00F666E9" w:rsidRDefault="00F666E9" w:rsidP="00502EFF">
      <w:pPr>
        <w:jc w:val="right"/>
        <w:rPr>
          <w:noProof w:val="0"/>
          <w:lang w:val="ro-MD"/>
        </w:rPr>
      </w:pPr>
    </w:p>
    <w:p w14:paraId="53526FD6" w14:textId="77777777" w:rsidR="00F666E9" w:rsidRDefault="00F666E9" w:rsidP="00502EFF">
      <w:pPr>
        <w:jc w:val="right"/>
        <w:rPr>
          <w:noProof w:val="0"/>
          <w:lang w:val="ro-MD"/>
        </w:rPr>
      </w:pPr>
    </w:p>
    <w:p w14:paraId="3F826A93" w14:textId="77777777" w:rsidR="00F666E9" w:rsidRDefault="00F666E9" w:rsidP="00502EFF">
      <w:pPr>
        <w:jc w:val="right"/>
        <w:rPr>
          <w:noProof w:val="0"/>
          <w:lang w:val="ro-MD"/>
        </w:rPr>
      </w:pPr>
    </w:p>
    <w:p w14:paraId="5E4DE486" w14:textId="77777777" w:rsidR="00F666E9" w:rsidRDefault="00F666E9" w:rsidP="00502EFF">
      <w:pPr>
        <w:jc w:val="right"/>
        <w:rPr>
          <w:noProof w:val="0"/>
          <w:lang w:val="ro-MD"/>
        </w:rPr>
      </w:pPr>
    </w:p>
    <w:p w14:paraId="041AA0A5" w14:textId="77777777" w:rsidR="00F666E9" w:rsidRDefault="00F666E9" w:rsidP="00502EFF">
      <w:pPr>
        <w:jc w:val="right"/>
        <w:rPr>
          <w:noProof w:val="0"/>
          <w:lang w:val="ro-MD"/>
        </w:rPr>
      </w:pPr>
    </w:p>
    <w:p w14:paraId="468F17AE" w14:textId="77777777" w:rsidR="00F666E9" w:rsidRDefault="00F666E9" w:rsidP="00502EFF">
      <w:pPr>
        <w:jc w:val="right"/>
        <w:rPr>
          <w:noProof w:val="0"/>
          <w:lang w:val="ro-MD"/>
        </w:rPr>
      </w:pPr>
    </w:p>
    <w:p w14:paraId="75279033" w14:textId="77777777" w:rsidR="00F666E9" w:rsidRDefault="00F666E9" w:rsidP="00502EFF">
      <w:pPr>
        <w:jc w:val="right"/>
        <w:rPr>
          <w:noProof w:val="0"/>
          <w:lang w:val="ro-MD"/>
        </w:rPr>
      </w:pPr>
    </w:p>
    <w:p w14:paraId="20E81822" w14:textId="77777777" w:rsidR="00F666E9" w:rsidRDefault="00F666E9" w:rsidP="00502EFF">
      <w:pPr>
        <w:jc w:val="right"/>
        <w:rPr>
          <w:noProof w:val="0"/>
          <w:lang w:val="ro-MD"/>
        </w:rPr>
      </w:pPr>
    </w:p>
    <w:p w14:paraId="31559889" w14:textId="77777777" w:rsidR="00F666E9" w:rsidRDefault="00F666E9" w:rsidP="00502EFF">
      <w:pPr>
        <w:jc w:val="right"/>
        <w:rPr>
          <w:noProof w:val="0"/>
          <w:lang w:val="ro-MD"/>
        </w:rPr>
      </w:pPr>
    </w:p>
    <w:p w14:paraId="3F284915" w14:textId="77777777" w:rsidR="00F666E9" w:rsidRDefault="00F666E9" w:rsidP="00502EFF">
      <w:pPr>
        <w:jc w:val="right"/>
        <w:rPr>
          <w:noProof w:val="0"/>
          <w:lang w:val="ro-MD"/>
        </w:rPr>
      </w:pPr>
    </w:p>
    <w:p w14:paraId="19661741" w14:textId="77777777" w:rsidR="00F666E9" w:rsidRDefault="00F666E9" w:rsidP="00502EFF">
      <w:pPr>
        <w:jc w:val="right"/>
        <w:rPr>
          <w:noProof w:val="0"/>
          <w:lang w:val="ro-MD"/>
        </w:rPr>
      </w:pPr>
    </w:p>
    <w:p w14:paraId="41904F79" w14:textId="77777777" w:rsidR="00F666E9" w:rsidRDefault="00F666E9" w:rsidP="00502EFF">
      <w:pPr>
        <w:jc w:val="right"/>
        <w:rPr>
          <w:noProof w:val="0"/>
          <w:lang w:val="ro-MD"/>
        </w:rPr>
      </w:pPr>
    </w:p>
    <w:p w14:paraId="05B409C0" w14:textId="77777777" w:rsidR="00F666E9" w:rsidRDefault="00F666E9" w:rsidP="00502EFF">
      <w:pPr>
        <w:jc w:val="right"/>
        <w:rPr>
          <w:noProof w:val="0"/>
          <w:lang w:val="ro-MD"/>
        </w:rPr>
      </w:pPr>
    </w:p>
    <w:p w14:paraId="3B33DEBA" w14:textId="77777777" w:rsidR="00F666E9" w:rsidRDefault="00F666E9" w:rsidP="00502EFF">
      <w:pPr>
        <w:jc w:val="right"/>
        <w:rPr>
          <w:noProof w:val="0"/>
          <w:lang w:val="ro-MD"/>
        </w:rPr>
      </w:pPr>
    </w:p>
    <w:p w14:paraId="6E6D0043" w14:textId="77777777" w:rsidR="00F666E9" w:rsidRDefault="00F666E9" w:rsidP="00502EFF">
      <w:pPr>
        <w:jc w:val="right"/>
        <w:rPr>
          <w:noProof w:val="0"/>
          <w:lang w:val="ro-MD"/>
        </w:rPr>
      </w:pPr>
    </w:p>
    <w:p w14:paraId="06303AAF" w14:textId="77777777" w:rsidR="00F666E9" w:rsidRDefault="00F666E9" w:rsidP="00502EFF">
      <w:pPr>
        <w:jc w:val="right"/>
        <w:rPr>
          <w:noProof w:val="0"/>
          <w:lang w:val="ro-MD"/>
        </w:rPr>
      </w:pPr>
    </w:p>
    <w:p w14:paraId="7C6F4320" w14:textId="77777777" w:rsidR="00F666E9" w:rsidRDefault="00F666E9" w:rsidP="00502EFF">
      <w:pPr>
        <w:jc w:val="right"/>
        <w:rPr>
          <w:noProof w:val="0"/>
          <w:lang w:val="ro-MD"/>
        </w:rPr>
      </w:pPr>
    </w:p>
    <w:p w14:paraId="6664CC9F" w14:textId="77777777" w:rsidR="00F666E9" w:rsidRDefault="00F666E9" w:rsidP="00502EFF">
      <w:pPr>
        <w:jc w:val="right"/>
        <w:rPr>
          <w:noProof w:val="0"/>
          <w:lang w:val="ro-MD"/>
        </w:rPr>
      </w:pPr>
    </w:p>
    <w:p w14:paraId="700CA646" w14:textId="77777777" w:rsidR="00F666E9" w:rsidRDefault="00F666E9" w:rsidP="00502EFF">
      <w:pPr>
        <w:jc w:val="right"/>
        <w:rPr>
          <w:noProof w:val="0"/>
          <w:lang w:val="ro-MD"/>
        </w:rPr>
      </w:pPr>
    </w:p>
    <w:p w14:paraId="189584BD" w14:textId="77777777" w:rsidR="00F666E9" w:rsidRDefault="00F666E9" w:rsidP="00502EFF">
      <w:pPr>
        <w:jc w:val="right"/>
        <w:rPr>
          <w:noProof w:val="0"/>
          <w:lang w:val="ro-MD"/>
        </w:rPr>
      </w:pPr>
    </w:p>
    <w:p w14:paraId="3CDDF511" w14:textId="77777777" w:rsidR="00F666E9" w:rsidRDefault="00F666E9" w:rsidP="00502EFF">
      <w:pPr>
        <w:jc w:val="right"/>
        <w:rPr>
          <w:noProof w:val="0"/>
          <w:lang w:val="ro-MD"/>
        </w:rPr>
      </w:pPr>
    </w:p>
    <w:p w14:paraId="2B7FBB2C" w14:textId="77777777" w:rsidR="00F666E9" w:rsidRDefault="00F666E9" w:rsidP="00502EFF">
      <w:pPr>
        <w:jc w:val="right"/>
        <w:rPr>
          <w:noProof w:val="0"/>
          <w:lang w:val="ro-MD"/>
        </w:rPr>
      </w:pPr>
    </w:p>
    <w:p w14:paraId="48A126C5" w14:textId="77777777" w:rsidR="00F666E9" w:rsidRDefault="00F666E9" w:rsidP="00502EFF">
      <w:pPr>
        <w:jc w:val="right"/>
        <w:rPr>
          <w:noProof w:val="0"/>
          <w:lang w:val="ro-MD"/>
        </w:rPr>
      </w:pPr>
    </w:p>
    <w:p w14:paraId="7748B1BA" w14:textId="77777777" w:rsidR="008552F6" w:rsidRDefault="008552F6" w:rsidP="00502EFF">
      <w:pPr>
        <w:jc w:val="right"/>
        <w:rPr>
          <w:noProof w:val="0"/>
          <w:lang w:val="ro-MD"/>
        </w:rPr>
      </w:pPr>
    </w:p>
    <w:p w14:paraId="3AD73338" w14:textId="77777777" w:rsidR="008552F6" w:rsidRDefault="008552F6" w:rsidP="00502EFF">
      <w:pPr>
        <w:jc w:val="right"/>
        <w:rPr>
          <w:noProof w:val="0"/>
          <w:lang w:val="ro-MD"/>
        </w:rPr>
      </w:pPr>
    </w:p>
    <w:p w14:paraId="6CD4AE8D" w14:textId="77777777" w:rsidR="008552F6" w:rsidRDefault="008552F6" w:rsidP="00502EFF">
      <w:pPr>
        <w:jc w:val="right"/>
        <w:rPr>
          <w:noProof w:val="0"/>
          <w:lang w:val="ro-MD"/>
        </w:rPr>
      </w:pPr>
    </w:p>
    <w:p w14:paraId="363954CE" w14:textId="77777777" w:rsidR="008552F6" w:rsidRDefault="008552F6" w:rsidP="00502EFF">
      <w:pPr>
        <w:jc w:val="right"/>
        <w:rPr>
          <w:noProof w:val="0"/>
          <w:lang w:val="ro-MD"/>
        </w:rPr>
      </w:pPr>
    </w:p>
    <w:p w14:paraId="507726CC" w14:textId="77777777" w:rsidR="008552F6" w:rsidRDefault="008552F6" w:rsidP="00502EFF">
      <w:pPr>
        <w:jc w:val="right"/>
        <w:rPr>
          <w:noProof w:val="0"/>
          <w:lang w:val="ro-MD"/>
        </w:rPr>
      </w:pPr>
    </w:p>
    <w:p w14:paraId="515021B6" w14:textId="5E3C4147"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242"/>
        <w:gridCol w:w="4102"/>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241"/>
        <w:gridCol w:w="4103"/>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238"/>
        <w:gridCol w:w="410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0CA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673"/>
        <w:gridCol w:w="4671"/>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0CA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0CA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0CA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57"/>
        <w:gridCol w:w="1691"/>
        <w:gridCol w:w="1618"/>
        <w:gridCol w:w="2100"/>
        <w:gridCol w:w="1878"/>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21B12607" w14:textId="77777777" w:rsidR="008552F6" w:rsidRDefault="008552F6" w:rsidP="006A317D">
      <w:pPr>
        <w:jc w:val="right"/>
        <w:rPr>
          <w:b/>
          <w:bCs/>
          <w:i/>
          <w:iCs/>
          <w:noProof w:val="0"/>
        </w:rPr>
      </w:pPr>
      <w:bookmarkStart w:id="48" w:name="_Toc449692096"/>
      <w:bookmarkStart w:id="49" w:name="_Toc449692097"/>
    </w:p>
    <w:p w14:paraId="240C94C4" w14:textId="77777777" w:rsidR="008552F6" w:rsidRDefault="008552F6" w:rsidP="006A317D">
      <w:pPr>
        <w:jc w:val="right"/>
        <w:rPr>
          <w:b/>
          <w:bCs/>
          <w:i/>
          <w:iCs/>
          <w:noProof w:val="0"/>
        </w:rPr>
      </w:pPr>
    </w:p>
    <w:p w14:paraId="11B3DBDA" w14:textId="77777777" w:rsidR="008552F6" w:rsidRDefault="008552F6" w:rsidP="006A317D">
      <w:pPr>
        <w:jc w:val="right"/>
        <w:rPr>
          <w:b/>
          <w:bCs/>
          <w:i/>
          <w:iCs/>
          <w:noProof w:val="0"/>
        </w:rPr>
      </w:pPr>
    </w:p>
    <w:p w14:paraId="3C05F9F6" w14:textId="77777777" w:rsidR="008552F6" w:rsidRDefault="008552F6" w:rsidP="006A317D">
      <w:pPr>
        <w:jc w:val="right"/>
        <w:rPr>
          <w:b/>
          <w:bCs/>
          <w:i/>
          <w:iCs/>
          <w:noProof w:val="0"/>
        </w:rPr>
      </w:pPr>
    </w:p>
    <w:p w14:paraId="0656DA92" w14:textId="77777777" w:rsidR="006A317D" w:rsidRDefault="006A317D" w:rsidP="006A317D">
      <w:pPr>
        <w:jc w:val="right"/>
        <w:rPr>
          <w:b/>
          <w:bCs/>
          <w:i/>
          <w:iCs/>
          <w:noProof w:val="0"/>
          <w:sz w:val="22"/>
          <w:szCs w:val="22"/>
        </w:rPr>
      </w:pPr>
      <w:r>
        <w:rPr>
          <w:b/>
          <w:bCs/>
          <w:i/>
          <w:iCs/>
          <w:noProof w:val="0"/>
        </w:rPr>
        <w:t>Anexa nr. 7</w:t>
      </w:r>
    </w:p>
    <w:p w14:paraId="4D0BB3DB"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54FFC7D3"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73A1DFBD" w14:textId="77777777" w:rsidR="006A317D" w:rsidRDefault="006A317D" w:rsidP="006A317D">
      <w:pPr>
        <w:jc w:val="right"/>
        <w:rPr>
          <w:b/>
          <w:bCs/>
          <w:i/>
          <w:iCs/>
          <w:noProof w:val="0"/>
        </w:rPr>
      </w:pPr>
    </w:p>
    <w:p w14:paraId="241139B1" w14:textId="1BA4C043" w:rsidR="006A317D" w:rsidRDefault="000D3695" w:rsidP="006A317D">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 xml:space="preserve">                     </w:t>
      </w:r>
      <w:r w:rsidR="006A317D">
        <w:rPr>
          <w:rFonts w:ascii="Times New Roman" w:hAnsi="Times New Roman"/>
          <w:b/>
          <w:i/>
          <w:iCs/>
          <w:color w:val="2E74B5" w:themeColor="accent1" w:themeShade="BF"/>
          <w:sz w:val="28"/>
          <w:szCs w:val="28"/>
        </w:rPr>
        <w:t>Se completează de către operatorul economic.</w:t>
      </w:r>
    </w:p>
    <w:p w14:paraId="43DF01A9" w14:textId="77777777" w:rsidR="006A317D" w:rsidRDefault="006A317D" w:rsidP="006A317D">
      <w:pPr>
        <w:jc w:val="right"/>
        <w:rPr>
          <w:b/>
          <w:bCs/>
          <w:i/>
          <w:iCs/>
          <w:noProof w:val="0"/>
        </w:rPr>
      </w:pPr>
    </w:p>
    <w:p w14:paraId="5D4F7960" w14:textId="77777777" w:rsidR="006A317D" w:rsidRDefault="006A317D" w:rsidP="006A317D">
      <w:pPr>
        <w:jc w:val="right"/>
        <w:rPr>
          <w:b/>
          <w:bCs/>
          <w:i/>
          <w:iCs/>
          <w:noProof w:val="0"/>
        </w:rPr>
      </w:pPr>
    </w:p>
    <w:p w14:paraId="4CF02E91" w14:textId="77777777" w:rsidR="006A317D" w:rsidRDefault="006A317D" w:rsidP="006A317D">
      <w:pPr>
        <w:jc w:val="right"/>
        <w:rPr>
          <w:b/>
          <w:bCs/>
          <w:i/>
          <w:iCs/>
          <w:noProof w:val="0"/>
        </w:rPr>
      </w:pPr>
    </w:p>
    <w:p w14:paraId="35375096" w14:textId="77777777" w:rsidR="006A317D" w:rsidRDefault="006A317D" w:rsidP="006A317D">
      <w:pPr>
        <w:jc w:val="right"/>
        <w:rPr>
          <w:b/>
          <w:bCs/>
          <w:i/>
          <w:iCs/>
          <w:noProof w:val="0"/>
        </w:rPr>
      </w:pPr>
    </w:p>
    <w:p w14:paraId="261B5127" w14:textId="77777777" w:rsidR="006A317D" w:rsidRDefault="006A317D" w:rsidP="006A317D">
      <w:pPr>
        <w:pStyle w:val="a8"/>
        <w:tabs>
          <w:tab w:val="left" w:pos="567"/>
        </w:tabs>
        <w:jc w:val="center"/>
        <w:rPr>
          <w:rFonts w:ascii="Times New Roman" w:hAnsi="Times New Roman"/>
          <w:b/>
          <w:sz w:val="28"/>
          <w:szCs w:val="28"/>
        </w:rPr>
      </w:pPr>
      <w:bookmarkStart w:id="50" w:name="_Hlk77771042"/>
      <w:r>
        <w:rPr>
          <w:rFonts w:ascii="Times New Roman" w:hAnsi="Times New Roman"/>
          <w:b/>
          <w:sz w:val="28"/>
          <w:szCs w:val="28"/>
        </w:rPr>
        <w:t xml:space="preserve">CERERE DE PARTICIPARE </w:t>
      </w:r>
    </w:p>
    <w:bookmarkEnd w:id="50"/>
    <w:p w14:paraId="386A309A" w14:textId="77777777" w:rsidR="006A317D" w:rsidRDefault="006A317D" w:rsidP="006A317D">
      <w:pPr>
        <w:pStyle w:val="a8"/>
        <w:tabs>
          <w:tab w:val="left" w:pos="-142"/>
        </w:tabs>
        <w:spacing w:before="240"/>
        <w:jc w:val="center"/>
        <w:rPr>
          <w:rFonts w:asciiTheme="majorHAnsi" w:hAnsiTheme="majorHAnsi" w:cstheme="majorHAnsi"/>
          <w:szCs w:val="24"/>
        </w:rPr>
      </w:pPr>
    </w:p>
    <w:p w14:paraId="5CD7655A" w14:textId="77777777" w:rsidR="006A317D" w:rsidRDefault="006A317D" w:rsidP="006A317D">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E581818" w14:textId="77777777" w:rsidR="006A317D" w:rsidRDefault="006A317D" w:rsidP="006A317D">
      <w:pPr>
        <w:pStyle w:val="a8"/>
        <w:tabs>
          <w:tab w:val="left" w:pos="567"/>
        </w:tabs>
        <w:spacing w:line="360" w:lineRule="auto"/>
        <w:jc w:val="both"/>
        <w:rPr>
          <w:rFonts w:ascii="Times New Roman" w:hAnsi="Times New Roman"/>
          <w:szCs w:val="24"/>
        </w:rPr>
      </w:pPr>
    </w:p>
    <w:p w14:paraId="24A127DD" w14:textId="77777777" w:rsidR="006A317D" w:rsidRDefault="006A317D" w:rsidP="006A317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5830647" w14:textId="480470F9" w:rsidR="006A317D" w:rsidRDefault="006A317D" w:rsidP="006A317D">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E94A617" w14:textId="77777777" w:rsidR="006A317D" w:rsidRDefault="006A317D" w:rsidP="006A317D">
      <w:pPr>
        <w:pStyle w:val="a8"/>
        <w:tabs>
          <w:tab w:val="left" w:pos="567"/>
        </w:tabs>
        <w:spacing w:line="360" w:lineRule="auto"/>
        <w:rPr>
          <w:rFonts w:ascii="Times New Roman" w:hAnsi="Times New Roman"/>
          <w:szCs w:val="24"/>
        </w:rPr>
      </w:pPr>
    </w:p>
    <w:p w14:paraId="47B48118" w14:textId="77777777" w:rsidR="006A317D" w:rsidRDefault="006A317D" w:rsidP="006A317D">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2C94D28"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2FA1F6C3"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3845ACC"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79C3AA6" w14:textId="77777777" w:rsidR="006A317D" w:rsidRDefault="006A317D" w:rsidP="006A317D">
      <w:pPr>
        <w:pStyle w:val="a8"/>
        <w:tabs>
          <w:tab w:val="left" w:pos="567"/>
        </w:tabs>
        <w:spacing w:line="360" w:lineRule="auto"/>
        <w:rPr>
          <w:rFonts w:ascii="Times New Roman" w:hAnsi="Times New Roman"/>
          <w:szCs w:val="24"/>
        </w:rPr>
      </w:pPr>
    </w:p>
    <w:p w14:paraId="7F82B390" w14:textId="77777777" w:rsidR="006A317D" w:rsidRDefault="006A317D" w:rsidP="006A317D">
      <w:pPr>
        <w:jc w:val="right"/>
        <w:rPr>
          <w:b/>
          <w:bCs/>
          <w:i/>
          <w:iCs/>
          <w:noProof w:val="0"/>
        </w:rPr>
      </w:pPr>
    </w:p>
    <w:p w14:paraId="542FA388" w14:textId="77777777" w:rsidR="006A317D" w:rsidRDefault="006A317D" w:rsidP="006A317D">
      <w:pPr>
        <w:jc w:val="right"/>
        <w:rPr>
          <w:b/>
          <w:bCs/>
          <w:i/>
          <w:iCs/>
          <w:noProof w:val="0"/>
        </w:rPr>
      </w:pPr>
    </w:p>
    <w:p w14:paraId="42A17AF0" w14:textId="77777777" w:rsidR="006A317D" w:rsidRDefault="006A317D" w:rsidP="006A317D">
      <w:pPr>
        <w:jc w:val="right"/>
        <w:rPr>
          <w:b/>
          <w:bCs/>
          <w:i/>
          <w:iCs/>
          <w:noProof w:val="0"/>
        </w:rPr>
      </w:pPr>
    </w:p>
    <w:p w14:paraId="47F61D8E" w14:textId="77777777" w:rsidR="006A317D" w:rsidRDefault="006A317D" w:rsidP="006A317D">
      <w:pPr>
        <w:jc w:val="right"/>
        <w:rPr>
          <w:b/>
          <w:bCs/>
          <w:i/>
          <w:iCs/>
          <w:noProof w:val="0"/>
        </w:rPr>
      </w:pPr>
    </w:p>
    <w:p w14:paraId="47D8BEA8" w14:textId="77777777" w:rsidR="006A317D" w:rsidRDefault="006A317D" w:rsidP="006A317D">
      <w:pPr>
        <w:jc w:val="right"/>
        <w:rPr>
          <w:b/>
          <w:bCs/>
          <w:i/>
          <w:iCs/>
          <w:noProof w:val="0"/>
        </w:rPr>
      </w:pPr>
    </w:p>
    <w:p w14:paraId="6117065A" w14:textId="77777777" w:rsidR="006A317D" w:rsidRDefault="006A317D" w:rsidP="006A317D">
      <w:pPr>
        <w:jc w:val="right"/>
        <w:rPr>
          <w:b/>
          <w:bCs/>
          <w:i/>
          <w:iCs/>
          <w:noProof w:val="0"/>
        </w:rPr>
      </w:pPr>
    </w:p>
    <w:p w14:paraId="4B5B83EF" w14:textId="77777777" w:rsidR="006A317D" w:rsidRDefault="006A317D" w:rsidP="006A317D">
      <w:pPr>
        <w:jc w:val="right"/>
        <w:rPr>
          <w:b/>
          <w:bCs/>
          <w:i/>
          <w:iCs/>
          <w:noProof w:val="0"/>
        </w:rPr>
      </w:pPr>
    </w:p>
    <w:p w14:paraId="10E14E7B" w14:textId="77777777" w:rsidR="006A317D" w:rsidRDefault="006A317D" w:rsidP="006A317D">
      <w:pPr>
        <w:jc w:val="right"/>
        <w:rPr>
          <w:b/>
          <w:bCs/>
          <w:i/>
          <w:iCs/>
          <w:noProof w:val="0"/>
        </w:rPr>
      </w:pPr>
    </w:p>
    <w:p w14:paraId="2E8C7251" w14:textId="77777777" w:rsidR="006A317D" w:rsidRDefault="006A317D" w:rsidP="006A317D">
      <w:pPr>
        <w:jc w:val="right"/>
        <w:rPr>
          <w:b/>
          <w:bCs/>
          <w:i/>
          <w:iCs/>
          <w:noProof w:val="0"/>
        </w:rPr>
      </w:pPr>
    </w:p>
    <w:p w14:paraId="5D0A58A7" w14:textId="77777777" w:rsidR="006A317D" w:rsidRDefault="006A317D" w:rsidP="006A317D">
      <w:pPr>
        <w:jc w:val="right"/>
        <w:rPr>
          <w:b/>
          <w:bCs/>
          <w:i/>
          <w:iCs/>
          <w:noProof w:val="0"/>
        </w:rPr>
      </w:pPr>
    </w:p>
    <w:p w14:paraId="70F7E697" w14:textId="77777777" w:rsidR="006A317D" w:rsidRDefault="006A317D" w:rsidP="006A317D">
      <w:pPr>
        <w:jc w:val="right"/>
        <w:rPr>
          <w:b/>
          <w:bCs/>
          <w:i/>
          <w:iCs/>
          <w:noProof w:val="0"/>
        </w:rPr>
      </w:pPr>
    </w:p>
    <w:p w14:paraId="71562C95" w14:textId="77777777" w:rsidR="006A317D" w:rsidRDefault="006A317D" w:rsidP="006A317D">
      <w:pPr>
        <w:jc w:val="right"/>
        <w:rPr>
          <w:b/>
          <w:bCs/>
          <w:i/>
          <w:iCs/>
          <w:noProof w:val="0"/>
        </w:rPr>
      </w:pPr>
    </w:p>
    <w:p w14:paraId="11F9488B" w14:textId="77777777" w:rsidR="006A317D" w:rsidRDefault="006A317D" w:rsidP="006A317D">
      <w:pPr>
        <w:rPr>
          <w:b/>
          <w:bCs/>
          <w:i/>
          <w:iCs/>
          <w:noProof w:val="0"/>
        </w:rPr>
      </w:pPr>
    </w:p>
    <w:p w14:paraId="2360AC14" w14:textId="77777777" w:rsidR="006A317D" w:rsidRDefault="006A317D" w:rsidP="006A317D">
      <w:pPr>
        <w:jc w:val="right"/>
        <w:rPr>
          <w:b/>
          <w:bCs/>
          <w:i/>
          <w:iCs/>
          <w:noProof w:val="0"/>
        </w:rPr>
      </w:pPr>
    </w:p>
    <w:p w14:paraId="4EB63BDA" w14:textId="77777777" w:rsidR="006A317D" w:rsidRDefault="006A317D" w:rsidP="006A317D">
      <w:pPr>
        <w:jc w:val="right"/>
        <w:rPr>
          <w:b/>
          <w:bCs/>
          <w:i/>
          <w:iCs/>
          <w:noProof w:val="0"/>
        </w:rPr>
      </w:pPr>
    </w:p>
    <w:p w14:paraId="23D66713" w14:textId="77777777" w:rsidR="008552F6" w:rsidRDefault="008552F6" w:rsidP="006A317D">
      <w:pPr>
        <w:jc w:val="right"/>
        <w:rPr>
          <w:b/>
          <w:bCs/>
          <w:i/>
          <w:iCs/>
          <w:noProof w:val="0"/>
        </w:rPr>
      </w:pPr>
    </w:p>
    <w:p w14:paraId="733CF940" w14:textId="77777777" w:rsidR="008552F6" w:rsidRDefault="008552F6" w:rsidP="006A317D">
      <w:pPr>
        <w:jc w:val="right"/>
        <w:rPr>
          <w:b/>
          <w:bCs/>
          <w:i/>
          <w:iCs/>
          <w:noProof w:val="0"/>
        </w:rPr>
      </w:pPr>
    </w:p>
    <w:p w14:paraId="0532F2AE" w14:textId="77777777" w:rsidR="008552F6" w:rsidRDefault="008552F6" w:rsidP="006A317D">
      <w:pPr>
        <w:jc w:val="right"/>
        <w:rPr>
          <w:b/>
          <w:bCs/>
          <w:i/>
          <w:iCs/>
          <w:noProof w:val="0"/>
        </w:rPr>
      </w:pPr>
    </w:p>
    <w:p w14:paraId="0E94BC61" w14:textId="77777777" w:rsidR="008552F6" w:rsidRDefault="008552F6" w:rsidP="006A317D">
      <w:pPr>
        <w:jc w:val="right"/>
        <w:rPr>
          <w:b/>
          <w:bCs/>
          <w:i/>
          <w:iCs/>
          <w:noProof w:val="0"/>
        </w:rPr>
      </w:pPr>
    </w:p>
    <w:p w14:paraId="7B0B8D6E" w14:textId="77777777" w:rsidR="008552F6" w:rsidRDefault="008552F6" w:rsidP="006A317D">
      <w:pPr>
        <w:jc w:val="right"/>
        <w:rPr>
          <w:b/>
          <w:bCs/>
          <w:i/>
          <w:iCs/>
          <w:noProof w:val="0"/>
        </w:rPr>
      </w:pPr>
    </w:p>
    <w:p w14:paraId="053DBE02" w14:textId="77777777" w:rsidR="008552F6" w:rsidRDefault="008552F6" w:rsidP="006A317D">
      <w:pPr>
        <w:jc w:val="right"/>
        <w:rPr>
          <w:b/>
          <w:bCs/>
          <w:i/>
          <w:iCs/>
          <w:noProof w:val="0"/>
        </w:rPr>
      </w:pPr>
    </w:p>
    <w:p w14:paraId="2CAF0EBF" w14:textId="77777777" w:rsidR="008552F6" w:rsidRDefault="008552F6" w:rsidP="006A317D">
      <w:pPr>
        <w:jc w:val="right"/>
        <w:rPr>
          <w:b/>
          <w:bCs/>
          <w:i/>
          <w:iCs/>
          <w:noProof w:val="0"/>
        </w:rPr>
      </w:pPr>
    </w:p>
    <w:p w14:paraId="52D57BD2" w14:textId="77777777" w:rsidR="008552F6" w:rsidRDefault="008552F6" w:rsidP="006A317D">
      <w:pPr>
        <w:jc w:val="right"/>
        <w:rPr>
          <w:b/>
          <w:bCs/>
          <w:i/>
          <w:iCs/>
          <w:noProof w:val="0"/>
        </w:rPr>
      </w:pPr>
    </w:p>
    <w:p w14:paraId="62FBF73C" w14:textId="77777777" w:rsidR="008552F6" w:rsidRDefault="008552F6" w:rsidP="006A317D">
      <w:pPr>
        <w:jc w:val="right"/>
        <w:rPr>
          <w:b/>
          <w:bCs/>
          <w:i/>
          <w:iCs/>
          <w:noProof w:val="0"/>
        </w:rPr>
      </w:pPr>
    </w:p>
    <w:p w14:paraId="40230A10" w14:textId="77777777" w:rsidR="006A317D" w:rsidRDefault="006A317D" w:rsidP="006A317D">
      <w:pPr>
        <w:jc w:val="right"/>
        <w:rPr>
          <w:b/>
          <w:bCs/>
          <w:i/>
          <w:iCs/>
          <w:noProof w:val="0"/>
          <w:sz w:val="22"/>
          <w:szCs w:val="22"/>
        </w:rPr>
      </w:pPr>
      <w:r>
        <w:rPr>
          <w:b/>
          <w:bCs/>
          <w:i/>
          <w:iCs/>
          <w:noProof w:val="0"/>
        </w:rPr>
        <w:t>Anexa nr. 8</w:t>
      </w:r>
    </w:p>
    <w:p w14:paraId="1B45E8EC"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640568CB"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3E922364" w14:textId="77777777" w:rsidR="006A317D" w:rsidRDefault="006A317D" w:rsidP="006A317D">
      <w:pPr>
        <w:jc w:val="right"/>
      </w:pPr>
    </w:p>
    <w:p w14:paraId="07647F89" w14:textId="77777777" w:rsidR="006A317D" w:rsidRDefault="006A317D" w:rsidP="006A317D">
      <w:pPr>
        <w:pStyle w:val="a8"/>
        <w:tabs>
          <w:tab w:val="left" w:pos="567"/>
        </w:tabs>
        <w:spacing w:line="360" w:lineRule="auto"/>
        <w:rPr>
          <w:rFonts w:ascii="Times New Roman" w:hAnsi="Times New Roman"/>
          <w:b/>
          <w:i/>
          <w:iCs/>
          <w:color w:val="2E74B5" w:themeColor="accent1" w:themeShade="BF"/>
          <w:sz w:val="28"/>
          <w:szCs w:val="28"/>
        </w:rPr>
      </w:pPr>
    </w:p>
    <w:p w14:paraId="357D53D5" w14:textId="77777777" w:rsidR="006A317D" w:rsidRDefault="006A317D" w:rsidP="006A317D">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 completează de către operatorul economic.</w:t>
      </w:r>
    </w:p>
    <w:p w14:paraId="2405DA89" w14:textId="77777777" w:rsidR="006A317D" w:rsidRDefault="006A317D" w:rsidP="006A317D">
      <w:pPr>
        <w:pStyle w:val="a8"/>
        <w:tabs>
          <w:tab w:val="left" w:pos="567"/>
        </w:tabs>
        <w:spacing w:line="360" w:lineRule="auto"/>
        <w:rPr>
          <w:rFonts w:ascii="Times New Roman" w:hAnsi="Times New Roman"/>
          <w:szCs w:val="24"/>
        </w:rPr>
      </w:pPr>
    </w:p>
    <w:p w14:paraId="0F9D908A" w14:textId="77777777" w:rsidR="006A317D" w:rsidRDefault="006A317D" w:rsidP="006A317D">
      <w:pPr>
        <w:pStyle w:val="2"/>
        <w:tabs>
          <w:tab w:val="left" w:pos="567"/>
        </w:tabs>
        <w:spacing w:before="0"/>
        <w:jc w:val="center"/>
        <w:rPr>
          <w:rFonts w:ascii="Times New Roman" w:hAnsi="Times New Roman" w:cs="Times New Roman"/>
          <w:color w:val="auto"/>
          <w:sz w:val="28"/>
          <w:szCs w:val="28"/>
        </w:rPr>
      </w:pPr>
    </w:p>
    <w:p w14:paraId="2ABEBEA6" w14:textId="77777777" w:rsidR="006A317D" w:rsidRDefault="006A317D" w:rsidP="006A317D">
      <w:pPr>
        <w:pStyle w:val="2"/>
        <w:tabs>
          <w:tab w:val="left" w:pos="567"/>
        </w:tabs>
        <w:spacing w:before="0"/>
        <w:jc w:val="center"/>
        <w:rPr>
          <w:rFonts w:ascii="Times New Roman" w:hAnsi="Times New Roman" w:cs="Times New Roman"/>
          <w:color w:val="auto"/>
          <w:sz w:val="28"/>
          <w:szCs w:val="28"/>
        </w:rPr>
      </w:pPr>
    </w:p>
    <w:p w14:paraId="72A4A8D7" w14:textId="77777777" w:rsidR="006A317D" w:rsidRDefault="006A317D" w:rsidP="006A317D">
      <w:pPr>
        <w:pStyle w:val="2"/>
        <w:tabs>
          <w:tab w:val="left" w:pos="567"/>
        </w:tabs>
        <w:spacing w:before="0"/>
        <w:jc w:val="center"/>
        <w:rPr>
          <w:rFonts w:ascii="Times New Roman" w:hAnsi="Times New Roman" w:cs="Times New Roman"/>
          <w:color w:val="auto"/>
          <w:sz w:val="28"/>
          <w:szCs w:val="28"/>
        </w:rPr>
      </w:pPr>
      <w:r>
        <w:rPr>
          <w:rFonts w:ascii="Times New Roman" w:hAnsi="Times New Roman" w:cs="Times New Roman"/>
          <w:color w:val="auto"/>
          <w:sz w:val="28"/>
          <w:szCs w:val="28"/>
        </w:rPr>
        <w:t>DECLARAŢIE</w:t>
      </w:r>
    </w:p>
    <w:p w14:paraId="31EE2556" w14:textId="77777777" w:rsidR="006A317D" w:rsidRDefault="006A317D" w:rsidP="006A317D">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181B1702" w14:textId="77777777" w:rsidR="006A317D" w:rsidRDefault="006A317D" w:rsidP="006A317D">
      <w:pPr>
        <w:pStyle w:val="a8"/>
        <w:tabs>
          <w:tab w:val="left" w:pos="567"/>
        </w:tabs>
        <w:spacing w:line="360" w:lineRule="auto"/>
        <w:rPr>
          <w:rFonts w:ascii="Times New Roman" w:hAnsi="Times New Roman"/>
          <w:szCs w:val="24"/>
        </w:rPr>
      </w:pPr>
    </w:p>
    <w:p w14:paraId="624E5522" w14:textId="77777777" w:rsidR="006A317D" w:rsidRDefault="006A317D" w:rsidP="006A317D">
      <w:pPr>
        <w:pStyle w:val="a8"/>
        <w:tabs>
          <w:tab w:val="left" w:pos="-142"/>
        </w:tabs>
        <w:spacing w:before="240"/>
        <w:jc w:val="center"/>
        <w:rPr>
          <w:rFonts w:ascii="Times New Roman" w:hAnsi="Times New Roman"/>
          <w:sz w:val="20"/>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7224D609" w14:textId="77777777" w:rsidR="006A317D" w:rsidRDefault="006A317D" w:rsidP="006A317D">
      <w:pPr>
        <w:pStyle w:val="a8"/>
        <w:tabs>
          <w:tab w:val="left" w:pos="567"/>
        </w:tabs>
        <w:spacing w:line="360" w:lineRule="auto"/>
        <w:jc w:val="both"/>
        <w:rPr>
          <w:rFonts w:ascii="Times New Roman" w:hAnsi="Times New Roman"/>
          <w:szCs w:val="24"/>
        </w:rPr>
      </w:pPr>
    </w:p>
    <w:p w14:paraId="0A340B90" w14:textId="77777777" w:rsidR="006A317D" w:rsidRDefault="006A317D" w:rsidP="006A317D">
      <w:pPr>
        <w:pStyle w:val="a8"/>
        <w:tabs>
          <w:tab w:val="left" w:pos="567"/>
        </w:tabs>
        <w:spacing w:line="360" w:lineRule="auto"/>
        <w:jc w:val="both"/>
        <w:rPr>
          <w:rFonts w:ascii="Times New Roman" w:hAnsi="Times New Roman"/>
          <w:szCs w:val="24"/>
        </w:rPr>
      </w:pPr>
    </w:p>
    <w:p w14:paraId="09AC4332" w14:textId="77777777" w:rsidR="006A317D" w:rsidRDefault="006A317D" w:rsidP="006A317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09A8B43" w14:textId="77777777" w:rsidR="006A317D" w:rsidRDefault="006A317D" w:rsidP="006A317D">
      <w:pPr>
        <w:pStyle w:val="a8"/>
        <w:tabs>
          <w:tab w:val="left" w:pos="567"/>
        </w:tabs>
        <w:spacing w:line="360" w:lineRule="auto"/>
        <w:rPr>
          <w:rFonts w:ascii="Times New Roman" w:hAnsi="Times New Roman"/>
          <w:szCs w:val="24"/>
        </w:rPr>
      </w:pPr>
    </w:p>
    <w:p w14:paraId="33DD68BA" w14:textId="5794BB75" w:rsidR="006A317D" w:rsidRDefault="006A317D" w:rsidP="006A317D">
      <w:pPr>
        <w:shd w:val="clear" w:color="auto" w:fill="FFFFFF" w:themeFill="background1"/>
        <w:spacing w:before="120"/>
        <w:rPr>
          <w:b/>
          <w:noProof w:val="0"/>
          <w:lang w:eastAsia="ru-RU"/>
        </w:rPr>
      </w:pPr>
      <w:r>
        <w:rPr>
          <w:rFonts w:eastAsia="Calibri"/>
        </w:rPr>
        <w:t xml:space="preserve">Ne angajăm să menținem oferta valabilă, </w:t>
      </w:r>
      <w:r>
        <w:rPr>
          <w:b/>
          <w:noProof w:val="0"/>
          <w:lang w:eastAsia="ru-RU"/>
        </w:rPr>
        <w:t xml:space="preserve">privind achiziționarea </w:t>
      </w:r>
      <w:r>
        <w:rPr>
          <w:b/>
          <w:noProof w:val="0"/>
          <w:shd w:val="clear" w:color="auto" w:fill="FFFFFF" w:themeFill="background1"/>
          <w:lang w:eastAsia="ru-RU"/>
        </w:rPr>
        <w:br/>
      </w:r>
      <w:r>
        <w:rPr>
          <w:noProof w:val="0"/>
          <w:lang w:eastAsia="ru-RU"/>
        </w:rPr>
        <w:t xml:space="preserve">                                                                                                              </w:t>
      </w:r>
      <w:r>
        <w:rPr>
          <w:noProof w:val="0"/>
          <w:sz w:val="20"/>
          <w:szCs w:val="20"/>
          <w:lang w:eastAsia="ru-RU"/>
        </w:rPr>
        <w:t>(se indică obiectul achiziției)</w:t>
      </w:r>
      <w:r>
        <w:rPr>
          <w:b/>
          <w:noProof w:val="0"/>
          <w:sz w:val="20"/>
          <w:szCs w:val="20"/>
          <w:lang w:eastAsia="ru-RU"/>
        </w:rPr>
        <w:br/>
      </w:r>
      <w:r>
        <w:rPr>
          <w:b/>
          <w:noProof w:val="0"/>
          <w:lang w:eastAsia="ru-RU"/>
        </w:rPr>
        <w:t>prin procedura de achiziție</w:t>
      </w:r>
      <w:r w:rsidR="00774B34">
        <w:rPr>
          <w:i/>
          <w:noProof w:val="0"/>
          <w:u w:val="single"/>
          <w:lang w:eastAsia="ru-RU"/>
        </w:rPr>
        <w:t xml:space="preserve">                                            </w:t>
      </w:r>
      <w:r w:rsidR="00774B34">
        <w:rPr>
          <w:b/>
          <w:i/>
          <w:noProof w:val="0"/>
          <w:u w:val="single"/>
          <w:lang w:eastAsia="ru-RU"/>
        </w:rPr>
        <w:t xml:space="preserve">                                                                           </w:t>
      </w:r>
      <w:r>
        <w:rPr>
          <w:b/>
          <w:noProof w:val="0"/>
          <w:lang w:eastAsia="ru-RU"/>
        </w:rPr>
        <w:br/>
      </w:r>
      <w:r>
        <w:rPr>
          <w:noProof w:val="0"/>
          <w:lang w:eastAsia="ru-RU"/>
        </w:rPr>
        <w:t xml:space="preserve">                                                        </w:t>
      </w:r>
      <w:r>
        <w:rPr>
          <w:noProof w:val="0"/>
          <w:sz w:val="20"/>
          <w:szCs w:val="20"/>
          <w:lang w:eastAsia="ru-RU"/>
        </w:rPr>
        <w:t>(tipul procedurii de achiziție)</w:t>
      </w:r>
    </w:p>
    <w:p w14:paraId="500763D0" w14:textId="77777777" w:rsidR="006A317D" w:rsidRDefault="006A317D" w:rsidP="006A317D">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68CFDE6" w14:textId="77777777" w:rsidR="006A317D" w:rsidRDefault="006A317D" w:rsidP="006A317D">
      <w:pPr>
        <w:pStyle w:val="a8"/>
        <w:tabs>
          <w:tab w:val="left" w:pos="567"/>
        </w:tabs>
        <w:spacing w:line="360" w:lineRule="auto"/>
        <w:rPr>
          <w:rFonts w:ascii="Times New Roman" w:hAnsi="Times New Roman"/>
          <w:szCs w:val="24"/>
        </w:rPr>
      </w:pPr>
    </w:p>
    <w:p w14:paraId="29F54A81" w14:textId="77777777" w:rsidR="006A317D" w:rsidRDefault="006A317D" w:rsidP="006A317D">
      <w:pPr>
        <w:pStyle w:val="a8"/>
        <w:tabs>
          <w:tab w:val="left" w:pos="567"/>
        </w:tabs>
        <w:spacing w:line="360" w:lineRule="auto"/>
        <w:rPr>
          <w:rFonts w:ascii="Times New Roman" w:hAnsi="Times New Roman"/>
          <w:szCs w:val="24"/>
        </w:rPr>
      </w:pPr>
    </w:p>
    <w:p w14:paraId="42380A8F" w14:textId="77777777" w:rsidR="006A317D" w:rsidRDefault="006A317D" w:rsidP="006A317D">
      <w:pPr>
        <w:pStyle w:val="a8"/>
        <w:tabs>
          <w:tab w:val="left" w:pos="567"/>
        </w:tabs>
        <w:spacing w:line="360" w:lineRule="auto"/>
        <w:rPr>
          <w:rFonts w:ascii="Times New Roman" w:hAnsi="Times New Roman"/>
          <w:szCs w:val="24"/>
        </w:rPr>
      </w:pPr>
    </w:p>
    <w:p w14:paraId="7AF9E5AA" w14:textId="77777777" w:rsidR="006A317D" w:rsidRDefault="006A317D" w:rsidP="006A317D">
      <w:pPr>
        <w:pStyle w:val="a8"/>
        <w:tabs>
          <w:tab w:val="left" w:pos="567"/>
        </w:tabs>
        <w:spacing w:line="360" w:lineRule="auto"/>
        <w:rPr>
          <w:rFonts w:ascii="Times New Roman" w:hAnsi="Times New Roman"/>
          <w:szCs w:val="24"/>
        </w:rPr>
      </w:pPr>
    </w:p>
    <w:p w14:paraId="5FECA32A" w14:textId="77777777" w:rsidR="006A317D" w:rsidRDefault="006A317D" w:rsidP="006A317D">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43C7E91"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FD04143"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3649736" w14:textId="77777777" w:rsidR="006A317D" w:rsidRDefault="006A317D" w:rsidP="006A317D">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9AD6F" w14:textId="77777777" w:rsidR="006A317D" w:rsidRDefault="006A317D" w:rsidP="006A317D">
      <w:pPr>
        <w:pStyle w:val="a8"/>
        <w:tabs>
          <w:tab w:val="left" w:pos="567"/>
        </w:tabs>
        <w:spacing w:line="360" w:lineRule="auto"/>
        <w:rPr>
          <w:rFonts w:ascii="Times New Roman" w:hAnsi="Times New Roman"/>
          <w:szCs w:val="24"/>
        </w:rPr>
      </w:pPr>
    </w:p>
    <w:p w14:paraId="3F4F6BB8" w14:textId="77777777" w:rsidR="006A317D" w:rsidRDefault="006A317D" w:rsidP="006A317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E43700" w14:textId="77777777" w:rsidR="006A317D" w:rsidRDefault="006A317D" w:rsidP="006A317D">
      <w:pPr>
        <w:pStyle w:val="a8"/>
        <w:tabs>
          <w:tab w:val="left" w:pos="567"/>
        </w:tabs>
        <w:spacing w:line="360" w:lineRule="auto"/>
        <w:rPr>
          <w:rFonts w:ascii="Times New Roman" w:hAnsi="Times New Roman"/>
          <w:szCs w:val="24"/>
        </w:rPr>
      </w:pPr>
    </w:p>
    <w:p w14:paraId="221EEDF1" w14:textId="77777777" w:rsidR="006A317D" w:rsidRDefault="006A317D" w:rsidP="006A317D">
      <w:pPr>
        <w:pStyle w:val="a8"/>
        <w:tabs>
          <w:tab w:val="left" w:pos="567"/>
        </w:tabs>
        <w:spacing w:line="360" w:lineRule="auto"/>
        <w:rPr>
          <w:rFonts w:ascii="Times New Roman" w:hAnsi="Times New Roman"/>
          <w:szCs w:val="24"/>
        </w:rPr>
      </w:pPr>
    </w:p>
    <w:p w14:paraId="179B0275" w14:textId="77777777" w:rsidR="006A317D" w:rsidRDefault="006A317D" w:rsidP="006A317D">
      <w:pPr>
        <w:pStyle w:val="a8"/>
        <w:tabs>
          <w:tab w:val="left" w:pos="567"/>
        </w:tabs>
        <w:spacing w:line="360" w:lineRule="auto"/>
        <w:rPr>
          <w:rFonts w:ascii="Times New Roman" w:hAnsi="Times New Roman"/>
          <w:szCs w:val="24"/>
        </w:rPr>
      </w:pPr>
    </w:p>
    <w:p w14:paraId="30B9F60E" w14:textId="77777777" w:rsidR="006A317D" w:rsidRDefault="006A317D" w:rsidP="006A317D">
      <w:pPr>
        <w:pStyle w:val="a8"/>
        <w:tabs>
          <w:tab w:val="left" w:pos="567"/>
        </w:tabs>
        <w:spacing w:line="360" w:lineRule="auto"/>
        <w:rPr>
          <w:rFonts w:ascii="Times New Roman" w:hAnsi="Times New Roman"/>
          <w:szCs w:val="24"/>
        </w:rPr>
      </w:pPr>
    </w:p>
    <w:p w14:paraId="69214FB9" w14:textId="77777777" w:rsidR="006A317D" w:rsidRDefault="006A317D" w:rsidP="006A317D">
      <w:pPr>
        <w:jc w:val="right"/>
        <w:rPr>
          <w:b/>
          <w:bCs/>
          <w:i/>
          <w:iCs/>
          <w:noProof w:val="0"/>
        </w:rPr>
      </w:pPr>
    </w:p>
    <w:p w14:paraId="3DFC67D7" w14:textId="77777777" w:rsidR="006A317D" w:rsidRDefault="006A317D" w:rsidP="006A317D">
      <w:pPr>
        <w:jc w:val="right"/>
        <w:rPr>
          <w:b/>
          <w:bCs/>
          <w:i/>
          <w:iCs/>
          <w:noProof w:val="0"/>
          <w:sz w:val="22"/>
          <w:szCs w:val="22"/>
        </w:rPr>
      </w:pPr>
      <w:r>
        <w:rPr>
          <w:b/>
          <w:bCs/>
          <w:i/>
          <w:iCs/>
          <w:noProof w:val="0"/>
        </w:rPr>
        <w:t>Anexa nr. 9</w:t>
      </w:r>
    </w:p>
    <w:p w14:paraId="172871B5"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059EF4FD"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bookmarkEnd w:id="48"/>
    <w:p w14:paraId="3E294548" w14:textId="77777777" w:rsidR="006A317D" w:rsidRDefault="006A317D" w:rsidP="006A317D">
      <w:pPr>
        <w:pStyle w:val="a8"/>
        <w:tabs>
          <w:tab w:val="left" w:pos="567"/>
        </w:tabs>
        <w:spacing w:line="360" w:lineRule="auto"/>
        <w:rPr>
          <w:rFonts w:ascii="Times New Roman" w:hAnsi="Times New Roman"/>
          <w:b/>
          <w:bCs/>
          <w:i/>
          <w:iCs/>
          <w:color w:val="2E74B5" w:themeColor="accent1" w:themeShade="BF"/>
          <w:sz w:val="28"/>
          <w:szCs w:val="28"/>
        </w:rPr>
      </w:pPr>
    </w:p>
    <w:p w14:paraId="5053BDE9" w14:textId="77777777" w:rsidR="006A317D" w:rsidRDefault="006A317D" w:rsidP="006A317D">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 cuantum 2% din suma ofertei fără TVA.</w:t>
      </w:r>
    </w:p>
    <w:p w14:paraId="37A97CEB" w14:textId="77777777" w:rsidR="006A317D" w:rsidRDefault="006A317D" w:rsidP="006A317D">
      <w:pPr>
        <w:pStyle w:val="a8"/>
        <w:tabs>
          <w:tab w:val="left" w:pos="567"/>
        </w:tabs>
        <w:rPr>
          <w:rFonts w:ascii="Times New Roman" w:hAnsi="Times New Roman"/>
          <w:b/>
          <w:szCs w:val="24"/>
        </w:rPr>
      </w:pPr>
    </w:p>
    <w:p w14:paraId="7C2A2513" w14:textId="77777777" w:rsidR="006A317D" w:rsidRDefault="006A317D" w:rsidP="006A317D">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7DD44B5"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____________________________________</w:t>
      </w:r>
    </w:p>
    <w:p w14:paraId="7EA1C8DD" w14:textId="77777777" w:rsidR="006A317D" w:rsidRDefault="006A317D" w:rsidP="006A317D">
      <w:pPr>
        <w:pStyle w:val="a8"/>
        <w:tabs>
          <w:tab w:val="left" w:pos="567"/>
        </w:tabs>
        <w:rPr>
          <w:rFonts w:ascii="Times New Roman" w:hAnsi="Times New Roman"/>
          <w:sz w:val="20"/>
        </w:rPr>
      </w:pPr>
      <w:r>
        <w:rPr>
          <w:rFonts w:ascii="Times New Roman" w:hAnsi="Times New Roman"/>
          <w:sz w:val="20"/>
        </w:rPr>
        <w:t xml:space="preserve">                        (denumirea)</w:t>
      </w:r>
    </w:p>
    <w:p w14:paraId="1FA3C2E5" w14:textId="77777777" w:rsidR="006A317D" w:rsidRDefault="006A317D" w:rsidP="006A317D">
      <w:pPr>
        <w:pStyle w:val="a8"/>
        <w:tabs>
          <w:tab w:val="left" w:pos="567"/>
        </w:tabs>
        <w:rPr>
          <w:rFonts w:ascii="Times New Roman" w:hAnsi="Times New Roman"/>
          <w:b/>
          <w:szCs w:val="24"/>
        </w:rPr>
      </w:pPr>
    </w:p>
    <w:p w14:paraId="6878815D" w14:textId="77777777" w:rsidR="006A317D" w:rsidRDefault="006A317D" w:rsidP="006A317D">
      <w:pPr>
        <w:pStyle w:val="a8"/>
        <w:tabs>
          <w:tab w:val="left" w:pos="567"/>
        </w:tabs>
        <w:jc w:val="center"/>
        <w:rPr>
          <w:rFonts w:ascii="Times New Roman" w:hAnsi="Times New Roman"/>
          <w:sz w:val="28"/>
          <w:szCs w:val="28"/>
        </w:rPr>
      </w:pPr>
      <w:r>
        <w:rPr>
          <w:rFonts w:ascii="Times New Roman" w:hAnsi="Times New Roman"/>
          <w:b/>
          <w:sz w:val="28"/>
          <w:szCs w:val="28"/>
        </w:rPr>
        <w:t>SCRISOARE  DE  GARANŢIE  BANCARĂ</w:t>
      </w:r>
    </w:p>
    <w:p w14:paraId="7207B322" w14:textId="77777777" w:rsidR="006A317D" w:rsidRDefault="006A317D" w:rsidP="006A317D">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C702433" w14:textId="77777777" w:rsidR="006A317D" w:rsidRDefault="006A317D" w:rsidP="006A317D">
      <w:pPr>
        <w:pStyle w:val="a8"/>
        <w:tabs>
          <w:tab w:val="left" w:pos="567"/>
        </w:tabs>
        <w:rPr>
          <w:rFonts w:ascii="Times New Roman" w:hAnsi="Times New Roman"/>
          <w:szCs w:val="24"/>
        </w:rPr>
      </w:pPr>
    </w:p>
    <w:p w14:paraId="65299450" w14:textId="77777777" w:rsidR="006A317D" w:rsidRDefault="006A317D" w:rsidP="006A317D">
      <w:pPr>
        <w:pStyle w:val="a8"/>
        <w:tabs>
          <w:tab w:val="left" w:pos="567"/>
        </w:tabs>
        <w:rPr>
          <w:rFonts w:ascii="Times New Roman" w:hAnsi="Times New Roman"/>
          <w:szCs w:val="24"/>
        </w:rPr>
      </w:pPr>
    </w:p>
    <w:p w14:paraId="072BAE7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31D09FD6" w14:textId="77777777" w:rsidR="006A317D" w:rsidRDefault="006A317D" w:rsidP="006A317D">
      <w:pPr>
        <w:pStyle w:val="a8"/>
        <w:tabs>
          <w:tab w:val="left" w:pos="567"/>
        </w:tabs>
        <w:rPr>
          <w:rFonts w:ascii="Times New Roman" w:hAnsi="Times New Roman"/>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 w:val="20"/>
        </w:rPr>
        <w:t>(denumirea autorităţii contractante şi adresa completă)</w:t>
      </w:r>
    </w:p>
    <w:p w14:paraId="2B90ACB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683E7F08"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409C4999" w14:textId="77777777" w:rsidR="006A317D" w:rsidRDefault="006A317D" w:rsidP="006A317D">
      <w:pPr>
        <w:pStyle w:val="a8"/>
        <w:tabs>
          <w:tab w:val="left" w:pos="567"/>
        </w:tabs>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 w:val="20"/>
        </w:rPr>
        <w:t>(denumirea contractului de achiziţie publică)</w:t>
      </w:r>
    </w:p>
    <w:p w14:paraId="46C03771" w14:textId="77777777" w:rsidR="006A317D" w:rsidRDefault="006A317D" w:rsidP="006A317D">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571BC11E" w14:textId="77777777" w:rsidR="006A317D" w:rsidRDefault="006A317D" w:rsidP="006A317D">
      <w:pPr>
        <w:pStyle w:val="a8"/>
        <w:tabs>
          <w:tab w:val="left" w:pos="567"/>
        </w:tabs>
        <w:jc w:val="center"/>
        <w:rPr>
          <w:rFonts w:ascii="Times New Roman" w:hAnsi="Times New Roman"/>
          <w:sz w:val="20"/>
        </w:rPr>
      </w:pPr>
      <w:r>
        <w:rPr>
          <w:rFonts w:ascii="Times New Roman" w:hAnsi="Times New Roman"/>
          <w:szCs w:val="24"/>
        </w:rPr>
        <w:t xml:space="preserve"> </w:t>
      </w:r>
      <w:r>
        <w:rPr>
          <w:rFonts w:ascii="Times New Roman" w:hAnsi="Times New Roman"/>
          <w:sz w:val="20"/>
        </w:rPr>
        <w:t>(denumirea băncii)</w:t>
      </w:r>
    </w:p>
    <w:p w14:paraId="5ECC7849"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652F60EF" w14:textId="77777777" w:rsidR="006A317D" w:rsidRDefault="006A317D" w:rsidP="006A317D">
      <w:pPr>
        <w:pStyle w:val="a8"/>
        <w:tabs>
          <w:tab w:val="left" w:pos="567"/>
        </w:tabs>
        <w:jc w:val="center"/>
        <w:rPr>
          <w:rFonts w:ascii="Times New Roman" w:hAnsi="Times New Roman"/>
          <w:sz w:val="20"/>
        </w:rPr>
      </w:pPr>
      <w:r>
        <w:rPr>
          <w:rFonts w:ascii="Times New Roman" w:hAnsi="Times New Roman"/>
          <w:sz w:val="20"/>
        </w:rPr>
        <w:t>(adresa băncii)</w:t>
      </w:r>
    </w:p>
    <w:p w14:paraId="65A6978D"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4310D730" w14:textId="77777777" w:rsidR="006A317D" w:rsidRDefault="006A317D" w:rsidP="006A317D">
      <w:pPr>
        <w:pStyle w:val="a8"/>
        <w:tabs>
          <w:tab w:val="left" w:pos="567"/>
        </w:tabs>
        <w:rPr>
          <w:rFonts w:ascii="Times New Roman" w:hAnsi="Times New Roman"/>
          <w:sz w:val="20"/>
        </w:rPr>
      </w:pPr>
      <w:r>
        <w:rPr>
          <w:rFonts w:ascii="Times New Roman" w:hAnsi="Times New Roman"/>
          <w:sz w:val="20"/>
        </w:rPr>
        <w:t xml:space="preserve">                                             (denumirea autorităţii contractante)</w:t>
      </w:r>
    </w:p>
    <w:p w14:paraId="781C138B" w14:textId="77777777" w:rsidR="006A317D" w:rsidRDefault="006A317D" w:rsidP="006A317D">
      <w:pPr>
        <w:pStyle w:val="a8"/>
        <w:tabs>
          <w:tab w:val="left" w:pos="567"/>
        </w:tabs>
        <w:jc w:val="center"/>
        <w:rPr>
          <w:rFonts w:ascii="Times New Roman" w:hAnsi="Times New Roman"/>
          <w:szCs w:val="24"/>
        </w:rPr>
      </w:pPr>
      <w:r>
        <w:rPr>
          <w:rFonts w:ascii="Times New Roman" w:hAnsi="Times New Roman"/>
          <w:szCs w:val="24"/>
        </w:rPr>
        <w:t xml:space="preserve">plătim suma de__________________________________________, la prima sa cerere scrisă şi                                                                                    </w:t>
      </w:r>
      <w:r>
        <w:rPr>
          <w:rFonts w:ascii="Times New Roman" w:hAnsi="Times New Roman"/>
          <w:sz w:val="20"/>
        </w:rPr>
        <w:t>(suma în litere şi în cifre)</w:t>
      </w:r>
    </w:p>
    <w:p w14:paraId="6826A3CB"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D669CF5" w14:textId="77777777" w:rsidR="006A317D" w:rsidRDefault="006A317D" w:rsidP="006A317D">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4A0204B" w14:textId="77777777" w:rsidR="006A317D" w:rsidRDefault="006A317D" w:rsidP="006A317D">
      <w:pPr>
        <w:pStyle w:val="a8"/>
        <w:numPr>
          <w:ilvl w:val="0"/>
          <w:numId w:val="39"/>
        </w:numPr>
        <w:tabs>
          <w:tab w:val="left" w:pos="1069"/>
        </w:tabs>
        <w:ind w:left="0" w:firstLine="0"/>
        <w:jc w:val="both"/>
        <w:rPr>
          <w:rFonts w:ascii="Times New Roman" w:hAnsi="Times New Roman"/>
          <w:szCs w:val="24"/>
        </w:rPr>
      </w:pPr>
      <w:r>
        <w:rPr>
          <w:rFonts w:ascii="Times New Roman" w:hAnsi="Times New Roman"/>
          <w:szCs w:val="24"/>
        </w:rPr>
        <w:t>Ofertantul _________________________________________________________</w:t>
      </w:r>
    </w:p>
    <w:p w14:paraId="1E03CD6B" w14:textId="77777777" w:rsidR="006A317D" w:rsidRDefault="006A317D" w:rsidP="006A317D">
      <w:pPr>
        <w:pStyle w:val="a8"/>
        <w:tabs>
          <w:tab w:val="left" w:pos="1069"/>
        </w:tabs>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 w:val="20"/>
        </w:rPr>
        <w:t xml:space="preserve">(denumirea ofertantului)                                </w:t>
      </w:r>
    </w:p>
    <w:p w14:paraId="12EC3221"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A4BCE92" w14:textId="77777777" w:rsidR="006A317D" w:rsidRDefault="006A317D" w:rsidP="006A317D">
      <w:pPr>
        <w:pStyle w:val="a8"/>
        <w:tabs>
          <w:tab w:val="left" w:pos="567"/>
        </w:tabs>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9405B75" w14:textId="77777777" w:rsidR="006A317D" w:rsidRDefault="006A317D" w:rsidP="006A317D">
      <w:pPr>
        <w:pStyle w:val="a8"/>
        <w:numPr>
          <w:ilvl w:val="0"/>
          <w:numId w:val="39"/>
        </w:numPr>
        <w:tabs>
          <w:tab w:val="left" w:pos="567"/>
        </w:tabs>
        <w:ind w:left="0" w:firstLine="0"/>
        <w:jc w:val="both"/>
        <w:rPr>
          <w:rFonts w:ascii="Times New Roman" w:hAnsi="Times New Roman"/>
          <w:szCs w:val="24"/>
        </w:rPr>
      </w:pPr>
      <w:r>
        <w:rPr>
          <w:rFonts w:ascii="Times New Roman" w:hAnsi="Times New Roman"/>
          <w:szCs w:val="24"/>
        </w:rPr>
        <w:t>Oferta sa fiind stabilită câştigătoare, ofertantul ________________________________</w:t>
      </w:r>
    </w:p>
    <w:p w14:paraId="5501559E" w14:textId="77777777" w:rsidR="006A317D" w:rsidRDefault="006A317D" w:rsidP="006A317D">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(denumirea ofertantului)</w:t>
      </w:r>
    </w:p>
    <w:p w14:paraId="2F3E7E7E"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nu a constituit garanţia de bună execuție;</w:t>
      </w:r>
    </w:p>
    <w:p w14:paraId="0B87776D" w14:textId="77777777" w:rsidR="006A317D" w:rsidRDefault="006A317D" w:rsidP="006A317D">
      <w:pPr>
        <w:pStyle w:val="a8"/>
        <w:numPr>
          <w:ilvl w:val="0"/>
          <w:numId w:val="39"/>
        </w:numPr>
        <w:tabs>
          <w:tab w:val="left" w:pos="567"/>
        </w:tabs>
        <w:ind w:left="0" w:firstLine="0"/>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6FD474B" w14:textId="77777777" w:rsidR="006A317D" w:rsidRDefault="006A317D" w:rsidP="006A317D">
      <w:pPr>
        <w:pStyle w:val="a8"/>
        <w:tabs>
          <w:tab w:val="left" w:pos="567"/>
        </w:tabs>
        <w:ind w:hanging="349"/>
        <w:rPr>
          <w:rFonts w:ascii="Times New Roman" w:hAnsi="Times New Roman"/>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 w:val="20"/>
        </w:rPr>
        <w:t xml:space="preserve">(denumirea ofertantului) </w:t>
      </w:r>
    </w:p>
    <w:p w14:paraId="1DA4F904" w14:textId="77777777" w:rsidR="006A317D" w:rsidRDefault="006A317D" w:rsidP="006A317D">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5CF1D017" w14:textId="77777777" w:rsidR="006A317D" w:rsidRDefault="006A317D" w:rsidP="006A317D">
      <w:pPr>
        <w:pStyle w:val="a8"/>
        <w:tabs>
          <w:tab w:val="left" w:pos="567"/>
        </w:tabs>
        <w:ind w:hanging="502"/>
        <w:rPr>
          <w:rFonts w:ascii="Times New Roman" w:hAnsi="Times New Roman"/>
          <w:szCs w:val="24"/>
        </w:rPr>
      </w:pPr>
    </w:p>
    <w:p w14:paraId="43C8E0B1" w14:textId="77777777" w:rsidR="006A317D" w:rsidRDefault="006A317D" w:rsidP="006A317D">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0C60B414"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74E92B92" w14:textId="77777777" w:rsidR="006A317D" w:rsidRDefault="006A317D" w:rsidP="006A317D">
      <w:pPr>
        <w:pStyle w:val="a8"/>
        <w:tabs>
          <w:tab w:val="left" w:pos="567"/>
        </w:tabs>
        <w:rPr>
          <w:rFonts w:ascii="Times New Roman" w:hAnsi="Times New Roman"/>
          <w:szCs w:val="24"/>
        </w:rPr>
      </w:pPr>
    </w:p>
    <w:p w14:paraId="303964BE"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24DAABA9" w14:textId="77777777" w:rsidR="006A317D" w:rsidRDefault="006A317D" w:rsidP="006A317D">
      <w:pPr>
        <w:pStyle w:val="a8"/>
        <w:tabs>
          <w:tab w:val="left" w:pos="567"/>
        </w:tabs>
        <w:rPr>
          <w:rFonts w:ascii="Times New Roman" w:hAnsi="Times New Roman"/>
          <w:sz w:val="20"/>
        </w:rPr>
      </w:pPr>
      <w:r>
        <w:rPr>
          <w:rFonts w:ascii="Times New Roman" w:hAnsi="Times New Roman"/>
          <w:sz w:val="20"/>
        </w:rPr>
        <w:t xml:space="preserve">                                          (semnătura autorizată)</w:t>
      </w:r>
    </w:p>
    <w:p w14:paraId="4C531BF2" w14:textId="77777777" w:rsidR="008552F6" w:rsidRDefault="008552F6" w:rsidP="00BA7FF4">
      <w:pPr>
        <w:jc w:val="right"/>
        <w:rPr>
          <w:noProof w:val="0"/>
          <w:lang w:val="ro-MD"/>
        </w:rPr>
      </w:pPr>
    </w:p>
    <w:p w14:paraId="2B63FAFE" w14:textId="77777777" w:rsidR="008552F6" w:rsidRDefault="008552F6" w:rsidP="00BA7FF4">
      <w:pPr>
        <w:jc w:val="right"/>
        <w:rPr>
          <w:noProof w:val="0"/>
          <w:lang w:val="ro-MD"/>
        </w:rPr>
      </w:pPr>
    </w:p>
    <w:p w14:paraId="35A0A137" w14:textId="77777777" w:rsidR="008552F6" w:rsidRDefault="008552F6" w:rsidP="00BA7FF4">
      <w:pPr>
        <w:jc w:val="right"/>
        <w:rPr>
          <w:noProof w:val="0"/>
          <w:lang w:val="ro-MD"/>
        </w:rPr>
      </w:pPr>
    </w:p>
    <w:p w14:paraId="6E5584A2" w14:textId="77777777" w:rsidR="008552F6" w:rsidRDefault="008552F6" w:rsidP="00BA7FF4">
      <w:pPr>
        <w:jc w:val="right"/>
        <w:rPr>
          <w:noProof w:val="0"/>
          <w:lang w:val="ro-MD"/>
        </w:rPr>
      </w:pPr>
    </w:p>
    <w:p w14:paraId="61CE29E5" w14:textId="77777777" w:rsidR="008552F6" w:rsidRDefault="008552F6" w:rsidP="00BA7FF4">
      <w:pPr>
        <w:jc w:val="right"/>
        <w:rPr>
          <w:noProof w:val="0"/>
          <w:lang w:val="ro-MD"/>
        </w:rPr>
      </w:pPr>
    </w:p>
    <w:p w14:paraId="3D2A1786" w14:textId="77777777" w:rsidR="008552F6" w:rsidRDefault="008552F6" w:rsidP="00BA7FF4">
      <w:pPr>
        <w:jc w:val="right"/>
        <w:rPr>
          <w:noProof w:val="0"/>
          <w:lang w:val="ro-MD"/>
        </w:rPr>
      </w:pPr>
    </w:p>
    <w:p w14:paraId="12D547A6" w14:textId="77777777" w:rsidR="008552F6" w:rsidRDefault="008552F6" w:rsidP="00BA7FF4">
      <w:pPr>
        <w:jc w:val="right"/>
        <w:rPr>
          <w:noProof w:val="0"/>
          <w:lang w:val="ro-MD"/>
        </w:rPr>
      </w:pPr>
    </w:p>
    <w:p w14:paraId="1B2A6839" w14:textId="77777777" w:rsidR="008552F6" w:rsidRDefault="008552F6" w:rsidP="00BA7FF4">
      <w:pPr>
        <w:jc w:val="right"/>
        <w:rPr>
          <w:noProof w:val="0"/>
          <w:lang w:val="ro-MD"/>
        </w:rPr>
      </w:pPr>
    </w:p>
    <w:p w14:paraId="44ED2008" w14:textId="77777777" w:rsidR="008552F6" w:rsidRDefault="008552F6" w:rsidP="00BA7FF4">
      <w:pPr>
        <w:jc w:val="right"/>
        <w:rPr>
          <w:noProof w:val="0"/>
          <w:lang w:val="ro-MD"/>
        </w:rPr>
      </w:pPr>
    </w:p>
    <w:p w14:paraId="57F2BE21" w14:textId="77777777" w:rsidR="008552F6" w:rsidRDefault="008552F6" w:rsidP="00BA7FF4">
      <w:pPr>
        <w:jc w:val="right"/>
        <w:rPr>
          <w:noProof w:val="0"/>
          <w:lang w:val="ro-MD"/>
        </w:rPr>
      </w:pPr>
    </w:p>
    <w:p w14:paraId="1674CF0F" w14:textId="77777777" w:rsidR="008552F6" w:rsidRDefault="008552F6" w:rsidP="00BA7FF4">
      <w:pPr>
        <w:jc w:val="right"/>
        <w:rPr>
          <w:noProof w:val="0"/>
          <w:lang w:val="ro-MD"/>
        </w:rPr>
      </w:pPr>
    </w:p>
    <w:p w14:paraId="1A38287A" w14:textId="77777777" w:rsidR="008552F6" w:rsidRDefault="008552F6" w:rsidP="00BA7FF4">
      <w:pPr>
        <w:jc w:val="right"/>
        <w:rPr>
          <w:noProof w:val="0"/>
          <w:lang w:val="ro-MD"/>
        </w:rPr>
      </w:pPr>
    </w:p>
    <w:p w14:paraId="7775825F" w14:textId="77777777" w:rsidR="008552F6" w:rsidRDefault="008552F6" w:rsidP="00BA7FF4">
      <w:pPr>
        <w:jc w:val="right"/>
        <w:rPr>
          <w:noProof w:val="0"/>
          <w:lang w:val="ro-MD"/>
        </w:rPr>
      </w:pPr>
    </w:p>
    <w:p w14:paraId="72175D3C" w14:textId="77777777" w:rsidR="008552F6" w:rsidRDefault="008552F6" w:rsidP="00BA7FF4">
      <w:pPr>
        <w:jc w:val="right"/>
        <w:rPr>
          <w:noProof w:val="0"/>
          <w:lang w:val="ro-MD"/>
        </w:rPr>
      </w:pPr>
    </w:p>
    <w:p w14:paraId="0560C834" w14:textId="77777777" w:rsidR="008552F6" w:rsidRDefault="008552F6" w:rsidP="00BA7FF4">
      <w:pPr>
        <w:jc w:val="right"/>
        <w:rPr>
          <w:noProof w:val="0"/>
          <w:lang w:val="ro-MD"/>
        </w:rPr>
      </w:pPr>
    </w:p>
    <w:p w14:paraId="6CED1AAD" w14:textId="77777777" w:rsidR="008552F6" w:rsidRDefault="008552F6" w:rsidP="00BA7FF4">
      <w:pPr>
        <w:jc w:val="right"/>
        <w:rPr>
          <w:noProof w:val="0"/>
          <w:lang w:val="ro-MD"/>
        </w:rPr>
      </w:pPr>
    </w:p>
    <w:p w14:paraId="5F2549FE" w14:textId="77777777" w:rsidR="008552F6" w:rsidRDefault="008552F6" w:rsidP="00BA7FF4">
      <w:pPr>
        <w:jc w:val="right"/>
        <w:rPr>
          <w:noProof w:val="0"/>
          <w:lang w:val="ro-MD"/>
        </w:rPr>
      </w:pPr>
    </w:p>
    <w:p w14:paraId="34948BE3" w14:textId="77777777" w:rsidR="008552F6" w:rsidRDefault="008552F6" w:rsidP="00BA7FF4">
      <w:pPr>
        <w:jc w:val="right"/>
        <w:rPr>
          <w:noProof w:val="0"/>
          <w:lang w:val="ro-MD"/>
        </w:rPr>
      </w:pPr>
    </w:p>
    <w:p w14:paraId="41C74B8C" w14:textId="77777777" w:rsidR="008552F6" w:rsidRDefault="008552F6" w:rsidP="00BA7FF4">
      <w:pPr>
        <w:jc w:val="right"/>
        <w:rPr>
          <w:noProof w:val="0"/>
          <w:lang w:val="ro-MD"/>
        </w:rPr>
      </w:pPr>
    </w:p>
    <w:p w14:paraId="15AA09A9" w14:textId="77777777" w:rsidR="008552F6" w:rsidRDefault="008552F6" w:rsidP="00BA7FF4">
      <w:pPr>
        <w:jc w:val="right"/>
        <w:rPr>
          <w:noProof w:val="0"/>
          <w:lang w:val="ro-MD"/>
        </w:rPr>
      </w:pPr>
    </w:p>
    <w:p w14:paraId="37415D08" w14:textId="77777777" w:rsidR="008552F6" w:rsidRDefault="008552F6" w:rsidP="00BA7FF4">
      <w:pPr>
        <w:jc w:val="right"/>
        <w:rPr>
          <w:noProof w:val="0"/>
          <w:lang w:val="ro-MD"/>
        </w:rPr>
      </w:pPr>
    </w:p>
    <w:p w14:paraId="619ABE11" w14:textId="77777777" w:rsidR="008552F6" w:rsidRDefault="008552F6" w:rsidP="00BA7FF4">
      <w:pPr>
        <w:jc w:val="right"/>
        <w:rPr>
          <w:noProof w:val="0"/>
          <w:lang w:val="ro-MD"/>
        </w:rPr>
      </w:pPr>
    </w:p>
    <w:p w14:paraId="087A7AEE" w14:textId="77777777" w:rsidR="008552F6" w:rsidRDefault="008552F6" w:rsidP="00BA7FF4">
      <w:pPr>
        <w:jc w:val="right"/>
        <w:rPr>
          <w:noProof w:val="0"/>
          <w:lang w:val="ro-MD"/>
        </w:rPr>
      </w:pPr>
    </w:p>
    <w:p w14:paraId="5DCAAD63" w14:textId="77777777" w:rsidR="008552F6" w:rsidRDefault="008552F6" w:rsidP="00BA7FF4">
      <w:pPr>
        <w:jc w:val="right"/>
        <w:rPr>
          <w:noProof w:val="0"/>
          <w:lang w:val="ro-MD"/>
        </w:rPr>
      </w:pPr>
    </w:p>
    <w:p w14:paraId="436AA042" w14:textId="77777777" w:rsidR="008552F6" w:rsidRDefault="008552F6" w:rsidP="00BA7FF4">
      <w:pPr>
        <w:jc w:val="right"/>
        <w:rPr>
          <w:noProof w:val="0"/>
          <w:lang w:val="ro-MD"/>
        </w:rPr>
      </w:pPr>
    </w:p>
    <w:p w14:paraId="6C92D007" w14:textId="77777777" w:rsidR="008552F6" w:rsidRDefault="008552F6" w:rsidP="00BA7FF4">
      <w:pPr>
        <w:jc w:val="right"/>
        <w:rPr>
          <w:noProof w:val="0"/>
          <w:lang w:val="ro-MD"/>
        </w:rPr>
      </w:pPr>
    </w:p>
    <w:p w14:paraId="57438464" w14:textId="77777777" w:rsidR="008552F6" w:rsidRDefault="008552F6" w:rsidP="00BA7FF4">
      <w:pPr>
        <w:jc w:val="right"/>
        <w:rPr>
          <w:noProof w:val="0"/>
          <w:lang w:val="ro-MD"/>
        </w:rPr>
      </w:pPr>
    </w:p>
    <w:p w14:paraId="543AE73D" w14:textId="77777777" w:rsidR="008552F6" w:rsidRDefault="008552F6" w:rsidP="00BA7FF4">
      <w:pPr>
        <w:jc w:val="right"/>
        <w:rPr>
          <w:noProof w:val="0"/>
          <w:lang w:val="ro-MD"/>
        </w:rPr>
      </w:pPr>
    </w:p>
    <w:p w14:paraId="72C5F31D" w14:textId="77777777" w:rsidR="008552F6" w:rsidRDefault="008552F6" w:rsidP="00BA7FF4">
      <w:pPr>
        <w:jc w:val="right"/>
        <w:rPr>
          <w:noProof w:val="0"/>
          <w:lang w:val="ro-MD"/>
        </w:rPr>
      </w:pPr>
    </w:p>
    <w:p w14:paraId="2F0C8537" w14:textId="77777777" w:rsidR="008552F6" w:rsidRDefault="008552F6" w:rsidP="00BA7FF4">
      <w:pPr>
        <w:jc w:val="right"/>
        <w:rPr>
          <w:noProof w:val="0"/>
          <w:lang w:val="ro-MD"/>
        </w:rPr>
      </w:pPr>
    </w:p>
    <w:p w14:paraId="0E5F5531" w14:textId="77777777" w:rsidR="008552F6" w:rsidRDefault="008552F6" w:rsidP="00BA7FF4">
      <w:pPr>
        <w:jc w:val="right"/>
        <w:rPr>
          <w:noProof w:val="0"/>
          <w:lang w:val="ro-MD"/>
        </w:rPr>
      </w:pPr>
    </w:p>
    <w:p w14:paraId="7A53F3D7" w14:textId="77777777" w:rsidR="008552F6" w:rsidRDefault="008552F6" w:rsidP="00BA7FF4">
      <w:pPr>
        <w:jc w:val="right"/>
        <w:rPr>
          <w:noProof w:val="0"/>
          <w:lang w:val="ro-MD"/>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Default="00B65C93" w:rsidP="00F43D02">
      <w:pPr>
        <w:jc w:val="both"/>
        <w:rPr>
          <w:rFonts w:eastAsia="PMingLiU"/>
          <w:lang w:val="ro-MD" w:eastAsia="zh-CN"/>
        </w:rPr>
      </w:pPr>
    </w:p>
    <w:p w14:paraId="41F906EA" w14:textId="77777777" w:rsidR="0052164D" w:rsidRDefault="0052164D" w:rsidP="00F43D02">
      <w:pPr>
        <w:jc w:val="both"/>
        <w:rPr>
          <w:rFonts w:eastAsia="PMingLiU"/>
          <w:lang w:val="ro-MD" w:eastAsia="zh-CN"/>
        </w:rPr>
      </w:pPr>
    </w:p>
    <w:p w14:paraId="098B200B" w14:textId="77777777" w:rsidR="0052164D" w:rsidRDefault="0052164D" w:rsidP="00F43D02">
      <w:pPr>
        <w:jc w:val="both"/>
        <w:rPr>
          <w:rFonts w:eastAsia="PMingLiU"/>
          <w:lang w:val="ro-MD" w:eastAsia="zh-CN"/>
        </w:rPr>
      </w:pPr>
    </w:p>
    <w:bookmarkEnd w:id="51"/>
    <w:p w14:paraId="6690822E" w14:textId="77777777" w:rsidR="006A317D" w:rsidRDefault="006A317D" w:rsidP="006A317D">
      <w:pPr>
        <w:jc w:val="right"/>
        <w:rPr>
          <w:b/>
          <w:bCs/>
          <w:i/>
          <w:iCs/>
          <w:noProof w:val="0"/>
          <w:sz w:val="22"/>
          <w:szCs w:val="22"/>
        </w:rPr>
      </w:pPr>
      <w:r>
        <w:rPr>
          <w:b/>
          <w:bCs/>
          <w:i/>
          <w:iCs/>
          <w:noProof w:val="0"/>
        </w:rPr>
        <w:t>Anexa nr. 12</w:t>
      </w:r>
    </w:p>
    <w:p w14:paraId="50DF1A44"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19FF90B3"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7C5EEF60" w14:textId="77777777" w:rsidR="006A317D" w:rsidRDefault="006A317D" w:rsidP="006A317D">
      <w:pPr>
        <w:rPr>
          <w:rFonts w:eastAsia="PMingLiU"/>
          <w:b/>
          <w:lang w:eastAsia="zh-CN"/>
        </w:rPr>
      </w:pPr>
    </w:p>
    <w:p w14:paraId="61123999" w14:textId="77777777" w:rsidR="006A317D" w:rsidRDefault="006A317D" w:rsidP="006A317D">
      <w:pPr>
        <w:pStyle w:val="a8"/>
        <w:tabs>
          <w:tab w:val="left" w:pos="567"/>
        </w:tabs>
        <w:spacing w:line="360" w:lineRule="auto"/>
        <w:jc w:val="both"/>
        <w:rPr>
          <w:b/>
          <w:i/>
          <w:iCs/>
          <w:color w:val="2E74B5" w:themeColor="accent1" w:themeShade="BF"/>
          <w:sz w:val="28"/>
          <w:szCs w:val="28"/>
        </w:rPr>
      </w:pPr>
    </w:p>
    <w:p w14:paraId="13388903" w14:textId="77777777" w:rsidR="006A317D" w:rsidRDefault="006A317D" w:rsidP="006A317D">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AECF72D" w14:textId="77777777" w:rsidR="006A317D" w:rsidRDefault="006A317D" w:rsidP="006A317D">
      <w:pPr>
        <w:jc w:val="center"/>
        <w:rPr>
          <w:rFonts w:eastAsia="PMingLiU"/>
          <w:b/>
          <w:sz w:val="28"/>
          <w:szCs w:val="28"/>
          <w:lang w:eastAsia="zh-CN"/>
        </w:rPr>
      </w:pPr>
    </w:p>
    <w:p w14:paraId="6FD3774D" w14:textId="77777777" w:rsidR="006A317D" w:rsidRDefault="006A317D" w:rsidP="006A317D">
      <w:pPr>
        <w:jc w:val="center"/>
        <w:rPr>
          <w:rFonts w:eastAsia="PMingLiU"/>
          <w:b/>
          <w:noProof w:val="0"/>
          <w:sz w:val="28"/>
          <w:szCs w:val="28"/>
          <w:lang w:eastAsia="zh-CN"/>
        </w:rPr>
      </w:pPr>
      <w:r>
        <w:rPr>
          <w:rFonts w:eastAsia="PMingLiU"/>
          <w:b/>
          <w:sz w:val="28"/>
          <w:szCs w:val="28"/>
          <w:lang w:eastAsia="zh-CN"/>
        </w:rPr>
        <w:t>DECLARAȚIE</w:t>
      </w:r>
    </w:p>
    <w:p w14:paraId="1E94ABDA" w14:textId="77777777" w:rsidR="006A317D" w:rsidRDefault="006A317D" w:rsidP="006A317D">
      <w:pPr>
        <w:pStyle w:val="a8"/>
        <w:tabs>
          <w:tab w:val="left" w:pos="567"/>
        </w:tabs>
        <w:jc w:val="center"/>
        <w:rPr>
          <w:b/>
        </w:rPr>
      </w:pPr>
      <w:r>
        <w:rPr>
          <w:b/>
        </w:rPr>
        <w:t>privind experienţa similară</w:t>
      </w:r>
    </w:p>
    <w:p w14:paraId="48918CCE" w14:textId="77777777" w:rsidR="006A317D" w:rsidRDefault="006A317D" w:rsidP="006A317D">
      <w:pPr>
        <w:pStyle w:val="a8"/>
        <w:tabs>
          <w:tab w:val="left" w:pos="567"/>
        </w:tabs>
        <w:jc w:val="center"/>
        <w:rPr>
          <w:rFonts w:ascii="Times New Roman" w:hAnsi="Times New Roman"/>
          <w:b/>
          <w:szCs w:val="24"/>
        </w:rPr>
      </w:pPr>
    </w:p>
    <w:p w14:paraId="12D3A709"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5CBBC2D5"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A2E58EC"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4F160CA8"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1BF06858"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70DFAD3D" w14:textId="77777777" w:rsidR="006A317D" w:rsidRDefault="006A317D" w:rsidP="006A317D">
      <w:pPr>
        <w:pStyle w:val="a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500602FB" w14:textId="77777777" w:rsidR="006A317D" w:rsidRDefault="006A317D" w:rsidP="006A317D">
      <w:pPr>
        <w:pStyle w:val="a8"/>
        <w:tabs>
          <w:tab w:val="left" w:pos="567"/>
        </w:tabs>
        <w:jc w:val="right"/>
        <w:rPr>
          <w:rFonts w:ascii="Times New Roman" w:hAnsi="Times New Roman"/>
          <w:szCs w:val="24"/>
        </w:rPr>
      </w:pPr>
      <w:r>
        <w:rPr>
          <w:rFonts w:ascii="Times New Roman" w:hAnsi="Times New Roman"/>
          <w:szCs w:val="24"/>
        </w:rPr>
        <w:t>(se notează opţiunea corespunzătoare)</w:t>
      </w:r>
    </w:p>
    <w:p w14:paraId="11AD40E9" w14:textId="77777777" w:rsidR="006A317D" w:rsidRDefault="006A317D" w:rsidP="006A317D">
      <w:pPr>
        <w:pStyle w:val="a8"/>
        <w:numPr>
          <w:ilvl w:val="0"/>
          <w:numId w:val="4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E9FE96F" w14:textId="77777777" w:rsidR="006A317D" w:rsidRDefault="006A317D" w:rsidP="006A317D">
      <w:pPr>
        <w:pStyle w:val="a8"/>
        <w:numPr>
          <w:ilvl w:val="0"/>
          <w:numId w:val="4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17CB2968" w14:textId="77777777" w:rsidR="006A317D" w:rsidRDefault="006A317D" w:rsidP="006A317D">
      <w:pPr>
        <w:pStyle w:val="a8"/>
        <w:numPr>
          <w:ilvl w:val="0"/>
          <w:numId w:val="41"/>
        </w:numPr>
        <w:tabs>
          <w:tab w:val="left" w:pos="567"/>
        </w:tabs>
        <w:ind w:left="0" w:firstLine="0"/>
        <w:jc w:val="both"/>
        <w:rPr>
          <w:rFonts w:ascii="Times New Roman" w:hAnsi="Times New Roman"/>
          <w:szCs w:val="24"/>
        </w:rPr>
      </w:pPr>
      <w:r>
        <w:rPr>
          <w:rFonts w:ascii="Times New Roman" w:hAnsi="Times New Roman"/>
          <w:szCs w:val="24"/>
        </w:rPr>
        <w:t>subantreprenor</w:t>
      </w:r>
    </w:p>
    <w:p w14:paraId="68004BB4"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6E6518D2"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77627BA" w14:textId="77777777" w:rsidR="006A317D" w:rsidRDefault="006A317D" w:rsidP="006A317D">
      <w:pPr>
        <w:pStyle w:val="a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4ADED2BA"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6147005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14:paraId="7BE4CA1E"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132AC9CD"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9. Perioada de executare a lucrării (luni)</w:t>
      </w:r>
    </w:p>
    <w:p w14:paraId="6B8C7C56" w14:textId="77777777" w:rsidR="006A317D" w:rsidRDefault="006A317D" w:rsidP="006A317D">
      <w:pPr>
        <w:pStyle w:val="a8"/>
        <w:numPr>
          <w:ilvl w:val="0"/>
          <w:numId w:val="42"/>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078AD84C" w14:textId="77777777" w:rsidR="006A317D" w:rsidRDefault="006A317D" w:rsidP="006A317D">
      <w:pPr>
        <w:pStyle w:val="a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74988232" w14:textId="77777777" w:rsidR="006A317D" w:rsidRDefault="006A317D" w:rsidP="006A317D">
      <w:pPr>
        <w:pStyle w:val="a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19C7A6E9"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1B5AFE1B"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0CD313E6"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18AF19FA" w14:textId="77777777" w:rsidR="006A317D" w:rsidRDefault="006A317D" w:rsidP="006A317D">
      <w:pPr>
        <w:pStyle w:val="a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08440DF" w14:textId="77777777" w:rsidR="006A317D" w:rsidRDefault="006A317D" w:rsidP="006A317D">
      <w:pPr>
        <w:rPr>
          <w:rFonts w:eastAsia="MS Mincho"/>
          <w:lang w:eastAsia="zh-CN"/>
        </w:rPr>
      </w:pPr>
    </w:p>
    <w:p w14:paraId="3CB97591" w14:textId="77777777" w:rsidR="006A317D" w:rsidRDefault="006A317D" w:rsidP="006A317D">
      <w:pPr>
        <w:rPr>
          <w:rFonts w:eastAsia="MS Mincho"/>
          <w:lang w:eastAsia="zh-CN"/>
        </w:rPr>
      </w:pPr>
      <w:r>
        <w:rPr>
          <w:rFonts w:eastAsia="MS Mincho"/>
          <w:lang w:eastAsia="zh-CN"/>
        </w:rPr>
        <w:t>Data completării:______________________</w:t>
      </w:r>
    </w:p>
    <w:p w14:paraId="31E00B40" w14:textId="77777777" w:rsidR="006A317D" w:rsidRDefault="006A317D" w:rsidP="006A317D">
      <w:pPr>
        <w:jc w:val="both"/>
        <w:rPr>
          <w:rFonts w:eastAsia="PMingLiU"/>
          <w:lang w:eastAsia="zh-CN"/>
        </w:rPr>
      </w:pPr>
      <w:r>
        <w:rPr>
          <w:rFonts w:eastAsia="PMingLiU"/>
          <w:lang w:eastAsia="zh-CN"/>
        </w:rPr>
        <w:t>Semnat: _____________________________</w:t>
      </w:r>
    </w:p>
    <w:p w14:paraId="7B1C6C57" w14:textId="77777777" w:rsidR="006A317D" w:rsidRDefault="006A317D" w:rsidP="006A317D">
      <w:pPr>
        <w:jc w:val="both"/>
        <w:rPr>
          <w:rFonts w:eastAsia="PMingLiU"/>
          <w:lang w:eastAsia="zh-CN"/>
        </w:rPr>
      </w:pPr>
      <w:r>
        <w:rPr>
          <w:rFonts w:eastAsia="PMingLiU"/>
          <w:lang w:eastAsia="zh-CN"/>
        </w:rPr>
        <w:t>Nume: ______________________________</w:t>
      </w:r>
    </w:p>
    <w:p w14:paraId="0C753A7F" w14:textId="77777777" w:rsidR="006A317D" w:rsidRDefault="006A317D" w:rsidP="006A317D">
      <w:pPr>
        <w:jc w:val="both"/>
        <w:rPr>
          <w:rFonts w:eastAsia="PMingLiU"/>
          <w:lang w:eastAsia="zh-CN"/>
        </w:rPr>
      </w:pPr>
      <w:r>
        <w:rPr>
          <w:rFonts w:eastAsia="PMingLiU"/>
          <w:lang w:eastAsia="zh-CN"/>
        </w:rPr>
        <w:t>Funcţia în cadrul întreprinderii: ____________________________</w:t>
      </w:r>
    </w:p>
    <w:p w14:paraId="0851DB67" w14:textId="77777777" w:rsidR="006A317D" w:rsidRDefault="006A317D" w:rsidP="006A317D">
      <w:pPr>
        <w:jc w:val="both"/>
        <w:rPr>
          <w:rFonts w:eastAsia="PMingLiU"/>
          <w:b/>
          <w:lang w:eastAsia="zh-CN"/>
        </w:rPr>
      </w:pPr>
      <w:r>
        <w:rPr>
          <w:rFonts w:eastAsia="PMingLiU"/>
          <w:lang w:eastAsia="zh-CN"/>
        </w:rPr>
        <w:t>Denumirea întreprinderii: __________________________</w:t>
      </w:r>
    </w:p>
    <w:p w14:paraId="475AB9E9" w14:textId="77777777" w:rsidR="006A317D" w:rsidRDefault="006A317D" w:rsidP="006A317D">
      <w:pPr>
        <w:spacing w:after="200" w:line="276" w:lineRule="auto"/>
        <w:rPr>
          <w:rFonts w:eastAsia="PMingLiU"/>
          <w:lang w:eastAsia="zh-CN"/>
        </w:rPr>
      </w:pPr>
      <w:bookmarkStart w:id="52" w:name="_Toc449692109"/>
    </w:p>
    <w:p w14:paraId="7E9B0206" w14:textId="77777777" w:rsidR="006A317D" w:rsidRDefault="006A317D" w:rsidP="006A317D">
      <w:pPr>
        <w:jc w:val="center"/>
        <w:rPr>
          <w:rFonts w:eastAsia="PMingLiU"/>
          <w:b/>
          <w:lang w:eastAsia="zh-CN"/>
        </w:rPr>
      </w:pPr>
    </w:p>
    <w:p w14:paraId="1BA98CFA" w14:textId="77777777" w:rsidR="006A317D" w:rsidRDefault="006A317D" w:rsidP="006A317D">
      <w:pPr>
        <w:jc w:val="center"/>
        <w:rPr>
          <w:rFonts w:eastAsia="PMingLiU"/>
          <w:b/>
          <w:lang w:eastAsia="zh-CN"/>
        </w:rPr>
      </w:pPr>
    </w:p>
    <w:p w14:paraId="529222C5" w14:textId="77777777" w:rsidR="006A317D" w:rsidRDefault="006A317D" w:rsidP="006A317D">
      <w:pPr>
        <w:jc w:val="center"/>
        <w:rPr>
          <w:rFonts w:eastAsia="PMingLiU"/>
          <w:b/>
          <w:lang w:eastAsia="zh-CN"/>
        </w:rPr>
      </w:pPr>
    </w:p>
    <w:p w14:paraId="4B4CB223" w14:textId="77777777" w:rsidR="006A317D" w:rsidRDefault="006A317D" w:rsidP="006A317D">
      <w:pPr>
        <w:rPr>
          <w:rFonts w:eastAsia="PMingLiU"/>
          <w:b/>
          <w:lang w:eastAsia="zh-CN"/>
        </w:rPr>
      </w:pPr>
    </w:p>
    <w:p w14:paraId="585AC8FF" w14:textId="77777777" w:rsidR="006A317D" w:rsidRDefault="006A317D" w:rsidP="006A317D">
      <w:pPr>
        <w:jc w:val="center"/>
        <w:rPr>
          <w:rFonts w:eastAsia="PMingLiU"/>
          <w:b/>
          <w:lang w:eastAsia="zh-CN"/>
        </w:rPr>
      </w:pPr>
    </w:p>
    <w:p w14:paraId="2DDDC823" w14:textId="77777777" w:rsidR="006A317D" w:rsidRDefault="006A317D" w:rsidP="006A317D">
      <w:pPr>
        <w:jc w:val="right"/>
        <w:rPr>
          <w:b/>
          <w:bCs/>
          <w:i/>
          <w:iCs/>
          <w:noProof w:val="0"/>
          <w:sz w:val="22"/>
          <w:szCs w:val="22"/>
        </w:rPr>
      </w:pPr>
      <w:r>
        <w:rPr>
          <w:b/>
          <w:bCs/>
          <w:i/>
          <w:iCs/>
          <w:noProof w:val="0"/>
        </w:rPr>
        <w:t>Anexa nr. 13</w:t>
      </w:r>
    </w:p>
    <w:p w14:paraId="3053B6F7"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169EE9D0"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697CA05C" w14:textId="77777777" w:rsidR="006A317D" w:rsidRDefault="006A317D" w:rsidP="006A317D">
      <w:pPr>
        <w:jc w:val="center"/>
        <w:rPr>
          <w:rFonts w:eastAsia="PMingLiU"/>
          <w:b/>
          <w:lang w:eastAsia="zh-CN"/>
        </w:rPr>
      </w:pPr>
    </w:p>
    <w:p w14:paraId="6D20D46B" w14:textId="77777777" w:rsidR="006A317D" w:rsidRDefault="006A317D" w:rsidP="006A317D">
      <w:pPr>
        <w:jc w:val="center"/>
        <w:rPr>
          <w:rFonts w:eastAsia="PMingLiU"/>
          <w:b/>
          <w:lang w:eastAsia="zh-CN"/>
        </w:rPr>
      </w:pPr>
    </w:p>
    <w:bookmarkEnd w:id="52"/>
    <w:p w14:paraId="1F81F566" w14:textId="77777777" w:rsidR="006A317D" w:rsidRDefault="006A317D" w:rsidP="006A317D">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7B00C84" w14:textId="77777777" w:rsidR="006A317D" w:rsidRDefault="006A317D" w:rsidP="006A317D">
      <w:pPr>
        <w:jc w:val="center"/>
        <w:rPr>
          <w:b/>
        </w:rPr>
      </w:pPr>
    </w:p>
    <w:p w14:paraId="17DD0237" w14:textId="77777777" w:rsidR="006A317D" w:rsidRDefault="006A317D" w:rsidP="006A317D">
      <w:pPr>
        <w:pStyle w:val="a8"/>
        <w:tabs>
          <w:tab w:val="left" w:pos="567"/>
        </w:tabs>
        <w:jc w:val="center"/>
        <w:rPr>
          <w:rFonts w:ascii="Times New Roman" w:eastAsia="PMingLiU" w:hAnsi="Times New Roman"/>
          <w:b/>
          <w:sz w:val="28"/>
          <w:szCs w:val="28"/>
          <w:lang w:eastAsia="zh-CN"/>
        </w:rPr>
      </w:pPr>
      <w:r>
        <w:rPr>
          <w:rFonts w:ascii="Times New Roman" w:eastAsia="PMingLiU" w:hAnsi="Times New Roman"/>
          <w:b/>
          <w:sz w:val="28"/>
          <w:szCs w:val="28"/>
          <w:lang w:eastAsia="zh-CN"/>
        </w:rPr>
        <w:t xml:space="preserve">DECLARAȚIE </w:t>
      </w:r>
    </w:p>
    <w:p w14:paraId="14AABECA" w14:textId="77777777" w:rsidR="006A317D" w:rsidRDefault="006A317D" w:rsidP="006A317D">
      <w:pPr>
        <w:pStyle w:val="a8"/>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756617CF" w14:textId="77777777" w:rsidR="006A317D" w:rsidRDefault="006A317D" w:rsidP="006A317D">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6A317D" w:rsidRPr="006A317D" w14:paraId="35D0E380" w14:textId="77777777" w:rsidTr="006A317D">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AC4487" w14:textId="77777777" w:rsidR="006A317D" w:rsidRDefault="006A317D">
            <w:pPr>
              <w:spacing w:line="256" w:lineRule="auto"/>
              <w:jc w:val="center"/>
              <w:rPr>
                <w:b/>
                <w:bCs/>
              </w:rPr>
            </w:pPr>
            <w:r>
              <w:rPr>
                <w:b/>
                <w:bCs/>
              </w:rPr>
              <w:t>Nr</w:t>
            </w:r>
          </w:p>
          <w:p w14:paraId="33CDD146" w14:textId="77777777" w:rsidR="006A317D" w:rsidRDefault="006A317D">
            <w:pPr>
              <w:spacing w:line="256" w:lineRule="auto"/>
              <w:jc w:val="center"/>
              <w:rPr>
                <w:b/>
                <w:bCs/>
                <w:lang w:eastAsia="zh-CN"/>
              </w:rPr>
            </w:pPr>
            <w:r>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E24949" w14:textId="77777777" w:rsidR="006A317D" w:rsidRDefault="006A317D">
            <w:pPr>
              <w:spacing w:line="256" w:lineRule="auto"/>
              <w:jc w:val="center"/>
              <w:rPr>
                <w:b/>
                <w:bCs/>
              </w:rPr>
            </w:pPr>
            <w:r>
              <w:rPr>
                <w:b/>
                <w:bCs/>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227412" w14:textId="77777777" w:rsidR="006A317D" w:rsidRDefault="006A317D">
            <w:pPr>
              <w:spacing w:line="256" w:lineRule="auto"/>
              <w:jc w:val="center"/>
              <w:rPr>
                <w:b/>
                <w:bCs/>
              </w:rPr>
            </w:pPr>
            <w:r>
              <w:rPr>
                <w:b/>
                <w:bCs/>
              </w:rPr>
              <w:t>Denumirea/</w:t>
            </w:r>
          </w:p>
          <w:p w14:paraId="39CBCECD" w14:textId="77777777" w:rsidR="006A317D" w:rsidRDefault="006A317D">
            <w:pPr>
              <w:spacing w:line="256" w:lineRule="auto"/>
              <w:jc w:val="center"/>
              <w:rPr>
                <w:b/>
                <w:bCs/>
              </w:rPr>
            </w:pPr>
            <w:r>
              <w:rPr>
                <w:b/>
                <w:bCs/>
              </w:rPr>
              <w:t>numele beneficiaru</w:t>
            </w:r>
          </w:p>
          <w:p w14:paraId="5AC9567A" w14:textId="77777777" w:rsidR="006A317D" w:rsidRDefault="006A317D">
            <w:pPr>
              <w:spacing w:line="256" w:lineRule="auto"/>
              <w:jc w:val="center"/>
              <w:rPr>
                <w:b/>
                <w:bCs/>
              </w:rPr>
            </w:pPr>
            <w:r>
              <w:rPr>
                <w:b/>
                <w:bCs/>
              </w:rPr>
              <w:t>lui/Adresa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077583" w14:textId="77777777" w:rsidR="006A317D" w:rsidRDefault="006A317D">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3411B6" w14:textId="77777777" w:rsidR="006A317D" w:rsidRDefault="006A317D">
            <w:pPr>
              <w:spacing w:line="256" w:lineRule="auto"/>
              <w:jc w:val="center"/>
              <w:rPr>
                <w:b/>
                <w:bCs/>
              </w:rPr>
            </w:pPr>
            <w:r>
              <w:rPr>
                <w:b/>
                <w:bCs/>
              </w:rPr>
              <w:t>Preţul contractu</w:t>
            </w:r>
          </w:p>
          <w:p w14:paraId="1E9834FB" w14:textId="77777777" w:rsidR="006A317D" w:rsidRDefault="006A317D">
            <w:pPr>
              <w:spacing w:line="256" w:lineRule="auto"/>
              <w:jc w:val="center"/>
              <w:rPr>
                <w:b/>
                <w:bCs/>
              </w:rPr>
            </w:pPr>
            <w:r>
              <w:rPr>
                <w:b/>
                <w:bCs/>
              </w:rPr>
              <w:t xml:space="preserve">lui/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354E0F" w14:textId="77777777" w:rsidR="006A317D" w:rsidRDefault="006A317D">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07D3A" w14:textId="77777777" w:rsidR="006A317D" w:rsidRDefault="006A317D">
            <w:pPr>
              <w:spacing w:line="256" w:lineRule="auto"/>
              <w:jc w:val="center"/>
              <w:rPr>
                <w:b/>
                <w:bCs/>
              </w:rPr>
            </w:pPr>
            <w:r>
              <w:rPr>
                <w:b/>
                <w:bCs/>
              </w:rPr>
              <w:t>Numărul şi data procesului-verbal de recepţie la terminarea lucrărilor</w:t>
            </w:r>
          </w:p>
        </w:tc>
      </w:tr>
      <w:tr w:rsidR="006A317D" w14:paraId="3FC92C3C" w14:textId="77777777" w:rsidTr="006A317D">
        <w:trPr>
          <w:trHeight w:val="300"/>
        </w:trPr>
        <w:tc>
          <w:tcPr>
            <w:tcW w:w="607" w:type="dxa"/>
            <w:tcBorders>
              <w:top w:val="nil"/>
              <w:left w:val="single" w:sz="4" w:space="0" w:color="auto"/>
              <w:bottom w:val="single" w:sz="4" w:space="0" w:color="auto"/>
              <w:right w:val="single" w:sz="4" w:space="0" w:color="auto"/>
            </w:tcBorders>
            <w:vAlign w:val="center"/>
            <w:hideMark/>
          </w:tcPr>
          <w:p w14:paraId="29B47FA4" w14:textId="77777777" w:rsidR="006A317D" w:rsidRDefault="006A317D">
            <w:pPr>
              <w:spacing w:line="256" w:lineRule="auto"/>
              <w:jc w:val="center"/>
              <w:rPr>
                <w:b/>
                <w:bCs/>
              </w:rPr>
            </w:pPr>
            <w:r>
              <w:rPr>
                <w:b/>
                <w:bCs/>
              </w:rPr>
              <w:t>1</w:t>
            </w:r>
          </w:p>
        </w:tc>
        <w:tc>
          <w:tcPr>
            <w:tcW w:w="1123" w:type="dxa"/>
            <w:tcBorders>
              <w:top w:val="nil"/>
              <w:left w:val="nil"/>
              <w:bottom w:val="single" w:sz="4" w:space="0" w:color="auto"/>
              <w:right w:val="single" w:sz="4" w:space="0" w:color="auto"/>
            </w:tcBorders>
            <w:vAlign w:val="center"/>
            <w:hideMark/>
          </w:tcPr>
          <w:p w14:paraId="0C917DC3" w14:textId="77777777" w:rsidR="006A317D" w:rsidRDefault="006A317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44926ABF" w14:textId="77777777" w:rsidR="006A317D" w:rsidRDefault="006A317D">
            <w:pPr>
              <w:spacing w:line="256" w:lineRule="auto"/>
              <w:jc w:val="center"/>
            </w:pPr>
            <w:r>
              <w:t> </w:t>
            </w:r>
          </w:p>
        </w:tc>
        <w:tc>
          <w:tcPr>
            <w:tcW w:w="1956" w:type="dxa"/>
            <w:tcBorders>
              <w:top w:val="nil"/>
              <w:left w:val="nil"/>
              <w:bottom w:val="single" w:sz="4" w:space="0" w:color="auto"/>
              <w:right w:val="single" w:sz="4" w:space="0" w:color="auto"/>
            </w:tcBorders>
            <w:vAlign w:val="center"/>
            <w:hideMark/>
          </w:tcPr>
          <w:p w14:paraId="4015F11C"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4CFA334"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4CB4C82C" w14:textId="77777777" w:rsidR="006A317D" w:rsidRDefault="006A317D">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4E70285C" w14:textId="77777777" w:rsidR="006A317D" w:rsidRDefault="006A317D">
            <w:pPr>
              <w:spacing w:line="256" w:lineRule="auto"/>
              <w:jc w:val="center"/>
            </w:pPr>
            <w:r>
              <w:t> </w:t>
            </w:r>
          </w:p>
        </w:tc>
      </w:tr>
      <w:tr w:rsidR="006A317D" w14:paraId="2C122D02" w14:textId="77777777" w:rsidTr="006A317D">
        <w:trPr>
          <w:trHeight w:val="300"/>
        </w:trPr>
        <w:tc>
          <w:tcPr>
            <w:tcW w:w="607" w:type="dxa"/>
            <w:tcBorders>
              <w:top w:val="nil"/>
              <w:left w:val="single" w:sz="4" w:space="0" w:color="auto"/>
              <w:bottom w:val="single" w:sz="4" w:space="0" w:color="auto"/>
              <w:right w:val="single" w:sz="4" w:space="0" w:color="auto"/>
            </w:tcBorders>
            <w:vAlign w:val="center"/>
            <w:hideMark/>
          </w:tcPr>
          <w:p w14:paraId="23B2D955" w14:textId="77777777" w:rsidR="006A317D" w:rsidRDefault="006A317D">
            <w:pPr>
              <w:spacing w:line="256" w:lineRule="auto"/>
              <w:jc w:val="center"/>
              <w:rPr>
                <w:b/>
                <w:bCs/>
              </w:rPr>
            </w:pPr>
            <w:r>
              <w:rPr>
                <w:b/>
                <w:bCs/>
              </w:rPr>
              <w:t>2</w:t>
            </w:r>
          </w:p>
        </w:tc>
        <w:tc>
          <w:tcPr>
            <w:tcW w:w="1123" w:type="dxa"/>
            <w:tcBorders>
              <w:top w:val="nil"/>
              <w:left w:val="nil"/>
              <w:bottom w:val="single" w:sz="4" w:space="0" w:color="auto"/>
              <w:right w:val="single" w:sz="4" w:space="0" w:color="auto"/>
            </w:tcBorders>
            <w:vAlign w:val="center"/>
            <w:hideMark/>
          </w:tcPr>
          <w:p w14:paraId="1F485C0F" w14:textId="77777777" w:rsidR="006A317D" w:rsidRDefault="006A317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007E8C" w14:textId="77777777" w:rsidR="006A317D" w:rsidRDefault="006A317D">
            <w:pPr>
              <w:spacing w:line="256" w:lineRule="auto"/>
              <w:jc w:val="center"/>
            </w:pPr>
            <w:r>
              <w:t> </w:t>
            </w:r>
          </w:p>
        </w:tc>
        <w:tc>
          <w:tcPr>
            <w:tcW w:w="1956" w:type="dxa"/>
            <w:tcBorders>
              <w:top w:val="nil"/>
              <w:left w:val="nil"/>
              <w:bottom w:val="single" w:sz="4" w:space="0" w:color="auto"/>
              <w:right w:val="single" w:sz="4" w:space="0" w:color="auto"/>
            </w:tcBorders>
            <w:vAlign w:val="center"/>
            <w:hideMark/>
          </w:tcPr>
          <w:p w14:paraId="4C038532"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3E199BD1"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777B73CB" w14:textId="77777777" w:rsidR="006A317D" w:rsidRDefault="006A317D">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56162EE7" w14:textId="77777777" w:rsidR="006A317D" w:rsidRDefault="006A317D">
            <w:pPr>
              <w:spacing w:line="256" w:lineRule="auto"/>
              <w:jc w:val="center"/>
            </w:pPr>
            <w:r>
              <w:t> </w:t>
            </w:r>
          </w:p>
        </w:tc>
      </w:tr>
      <w:tr w:rsidR="006A317D" w14:paraId="58B4C3F9" w14:textId="77777777" w:rsidTr="006A317D">
        <w:trPr>
          <w:trHeight w:val="300"/>
        </w:trPr>
        <w:tc>
          <w:tcPr>
            <w:tcW w:w="607" w:type="dxa"/>
            <w:tcBorders>
              <w:top w:val="nil"/>
              <w:left w:val="single" w:sz="4" w:space="0" w:color="auto"/>
              <w:bottom w:val="single" w:sz="4" w:space="0" w:color="auto"/>
              <w:right w:val="single" w:sz="4" w:space="0" w:color="auto"/>
            </w:tcBorders>
            <w:vAlign w:val="center"/>
            <w:hideMark/>
          </w:tcPr>
          <w:p w14:paraId="50557E71" w14:textId="77777777" w:rsidR="006A317D" w:rsidRDefault="006A317D">
            <w:pPr>
              <w:spacing w:line="256" w:lineRule="auto"/>
              <w:jc w:val="center"/>
              <w:rPr>
                <w:b/>
                <w:bCs/>
              </w:rPr>
            </w:pPr>
            <w:r>
              <w:rPr>
                <w:b/>
                <w:bCs/>
              </w:rPr>
              <w:t>...</w:t>
            </w:r>
          </w:p>
        </w:tc>
        <w:tc>
          <w:tcPr>
            <w:tcW w:w="1123" w:type="dxa"/>
            <w:tcBorders>
              <w:top w:val="nil"/>
              <w:left w:val="nil"/>
              <w:bottom w:val="single" w:sz="4" w:space="0" w:color="auto"/>
              <w:right w:val="single" w:sz="4" w:space="0" w:color="auto"/>
            </w:tcBorders>
            <w:vAlign w:val="center"/>
            <w:hideMark/>
          </w:tcPr>
          <w:p w14:paraId="7AE09149" w14:textId="77777777" w:rsidR="006A317D" w:rsidRDefault="006A317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14328E5D" w14:textId="77777777" w:rsidR="006A317D" w:rsidRDefault="006A317D">
            <w:pPr>
              <w:spacing w:line="256" w:lineRule="auto"/>
              <w:jc w:val="center"/>
            </w:pPr>
            <w:r>
              <w:t> </w:t>
            </w:r>
          </w:p>
        </w:tc>
        <w:tc>
          <w:tcPr>
            <w:tcW w:w="1956" w:type="dxa"/>
            <w:tcBorders>
              <w:top w:val="nil"/>
              <w:left w:val="nil"/>
              <w:bottom w:val="single" w:sz="4" w:space="0" w:color="auto"/>
              <w:right w:val="single" w:sz="4" w:space="0" w:color="auto"/>
            </w:tcBorders>
            <w:vAlign w:val="center"/>
            <w:hideMark/>
          </w:tcPr>
          <w:p w14:paraId="728C4E8A"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0BADEC49" w14:textId="77777777" w:rsidR="006A317D" w:rsidRDefault="006A317D">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A4E7294" w14:textId="77777777" w:rsidR="006A317D" w:rsidRDefault="006A317D">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E8E6B3D" w14:textId="77777777" w:rsidR="006A317D" w:rsidRDefault="006A317D">
            <w:pPr>
              <w:spacing w:line="256" w:lineRule="auto"/>
              <w:jc w:val="center"/>
            </w:pPr>
            <w:r>
              <w:t> </w:t>
            </w:r>
          </w:p>
        </w:tc>
      </w:tr>
    </w:tbl>
    <w:p w14:paraId="29CF05DE" w14:textId="77777777" w:rsidR="006A317D" w:rsidRDefault="006A317D" w:rsidP="006A317D">
      <w:pPr>
        <w:jc w:val="both"/>
      </w:pPr>
    </w:p>
    <w:p w14:paraId="0620EA65" w14:textId="77777777" w:rsidR="006A317D" w:rsidRDefault="006A317D" w:rsidP="006A317D">
      <w:pPr>
        <w:jc w:val="both"/>
      </w:pPr>
      <w:r>
        <w:rPr>
          <w:rStyle w:val="af8"/>
        </w:rPr>
        <w:t>*</w:t>
      </w:r>
      <w:r>
        <w:t xml:space="preserve"> Se precizează calitatea în care a participat la îndeplinirea contractului, care poate fi de: contractant unic sau lider de asociaţie; contractant asociat; subcontractant.</w:t>
      </w:r>
    </w:p>
    <w:p w14:paraId="37CCE8E1" w14:textId="77777777" w:rsidR="006A317D" w:rsidRDefault="006A317D" w:rsidP="006A317D">
      <w:pPr>
        <w:jc w:val="both"/>
        <w:rPr>
          <w:rFonts w:eastAsia="PMingLiU"/>
          <w:lang w:eastAsia="zh-CN"/>
        </w:rPr>
      </w:pPr>
    </w:p>
    <w:p w14:paraId="4B0EBE74" w14:textId="77777777" w:rsidR="006A317D" w:rsidRDefault="006A317D" w:rsidP="006A317D">
      <w:pPr>
        <w:jc w:val="both"/>
        <w:rPr>
          <w:rFonts w:eastAsia="PMingLiU"/>
          <w:lang w:eastAsia="zh-CN"/>
        </w:rPr>
      </w:pPr>
      <w:r>
        <w:rPr>
          <w:rFonts w:eastAsia="PMingLiU"/>
          <w:lang w:eastAsia="zh-CN"/>
        </w:rPr>
        <w:t>Semnat: ________________________________________</w:t>
      </w:r>
    </w:p>
    <w:p w14:paraId="0FAD4342" w14:textId="77777777" w:rsidR="006A317D" w:rsidRDefault="006A317D" w:rsidP="006A317D">
      <w:pPr>
        <w:jc w:val="both"/>
        <w:rPr>
          <w:rFonts w:eastAsia="PMingLiU"/>
          <w:lang w:eastAsia="zh-CN"/>
        </w:rPr>
      </w:pPr>
      <w:r>
        <w:rPr>
          <w:rFonts w:eastAsia="PMingLiU"/>
          <w:lang w:eastAsia="zh-CN"/>
        </w:rPr>
        <w:t>Nume: _________________________________________</w:t>
      </w:r>
    </w:p>
    <w:p w14:paraId="04F9E9A9" w14:textId="77777777" w:rsidR="006A317D" w:rsidRDefault="006A317D" w:rsidP="006A317D">
      <w:pPr>
        <w:jc w:val="both"/>
        <w:rPr>
          <w:rFonts w:eastAsia="PMingLiU"/>
          <w:lang w:eastAsia="zh-CN"/>
        </w:rPr>
      </w:pPr>
      <w:r>
        <w:rPr>
          <w:rFonts w:eastAsia="PMingLiU"/>
          <w:lang w:eastAsia="zh-CN"/>
        </w:rPr>
        <w:t>Funcţia în cadrul întreprinderii: ___________________________</w:t>
      </w:r>
    </w:p>
    <w:p w14:paraId="0285B218" w14:textId="77777777" w:rsidR="006A317D" w:rsidRDefault="006A317D" w:rsidP="006A317D">
      <w:pPr>
        <w:jc w:val="both"/>
        <w:rPr>
          <w:rFonts w:eastAsia="PMingLiU"/>
          <w:lang w:eastAsia="zh-CN"/>
        </w:rPr>
      </w:pPr>
      <w:r>
        <w:rPr>
          <w:rFonts w:eastAsia="PMingLiU"/>
          <w:lang w:eastAsia="zh-CN"/>
        </w:rPr>
        <w:t>Denumirea întreprinderii: ________________________________</w:t>
      </w:r>
    </w:p>
    <w:p w14:paraId="5E0DF0F3" w14:textId="77777777" w:rsidR="006A317D" w:rsidRDefault="006A317D" w:rsidP="006A317D">
      <w:pPr>
        <w:spacing w:after="200" w:line="276" w:lineRule="auto"/>
        <w:rPr>
          <w:rFonts w:eastAsia="PMingLiU"/>
          <w:lang w:eastAsia="zh-CN"/>
        </w:rPr>
      </w:pPr>
      <w:bookmarkStart w:id="53" w:name="_Toc449692110"/>
    </w:p>
    <w:p w14:paraId="57E176E4" w14:textId="77777777" w:rsidR="006A317D" w:rsidRDefault="006A317D" w:rsidP="006A317D">
      <w:pPr>
        <w:spacing w:line="276" w:lineRule="auto"/>
        <w:jc w:val="center"/>
        <w:rPr>
          <w:rFonts w:eastAsia="PMingLiU"/>
          <w:b/>
          <w:lang w:eastAsia="zh-CN"/>
        </w:rPr>
      </w:pPr>
    </w:p>
    <w:p w14:paraId="7F9AE6C9" w14:textId="77777777" w:rsidR="006A317D" w:rsidRDefault="006A317D" w:rsidP="006A317D">
      <w:pPr>
        <w:spacing w:line="276" w:lineRule="auto"/>
        <w:jc w:val="center"/>
        <w:rPr>
          <w:rFonts w:eastAsia="PMingLiU"/>
          <w:b/>
          <w:lang w:eastAsia="zh-CN"/>
        </w:rPr>
      </w:pPr>
    </w:p>
    <w:p w14:paraId="7494A4AD" w14:textId="77777777" w:rsidR="006A317D" w:rsidRDefault="006A317D" w:rsidP="006A317D">
      <w:pPr>
        <w:spacing w:line="276" w:lineRule="auto"/>
        <w:jc w:val="center"/>
        <w:rPr>
          <w:rFonts w:eastAsia="PMingLiU"/>
          <w:b/>
          <w:lang w:eastAsia="zh-CN"/>
        </w:rPr>
      </w:pPr>
    </w:p>
    <w:p w14:paraId="057E8433" w14:textId="77777777" w:rsidR="006A317D" w:rsidRDefault="006A317D" w:rsidP="006A317D">
      <w:pPr>
        <w:spacing w:line="276" w:lineRule="auto"/>
        <w:jc w:val="center"/>
        <w:rPr>
          <w:rFonts w:eastAsia="PMingLiU"/>
          <w:b/>
          <w:lang w:eastAsia="zh-CN"/>
        </w:rPr>
      </w:pPr>
    </w:p>
    <w:p w14:paraId="61A25C09" w14:textId="77777777" w:rsidR="006A317D" w:rsidRDefault="006A317D" w:rsidP="006A317D">
      <w:pPr>
        <w:spacing w:line="276" w:lineRule="auto"/>
        <w:jc w:val="center"/>
        <w:rPr>
          <w:rFonts w:eastAsia="PMingLiU"/>
          <w:b/>
          <w:lang w:eastAsia="zh-CN"/>
        </w:rPr>
      </w:pPr>
    </w:p>
    <w:p w14:paraId="2CB1B85C" w14:textId="77777777" w:rsidR="006A317D" w:rsidRDefault="006A317D" w:rsidP="006A317D">
      <w:pPr>
        <w:spacing w:line="276" w:lineRule="auto"/>
        <w:jc w:val="center"/>
        <w:rPr>
          <w:rFonts w:eastAsia="PMingLiU"/>
          <w:b/>
          <w:lang w:eastAsia="zh-CN"/>
        </w:rPr>
      </w:pPr>
    </w:p>
    <w:p w14:paraId="38FA7B43" w14:textId="77777777" w:rsidR="006A317D" w:rsidRDefault="006A317D" w:rsidP="006A317D">
      <w:pPr>
        <w:jc w:val="right"/>
        <w:rPr>
          <w:b/>
          <w:bCs/>
          <w:i/>
          <w:iCs/>
          <w:noProof w:val="0"/>
        </w:rPr>
      </w:pPr>
    </w:p>
    <w:p w14:paraId="7C578B02" w14:textId="77777777" w:rsidR="006A317D" w:rsidRDefault="006A317D" w:rsidP="006A317D">
      <w:pPr>
        <w:jc w:val="right"/>
        <w:rPr>
          <w:b/>
          <w:bCs/>
          <w:i/>
          <w:iCs/>
          <w:noProof w:val="0"/>
        </w:rPr>
      </w:pPr>
    </w:p>
    <w:p w14:paraId="457CCB7B" w14:textId="77777777" w:rsidR="006A317D" w:rsidRDefault="006A317D" w:rsidP="006A317D">
      <w:pPr>
        <w:jc w:val="right"/>
        <w:rPr>
          <w:b/>
          <w:bCs/>
          <w:i/>
          <w:iCs/>
          <w:noProof w:val="0"/>
        </w:rPr>
      </w:pPr>
    </w:p>
    <w:p w14:paraId="5F96FBFB" w14:textId="77777777" w:rsidR="006A317D" w:rsidRDefault="006A317D" w:rsidP="006A317D">
      <w:pPr>
        <w:jc w:val="right"/>
        <w:rPr>
          <w:b/>
          <w:bCs/>
          <w:i/>
          <w:iCs/>
          <w:noProof w:val="0"/>
        </w:rPr>
      </w:pPr>
    </w:p>
    <w:p w14:paraId="3E4DC545" w14:textId="77777777" w:rsidR="006A317D" w:rsidRDefault="006A317D" w:rsidP="006A317D">
      <w:pPr>
        <w:jc w:val="right"/>
        <w:rPr>
          <w:b/>
          <w:bCs/>
          <w:i/>
          <w:iCs/>
          <w:noProof w:val="0"/>
        </w:rPr>
      </w:pPr>
    </w:p>
    <w:p w14:paraId="4895AFEC" w14:textId="77777777" w:rsidR="006A317D" w:rsidRDefault="006A317D" w:rsidP="006A317D">
      <w:pPr>
        <w:jc w:val="right"/>
        <w:rPr>
          <w:b/>
          <w:bCs/>
          <w:i/>
          <w:iCs/>
          <w:noProof w:val="0"/>
        </w:rPr>
      </w:pPr>
    </w:p>
    <w:p w14:paraId="318AD1FE" w14:textId="77777777" w:rsidR="006A317D" w:rsidRDefault="006A317D" w:rsidP="006A317D">
      <w:pPr>
        <w:jc w:val="right"/>
        <w:rPr>
          <w:b/>
          <w:bCs/>
          <w:i/>
          <w:iCs/>
          <w:noProof w:val="0"/>
        </w:rPr>
      </w:pPr>
    </w:p>
    <w:p w14:paraId="35A6CE46" w14:textId="77777777" w:rsidR="006A317D" w:rsidRDefault="006A317D" w:rsidP="006A317D">
      <w:pPr>
        <w:jc w:val="right"/>
        <w:rPr>
          <w:b/>
          <w:bCs/>
          <w:i/>
          <w:iCs/>
          <w:noProof w:val="0"/>
        </w:rPr>
      </w:pPr>
    </w:p>
    <w:p w14:paraId="5B441477" w14:textId="77777777" w:rsidR="006A317D" w:rsidRDefault="006A317D" w:rsidP="006A317D">
      <w:pPr>
        <w:jc w:val="right"/>
        <w:rPr>
          <w:b/>
          <w:bCs/>
          <w:i/>
          <w:iCs/>
          <w:noProof w:val="0"/>
        </w:rPr>
      </w:pPr>
    </w:p>
    <w:p w14:paraId="5DD20C8B" w14:textId="77777777" w:rsidR="006A317D" w:rsidRDefault="006A317D" w:rsidP="006A317D">
      <w:pPr>
        <w:jc w:val="right"/>
        <w:rPr>
          <w:b/>
          <w:bCs/>
          <w:i/>
          <w:iCs/>
          <w:noProof w:val="0"/>
        </w:rPr>
      </w:pPr>
    </w:p>
    <w:p w14:paraId="5E381F3D" w14:textId="77777777" w:rsidR="006A317D" w:rsidRDefault="006A317D" w:rsidP="006A317D">
      <w:pPr>
        <w:jc w:val="right"/>
        <w:rPr>
          <w:b/>
          <w:bCs/>
          <w:i/>
          <w:iCs/>
          <w:noProof w:val="0"/>
        </w:rPr>
      </w:pPr>
    </w:p>
    <w:p w14:paraId="2A1352D5" w14:textId="77777777" w:rsidR="006A317D" w:rsidRDefault="006A317D" w:rsidP="006A317D">
      <w:pPr>
        <w:jc w:val="right"/>
        <w:rPr>
          <w:b/>
          <w:bCs/>
          <w:i/>
          <w:iCs/>
          <w:noProof w:val="0"/>
        </w:rPr>
      </w:pPr>
    </w:p>
    <w:p w14:paraId="425D8FE4" w14:textId="77777777" w:rsidR="006A317D" w:rsidRDefault="006A317D" w:rsidP="006A317D">
      <w:pPr>
        <w:jc w:val="right"/>
        <w:rPr>
          <w:b/>
          <w:bCs/>
          <w:i/>
          <w:iCs/>
          <w:noProof w:val="0"/>
        </w:rPr>
      </w:pPr>
    </w:p>
    <w:p w14:paraId="1A6607DB" w14:textId="77777777" w:rsidR="006A317D" w:rsidRDefault="006A317D" w:rsidP="006A317D">
      <w:pPr>
        <w:jc w:val="right"/>
        <w:rPr>
          <w:b/>
          <w:bCs/>
          <w:i/>
          <w:iCs/>
          <w:noProof w:val="0"/>
        </w:rPr>
      </w:pPr>
    </w:p>
    <w:p w14:paraId="574810DC" w14:textId="77777777" w:rsidR="006A317D" w:rsidRDefault="006A317D" w:rsidP="006A317D">
      <w:pPr>
        <w:jc w:val="right"/>
        <w:rPr>
          <w:b/>
          <w:bCs/>
          <w:i/>
          <w:iCs/>
          <w:noProof w:val="0"/>
        </w:rPr>
      </w:pPr>
    </w:p>
    <w:p w14:paraId="02BB9986" w14:textId="77777777" w:rsidR="006A317D" w:rsidRDefault="006A317D" w:rsidP="006A317D">
      <w:pPr>
        <w:jc w:val="right"/>
        <w:rPr>
          <w:b/>
          <w:bCs/>
          <w:i/>
          <w:iCs/>
          <w:noProof w:val="0"/>
        </w:rPr>
      </w:pPr>
    </w:p>
    <w:p w14:paraId="2500664A" w14:textId="77777777" w:rsidR="00C0029A" w:rsidRDefault="00C0029A" w:rsidP="006A317D">
      <w:pPr>
        <w:jc w:val="right"/>
        <w:rPr>
          <w:b/>
          <w:bCs/>
          <w:i/>
          <w:iCs/>
          <w:noProof w:val="0"/>
        </w:rPr>
      </w:pPr>
    </w:p>
    <w:p w14:paraId="1B60F702" w14:textId="77777777" w:rsidR="00C0029A" w:rsidRDefault="00C0029A" w:rsidP="006A317D">
      <w:pPr>
        <w:jc w:val="right"/>
        <w:rPr>
          <w:b/>
          <w:bCs/>
          <w:i/>
          <w:iCs/>
          <w:noProof w:val="0"/>
        </w:rPr>
      </w:pPr>
    </w:p>
    <w:p w14:paraId="71F0BE32" w14:textId="77777777" w:rsidR="00C0029A" w:rsidRDefault="00C0029A" w:rsidP="006A317D">
      <w:pPr>
        <w:jc w:val="right"/>
        <w:rPr>
          <w:b/>
          <w:bCs/>
          <w:i/>
          <w:iCs/>
          <w:noProof w:val="0"/>
        </w:rPr>
      </w:pPr>
    </w:p>
    <w:p w14:paraId="3BBD8664" w14:textId="77777777" w:rsidR="00C0029A" w:rsidRDefault="00C0029A" w:rsidP="006A317D">
      <w:pPr>
        <w:jc w:val="right"/>
        <w:rPr>
          <w:b/>
          <w:bCs/>
          <w:i/>
          <w:iCs/>
          <w:noProof w:val="0"/>
        </w:rPr>
      </w:pPr>
    </w:p>
    <w:p w14:paraId="71FD55BC" w14:textId="77777777" w:rsidR="006A317D" w:rsidRDefault="006A317D" w:rsidP="006A317D">
      <w:pPr>
        <w:jc w:val="right"/>
        <w:rPr>
          <w:b/>
          <w:bCs/>
          <w:i/>
          <w:iCs/>
          <w:noProof w:val="0"/>
          <w:sz w:val="22"/>
          <w:szCs w:val="22"/>
        </w:rPr>
      </w:pPr>
      <w:r>
        <w:rPr>
          <w:b/>
          <w:bCs/>
          <w:i/>
          <w:iCs/>
          <w:noProof w:val="0"/>
        </w:rPr>
        <w:t>Anexa nr. 14</w:t>
      </w:r>
    </w:p>
    <w:p w14:paraId="1ECF0603"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07265D1C"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65CEC19A" w14:textId="77777777" w:rsidR="006A317D" w:rsidRDefault="006A317D" w:rsidP="006A317D">
      <w:pPr>
        <w:jc w:val="center"/>
        <w:rPr>
          <w:rFonts w:eastAsia="PMingLiU"/>
          <w:b/>
          <w:lang w:eastAsia="zh-CN"/>
        </w:rPr>
      </w:pPr>
    </w:p>
    <w:p w14:paraId="47E62742" w14:textId="77777777" w:rsidR="006A317D" w:rsidRDefault="006A317D" w:rsidP="006A317D">
      <w:pPr>
        <w:spacing w:line="276" w:lineRule="auto"/>
        <w:jc w:val="center"/>
        <w:rPr>
          <w:rFonts w:eastAsia="PMingLiU"/>
          <w:b/>
          <w:lang w:eastAsia="zh-CN"/>
        </w:rPr>
      </w:pPr>
    </w:p>
    <w:p w14:paraId="637CE18C" w14:textId="77777777" w:rsidR="006A317D" w:rsidRDefault="006A317D" w:rsidP="006A317D">
      <w:pPr>
        <w:spacing w:line="276" w:lineRule="auto"/>
        <w:jc w:val="center"/>
        <w:rPr>
          <w:rFonts w:eastAsia="PMingLiU"/>
          <w:b/>
          <w:lang w:eastAsia="zh-CN"/>
        </w:rPr>
      </w:pPr>
    </w:p>
    <w:p w14:paraId="48E59824" w14:textId="77777777" w:rsidR="006A317D" w:rsidRDefault="006A317D" w:rsidP="006A317D">
      <w:pPr>
        <w:keepNext/>
        <w:ind w:firstLine="1"/>
        <w:jc w:val="center"/>
        <w:outlineLvl w:val="1"/>
        <w:rPr>
          <w:rFonts w:eastAsia="PMingLiU"/>
          <w:b/>
          <w:bCs/>
          <w:iCs/>
          <w:lang w:eastAsia="zh-CN"/>
        </w:rPr>
      </w:pPr>
      <w:bookmarkStart w:id="54" w:name="_Toc449632664"/>
      <w:bookmarkStart w:id="55" w:name="_Toc449633156"/>
      <w:bookmarkStart w:id="56" w:name="_Toc449692111"/>
      <w:r>
        <w:rPr>
          <w:rFonts w:eastAsia="PMingLiU"/>
          <w:b/>
          <w:bCs/>
          <w:iCs/>
          <w:lang w:eastAsia="zh-CN"/>
        </w:rPr>
        <w:t>DECLARAŢIE</w:t>
      </w:r>
      <w:bookmarkEnd w:id="54"/>
      <w:bookmarkEnd w:id="55"/>
      <w:bookmarkEnd w:id="56"/>
    </w:p>
    <w:p w14:paraId="2B0A8694" w14:textId="77777777" w:rsidR="006A317D" w:rsidRDefault="006A317D" w:rsidP="006A317D">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14:paraId="4DD9AC03" w14:textId="77777777" w:rsidR="006A317D" w:rsidRDefault="006A317D" w:rsidP="006A317D">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6A317D" w:rsidRPr="006A317D" w14:paraId="1B24F10C" w14:textId="77777777" w:rsidTr="006A317D">
        <w:trPr>
          <w:trHeight w:val="700"/>
        </w:trPr>
        <w:tc>
          <w:tcPr>
            <w:tcW w:w="720" w:type="dxa"/>
            <w:tcBorders>
              <w:top w:val="single" w:sz="4" w:space="0" w:color="auto"/>
              <w:left w:val="single" w:sz="4" w:space="0" w:color="auto"/>
              <w:bottom w:val="single" w:sz="4" w:space="0" w:color="auto"/>
              <w:right w:val="single" w:sz="4" w:space="0" w:color="auto"/>
            </w:tcBorders>
          </w:tcPr>
          <w:p w14:paraId="32A8DD89" w14:textId="77777777" w:rsidR="006A317D" w:rsidRDefault="006A317D">
            <w:pPr>
              <w:tabs>
                <w:tab w:val="left" w:pos="567"/>
                <w:tab w:val="left" w:pos="1134"/>
              </w:tabs>
              <w:spacing w:line="256" w:lineRule="auto"/>
              <w:ind w:left="360"/>
              <w:jc w:val="both"/>
              <w:outlineLvl w:val="0"/>
              <w:rPr>
                <w:b/>
              </w:rPr>
            </w:pPr>
          </w:p>
          <w:p w14:paraId="1347A092" w14:textId="77777777" w:rsidR="006A317D" w:rsidRDefault="006A317D">
            <w:pPr>
              <w:tabs>
                <w:tab w:val="left" w:pos="567"/>
              </w:tabs>
              <w:spacing w:line="256" w:lineRule="auto"/>
              <w:jc w:val="both"/>
              <w:rPr>
                <w:b/>
              </w:rPr>
            </w:pPr>
            <w:r>
              <w:rPr>
                <w:b/>
              </w:rPr>
              <w:t>Nr.</w:t>
            </w:r>
          </w:p>
          <w:p w14:paraId="3DE7C5AD" w14:textId="77777777" w:rsidR="006A317D" w:rsidRDefault="006A317D">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F974001" w14:textId="77777777" w:rsidR="006A317D" w:rsidRDefault="006A317D">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87F7579" w14:textId="77777777" w:rsidR="006A317D" w:rsidRDefault="006A317D">
            <w:pPr>
              <w:tabs>
                <w:tab w:val="left" w:pos="567"/>
                <w:tab w:val="left" w:pos="1134"/>
              </w:tabs>
              <w:spacing w:line="256" w:lineRule="auto"/>
              <w:ind w:left="360"/>
              <w:jc w:val="center"/>
              <w:outlineLvl w:val="0"/>
              <w:rPr>
                <w:b/>
              </w:rPr>
            </w:pPr>
          </w:p>
          <w:p w14:paraId="7CCAA0C2" w14:textId="77777777" w:rsidR="006A317D" w:rsidRDefault="006A317D">
            <w:pPr>
              <w:tabs>
                <w:tab w:val="left" w:pos="567"/>
              </w:tabs>
              <w:spacing w:line="256" w:lineRule="auto"/>
              <w:jc w:val="center"/>
              <w:rPr>
                <w:b/>
              </w:rPr>
            </w:pPr>
            <w:r>
              <w:rPr>
                <w:b/>
              </w:rPr>
              <w:t>Unitatea de măsură</w:t>
            </w:r>
          </w:p>
          <w:p w14:paraId="048631B5" w14:textId="77777777" w:rsidR="006A317D" w:rsidRDefault="006A317D">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B2DB0B7" w14:textId="77777777" w:rsidR="006A317D" w:rsidRDefault="006A317D">
            <w:pPr>
              <w:tabs>
                <w:tab w:val="left" w:pos="567"/>
                <w:tab w:val="left" w:pos="1134"/>
              </w:tabs>
              <w:spacing w:line="256" w:lineRule="auto"/>
              <w:ind w:left="360"/>
              <w:jc w:val="center"/>
              <w:outlineLvl w:val="0"/>
              <w:rPr>
                <w:b/>
              </w:rPr>
            </w:pPr>
          </w:p>
          <w:p w14:paraId="12E12CA8" w14:textId="77777777" w:rsidR="006A317D" w:rsidRDefault="006A317D">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637AEA24" w14:textId="77777777" w:rsidR="006A317D" w:rsidRDefault="006A317D">
            <w:pPr>
              <w:tabs>
                <w:tab w:val="left" w:pos="567"/>
                <w:tab w:val="left" w:pos="1134"/>
              </w:tabs>
              <w:spacing w:line="256" w:lineRule="auto"/>
              <w:ind w:left="360"/>
              <w:jc w:val="center"/>
              <w:outlineLvl w:val="0"/>
              <w:rPr>
                <w:b/>
              </w:rPr>
            </w:pPr>
          </w:p>
          <w:p w14:paraId="7D75615C" w14:textId="77777777" w:rsidR="006A317D" w:rsidRDefault="006A317D">
            <w:pPr>
              <w:tabs>
                <w:tab w:val="left" w:pos="567"/>
              </w:tabs>
              <w:spacing w:line="256" w:lineRule="auto"/>
              <w:jc w:val="center"/>
              <w:rPr>
                <w:b/>
              </w:rPr>
            </w:pPr>
            <w:r>
              <w:rPr>
                <w:b/>
              </w:rPr>
              <w:t>Asigurate de la terţi sau din alte surse</w:t>
            </w:r>
          </w:p>
        </w:tc>
      </w:tr>
      <w:tr w:rsidR="006A317D" w14:paraId="1EE2AE76"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73401F1D" w14:textId="77777777" w:rsidR="006A317D" w:rsidRDefault="006A317D">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7DF69FDB" w14:textId="77777777" w:rsidR="006A317D" w:rsidRDefault="006A317D">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95F8C5E" w14:textId="77777777" w:rsidR="006A317D" w:rsidRDefault="006A317D">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6198DD12" w14:textId="77777777" w:rsidR="006A317D" w:rsidRDefault="006A317D">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4065DD2C" w14:textId="77777777" w:rsidR="006A317D" w:rsidRDefault="006A317D">
            <w:pPr>
              <w:tabs>
                <w:tab w:val="left" w:pos="567"/>
              </w:tabs>
              <w:spacing w:line="256" w:lineRule="auto"/>
              <w:jc w:val="both"/>
              <w:rPr>
                <w:b/>
              </w:rPr>
            </w:pPr>
            <w:r>
              <w:rPr>
                <w:b/>
              </w:rPr>
              <w:t>4</w:t>
            </w:r>
          </w:p>
        </w:tc>
      </w:tr>
      <w:tr w:rsidR="006A317D" w14:paraId="4701DD5E"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794BB7A9" w14:textId="77777777" w:rsidR="006A317D" w:rsidRDefault="006A317D">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68D1C395"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2490844"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6CEEA13"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AF6BEC8" w14:textId="77777777" w:rsidR="006A317D" w:rsidRDefault="006A317D">
            <w:pPr>
              <w:keepNext/>
              <w:keepLines/>
              <w:tabs>
                <w:tab w:val="left" w:pos="567"/>
              </w:tabs>
              <w:spacing w:before="200" w:line="256" w:lineRule="auto"/>
              <w:jc w:val="both"/>
              <w:outlineLvl w:val="2"/>
            </w:pPr>
          </w:p>
        </w:tc>
      </w:tr>
      <w:tr w:rsidR="006A317D" w14:paraId="776E9093"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2D962967" w14:textId="77777777" w:rsidR="006A317D" w:rsidRDefault="006A317D">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4BF2E7B"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5670B42"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D27D671"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C5A835E" w14:textId="77777777" w:rsidR="006A317D" w:rsidRDefault="006A317D">
            <w:pPr>
              <w:keepNext/>
              <w:keepLines/>
              <w:tabs>
                <w:tab w:val="left" w:pos="567"/>
              </w:tabs>
              <w:spacing w:before="200" w:line="256" w:lineRule="auto"/>
              <w:jc w:val="both"/>
              <w:outlineLvl w:val="2"/>
            </w:pPr>
          </w:p>
        </w:tc>
      </w:tr>
      <w:tr w:rsidR="006A317D" w14:paraId="7A8670A1"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67AD5907" w14:textId="77777777" w:rsidR="006A317D" w:rsidRDefault="006A317D">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003D44AD"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980603D"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CF8D143"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080DC0B" w14:textId="77777777" w:rsidR="006A317D" w:rsidRDefault="006A317D">
            <w:pPr>
              <w:keepNext/>
              <w:keepLines/>
              <w:tabs>
                <w:tab w:val="left" w:pos="567"/>
              </w:tabs>
              <w:spacing w:before="200" w:line="256" w:lineRule="auto"/>
              <w:jc w:val="both"/>
              <w:outlineLvl w:val="2"/>
            </w:pPr>
          </w:p>
        </w:tc>
      </w:tr>
      <w:tr w:rsidR="006A317D" w14:paraId="17C0DC6C"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129BBA24" w14:textId="77777777" w:rsidR="006A317D" w:rsidRDefault="006A317D">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7B40AF0C"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B88537F"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7F81DF5"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4A20C5B" w14:textId="77777777" w:rsidR="006A317D" w:rsidRDefault="006A317D">
            <w:pPr>
              <w:keepNext/>
              <w:keepLines/>
              <w:tabs>
                <w:tab w:val="left" w:pos="567"/>
              </w:tabs>
              <w:spacing w:before="200" w:line="256" w:lineRule="auto"/>
              <w:jc w:val="both"/>
              <w:outlineLvl w:val="2"/>
            </w:pPr>
          </w:p>
        </w:tc>
      </w:tr>
      <w:tr w:rsidR="006A317D" w14:paraId="2C76C802"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tcPr>
          <w:p w14:paraId="5CD4DB26" w14:textId="77777777" w:rsidR="006A317D" w:rsidRDefault="006A317D">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6CE81852"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EF9E1A0"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35176E3"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74AD269" w14:textId="77777777" w:rsidR="006A317D" w:rsidRDefault="006A317D">
            <w:pPr>
              <w:keepNext/>
              <w:keepLines/>
              <w:tabs>
                <w:tab w:val="left" w:pos="567"/>
              </w:tabs>
              <w:spacing w:before="200" w:line="256" w:lineRule="auto"/>
              <w:jc w:val="both"/>
              <w:outlineLvl w:val="2"/>
            </w:pPr>
          </w:p>
        </w:tc>
      </w:tr>
      <w:tr w:rsidR="006A317D" w14:paraId="6D67766D" w14:textId="77777777" w:rsidTr="006A317D">
        <w:trPr>
          <w:trHeight w:val="240"/>
        </w:trPr>
        <w:tc>
          <w:tcPr>
            <w:tcW w:w="720" w:type="dxa"/>
            <w:tcBorders>
              <w:top w:val="single" w:sz="4" w:space="0" w:color="auto"/>
              <w:left w:val="single" w:sz="4" w:space="0" w:color="auto"/>
              <w:bottom w:val="single" w:sz="4" w:space="0" w:color="auto"/>
              <w:right w:val="single" w:sz="4" w:space="0" w:color="auto"/>
            </w:tcBorders>
            <w:hideMark/>
          </w:tcPr>
          <w:p w14:paraId="63E3C19A" w14:textId="77777777" w:rsidR="006A317D" w:rsidRDefault="006A317D">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338718B9" w14:textId="77777777" w:rsidR="006A317D" w:rsidRDefault="006A317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0CC3AA3" w14:textId="77777777" w:rsidR="006A317D" w:rsidRDefault="006A317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5F2595B" w14:textId="77777777" w:rsidR="006A317D" w:rsidRDefault="006A317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D5ABF3E" w14:textId="77777777" w:rsidR="006A317D" w:rsidRDefault="006A317D">
            <w:pPr>
              <w:keepNext/>
              <w:keepLines/>
              <w:tabs>
                <w:tab w:val="left" w:pos="567"/>
              </w:tabs>
              <w:spacing w:before="200" w:line="256" w:lineRule="auto"/>
              <w:jc w:val="both"/>
              <w:outlineLvl w:val="2"/>
            </w:pPr>
          </w:p>
        </w:tc>
      </w:tr>
    </w:tbl>
    <w:p w14:paraId="353729B0" w14:textId="77777777" w:rsidR="006A317D" w:rsidRDefault="006A317D" w:rsidP="006A317D">
      <w:pPr>
        <w:jc w:val="both"/>
        <w:rPr>
          <w:rFonts w:eastAsia="PMingLiU"/>
          <w:lang w:eastAsia="zh-CN"/>
        </w:rPr>
      </w:pPr>
    </w:p>
    <w:p w14:paraId="2047029B" w14:textId="77777777" w:rsidR="006A317D" w:rsidRDefault="006A317D" w:rsidP="006A317D">
      <w:pPr>
        <w:jc w:val="both"/>
        <w:rPr>
          <w:rFonts w:eastAsia="PMingLiU"/>
          <w:lang w:eastAsia="zh-CN"/>
        </w:rPr>
      </w:pPr>
    </w:p>
    <w:p w14:paraId="5F3BBA97" w14:textId="77777777" w:rsidR="006A317D" w:rsidRDefault="006A317D" w:rsidP="006A317D">
      <w:pPr>
        <w:jc w:val="both"/>
        <w:rPr>
          <w:rFonts w:eastAsia="PMingLiU"/>
          <w:lang w:eastAsia="zh-CN"/>
        </w:rPr>
      </w:pPr>
      <w:r>
        <w:rPr>
          <w:rFonts w:eastAsia="PMingLiU"/>
          <w:lang w:eastAsia="zh-CN"/>
        </w:rPr>
        <w:t>Semnat: _________________________________________</w:t>
      </w:r>
    </w:p>
    <w:p w14:paraId="11721B3C" w14:textId="77777777" w:rsidR="006A317D" w:rsidRDefault="006A317D" w:rsidP="006A317D">
      <w:pPr>
        <w:jc w:val="both"/>
        <w:rPr>
          <w:rFonts w:eastAsia="PMingLiU"/>
          <w:lang w:eastAsia="zh-CN"/>
        </w:rPr>
      </w:pPr>
      <w:r>
        <w:rPr>
          <w:rFonts w:eastAsia="PMingLiU"/>
          <w:lang w:eastAsia="zh-CN"/>
        </w:rPr>
        <w:t>Nume: __________________________________________</w:t>
      </w:r>
    </w:p>
    <w:p w14:paraId="618B813F" w14:textId="77777777" w:rsidR="006A317D" w:rsidRDefault="006A317D" w:rsidP="006A317D">
      <w:pPr>
        <w:jc w:val="both"/>
        <w:rPr>
          <w:rFonts w:eastAsia="PMingLiU"/>
          <w:lang w:eastAsia="zh-CN"/>
        </w:rPr>
      </w:pPr>
      <w:r>
        <w:rPr>
          <w:rFonts w:eastAsia="PMingLiU"/>
          <w:lang w:eastAsia="zh-CN"/>
        </w:rPr>
        <w:t>Funcţia în cadrul întreprinderii: ____________________________</w:t>
      </w:r>
    </w:p>
    <w:p w14:paraId="3FEA2D6C" w14:textId="77777777" w:rsidR="006A317D" w:rsidRDefault="006A317D" w:rsidP="006A317D">
      <w:pPr>
        <w:jc w:val="both"/>
        <w:rPr>
          <w:rFonts w:eastAsia="PMingLiU"/>
          <w:lang w:eastAsia="zh-CN"/>
        </w:rPr>
      </w:pPr>
      <w:r>
        <w:rPr>
          <w:rFonts w:eastAsia="PMingLiU"/>
          <w:lang w:eastAsia="zh-CN"/>
        </w:rPr>
        <w:t>Denumirea întreprinderii: _________________________________</w:t>
      </w:r>
    </w:p>
    <w:p w14:paraId="15DD526B" w14:textId="77777777" w:rsidR="006A317D" w:rsidRDefault="006A317D" w:rsidP="006A317D">
      <w:pPr>
        <w:spacing w:after="200" w:line="276" w:lineRule="auto"/>
        <w:jc w:val="center"/>
        <w:rPr>
          <w:rFonts w:eastAsia="PMingLiU"/>
          <w:lang w:eastAsia="zh-CN"/>
        </w:rPr>
      </w:pPr>
    </w:p>
    <w:p w14:paraId="66AF7F9A" w14:textId="77777777" w:rsidR="006A317D" w:rsidRDefault="006A317D" w:rsidP="006A317D">
      <w:pPr>
        <w:spacing w:line="276" w:lineRule="auto"/>
        <w:jc w:val="center"/>
        <w:rPr>
          <w:rFonts w:eastAsia="PMingLiU"/>
          <w:b/>
          <w:lang w:eastAsia="zh-CN"/>
        </w:rPr>
      </w:pPr>
    </w:p>
    <w:p w14:paraId="75BF21A4" w14:textId="77777777" w:rsidR="006A317D" w:rsidRDefault="006A317D" w:rsidP="006A317D">
      <w:pPr>
        <w:jc w:val="right"/>
        <w:rPr>
          <w:b/>
          <w:bCs/>
          <w:i/>
          <w:iCs/>
          <w:noProof w:val="0"/>
        </w:rPr>
      </w:pPr>
    </w:p>
    <w:p w14:paraId="407A8398" w14:textId="77777777" w:rsidR="006A317D" w:rsidRDefault="006A317D" w:rsidP="006A317D">
      <w:pPr>
        <w:jc w:val="right"/>
        <w:rPr>
          <w:b/>
          <w:bCs/>
          <w:i/>
          <w:iCs/>
          <w:noProof w:val="0"/>
        </w:rPr>
      </w:pPr>
    </w:p>
    <w:p w14:paraId="3717312A" w14:textId="77777777" w:rsidR="006A317D" w:rsidRDefault="006A317D" w:rsidP="006A317D">
      <w:pPr>
        <w:jc w:val="right"/>
        <w:rPr>
          <w:b/>
          <w:bCs/>
          <w:i/>
          <w:iCs/>
          <w:noProof w:val="0"/>
        </w:rPr>
      </w:pPr>
    </w:p>
    <w:p w14:paraId="0FC5F506" w14:textId="77777777" w:rsidR="006A317D" w:rsidRDefault="006A317D" w:rsidP="006A317D">
      <w:pPr>
        <w:jc w:val="right"/>
        <w:rPr>
          <w:b/>
          <w:bCs/>
          <w:i/>
          <w:iCs/>
          <w:noProof w:val="0"/>
        </w:rPr>
      </w:pPr>
    </w:p>
    <w:p w14:paraId="385595B6" w14:textId="77777777" w:rsidR="006A317D" w:rsidRDefault="006A317D" w:rsidP="006A317D">
      <w:pPr>
        <w:jc w:val="right"/>
        <w:rPr>
          <w:b/>
          <w:bCs/>
          <w:i/>
          <w:iCs/>
          <w:noProof w:val="0"/>
        </w:rPr>
      </w:pPr>
    </w:p>
    <w:p w14:paraId="465D393D" w14:textId="77777777" w:rsidR="006A317D" w:rsidRDefault="006A317D" w:rsidP="006A317D">
      <w:pPr>
        <w:jc w:val="right"/>
        <w:rPr>
          <w:b/>
          <w:bCs/>
          <w:i/>
          <w:iCs/>
          <w:noProof w:val="0"/>
        </w:rPr>
      </w:pPr>
    </w:p>
    <w:p w14:paraId="0169B600" w14:textId="77777777" w:rsidR="006A317D" w:rsidRDefault="006A317D" w:rsidP="006A317D">
      <w:pPr>
        <w:jc w:val="right"/>
        <w:rPr>
          <w:b/>
          <w:bCs/>
          <w:i/>
          <w:iCs/>
          <w:noProof w:val="0"/>
        </w:rPr>
      </w:pPr>
    </w:p>
    <w:p w14:paraId="4F77D380" w14:textId="77777777" w:rsidR="006A317D" w:rsidRDefault="006A317D" w:rsidP="006A317D">
      <w:pPr>
        <w:jc w:val="right"/>
        <w:rPr>
          <w:b/>
          <w:bCs/>
          <w:i/>
          <w:iCs/>
          <w:noProof w:val="0"/>
        </w:rPr>
      </w:pPr>
    </w:p>
    <w:p w14:paraId="42F9A380" w14:textId="77777777" w:rsidR="006A317D" w:rsidRDefault="006A317D" w:rsidP="006A317D">
      <w:pPr>
        <w:jc w:val="right"/>
        <w:rPr>
          <w:b/>
          <w:bCs/>
          <w:i/>
          <w:iCs/>
          <w:noProof w:val="0"/>
        </w:rPr>
      </w:pPr>
    </w:p>
    <w:p w14:paraId="7E024E2C" w14:textId="77777777" w:rsidR="006A317D" w:rsidRDefault="006A317D" w:rsidP="006A317D">
      <w:pPr>
        <w:jc w:val="right"/>
        <w:rPr>
          <w:b/>
          <w:bCs/>
          <w:i/>
          <w:iCs/>
          <w:noProof w:val="0"/>
        </w:rPr>
      </w:pPr>
    </w:p>
    <w:p w14:paraId="397DE4AC" w14:textId="77777777" w:rsidR="006A317D" w:rsidRDefault="006A317D" w:rsidP="006A317D">
      <w:pPr>
        <w:jc w:val="right"/>
        <w:rPr>
          <w:b/>
          <w:bCs/>
          <w:i/>
          <w:iCs/>
          <w:noProof w:val="0"/>
        </w:rPr>
      </w:pPr>
    </w:p>
    <w:p w14:paraId="2DBA6989" w14:textId="77777777" w:rsidR="006A317D" w:rsidRDefault="006A317D" w:rsidP="006A317D">
      <w:pPr>
        <w:jc w:val="right"/>
        <w:rPr>
          <w:b/>
          <w:bCs/>
          <w:i/>
          <w:iCs/>
          <w:noProof w:val="0"/>
        </w:rPr>
      </w:pPr>
    </w:p>
    <w:p w14:paraId="636F7872" w14:textId="77777777" w:rsidR="006A317D" w:rsidRDefault="006A317D" w:rsidP="006A317D">
      <w:pPr>
        <w:jc w:val="right"/>
        <w:rPr>
          <w:b/>
          <w:bCs/>
          <w:i/>
          <w:iCs/>
          <w:noProof w:val="0"/>
        </w:rPr>
      </w:pPr>
    </w:p>
    <w:p w14:paraId="466C98C9" w14:textId="77777777" w:rsidR="006A317D" w:rsidRDefault="006A317D" w:rsidP="006A317D">
      <w:pPr>
        <w:jc w:val="right"/>
        <w:rPr>
          <w:b/>
          <w:bCs/>
          <w:i/>
          <w:iCs/>
          <w:noProof w:val="0"/>
        </w:rPr>
      </w:pPr>
    </w:p>
    <w:p w14:paraId="4F2E3C06" w14:textId="77777777" w:rsidR="006A317D" w:rsidRDefault="006A317D" w:rsidP="006A317D">
      <w:pPr>
        <w:jc w:val="right"/>
        <w:rPr>
          <w:b/>
          <w:bCs/>
          <w:i/>
          <w:iCs/>
          <w:noProof w:val="0"/>
        </w:rPr>
      </w:pPr>
    </w:p>
    <w:p w14:paraId="3BC18653" w14:textId="77777777" w:rsidR="006A317D" w:rsidRDefault="006A317D" w:rsidP="006A317D">
      <w:pPr>
        <w:jc w:val="right"/>
        <w:rPr>
          <w:b/>
          <w:bCs/>
          <w:i/>
          <w:iCs/>
          <w:noProof w:val="0"/>
        </w:rPr>
      </w:pPr>
    </w:p>
    <w:p w14:paraId="0A4AF752" w14:textId="77777777" w:rsidR="006A317D" w:rsidRDefault="006A317D" w:rsidP="006A317D">
      <w:pPr>
        <w:jc w:val="right"/>
        <w:rPr>
          <w:b/>
          <w:bCs/>
          <w:i/>
          <w:iCs/>
          <w:noProof w:val="0"/>
          <w:sz w:val="22"/>
          <w:szCs w:val="22"/>
        </w:rPr>
      </w:pPr>
      <w:r>
        <w:rPr>
          <w:b/>
          <w:bCs/>
          <w:i/>
          <w:iCs/>
          <w:noProof w:val="0"/>
        </w:rPr>
        <w:t>Anexa nr. 15</w:t>
      </w:r>
    </w:p>
    <w:p w14:paraId="78FEBE1B"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5FD01049" w14:textId="77777777" w:rsidR="006A317D" w:rsidRDefault="006A317D" w:rsidP="006A317D">
      <w:pPr>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4C0DB1BC" w14:textId="77777777" w:rsidR="006A317D" w:rsidRDefault="006A317D" w:rsidP="006A317D">
      <w:pPr>
        <w:jc w:val="right"/>
        <w:rPr>
          <w:b/>
          <w:bCs/>
          <w:i/>
          <w:iCs/>
          <w:noProof w:val="0"/>
          <w:lang w:eastAsia="ru-RU"/>
        </w:rPr>
      </w:pPr>
    </w:p>
    <w:p w14:paraId="446864BE" w14:textId="6D67F7D0" w:rsidR="006A317D" w:rsidRDefault="000D3695" w:rsidP="006A317D">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 xml:space="preserve">                      </w:t>
      </w:r>
      <w:r w:rsidR="006A317D">
        <w:rPr>
          <w:b/>
          <w:i/>
          <w:iCs/>
          <w:color w:val="2E74B5" w:themeColor="accent1" w:themeShade="BF"/>
          <w:sz w:val="28"/>
          <w:szCs w:val="28"/>
        </w:rPr>
        <w:t>Se completează de către operatorul economic.</w:t>
      </w:r>
    </w:p>
    <w:p w14:paraId="73EDB8FE" w14:textId="77777777" w:rsidR="006A317D" w:rsidRDefault="006A317D" w:rsidP="006A317D">
      <w:pPr>
        <w:jc w:val="right"/>
        <w:rPr>
          <w:noProof w:val="0"/>
        </w:rPr>
      </w:pPr>
    </w:p>
    <w:p w14:paraId="01DEDEAA" w14:textId="77777777" w:rsidR="006A317D" w:rsidRDefault="006A317D" w:rsidP="006A317D">
      <w:pPr>
        <w:jc w:val="right"/>
        <w:rPr>
          <w:b/>
          <w:bCs/>
          <w:i/>
          <w:iCs/>
          <w:noProof w:val="0"/>
        </w:rPr>
      </w:pPr>
    </w:p>
    <w:p w14:paraId="5E10D2EF" w14:textId="77777777" w:rsidR="006A317D" w:rsidRDefault="006A317D" w:rsidP="006A317D">
      <w:pPr>
        <w:spacing w:line="276" w:lineRule="auto"/>
        <w:jc w:val="center"/>
        <w:rPr>
          <w:rFonts w:eastAsia="PMingLiU"/>
          <w:b/>
          <w:noProof w:val="0"/>
          <w:lang w:eastAsia="zh-CN"/>
        </w:rPr>
      </w:pPr>
    </w:p>
    <w:p w14:paraId="4678F6FD" w14:textId="77777777" w:rsidR="006A317D" w:rsidRDefault="006A317D" w:rsidP="006A317D">
      <w:pPr>
        <w:ind w:firstLine="709"/>
        <w:jc w:val="center"/>
        <w:rPr>
          <w:rFonts w:eastAsia="PMingLiU"/>
          <w:b/>
          <w:lang w:eastAsia="zh-CN"/>
        </w:rPr>
      </w:pPr>
      <w:r>
        <w:rPr>
          <w:rFonts w:eastAsia="PMingLiU"/>
          <w:b/>
          <w:lang w:eastAsia="zh-CN"/>
        </w:rPr>
        <w:t>DECLARAŢIE</w:t>
      </w:r>
    </w:p>
    <w:p w14:paraId="29A8226D" w14:textId="77777777" w:rsidR="006A317D" w:rsidRDefault="006A317D" w:rsidP="006A317D">
      <w:pPr>
        <w:ind w:firstLine="709"/>
        <w:jc w:val="center"/>
        <w:rPr>
          <w:rFonts w:eastAsia="PMingLiU"/>
          <w:b/>
          <w:lang w:eastAsia="zh-CN"/>
        </w:rPr>
      </w:pPr>
      <w:r>
        <w:rPr>
          <w:rFonts w:eastAsia="PMingLiU"/>
          <w:b/>
          <w:lang w:eastAsia="zh-CN"/>
        </w:rPr>
        <w:t>privind personalul de specialitate propus pentru implementarea contractului</w:t>
      </w:r>
    </w:p>
    <w:p w14:paraId="323D7342" w14:textId="77777777" w:rsidR="006A317D" w:rsidRDefault="006A317D" w:rsidP="006A317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28"/>
        <w:gridCol w:w="1895"/>
        <w:gridCol w:w="1932"/>
        <w:gridCol w:w="1657"/>
      </w:tblGrid>
      <w:tr w:rsidR="006A317D" w:rsidRPr="006A317D" w14:paraId="598B2A72" w14:textId="77777777" w:rsidTr="006A317D">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A7B85A3" w14:textId="77777777" w:rsidR="006A317D" w:rsidRDefault="006A317D">
            <w:pPr>
              <w:tabs>
                <w:tab w:val="left" w:pos="567"/>
              </w:tabs>
              <w:spacing w:line="256" w:lineRule="auto"/>
              <w:jc w:val="center"/>
              <w:rPr>
                <w:b/>
                <w:bCs/>
              </w:rPr>
            </w:pPr>
          </w:p>
          <w:p w14:paraId="6FC2B62C" w14:textId="77777777" w:rsidR="006A317D" w:rsidRDefault="006A317D">
            <w:pPr>
              <w:tabs>
                <w:tab w:val="left" w:pos="567"/>
              </w:tabs>
              <w:spacing w:line="256" w:lineRule="auto"/>
              <w:jc w:val="center"/>
              <w:rPr>
                <w:b/>
                <w:bCs/>
              </w:rPr>
            </w:pPr>
            <w:r>
              <w:rPr>
                <w:b/>
                <w:bCs/>
              </w:rPr>
              <w:t>Nr.</w:t>
            </w:r>
          </w:p>
          <w:p w14:paraId="1BD3AED9" w14:textId="77777777" w:rsidR="006A317D" w:rsidRDefault="006A317D">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22E76DDC" w14:textId="77777777" w:rsidR="006A317D" w:rsidRDefault="006A317D">
            <w:pPr>
              <w:tabs>
                <w:tab w:val="left" w:pos="567"/>
                <w:tab w:val="left" w:pos="1134"/>
              </w:tabs>
              <w:spacing w:line="256" w:lineRule="auto"/>
              <w:ind w:left="360"/>
              <w:jc w:val="center"/>
              <w:outlineLvl w:val="0"/>
              <w:rPr>
                <w:b/>
                <w:bCs/>
              </w:rPr>
            </w:pPr>
          </w:p>
          <w:p w14:paraId="236E5F26" w14:textId="77777777" w:rsidR="006A317D" w:rsidRDefault="006A317D">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5C45008E" w14:textId="77777777" w:rsidR="006A317D" w:rsidRDefault="006A317D">
            <w:pPr>
              <w:tabs>
                <w:tab w:val="left" w:pos="567"/>
                <w:tab w:val="left" w:pos="1134"/>
              </w:tabs>
              <w:spacing w:line="256" w:lineRule="auto"/>
              <w:ind w:left="360"/>
              <w:jc w:val="center"/>
              <w:outlineLvl w:val="0"/>
              <w:rPr>
                <w:b/>
                <w:bCs/>
              </w:rPr>
            </w:pPr>
          </w:p>
          <w:p w14:paraId="5E3339ED" w14:textId="77777777" w:rsidR="006A317D" w:rsidRDefault="006A317D">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6E4219FA" w14:textId="77777777" w:rsidR="006A317D" w:rsidRDefault="006A317D">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78EB86B3" w14:textId="77777777" w:rsidR="006A317D" w:rsidRDefault="006A317D">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7E9B7D08" w14:textId="77777777" w:rsidR="006A317D" w:rsidRDefault="006A317D">
            <w:pPr>
              <w:tabs>
                <w:tab w:val="left" w:pos="567"/>
              </w:tabs>
              <w:spacing w:line="256" w:lineRule="auto"/>
              <w:jc w:val="center"/>
              <w:rPr>
                <w:b/>
                <w:bCs/>
              </w:rPr>
            </w:pPr>
            <w:r>
              <w:rPr>
                <w:b/>
                <w:bCs/>
              </w:rPr>
              <w:t>Numărul certificatului de atestare</w:t>
            </w:r>
          </w:p>
          <w:p w14:paraId="2E188D6D" w14:textId="77777777" w:rsidR="006A317D" w:rsidRDefault="006A317D">
            <w:pPr>
              <w:tabs>
                <w:tab w:val="left" w:pos="567"/>
              </w:tabs>
              <w:spacing w:line="256" w:lineRule="auto"/>
              <w:jc w:val="center"/>
              <w:rPr>
                <w:b/>
                <w:bCs/>
              </w:rPr>
            </w:pPr>
            <w:r>
              <w:rPr>
                <w:b/>
                <w:bCs/>
              </w:rPr>
              <w:t>și data eliberării</w:t>
            </w:r>
          </w:p>
          <w:p w14:paraId="7EF64943" w14:textId="77777777" w:rsidR="006A317D" w:rsidRDefault="006A317D">
            <w:pPr>
              <w:tabs>
                <w:tab w:val="left" w:pos="567"/>
                <w:tab w:val="left" w:pos="1134"/>
              </w:tabs>
              <w:spacing w:line="256" w:lineRule="auto"/>
              <w:ind w:left="360"/>
              <w:jc w:val="center"/>
              <w:outlineLvl w:val="0"/>
              <w:rPr>
                <w:b/>
                <w:bCs/>
              </w:rPr>
            </w:pPr>
          </w:p>
          <w:p w14:paraId="49659829" w14:textId="77777777" w:rsidR="006A317D" w:rsidRDefault="006A317D">
            <w:pPr>
              <w:tabs>
                <w:tab w:val="left" w:pos="567"/>
                <w:tab w:val="left" w:pos="1134"/>
              </w:tabs>
              <w:spacing w:line="256" w:lineRule="auto"/>
              <w:ind w:left="360"/>
              <w:jc w:val="center"/>
              <w:outlineLvl w:val="0"/>
              <w:rPr>
                <w:b/>
                <w:bCs/>
              </w:rPr>
            </w:pPr>
          </w:p>
        </w:tc>
      </w:tr>
      <w:tr w:rsidR="006A317D" w14:paraId="0C34E771" w14:textId="77777777" w:rsidTr="006A317D">
        <w:trPr>
          <w:cantSplit/>
          <w:trHeight w:val="320"/>
        </w:trPr>
        <w:tc>
          <w:tcPr>
            <w:tcW w:w="273" w:type="pct"/>
            <w:tcBorders>
              <w:top w:val="single" w:sz="4" w:space="0" w:color="auto"/>
              <w:left w:val="single" w:sz="4" w:space="0" w:color="auto"/>
              <w:bottom w:val="single" w:sz="4" w:space="0" w:color="auto"/>
              <w:right w:val="single" w:sz="4" w:space="0" w:color="auto"/>
            </w:tcBorders>
          </w:tcPr>
          <w:p w14:paraId="4AE8312E" w14:textId="77777777" w:rsidR="006A317D" w:rsidRDefault="006A317D">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48B37C6A" w14:textId="77777777" w:rsidR="006A317D" w:rsidRDefault="006A317D">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28B8CC05" w14:textId="77777777" w:rsidR="006A317D" w:rsidRDefault="006A317D">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5477A9AA" w14:textId="77777777" w:rsidR="006A317D" w:rsidRDefault="006A317D">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0DB4D466" w14:textId="77777777" w:rsidR="006A317D" w:rsidRDefault="006A317D">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6D450746" w14:textId="77777777" w:rsidR="006A317D" w:rsidRDefault="006A317D">
            <w:pPr>
              <w:tabs>
                <w:tab w:val="left" w:pos="567"/>
              </w:tabs>
              <w:spacing w:line="256" w:lineRule="auto"/>
              <w:jc w:val="both"/>
              <w:rPr>
                <w:b/>
                <w:bCs/>
              </w:rPr>
            </w:pPr>
            <w:r>
              <w:rPr>
                <w:b/>
                <w:bCs/>
              </w:rPr>
              <w:t>5</w:t>
            </w:r>
          </w:p>
        </w:tc>
      </w:tr>
      <w:tr w:rsidR="006A317D" w14:paraId="1A45C00C"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649F99D0"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59DCB081" w14:textId="77777777" w:rsidR="006A317D" w:rsidRDefault="006A317D">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026C2CF1"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B04D87E"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3F2236E"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B4612A3" w14:textId="77777777" w:rsidR="006A317D" w:rsidRDefault="006A317D">
            <w:pPr>
              <w:keepNext/>
              <w:keepLines/>
              <w:tabs>
                <w:tab w:val="left" w:pos="567"/>
              </w:tabs>
              <w:spacing w:before="200" w:line="256" w:lineRule="auto"/>
              <w:jc w:val="both"/>
              <w:outlineLvl w:val="2"/>
              <w:rPr>
                <w:bCs/>
              </w:rPr>
            </w:pPr>
          </w:p>
        </w:tc>
      </w:tr>
      <w:tr w:rsidR="006A317D" w14:paraId="30C24955"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00E5551E"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8FF21AF" w14:textId="77777777" w:rsidR="006A317D" w:rsidRDefault="006A317D">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6EBC22D8"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291AFFB"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A18FF3B"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C046C79" w14:textId="77777777" w:rsidR="006A317D" w:rsidRDefault="006A317D">
            <w:pPr>
              <w:keepNext/>
              <w:keepLines/>
              <w:tabs>
                <w:tab w:val="left" w:pos="567"/>
              </w:tabs>
              <w:spacing w:before="200" w:line="256" w:lineRule="auto"/>
              <w:jc w:val="both"/>
              <w:outlineLvl w:val="2"/>
              <w:rPr>
                <w:bCs/>
              </w:rPr>
            </w:pPr>
          </w:p>
        </w:tc>
      </w:tr>
      <w:tr w:rsidR="006A317D" w14:paraId="7E03658C"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28840085"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14C275" w14:textId="77777777" w:rsidR="006A317D" w:rsidRDefault="006A317D">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6750209"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1DBCCBE"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84A54B7"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6A0B318" w14:textId="77777777" w:rsidR="006A317D" w:rsidRDefault="006A317D">
            <w:pPr>
              <w:keepNext/>
              <w:keepLines/>
              <w:tabs>
                <w:tab w:val="left" w:pos="567"/>
              </w:tabs>
              <w:spacing w:before="200" w:line="256" w:lineRule="auto"/>
              <w:jc w:val="both"/>
              <w:outlineLvl w:val="2"/>
              <w:rPr>
                <w:bCs/>
              </w:rPr>
            </w:pPr>
          </w:p>
        </w:tc>
      </w:tr>
      <w:tr w:rsidR="006A317D" w14:paraId="5E8F9977" w14:textId="77777777" w:rsidTr="006A317D">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5BB726"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508E206B" w14:textId="77777777" w:rsidR="006A317D" w:rsidRDefault="006A317D">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777E8D1F"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CF8DFD0"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2AF0AA7"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0386537" w14:textId="77777777" w:rsidR="006A317D" w:rsidRDefault="006A317D">
            <w:pPr>
              <w:keepNext/>
              <w:keepLines/>
              <w:tabs>
                <w:tab w:val="left" w:pos="567"/>
              </w:tabs>
              <w:spacing w:before="200" w:line="256" w:lineRule="auto"/>
              <w:jc w:val="both"/>
              <w:outlineLvl w:val="2"/>
              <w:rPr>
                <w:bCs/>
              </w:rPr>
            </w:pPr>
          </w:p>
        </w:tc>
      </w:tr>
      <w:tr w:rsidR="006A317D" w14:paraId="7FDA5377" w14:textId="77777777" w:rsidTr="006A317D">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5FF5AB3" w14:textId="77777777" w:rsidR="006A317D" w:rsidRDefault="006A317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0475127" w14:textId="77777777" w:rsidR="006A317D" w:rsidRDefault="006A317D">
            <w:pPr>
              <w:tabs>
                <w:tab w:val="left" w:pos="567"/>
              </w:tabs>
              <w:spacing w:line="256" w:lineRule="auto"/>
              <w:jc w:val="both"/>
              <w:rPr>
                <w:bCs/>
              </w:rPr>
            </w:pPr>
            <w:r>
              <w:rPr>
                <w:bCs/>
              </w:rPr>
              <w:t>Specialişti</w:t>
            </w:r>
          </w:p>
          <w:p w14:paraId="7B0133FC" w14:textId="77777777" w:rsidR="006A317D" w:rsidRDefault="006A317D">
            <w:pPr>
              <w:tabs>
                <w:tab w:val="left" w:pos="567"/>
              </w:tabs>
              <w:spacing w:line="256" w:lineRule="auto"/>
              <w:jc w:val="both"/>
              <w:rPr>
                <w:bCs/>
              </w:rPr>
            </w:pPr>
            <w:r>
              <w:rPr>
                <w:bCs/>
              </w:rPr>
              <w:t>……………</w:t>
            </w:r>
          </w:p>
          <w:p w14:paraId="78343D42" w14:textId="77777777" w:rsidR="006A317D" w:rsidRDefault="006A317D">
            <w:pPr>
              <w:tabs>
                <w:tab w:val="left" w:pos="567"/>
              </w:tabs>
              <w:spacing w:line="256" w:lineRule="auto"/>
              <w:jc w:val="both"/>
              <w:rPr>
                <w:bCs/>
              </w:rPr>
            </w:pPr>
            <w:r>
              <w:rPr>
                <w:bCs/>
              </w:rPr>
              <w:t>……………</w:t>
            </w:r>
          </w:p>
          <w:p w14:paraId="071F10C7" w14:textId="77777777" w:rsidR="006A317D" w:rsidRDefault="006A317D">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4DD36940" w14:textId="77777777" w:rsidR="006A317D" w:rsidRDefault="006A317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279969D" w14:textId="77777777" w:rsidR="006A317D" w:rsidRDefault="006A317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D93E11F" w14:textId="77777777" w:rsidR="006A317D" w:rsidRDefault="006A317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D30452B" w14:textId="77777777" w:rsidR="006A317D" w:rsidRDefault="006A317D">
            <w:pPr>
              <w:keepNext/>
              <w:keepLines/>
              <w:tabs>
                <w:tab w:val="left" w:pos="567"/>
              </w:tabs>
              <w:spacing w:before="200" w:line="256" w:lineRule="auto"/>
              <w:jc w:val="both"/>
              <w:outlineLvl w:val="2"/>
              <w:rPr>
                <w:bCs/>
              </w:rPr>
            </w:pPr>
          </w:p>
        </w:tc>
      </w:tr>
    </w:tbl>
    <w:p w14:paraId="75C0FC0E" w14:textId="77777777" w:rsidR="006A317D" w:rsidRDefault="006A317D" w:rsidP="006A317D">
      <w:pPr>
        <w:jc w:val="both"/>
        <w:rPr>
          <w:rFonts w:eastAsia="PMingLiU"/>
          <w:lang w:eastAsia="zh-CN"/>
        </w:rPr>
      </w:pPr>
    </w:p>
    <w:p w14:paraId="0792A0CC" w14:textId="77777777" w:rsidR="006A317D" w:rsidRDefault="006A317D" w:rsidP="006A317D">
      <w:pPr>
        <w:jc w:val="both"/>
        <w:rPr>
          <w:rFonts w:eastAsia="PMingLiU"/>
          <w:lang w:eastAsia="zh-CN"/>
        </w:rPr>
      </w:pPr>
      <w:r>
        <w:rPr>
          <w:rFonts w:eastAsia="PMingLiU"/>
          <w:lang w:eastAsia="zh-CN"/>
        </w:rPr>
        <w:t>Semnat: _________________________________________</w:t>
      </w:r>
    </w:p>
    <w:p w14:paraId="1F2F6164" w14:textId="77777777" w:rsidR="006A317D" w:rsidRDefault="006A317D" w:rsidP="006A317D">
      <w:pPr>
        <w:jc w:val="both"/>
        <w:rPr>
          <w:rFonts w:eastAsia="PMingLiU"/>
          <w:lang w:eastAsia="zh-CN"/>
        </w:rPr>
      </w:pPr>
      <w:r>
        <w:rPr>
          <w:rFonts w:eastAsia="PMingLiU"/>
          <w:lang w:eastAsia="zh-CN"/>
        </w:rPr>
        <w:t>Nume: __________________________________________</w:t>
      </w:r>
    </w:p>
    <w:p w14:paraId="77B80467" w14:textId="77777777" w:rsidR="006A317D" w:rsidRDefault="006A317D" w:rsidP="006A317D">
      <w:pPr>
        <w:jc w:val="both"/>
        <w:rPr>
          <w:rFonts w:eastAsia="PMingLiU"/>
          <w:lang w:eastAsia="zh-CN"/>
        </w:rPr>
      </w:pPr>
      <w:r>
        <w:rPr>
          <w:rFonts w:eastAsia="PMingLiU"/>
          <w:lang w:eastAsia="zh-CN"/>
        </w:rPr>
        <w:t>Funcţia în cadrul întreprinderii: ____________________________</w:t>
      </w:r>
    </w:p>
    <w:p w14:paraId="698DE3C5" w14:textId="77777777" w:rsidR="006A317D" w:rsidRDefault="006A317D" w:rsidP="006A317D">
      <w:pPr>
        <w:jc w:val="both"/>
        <w:rPr>
          <w:rFonts w:eastAsia="PMingLiU"/>
          <w:lang w:eastAsia="zh-CN"/>
        </w:rPr>
      </w:pPr>
      <w:r>
        <w:rPr>
          <w:rFonts w:eastAsia="PMingLiU"/>
          <w:lang w:eastAsia="zh-CN"/>
        </w:rPr>
        <w:t>Denumirea întreprinderii: _________________________________</w:t>
      </w:r>
    </w:p>
    <w:p w14:paraId="0367DC41" w14:textId="77777777" w:rsidR="006A317D" w:rsidRDefault="006A317D" w:rsidP="006A317D">
      <w:pPr>
        <w:jc w:val="right"/>
        <w:rPr>
          <w:b/>
          <w:bCs/>
          <w:i/>
          <w:iCs/>
          <w:noProof w:val="0"/>
        </w:rPr>
      </w:pPr>
    </w:p>
    <w:p w14:paraId="42795B5E" w14:textId="77777777" w:rsidR="006A317D" w:rsidRDefault="006A317D" w:rsidP="006A317D">
      <w:pPr>
        <w:rPr>
          <w:i/>
          <w:noProof w:val="0"/>
        </w:rPr>
        <w:sectPr w:rsidR="006A317D">
          <w:pgSz w:w="11906" w:h="16838"/>
          <w:pgMar w:top="851" w:right="851" w:bottom="851" w:left="1701" w:header="720" w:footer="510" w:gutter="0"/>
          <w:cols w:space="720"/>
        </w:sectPr>
      </w:pPr>
    </w:p>
    <w:bookmarkEnd w:id="53"/>
    <w:p w14:paraId="44B2F000" w14:textId="77777777" w:rsidR="006A317D" w:rsidRDefault="006A317D" w:rsidP="006A317D">
      <w:pPr>
        <w:jc w:val="right"/>
        <w:rPr>
          <w:b/>
          <w:bCs/>
          <w:i/>
          <w:iCs/>
          <w:noProof w:val="0"/>
          <w:sz w:val="22"/>
          <w:szCs w:val="22"/>
        </w:rPr>
      </w:pPr>
      <w:r>
        <w:rPr>
          <w:b/>
          <w:bCs/>
          <w:i/>
          <w:iCs/>
          <w:noProof w:val="0"/>
        </w:rPr>
        <w:t>Anexa nr. 22</w:t>
      </w:r>
    </w:p>
    <w:p w14:paraId="1FAE1B73" w14:textId="77777777" w:rsidR="006A317D" w:rsidRDefault="006A317D" w:rsidP="006A317D">
      <w:pPr>
        <w:tabs>
          <w:tab w:val="left" w:pos="5103"/>
          <w:tab w:val="left" w:pos="10348"/>
        </w:tabs>
        <w:jc w:val="right"/>
        <w:rPr>
          <w:b/>
          <w:bCs/>
          <w:i/>
          <w:iCs/>
        </w:rPr>
      </w:pPr>
      <w:r>
        <w:rPr>
          <w:b/>
          <w:i/>
          <w:iCs/>
        </w:rPr>
        <w:t>la</w:t>
      </w:r>
      <w:r>
        <w:rPr>
          <w:b/>
          <w:bCs/>
          <w:i/>
          <w:iCs/>
          <w:noProof w:val="0"/>
          <w:lang w:eastAsia="ru-RU"/>
        </w:rPr>
        <w:t xml:space="preserve"> Documentația standard</w:t>
      </w:r>
      <w:r>
        <w:rPr>
          <w:b/>
          <w:bCs/>
          <w:i/>
          <w:iCs/>
        </w:rPr>
        <w:t xml:space="preserve"> </w:t>
      </w:r>
      <w:r>
        <w:rPr>
          <w:b/>
          <w:bCs/>
          <w:i/>
          <w:iCs/>
          <w:noProof w:val="0"/>
          <w:lang w:eastAsia="ru-RU"/>
        </w:rPr>
        <w:t xml:space="preserve">aprobată prin Ordinul </w:t>
      </w:r>
    </w:p>
    <w:p w14:paraId="755FD062" w14:textId="77777777" w:rsidR="006A317D" w:rsidRDefault="006A317D" w:rsidP="006A317D">
      <w:pPr>
        <w:tabs>
          <w:tab w:val="left" w:pos="5103"/>
          <w:tab w:val="left" w:pos="10348"/>
        </w:tabs>
        <w:jc w:val="right"/>
        <w:rPr>
          <w:b/>
          <w:bCs/>
          <w:i/>
          <w:iCs/>
          <w:noProof w:val="0"/>
          <w:lang w:eastAsia="ru-RU"/>
        </w:rPr>
      </w:pPr>
      <w:r>
        <w:rPr>
          <w:b/>
          <w:bCs/>
          <w:i/>
          <w:iCs/>
          <w:noProof w:val="0"/>
          <w:lang w:eastAsia="ru-RU"/>
        </w:rPr>
        <w:t>Ministrului Finanţelor</w:t>
      </w:r>
      <w:r>
        <w:rPr>
          <w:b/>
          <w:bCs/>
          <w:i/>
          <w:iCs/>
        </w:rPr>
        <w:t xml:space="preserve"> </w:t>
      </w:r>
      <w:r>
        <w:rPr>
          <w:b/>
          <w:bCs/>
          <w:i/>
          <w:iCs/>
          <w:noProof w:val="0"/>
          <w:lang w:eastAsia="ru-RU"/>
        </w:rPr>
        <w:t>nr. 69 din 7 mai 2021</w:t>
      </w:r>
    </w:p>
    <w:p w14:paraId="77CA35FC" w14:textId="77777777" w:rsidR="006A317D" w:rsidRDefault="006A317D" w:rsidP="006A317D">
      <w:pPr>
        <w:tabs>
          <w:tab w:val="left" w:pos="5103"/>
          <w:tab w:val="left" w:pos="10348"/>
        </w:tabs>
        <w:jc w:val="right"/>
        <w:rPr>
          <w:b/>
          <w:bCs/>
          <w:i/>
          <w:iCs/>
          <w:noProof w:val="0"/>
          <w:lang w:eastAsia="ru-RU"/>
        </w:rPr>
      </w:pPr>
    </w:p>
    <w:p w14:paraId="23860474" w14:textId="77777777" w:rsidR="006A317D" w:rsidRDefault="006A317D" w:rsidP="006A317D">
      <w:pPr>
        <w:tabs>
          <w:tab w:val="left" w:pos="567"/>
        </w:tabs>
        <w:jc w:val="center"/>
        <w:rPr>
          <w:b/>
          <w:color w:val="000000"/>
          <w:w w:val="90"/>
        </w:rPr>
      </w:pPr>
    </w:p>
    <w:p w14:paraId="67658C03" w14:textId="77777777" w:rsidR="006A317D" w:rsidRDefault="006A317D" w:rsidP="006A317D">
      <w:pPr>
        <w:spacing w:line="292" w:lineRule="auto"/>
        <w:jc w:val="center"/>
        <w:rPr>
          <w:b/>
          <w:color w:val="000000"/>
          <w:w w:val="90"/>
          <w:sz w:val="20"/>
          <w:szCs w:val="20"/>
        </w:rPr>
      </w:pPr>
      <w:r>
        <w:rPr>
          <w:b/>
          <w:color w:val="000000"/>
          <w:w w:val="90"/>
          <w:sz w:val="20"/>
          <w:szCs w:val="20"/>
        </w:rPr>
        <w:t>(Antetul instituției)</w:t>
      </w:r>
    </w:p>
    <w:p w14:paraId="3DB93FEF" w14:textId="77777777" w:rsidR="006A317D" w:rsidRDefault="006A317D" w:rsidP="006A317D">
      <w:pPr>
        <w:spacing w:line="292" w:lineRule="auto"/>
        <w:jc w:val="center"/>
        <w:rPr>
          <w:b/>
          <w:color w:val="000000"/>
          <w:w w:val="90"/>
          <w:sz w:val="28"/>
          <w:szCs w:val="28"/>
        </w:rPr>
      </w:pPr>
      <w:r>
        <w:rPr>
          <w:b/>
          <w:color w:val="000000"/>
          <w:w w:val="90"/>
        </w:rPr>
        <w:t>~~~~~~~~~~~~~~~~~~~~~~~~~~~~~~~~~~~~~~~~~~~~~~~~~~~~~~~~~~~~~~~~~~~~~~~</w:t>
      </w:r>
    </w:p>
    <w:p w14:paraId="06D67C6F" w14:textId="77777777" w:rsidR="006A317D" w:rsidRDefault="006A317D" w:rsidP="006A317D">
      <w:pPr>
        <w:spacing w:before="72" w:line="290" w:lineRule="auto"/>
        <w:rPr>
          <w:b/>
          <w:color w:val="000000"/>
          <w:w w:val="90"/>
          <w:sz w:val="28"/>
          <w:szCs w:val="28"/>
        </w:rPr>
      </w:pPr>
      <w:r>
        <w:rPr>
          <w:b/>
          <w:color w:val="000000"/>
          <w:w w:val="90"/>
          <w:sz w:val="28"/>
          <w:szCs w:val="28"/>
        </w:rPr>
        <w:t>„__” ________ _____</w:t>
      </w:r>
      <w:r>
        <w:t>nr. __________</w:t>
      </w:r>
    </w:p>
    <w:p w14:paraId="6D70622C" w14:textId="77777777" w:rsidR="006A317D" w:rsidRDefault="006A317D" w:rsidP="006A317D">
      <w:pPr>
        <w:spacing w:before="72" w:line="290" w:lineRule="auto"/>
        <w:jc w:val="center"/>
        <w:rPr>
          <w:b/>
          <w:color w:val="000000"/>
          <w:w w:val="90"/>
          <w:sz w:val="25"/>
        </w:rPr>
      </w:pPr>
      <w:r>
        <w:rPr>
          <w:b/>
          <w:color w:val="000000"/>
          <w:w w:val="90"/>
          <w:sz w:val="28"/>
          <w:szCs w:val="28"/>
        </w:rPr>
        <w:t xml:space="preserve">AVIZ </w:t>
      </w:r>
    </w:p>
    <w:p w14:paraId="0B732680" w14:textId="77777777" w:rsidR="006A317D" w:rsidRDefault="006A317D" w:rsidP="006A317D">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14:paraId="5B98C15C" w14:textId="77777777" w:rsidR="006A317D" w:rsidRDefault="006A317D" w:rsidP="006A317D">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0E3EBD7E" w14:textId="77777777" w:rsidR="006A317D" w:rsidRDefault="006A317D" w:rsidP="006A317D">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17F840CD"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w:t>
      </w:r>
      <w:r>
        <w:rPr>
          <w:rFonts w:eastAsia="PMingLiU"/>
          <w:b/>
          <w:bCs/>
          <w:lang w:eastAsia="zh-CN"/>
        </w:rPr>
        <w:t xml:space="preserve">Agenția pentru </w:t>
      </w:r>
      <w:r>
        <w:rPr>
          <w:rFonts w:eastAsia="PMingLiU"/>
          <w:b/>
          <w:bCs/>
          <w:lang w:eastAsia="zh-CN"/>
        </w:rPr>
        <w:br/>
        <w:t xml:space="preserve">Supraveghere Tehnică </w:t>
      </w:r>
      <w:r>
        <w:rPr>
          <w:rFonts w:eastAsia="PMingLiU"/>
          <w:lang w:eastAsia="zh-CN"/>
        </w:rPr>
        <w:t>constată următoarele:</w:t>
      </w:r>
    </w:p>
    <w:p w14:paraId="29DAAA87" w14:textId="77777777" w:rsidR="006A317D" w:rsidRDefault="006A317D" w:rsidP="006A317D">
      <w:pPr>
        <w:tabs>
          <w:tab w:val="left" w:leader="underscore" w:pos="6465"/>
          <w:tab w:val="right" w:leader="underscore" w:pos="9777"/>
        </w:tabs>
        <w:spacing w:line="300"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6A317D" w14:paraId="1992C002" w14:textId="77777777" w:rsidTr="006A317D">
        <w:tc>
          <w:tcPr>
            <w:tcW w:w="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CBD68" w14:textId="77777777" w:rsidR="006A317D" w:rsidRDefault="006A317D">
            <w:pPr>
              <w:tabs>
                <w:tab w:val="left" w:leader="underscore" w:pos="6465"/>
                <w:tab w:val="right" w:leader="underscore" w:pos="9777"/>
              </w:tabs>
              <w:rPr>
                <w:rFonts w:eastAsia="PMingLiU"/>
                <w:b/>
                <w:bCs/>
                <w:lang w:eastAsia="zh-CN"/>
              </w:rPr>
            </w:pPr>
            <w:r>
              <w:rPr>
                <w:rFonts w:eastAsia="PMingLiU"/>
                <w:b/>
                <w:bCs/>
                <w:lang w:eastAsia="zh-CN"/>
              </w:rPr>
              <w:t>Nr</w:t>
            </w:r>
          </w:p>
        </w:tc>
        <w:tc>
          <w:tcPr>
            <w:tcW w:w="2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8B19BE"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Informații</w:t>
            </w:r>
          </w:p>
        </w:tc>
        <w:tc>
          <w:tcPr>
            <w:tcW w:w="4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677B7E"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Noțiuni</w:t>
            </w:r>
          </w:p>
        </w:tc>
        <w:tc>
          <w:tcPr>
            <w:tcW w:w="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F97927"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DA</w:t>
            </w:r>
          </w:p>
        </w:tc>
        <w:tc>
          <w:tcPr>
            <w:tcW w:w="5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A9819E"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NU</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DE69EF" w14:textId="77777777" w:rsidR="006A317D" w:rsidRDefault="006A317D">
            <w:pPr>
              <w:tabs>
                <w:tab w:val="left" w:leader="underscore" w:pos="6465"/>
                <w:tab w:val="right" w:leader="underscore" w:pos="9777"/>
              </w:tabs>
              <w:jc w:val="center"/>
              <w:rPr>
                <w:rFonts w:eastAsia="PMingLiU"/>
                <w:b/>
                <w:bCs/>
                <w:lang w:eastAsia="zh-CN"/>
              </w:rPr>
            </w:pPr>
            <w:r>
              <w:rPr>
                <w:rFonts w:eastAsia="PMingLiU"/>
                <w:b/>
                <w:bCs/>
                <w:lang w:eastAsia="zh-CN"/>
              </w:rPr>
              <w:t>Nota</w:t>
            </w:r>
          </w:p>
        </w:tc>
      </w:tr>
      <w:tr w:rsidR="006A317D" w:rsidRPr="006A317D" w14:paraId="4D71D2FF" w14:textId="77777777" w:rsidTr="006A317D">
        <w:trPr>
          <w:trHeight w:val="540"/>
        </w:trPr>
        <w:tc>
          <w:tcPr>
            <w:tcW w:w="496" w:type="dxa"/>
            <w:vMerge w:val="restart"/>
            <w:tcBorders>
              <w:top w:val="single" w:sz="4" w:space="0" w:color="auto"/>
              <w:left w:val="single" w:sz="4" w:space="0" w:color="auto"/>
              <w:bottom w:val="single" w:sz="4" w:space="0" w:color="auto"/>
              <w:right w:val="single" w:sz="4" w:space="0" w:color="auto"/>
            </w:tcBorders>
            <w:hideMark/>
          </w:tcPr>
          <w:p w14:paraId="2DDCB976" w14:textId="77777777" w:rsidR="006A317D" w:rsidRDefault="006A317D">
            <w:pPr>
              <w:tabs>
                <w:tab w:val="left" w:leader="underscore" w:pos="6465"/>
                <w:tab w:val="right" w:leader="underscore" w:pos="9777"/>
              </w:tabs>
              <w:rPr>
                <w:rFonts w:eastAsia="PMingLiU"/>
                <w:lang w:eastAsia="zh-CN"/>
              </w:rPr>
            </w:pPr>
            <w:r>
              <w:rPr>
                <w:rFonts w:eastAsia="PMingLiU"/>
                <w:lang w:eastAsia="zh-CN"/>
              </w:rPr>
              <w:t>I</w:t>
            </w:r>
          </w:p>
        </w:tc>
        <w:tc>
          <w:tcPr>
            <w:tcW w:w="2765" w:type="dxa"/>
            <w:vMerge w:val="restart"/>
            <w:tcBorders>
              <w:top w:val="single" w:sz="4" w:space="0" w:color="auto"/>
              <w:left w:val="single" w:sz="4" w:space="0" w:color="auto"/>
              <w:bottom w:val="single" w:sz="4" w:space="0" w:color="auto"/>
              <w:right w:val="single" w:sz="4" w:space="0" w:color="auto"/>
            </w:tcBorders>
            <w:hideMark/>
          </w:tcPr>
          <w:p w14:paraId="07C3A835"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673" w:type="dxa"/>
            <w:tcBorders>
              <w:top w:val="single" w:sz="4" w:space="0" w:color="auto"/>
              <w:left w:val="single" w:sz="4" w:space="0" w:color="auto"/>
              <w:bottom w:val="single" w:sz="4" w:space="0" w:color="auto"/>
              <w:right w:val="single" w:sz="4" w:space="0" w:color="auto"/>
            </w:tcBorders>
            <w:hideMark/>
          </w:tcPr>
          <w:p w14:paraId="78189F8A" w14:textId="77777777" w:rsidR="006A317D" w:rsidRDefault="006A317D">
            <w:pPr>
              <w:tabs>
                <w:tab w:val="left" w:leader="underscore" w:pos="6465"/>
                <w:tab w:val="right" w:leader="underscore" w:pos="9777"/>
              </w:tabs>
              <w:rPr>
                <w:rFonts w:eastAsia="PMingLiU"/>
                <w:lang w:eastAsia="zh-CN"/>
              </w:rPr>
            </w:pPr>
            <w:r>
              <w:rPr>
                <w:rFonts w:eastAsia="PMingLiU"/>
                <w:lang w:eastAsia="zh-CN"/>
              </w:rPr>
              <w:t>încalcări foarte grave</w:t>
            </w:r>
          </w:p>
          <w:p w14:paraId="63AD6A5D" w14:textId="77777777" w:rsidR="006A317D" w:rsidRDefault="006A317D">
            <w:pPr>
              <w:tabs>
                <w:tab w:val="left" w:leader="underscore" w:pos="6465"/>
                <w:tab w:val="right" w:leader="underscore" w:pos="9777"/>
              </w:tabs>
              <w:jc w:val="both"/>
              <w:rPr>
                <w:rFonts w:eastAsia="PMingLiU"/>
                <w:lang w:eastAsia="zh-CN"/>
              </w:rPr>
            </w:pPr>
            <w:r>
              <w:t>(art. 5</w:t>
            </w:r>
            <w:r>
              <w:rPr>
                <w:vertAlign w:val="superscript"/>
              </w:rPr>
              <w:t>1</w:t>
            </w:r>
            <w:r>
              <w:t xml:space="preserve"> Legea nr.131/2012privind controlul de stat asupra activității de întreprinzător)</w:t>
            </w:r>
          </w:p>
        </w:tc>
        <w:tc>
          <w:tcPr>
            <w:tcW w:w="564" w:type="dxa"/>
            <w:tcBorders>
              <w:top w:val="single" w:sz="4" w:space="0" w:color="auto"/>
              <w:left w:val="single" w:sz="4" w:space="0" w:color="auto"/>
              <w:bottom w:val="single" w:sz="4" w:space="0" w:color="auto"/>
              <w:right w:val="single" w:sz="4" w:space="0" w:color="auto"/>
            </w:tcBorders>
          </w:tcPr>
          <w:p w14:paraId="0ED66E18" w14:textId="77777777" w:rsidR="006A317D" w:rsidRDefault="006A317D">
            <w:pPr>
              <w:tabs>
                <w:tab w:val="left" w:leader="underscore" w:pos="6465"/>
                <w:tab w:val="right" w:leader="underscore" w:pos="9777"/>
              </w:tabs>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534A4F4E" w14:textId="77777777" w:rsidR="006A317D" w:rsidRDefault="006A317D">
            <w:pPr>
              <w:tabs>
                <w:tab w:val="left" w:leader="underscore" w:pos="6465"/>
                <w:tab w:val="right" w:leader="underscore" w:pos="9777"/>
              </w:tabs>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4D15334" w14:textId="77777777" w:rsidR="006A317D" w:rsidRDefault="006A317D">
            <w:pPr>
              <w:tabs>
                <w:tab w:val="left" w:leader="underscore" w:pos="6465"/>
                <w:tab w:val="right" w:leader="underscore" w:pos="9777"/>
              </w:tabs>
              <w:rPr>
                <w:rFonts w:eastAsia="PMingLiU"/>
                <w:lang w:eastAsia="zh-CN"/>
              </w:rPr>
            </w:pPr>
          </w:p>
        </w:tc>
      </w:tr>
      <w:tr w:rsidR="006A317D" w:rsidRPr="006A317D" w14:paraId="5E29DBBD" w14:textId="77777777" w:rsidTr="006A317D">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B86A10"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9B118"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2F9BB1EC"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Sancțiuni economice</w:t>
            </w:r>
          </w:p>
          <w:p w14:paraId="03057A2A"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64" w:type="dxa"/>
            <w:tcBorders>
              <w:top w:val="single" w:sz="4" w:space="0" w:color="auto"/>
              <w:left w:val="single" w:sz="4" w:space="0" w:color="auto"/>
              <w:bottom w:val="single" w:sz="4" w:space="0" w:color="auto"/>
              <w:right w:val="single" w:sz="4" w:space="0" w:color="auto"/>
            </w:tcBorders>
          </w:tcPr>
          <w:p w14:paraId="042C3F0E"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307BAC7E"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13953549"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14:paraId="05ADDCC7" w14:textId="77777777" w:rsidTr="006A317D">
        <w:trPr>
          <w:trHeight w:val="327"/>
        </w:trPr>
        <w:tc>
          <w:tcPr>
            <w:tcW w:w="496" w:type="dxa"/>
            <w:vMerge w:val="restart"/>
            <w:tcBorders>
              <w:top w:val="single" w:sz="4" w:space="0" w:color="auto"/>
              <w:left w:val="single" w:sz="4" w:space="0" w:color="auto"/>
              <w:bottom w:val="single" w:sz="4" w:space="0" w:color="auto"/>
              <w:right w:val="single" w:sz="4" w:space="0" w:color="auto"/>
            </w:tcBorders>
            <w:hideMark/>
          </w:tcPr>
          <w:p w14:paraId="06DFDC49" w14:textId="77777777" w:rsidR="006A317D" w:rsidRDefault="006A317D">
            <w:pPr>
              <w:tabs>
                <w:tab w:val="left" w:leader="underscore" w:pos="6465"/>
                <w:tab w:val="right" w:leader="underscore" w:pos="9777"/>
              </w:tabs>
              <w:rPr>
                <w:rFonts w:eastAsia="PMingLiU"/>
                <w:lang w:eastAsia="zh-CN"/>
              </w:rPr>
            </w:pPr>
            <w:r>
              <w:rPr>
                <w:rFonts w:eastAsia="PMingLiU"/>
                <w:lang w:eastAsia="zh-CN"/>
              </w:rPr>
              <w:t>II</w:t>
            </w:r>
          </w:p>
        </w:tc>
        <w:tc>
          <w:tcPr>
            <w:tcW w:w="2765" w:type="dxa"/>
            <w:vMerge w:val="restart"/>
            <w:tcBorders>
              <w:top w:val="single" w:sz="4" w:space="0" w:color="auto"/>
              <w:left w:val="single" w:sz="4" w:space="0" w:color="auto"/>
              <w:bottom w:val="single" w:sz="4" w:space="0" w:color="auto"/>
              <w:right w:val="single" w:sz="4" w:space="0" w:color="auto"/>
            </w:tcBorders>
            <w:hideMark/>
          </w:tcPr>
          <w:p w14:paraId="551286A1"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673" w:type="dxa"/>
            <w:tcBorders>
              <w:top w:val="single" w:sz="4" w:space="0" w:color="auto"/>
              <w:left w:val="single" w:sz="4" w:space="0" w:color="auto"/>
              <w:bottom w:val="single" w:sz="4" w:space="0" w:color="auto"/>
              <w:right w:val="single" w:sz="4" w:space="0" w:color="auto"/>
            </w:tcBorders>
            <w:hideMark/>
          </w:tcPr>
          <w:p w14:paraId="42C3AB79"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64" w:type="dxa"/>
            <w:tcBorders>
              <w:top w:val="single" w:sz="4" w:space="0" w:color="auto"/>
              <w:left w:val="single" w:sz="4" w:space="0" w:color="auto"/>
              <w:bottom w:val="single" w:sz="4" w:space="0" w:color="auto"/>
              <w:right w:val="single" w:sz="4" w:space="0" w:color="auto"/>
            </w:tcBorders>
          </w:tcPr>
          <w:p w14:paraId="67962AC1"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06F31A3D"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37424DC2"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14:paraId="361DD230" w14:textId="77777777" w:rsidTr="006A317D">
        <w:trPr>
          <w:trHeight w:val="3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FB74D6"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BE3EF0"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tcPr>
          <w:p w14:paraId="23814725" w14:textId="77777777" w:rsidR="006A317D" w:rsidRDefault="006A317D">
            <w:pPr>
              <w:tabs>
                <w:tab w:val="left" w:leader="underscore" w:pos="6465"/>
                <w:tab w:val="right" w:leader="underscore" w:pos="9777"/>
              </w:tabs>
              <w:jc w:val="both"/>
              <w:rPr>
                <w:rFonts w:eastAsia="PMingLiU"/>
                <w:lang w:eastAsia="zh-CN"/>
              </w:rPr>
            </w:pPr>
          </w:p>
        </w:tc>
        <w:tc>
          <w:tcPr>
            <w:tcW w:w="564" w:type="dxa"/>
            <w:tcBorders>
              <w:top w:val="single" w:sz="4" w:space="0" w:color="auto"/>
              <w:left w:val="single" w:sz="4" w:space="0" w:color="auto"/>
              <w:bottom w:val="single" w:sz="4" w:space="0" w:color="auto"/>
              <w:right w:val="single" w:sz="4" w:space="0" w:color="auto"/>
            </w:tcBorders>
          </w:tcPr>
          <w:p w14:paraId="319314A2"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728B5B8C"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743FBC0"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50A9CEDC" w14:textId="77777777" w:rsidTr="006A317D">
        <w:trPr>
          <w:trHeight w:val="985"/>
        </w:trPr>
        <w:tc>
          <w:tcPr>
            <w:tcW w:w="496" w:type="dxa"/>
            <w:vMerge w:val="restart"/>
            <w:tcBorders>
              <w:top w:val="single" w:sz="4" w:space="0" w:color="auto"/>
              <w:left w:val="single" w:sz="4" w:space="0" w:color="auto"/>
              <w:bottom w:val="single" w:sz="4" w:space="0" w:color="auto"/>
              <w:right w:val="single" w:sz="4" w:space="0" w:color="auto"/>
            </w:tcBorders>
            <w:hideMark/>
          </w:tcPr>
          <w:p w14:paraId="31154252" w14:textId="77777777" w:rsidR="006A317D" w:rsidRDefault="006A317D">
            <w:pPr>
              <w:tabs>
                <w:tab w:val="left" w:leader="underscore" w:pos="6465"/>
                <w:tab w:val="right" w:leader="underscore" w:pos="9777"/>
              </w:tabs>
              <w:rPr>
                <w:rFonts w:eastAsia="PMingLiU"/>
                <w:lang w:eastAsia="zh-CN"/>
              </w:rPr>
            </w:pPr>
            <w:r>
              <w:rPr>
                <w:rFonts w:eastAsia="PMingLiU"/>
                <w:lang w:eastAsia="zh-CN"/>
              </w:rPr>
              <w:t>III</w:t>
            </w:r>
          </w:p>
        </w:tc>
        <w:tc>
          <w:tcPr>
            <w:tcW w:w="2765" w:type="dxa"/>
            <w:vMerge w:val="restart"/>
            <w:tcBorders>
              <w:top w:val="single" w:sz="4" w:space="0" w:color="auto"/>
              <w:left w:val="single" w:sz="4" w:space="0" w:color="auto"/>
              <w:bottom w:val="single" w:sz="4" w:space="0" w:color="auto"/>
              <w:right w:val="single" w:sz="4" w:space="0" w:color="auto"/>
            </w:tcBorders>
          </w:tcPr>
          <w:p w14:paraId="179E1730"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26EC4649"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51511AB0"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2F79A64F"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68EDEC67"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0A93251B" w14:textId="77777777" w:rsidR="006A317D" w:rsidRDefault="006A317D">
            <w:pPr>
              <w:keepNext/>
              <w:keepLines/>
              <w:tabs>
                <w:tab w:val="left" w:leader="underscore" w:pos="6465"/>
                <w:tab w:val="right" w:leader="underscore" w:pos="9777"/>
              </w:tabs>
              <w:jc w:val="both"/>
              <w:outlineLvl w:val="2"/>
              <w:rPr>
                <w:rFonts w:eastAsia="PMingLiU"/>
                <w:lang w:eastAsia="zh-CN"/>
              </w:rPr>
            </w:pPr>
          </w:p>
          <w:p w14:paraId="4A032FAF" w14:textId="77777777" w:rsidR="006A317D" w:rsidRDefault="006A317D">
            <w:pPr>
              <w:keepNext/>
              <w:keepLines/>
              <w:tabs>
                <w:tab w:val="left" w:leader="underscore" w:pos="6465"/>
                <w:tab w:val="right" w:leader="underscore" w:pos="9777"/>
              </w:tabs>
              <w:jc w:val="both"/>
              <w:outlineLvl w:val="2"/>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77493339"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4E3F0C10" w14:textId="77777777" w:rsidR="006A317D" w:rsidRDefault="006A317D">
            <w:pPr>
              <w:tabs>
                <w:tab w:val="left" w:pos="567"/>
              </w:tabs>
            </w:pPr>
            <w:r>
              <w:t>A.Terasamente, lucrări la structura clădirilor;</w:t>
            </w:r>
          </w:p>
          <w:p w14:paraId="63BEB37A" w14:textId="77777777" w:rsidR="006A317D" w:rsidRDefault="006A317D">
            <w:pPr>
              <w:tabs>
                <w:tab w:val="decimal" w:pos="216"/>
                <w:tab w:val="left" w:leader="underscore" w:pos="6465"/>
                <w:tab w:val="right" w:leader="underscore" w:pos="9777"/>
              </w:tabs>
              <w:ind w:hanging="360"/>
            </w:pPr>
            <w:r>
              <w:t xml:space="preserve">B. structuri metalice; </w:t>
            </w:r>
          </w:p>
          <w:p w14:paraId="25F83E37" w14:textId="77777777" w:rsidR="006A317D" w:rsidRDefault="006A317D">
            <w:pPr>
              <w:tabs>
                <w:tab w:val="decimal" w:pos="216"/>
                <w:tab w:val="left" w:leader="underscore" w:pos="6465"/>
                <w:tab w:val="right" w:leader="underscore" w:pos="9777"/>
              </w:tabs>
              <w:ind w:hanging="360"/>
              <w:rPr>
                <w:rFonts w:eastAsia="PMingLiU"/>
                <w:lang w:eastAsia="zh-CN"/>
              </w:rPr>
            </w:pPr>
            <w:r>
              <w:t>C. finisare, amenajare, protecție.</w:t>
            </w:r>
          </w:p>
        </w:tc>
        <w:tc>
          <w:tcPr>
            <w:tcW w:w="564" w:type="dxa"/>
            <w:tcBorders>
              <w:top w:val="single" w:sz="4" w:space="0" w:color="auto"/>
              <w:left w:val="single" w:sz="4" w:space="0" w:color="auto"/>
              <w:bottom w:val="single" w:sz="4" w:space="0" w:color="auto"/>
              <w:right w:val="single" w:sz="4" w:space="0" w:color="auto"/>
            </w:tcBorders>
          </w:tcPr>
          <w:p w14:paraId="3F77973A"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69F15E57"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BBD1A60"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1C7D088" w14:textId="77777777" w:rsidTr="006A317D">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19CAD"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9448A7"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15B4042A"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6107C66" w14:textId="77777777" w:rsidR="006A317D" w:rsidRDefault="006A317D">
            <w:pPr>
              <w:tabs>
                <w:tab w:val="left" w:leader="underscore" w:pos="6465"/>
                <w:tab w:val="right" w:leader="underscore" w:pos="9777"/>
              </w:tabs>
              <w:jc w:val="both"/>
            </w:pPr>
            <w:r>
              <w:t xml:space="preserve">A.drumuri și piste de aviație; </w:t>
            </w:r>
          </w:p>
          <w:p w14:paraId="31813749" w14:textId="77777777" w:rsidR="006A317D" w:rsidRDefault="006A317D">
            <w:pPr>
              <w:tabs>
                <w:tab w:val="left" w:leader="underscore" w:pos="6465"/>
                <w:tab w:val="right" w:leader="underscore" w:pos="9777"/>
              </w:tabs>
              <w:jc w:val="both"/>
            </w:pPr>
            <w:r>
              <w:t xml:space="preserve">B.poduri; </w:t>
            </w:r>
          </w:p>
          <w:p w14:paraId="4532CA61" w14:textId="77777777" w:rsidR="006A317D" w:rsidRDefault="006A317D">
            <w:pPr>
              <w:tabs>
                <w:tab w:val="left" w:leader="underscore" w:pos="6465"/>
                <w:tab w:val="right" w:leader="underscore" w:pos="9777"/>
              </w:tabs>
              <w:jc w:val="both"/>
              <w:rPr>
                <w:rFonts w:eastAsia="PMingLiU"/>
                <w:lang w:eastAsia="zh-CN"/>
              </w:rPr>
            </w:pPr>
            <w:r>
              <w:t>C.căi ferate.</w:t>
            </w:r>
          </w:p>
        </w:tc>
        <w:tc>
          <w:tcPr>
            <w:tcW w:w="564" w:type="dxa"/>
            <w:tcBorders>
              <w:top w:val="single" w:sz="4" w:space="0" w:color="auto"/>
              <w:left w:val="single" w:sz="4" w:space="0" w:color="auto"/>
              <w:bottom w:val="single" w:sz="4" w:space="0" w:color="auto"/>
              <w:right w:val="single" w:sz="4" w:space="0" w:color="auto"/>
            </w:tcBorders>
          </w:tcPr>
          <w:p w14:paraId="488AC36E"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0E7824C9"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3227F3FC"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58DAC02" w14:textId="77777777" w:rsidTr="006A317D">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97BDE9"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D5894"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411C03CD" w14:textId="77777777" w:rsidR="006A317D" w:rsidRDefault="006A317D">
            <w:pPr>
              <w:tabs>
                <w:tab w:val="left" w:pos="567"/>
              </w:tabs>
            </w:pPr>
            <w:r>
              <w:t>Construcții speciale:</w:t>
            </w:r>
          </w:p>
          <w:p w14:paraId="6ACAA7BC" w14:textId="77777777" w:rsidR="006A317D" w:rsidRDefault="006A317D">
            <w:pPr>
              <w:tabs>
                <w:tab w:val="left" w:pos="567"/>
              </w:tabs>
            </w:pPr>
            <w:r>
              <w:t>A. hidrotehnice și pentru îmbunătățiri funciare;</w:t>
            </w:r>
          </w:p>
          <w:p w14:paraId="7B91D672" w14:textId="77777777" w:rsidR="006A317D" w:rsidRDefault="006A317D">
            <w:pPr>
              <w:tabs>
                <w:tab w:val="left" w:pos="567"/>
              </w:tabs>
            </w:pPr>
            <w:r>
              <w:t xml:space="preserve">B. fântâni arteziene; </w:t>
            </w:r>
          </w:p>
          <w:p w14:paraId="24DCDD0F" w14:textId="77777777" w:rsidR="006A317D" w:rsidRDefault="006A317D">
            <w:pPr>
              <w:tabs>
                <w:tab w:val="left" w:pos="567"/>
              </w:tabs>
            </w:pPr>
            <w:r>
              <w:t>C. porturi și debarcadere;</w:t>
            </w:r>
          </w:p>
          <w:p w14:paraId="481955DA" w14:textId="77777777" w:rsidR="006A317D" w:rsidRDefault="006A317D">
            <w:pPr>
              <w:tabs>
                <w:tab w:val="left" w:leader="underscore" w:pos="6465"/>
                <w:tab w:val="right" w:leader="underscore" w:pos="9777"/>
              </w:tabs>
              <w:jc w:val="both"/>
              <w:rPr>
                <w:rFonts w:eastAsia="PMingLiU"/>
                <w:lang w:eastAsia="zh-CN"/>
              </w:rPr>
            </w:pPr>
            <w:r>
              <w:t>D. mine, cariere;     E. tuneluri.</w:t>
            </w:r>
          </w:p>
        </w:tc>
        <w:tc>
          <w:tcPr>
            <w:tcW w:w="564" w:type="dxa"/>
            <w:tcBorders>
              <w:top w:val="single" w:sz="4" w:space="0" w:color="auto"/>
              <w:left w:val="single" w:sz="4" w:space="0" w:color="auto"/>
              <w:bottom w:val="single" w:sz="4" w:space="0" w:color="auto"/>
              <w:right w:val="single" w:sz="4" w:space="0" w:color="auto"/>
            </w:tcBorders>
          </w:tcPr>
          <w:p w14:paraId="0EFF5807"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74E0B11F"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AF7F562"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CD5301F" w14:textId="77777777" w:rsidTr="006A317D">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0CA8DC"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B6DB7B"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610EFC89"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6FB018B" w14:textId="77777777" w:rsidR="006A317D" w:rsidRDefault="006A317D">
            <w:pPr>
              <w:tabs>
                <w:tab w:val="left" w:pos="567"/>
              </w:tabs>
            </w:pPr>
            <w:r>
              <w:t>A.de alimentare cu apă și canalizare;</w:t>
            </w:r>
          </w:p>
          <w:p w14:paraId="3676E8F2" w14:textId="77777777" w:rsidR="006A317D" w:rsidRDefault="006A317D">
            <w:pPr>
              <w:tabs>
                <w:tab w:val="left" w:pos="567"/>
              </w:tabs>
            </w:pPr>
            <w:r>
              <w:t xml:space="preserve">B.de încălzire; </w:t>
            </w:r>
          </w:p>
          <w:p w14:paraId="0AD34F47" w14:textId="77777777" w:rsidR="006A317D" w:rsidRDefault="006A317D">
            <w:pPr>
              <w:tabs>
                <w:tab w:val="left" w:pos="567"/>
              </w:tabs>
            </w:pPr>
            <w:r>
              <w:t>C. ventilație, climatizare; D. electrice;</w:t>
            </w:r>
          </w:p>
          <w:p w14:paraId="67951595" w14:textId="77777777" w:rsidR="006A317D" w:rsidRDefault="006A317D">
            <w:pPr>
              <w:tabs>
                <w:tab w:val="left" w:pos="567"/>
              </w:tabs>
            </w:pPr>
            <w:r>
              <w:t>E.de automatizare; F.telecomunicație; G.semnalizare;</w:t>
            </w:r>
          </w:p>
          <w:p w14:paraId="5D69D735" w14:textId="77777777" w:rsidR="006A317D" w:rsidRDefault="006A317D">
            <w:pPr>
              <w:tabs>
                <w:tab w:val="left" w:leader="underscore" w:pos="6465"/>
                <w:tab w:val="right" w:leader="underscore" w:pos="9777"/>
              </w:tabs>
              <w:jc w:val="both"/>
            </w:pPr>
            <w:r>
              <w:t>H.frigorifice,compresoare;</w:t>
            </w:r>
          </w:p>
          <w:p w14:paraId="4072038A" w14:textId="77777777" w:rsidR="006A317D" w:rsidRDefault="006A317D">
            <w:pPr>
              <w:tabs>
                <w:tab w:val="left" w:leader="underscore" w:pos="6465"/>
                <w:tab w:val="right" w:leader="underscore" w:pos="9777"/>
              </w:tabs>
              <w:jc w:val="both"/>
              <w:rPr>
                <w:rFonts w:eastAsia="PMingLiU"/>
                <w:i/>
                <w:lang w:eastAsia="zh-CN"/>
              </w:rPr>
            </w:pPr>
            <w:r>
              <w:t>I. tehnologice.</w:t>
            </w:r>
          </w:p>
        </w:tc>
        <w:tc>
          <w:tcPr>
            <w:tcW w:w="564" w:type="dxa"/>
            <w:tcBorders>
              <w:top w:val="single" w:sz="4" w:space="0" w:color="auto"/>
              <w:left w:val="single" w:sz="4" w:space="0" w:color="auto"/>
              <w:bottom w:val="single" w:sz="4" w:space="0" w:color="auto"/>
              <w:right w:val="single" w:sz="4" w:space="0" w:color="auto"/>
            </w:tcBorders>
          </w:tcPr>
          <w:p w14:paraId="70FEA590"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74227CBF"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6A1899E7" w14:textId="77777777" w:rsidR="006A317D" w:rsidRDefault="006A317D">
            <w:pPr>
              <w:keepNext/>
              <w:keepLines/>
              <w:tabs>
                <w:tab w:val="left" w:leader="underscore" w:pos="6465"/>
                <w:tab w:val="right" w:leader="underscore" w:pos="9777"/>
              </w:tabs>
              <w:outlineLvl w:val="2"/>
              <w:rPr>
                <w:rFonts w:eastAsia="PMingLiU"/>
                <w:lang w:eastAsia="zh-CN"/>
              </w:rPr>
            </w:pPr>
          </w:p>
        </w:tc>
      </w:tr>
      <w:tr w:rsidR="006A317D" w:rsidRPr="006A317D" w14:paraId="4E91B55D" w14:textId="77777777" w:rsidTr="006A317D">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4031C" w14:textId="77777777" w:rsidR="006A317D" w:rsidRDefault="006A317D">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80797" w14:textId="77777777" w:rsidR="006A317D" w:rsidRDefault="006A317D">
            <w:pPr>
              <w:rPr>
                <w:rFonts w:eastAsia="PMingLiU"/>
                <w:lang w:eastAsia="zh-CN"/>
              </w:rPr>
            </w:pPr>
          </w:p>
        </w:tc>
        <w:tc>
          <w:tcPr>
            <w:tcW w:w="4673" w:type="dxa"/>
            <w:tcBorders>
              <w:top w:val="single" w:sz="4" w:space="0" w:color="auto"/>
              <w:left w:val="single" w:sz="4" w:space="0" w:color="auto"/>
              <w:bottom w:val="single" w:sz="4" w:space="0" w:color="auto"/>
              <w:right w:val="single" w:sz="4" w:space="0" w:color="auto"/>
            </w:tcBorders>
            <w:hideMark/>
          </w:tcPr>
          <w:p w14:paraId="78E7EB18" w14:textId="77777777" w:rsidR="006A317D" w:rsidRDefault="006A317D">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7432DD3E" w14:textId="77777777" w:rsidR="006A317D" w:rsidRDefault="006A317D">
            <w:pPr>
              <w:tabs>
                <w:tab w:val="left" w:pos="567"/>
              </w:tabs>
            </w:pPr>
            <w:r>
              <w:t>A. sub presiune, mecanisme de ridicat, cazane;</w:t>
            </w:r>
          </w:p>
          <w:p w14:paraId="5E5E9885" w14:textId="77777777" w:rsidR="006A317D" w:rsidRDefault="006A317D">
            <w:pPr>
              <w:tabs>
                <w:tab w:val="left" w:pos="567"/>
              </w:tabs>
            </w:pPr>
            <w:r>
              <w:t>B. chimico-tehnologice; C. gazoducte magistrale;</w:t>
            </w:r>
          </w:p>
          <w:p w14:paraId="6E0E100A" w14:textId="77777777" w:rsidR="006A317D" w:rsidRDefault="006A317D" w:rsidP="006A317D">
            <w:pPr>
              <w:pStyle w:val="a"/>
              <w:numPr>
                <w:ilvl w:val="0"/>
                <w:numId w:val="43"/>
              </w:numPr>
              <w:tabs>
                <w:tab w:val="decimal" w:pos="317"/>
              </w:tabs>
              <w:ind w:left="0" w:hanging="650"/>
              <w:rPr>
                <w:rFonts w:eastAsia="PMingLiU"/>
                <w:i/>
                <w:noProof/>
                <w:lang w:val="ro-RO" w:eastAsia="zh-CN"/>
              </w:rPr>
            </w:pPr>
            <w:r>
              <w:rPr>
                <w:lang w:val="ro-RO"/>
              </w:rPr>
              <w:t>D. sisteme de alimentare cu gaze.</w:t>
            </w:r>
          </w:p>
        </w:tc>
        <w:tc>
          <w:tcPr>
            <w:tcW w:w="564" w:type="dxa"/>
            <w:tcBorders>
              <w:top w:val="single" w:sz="4" w:space="0" w:color="auto"/>
              <w:left w:val="single" w:sz="4" w:space="0" w:color="auto"/>
              <w:bottom w:val="single" w:sz="4" w:space="0" w:color="auto"/>
              <w:right w:val="single" w:sz="4" w:space="0" w:color="auto"/>
            </w:tcBorders>
          </w:tcPr>
          <w:p w14:paraId="2C8A34CA"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572" w:type="dxa"/>
            <w:tcBorders>
              <w:top w:val="single" w:sz="4" w:space="0" w:color="auto"/>
              <w:left w:val="single" w:sz="4" w:space="0" w:color="auto"/>
              <w:bottom w:val="single" w:sz="4" w:space="0" w:color="auto"/>
              <w:right w:val="single" w:sz="4" w:space="0" w:color="auto"/>
            </w:tcBorders>
          </w:tcPr>
          <w:p w14:paraId="4D17E540" w14:textId="77777777" w:rsidR="006A317D" w:rsidRDefault="006A317D">
            <w:pPr>
              <w:keepNext/>
              <w:keepLines/>
              <w:tabs>
                <w:tab w:val="left" w:leader="underscore" w:pos="6465"/>
                <w:tab w:val="right" w:leader="underscore" w:pos="9777"/>
              </w:tabs>
              <w:outlineLvl w:val="2"/>
              <w:rPr>
                <w:rFonts w:eastAsia="PMingLiU"/>
                <w:lang w:eastAsia="zh-CN"/>
              </w:rPr>
            </w:pPr>
          </w:p>
        </w:tc>
        <w:tc>
          <w:tcPr>
            <w:tcW w:w="712" w:type="dxa"/>
            <w:tcBorders>
              <w:top w:val="single" w:sz="4" w:space="0" w:color="auto"/>
              <w:left w:val="single" w:sz="4" w:space="0" w:color="auto"/>
              <w:bottom w:val="single" w:sz="4" w:space="0" w:color="auto"/>
              <w:right w:val="single" w:sz="4" w:space="0" w:color="auto"/>
            </w:tcBorders>
          </w:tcPr>
          <w:p w14:paraId="28C2A71C" w14:textId="77777777" w:rsidR="006A317D" w:rsidRDefault="006A317D">
            <w:pPr>
              <w:keepNext/>
              <w:keepLines/>
              <w:tabs>
                <w:tab w:val="left" w:leader="underscore" w:pos="6465"/>
                <w:tab w:val="right" w:leader="underscore" w:pos="9777"/>
              </w:tabs>
              <w:outlineLvl w:val="2"/>
              <w:rPr>
                <w:rFonts w:eastAsia="PMingLiU"/>
                <w:lang w:eastAsia="zh-CN"/>
              </w:rPr>
            </w:pPr>
          </w:p>
        </w:tc>
      </w:tr>
    </w:tbl>
    <w:p w14:paraId="46E7829B"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A8A5BA3"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14:paraId="68EA4232"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7DFA6B07" w14:textId="77777777" w:rsidR="006A317D" w:rsidRDefault="006A317D" w:rsidP="006A317D">
      <w:pPr>
        <w:tabs>
          <w:tab w:val="left" w:leader="underscore" w:pos="6465"/>
          <w:tab w:val="right" w:leader="underscore" w:pos="9777"/>
        </w:tabs>
        <w:spacing w:line="300" w:lineRule="auto"/>
        <w:rPr>
          <w:rFonts w:eastAsia="PMingLiU"/>
          <w:lang w:eastAsia="zh-CN"/>
        </w:rPr>
      </w:pPr>
    </w:p>
    <w:p w14:paraId="0AE8D6D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186D425" w14:textId="77777777" w:rsidR="006A317D" w:rsidRDefault="006A317D" w:rsidP="006A317D">
      <w:pPr>
        <w:tabs>
          <w:tab w:val="left" w:leader="underscore" w:pos="6465"/>
          <w:tab w:val="right" w:leader="underscore" w:pos="9777"/>
        </w:tabs>
        <w:spacing w:line="300" w:lineRule="auto"/>
        <w:rPr>
          <w:rFonts w:eastAsia="PMingLiU"/>
          <w:lang w:eastAsia="zh-CN"/>
        </w:rPr>
      </w:pPr>
    </w:p>
    <w:p w14:paraId="4C85415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F28A5C3"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Director __________________                             Semnătura           ________________________</w:t>
      </w:r>
    </w:p>
    <w:p w14:paraId="456BE6AE" w14:textId="77777777" w:rsidR="006A317D" w:rsidRDefault="006A317D" w:rsidP="006A317D">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577D8DEE"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14:paraId="06BAD2CF" w14:textId="77777777" w:rsidR="006A317D" w:rsidRDefault="006A317D" w:rsidP="006A317D">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4835FF87" w14:textId="77777777" w:rsidR="006A317D" w:rsidRDefault="006A317D" w:rsidP="006A317D">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14:paraId="5A98BDF3"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0BC004D"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7644877" w14:textId="77777777" w:rsidR="006A317D" w:rsidRDefault="006A317D" w:rsidP="006A317D">
      <w:pPr>
        <w:tabs>
          <w:tab w:val="left" w:leader="underscore" w:pos="6465"/>
          <w:tab w:val="right" w:leader="underscore" w:pos="9777"/>
        </w:tabs>
        <w:spacing w:line="300" w:lineRule="auto"/>
        <w:rPr>
          <w:rFonts w:eastAsia="PMingLiU"/>
          <w:lang w:eastAsia="zh-CN"/>
        </w:rPr>
      </w:pPr>
    </w:p>
    <w:p w14:paraId="1D3CC371" w14:textId="77777777" w:rsidR="006A317D" w:rsidRDefault="006A317D" w:rsidP="006A317D">
      <w:pPr>
        <w:tabs>
          <w:tab w:val="left" w:leader="underscore" w:pos="6465"/>
          <w:tab w:val="right" w:leader="underscore" w:pos="9777"/>
        </w:tabs>
        <w:spacing w:line="300" w:lineRule="auto"/>
        <w:rPr>
          <w:rFonts w:eastAsia="PMingLiU"/>
          <w:lang w:eastAsia="zh-CN"/>
        </w:rPr>
      </w:pPr>
    </w:p>
    <w:p w14:paraId="3F22811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9BF54A8" w14:textId="77777777" w:rsidR="006A317D" w:rsidRDefault="006A317D" w:rsidP="006A317D">
      <w:pPr>
        <w:tabs>
          <w:tab w:val="left" w:leader="underscore" w:pos="6465"/>
          <w:tab w:val="right" w:leader="underscore" w:pos="9777"/>
        </w:tabs>
        <w:spacing w:line="300" w:lineRule="auto"/>
        <w:rPr>
          <w:rFonts w:eastAsia="PMingLiU"/>
          <w:lang w:eastAsia="zh-CN"/>
        </w:rPr>
      </w:pPr>
    </w:p>
    <w:p w14:paraId="2C1F69D4" w14:textId="77777777" w:rsidR="006A317D" w:rsidRDefault="006A317D" w:rsidP="006A317D">
      <w:pPr>
        <w:tabs>
          <w:tab w:val="left" w:leader="underscore" w:pos="6465"/>
          <w:tab w:val="right" w:leader="underscore" w:pos="9777"/>
        </w:tabs>
        <w:spacing w:line="300" w:lineRule="auto"/>
        <w:rPr>
          <w:rFonts w:eastAsia="PMingLiU"/>
          <w:lang w:eastAsia="zh-CN"/>
        </w:rPr>
      </w:pPr>
    </w:p>
    <w:p w14:paraId="4C9CD730" w14:textId="0D06B4D7" w:rsidR="002D6E71" w:rsidRDefault="002D6E71" w:rsidP="006C4C0E">
      <w:pPr>
        <w:tabs>
          <w:tab w:val="left" w:leader="underscore" w:pos="6465"/>
          <w:tab w:val="right" w:leader="underscore" w:pos="9777"/>
        </w:tabs>
        <w:spacing w:line="302" w:lineRule="auto"/>
        <w:rPr>
          <w:rFonts w:eastAsia="PMingLiU"/>
          <w:lang w:val="ro-MD" w:eastAsia="zh-CN"/>
        </w:rPr>
      </w:pPr>
    </w:p>
    <w:p w14:paraId="555441A5" w14:textId="1C6730DC" w:rsidR="007959AD" w:rsidRDefault="007959AD" w:rsidP="006C4C0E">
      <w:pPr>
        <w:tabs>
          <w:tab w:val="left" w:leader="underscore" w:pos="6465"/>
          <w:tab w:val="right" w:leader="underscore" w:pos="9777"/>
        </w:tabs>
        <w:spacing w:line="302" w:lineRule="auto"/>
        <w:rPr>
          <w:rFonts w:eastAsia="PMingLiU"/>
          <w:lang w:val="ro-MD" w:eastAsia="zh-CN"/>
        </w:rPr>
      </w:pPr>
    </w:p>
    <w:p w14:paraId="3DCA1A33" w14:textId="0D5BEBCD" w:rsidR="007959AD" w:rsidRDefault="007959AD" w:rsidP="006C4C0E">
      <w:pPr>
        <w:tabs>
          <w:tab w:val="left" w:leader="underscore" w:pos="6465"/>
          <w:tab w:val="right" w:leader="underscore" w:pos="9777"/>
        </w:tabs>
        <w:spacing w:line="302" w:lineRule="auto"/>
        <w:rPr>
          <w:rFonts w:eastAsia="PMingLiU"/>
          <w:lang w:val="ro-MD" w:eastAsia="zh-CN"/>
        </w:rPr>
      </w:pPr>
    </w:p>
    <w:p w14:paraId="1A71BFB6" w14:textId="18D4715A" w:rsidR="007959AD" w:rsidRDefault="007959AD" w:rsidP="006C4C0E">
      <w:pPr>
        <w:tabs>
          <w:tab w:val="left" w:leader="underscore" w:pos="6465"/>
          <w:tab w:val="right" w:leader="underscore" w:pos="9777"/>
        </w:tabs>
        <w:spacing w:line="302" w:lineRule="auto"/>
        <w:rPr>
          <w:rFonts w:eastAsia="PMingLiU"/>
          <w:lang w:val="ro-MD" w:eastAsia="zh-CN"/>
        </w:rPr>
      </w:pPr>
    </w:p>
    <w:p w14:paraId="290D4112" w14:textId="7C860BEE" w:rsidR="007959AD" w:rsidRDefault="007959AD" w:rsidP="006C4C0E">
      <w:pPr>
        <w:tabs>
          <w:tab w:val="left" w:leader="underscore" w:pos="6465"/>
          <w:tab w:val="right" w:leader="underscore" w:pos="9777"/>
        </w:tabs>
        <w:spacing w:line="302" w:lineRule="auto"/>
        <w:rPr>
          <w:rFonts w:eastAsia="PMingLiU"/>
          <w:lang w:val="ro-MD" w:eastAsia="zh-CN"/>
        </w:rPr>
      </w:pPr>
    </w:p>
    <w:p w14:paraId="3D8492BC" w14:textId="21FE1815" w:rsidR="007959AD" w:rsidRDefault="007959AD" w:rsidP="006C4C0E">
      <w:pPr>
        <w:tabs>
          <w:tab w:val="left" w:leader="underscore" w:pos="6465"/>
          <w:tab w:val="right" w:leader="underscore" w:pos="9777"/>
        </w:tabs>
        <w:spacing w:line="302" w:lineRule="auto"/>
        <w:rPr>
          <w:rFonts w:eastAsia="PMingLiU"/>
          <w:lang w:val="ro-MD" w:eastAsia="zh-CN"/>
        </w:rPr>
      </w:pPr>
    </w:p>
    <w:p w14:paraId="2BEE92AE" w14:textId="7A7DE7C3" w:rsidR="007959AD" w:rsidRDefault="007959AD" w:rsidP="006C4C0E">
      <w:pPr>
        <w:tabs>
          <w:tab w:val="left" w:leader="underscore" w:pos="6465"/>
          <w:tab w:val="right" w:leader="underscore" w:pos="9777"/>
        </w:tabs>
        <w:spacing w:line="302" w:lineRule="auto"/>
        <w:rPr>
          <w:rFonts w:eastAsia="PMingLiU"/>
          <w:lang w:val="ro-MD" w:eastAsia="zh-CN"/>
        </w:rPr>
      </w:pPr>
    </w:p>
    <w:p w14:paraId="4B3119C7" w14:textId="35B6BD89" w:rsidR="007959AD" w:rsidRDefault="007959AD" w:rsidP="006C4C0E">
      <w:pPr>
        <w:tabs>
          <w:tab w:val="left" w:leader="underscore" w:pos="6465"/>
          <w:tab w:val="right" w:leader="underscore" w:pos="9777"/>
        </w:tabs>
        <w:spacing w:line="302" w:lineRule="auto"/>
        <w:rPr>
          <w:rFonts w:eastAsia="PMingLiU"/>
          <w:lang w:val="ro-MD" w:eastAsia="zh-CN"/>
        </w:rPr>
      </w:pPr>
    </w:p>
    <w:p w14:paraId="3E920D3B" w14:textId="04126FD2" w:rsidR="007959AD" w:rsidRDefault="007959AD" w:rsidP="006C4C0E">
      <w:pPr>
        <w:tabs>
          <w:tab w:val="left" w:leader="underscore" w:pos="6465"/>
          <w:tab w:val="right" w:leader="underscore" w:pos="9777"/>
        </w:tabs>
        <w:spacing w:line="302" w:lineRule="auto"/>
        <w:rPr>
          <w:rFonts w:eastAsia="PMingLiU"/>
          <w:lang w:val="ro-MD" w:eastAsia="zh-CN"/>
        </w:rPr>
      </w:pPr>
    </w:p>
    <w:p w14:paraId="52588788" w14:textId="295447BF" w:rsidR="007959AD" w:rsidRDefault="007959AD" w:rsidP="006C4C0E">
      <w:pPr>
        <w:tabs>
          <w:tab w:val="left" w:leader="underscore" w:pos="6465"/>
          <w:tab w:val="right" w:leader="underscore" w:pos="9777"/>
        </w:tabs>
        <w:spacing w:line="302" w:lineRule="auto"/>
        <w:rPr>
          <w:rFonts w:eastAsia="PMingLiU"/>
          <w:lang w:val="ro-MD" w:eastAsia="zh-CN"/>
        </w:rPr>
      </w:pPr>
    </w:p>
    <w:p w14:paraId="21512DF9" w14:textId="425D7D27" w:rsidR="007959AD" w:rsidRDefault="007959AD" w:rsidP="006C4C0E">
      <w:pPr>
        <w:tabs>
          <w:tab w:val="left" w:leader="underscore" w:pos="6465"/>
          <w:tab w:val="right" w:leader="underscore" w:pos="9777"/>
        </w:tabs>
        <w:spacing w:line="302" w:lineRule="auto"/>
        <w:rPr>
          <w:rFonts w:eastAsia="PMingLiU"/>
          <w:lang w:val="ro-MD" w:eastAsia="zh-CN"/>
        </w:rPr>
      </w:pPr>
    </w:p>
    <w:p w14:paraId="179716E4" w14:textId="1A55D484" w:rsidR="007959AD" w:rsidRDefault="007959AD" w:rsidP="006C4C0E">
      <w:pPr>
        <w:tabs>
          <w:tab w:val="left" w:leader="underscore" w:pos="6465"/>
          <w:tab w:val="right" w:leader="underscore" w:pos="9777"/>
        </w:tabs>
        <w:spacing w:line="302" w:lineRule="auto"/>
        <w:rPr>
          <w:rFonts w:eastAsia="PMingLiU"/>
          <w:lang w:val="ro-MD" w:eastAsia="zh-CN"/>
        </w:rPr>
      </w:pPr>
    </w:p>
    <w:p w14:paraId="69C67B75" w14:textId="7E7B177C" w:rsidR="007959AD" w:rsidRDefault="007959AD" w:rsidP="006C4C0E">
      <w:pPr>
        <w:tabs>
          <w:tab w:val="left" w:leader="underscore" w:pos="6465"/>
          <w:tab w:val="right" w:leader="underscore" w:pos="9777"/>
        </w:tabs>
        <w:spacing w:line="302" w:lineRule="auto"/>
        <w:rPr>
          <w:rFonts w:eastAsia="PMingLiU"/>
          <w:lang w:val="ro-MD" w:eastAsia="zh-CN"/>
        </w:rPr>
      </w:pPr>
    </w:p>
    <w:p w14:paraId="5340E409" w14:textId="77777777" w:rsidR="007959AD" w:rsidRDefault="007959AD"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7959AD" w:rsidRDefault="000C5DFB" w:rsidP="000C5DFB">
      <w:pPr>
        <w:jc w:val="right"/>
        <w:rPr>
          <w:b/>
          <w:bCs/>
          <w:noProof w:val="0"/>
          <w:sz w:val="22"/>
          <w:szCs w:val="22"/>
          <w:lang w:val="ro-MD"/>
        </w:rPr>
      </w:pPr>
      <w:r w:rsidRPr="007959AD">
        <w:rPr>
          <w:b/>
          <w:bCs/>
          <w:noProof w:val="0"/>
          <w:lang w:val="ro-MD"/>
        </w:rPr>
        <w:t>Anexa nr.</w:t>
      </w:r>
      <w:r w:rsidR="00FF5CB2" w:rsidRPr="007959AD">
        <w:rPr>
          <w:b/>
          <w:bCs/>
          <w:noProof w:val="0"/>
          <w:lang w:val="ro-MD"/>
        </w:rPr>
        <w:t xml:space="preserve"> </w:t>
      </w:r>
      <w:r w:rsidR="00D8130E" w:rsidRPr="007959AD">
        <w:rPr>
          <w:b/>
          <w:bCs/>
          <w:noProof w:val="0"/>
          <w:lang w:val="ro-MD"/>
        </w:rPr>
        <w:t>23</w:t>
      </w:r>
    </w:p>
    <w:p w14:paraId="4881E534" w14:textId="2A2FC01A" w:rsidR="000C5DFB" w:rsidRPr="007959AD" w:rsidRDefault="000C5DFB" w:rsidP="000C5DFB">
      <w:pPr>
        <w:jc w:val="right"/>
        <w:rPr>
          <w:b/>
          <w:bCs/>
          <w:noProof w:val="0"/>
          <w:lang w:val="ro-MD"/>
        </w:rPr>
      </w:pPr>
      <w:r w:rsidRPr="007959AD">
        <w:rPr>
          <w:b/>
          <w:bCs/>
          <w:noProof w:val="0"/>
          <w:lang w:val="ro-MD"/>
        </w:rPr>
        <w:t xml:space="preserve">la </w:t>
      </w:r>
      <w:r w:rsidR="009E719D" w:rsidRPr="007959AD">
        <w:rPr>
          <w:b/>
          <w:bCs/>
          <w:noProof w:val="0"/>
          <w:lang w:val="ro-MD"/>
        </w:rPr>
        <w:t>D</w:t>
      </w:r>
      <w:r w:rsidRPr="007959AD">
        <w:rPr>
          <w:b/>
          <w:bCs/>
          <w:noProof w:val="0"/>
          <w:lang w:val="ro-MD"/>
        </w:rPr>
        <w:t xml:space="preserve">ocumentația standard </w:t>
      </w:r>
      <w:r w:rsidR="00DB68AD" w:rsidRPr="007959AD">
        <w:rPr>
          <w:b/>
          <w:bCs/>
          <w:noProof w:val="0"/>
          <w:lang w:val="ro-MD"/>
        </w:rPr>
        <w:t>aprobată prin Ordinul</w:t>
      </w:r>
    </w:p>
    <w:p w14:paraId="04E95E65" w14:textId="249ADC18" w:rsidR="00DB68AD" w:rsidRPr="00FF430B" w:rsidRDefault="00DB68AD" w:rsidP="000C5DFB">
      <w:pPr>
        <w:jc w:val="right"/>
        <w:rPr>
          <w:noProof w:val="0"/>
          <w:lang w:val="ro-MD"/>
        </w:rPr>
      </w:pPr>
      <w:r w:rsidRPr="007959AD">
        <w:rPr>
          <w:b/>
          <w:bCs/>
          <w:noProof w:val="0"/>
          <w:lang w:val="ro-MD"/>
        </w:rPr>
        <w:t>MF nr.69 din 07.05.2021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6D6ED0B4" w:rsidR="00233538" w:rsidRPr="00FF430B" w:rsidRDefault="0003591A" w:rsidP="00196AB4">
      <w:pPr>
        <w:ind w:firstLine="709"/>
        <w:jc w:val="both"/>
        <w:rPr>
          <w:lang w:val="ro-MD"/>
        </w:rPr>
      </w:pPr>
      <w:r w:rsidRPr="00FF430B">
        <w:rPr>
          <w:lang w:val="ro-MD"/>
        </w:rPr>
        <w:t>Obiectul</w:t>
      </w:r>
      <w:r w:rsidR="00DB68AD" w:rsidRPr="00FF430B">
        <w:rPr>
          <w:lang w:val="ro-MD"/>
        </w:rPr>
        <w:t xml:space="preserve"> </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64CEA0D8" w:rsidR="00233538" w:rsidRPr="00FF430B" w:rsidRDefault="0003591A" w:rsidP="00196AB4">
      <w:pPr>
        <w:ind w:firstLine="709"/>
        <w:jc w:val="both"/>
        <w:rPr>
          <w:lang w:val="ro-MD"/>
        </w:rPr>
      </w:pPr>
      <w:r w:rsidRPr="00FF430B">
        <w:rPr>
          <w:lang w:val="ro-MD"/>
        </w:rPr>
        <w:t>Autoritatea contractantă_</w:t>
      </w:r>
      <w:r w:rsidR="00DB68AD" w:rsidRPr="00DB68AD">
        <w:rPr>
          <w:b/>
          <w:bCs/>
          <w:u w:val="single"/>
          <w:lang w:val="ro-MD"/>
        </w:rPr>
        <w:t>IMSP Spitalul Raional Șoldănești</w:t>
      </w:r>
      <w:r w:rsidR="00C21898">
        <w:rPr>
          <w:lang w:val="ro-MD"/>
        </w:rPr>
        <w:t>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4F4977D6" w:rsidR="00233538" w:rsidRPr="002C7854" w:rsidRDefault="0003591A" w:rsidP="00196AB4">
      <w:pPr>
        <w:pStyle w:val="cp"/>
        <w:ind w:firstLine="709"/>
        <w:jc w:val="both"/>
        <w:rPr>
          <w:lang w:val="ro-MD"/>
        </w:rPr>
      </w:pPr>
      <w:r w:rsidRPr="00FF430B">
        <w:rPr>
          <w:lang w:val="ro-MD"/>
        </w:rPr>
        <w:t xml:space="preserve">1 . Descriere </w:t>
      </w:r>
      <w:r w:rsidRPr="002C7854">
        <w:rPr>
          <w:lang w:val="ro-MD"/>
        </w:rPr>
        <w:t>generală</w:t>
      </w:r>
      <w:r w:rsidR="002C7854" w:rsidRPr="002C7854">
        <w:rPr>
          <w:i/>
          <w:u w:val="single"/>
          <w:lang w:val="ro-MD"/>
        </w:rPr>
        <w:t xml:space="preserve"> </w:t>
      </w:r>
    </w:p>
    <w:p w14:paraId="61B03973" w14:textId="59CF2F7F" w:rsidR="00233538" w:rsidRPr="00FF430B" w:rsidRDefault="0003591A" w:rsidP="00196AB4">
      <w:pPr>
        <w:ind w:firstLine="709"/>
        <w:jc w:val="both"/>
        <w:rPr>
          <w:b/>
          <w:lang w:val="ro-MD"/>
        </w:rPr>
      </w:pPr>
      <w:r w:rsidRPr="00FF430B">
        <w:rPr>
          <w:b/>
          <w:lang w:val="ro-MD"/>
        </w:rPr>
        <w:t>2. Informaţii şi proiectare</w:t>
      </w:r>
      <w:r w:rsidR="00DB68AD">
        <w:rPr>
          <w:b/>
          <w:lang w:val="ro-MD"/>
        </w:rPr>
        <w:t xml:space="preserve"> </w:t>
      </w:r>
      <w:r w:rsidR="00DB68AD" w:rsidRPr="00DB68AD">
        <w:rPr>
          <w:bCs/>
          <w:i/>
          <w:iCs/>
          <w:lang w:val="ro-MD"/>
        </w:rPr>
        <w:t>nu se aplică</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6DA835E4" w:rsidR="00233538" w:rsidRPr="00FF430B" w:rsidRDefault="0003591A" w:rsidP="00DB68AD">
      <w:pPr>
        <w:pStyle w:val="TableParagraph"/>
        <w:tabs>
          <w:tab w:val="left" w:pos="2072"/>
        </w:tabs>
        <w:ind w:right="98"/>
        <w:jc w:val="both"/>
        <w:rPr>
          <w:b/>
          <w:lang w:val="ro-MD"/>
        </w:rPr>
      </w:pPr>
      <w:r w:rsidRPr="00FF430B">
        <w:rPr>
          <w:b/>
          <w:lang w:val="ro-MD"/>
        </w:rPr>
        <w:t>3. Materiale, compatibilităţi, reglementări tehnice şi standarde utilizate</w:t>
      </w:r>
      <w:r w:rsidR="00DB68AD">
        <w:rPr>
          <w:b/>
          <w:lang w:val="ro-MD"/>
        </w:rPr>
        <w:t xml:space="preserve"> </w:t>
      </w:r>
      <w:r w:rsidR="00DB68AD">
        <w:rPr>
          <w:spacing w:val="-2"/>
          <w:sz w:val="24"/>
        </w:rPr>
        <w:t xml:space="preserve">actului </w:t>
      </w:r>
      <w:r w:rsidR="00DB68AD">
        <w:rPr>
          <w:sz w:val="24"/>
        </w:rPr>
        <w:t>normativ</w:t>
      </w:r>
      <w:r w:rsidR="00DB68AD">
        <w:rPr>
          <w:spacing w:val="51"/>
          <w:w w:val="150"/>
          <w:sz w:val="24"/>
        </w:rPr>
        <w:t xml:space="preserve"> </w:t>
      </w:r>
      <w:r w:rsidR="00DB68AD">
        <w:rPr>
          <w:sz w:val="24"/>
        </w:rPr>
        <w:t>CPL.01.01-</w:t>
      </w:r>
      <w:r w:rsidR="00DB68AD">
        <w:rPr>
          <w:spacing w:val="-4"/>
          <w:sz w:val="24"/>
        </w:rPr>
        <w:t>2012</w:t>
      </w:r>
      <w:r w:rsidR="00DB68AD">
        <w:rPr>
          <w:i/>
          <w:spacing w:val="-2"/>
          <w:sz w:val="24"/>
        </w:rPr>
        <w:t>„Instrucțiuni</w:t>
      </w:r>
      <w:r w:rsidR="00DB68AD">
        <w:rPr>
          <w:i/>
          <w:sz w:val="24"/>
        </w:rPr>
        <w:tab/>
      </w:r>
      <w:r w:rsidR="00DB68AD">
        <w:rPr>
          <w:i/>
          <w:spacing w:val="-2"/>
          <w:sz w:val="24"/>
        </w:rPr>
        <w:t>privind întocmirea</w:t>
      </w:r>
      <w:r w:rsidR="00DB68AD">
        <w:rPr>
          <w:i/>
          <w:sz w:val="24"/>
        </w:rPr>
        <w:tab/>
      </w:r>
      <w:r w:rsidR="00DB68AD">
        <w:rPr>
          <w:i/>
          <w:spacing w:val="-2"/>
          <w:sz w:val="24"/>
        </w:rPr>
        <w:t xml:space="preserve">devizelor </w:t>
      </w:r>
      <w:r w:rsidR="00DB68AD">
        <w:rPr>
          <w:i/>
          <w:sz w:val="24"/>
        </w:rPr>
        <w:t>pentru lucrările de construcții-montaj prin metoda de resurse”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14B664BC" w:rsidR="00233538" w:rsidRPr="00FF430B" w:rsidRDefault="0003591A" w:rsidP="00196AB4">
      <w:pPr>
        <w:ind w:firstLine="709"/>
        <w:jc w:val="both"/>
        <w:rPr>
          <w:b/>
          <w:lang w:val="ro-MD"/>
        </w:rPr>
      </w:pPr>
      <w:r w:rsidRPr="00FF430B">
        <w:rPr>
          <w:b/>
          <w:lang w:val="ro-MD"/>
        </w:rPr>
        <w:t>4. Mostre</w:t>
      </w:r>
      <w:r w:rsidR="00DB68AD">
        <w:rPr>
          <w:b/>
          <w:lang w:val="ro-MD"/>
        </w:rPr>
        <w:t xml:space="preserve"> – </w:t>
      </w:r>
      <w:r w:rsidR="00774B34">
        <w:rPr>
          <w:bCs/>
          <w:i/>
          <w:iCs/>
          <w:lang w:val="ro-MD"/>
        </w:rPr>
        <w:t>Mostrele vor fi prezentate de catre ofertant Autoritătii contractante, in termen de 3 zile de la solicitarea autorității.</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43122EE4" w:rsidR="00233538" w:rsidRPr="00774B34" w:rsidRDefault="0003591A" w:rsidP="00774B34">
      <w:pPr>
        <w:pStyle w:val="a"/>
        <w:numPr>
          <w:ilvl w:val="0"/>
          <w:numId w:val="39"/>
        </w:numPr>
        <w:rPr>
          <w:b/>
          <w:lang w:val="ro-MD"/>
        </w:rPr>
      </w:pPr>
      <w:r w:rsidRPr="00774B34">
        <w:rPr>
          <w:b/>
          <w:lang w:val="ro-MD"/>
        </w:rPr>
        <w:t>Furnizarea, păstrarea, protecţia materialelor şi a lucrărilor. Securitatea construcţiilor şi a terenurilor aferente</w:t>
      </w:r>
      <w:r w:rsidR="00DB68AD" w:rsidRPr="00774B34">
        <w:rPr>
          <w:b/>
          <w:lang w:val="ro-MD"/>
        </w:rPr>
        <w:t xml:space="preserve"> </w:t>
      </w:r>
      <w:r w:rsidR="00774B34">
        <w:rPr>
          <w:b/>
          <w:lang w:val="ro-MD"/>
        </w:rPr>
        <w:t>–</w:t>
      </w:r>
      <w:r w:rsidR="00DB68AD" w:rsidRPr="00774B34">
        <w:rPr>
          <w:b/>
          <w:lang w:val="ro-MD"/>
        </w:rPr>
        <w:t xml:space="preserve"> </w:t>
      </w:r>
    </w:p>
    <w:p w14:paraId="41337F8F" w14:textId="657F8D12" w:rsidR="00774B34" w:rsidRPr="00774B34" w:rsidRDefault="00774B34" w:rsidP="00774B34">
      <w:pPr>
        <w:pStyle w:val="a"/>
        <w:numPr>
          <w:ilvl w:val="0"/>
          <w:numId w:val="0"/>
        </w:numPr>
        <w:ind w:left="1069"/>
        <w:rPr>
          <w:bCs/>
          <w:lang w:val="ro-MD"/>
        </w:rPr>
      </w:pPr>
      <w:r w:rsidRPr="00774B34">
        <w:rPr>
          <w:bCs/>
          <w:lang w:val="ro-MD"/>
        </w:rPr>
        <w:t>Antreprenorul la șantier este obligat:</w:t>
      </w:r>
    </w:p>
    <w:p w14:paraId="6953CCDE" w14:textId="74FB7F27" w:rsidR="00774B34" w:rsidRPr="007F5685" w:rsidRDefault="00774B34" w:rsidP="00774B34">
      <w:pPr>
        <w:pStyle w:val="a"/>
        <w:numPr>
          <w:ilvl w:val="0"/>
          <w:numId w:val="25"/>
        </w:numPr>
        <w:rPr>
          <w:bCs/>
          <w:lang w:val="ro-MD"/>
        </w:rPr>
      </w:pPr>
      <w:r w:rsidRPr="007F5685">
        <w:rPr>
          <w:bCs/>
          <w:lang w:val="ro-MD"/>
        </w:rPr>
        <w:t>De-a limita accesul la santier</w:t>
      </w:r>
    </w:p>
    <w:p w14:paraId="6F49E09E" w14:textId="722C4CBA" w:rsidR="00774B34" w:rsidRPr="00774B34" w:rsidRDefault="00774B34" w:rsidP="00774B34">
      <w:pPr>
        <w:pStyle w:val="a"/>
        <w:numPr>
          <w:ilvl w:val="0"/>
          <w:numId w:val="25"/>
        </w:numPr>
        <w:rPr>
          <w:bCs/>
          <w:lang w:val="ro-MD"/>
        </w:rPr>
      </w:pPr>
      <w:r w:rsidRPr="00774B34">
        <w:rPr>
          <w:bCs/>
          <w:lang w:val="ro-MD"/>
        </w:rPr>
        <w:t>Conectarea la apa si electricitate</w:t>
      </w:r>
    </w:p>
    <w:p w14:paraId="288878A1" w14:textId="2A8CED69" w:rsidR="00774B34" w:rsidRPr="00774B34" w:rsidRDefault="00774B34" w:rsidP="00774B34">
      <w:pPr>
        <w:pStyle w:val="a"/>
        <w:numPr>
          <w:ilvl w:val="0"/>
          <w:numId w:val="25"/>
        </w:numPr>
        <w:rPr>
          <w:bCs/>
          <w:lang w:val="ro-MD"/>
        </w:rPr>
      </w:pPr>
      <w:r w:rsidRPr="00774B34">
        <w:rPr>
          <w:bCs/>
          <w:lang w:val="ro-MD"/>
        </w:rPr>
        <w:t>Asigura colectarea si evacuarea gunoiului</w:t>
      </w:r>
    </w:p>
    <w:p w14:paraId="7B7CA743" w14:textId="42B78790" w:rsidR="00774B34" w:rsidRPr="00774B34" w:rsidRDefault="00774B34" w:rsidP="00774B34">
      <w:pPr>
        <w:pStyle w:val="a"/>
        <w:numPr>
          <w:ilvl w:val="0"/>
          <w:numId w:val="25"/>
        </w:numPr>
        <w:rPr>
          <w:bCs/>
          <w:lang w:val="ro-MD"/>
        </w:rPr>
      </w:pPr>
      <w:r w:rsidRPr="00774B34">
        <w:rPr>
          <w:bCs/>
          <w:lang w:val="ro-MD"/>
        </w:rPr>
        <w:t>Respecta cerintele în securitatea muncii pe șantier</w:t>
      </w:r>
    </w:p>
    <w:p w14:paraId="15D875C8" w14:textId="77777777" w:rsidR="00774B34" w:rsidRPr="00774B34" w:rsidRDefault="00774B34" w:rsidP="00774B34">
      <w:pPr>
        <w:pStyle w:val="a"/>
        <w:numPr>
          <w:ilvl w:val="0"/>
          <w:numId w:val="0"/>
        </w:numPr>
        <w:ind w:left="720"/>
        <w:rPr>
          <w:b/>
          <w:lang w:val="ro-MD"/>
        </w:rPr>
      </w:pP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51983FCA"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r w:rsidR="00DB68AD">
        <w:rPr>
          <w:b/>
          <w:lang w:val="ro-MD"/>
        </w:rPr>
        <w:t xml:space="preserve"> - </w:t>
      </w:r>
      <w:r w:rsidR="00DB68AD" w:rsidRPr="00DB68AD">
        <w:rPr>
          <w:bCs/>
          <w:i/>
          <w:iCs/>
          <w:lang w:val="ro-MD"/>
        </w:rPr>
        <w:t>nu se aplica</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0687E24E" w:rsidR="00233538" w:rsidRPr="00FF430B" w:rsidRDefault="0003591A" w:rsidP="00196AB4">
      <w:pPr>
        <w:ind w:firstLine="709"/>
        <w:jc w:val="both"/>
        <w:rPr>
          <w:b/>
          <w:lang w:val="ro-MD"/>
        </w:rPr>
      </w:pPr>
      <w:r w:rsidRPr="00FF430B">
        <w:rPr>
          <w:b/>
          <w:lang w:val="ro-MD"/>
        </w:rPr>
        <w:t>7. Remedierea viciilor ascunse şi a defectelor</w:t>
      </w:r>
      <w:r w:rsidR="00DB68AD">
        <w:rPr>
          <w:b/>
          <w:lang w:val="ro-MD"/>
        </w:rPr>
        <w:t>-</w:t>
      </w:r>
      <w:r w:rsidR="00DB68AD" w:rsidRPr="00DB68AD">
        <w:rPr>
          <w:bCs/>
          <w:i/>
          <w:iCs/>
          <w:lang w:val="ro-MD"/>
        </w:rPr>
        <w:t xml:space="preserve"> </w:t>
      </w:r>
      <w:r w:rsidR="00774B34">
        <w:rPr>
          <w:bCs/>
          <w:i/>
          <w:iCs/>
          <w:lang w:val="ro-MD"/>
        </w:rPr>
        <w:t xml:space="preserve">La depistarea viciilor ascunse ca rezultat a executarii lucrarilor, acestea </w:t>
      </w:r>
      <w:r w:rsidR="00E87FFD">
        <w:rPr>
          <w:bCs/>
          <w:i/>
          <w:iCs/>
          <w:lang w:val="ro-MD"/>
        </w:rPr>
        <w:t>se remediaza.</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6FEAA18A" w:rsidR="00233538" w:rsidRPr="00FF430B" w:rsidRDefault="0003591A" w:rsidP="00196AB4">
      <w:pPr>
        <w:ind w:firstLine="709"/>
        <w:jc w:val="both"/>
        <w:rPr>
          <w:b/>
          <w:lang w:val="ro-MD"/>
        </w:rPr>
      </w:pPr>
      <w:r w:rsidRPr="00FF430B">
        <w:rPr>
          <w:b/>
          <w:lang w:val="ro-MD"/>
        </w:rPr>
        <w:t>8. Trasarea geodezică a lucrărilor, toleranţe de execuţie</w:t>
      </w:r>
      <w:r w:rsidR="00DB68AD">
        <w:rPr>
          <w:b/>
          <w:lang w:val="ro-MD"/>
        </w:rPr>
        <w:t xml:space="preserve"> </w:t>
      </w:r>
      <w:r w:rsidR="00DB68AD" w:rsidRPr="00DB68AD">
        <w:rPr>
          <w:bCs/>
          <w:i/>
          <w:iCs/>
          <w:lang w:val="ro-MD"/>
        </w:rPr>
        <w:t>nu se aplica</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1F0DF566" w:rsidR="00233538" w:rsidRPr="00FF430B" w:rsidRDefault="0003591A" w:rsidP="00196AB4">
      <w:pPr>
        <w:ind w:firstLine="709"/>
        <w:jc w:val="both"/>
        <w:rPr>
          <w:b/>
          <w:lang w:val="ro-MD"/>
        </w:rPr>
      </w:pPr>
      <w:r w:rsidRPr="00FF430B">
        <w:rPr>
          <w:b/>
          <w:lang w:val="ro-MD"/>
        </w:rPr>
        <w:t>9. Parametrii de calcul ai elementelor constructive</w:t>
      </w:r>
      <w:r w:rsidR="00DB68AD">
        <w:rPr>
          <w:b/>
          <w:lang w:val="ro-MD"/>
        </w:rPr>
        <w:t xml:space="preserve"> -</w:t>
      </w:r>
      <w:r w:rsidR="00DB68AD" w:rsidRPr="00DB68AD">
        <w:rPr>
          <w:bCs/>
          <w:i/>
          <w:iCs/>
          <w:lang w:val="ro-MD"/>
        </w:rPr>
        <w:t xml:space="preserve"> nu se aplica</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1ED9C305"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r w:rsidR="00DB68AD">
        <w:rPr>
          <w:b/>
          <w:lang w:val="ro-MD"/>
        </w:rPr>
        <w:t xml:space="preserve"> - </w:t>
      </w:r>
      <w:r w:rsidR="00DB68AD" w:rsidRPr="00DB68AD">
        <w:rPr>
          <w:bCs/>
          <w:i/>
          <w:iCs/>
          <w:lang w:val="ro-MD"/>
        </w:rPr>
        <w:t>nu se aplica</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6BE5C3DB" w:rsidR="00233538" w:rsidRPr="00FF430B" w:rsidRDefault="0003591A" w:rsidP="00196AB4">
      <w:pPr>
        <w:ind w:firstLine="709"/>
        <w:jc w:val="both"/>
        <w:rPr>
          <w:b/>
          <w:lang w:val="ro-MD"/>
        </w:rPr>
      </w:pPr>
      <w:r w:rsidRPr="00FF430B">
        <w:rPr>
          <w:b/>
          <w:lang w:val="ro-MD"/>
        </w:rPr>
        <w:t>11. Nivelul admis al zgomotului şi al vibraţiilor</w:t>
      </w:r>
      <w:r w:rsidR="00DB68AD">
        <w:rPr>
          <w:b/>
          <w:lang w:val="ro-MD"/>
        </w:rPr>
        <w:t xml:space="preserve"> - </w:t>
      </w:r>
      <w:r w:rsidR="00DB68AD" w:rsidRPr="00DB68AD">
        <w:rPr>
          <w:bCs/>
          <w:i/>
          <w:iCs/>
          <w:lang w:val="ro-MD"/>
        </w:rPr>
        <w:t>nu se aplica</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1AE1ED3B" w:rsidR="00233538" w:rsidRPr="00FF430B" w:rsidRDefault="0003591A" w:rsidP="00196AB4">
      <w:pPr>
        <w:ind w:firstLine="709"/>
        <w:jc w:val="both"/>
        <w:rPr>
          <w:b/>
          <w:lang w:val="ro-MD"/>
        </w:rPr>
      </w:pPr>
      <w:r w:rsidRPr="00FF430B">
        <w:rPr>
          <w:b/>
          <w:lang w:val="ro-MD"/>
        </w:rPr>
        <w:t>12. Cerinţe privind montarea utilajelor şi a instalaţiilor</w:t>
      </w:r>
      <w:r w:rsidR="00DB68AD">
        <w:rPr>
          <w:b/>
          <w:lang w:val="ro-MD"/>
        </w:rPr>
        <w:t xml:space="preserve"> </w:t>
      </w:r>
      <w:r w:rsidR="00DB68AD" w:rsidRPr="00DB68AD">
        <w:rPr>
          <w:bCs/>
          <w:i/>
          <w:iCs/>
          <w:lang w:val="ro-MD"/>
        </w:rPr>
        <w:t>nu se aplica</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6C6FAC44" w:rsidR="00233538" w:rsidRPr="00FF430B" w:rsidRDefault="0003591A" w:rsidP="00196AB4">
      <w:pPr>
        <w:ind w:firstLine="709"/>
        <w:jc w:val="both"/>
        <w:rPr>
          <w:b/>
          <w:lang w:val="ro-MD"/>
        </w:rPr>
      </w:pPr>
      <w:r w:rsidRPr="00FF430B">
        <w:rPr>
          <w:b/>
          <w:lang w:val="ro-MD"/>
        </w:rPr>
        <w:t>13. Lucrări de construcţii aferente montării instalaţiilor</w:t>
      </w:r>
      <w:r w:rsidR="00C90D93" w:rsidRPr="00C90D93">
        <w:rPr>
          <w:bCs/>
          <w:i/>
          <w:iCs/>
          <w:lang w:val="ro-MD"/>
        </w:rPr>
        <w:t xml:space="preserve"> </w:t>
      </w:r>
      <w:r w:rsidR="00C90D93" w:rsidRPr="00DB68AD">
        <w:rPr>
          <w:bCs/>
          <w:i/>
          <w:iCs/>
          <w:lang w:val="ro-MD"/>
        </w:rPr>
        <w:t>nu se aplica</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40425E7C" w:rsidR="00233538" w:rsidRPr="00DC36F4" w:rsidRDefault="0003591A" w:rsidP="00196AB4">
      <w:pPr>
        <w:ind w:firstLine="709"/>
        <w:jc w:val="both"/>
        <w:rPr>
          <w:bCs/>
          <w:i/>
          <w:iCs/>
          <w:lang w:val="ro-MD"/>
        </w:rPr>
      </w:pPr>
      <w:r w:rsidRPr="00FF430B">
        <w:rPr>
          <w:b/>
          <w:lang w:val="ro-MD"/>
        </w:rPr>
        <w:t>15. Echipamentele, instalaţiile, utilajele, sculele, instrumentele, dispozitivele şi alte obiecte necesare pentru executarea lucrărilor</w:t>
      </w:r>
      <w:r w:rsidR="00DC36F4">
        <w:rPr>
          <w:b/>
          <w:lang w:val="ro-MD"/>
        </w:rPr>
        <w:t xml:space="preserve"> </w:t>
      </w:r>
      <w:r w:rsidR="00854D24">
        <w:rPr>
          <w:bCs/>
          <w:i/>
          <w:iCs/>
          <w:lang w:val="ro-MD"/>
        </w:rPr>
        <w:t>Conform pct.16</w:t>
      </w:r>
      <w:r w:rsidR="00DC36F4" w:rsidRPr="00DC36F4">
        <w:rPr>
          <w:bCs/>
          <w:i/>
          <w:iCs/>
          <w:lang w:val="ro-MD"/>
        </w:rPr>
        <w:t xml:space="preserve"> din Anunțul de participare</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36A830EF" w:rsidR="00233538" w:rsidRPr="00FF430B" w:rsidRDefault="0003591A" w:rsidP="00196AB4">
      <w:pPr>
        <w:ind w:firstLine="709"/>
        <w:jc w:val="both"/>
        <w:rPr>
          <w:b/>
          <w:lang w:val="ro-MD"/>
        </w:rPr>
      </w:pPr>
      <w:r w:rsidRPr="00FF430B">
        <w:rPr>
          <w:b/>
          <w:lang w:val="ro-MD"/>
        </w:rPr>
        <w:t>16. Definiţii</w:t>
      </w:r>
      <w:r w:rsidR="00DC36F4">
        <w:rPr>
          <w:b/>
          <w:lang w:val="ro-MD"/>
        </w:rPr>
        <w:t xml:space="preserve"> – nu se atestă</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544231D6" w:rsidR="00233538" w:rsidRPr="00FF430B" w:rsidRDefault="0003591A" w:rsidP="00196AB4">
      <w:pPr>
        <w:ind w:firstLine="709"/>
        <w:jc w:val="both"/>
        <w:rPr>
          <w:b/>
          <w:lang w:val="ro-MD"/>
        </w:rPr>
      </w:pPr>
      <w:r w:rsidRPr="00FF430B">
        <w:rPr>
          <w:b/>
          <w:lang w:val="ro-MD"/>
        </w:rPr>
        <w:t>17. Cerinţe privind calculul costului</w:t>
      </w:r>
      <w:r w:rsidR="00DC36F4">
        <w:rPr>
          <w:b/>
          <w:lang w:val="ro-MD"/>
        </w:rPr>
        <w:t xml:space="preserve"> </w:t>
      </w:r>
      <w:r w:rsidR="00DC36F4" w:rsidRPr="00DC36F4">
        <w:rPr>
          <w:bCs/>
          <w:i/>
          <w:iCs/>
          <w:lang w:val="ro-MD"/>
        </w:rPr>
        <w:t xml:space="preserve">– </w:t>
      </w:r>
      <w:r w:rsidR="00E87FFD">
        <w:rPr>
          <w:bCs/>
          <w:i/>
          <w:iCs/>
          <w:lang w:val="ro-MD"/>
        </w:rPr>
        <w:t>Calculul costului a lucrarii se va efectua conform normelor stabilite in RM in vigoare</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26DEEC57" w:rsidR="00F4030F" w:rsidRPr="00FF430B" w:rsidRDefault="00F4030F" w:rsidP="00196AB4">
      <w:pPr>
        <w:ind w:firstLine="709"/>
        <w:jc w:val="both"/>
        <w:rPr>
          <w:b/>
          <w:lang w:val="ro-MD"/>
        </w:rPr>
      </w:pPr>
      <w:r w:rsidRPr="00FF430B">
        <w:rPr>
          <w:b/>
          <w:lang w:val="ro-MD"/>
        </w:rPr>
        <w:t>18. Documente obligatorii la depunerea ofertei</w:t>
      </w:r>
      <w:r w:rsidR="00DC36F4">
        <w:rPr>
          <w:b/>
          <w:lang w:val="ro-MD"/>
        </w:rPr>
        <w:t xml:space="preserve"> -</w:t>
      </w:r>
      <w:r w:rsidR="00DC36F4" w:rsidRPr="00DC36F4">
        <w:rPr>
          <w:bCs/>
          <w:i/>
          <w:iCs/>
          <w:lang w:val="ro-MD"/>
        </w:rPr>
        <w:t xml:space="preserve"> Conform pct.16 din Anunțul de participare</w:t>
      </w:r>
    </w:p>
    <w:p w14:paraId="70CDF132" w14:textId="330BBFF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854D24">
        <w:rPr>
          <w:lang w:val="ro-MD"/>
        </w:rPr>
        <w:t xml:space="preserve"> </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578B6256" w:rsidR="00F4030F" w:rsidRPr="00FF430B" w:rsidRDefault="00F4030F" w:rsidP="00196AB4">
      <w:pPr>
        <w:ind w:firstLine="709"/>
        <w:jc w:val="both"/>
        <w:rPr>
          <w:b/>
          <w:lang w:val="ro-MD"/>
        </w:rPr>
      </w:pPr>
      <w:r w:rsidRPr="00FF430B">
        <w:rPr>
          <w:b/>
          <w:lang w:val="ro-MD"/>
        </w:rPr>
        <w:t>19. Documente obligatorii la evaluarea ofertelor</w:t>
      </w:r>
      <w:r w:rsidR="00DC36F4">
        <w:rPr>
          <w:b/>
          <w:lang w:val="ro-MD"/>
        </w:rPr>
        <w:t xml:space="preserve"> - </w:t>
      </w:r>
      <w:r w:rsidR="00DC36F4" w:rsidRPr="00DC36F4">
        <w:rPr>
          <w:bCs/>
          <w:i/>
          <w:iCs/>
          <w:lang w:val="ro-MD"/>
        </w:rPr>
        <w:t>Conform pct.16 din Anunțul de participare</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25D16773" w:rsidR="00E71F7B" w:rsidRPr="00FF430B" w:rsidRDefault="0003591A" w:rsidP="00196AB4">
      <w:pPr>
        <w:ind w:firstLine="709"/>
        <w:jc w:val="both"/>
        <w:rPr>
          <w:lang w:val="ro-MD"/>
        </w:rPr>
      </w:pPr>
      <w:r w:rsidRPr="00FF430B">
        <w:rPr>
          <w:bCs/>
          <w:lang w:val="ro-MD"/>
        </w:rPr>
        <w:t xml:space="preserve">Autoritatea contractantă </w:t>
      </w:r>
      <w:r w:rsidR="00DC36F4">
        <w:rPr>
          <w:bCs/>
          <w:lang w:val="ro-MD"/>
        </w:rPr>
        <w:t xml:space="preserve"> IMSP Spitalul Raional Șoldănești</w:t>
      </w:r>
      <w:r w:rsidRPr="00FF430B">
        <w:rPr>
          <w:lang w:val="ro-MD"/>
        </w:rPr>
        <w:t>      </w:t>
      </w:r>
      <w:r w:rsidRPr="00FF430B">
        <w:rPr>
          <w:bCs/>
          <w:lang w:val="ro-MD"/>
        </w:rPr>
        <w:t>Data</w:t>
      </w:r>
      <w:r w:rsidRPr="00FF430B">
        <w:rPr>
          <w:lang w:val="ro-MD"/>
        </w:rPr>
        <w:t xml:space="preserve"> "____"_________</w:t>
      </w:r>
      <w:r w:rsidR="00155D7D">
        <w:rPr>
          <w:lang w:val="ro-MD"/>
        </w:rPr>
        <w:t>2025</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1ABF4688" w14:textId="77777777" w:rsidR="00CF5681" w:rsidRPr="008C2B05" w:rsidRDefault="00CF5681" w:rsidP="00CF5681">
      <w:pPr>
        <w:ind w:firstLine="709"/>
        <w:jc w:val="center"/>
        <w:rPr>
          <w:b/>
        </w:rPr>
      </w:pPr>
      <w:r w:rsidRPr="008C2B05">
        <w:rPr>
          <w:b/>
        </w:rPr>
        <w:t>CAIET DE SARCINI</w:t>
      </w:r>
    </w:p>
    <w:p w14:paraId="37018E0C" w14:textId="77777777" w:rsidR="00CF5681" w:rsidRDefault="00CF5681" w:rsidP="00CF5681">
      <w:pPr>
        <w:ind w:firstLine="709"/>
        <w:jc w:val="both"/>
      </w:pPr>
      <w:r>
        <w:t>1. Denumerea beneficiarului: IMSP Spitalul Raional Șoldănești</w:t>
      </w:r>
    </w:p>
    <w:p w14:paraId="51B33681" w14:textId="77777777" w:rsidR="00CF5681" w:rsidRDefault="00CF5681" w:rsidP="00CF5681">
      <w:pPr>
        <w:ind w:firstLine="709"/>
        <w:jc w:val="both"/>
      </w:pPr>
      <w:r>
        <w:t xml:space="preserve"> 2. Organizatorul procedurii de achiziţie: IMSP Spitalul Raional Șoldănești </w:t>
      </w:r>
    </w:p>
    <w:p w14:paraId="633ECC07" w14:textId="50871CB1" w:rsidR="00CF5681" w:rsidRDefault="00CF5681" w:rsidP="00CF5681">
      <w:pPr>
        <w:ind w:firstLine="709"/>
        <w:jc w:val="both"/>
      </w:pPr>
      <w:r>
        <w:t>3. Obiectul achiziţiei:</w:t>
      </w:r>
      <w:r w:rsidR="002C7854" w:rsidRPr="008552F6">
        <w:t>:</w:t>
      </w:r>
      <w:r w:rsidR="002C7854">
        <w:t xml:space="preserve"> </w:t>
      </w:r>
      <w:r w:rsidR="002C7854" w:rsidRPr="00820CA9">
        <w:rPr>
          <w:b/>
          <w:sz w:val="28"/>
          <w:szCs w:val="28"/>
        </w:rPr>
        <w:t>se anexează</w:t>
      </w:r>
    </w:p>
    <w:p w14:paraId="7B260839" w14:textId="77777777" w:rsidR="00CF5681" w:rsidRPr="00FF430B" w:rsidRDefault="00CF5681" w:rsidP="00CF5681">
      <w:pPr>
        <w:ind w:firstLine="709"/>
        <w:jc w:val="both"/>
        <w:rPr>
          <w:lang w:val="ro-MD"/>
        </w:rPr>
      </w:pPr>
    </w:p>
    <w:p w14:paraId="0BE17046" w14:textId="37DC25A4" w:rsidR="00CF5681" w:rsidRPr="008552F6" w:rsidRDefault="00CF5681" w:rsidP="00CF5681">
      <w:pPr>
        <w:jc w:val="center"/>
        <w:rPr>
          <w:sz w:val="28"/>
          <w:szCs w:val="28"/>
        </w:rPr>
      </w:pPr>
    </w:p>
    <w:p w14:paraId="629CD883" w14:textId="77777777" w:rsidR="00CF5681" w:rsidRPr="008552F6" w:rsidRDefault="00CF5681" w:rsidP="00CF5681">
      <w:pPr>
        <w:jc w:val="center"/>
        <w:rPr>
          <w:sz w:val="28"/>
          <w:szCs w:val="28"/>
        </w:rPr>
      </w:pPr>
    </w:p>
    <w:p w14:paraId="362B0470" w14:textId="77777777" w:rsidR="00CF5681" w:rsidRPr="008552F6" w:rsidRDefault="00CF5681" w:rsidP="00CF5681">
      <w:pPr>
        <w:jc w:val="center"/>
        <w:rPr>
          <w:sz w:val="28"/>
          <w:szCs w:val="28"/>
        </w:rPr>
      </w:pPr>
    </w:p>
    <w:p w14:paraId="2B561747" w14:textId="77777777" w:rsidR="00CF5681" w:rsidRPr="008552F6" w:rsidRDefault="00CF5681" w:rsidP="00CF5681">
      <w:pPr>
        <w:jc w:val="center"/>
        <w:rPr>
          <w:sz w:val="28"/>
          <w:szCs w:val="28"/>
        </w:rPr>
      </w:pPr>
    </w:p>
    <w:p w14:paraId="20C7C96C" w14:textId="77777777" w:rsidR="00CF5681" w:rsidRPr="008552F6" w:rsidRDefault="00CF5681" w:rsidP="00CF5681">
      <w:pPr>
        <w:jc w:val="center"/>
        <w:rPr>
          <w:sz w:val="28"/>
          <w:szCs w:val="28"/>
        </w:rPr>
      </w:pPr>
    </w:p>
    <w:p w14:paraId="2B870AC7" w14:textId="77777777" w:rsidR="00CF5681" w:rsidRPr="008552F6" w:rsidRDefault="00CF5681" w:rsidP="00CF5681">
      <w:pPr>
        <w:jc w:val="center"/>
        <w:rPr>
          <w:sz w:val="28"/>
          <w:szCs w:val="28"/>
        </w:rPr>
      </w:pPr>
    </w:p>
    <w:p w14:paraId="76B54643" w14:textId="77777777" w:rsidR="00CF5681" w:rsidRPr="008552F6" w:rsidRDefault="00CF5681" w:rsidP="00CF5681">
      <w:pPr>
        <w:jc w:val="center"/>
        <w:rPr>
          <w:sz w:val="28"/>
          <w:szCs w:val="28"/>
        </w:rPr>
      </w:pPr>
    </w:p>
    <w:p w14:paraId="23556D9B" w14:textId="77777777" w:rsidR="00CF5681" w:rsidRPr="008552F6" w:rsidRDefault="00CF5681" w:rsidP="00CF5681">
      <w:pPr>
        <w:jc w:val="center"/>
        <w:rPr>
          <w:sz w:val="28"/>
          <w:szCs w:val="28"/>
        </w:rPr>
      </w:pPr>
    </w:p>
    <w:p w14:paraId="1F5A9120" w14:textId="77777777" w:rsidR="00CF5681" w:rsidRPr="008552F6" w:rsidRDefault="00CF5681" w:rsidP="00CF5681">
      <w:pPr>
        <w:jc w:val="center"/>
        <w:rPr>
          <w:sz w:val="28"/>
          <w:szCs w:val="28"/>
        </w:rPr>
      </w:pPr>
    </w:p>
    <w:p w14:paraId="707E4CD7" w14:textId="77777777" w:rsidR="00CF5681" w:rsidRDefault="00CF5681" w:rsidP="00CF5681">
      <w:pPr>
        <w:jc w:val="center"/>
      </w:pPr>
    </w:p>
    <w:p w14:paraId="6F730ECE" w14:textId="77777777" w:rsidR="00333437" w:rsidRDefault="00333437" w:rsidP="00CF5681">
      <w:pPr>
        <w:jc w:val="center"/>
      </w:pPr>
    </w:p>
    <w:p w14:paraId="2C0BE455" w14:textId="77777777" w:rsidR="00333437" w:rsidRDefault="00333437" w:rsidP="00CF5681">
      <w:pPr>
        <w:jc w:val="center"/>
      </w:pPr>
    </w:p>
    <w:p w14:paraId="5F434F25" w14:textId="77777777" w:rsidR="00333437" w:rsidRDefault="00333437" w:rsidP="00CF5681">
      <w:pPr>
        <w:jc w:val="center"/>
      </w:pPr>
    </w:p>
    <w:p w14:paraId="3440161C" w14:textId="77777777" w:rsidR="00333437" w:rsidRDefault="00333437" w:rsidP="00CF5681">
      <w:pPr>
        <w:jc w:val="center"/>
      </w:pPr>
    </w:p>
    <w:p w14:paraId="01BE8468" w14:textId="77777777" w:rsidR="008552F6" w:rsidRDefault="008552F6" w:rsidP="000C5DFB">
      <w:pPr>
        <w:jc w:val="right"/>
        <w:rPr>
          <w:noProof w:val="0"/>
          <w:lang w:val="ro-MD"/>
        </w:rPr>
      </w:pPr>
    </w:p>
    <w:p w14:paraId="04EA42A8" w14:textId="77777777" w:rsidR="008552F6" w:rsidRDefault="008552F6" w:rsidP="000C5DFB">
      <w:pPr>
        <w:jc w:val="right"/>
        <w:rPr>
          <w:noProof w:val="0"/>
          <w:lang w:val="ro-MD"/>
        </w:rPr>
      </w:pPr>
    </w:p>
    <w:p w14:paraId="2A0BD557" w14:textId="77777777" w:rsidR="008552F6" w:rsidRDefault="008552F6" w:rsidP="000C5DFB">
      <w:pPr>
        <w:jc w:val="right"/>
        <w:rPr>
          <w:noProof w:val="0"/>
          <w:lang w:val="ro-MD"/>
        </w:rPr>
      </w:pPr>
    </w:p>
    <w:p w14:paraId="23043ED1" w14:textId="77777777" w:rsidR="008552F6" w:rsidRDefault="008552F6" w:rsidP="000C5DFB">
      <w:pPr>
        <w:jc w:val="right"/>
        <w:rPr>
          <w:noProof w:val="0"/>
          <w:lang w:val="ro-MD"/>
        </w:rPr>
      </w:pPr>
    </w:p>
    <w:p w14:paraId="74EAA8CF" w14:textId="77777777" w:rsidR="008552F6" w:rsidRDefault="008552F6" w:rsidP="000C5DFB">
      <w:pPr>
        <w:jc w:val="right"/>
        <w:rPr>
          <w:noProof w:val="0"/>
          <w:lang w:val="ro-MD"/>
        </w:rPr>
      </w:pPr>
    </w:p>
    <w:p w14:paraId="695AFD54" w14:textId="77777777" w:rsidR="008552F6" w:rsidRDefault="008552F6" w:rsidP="000C5DFB">
      <w:pPr>
        <w:jc w:val="right"/>
        <w:rPr>
          <w:noProof w:val="0"/>
          <w:lang w:val="ro-MD"/>
        </w:rPr>
      </w:pPr>
    </w:p>
    <w:p w14:paraId="62B565F1" w14:textId="77777777" w:rsidR="008552F6" w:rsidRDefault="008552F6" w:rsidP="000C5DFB">
      <w:pPr>
        <w:jc w:val="right"/>
        <w:rPr>
          <w:noProof w:val="0"/>
          <w:lang w:val="ro-MD"/>
        </w:rPr>
      </w:pPr>
    </w:p>
    <w:p w14:paraId="6414B400" w14:textId="77777777" w:rsidR="008552F6" w:rsidRDefault="008552F6" w:rsidP="000C5DFB">
      <w:pPr>
        <w:jc w:val="right"/>
        <w:rPr>
          <w:noProof w:val="0"/>
          <w:lang w:val="ro-MD"/>
        </w:rPr>
      </w:pPr>
    </w:p>
    <w:p w14:paraId="094A61F5" w14:textId="77777777" w:rsidR="008552F6" w:rsidRDefault="008552F6" w:rsidP="000C5DFB">
      <w:pPr>
        <w:jc w:val="right"/>
        <w:rPr>
          <w:noProof w:val="0"/>
          <w:lang w:val="ro-MD"/>
        </w:rPr>
      </w:pPr>
    </w:p>
    <w:p w14:paraId="059CB472" w14:textId="77777777" w:rsidR="008552F6" w:rsidRDefault="008552F6" w:rsidP="000C5DFB">
      <w:pPr>
        <w:jc w:val="right"/>
        <w:rPr>
          <w:noProof w:val="0"/>
          <w:lang w:val="ro-MD"/>
        </w:rPr>
      </w:pPr>
    </w:p>
    <w:p w14:paraId="67C334FB" w14:textId="77777777" w:rsidR="008552F6" w:rsidRDefault="008552F6" w:rsidP="000C5DFB">
      <w:pPr>
        <w:jc w:val="right"/>
        <w:rPr>
          <w:noProof w:val="0"/>
          <w:lang w:val="ro-MD"/>
        </w:rPr>
      </w:pPr>
    </w:p>
    <w:p w14:paraId="46D46A88" w14:textId="77777777" w:rsidR="008552F6" w:rsidRDefault="008552F6" w:rsidP="000C5DFB">
      <w:pPr>
        <w:jc w:val="right"/>
        <w:rPr>
          <w:noProof w:val="0"/>
          <w:lang w:val="ro-MD"/>
        </w:rPr>
      </w:pPr>
    </w:p>
    <w:p w14:paraId="5E07CC14" w14:textId="77777777" w:rsidR="008552F6" w:rsidRDefault="008552F6" w:rsidP="000C5DFB">
      <w:pPr>
        <w:jc w:val="right"/>
        <w:rPr>
          <w:noProof w:val="0"/>
          <w:lang w:val="ro-MD"/>
        </w:rPr>
      </w:pPr>
    </w:p>
    <w:p w14:paraId="70D9787A" w14:textId="77777777" w:rsidR="00C0029A" w:rsidRDefault="00C0029A" w:rsidP="000C5DFB">
      <w:pPr>
        <w:jc w:val="right"/>
        <w:rPr>
          <w:noProof w:val="0"/>
          <w:lang w:val="ro-MD"/>
        </w:rPr>
      </w:pPr>
    </w:p>
    <w:p w14:paraId="61EFCB77" w14:textId="77777777" w:rsidR="00C0029A" w:rsidRDefault="00C0029A" w:rsidP="000C5DFB">
      <w:pPr>
        <w:jc w:val="right"/>
        <w:rPr>
          <w:noProof w:val="0"/>
          <w:lang w:val="ro-MD"/>
        </w:rPr>
      </w:pPr>
    </w:p>
    <w:p w14:paraId="475D8AD8" w14:textId="77777777" w:rsidR="00C0029A" w:rsidRDefault="00C0029A" w:rsidP="000C5DFB">
      <w:pPr>
        <w:jc w:val="right"/>
        <w:rPr>
          <w:noProof w:val="0"/>
          <w:lang w:val="ro-MD"/>
        </w:r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ED26AB4" w14:textId="77777777" w:rsidR="002C7854" w:rsidRDefault="002C7854" w:rsidP="005C7076">
      <w:pPr>
        <w:pStyle w:val="2"/>
        <w:spacing w:before="0"/>
        <w:jc w:val="center"/>
        <w:rPr>
          <w:rFonts w:ascii="Times New Roman" w:hAnsi="Times New Roman" w:cs="Times New Roman"/>
          <w:b w:val="0"/>
          <w:bCs w:val="0"/>
          <w:color w:val="auto"/>
          <w:lang w:val="ro-MD"/>
        </w:rPr>
      </w:pPr>
    </w:p>
    <w:p w14:paraId="495474A0" w14:textId="77777777" w:rsidR="002C7854" w:rsidRDefault="002C7854" w:rsidP="005C7076">
      <w:pPr>
        <w:pStyle w:val="2"/>
        <w:spacing w:before="0"/>
        <w:jc w:val="center"/>
        <w:rPr>
          <w:rFonts w:ascii="Times New Roman" w:hAnsi="Times New Roman" w:cs="Times New Roman"/>
          <w:b w:val="0"/>
          <w:bCs w:val="0"/>
          <w:color w:val="auto"/>
          <w:lang w:val="ro-MD"/>
        </w:rPr>
      </w:pPr>
    </w:p>
    <w:p w14:paraId="480AF3EB" w14:textId="77777777" w:rsidR="002C7854" w:rsidRDefault="002C7854" w:rsidP="005C7076">
      <w:pPr>
        <w:pStyle w:val="2"/>
        <w:spacing w:before="0"/>
        <w:jc w:val="center"/>
        <w:rPr>
          <w:rFonts w:ascii="Times New Roman" w:hAnsi="Times New Roman" w:cs="Times New Roman"/>
          <w:b w:val="0"/>
          <w:bCs w:val="0"/>
          <w:color w:val="auto"/>
          <w:lang w:val="ro-MD"/>
        </w:rPr>
      </w:pPr>
    </w:p>
    <w:p w14:paraId="673C5762" w14:textId="77777777" w:rsidR="002C7854" w:rsidRDefault="002C7854" w:rsidP="005C7076">
      <w:pPr>
        <w:pStyle w:val="2"/>
        <w:spacing w:before="0"/>
        <w:jc w:val="center"/>
        <w:rPr>
          <w:rFonts w:ascii="Times New Roman" w:hAnsi="Times New Roman" w:cs="Times New Roman"/>
          <w:b w:val="0"/>
          <w:bCs w:val="0"/>
          <w:color w:val="auto"/>
          <w:lang w:val="ro-MD"/>
        </w:rPr>
      </w:pPr>
    </w:p>
    <w:p w14:paraId="10F142B7" w14:textId="77777777" w:rsidR="002C7854" w:rsidRDefault="002C7854" w:rsidP="005C7076">
      <w:pPr>
        <w:pStyle w:val="2"/>
        <w:spacing w:before="0"/>
        <w:jc w:val="center"/>
        <w:rPr>
          <w:rFonts w:ascii="Times New Roman" w:hAnsi="Times New Roman" w:cs="Times New Roman"/>
          <w:b w:val="0"/>
          <w:bCs w:val="0"/>
          <w:color w:val="auto"/>
          <w:lang w:val="ro-MD"/>
        </w:rPr>
      </w:pPr>
    </w:p>
    <w:p w14:paraId="1299207A" w14:textId="77777777" w:rsidR="002C7854" w:rsidRDefault="002C7854" w:rsidP="005C7076">
      <w:pPr>
        <w:pStyle w:val="2"/>
        <w:spacing w:before="0"/>
        <w:jc w:val="center"/>
        <w:rPr>
          <w:rFonts w:ascii="Times New Roman" w:hAnsi="Times New Roman" w:cs="Times New Roman"/>
          <w:b w:val="0"/>
          <w:bCs w:val="0"/>
          <w:color w:val="auto"/>
          <w:lang w:val="ro-MD"/>
        </w:rPr>
      </w:pPr>
    </w:p>
    <w:p w14:paraId="177FB26D" w14:textId="77777777" w:rsidR="002C7854" w:rsidRDefault="002C7854" w:rsidP="005C7076">
      <w:pPr>
        <w:pStyle w:val="2"/>
        <w:spacing w:before="0"/>
        <w:jc w:val="center"/>
        <w:rPr>
          <w:rFonts w:ascii="Times New Roman" w:hAnsi="Times New Roman" w:cs="Times New Roman"/>
          <w:b w:val="0"/>
          <w:bCs w:val="0"/>
          <w:color w:val="auto"/>
          <w:lang w:val="ro-MD"/>
        </w:rPr>
      </w:pPr>
    </w:p>
    <w:p w14:paraId="5A8D43D2" w14:textId="77777777" w:rsidR="002C7854" w:rsidRDefault="002C7854" w:rsidP="005C7076">
      <w:pPr>
        <w:pStyle w:val="2"/>
        <w:spacing w:before="0"/>
        <w:jc w:val="center"/>
        <w:rPr>
          <w:rFonts w:ascii="Times New Roman" w:hAnsi="Times New Roman" w:cs="Times New Roman"/>
          <w:b w:val="0"/>
          <w:bCs w:val="0"/>
          <w:color w:val="auto"/>
          <w:lang w:val="ro-MD"/>
        </w:rPr>
      </w:pPr>
    </w:p>
    <w:p w14:paraId="59CFA31B" w14:textId="36E2CD94" w:rsidR="000C5DFB" w:rsidRDefault="00DC2F4C" w:rsidP="005C7076">
      <w:pPr>
        <w:pStyle w:val="2"/>
        <w:spacing w:before="0"/>
        <w:jc w:val="center"/>
        <w:rPr>
          <w:rFonts w:ascii="Times New Roman" w:hAnsi="Times New Roman" w:cs="Times New Roman"/>
          <w:b w:val="0"/>
          <w:bCs w:val="0"/>
          <w:color w:val="auto"/>
          <w:lang w:val="ro-MD"/>
        </w:rPr>
      </w:pPr>
      <w:r>
        <w:rPr>
          <w:rFonts w:ascii="Times New Roman" w:hAnsi="Times New Roman" w:cs="Times New Roman"/>
          <w:b w:val="0"/>
          <w:bCs w:val="0"/>
          <w:color w:val="auto"/>
          <w:lang w:val="ro-MD"/>
        </w:rPr>
        <w:t>-</w:t>
      </w:r>
      <w:r w:rsidRPr="00DC2F4C">
        <w:rPr>
          <w:rFonts w:ascii="Times New Roman" w:hAnsi="Times New Roman" w:cs="Times New Roman"/>
          <w:i/>
          <w:iCs/>
          <w:color w:val="2E74B5" w:themeColor="accent1" w:themeShade="BF"/>
          <w:lang w:val="ro-MD"/>
        </w:rPr>
        <w:t>nu se aplică</w:t>
      </w: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0243D508" w:rsidR="001F7AEE" w:rsidRDefault="001F7AEE" w:rsidP="000C5DFB">
      <w:pPr>
        <w:jc w:val="right"/>
        <w:rPr>
          <w:noProof w:val="0"/>
          <w:lang w:val="ro-MD"/>
        </w:rPr>
      </w:pPr>
    </w:p>
    <w:p w14:paraId="7F504415" w14:textId="4550DD77" w:rsidR="00DC2F4C" w:rsidRDefault="00DC2F4C" w:rsidP="000C5DFB">
      <w:pPr>
        <w:jc w:val="right"/>
        <w:rPr>
          <w:noProof w:val="0"/>
          <w:lang w:val="ro-MD"/>
        </w:rPr>
      </w:pPr>
    </w:p>
    <w:p w14:paraId="4A4CE4E3" w14:textId="77777777" w:rsidR="00DC2F4C" w:rsidRDefault="00DC2F4C"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3E3D4605"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155D7D">
              <w:rPr>
                <w:lang w:val="ro-MD"/>
              </w:rPr>
              <w:t>25</w:t>
            </w:r>
            <w:r w:rsidR="007B392A" w:rsidRPr="00FF430B">
              <w:rPr>
                <w:lang w:val="ro-MD"/>
              </w:rPr>
              <w:t xml:space="preserve">                                      </w:t>
            </w:r>
            <w:r w:rsidR="0019071C" w:rsidRPr="00FF430B">
              <w:rPr>
                <w:lang w:val="ro-MD"/>
              </w:rPr>
              <w:t xml:space="preserve">                                         </w:t>
            </w:r>
            <w:r w:rsidR="007B392A" w:rsidRPr="00FF430B">
              <w:rPr>
                <w:lang w:val="ro-MD"/>
              </w:rPr>
              <w:t xml:space="preserve">  </w:t>
            </w:r>
            <w:r w:rsidR="000F78D6" w:rsidRPr="000F78D6">
              <w:rPr>
                <w:u w:val="single"/>
                <w:lang w:val="ro-MD"/>
              </w:rPr>
              <w:t>or.Șoldănești</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1D6B6DE"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8D7164">
              <w:rPr>
                <w:lang w:val="ro-MD"/>
              </w:rPr>
              <w:t xml:space="preserve"> </w:t>
            </w:r>
            <w:r w:rsidR="008D7164" w:rsidRPr="008D7164">
              <w:rPr>
                <w:b/>
                <w:bCs/>
                <w:u w:val="single"/>
                <w:lang w:val="ro-MD"/>
              </w:rPr>
              <w:t>IMSP Spitalul Raional Șoldănești</w:t>
            </w:r>
            <w:r w:rsidR="00581F9A">
              <w:rPr>
                <w:b/>
                <w:bCs/>
                <w:u w:val="single"/>
                <w:lang w:val="ro-MD"/>
              </w:rPr>
              <w:t xml:space="preserve">, </w:t>
            </w:r>
            <w:r w:rsidR="00581F9A" w:rsidRPr="00FF430B">
              <w:rPr>
                <w:lang w:val="ro-MD"/>
              </w:rPr>
              <w:t>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2BAC91CA" w:rsidR="00460653" w:rsidRPr="00FF430B" w:rsidRDefault="008D7164" w:rsidP="00385C85">
            <w:pPr>
              <w:tabs>
                <w:tab w:val="left" w:pos="567"/>
                <w:tab w:val="right" w:pos="9531"/>
              </w:tabs>
              <w:jc w:val="both"/>
              <w:rPr>
                <w:lang w:val="ro-MD"/>
              </w:rPr>
            </w:pPr>
            <w:r w:rsidRPr="008D7164">
              <w:rPr>
                <w:u w:val="single"/>
                <w:lang w:val="ro-MD"/>
              </w:rPr>
              <w:t>Or.Șoldănești, str.Păcii 24</w:t>
            </w:r>
            <w:r w:rsidR="00460653" w:rsidRPr="00FF430B">
              <w:rPr>
                <w:lang w:val="ro-MD"/>
              </w:rPr>
              <w:t>_</w:t>
            </w:r>
            <w:r w:rsidR="00581F9A" w:rsidRPr="00FF430B">
              <w:rPr>
                <w:lang w:val="ro-MD"/>
              </w:rPr>
              <w:t xml:space="preserve"> telefon: </w:t>
            </w:r>
            <w:r w:rsidR="00155D7D">
              <w:rPr>
                <w:lang w:val="ro-MD"/>
              </w:rPr>
              <w:t>027225120</w:t>
            </w:r>
            <w:r w:rsidR="00581F9A" w:rsidRPr="00FF430B">
              <w:rPr>
                <w:lang w:val="ro-MD"/>
              </w:rPr>
              <w:t>, fax:</w:t>
            </w:r>
            <w:r w:rsidR="00155D7D">
              <w:rPr>
                <w:lang w:val="ro-MD"/>
              </w:rPr>
              <w:t xml:space="preserve"> 027225120</w:t>
            </w:r>
            <w:r w:rsidR="00581F9A" w:rsidRPr="00FF430B">
              <w:rPr>
                <w:lang w:val="ro-MD"/>
              </w:rPr>
              <w:t>__________,</w:t>
            </w:r>
          </w:p>
          <w:p w14:paraId="667D35FE" w14:textId="1055FBAD"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022881C4" w14:textId="29FD54AE" w:rsidR="00460653" w:rsidRPr="00FF430B" w:rsidRDefault="009157BF" w:rsidP="00581F9A">
            <w:pPr>
              <w:tabs>
                <w:tab w:val="left" w:pos="567"/>
                <w:tab w:val="right" w:pos="9531"/>
              </w:tabs>
              <w:jc w:val="both"/>
              <w:rPr>
                <w:lang w:val="ro-MD"/>
              </w:rPr>
            </w:pPr>
            <w:r w:rsidRPr="00FF430B">
              <w:rPr>
                <w:lang w:val="ro-MD"/>
              </w:rPr>
              <w:t>IDNO</w:t>
            </w:r>
            <w:r w:rsidR="008D7164">
              <w:rPr>
                <w:lang w:val="ro-MD"/>
              </w:rPr>
              <w:t xml:space="preserve"> </w:t>
            </w:r>
            <w:r w:rsidR="008D7164" w:rsidRPr="00581F9A">
              <w:rPr>
                <w:b/>
                <w:bCs/>
                <w:u w:val="single"/>
                <w:lang w:val="ro-MD"/>
              </w:rPr>
              <w:t>1003606015521</w:t>
            </w:r>
            <w:r w:rsidR="00460653" w:rsidRPr="00FF430B">
              <w:rPr>
                <w:lang w:val="ro-MD"/>
              </w:rPr>
              <w:t xml:space="preserve"> </w:t>
            </w:r>
            <w:r w:rsidR="00B51B6E" w:rsidRPr="00FF430B">
              <w:rPr>
                <w:lang w:val="ro-MD"/>
              </w:rPr>
              <w:t>reprezentat</w:t>
            </w:r>
            <w:r w:rsidR="00581F9A">
              <w:rPr>
                <w:lang w:val="ro-MD"/>
              </w:rPr>
              <w:t xml:space="preserve">ă </w:t>
            </w:r>
            <w:r w:rsidR="00B51B6E" w:rsidRPr="00FF430B">
              <w:rPr>
                <w:lang w:val="ro-MD"/>
              </w:rPr>
              <w:t xml:space="preserve">prin </w:t>
            </w:r>
            <w:r w:rsidR="008D7164" w:rsidRPr="00581F9A">
              <w:rPr>
                <w:b/>
                <w:bCs/>
                <w:u w:val="single"/>
                <w:lang w:val="ro-MD"/>
              </w:rPr>
              <w:t>Director  Gorgos Mariana</w:t>
            </w:r>
            <w:r w:rsidR="007B392A" w:rsidRPr="00FF430B">
              <w:rPr>
                <w:lang w:val="ro-MD"/>
              </w:rPr>
              <w:t>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6C2D11F3" w14:textId="77777777" w:rsidR="008552F6" w:rsidRDefault="008552F6" w:rsidP="00196AB4">
            <w:pPr>
              <w:tabs>
                <w:tab w:val="left" w:pos="3705"/>
              </w:tabs>
              <w:spacing w:after="200" w:line="276" w:lineRule="auto"/>
              <w:contextualSpacing/>
              <w:rPr>
                <w:b/>
                <w:lang w:val="ro-MD"/>
              </w:rPr>
            </w:pPr>
          </w:p>
          <w:p w14:paraId="18168CB1" w14:textId="77777777" w:rsidR="008552F6" w:rsidRDefault="008552F6" w:rsidP="00196AB4">
            <w:pPr>
              <w:tabs>
                <w:tab w:val="left" w:pos="3705"/>
              </w:tabs>
              <w:spacing w:after="200" w:line="276" w:lineRule="auto"/>
              <w:contextualSpacing/>
              <w:rPr>
                <w:b/>
                <w:lang w:val="ro-MD"/>
              </w:rPr>
            </w:pPr>
          </w:p>
          <w:p w14:paraId="34202E0E" w14:textId="77777777" w:rsidR="008552F6" w:rsidRDefault="008552F6" w:rsidP="00196AB4">
            <w:pPr>
              <w:tabs>
                <w:tab w:val="left" w:pos="3705"/>
              </w:tabs>
              <w:spacing w:after="200" w:line="276" w:lineRule="auto"/>
              <w:contextualSpacing/>
              <w:rPr>
                <w:b/>
                <w:lang w:val="ro-MD"/>
              </w:rPr>
            </w:pPr>
          </w:p>
          <w:p w14:paraId="23B3813A" w14:textId="15B70CF0" w:rsidR="00460653" w:rsidRPr="00FF430B" w:rsidRDefault="008552F6" w:rsidP="00196AB4">
            <w:pPr>
              <w:tabs>
                <w:tab w:val="left" w:pos="3705"/>
              </w:tabs>
              <w:spacing w:after="200" w:line="276" w:lineRule="auto"/>
              <w:contextualSpacing/>
              <w:rPr>
                <w:lang w:val="ro-MD"/>
              </w:rPr>
            </w:pPr>
            <w:r>
              <w:rPr>
                <w:b/>
                <w:lang w:val="ro-MD"/>
              </w:rPr>
              <w:t xml:space="preserve">                                            </w:t>
            </w:r>
            <w:r w:rsidR="00A156C0" w:rsidRPr="00FF430B">
              <w:rPr>
                <w:b/>
                <w:lang w:val="ro-MD"/>
              </w:rPr>
              <w:t xml:space="preserve">1. </w:t>
            </w:r>
            <w:r w:rsidR="00460653" w:rsidRPr="00FF430B">
              <w:rPr>
                <w:b/>
                <w:lang w:val="ro-MD"/>
              </w:rPr>
              <w:t>OBIECTUL CONTRACTULUI</w:t>
            </w:r>
          </w:p>
          <w:p w14:paraId="387161EA" w14:textId="007E42D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lucrările</w:t>
            </w:r>
            <w:r w:rsidR="008D7164">
              <w:rPr>
                <w:i/>
                <w:lang w:val="ro-MD"/>
              </w:rPr>
              <w:t xml:space="preserve"> de</w:t>
            </w:r>
            <w:r w:rsidR="004C3944" w:rsidRPr="003341FD">
              <w:rPr>
                <w:noProof w:val="0"/>
                <w:u w:val="single"/>
                <w:lang w:val="it-IT" w:eastAsia="ru-RU"/>
              </w:rPr>
              <w:t xml:space="preserve"> Lucrărilor de reparație a acoperişului din membrane bituminoase la podul cazangriei a Spitalului Raional Șoldănești</w:t>
            </w:r>
            <w:r w:rsidR="008552F6" w:rsidRPr="00504BA8">
              <w:rPr>
                <w:b/>
                <w:i/>
                <w:u w:val="single"/>
                <w:lang w:val="ro-MD"/>
              </w:rPr>
              <w:t>.</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C7C6DBF" w:rsidR="00460653" w:rsidRPr="00820CA9"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w:t>
            </w:r>
            <w:r w:rsidR="00581F9A">
              <w:rPr>
                <w:lang w:val="ro-MD"/>
              </w:rPr>
              <w:t xml:space="preserve"> </w:t>
            </w:r>
            <w:r w:rsidR="00460653" w:rsidRPr="00FF430B">
              <w:rPr>
                <w:lang w:val="ro-MD"/>
              </w:rPr>
              <w:t xml:space="preserve"> </w:t>
            </w:r>
            <w:r w:rsidR="00460653" w:rsidRPr="00820CA9">
              <w:rPr>
                <w:lang w:val="ro-MD"/>
              </w:rPr>
              <w:t xml:space="preserve">de </w:t>
            </w:r>
            <w:r w:rsidR="00581F9A" w:rsidRPr="00820CA9">
              <w:rPr>
                <w:lang w:val="ro-MD"/>
              </w:rPr>
              <w:t xml:space="preserve"> </w:t>
            </w:r>
            <w:r w:rsidR="00155D7D">
              <w:rPr>
                <w:b/>
                <w:i/>
                <w:u w:val="single"/>
                <w:lang w:val="ro-MD"/>
              </w:rPr>
              <w:t xml:space="preserve"> 2</w:t>
            </w:r>
            <w:r w:rsidR="00581F9A" w:rsidRPr="00820CA9">
              <w:rPr>
                <w:b/>
                <w:i/>
                <w:u w:val="single"/>
                <w:lang w:val="ro-MD"/>
              </w:rPr>
              <w:t xml:space="preserve"> luni  din data semnării contractului de achiziții publice</w:t>
            </w:r>
            <w:r w:rsidR="00460653" w:rsidRPr="00820CA9">
              <w:rPr>
                <w:lang w:val="ro-MD"/>
              </w:rPr>
              <w:t>.</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02194168"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generate de Beneficiar;</w:t>
            </w:r>
          </w:p>
          <w:p w14:paraId="54D5B851" w14:textId="703DEC92"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1B1B6D"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10022546"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00460653" w:rsidRPr="00FF430B">
              <w:rPr>
                <w:lang w:val="ro-MD"/>
              </w:rPr>
              <w:t>;</w:t>
            </w:r>
          </w:p>
          <w:p w14:paraId="5707D03C" w14:textId="26B627B4" w:rsidR="00460653" w:rsidRPr="00FF430B" w:rsidRDefault="00A35E68" w:rsidP="002F556B">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A11F8A2"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8D7164">
              <w:rPr>
                <w:noProof w:val="0"/>
                <w:lang w:val="ro-MD" w:eastAsia="ru-RU"/>
              </w:rPr>
              <w:t xml:space="preserve"> </w:t>
            </w:r>
            <w:bookmarkStart w:id="62" w:name="_Hlk161232482"/>
            <w:r w:rsidR="00155D7D">
              <w:rPr>
                <w:b/>
                <w:i/>
                <w:noProof w:val="0"/>
                <w:u w:val="single"/>
                <w:lang w:val="ro-MD" w:eastAsia="ru-RU"/>
              </w:rPr>
              <w:t>5</w:t>
            </w:r>
            <w:r w:rsidR="00820CA9">
              <w:rPr>
                <w:b/>
                <w:i/>
                <w:noProof w:val="0"/>
                <w:u w:val="single"/>
                <w:lang w:val="ro-MD" w:eastAsia="ru-RU"/>
              </w:rPr>
              <w:t xml:space="preserve"> ani</w:t>
            </w:r>
            <w:r w:rsidR="008D7164">
              <w:rPr>
                <w:b/>
                <w:i/>
                <w:noProof w:val="0"/>
                <w:u w:val="single"/>
                <w:lang w:val="ro-MD" w:eastAsia="ru-RU"/>
              </w:rPr>
              <w:t xml:space="preserve">  de la</w:t>
            </w:r>
            <w:r w:rsidR="00A35E68">
              <w:rPr>
                <w:b/>
                <w:i/>
                <w:noProof w:val="0"/>
                <w:u w:val="single"/>
                <w:lang w:val="ro-MD" w:eastAsia="ru-RU"/>
              </w:rPr>
              <w:t xml:space="preserve"> </w:t>
            </w:r>
            <w:r w:rsidR="008D7164">
              <w:rPr>
                <w:b/>
                <w:i/>
                <w:noProof w:val="0"/>
                <w:u w:val="single"/>
                <w:lang w:val="ro-MD" w:eastAsia="ru-RU"/>
              </w:rPr>
              <w:t>data semnarii Procesului verbal  de la recepția lucrarilor finalizate</w:t>
            </w:r>
            <w:bookmarkEnd w:id="62"/>
            <w:r w:rsidR="008D7164">
              <w:rPr>
                <w:b/>
                <w:i/>
                <w:noProof w:val="0"/>
                <w:u w:val="single"/>
                <w:lang w:val="ro-MD" w:eastAsia="ru-RU"/>
              </w:rPr>
              <w:t xml:space="preserve"> </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EABE678" w:rsidR="00995AF6" w:rsidRPr="004038D8" w:rsidRDefault="00E503F9" w:rsidP="00196AB4">
            <w:pPr>
              <w:pStyle w:val="af3"/>
              <w:tabs>
                <w:tab w:val="left" w:pos="321"/>
              </w:tabs>
              <w:spacing w:line="276" w:lineRule="auto"/>
              <w:ind w:firstLine="0"/>
              <w:rPr>
                <w:lang w:val="en-US"/>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r w:rsidR="004038D8">
              <w:rPr>
                <w:lang w:val="ro-MD"/>
              </w:rPr>
              <w:t xml:space="preserve"> </w:t>
            </w:r>
          </w:p>
          <w:p w14:paraId="4312716F" w14:textId="6192697A"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4038D8" w:rsidRPr="004038D8">
              <w:rPr>
                <w:b/>
                <w:bCs/>
                <w:lang w:val="ro-MD"/>
              </w:rPr>
              <w:t>20</w:t>
            </w:r>
            <w:r w:rsidR="00460653" w:rsidRPr="004038D8">
              <w:rPr>
                <w:b/>
                <w:bCs/>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58AFDAA"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w:t>
            </w:r>
            <w:r w:rsidR="00C14174">
              <w:rPr>
                <w:lang w:val="ro-MD"/>
              </w:rPr>
              <w:t xml:space="preserve"> finală</w:t>
            </w:r>
            <w:r w:rsidR="00A227F2" w:rsidRPr="00FF430B">
              <w:rPr>
                <w:lang w:val="ro-MD"/>
              </w:rPr>
              <w:t xml:space="preserve"> în cel mult 15 zile.</w:t>
            </w:r>
            <w:r w:rsidR="005D4B79" w:rsidRPr="00FF430B">
              <w:rPr>
                <w:lang w:val="ro-MD"/>
              </w:rPr>
              <w:t xml:space="preserve"> </w:t>
            </w:r>
            <w:r w:rsidR="00EB65F6" w:rsidRPr="00FF430B">
              <w:rPr>
                <w:lang w:val="ro-MD"/>
              </w:rPr>
              <w:t xml:space="preserve">În cazul recepţiei </w:t>
            </w:r>
            <w:r w:rsidR="00C14174">
              <w:rPr>
                <w:lang w:val="ro-MD"/>
              </w:rPr>
              <w:t xml:space="preserve">finale </w:t>
            </w:r>
            <w:r w:rsidR="00EB65F6" w:rsidRPr="00FF430B">
              <w:rPr>
                <w:lang w:val="ro-MD"/>
              </w:rPr>
              <w:t>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0325D56"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Antreprenorul are obligaţia să execute, să finalizeze lucrarea în termenele stabilite în contract, pe proprie răspundere. Pentru aceasta el este obligat să respecte proiectul, documentaţia de execuţie</w:t>
            </w:r>
            <w:r w:rsidR="00C14174">
              <w:rPr>
                <w:lang w:val="ro-MD"/>
              </w:rPr>
              <w:t xml:space="preserve"> </w:t>
            </w:r>
            <w:r w:rsidR="00460653" w:rsidRPr="00FF430B">
              <w:rPr>
                <w:lang w:val="ro-MD"/>
              </w:rPr>
              <w:t xml:space="preserv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05E2BB12" w:rsidR="00460653" w:rsidRPr="00FF430B" w:rsidRDefault="00C14174" w:rsidP="002F556B">
            <w:pPr>
              <w:numPr>
                <w:ilvl w:val="0"/>
                <w:numId w:val="10"/>
              </w:numPr>
              <w:tabs>
                <w:tab w:val="left" w:pos="1276"/>
              </w:tabs>
              <w:spacing w:line="276" w:lineRule="auto"/>
              <w:ind w:left="0" w:hanging="283"/>
              <w:jc w:val="both"/>
              <w:rPr>
                <w:lang w:val="ro-MD"/>
              </w:rPr>
            </w:pPr>
            <w:r>
              <w:rPr>
                <w:lang w:val="ro-MD"/>
              </w:rPr>
              <w:t xml:space="preserve">- </w:t>
            </w:r>
            <w:r w:rsidR="00460653" w:rsidRPr="00FF430B">
              <w:rPr>
                <w:lang w:val="ro-MD"/>
              </w:rPr>
              <w:t>un exemplar rămân</w:t>
            </w:r>
            <w:r w:rsidR="00C16E1E" w:rsidRPr="00FF430B">
              <w:rPr>
                <w:lang w:val="ro-MD"/>
              </w:rPr>
              <w:t>e</w:t>
            </w:r>
            <w:r w:rsidR="00460653" w:rsidRPr="00FF430B">
              <w:rPr>
                <w:lang w:val="ro-MD"/>
              </w:rPr>
              <w:t xml:space="preserve"> la dispoziţia Antreprenorului, iar</w:t>
            </w:r>
            <w:r>
              <w:rPr>
                <w:lang w:val="ro-MD"/>
              </w:rPr>
              <w:t xml:space="preserve"> </w:t>
            </w:r>
            <w:r w:rsidR="00460653" w:rsidRPr="00FF430B">
              <w:rPr>
                <w:lang w:val="ro-MD"/>
              </w:rPr>
              <w:t xml:space="preserve">altul va fi ţinut de către acesta la dispoziţie pentru consultare </w:t>
            </w:r>
            <w:r w:rsidR="00EA64B0" w:rsidRPr="00FF430B">
              <w:rPr>
                <w:lang w:val="ro-MD"/>
              </w:rPr>
              <w:t>de către Agenția pentru Supravegherea Tehnică</w:t>
            </w:r>
            <w:r w:rsidR="00460653"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639D621D" w14:textId="77777777" w:rsidR="00CD61E5"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4038D8" w:rsidRPr="004038D8">
              <w:rPr>
                <w:b/>
                <w:bCs/>
                <w:lang w:val="ro-MD"/>
              </w:rPr>
              <w:t xml:space="preserve">5 </w:t>
            </w:r>
            <w:r w:rsidR="00EA64B0" w:rsidRPr="004038D8">
              <w:rPr>
                <w:b/>
                <w:bCs/>
                <w:lang w:val="ro-MD"/>
              </w:rPr>
              <w:t>%</w:t>
            </w:r>
            <w:r w:rsidR="00EA64B0" w:rsidRPr="00FF430B">
              <w:rPr>
                <w:lang w:val="ro-MD"/>
              </w:rPr>
              <w:t xml:space="preserve"> din valoarea contractului atribuit.</w:t>
            </w:r>
            <w:r w:rsidR="00CD61E5">
              <w:rPr>
                <w:lang w:val="ro-MD"/>
              </w:rPr>
              <w:t xml:space="preserve"> </w:t>
            </w:r>
          </w:p>
          <w:p w14:paraId="2DB323DA" w14:textId="757D1A84"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 xml:space="preserve">aranţia de bună execuţie Antreprenorului după semnarea procesului-verbal de </w:t>
            </w:r>
            <w:r w:rsidR="007417FE">
              <w:rPr>
                <w:lang w:val="ro-MD"/>
              </w:rPr>
              <w:t xml:space="preserve">finisare a lucrărilor </w:t>
            </w:r>
            <w:r w:rsidR="00460653" w:rsidRPr="00FF430B">
              <w:rPr>
                <w:lang w:val="ro-MD"/>
              </w:rPr>
              <w:t>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70CA2">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0841C4AA" w:rsidR="00460653" w:rsidRPr="00FF430B" w:rsidRDefault="00D05A94" w:rsidP="00270CA2">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4038D8" w:rsidRPr="004038D8">
              <w:rPr>
                <w:b/>
                <w:bCs/>
                <w:u w:val="single"/>
                <w:lang w:val="ro-MD"/>
              </w:rPr>
              <w:t>5</w:t>
            </w:r>
            <w:r w:rsidR="00460653" w:rsidRPr="004038D8">
              <w:rPr>
                <w:b/>
                <w:bCs/>
                <w:u w:val="single"/>
                <w:lang w:val="ro-MD"/>
              </w:rPr>
              <w:t xml:space="preserve"> </w:t>
            </w:r>
            <w:r w:rsidR="00460653" w:rsidRPr="00FF430B">
              <w:rPr>
                <w:lang w:val="ro-MD"/>
              </w:rPr>
              <w:t>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70CA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D7DFCA5" w:rsidR="00460653" w:rsidRPr="00820CA9" w:rsidRDefault="00D83EE1" w:rsidP="00270CA2">
            <w:pPr>
              <w:pStyle w:val="af3"/>
              <w:numPr>
                <w:ilvl w:val="1"/>
                <w:numId w:val="16"/>
              </w:numPr>
              <w:tabs>
                <w:tab w:val="left" w:pos="567"/>
              </w:tabs>
              <w:spacing w:line="276" w:lineRule="auto"/>
              <w:ind w:left="0" w:hanging="567"/>
              <w:rPr>
                <w:b/>
                <w:lang w:val="ro-MD"/>
              </w:rPr>
            </w:pPr>
            <w:r w:rsidRPr="00FF430B">
              <w:rPr>
                <w:lang w:val="ro-MD"/>
              </w:rPr>
              <w:t xml:space="preserve">9.1. </w:t>
            </w:r>
            <w:r w:rsidR="00460653" w:rsidRPr="00FF430B">
              <w:rPr>
                <w:lang w:val="ro-MD"/>
              </w:rPr>
              <w:t>Perioada de garanţie pentru lucrări</w:t>
            </w:r>
            <w:r w:rsidR="004038D8">
              <w:rPr>
                <w:lang w:val="ro-MD"/>
              </w:rPr>
              <w:t xml:space="preserve"> </w:t>
            </w:r>
            <w:r w:rsidR="00460653" w:rsidRPr="00FF430B">
              <w:rPr>
                <w:lang w:val="ro-MD"/>
              </w:rPr>
              <w:t xml:space="preserve">este </w:t>
            </w:r>
            <w:r w:rsidR="00460653" w:rsidRPr="004038D8">
              <w:rPr>
                <w:u w:val="single"/>
                <w:lang w:val="ro-MD"/>
              </w:rPr>
              <w:t xml:space="preserve">de  </w:t>
            </w:r>
            <w:r w:rsidR="00155D7D">
              <w:rPr>
                <w:b/>
                <w:u w:val="single"/>
                <w:lang w:val="ro-MD"/>
              </w:rPr>
              <w:t>5</w:t>
            </w:r>
            <w:r w:rsidR="004038D8" w:rsidRPr="00820CA9">
              <w:rPr>
                <w:b/>
                <w:i/>
                <w:u w:val="single"/>
                <w:lang w:val="en-US"/>
              </w:rPr>
              <w:t xml:space="preserve"> ani după semnarea procesului-verbal de recepţie la terminarea lucrărilor</w:t>
            </w:r>
          </w:p>
          <w:p w14:paraId="1CEFAD7D" w14:textId="77777777" w:rsidR="00460653" w:rsidRPr="00FF430B" w:rsidRDefault="00D83EE1" w:rsidP="00270CA2">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70CA2">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70CA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70CA2">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70CA2">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70CA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70CA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70CA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70CA2">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70CA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2B9BEB45" w14:textId="27FCD152" w:rsidR="004C53DA" w:rsidRPr="00FF430B" w:rsidRDefault="004C53DA" w:rsidP="002F556B">
            <w:pPr>
              <w:numPr>
                <w:ilvl w:val="0"/>
                <w:numId w:val="13"/>
              </w:numPr>
              <w:tabs>
                <w:tab w:val="left" w:pos="1276"/>
              </w:tabs>
              <w:ind w:left="0" w:hanging="425"/>
              <w:jc w:val="both"/>
              <w:rPr>
                <w:lang w:val="ro-MD"/>
              </w:rPr>
            </w:pPr>
            <w:r>
              <w:rPr>
                <w:lang w:val="ro-MD"/>
              </w:rPr>
              <w:t xml:space="preserve">f) </w:t>
            </w:r>
            <w:r w:rsidRPr="00541F80">
              <w:rPr>
                <w:b/>
                <w:lang w:val="en-US"/>
              </w:rPr>
              <w:t>Declaratia</w:t>
            </w:r>
            <w:r w:rsidRPr="00541F80">
              <w:rPr>
                <w:lang w:val="en-US"/>
              </w:rPr>
              <w:t>,</w:t>
            </w:r>
            <w:r w:rsidRPr="009D0D6C">
              <w:rPr>
                <w:b/>
                <w:lang w:val="en-US"/>
              </w:rPr>
              <w:t xml:space="preserve"> </w:t>
            </w:r>
            <w:hyperlink r:id="rId15" w:history="1">
              <w:r w:rsidRPr="009D0D6C">
                <w:rPr>
                  <w:rStyle w:val="aff0"/>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p>
          <w:p w14:paraId="3228C956" w14:textId="77777777" w:rsidR="00460653" w:rsidRPr="00FF430B" w:rsidRDefault="007323B6" w:rsidP="00270CA2">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70CA2">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1CAF6945" w14:textId="0B9E3BEA" w:rsidR="00C33344" w:rsidRPr="004038D8" w:rsidRDefault="007323B6" w:rsidP="00C52480">
            <w:pPr>
              <w:pStyle w:val="af3"/>
              <w:numPr>
                <w:ilvl w:val="1"/>
                <w:numId w:val="16"/>
              </w:numPr>
              <w:tabs>
                <w:tab w:val="left" w:pos="567"/>
                <w:tab w:val="left" w:pos="2295"/>
                <w:tab w:val="left" w:pos="4005"/>
              </w:tabs>
              <w:ind w:left="0" w:hanging="567"/>
              <w:contextualSpacing/>
              <w:rPr>
                <w:lang w:val="ro-MD"/>
              </w:rPr>
            </w:pPr>
            <w:r w:rsidRPr="004038D8">
              <w:rPr>
                <w:lang w:val="ro-MD"/>
              </w:rPr>
              <w:t>13.</w:t>
            </w:r>
            <w:r w:rsidR="001873A6" w:rsidRPr="004038D8">
              <w:rPr>
                <w:lang w:val="ro-MD"/>
              </w:rPr>
              <w:t>4</w:t>
            </w:r>
            <w:r w:rsidRPr="004038D8">
              <w:rPr>
                <w:lang w:val="ro-MD"/>
              </w:rPr>
              <w:t xml:space="preserve">. </w:t>
            </w:r>
            <w:r w:rsidR="00D379F6" w:rsidRPr="004038D8">
              <w:rPr>
                <w:lang w:val="ro-MD"/>
              </w:rPr>
              <w:t xml:space="preserve">Pentru confirmarea celor menţionate, </w:t>
            </w:r>
            <w:r w:rsidR="009D3792" w:rsidRPr="004038D8">
              <w:rPr>
                <w:lang w:val="ro-MD"/>
              </w:rPr>
              <w:t>p</w:t>
            </w:r>
            <w:r w:rsidR="00D379F6" w:rsidRPr="004038D8">
              <w:rPr>
                <w:lang w:val="ro-MD"/>
              </w:rPr>
              <w:t xml:space="preserve">ărţile au semnat prezentul Contract în conformitate cu legislaţia Republicii Moldova, la data şi anul indicate, </w:t>
            </w:r>
            <w:r w:rsidR="00460653" w:rsidRPr="004038D8">
              <w:rPr>
                <w:lang w:val="ro-MD"/>
              </w:rPr>
              <w:t xml:space="preserve">fiind valabil până la </w:t>
            </w:r>
            <w:r w:rsidR="00155D7D">
              <w:rPr>
                <w:lang w:val="ro-MD"/>
              </w:rPr>
              <w:t>30.12.2025</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70CA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5C170093" w14:textId="77777777" w:rsidR="00460653" w:rsidRDefault="00460653" w:rsidP="00633782">
                  <w:pPr>
                    <w:tabs>
                      <w:tab w:val="left" w:pos="3295"/>
                    </w:tabs>
                    <w:jc w:val="center"/>
                    <w:rPr>
                      <w:b/>
                      <w:iCs/>
                      <w:lang w:val="ro-MD"/>
                    </w:rPr>
                  </w:pPr>
                  <w:r w:rsidRPr="00FF430B">
                    <w:rPr>
                      <w:b/>
                      <w:iCs/>
                      <w:lang w:val="ro-MD"/>
                    </w:rPr>
                    <w:t>ANTREPRENORUL</w:t>
                  </w:r>
                </w:p>
                <w:p w14:paraId="6CDD02C7" w14:textId="77777777" w:rsidR="005A65EE" w:rsidRPr="00FF430B" w:rsidRDefault="005A65EE" w:rsidP="00633782">
                  <w:pPr>
                    <w:tabs>
                      <w:tab w:val="left" w:pos="3295"/>
                    </w:tabs>
                    <w:jc w:val="center"/>
                    <w:rPr>
                      <w:b/>
                      <w:lang w:val="ro-MD"/>
                    </w:rPr>
                  </w:pPr>
                </w:p>
              </w:tc>
              <w:tc>
                <w:tcPr>
                  <w:tcW w:w="4927" w:type="dxa"/>
                  <w:tcBorders>
                    <w:top w:val="nil"/>
                    <w:left w:val="nil"/>
                    <w:bottom w:val="nil"/>
                    <w:right w:val="nil"/>
                  </w:tcBorders>
                </w:tcPr>
                <w:p w14:paraId="797DED3A" w14:textId="77777777" w:rsidR="00460653" w:rsidRDefault="00460653" w:rsidP="00633782">
                  <w:pPr>
                    <w:tabs>
                      <w:tab w:val="left" w:pos="3295"/>
                    </w:tabs>
                    <w:jc w:val="center"/>
                    <w:rPr>
                      <w:b/>
                      <w:iCs/>
                      <w:lang w:val="ro-MD"/>
                    </w:rPr>
                  </w:pPr>
                  <w:r w:rsidRPr="00FF430B">
                    <w:rPr>
                      <w:b/>
                      <w:iCs/>
                      <w:lang w:val="ro-MD"/>
                    </w:rPr>
                    <w:t>BENEFICIARUL</w:t>
                  </w:r>
                </w:p>
                <w:p w14:paraId="75C085AD" w14:textId="6F02C480" w:rsidR="005A65EE" w:rsidRPr="00FF430B" w:rsidRDefault="005A65EE" w:rsidP="00633782">
                  <w:pPr>
                    <w:tabs>
                      <w:tab w:val="left" w:pos="3295"/>
                    </w:tabs>
                    <w:jc w:val="center"/>
                    <w:rPr>
                      <w:lang w:val="ro-MD"/>
                    </w:rPr>
                  </w:pPr>
                  <w:r>
                    <w:rPr>
                      <w:b/>
                      <w:iCs/>
                      <w:lang w:val="ro-MD"/>
                    </w:rPr>
                    <w:t>IMSP Spitalul Raional Șoldănești</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58395B3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5A65EE">
                    <w:rPr>
                      <w:lang w:val="ro-MD"/>
                    </w:rPr>
                    <w:t>or.Șoldănești str.Păcii 24</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5858636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155D7D">
                    <w:rPr>
                      <w:lang w:val="ro-MD"/>
                    </w:rPr>
                    <w:t xml:space="preserve"> 0272-2 51 20</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D8F730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5A65EE">
                    <w:rPr>
                      <w:lang w:val="ro-MD"/>
                    </w:rPr>
                    <w:t>1003606015521</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37FF3A5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5A65EE" w:rsidRPr="001A5FF3">
                    <w:rPr>
                      <w:b/>
                    </w:rPr>
                    <w:t xml:space="preserve"> TREZMD2X</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8596D6A"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5A65EE">
                    <w:rPr>
                      <w:lang w:val="ro-MD"/>
                    </w:rPr>
                    <w:t xml:space="preserve"> </w:t>
                  </w:r>
                  <w:r w:rsidR="00155D7D">
                    <w:rPr>
                      <w:b/>
                      <w:i/>
                      <w:iCs/>
                      <w:noProof w:val="0"/>
                      <w:sz w:val="22"/>
                      <w:szCs w:val="22"/>
                      <w:u w:val="single"/>
                      <w:lang w:val="en-US" w:eastAsia="ru-RU"/>
                    </w:rPr>
                    <w:t>MD12TRPCBO518430A00090AA</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290EFF17" w:rsidR="004D7C86" w:rsidRDefault="004D7C86" w:rsidP="00196AB4">
            <w:pPr>
              <w:tabs>
                <w:tab w:val="left" w:pos="2295"/>
              </w:tabs>
              <w:jc w:val="both"/>
              <w:rPr>
                <w:lang w:val="ro-MD"/>
              </w:rPr>
            </w:pPr>
          </w:p>
          <w:p w14:paraId="3F5CEAD9" w14:textId="6AAA6A56" w:rsidR="004038D8" w:rsidRDefault="004038D8" w:rsidP="00196AB4">
            <w:pPr>
              <w:tabs>
                <w:tab w:val="left" w:pos="2295"/>
              </w:tabs>
              <w:jc w:val="both"/>
              <w:rPr>
                <w:lang w:val="ro-MD"/>
              </w:rPr>
            </w:pPr>
          </w:p>
          <w:p w14:paraId="26BE477A" w14:textId="6CC8CBD0" w:rsidR="004038D8" w:rsidRDefault="004038D8" w:rsidP="00196AB4">
            <w:pPr>
              <w:tabs>
                <w:tab w:val="left" w:pos="2295"/>
              </w:tabs>
              <w:jc w:val="both"/>
              <w:rPr>
                <w:lang w:val="ro-MD"/>
              </w:rPr>
            </w:pPr>
          </w:p>
          <w:p w14:paraId="6E3FE91D" w14:textId="24DEF5CC" w:rsidR="004038D8" w:rsidRDefault="004038D8" w:rsidP="00196AB4">
            <w:pPr>
              <w:tabs>
                <w:tab w:val="left" w:pos="2295"/>
              </w:tabs>
              <w:jc w:val="both"/>
              <w:rPr>
                <w:lang w:val="ro-MD"/>
              </w:rPr>
            </w:pPr>
          </w:p>
          <w:p w14:paraId="18885B1E" w14:textId="421C56BB" w:rsidR="004038D8" w:rsidRDefault="004038D8" w:rsidP="00196AB4">
            <w:pPr>
              <w:tabs>
                <w:tab w:val="left" w:pos="2295"/>
              </w:tabs>
              <w:jc w:val="both"/>
              <w:rPr>
                <w:lang w:val="ro-MD"/>
              </w:rPr>
            </w:pPr>
          </w:p>
          <w:p w14:paraId="54380CB0" w14:textId="054BA417" w:rsidR="004038D8" w:rsidRDefault="004038D8" w:rsidP="00196AB4">
            <w:pPr>
              <w:tabs>
                <w:tab w:val="left" w:pos="2295"/>
              </w:tabs>
              <w:jc w:val="both"/>
              <w:rPr>
                <w:lang w:val="ro-MD"/>
              </w:rPr>
            </w:pPr>
          </w:p>
          <w:p w14:paraId="41E2CC44" w14:textId="34C3123D" w:rsidR="004038D8" w:rsidRDefault="004038D8" w:rsidP="00196AB4">
            <w:pPr>
              <w:tabs>
                <w:tab w:val="left" w:pos="2295"/>
              </w:tabs>
              <w:jc w:val="both"/>
              <w:rPr>
                <w:lang w:val="ro-MD"/>
              </w:rPr>
            </w:pPr>
          </w:p>
          <w:p w14:paraId="3A9F7737" w14:textId="12AD56A5" w:rsidR="004038D8" w:rsidRDefault="004038D8" w:rsidP="00196AB4">
            <w:pPr>
              <w:tabs>
                <w:tab w:val="left" w:pos="2295"/>
              </w:tabs>
              <w:jc w:val="both"/>
              <w:rPr>
                <w:lang w:val="ro-MD"/>
              </w:rPr>
            </w:pPr>
          </w:p>
          <w:p w14:paraId="1EE1AD5E" w14:textId="52C4B62E" w:rsidR="004038D8" w:rsidRDefault="004038D8" w:rsidP="00196AB4">
            <w:pPr>
              <w:tabs>
                <w:tab w:val="left" w:pos="2295"/>
              </w:tabs>
              <w:jc w:val="both"/>
              <w:rPr>
                <w:lang w:val="ro-MD"/>
              </w:rPr>
            </w:pPr>
          </w:p>
          <w:p w14:paraId="5F8DE40B" w14:textId="617251F6" w:rsidR="004038D8" w:rsidRDefault="004038D8" w:rsidP="00196AB4">
            <w:pPr>
              <w:tabs>
                <w:tab w:val="left" w:pos="2295"/>
              </w:tabs>
              <w:jc w:val="both"/>
              <w:rPr>
                <w:lang w:val="ro-MD"/>
              </w:rPr>
            </w:pPr>
          </w:p>
          <w:p w14:paraId="79BF2DA5" w14:textId="364706A2" w:rsidR="004038D8" w:rsidRDefault="004038D8" w:rsidP="00196AB4">
            <w:pPr>
              <w:tabs>
                <w:tab w:val="left" w:pos="2295"/>
              </w:tabs>
              <w:jc w:val="both"/>
              <w:rPr>
                <w:lang w:val="ro-MD"/>
              </w:rPr>
            </w:pPr>
          </w:p>
          <w:p w14:paraId="5DD639B6" w14:textId="7E70D22E" w:rsidR="004038D8" w:rsidRDefault="004038D8" w:rsidP="00196AB4">
            <w:pPr>
              <w:tabs>
                <w:tab w:val="left" w:pos="2295"/>
              </w:tabs>
              <w:jc w:val="both"/>
              <w:rPr>
                <w:lang w:val="ro-MD"/>
              </w:rPr>
            </w:pPr>
          </w:p>
          <w:p w14:paraId="493C3176" w14:textId="2542545C" w:rsidR="004038D8" w:rsidRDefault="004038D8" w:rsidP="00196AB4">
            <w:pPr>
              <w:tabs>
                <w:tab w:val="left" w:pos="2295"/>
              </w:tabs>
              <w:jc w:val="both"/>
              <w:rPr>
                <w:lang w:val="ro-MD"/>
              </w:rPr>
            </w:pPr>
          </w:p>
          <w:p w14:paraId="7CAB14C0" w14:textId="77777777" w:rsidR="004038D8" w:rsidRDefault="004038D8"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23EE9EF3" w14:textId="0DB92BBF" w:rsidR="00803E7E" w:rsidRPr="00FF430B" w:rsidRDefault="004C3944" w:rsidP="004C3944">
            <w:pPr>
              <w:rPr>
                <w:noProof w:val="0"/>
                <w:lang w:val="ro-MD"/>
              </w:rPr>
            </w:pPr>
            <w:r>
              <w:rPr>
                <w:lang w:val="ro-MD"/>
              </w:rPr>
              <w:t xml:space="preserve">                                                                                                                                           </w:t>
            </w:r>
            <w:r w:rsidR="00803E7E"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6A52382" w14:textId="77777777" w:rsidR="008552F6" w:rsidRDefault="008552F6" w:rsidP="000C5DFB">
            <w:pPr>
              <w:jc w:val="right"/>
              <w:rPr>
                <w:noProof w:val="0"/>
                <w:lang w:val="ro-MD"/>
              </w:rPr>
            </w:pPr>
          </w:p>
          <w:p w14:paraId="284FFC08" w14:textId="77777777" w:rsidR="008552F6" w:rsidRDefault="008552F6" w:rsidP="000C5DFB">
            <w:pPr>
              <w:jc w:val="right"/>
              <w:rPr>
                <w:noProof w:val="0"/>
                <w:lang w:val="ro-MD"/>
              </w:rPr>
            </w:pPr>
          </w:p>
          <w:p w14:paraId="1F849587" w14:textId="77777777" w:rsidR="008552F6" w:rsidRDefault="008552F6" w:rsidP="000C5DFB">
            <w:pPr>
              <w:jc w:val="right"/>
              <w:rPr>
                <w:noProof w:val="0"/>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270CA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270CA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270CA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270CA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270CA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270CA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270CA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270CA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270CA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270CA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270CA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270CA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270CA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270CA2">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270CA2">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270CA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270CA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70CA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70CA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70CA2">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270CA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70CA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9D367" w14:textId="77777777" w:rsidR="00815AE4" w:rsidRDefault="00815AE4" w:rsidP="00A20ACF">
      <w:r>
        <w:separator/>
      </w:r>
    </w:p>
  </w:endnote>
  <w:endnote w:type="continuationSeparator" w:id="0">
    <w:p w14:paraId="228CE183" w14:textId="77777777" w:rsidR="00815AE4" w:rsidRDefault="00815A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inheri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E7684B" w:rsidRDefault="00E7684B">
        <w:pPr>
          <w:pStyle w:val="a4"/>
          <w:jc w:val="right"/>
        </w:pPr>
        <w:r>
          <w:fldChar w:fldCharType="begin"/>
        </w:r>
        <w:r>
          <w:instrText xml:space="preserve"> PAGE   \* MERGEFORMAT </w:instrText>
        </w:r>
        <w:r>
          <w:fldChar w:fldCharType="separate"/>
        </w:r>
        <w:r w:rsidR="00B97DAF">
          <w:t>71</w:t>
        </w:r>
        <w:r>
          <w:fldChar w:fldCharType="end"/>
        </w:r>
      </w:p>
    </w:sdtContent>
  </w:sdt>
  <w:p w14:paraId="075618FA" w14:textId="77777777" w:rsidR="00E7684B" w:rsidRDefault="00E7684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C4C0B5" w14:textId="77777777" w:rsidR="00815AE4" w:rsidRDefault="00815AE4" w:rsidP="00A20ACF">
      <w:r>
        <w:separator/>
      </w:r>
    </w:p>
  </w:footnote>
  <w:footnote w:type="continuationSeparator" w:id="0">
    <w:p w14:paraId="30BD91B7" w14:textId="77777777" w:rsidR="00815AE4" w:rsidRDefault="00815AE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1124446"/>
    <w:lvl w:ilvl="0" w:tplc="939679D8">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1D97D55"/>
    <w:multiLevelType w:val="hybridMultilevel"/>
    <w:tmpl w:val="FA7AB4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6D10711"/>
    <w:multiLevelType w:val="hybridMultilevel"/>
    <w:tmpl w:val="55261A46"/>
    <w:lvl w:ilvl="0" w:tplc="0419000F">
      <w:start w:val="3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38"/>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lvlOverride w:ilvl="2"/>
    <w:lvlOverride w:ilvl="3"/>
    <w:lvlOverride w:ilvl="4"/>
    <w:lvlOverride w:ilvl="5"/>
    <w:lvlOverride w:ilvl="6"/>
    <w:lvlOverride w:ilvl="7"/>
    <w:lvlOverride w:ilvl="8"/>
  </w:num>
  <w:num w:numId="42">
    <w:abstractNumId w:val="27"/>
    <w:lvlOverride w:ilvl="0">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num>
  <w:num w:numId="45">
    <w:abstractNumId w:val="39"/>
  </w:num>
  <w:num w:numId="46">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A57"/>
    <w:rsid w:val="0005316F"/>
    <w:rsid w:val="00054AD8"/>
    <w:rsid w:val="00057F3A"/>
    <w:rsid w:val="00064810"/>
    <w:rsid w:val="00065941"/>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7E1"/>
    <w:rsid w:val="000B2369"/>
    <w:rsid w:val="000B5D92"/>
    <w:rsid w:val="000B70AD"/>
    <w:rsid w:val="000B73EB"/>
    <w:rsid w:val="000C00CF"/>
    <w:rsid w:val="000C1F66"/>
    <w:rsid w:val="000C3C74"/>
    <w:rsid w:val="000C470A"/>
    <w:rsid w:val="000C5DFB"/>
    <w:rsid w:val="000C6960"/>
    <w:rsid w:val="000D1C50"/>
    <w:rsid w:val="000D20B9"/>
    <w:rsid w:val="000D26B9"/>
    <w:rsid w:val="000D3695"/>
    <w:rsid w:val="000D4488"/>
    <w:rsid w:val="000D4587"/>
    <w:rsid w:val="000D4758"/>
    <w:rsid w:val="000D4D02"/>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8D6"/>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D7D"/>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FA3"/>
    <w:rsid w:val="001B1B6D"/>
    <w:rsid w:val="001B1E45"/>
    <w:rsid w:val="001B630A"/>
    <w:rsid w:val="001C03B0"/>
    <w:rsid w:val="001C32E9"/>
    <w:rsid w:val="001C3DC4"/>
    <w:rsid w:val="001C3F7A"/>
    <w:rsid w:val="001C439F"/>
    <w:rsid w:val="001C4B99"/>
    <w:rsid w:val="001C4DFD"/>
    <w:rsid w:val="001C5A47"/>
    <w:rsid w:val="001C6D83"/>
    <w:rsid w:val="001D0242"/>
    <w:rsid w:val="001D0651"/>
    <w:rsid w:val="001D3039"/>
    <w:rsid w:val="001D5966"/>
    <w:rsid w:val="001D5BBA"/>
    <w:rsid w:val="001D5F96"/>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CA2"/>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7D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3F1"/>
    <w:rsid w:val="002C07A2"/>
    <w:rsid w:val="002C2210"/>
    <w:rsid w:val="002C4803"/>
    <w:rsid w:val="002C764E"/>
    <w:rsid w:val="002C7854"/>
    <w:rsid w:val="002C7CCD"/>
    <w:rsid w:val="002D2505"/>
    <w:rsid w:val="002D4BC7"/>
    <w:rsid w:val="002D6E71"/>
    <w:rsid w:val="002D7857"/>
    <w:rsid w:val="002E1640"/>
    <w:rsid w:val="002E20CD"/>
    <w:rsid w:val="002E3D41"/>
    <w:rsid w:val="002E48BE"/>
    <w:rsid w:val="002E4970"/>
    <w:rsid w:val="002E508B"/>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437"/>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08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26D"/>
    <w:rsid w:val="003F63A0"/>
    <w:rsid w:val="003F6B9C"/>
    <w:rsid w:val="003F6EE2"/>
    <w:rsid w:val="004001DE"/>
    <w:rsid w:val="00401517"/>
    <w:rsid w:val="00401E86"/>
    <w:rsid w:val="00401E90"/>
    <w:rsid w:val="00402CD8"/>
    <w:rsid w:val="004031FD"/>
    <w:rsid w:val="004038D8"/>
    <w:rsid w:val="00404737"/>
    <w:rsid w:val="00404C0D"/>
    <w:rsid w:val="00404DE0"/>
    <w:rsid w:val="004056FF"/>
    <w:rsid w:val="004063D9"/>
    <w:rsid w:val="00406C0C"/>
    <w:rsid w:val="00406F15"/>
    <w:rsid w:val="0041009B"/>
    <w:rsid w:val="00411C62"/>
    <w:rsid w:val="0041210D"/>
    <w:rsid w:val="00412AC6"/>
    <w:rsid w:val="00413058"/>
    <w:rsid w:val="00413218"/>
    <w:rsid w:val="00414D81"/>
    <w:rsid w:val="0041672A"/>
    <w:rsid w:val="00416B3E"/>
    <w:rsid w:val="004210B8"/>
    <w:rsid w:val="0042296C"/>
    <w:rsid w:val="00423D4E"/>
    <w:rsid w:val="00424AE2"/>
    <w:rsid w:val="00425755"/>
    <w:rsid w:val="00425938"/>
    <w:rsid w:val="00426FF4"/>
    <w:rsid w:val="0042741C"/>
    <w:rsid w:val="00427553"/>
    <w:rsid w:val="004331E5"/>
    <w:rsid w:val="004334FF"/>
    <w:rsid w:val="004344C6"/>
    <w:rsid w:val="0044048B"/>
    <w:rsid w:val="004409EB"/>
    <w:rsid w:val="00441CE6"/>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857"/>
    <w:rsid w:val="004C30A2"/>
    <w:rsid w:val="004C3944"/>
    <w:rsid w:val="004C499F"/>
    <w:rsid w:val="004C53DA"/>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70"/>
    <w:rsid w:val="005005A8"/>
    <w:rsid w:val="00502EFF"/>
    <w:rsid w:val="005033DB"/>
    <w:rsid w:val="00507348"/>
    <w:rsid w:val="005076B6"/>
    <w:rsid w:val="005113AD"/>
    <w:rsid w:val="005124FD"/>
    <w:rsid w:val="0051370B"/>
    <w:rsid w:val="005139AA"/>
    <w:rsid w:val="005157B4"/>
    <w:rsid w:val="00516840"/>
    <w:rsid w:val="00516A3C"/>
    <w:rsid w:val="005212EA"/>
    <w:rsid w:val="0052164D"/>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C93"/>
    <w:rsid w:val="005805E6"/>
    <w:rsid w:val="00580D91"/>
    <w:rsid w:val="00581F9A"/>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5EE"/>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7BD3"/>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1CB9"/>
    <w:rsid w:val="00632D64"/>
    <w:rsid w:val="00633782"/>
    <w:rsid w:val="00633884"/>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6E5"/>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285"/>
    <w:rsid w:val="006A317D"/>
    <w:rsid w:val="006A4F83"/>
    <w:rsid w:val="006A5054"/>
    <w:rsid w:val="006A6FDA"/>
    <w:rsid w:val="006A75D4"/>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7FE"/>
    <w:rsid w:val="00741B7F"/>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34"/>
    <w:rsid w:val="007759CB"/>
    <w:rsid w:val="0077604C"/>
    <w:rsid w:val="00776ADB"/>
    <w:rsid w:val="00777157"/>
    <w:rsid w:val="00777538"/>
    <w:rsid w:val="00781336"/>
    <w:rsid w:val="00782201"/>
    <w:rsid w:val="0078220C"/>
    <w:rsid w:val="00785412"/>
    <w:rsid w:val="00785E49"/>
    <w:rsid w:val="00792182"/>
    <w:rsid w:val="0079357E"/>
    <w:rsid w:val="007939DD"/>
    <w:rsid w:val="0079540A"/>
    <w:rsid w:val="0079597E"/>
    <w:rsid w:val="007959AD"/>
    <w:rsid w:val="007959BF"/>
    <w:rsid w:val="007A1DFA"/>
    <w:rsid w:val="007A1FBE"/>
    <w:rsid w:val="007A2F41"/>
    <w:rsid w:val="007A3336"/>
    <w:rsid w:val="007A3B63"/>
    <w:rsid w:val="007A3EAB"/>
    <w:rsid w:val="007A410B"/>
    <w:rsid w:val="007A6D74"/>
    <w:rsid w:val="007A75D0"/>
    <w:rsid w:val="007B1E26"/>
    <w:rsid w:val="007B392A"/>
    <w:rsid w:val="007B4307"/>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68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AE4"/>
    <w:rsid w:val="00816026"/>
    <w:rsid w:val="00817031"/>
    <w:rsid w:val="00817E55"/>
    <w:rsid w:val="008202F4"/>
    <w:rsid w:val="00820CA9"/>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24"/>
    <w:rsid w:val="00854D4E"/>
    <w:rsid w:val="008552F6"/>
    <w:rsid w:val="0086022B"/>
    <w:rsid w:val="008612A7"/>
    <w:rsid w:val="00862010"/>
    <w:rsid w:val="00863AAB"/>
    <w:rsid w:val="00864A45"/>
    <w:rsid w:val="00864B75"/>
    <w:rsid w:val="0086547A"/>
    <w:rsid w:val="00867DA9"/>
    <w:rsid w:val="008726D2"/>
    <w:rsid w:val="00873EA6"/>
    <w:rsid w:val="00873EEA"/>
    <w:rsid w:val="008749E4"/>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A87"/>
    <w:rsid w:val="008B7CBD"/>
    <w:rsid w:val="008C0290"/>
    <w:rsid w:val="008C182E"/>
    <w:rsid w:val="008C1AE2"/>
    <w:rsid w:val="008C1BB8"/>
    <w:rsid w:val="008C32C0"/>
    <w:rsid w:val="008D1439"/>
    <w:rsid w:val="008D1ADB"/>
    <w:rsid w:val="008D1DA6"/>
    <w:rsid w:val="008D1E68"/>
    <w:rsid w:val="008D2C5A"/>
    <w:rsid w:val="008D4C0D"/>
    <w:rsid w:val="008D52DF"/>
    <w:rsid w:val="008D59EE"/>
    <w:rsid w:val="008D716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0E3C"/>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4E32"/>
    <w:rsid w:val="00A1541E"/>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5E68"/>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57F24"/>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879"/>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314"/>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080C"/>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816"/>
    <w:rsid w:val="00B90D94"/>
    <w:rsid w:val="00B91A34"/>
    <w:rsid w:val="00B927F6"/>
    <w:rsid w:val="00B92FD0"/>
    <w:rsid w:val="00B93561"/>
    <w:rsid w:val="00B93DBE"/>
    <w:rsid w:val="00B94D54"/>
    <w:rsid w:val="00B96242"/>
    <w:rsid w:val="00B963D0"/>
    <w:rsid w:val="00B96B36"/>
    <w:rsid w:val="00B97DAF"/>
    <w:rsid w:val="00BA1A8F"/>
    <w:rsid w:val="00BA1B0C"/>
    <w:rsid w:val="00BA33FF"/>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29A"/>
    <w:rsid w:val="00C00316"/>
    <w:rsid w:val="00C02E10"/>
    <w:rsid w:val="00C055EE"/>
    <w:rsid w:val="00C06A3D"/>
    <w:rsid w:val="00C10538"/>
    <w:rsid w:val="00C10B7C"/>
    <w:rsid w:val="00C121F1"/>
    <w:rsid w:val="00C14174"/>
    <w:rsid w:val="00C15EB7"/>
    <w:rsid w:val="00C16E1E"/>
    <w:rsid w:val="00C17D27"/>
    <w:rsid w:val="00C20B19"/>
    <w:rsid w:val="00C20F59"/>
    <w:rsid w:val="00C21039"/>
    <w:rsid w:val="00C21898"/>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480"/>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D93"/>
    <w:rsid w:val="00C91ED8"/>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70"/>
    <w:rsid w:val="00CD61E5"/>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681"/>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9FC"/>
    <w:rsid w:val="00DA331F"/>
    <w:rsid w:val="00DA3C87"/>
    <w:rsid w:val="00DA5198"/>
    <w:rsid w:val="00DA6115"/>
    <w:rsid w:val="00DA661D"/>
    <w:rsid w:val="00DB0EE7"/>
    <w:rsid w:val="00DB2B83"/>
    <w:rsid w:val="00DB45B1"/>
    <w:rsid w:val="00DB5DCF"/>
    <w:rsid w:val="00DB68AD"/>
    <w:rsid w:val="00DC1946"/>
    <w:rsid w:val="00DC250A"/>
    <w:rsid w:val="00DC2F4C"/>
    <w:rsid w:val="00DC36F4"/>
    <w:rsid w:val="00DC6A83"/>
    <w:rsid w:val="00DD145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476"/>
    <w:rsid w:val="00E06A29"/>
    <w:rsid w:val="00E076DF"/>
    <w:rsid w:val="00E10240"/>
    <w:rsid w:val="00E10C0A"/>
    <w:rsid w:val="00E1157D"/>
    <w:rsid w:val="00E13118"/>
    <w:rsid w:val="00E133BB"/>
    <w:rsid w:val="00E136F0"/>
    <w:rsid w:val="00E171D4"/>
    <w:rsid w:val="00E17AFF"/>
    <w:rsid w:val="00E2154F"/>
    <w:rsid w:val="00E218E2"/>
    <w:rsid w:val="00E22640"/>
    <w:rsid w:val="00E2582B"/>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AC5"/>
    <w:rsid w:val="00E577E4"/>
    <w:rsid w:val="00E57AFE"/>
    <w:rsid w:val="00E6009A"/>
    <w:rsid w:val="00E6012E"/>
    <w:rsid w:val="00E614FD"/>
    <w:rsid w:val="00E706C1"/>
    <w:rsid w:val="00E7180A"/>
    <w:rsid w:val="00E71F7B"/>
    <w:rsid w:val="00E73079"/>
    <w:rsid w:val="00E7684B"/>
    <w:rsid w:val="00E80759"/>
    <w:rsid w:val="00E80C5F"/>
    <w:rsid w:val="00E81A3E"/>
    <w:rsid w:val="00E8202C"/>
    <w:rsid w:val="00E828BB"/>
    <w:rsid w:val="00E8331B"/>
    <w:rsid w:val="00E836D3"/>
    <w:rsid w:val="00E838F8"/>
    <w:rsid w:val="00E845B0"/>
    <w:rsid w:val="00E85B92"/>
    <w:rsid w:val="00E86623"/>
    <w:rsid w:val="00E87FFD"/>
    <w:rsid w:val="00E92862"/>
    <w:rsid w:val="00E93A68"/>
    <w:rsid w:val="00E94F3E"/>
    <w:rsid w:val="00E9530A"/>
    <w:rsid w:val="00E95E11"/>
    <w:rsid w:val="00E96EAE"/>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C0A"/>
    <w:rsid w:val="00EF08C9"/>
    <w:rsid w:val="00EF143F"/>
    <w:rsid w:val="00EF3B66"/>
    <w:rsid w:val="00EF40D6"/>
    <w:rsid w:val="00EF4276"/>
    <w:rsid w:val="00EF4D0E"/>
    <w:rsid w:val="00EF6B39"/>
    <w:rsid w:val="00F0107F"/>
    <w:rsid w:val="00F023B2"/>
    <w:rsid w:val="00F02902"/>
    <w:rsid w:val="00F029BB"/>
    <w:rsid w:val="00F0331D"/>
    <w:rsid w:val="00F059B8"/>
    <w:rsid w:val="00F06FC0"/>
    <w:rsid w:val="00F07EDA"/>
    <w:rsid w:val="00F12593"/>
    <w:rsid w:val="00F133B2"/>
    <w:rsid w:val="00F1442D"/>
    <w:rsid w:val="00F144A6"/>
    <w:rsid w:val="00F15AC8"/>
    <w:rsid w:val="00F168DC"/>
    <w:rsid w:val="00F175F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543"/>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4DF"/>
    <w:rsid w:val="00F5763F"/>
    <w:rsid w:val="00F57ABF"/>
    <w:rsid w:val="00F609A6"/>
    <w:rsid w:val="00F611E4"/>
    <w:rsid w:val="00F633CA"/>
    <w:rsid w:val="00F6465C"/>
    <w:rsid w:val="00F6496F"/>
    <w:rsid w:val="00F64E50"/>
    <w:rsid w:val="00F65144"/>
    <w:rsid w:val="00F666E9"/>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51E"/>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97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E258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E2582B"/>
    <w:pPr>
      <w:widowControl w:val="0"/>
      <w:autoSpaceDE w:val="0"/>
      <w:autoSpaceDN w:val="0"/>
      <w:ind w:left="107"/>
      <w:jc w:val="center"/>
    </w:pPr>
    <w:rPr>
      <w:noProof w:val="0"/>
      <w:sz w:val="22"/>
      <w:szCs w:val="22"/>
    </w:rPr>
  </w:style>
  <w:style w:type="character" w:customStyle="1" w:styleId="a7">
    <w:name w:val="Абзац списка Знак"/>
    <w:aliases w:val="HotarirePunct1 Знак"/>
    <w:link w:val="a"/>
    <w:uiPriority w:val="34"/>
    <w:locked/>
    <w:rsid w:val="006A317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382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579289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45112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445199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80501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tender.gov.md/ro/content/declara%C8%9Bie-privind-confirmarea-identit%C4%83%C8%9Bii-beneficiarilor-efectivi-%C8%99i-ne%C3%AEncadrarea-acestora"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67C0C-A8CF-4257-A668-F75AE9A5C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71</Pages>
  <Words>23688</Words>
  <Characters>135022</Characters>
  <Application>Microsoft Office Word</Application>
  <DocSecurity>0</DocSecurity>
  <Lines>1125</Lines>
  <Paragraphs>316</Paragraphs>
  <ScaleCrop>false</ScaleCrop>
  <HeadingPairs>
    <vt:vector size="10" baseType="variant">
      <vt:variant>
        <vt:lpstr>Название</vt:lpstr>
      </vt:variant>
      <vt:variant>
        <vt:i4>1</vt:i4>
      </vt:variant>
      <vt:variant>
        <vt:lpstr>Заголовки</vt:lpstr>
      </vt:variant>
      <vt:variant>
        <vt:i4>100</vt:i4>
      </vt:variant>
      <vt:variant>
        <vt:lpstr>Titlu</vt:lpstr>
      </vt:variant>
      <vt:variant>
        <vt:i4>1</vt:i4>
      </vt:variant>
      <vt:variant>
        <vt:lpstr>Title</vt:lpstr>
      </vt:variant>
      <vt:variant>
        <vt:i4>1</vt:i4>
      </vt:variant>
      <vt:variant>
        <vt:lpstr>Titolo</vt:lpstr>
      </vt:variant>
      <vt:variant>
        <vt:i4>1</vt:i4>
      </vt:variant>
    </vt:vector>
  </HeadingPairs>
  <TitlesOfParts>
    <vt:vector size="104" baseType="lpstr">
      <vt:lpstr/>
      <vt:lpstr>    Secţiunea 1</vt:lpstr>
      <vt:lpstr>    Dispoziții generale</vt:lpstr>
      <vt:lpstr>    </vt:lpstr>
      <vt:lpstr>    </vt:lpstr>
      <vt:lpstr>    Secţiunea a 2-a</vt:lpstr>
      <vt:lpstr>    Secţiunea a 3-a</vt:lpstr>
      <vt:lpstr>    Pregătirea/Elaborarea ofertelor</vt:lpstr>
      <vt:lpstr>        FORMULARUL </vt:lpstr>
      <vt:lpstr>        </vt:lpstr>
      <vt:lpstr>        Nu se apli</vt:lpstr>
      <vt:lpstr>        </vt:lpstr>
      <vt:lpstr>ANUNȚ DE PARTICIPARE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nr.______ din____________________</vt:lpstr>
      <vt:lpstr>        </vt:lpstr>
      <vt:lpstr>        1._________________________ preşedinte _____________________________</vt:lpstr>
      <vt:lpstr>        2. _________________________membru ______________________________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_______________________________________________________________________________</vt:lpstr>
      <vt:lpstr>        </vt:lpstr>
      <vt:lpstr>        Candidați respinși/descalificaţi:</vt:lpstr>
      <vt:lpstr>        _______________________________________________________________________________</vt:lpstr>
      <vt:lpstr>        </vt:lpstr>
      <vt:lpstr>        </vt:lpstr>
      <vt:lpstr>        Candidații respinși din cauza neprezentării/necorespunderii documentelor de cali</vt:lpstr>
      <vt:lpstr>        _______________________________________________________________________________</vt:lpstr>
      <vt:lpstr>        </vt:lpstr>
      <vt:lpstr>        Rezultatele preselecției:</vt:lpstr>
      <vt:lpstr>        _______________________________________________________________________________</vt:lpstr>
      <vt:lpstr>        De asemenea, autoritatea contractantă va informa ceilalți candidați neselectați </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_______________________________________________________________________________</vt:lpstr>
      <vt:lpstr>        </vt:lpstr>
      <vt:lpstr>        Rezultatele în urma dialogului cu candidaţii admişi în urma preselecţiei(Dialog </vt:lpstr>
      <vt:lpstr>        _______________________________________________________________________________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vector>
  </TitlesOfParts>
  <Company>Hewlett-Packard Company</Company>
  <LinksUpToDate>false</LinksUpToDate>
  <CharactersWithSpaces>158394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54</cp:revision>
  <cp:lastPrinted>2024-02-21T08:13:00Z</cp:lastPrinted>
  <dcterms:created xsi:type="dcterms:W3CDTF">2024-02-21T08:05:00Z</dcterms:created>
  <dcterms:modified xsi:type="dcterms:W3CDTF">2025-07-03T05:36:00Z</dcterms:modified>
</cp:coreProperties>
</file>