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F07D4"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w:t>
      </w:r>
      <w:r w:rsidRPr="00FF430B">
        <w:lastRenderedPageBreak/>
        <w:t>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FF430B">
        <w:lastRenderedPageBreak/>
        <w:t xml:space="preserve">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FF430B">
        <w:lastRenderedPageBreak/>
        <w:t>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5C67B93F" w14:textId="35BC8E3E" w:rsidR="00621CDF"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r w:rsidR="00377CE0"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w:t>
      </w:r>
      <w:r w:rsidR="00F75F0C" w:rsidRPr="00FF430B">
        <w:lastRenderedPageBreak/>
        <w:t>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w:t>
      </w:r>
      <w:r w:rsidR="00F75F0C" w:rsidRPr="00FF430B">
        <w:lastRenderedPageBreak/>
        <w:t>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8A09CA" w:rsidRDefault="000E4D7D" w:rsidP="009F1E2C">
      <w:pPr>
        <w:pStyle w:val="af2"/>
        <w:shd w:val="clear" w:color="auto" w:fill="FFFFFF"/>
        <w:tabs>
          <w:tab w:val="left" w:pos="-284"/>
        </w:tabs>
        <w:ind w:left="-284" w:firstLine="284"/>
        <w:rPr>
          <w:color w:val="000000" w:themeColor="text1"/>
          <w:lang w:val="en-US" w:eastAsia="it-IT"/>
        </w:rPr>
      </w:pPr>
      <w:r w:rsidRPr="008A09CA">
        <w:rPr>
          <w:b/>
          <w:color w:val="000000" w:themeColor="text1"/>
          <w:lang w:val="en-US"/>
        </w:rPr>
        <w:t>9</w:t>
      </w:r>
      <w:r w:rsidR="0024699C" w:rsidRPr="008A09CA">
        <w:rPr>
          <w:b/>
          <w:color w:val="000000" w:themeColor="text1"/>
          <w:lang w:val="en-US"/>
        </w:rPr>
        <w:t>8</w:t>
      </w:r>
      <w:r w:rsidR="00B00190" w:rsidRPr="008A09CA">
        <w:rPr>
          <w:b/>
          <w:color w:val="000000" w:themeColor="text1"/>
          <w:lang w:val="en-US"/>
        </w:rPr>
        <w:t xml:space="preserve">. </w:t>
      </w:r>
      <w:r w:rsidR="009C11B3" w:rsidRPr="008A09CA">
        <w:rPr>
          <w:b/>
          <w:color w:val="000000" w:themeColor="text1"/>
          <w:lang w:val="en-US"/>
        </w:rPr>
        <w:t xml:space="preserve"> </w:t>
      </w:r>
      <w:r w:rsidR="00B00190" w:rsidRPr="008A09CA">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lastRenderedPageBreak/>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560CC9" w:rsidRDefault="00BA7FF4" w:rsidP="00006D6D">
      <w:pPr>
        <w:tabs>
          <w:tab w:val="left" w:pos="284"/>
          <w:tab w:val="left" w:pos="426"/>
          <w:tab w:val="decimal" w:pos="8364"/>
        </w:tabs>
        <w:spacing w:after="120" w:line="276" w:lineRule="auto"/>
        <w:ind w:left="-284" w:right="-142" w:firstLine="284"/>
        <w:jc w:val="both"/>
        <w:rPr>
          <w:bCs/>
          <w:color w:val="000000"/>
          <w:lang w:val="en-US"/>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58B9104"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16472DA2"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43AE57E6"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126EE74D"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43AC3928"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4119989C"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0E0073CA"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4266BB10" w14:textId="77777777" w:rsidR="00631B5D" w:rsidRPr="00560CC9" w:rsidRDefault="00631B5D" w:rsidP="00006D6D">
      <w:pPr>
        <w:tabs>
          <w:tab w:val="left" w:pos="284"/>
          <w:tab w:val="left" w:pos="426"/>
          <w:tab w:val="decimal" w:pos="8364"/>
        </w:tabs>
        <w:spacing w:after="120" w:line="276" w:lineRule="auto"/>
        <w:ind w:left="-284" w:right="-142" w:firstLine="284"/>
        <w:jc w:val="both"/>
        <w:rPr>
          <w:bCs/>
          <w:color w:val="000000"/>
          <w:lang w:val="en-US"/>
        </w:rPr>
      </w:pPr>
    </w:p>
    <w:p w14:paraId="3404A41D" w14:textId="77777777" w:rsidR="00560CC9" w:rsidRPr="00CD0F9F" w:rsidRDefault="00560CC9" w:rsidP="00560CC9">
      <w:pPr>
        <w:spacing w:line="276" w:lineRule="auto"/>
        <w:jc w:val="center"/>
        <w:rPr>
          <w:b/>
          <w:sz w:val="28"/>
          <w:szCs w:val="28"/>
        </w:rPr>
      </w:pPr>
      <w:r w:rsidRPr="00CD0F9F">
        <w:rPr>
          <w:b/>
          <w:sz w:val="28"/>
          <w:szCs w:val="28"/>
        </w:rPr>
        <w:t>ANUNȚ DE INTENȚIE</w:t>
      </w:r>
    </w:p>
    <w:p w14:paraId="3118C720" w14:textId="77777777" w:rsidR="00560CC9" w:rsidRPr="004B32D4" w:rsidRDefault="00560CC9" w:rsidP="00560CC9">
      <w:pPr>
        <w:spacing w:line="276" w:lineRule="auto"/>
        <w:jc w:val="center"/>
      </w:pPr>
      <w:r w:rsidRPr="004B32D4">
        <w:t>Nr.</w:t>
      </w:r>
      <w:r>
        <w:t xml:space="preserve"> </w:t>
      </w:r>
      <w:r w:rsidRPr="00FB29B6">
        <w:rPr>
          <w:u w:val="single"/>
        </w:rPr>
        <w:t>01</w:t>
      </w:r>
      <w:r>
        <w:t xml:space="preserve"> </w:t>
      </w:r>
      <w:r w:rsidRPr="004B32D4">
        <w:t>din</w:t>
      </w:r>
      <w:r>
        <w:t xml:space="preserve">  </w:t>
      </w:r>
      <w:r>
        <w:rPr>
          <w:u w:val="single"/>
        </w:rPr>
        <w:t>17.08</w:t>
      </w:r>
      <w:r w:rsidRPr="00FB29B6">
        <w:rPr>
          <w:u w:val="single"/>
        </w:rPr>
        <w:t>.202</w:t>
      </w:r>
      <w:r>
        <w:rPr>
          <w:u w:val="single"/>
        </w:rPr>
        <w:t>2</w:t>
      </w:r>
      <w:r w:rsidRPr="004B32D4">
        <w:t xml:space="preserve"> </w:t>
      </w:r>
    </w:p>
    <w:p w14:paraId="1E9BE142" w14:textId="77777777" w:rsidR="00560CC9" w:rsidRPr="004B32D4" w:rsidRDefault="00560CC9" w:rsidP="00560CC9">
      <w:pPr>
        <w:pStyle w:val="a"/>
        <w:numPr>
          <w:ilvl w:val="0"/>
          <w:numId w:val="24"/>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560CC9" w:rsidRPr="00C014D5" w14:paraId="6BA74CC3" w14:textId="77777777" w:rsidTr="00FE03EA">
        <w:tc>
          <w:tcPr>
            <w:tcW w:w="5949" w:type="dxa"/>
            <w:shd w:val="clear" w:color="auto" w:fill="F2F2F2" w:themeFill="background1" w:themeFillShade="F2"/>
          </w:tcPr>
          <w:p w14:paraId="5D1D5127" w14:textId="77777777" w:rsidR="00560CC9" w:rsidRPr="004B32D4" w:rsidRDefault="00560CC9" w:rsidP="00FE03EA">
            <w:pPr>
              <w:spacing w:line="276" w:lineRule="auto"/>
              <w:jc w:val="both"/>
            </w:pPr>
            <w:r w:rsidRPr="004B32D4">
              <w:t>Denumirea autorității contractante</w:t>
            </w:r>
          </w:p>
        </w:tc>
        <w:tc>
          <w:tcPr>
            <w:tcW w:w="3969" w:type="dxa"/>
          </w:tcPr>
          <w:p w14:paraId="48BF3D81" w14:textId="77777777" w:rsidR="00560CC9" w:rsidRPr="004B32D4" w:rsidRDefault="00560CC9" w:rsidP="00FE03EA">
            <w:pPr>
              <w:spacing w:line="276" w:lineRule="auto"/>
              <w:jc w:val="both"/>
            </w:pPr>
            <w:r>
              <w:t>Primăria comunei Albinețul Vechi, rnul Fălești</w:t>
            </w:r>
          </w:p>
        </w:tc>
      </w:tr>
      <w:tr w:rsidR="00560CC9" w:rsidRPr="00C014D5" w14:paraId="04CCD484" w14:textId="77777777" w:rsidTr="00FE03EA">
        <w:tc>
          <w:tcPr>
            <w:tcW w:w="5949" w:type="dxa"/>
            <w:shd w:val="clear" w:color="auto" w:fill="F2F2F2" w:themeFill="background1" w:themeFillShade="F2"/>
          </w:tcPr>
          <w:p w14:paraId="0C38B8F3" w14:textId="77777777" w:rsidR="00560CC9" w:rsidRPr="004B32D4" w:rsidRDefault="00560CC9" w:rsidP="00FE03EA">
            <w:pPr>
              <w:spacing w:line="276" w:lineRule="auto"/>
              <w:jc w:val="both"/>
            </w:pPr>
            <w:r w:rsidRPr="004B32D4">
              <w:t>IDNO</w:t>
            </w:r>
          </w:p>
        </w:tc>
        <w:tc>
          <w:tcPr>
            <w:tcW w:w="3969" w:type="dxa"/>
          </w:tcPr>
          <w:p w14:paraId="771BE929" w14:textId="77777777" w:rsidR="00560CC9" w:rsidRPr="004B32D4" w:rsidRDefault="00560CC9" w:rsidP="00FE03EA">
            <w:pPr>
              <w:spacing w:line="276" w:lineRule="auto"/>
              <w:jc w:val="both"/>
            </w:pPr>
            <w:r>
              <w:t>1007601002120</w:t>
            </w:r>
          </w:p>
        </w:tc>
      </w:tr>
      <w:tr w:rsidR="00560CC9" w:rsidRPr="00C014D5" w14:paraId="51A8160E" w14:textId="77777777" w:rsidTr="00FE03EA">
        <w:tc>
          <w:tcPr>
            <w:tcW w:w="5949" w:type="dxa"/>
            <w:shd w:val="clear" w:color="auto" w:fill="F2F2F2" w:themeFill="background1" w:themeFillShade="F2"/>
          </w:tcPr>
          <w:p w14:paraId="410180ED" w14:textId="77777777" w:rsidR="00560CC9" w:rsidRPr="004B32D4" w:rsidRDefault="00560CC9" w:rsidP="00FE03EA">
            <w:pPr>
              <w:spacing w:line="276" w:lineRule="auto"/>
              <w:jc w:val="both"/>
            </w:pPr>
            <w:r w:rsidRPr="004B32D4">
              <w:t>Adresa</w:t>
            </w:r>
          </w:p>
        </w:tc>
        <w:tc>
          <w:tcPr>
            <w:tcW w:w="3969" w:type="dxa"/>
          </w:tcPr>
          <w:p w14:paraId="71BBEE0B" w14:textId="77777777" w:rsidR="00560CC9" w:rsidRPr="004B32D4" w:rsidRDefault="00560CC9" w:rsidP="00FE03EA">
            <w:pPr>
              <w:spacing w:line="276" w:lineRule="auto"/>
              <w:jc w:val="both"/>
            </w:pPr>
            <w:r>
              <w:t>s. Albinețul Vechi, r-nul Fălești, Republica Moldova</w:t>
            </w:r>
          </w:p>
        </w:tc>
      </w:tr>
      <w:tr w:rsidR="00560CC9" w:rsidRPr="00C014D5" w14:paraId="465B59DC" w14:textId="77777777" w:rsidTr="00FE03EA">
        <w:tc>
          <w:tcPr>
            <w:tcW w:w="5949" w:type="dxa"/>
            <w:shd w:val="clear" w:color="auto" w:fill="F2F2F2" w:themeFill="background1" w:themeFillShade="F2"/>
          </w:tcPr>
          <w:p w14:paraId="3862ECE1" w14:textId="77777777" w:rsidR="00560CC9" w:rsidRPr="004B32D4" w:rsidRDefault="00560CC9" w:rsidP="00FE03EA">
            <w:pPr>
              <w:spacing w:line="276" w:lineRule="auto"/>
              <w:jc w:val="both"/>
            </w:pPr>
            <w:r w:rsidRPr="004B32D4">
              <w:t>Numărul de telefon/fax</w:t>
            </w:r>
          </w:p>
        </w:tc>
        <w:tc>
          <w:tcPr>
            <w:tcW w:w="3969" w:type="dxa"/>
            <w:vAlign w:val="center"/>
          </w:tcPr>
          <w:p w14:paraId="46264CC1" w14:textId="77777777" w:rsidR="00560CC9" w:rsidRPr="004B32D4" w:rsidRDefault="00560CC9" w:rsidP="00FE03EA">
            <w:pPr>
              <w:spacing w:line="276" w:lineRule="auto"/>
            </w:pPr>
            <w:r>
              <w:t>0259 70794</w:t>
            </w:r>
          </w:p>
        </w:tc>
      </w:tr>
      <w:tr w:rsidR="00560CC9" w:rsidRPr="00C014D5" w14:paraId="21FD970D" w14:textId="77777777" w:rsidTr="00FE03EA">
        <w:tc>
          <w:tcPr>
            <w:tcW w:w="5949" w:type="dxa"/>
            <w:shd w:val="clear" w:color="auto" w:fill="F2F2F2" w:themeFill="background1" w:themeFillShade="F2"/>
          </w:tcPr>
          <w:p w14:paraId="39932D48" w14:textId="77777777" w:rsidR="00560CC9" w:rsidRPr="004B32D4" w:rsidRDefault="00560CC9" w:rsidP="00FE03EA">
            <w:pPr>
              <w:spacing w:line="276" w:lineRule="auto"/>
              <w:jc w:val="both"/>
            </w:pPr>
            <w:r w:rsidRPr="004B32D4">
              <w:t xml:space="preserve">Adresa de e-mail </w:t>
            </w:r>
            <w:r w:rsidRPr="00C014D5">
              <w:t>ale autorității contractante</w:t>
            </w:r>
          </w:p>
        </w:tc>
        <w:tc>
          <w:tcPr>
            <w:tcW w:w="3969" w:type="dxa"/>
            <w:vAlign w:val="center"/>
          </w:tcPr>
          <w:p w14:paraId="5E3CED42" w14:textId="77777777" w:rsidR="00560CC9" w:rsidRDefault="007F07D4" w:rsidP="00FE03EA">
            <w:pPr>
              <w:spacing w:line="276" w:lineRule="auto"/>
            </w:pPr>
            <w:hyperlink r:id="rId13" w:history="1">
              <w:r w:rsidR="00560CC9" w:rsidRPr="00936DD2">
                <w:rPr>
                  <w:rStyle w:val="af3"/>
                  <w:rFonts w:eastAsiaTheme="majorEastAsia"/>
                </w:rPr>
                <w:t>alexandra.grimaliuc@mail.ru</w:t>
              </w:r>
            </w:hyperlink>
          </w:p>
          <w:p w14:paraId="6266EF77" w14:textId="77777777" w:rsidR="00560CC9" w:rsidRPr="004B32D4" w:rsidRDefault="007F07D4" w:rsidP="00FE03EA">
            <w:pPr>
              <w:spacing w:line="276" w:lineRule="auto"/>
            </w:pPr>
            <w:hyperlink r:id="rId14" w:history="1">
              <w:r w:rsidR="00560CC9" w:rsidRPr="00936DD2">
                <w:rPr>
                  <w:rStyle w:val="af3"/>
                  <w:rFonts w:eastAsiaTheme="majorEastAsia"/>
                </w:rPr>
                <w:t>primariaalbinet@mail.ru</w:t>
              </w:r>
            </w:hyperlink>
            <w:r w:rsidR="00560CC9">
              <w:t xml:space="preserve">  </w:t>
            </w:r>
          </w:p>
        </w:tc>
      </w:tr>
      <w:tr w:rsidR="00560CC9" w:rsidRPr="00C014D5" w14:paraId="360C8EBA" w14:textId="77777777" w:rsidTr="00FE03EA">
        <w:tc>
          <w:tcPr>
            <w:tcW w:w="5949" w:type="dxa"/>
            <w:shd w:val="clear" w:color="auto" w:fill="F2F2F2" w:themeFill="background1" w:themeFillShade="F2"/>
          </w:tcPr>
          <w:p w14:paraId="18989A01" w14:textId="77777777" w:rsidR="00560CC9" w:rsidRPr="004B32D4" w:rsidRDefault="00560CC9" w:rsidP="00FE03EA">
            <w:pPr>
              <w:spacing w:line="276" w:lineRule="auto"/>
              <w:jc w:val="both"/>
            </w:pPr>
            <w:r w:rsidRPr="004B32D4">
              <w:t xml:space="preserve">Adresa de internet </w:t>
            </w:r>
            <w:r w:rsidRPr="00C014D5">
              <w:t>ale autorității contractante</w:t>
            </w:r>
          </w:p>
        </w:tc>
        <w:tc>
          <w:tcPr>
            <w:tcW w:w="3969" w:type="dxa"/>
            <w:vAlign w:val="center"/>
          </w:tcPr>
          <w:p w14:paraId="3158C865" w14:textId="77777777" w:rsidR="00560CC9" w:rsidRPr="004B32D4" w:rsidRDefault="00560CC9" w:rsidP="00FE03EA">
            <w:pPr>
              <w:spacing w:line="276" w:lineRule="auto"/>
            </w:pPr>
          </w:p>
        </w:tc>
      </w:tr>
      <w:tr w:rsidR="00560CC9" w:rsidRPr="00C014D5" w14:paraId="014F8741" w14:textId="77777777" w:rsidTr="00FE03EA">
        <w:tc>
          <w:tcPr>
            <w:tcW w:w="5949" w:type="dxa"/>
            <w:shd w:val="clear" w:color="auto" w:fill="F2F2F2" w:themeFill="background1" w:themeFillShade="F2"/>
          </w:tcPr>
          <w:p w14:paraId="1ACC4CB7" w14:textId="77777777" w:rsidR="00560CC9" w:rsidRPr="004B32D4" w:rsidRDefault="00560CC9" w:rsidP="00FE03EA">
            <w:pPr>
              <w:spacing w:line="276" w:lineRule="auto"/>
              <w:jc w:val="both"/>
            </w:pPr>
            <w:r w:rsidRPr="004B32D4">
              <w:t>Perso</w:t>
            </w:r>
            <w:r w:rsidRPr="00C014D5">
              <w:t>a</w:t>
            </w:r>
            <w:r w:rsidRPr="004B32D4">
              <w:t>na de contact, numărul de telefon</w:t>
            </w:r>
            <w:r w:rsidRPr="00C014D5">
              <w:t>/e-mail</w:t>
            </w:r>
          </w:p>
        </w:tc>
        <w:tc>
          <w:tcPr>
            <w:tcW w:w="3969" w:type="dxa"/>
            <w:vAlign w:val="center"/>
          </w:tcPr>
          <w:p w14:paraId="2AA7C579" w14:textId="77777777" w:rsidR="00560CC9" w:rsidRPr="004B32D4" w:rsidRDefault="00560CC9" w:rsidP="00FE03EA">
            <w:pPr>
              <w:spacing w:line="276" w:lineRule="auto"/>
            </w:pPr>
            <w:r>
              <w:t>Grimaliuc Alexandra</w:t>
            </w:r>
          </w:p>
        </w:tc>
      </w:tr>
      <w:tr w:rsidR="00560CC9" w:rsidRPr="00C014D5" w14:paraId="0995EBC4" w14:textId="77777777" w:rsidTr="00FE03EA">
        <w:tc>
          <w:tcPr>
            <w:tcW w:w="5949" w:type="dxa"/>
            <w:shd w:val="clear" w:color="auto" w:fill="F2F2F2" w:themeFill="background1" w:themeFillShade="F2"/>
          </w:tcPr>
          <w:p w14:paraId="63048959" w14:textId="77777777" w:rsidR="00560CC9" w:rsidRPr="004B32D4" w:rsidRDefault="00560CC9" w:rsidP="00FE03EA">
            <w:pPr>
              <w:spacing w:line="276" w:lineRule="auto"/>
              <w:jc w:val="both"/>
            </w:pPr>
            <w:r w:rsidRPr="004B32D4">
              <w:t>Adresa de e-mail sau de internet de la care se va putea obține accesul liber, direct, total și gratuit la documentația de atribuire</w:t>
            </w:r>
          </w:p>
          <w:p w14:paraId="40161923" w14:textId="77777777" w:rsidR="00560CC9" w:rsidRPr="00CD0F9F" w:rsidRDefault="00560CC9" w:rsidP="00FE03EA">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2ACF380C" w14:textId="77777777" w:rsidR="00560CC9" w:rsidRDefault="00560CC9" w:rsidP="00FE03EA">
            <w:pPr>
              <w:spacing w:line="276" w:lineRule="auto"/>
            </w:pPr>
            <w:r>
              <w:t>SIARSAP Mtender</w:t>
            </w:r>
          </w:p>
          <w:p w14:paraId="6AA5E026" w14:textId="77777777" w:rsidR="00560CC9" w:rsidRDefault="007F07D4" w:rsidP="00FE03EA">
            <w:pPr>
              <w:spacing w:line="276" w:lineRule="auto"/>
            </w:pPr>
            <w:hyperlink r:id="rId15" w:history="1">
              <w:r w:rsidR="00560CC9" w:rsidRPr="00936DD2">
                <w:rPr>
                  <w:rStyle w:val="af3"/>
                  <w:rFonts w:eastAsiaTheme="majorEastAsia"/>
                </w:rPr>
                <w:t>alexandra.grimaliuc@mail.ru</w:t>
              </w:r>
            </w:hyperlink>
          </w:p>
          <w:p w14:paraId="7895100E" w14:textId="77777777" w:rsidR="00560CC9" w:rsidRPr="004B32D4" w:rsidRDefault="007F07D4" w:rsidP="00FE03EA">
            <w:pPr>
              <w:spacing w:line="276" w:lineRule="auto"/>
            </w:pPr>
            <w:hyperlink r:id="rId16" w:history="1">
              <w:r w:rsidR="00560CC9" w:rsidRPr="00936DD2">
                <w:rPr>
                  <w:rStyle w:val="af3"/>
                  <w:rFonts w:eastAsiaTheme="majorEastAsia"/>
                </w:rPr>
                <w:t>primariaalbinet@</w:t>
              </w:r>
              <w:r w:rsidR="00560CC9">
                <w:rPr>
                  <w:rStyle w:val="af3"/>
                  <w:rFonts w:eastAsiaTheme="majorEastAsia"/>
                </w:rPr>
                <w:t>mail.ru</w:t>
              </w:r>
            </w:hyperlink>
            <w:r w:rsidR="00560CC9">
              <w:t xml:space="preserve">  </w:t>
            </w:r>
          </w:p>
        </w:tc>
      </w:tr>
      <w:tr w:rsidR="00560CC9" w:rsidRPr="00C014D5" w14:paraId="5D904D4A" w14:textId="77777777" w:rsidTr="00FE03EA">
        <w:tc>
          <w:tcPr>
            <w:tcW w:w="5949" w:type="dxa"/>
            <w:shd w:val="clear" w:color="auto" w:fill="F2F2F2" w:themeFill="background1" w:themeFillShade="F2"/>
          </w:tcPr>
          <w:p w14:paraId="57826949" w14:textId="77777777" w:rsidR="00560CC9" w:rsidRPr="004B32D4" w:rsidRDefault="00560CC9" w:rsidP="00FE03EA">
            <w:pPr>
              <w:spacing w:line="276" w:lineRule="auto"/>
              <w:jc w:val="both"/>
            </w:pPr>
            <w:r w:rsidRPr="004B32D4">
              <w:t>Tipul autorității contractante și obiectul principal de activitate</w:t>
            </w:r>
          </w:p>
          <w:p w14:paraId="410E005E" w14:textId="77777777" w:rsidR="00560CC9" w:rsidRPr="00CD0F9F" w:rsidRDefault="00560CC9" w:rsidP="00FE03EA">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5130F0BC" w14:textId="77777777" w:rsidR="00560CC9" w:rsidRPr="007F47B1" w:rsidRDefault="00560CC9" w:rsidP="00FE03EA">
            <w:pPr>
              <w:rPr>
                <w:lang w:val="ro-MO"/>
              </w:rPr>
            </w:pPr>
            <w:r w:rsidRPr="007F47B1">
              <w:rPr>
                <w:lang w:val="ro-MO"/>
              </w:rPr>
              <w:t>Administrație Publică Locală de nivelul I,_promovarea intereselor și soluționarea problemelor populației unității administrativ teritoriale</w:t>
            </w:r>
          </w:p>
        </w:tc>
      </w:tr>
    </w:tbl>
    <w:p w14:paraId="03F1E66E" w14:textId="77777777" w:rsidR="00560CC9" w:rsidRPr="00E84B8B" w:rsidRDefault="00560CC9" w:rsidP="00560CC9">
      <w:pPr>
        <w:pStyle w:val="a"/>
        <w:numPr>
          <w:ilvl w:val="0"/>
          <w:numId w:val="24"/>
        </w:numPr>
        <w:tabs>
          <w:tab w:val="clear" w:pos="1134"/>
        </w:tabs>
        <w:spacing w:before="240" w:after="160" w:line="276" w:lineRule="auto"/>
        <w:contextualSpacing/>
      </w:pPr>
      <w:r w:rsidRPr="00E84B8B">
        <w:rPr>
          <w:b/>
        </w:rPr>
        <w:t>Informații despre obiectul achiziției</w:t>
      </w:r>
      <w:r w:rsidRPr="00E84B8B">
        <w:t>:</w:t>
      </w:r>
    </w:p>
    <w:tbl>
      <w:tblPr>
        <w:tblW w:w="10178" w:type="dxa"/>
        <w:tblInd w:w="-5" w:type="dxa"/>
        <w:tblLayout w:type="fixed"/>
        <w:tblLook w:val="04A0" w:firstRow="1" w:lastRow="0" w:firstColumn="1" w:lastColumn="0" w:noHBand="0" w:noVBand="1"/>
      </w:tblPr>
      <w:tblGrid>
        <w:gridCol w:w="567"/>
        <w:gridCol w:w="1134"/>
        <w:gridCol w:w="2268"/>
        <w:gridCol w:w="1276"/>
        <w:gridCol w:w="3260"/>
        <w:gridCol w:w="1673"/>
      </w:tblGrid>
      <w:tr w:rsidR="00560CC9" w:rsidRPr="001E3F00" w14:paraId="715A6F47" w14:textId="77777777" w:rsidTr="00FE03E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B591" w14:textId="77777777" w:rsidR="00560CC9" w:rsidRPr="001E3F00" w:rsidRDefault="00560CC9" w:rsidP="00FE03EA">
            <w:pPr>
              <w:spacing w:line="276" w:lineRule="auto"/>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F70F1" w14:textId="77777777" w:rsidR="00560CC9" w:rsidRPr="001E3F00" w:rsidRDefault="00560CC9" w:rsidP="00FE03EA">
            <w:pPr>
              <w:spacing w:line="276" w:lineRule="auto"/>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C8B5E" w14:textId="77777777" w:rsidR="00560CC9" w:rsidRPr="001E3F00" w:rsidRDefault="00560CC9" w:rsidP="00FE03EA">
            <w:pPr>
              <w:spacing w:line="276" w:lineRule="auto"/>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B695D" w14:textId="77777777" w:rsidR="00560CC9" w:rsidRPr="001E3F00" w:rsidRDefault="00560CC9" w:rsidP="00FE03EA">
            <w:pPr>
              <w:spacing w:line="276" w:lineRule="auto"/>
              <w:jc w:val="center"/>
            </w:pPr>
            <w:r w:rsidRPr="001E3F00">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61B47" w14:textId="77777777" w:rsidR="00560CC9" w:rsidRPr="001E3F00" w:rsidRDefault="00560CC9" w:rsidP="00FE03EA">
            <w:pPr>
              <w:spacing w:line="276" w:lineRule="auto"/>
              <w:jc w:val="center"/>
            </w:pPr>
            <w:r w:rsidRPr="001E3F00">
              <w:t>Descrierea achiziției</w:t>
            </w:r>
          </w:p>
        </w:tc>
        <w:tc>
          <w:tcPr>
            <w:tcW w:w="167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3174CB" w14:textId="77777777" w:rsidR="00560CC9" w:rsidRPr="001E3F00" w:rsidRDefault="00560CC9" w:rsidP="00FE03EA">
            <w:pPr>
              <w:spacing w:line="276" w:lineRule="auto"/>
              <w:jc w:val="center"/>
            </w:pPr>
            <w:r w:rsidRPr="001E3F00">
              <w:t>Valoarea estimată</w:t>
            </w:r>
            <w:r>
              <w:t>,</w:t>
            </w:r>
            <w:r w:rsidRPr="001E3F00">
              <w:br/>
            </w:r>
            <w:r w:rsidRPr="00591AF6">
              <w:t>fără TVA</w:t>
            </w:r>
            <w:r>
              <w:rPr>
                <w:i/>
              </w:rPr>
              <w:t xml:space="preserve"> </w:t>
            </w:r>
            <w:r w:rsidRPr="00CD0F9F">
              <w:rPr>
                <w:i/>
                <w:sz w:val="20"/>
                <w:szCs w:val="20"/>
              </w:rPr>
              <w:t>(pentru fiecare lot în parte)</w:t>
            </w:r>
          </w:p>
        </w:tc>
      </w:tr>
      <w:tr w:rsidR="00560CC9" w:rsidRPr="001E3F00" w14:paraId="3763FCAE" w14:textId="77777777" w:rsidTr="00FE03E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6BE756" w14:textId="77777777" w:rsidR="00560CC9" w:rsidRPr="00CD0F9F" w:rsidRDefault="00560CC9" w:rsidP="00FE03EA">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6A17E" w14:textId="77777777" w:rsidR="00560CC9" w:rsidRPr="00EB0803" w:rsidRDefault="00560CC9" w:rsidP="00FE03EA">
            <w:pPr>
              <w:spacing w:line="276" w:lineRule="auto"/>
            </w:pPr>
            <w:r>
              <w:t>45230000-8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BE0AAF" w14:textId="77777777" w:rsidR="00560CC9" w:rsidRPr="00FA6E7F" w:rsidRDefault="00560CC9" w:rsidP="00FE03EA">
            <w:r w:rsidRPr="00FA6E7F">
              <w:rPr>
                <w:lang w:val="ro-MO"/>
              </w:rPr>
              <w:t>Renovarea și extindere a rețelei de iluminat stradal din sat. Albinețul Vechi, sat. Albinețul Nou și sat. Rediul de Jos”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AC9FFB" w14:textId="77777777" w:rsidR="00560CC9" w:rsidRPr="00FA6E7F" w:rsidRDefault="00560CC9" w:rsidP="00FE03EA">
            <w:pPr>
              <w:spacing w:line="276" w:lineRule="auto"/>
            </w:pPr>
            <w:r w:rsidRPr="00FA6E7F">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2825A2C" w14:textId="77777777" w:rsidR="00560CC9" w:rsidRPr="00FA6E7F" w:rsidRDefault="00560CC9" w:rsidP="00FE03EA">
            <w:pPr>
              <w:spacing w:line="276" w:lineRule="auto"/>
            </w:pPr>
            <w:r w:rsidRPr="00FA6E7F">
              <w:t xml:space="preserve">Lucrări de renovare </w:t>
            </w:r>
            <w:r w:rsidRPr="00FA6E7F">
              <w:rPr>
                <w:lang w:val="ro-MO"/>
              </w:rPr>
              <w:t>și extindere a rețelei de iluminat stradal din sat. Albinețul Vechi, sat. Albinețul Nou și sat. Rediul de Jos” conform caietului de sarcini</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2DC9F25F" w14:textId="77777777" w:rsidR="00560CC9" w:rsidRPr="00EB0803" w:rsidRDefault="00560CC9" w:rsidP="00FE03EA">
            <w:pPr>
              <w:spacing w:line="276" w:lineRule="auto"/>
            </w:pPr>
            <w:r>
              <w:t>2 541 650</w:t>
            </w:r>
          </w:p>
        </w:tc>
      </w:tr>
    </w:tbl>
    <w:p w14:paraId="11E174B5" w14:textId="77777777" w:rsidR="00560CC9" w:rsidRPr="001E3F00" w:rsidRDefault="00560CC9" w:rsidP="00560CC9">
      <w:pPr>
        <w:pStyle w:val="a"/>
        <w:numPr>
          <w:ilvl w:val="0"/>
          <w:numId w:val="24"/>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firstRow="1" w:lastRow="0" w:firstColumn="1" w:lastColumn="0" w:noHBand="0" w:noVBand="1"/>
      </w:tblPr>
      <w:tblGrid>
        <w:gridCol w:w="5954"/>
        <w:gridCol w:w="3969"/>
      </w:tblGrid>
      <w:tr w:rsidR="00560CC9" w:rsidRPr="001E3F00" w14:paraId="50CB920F" w14:textId="77777777" w:rsidTr="00FE03EA">
        <w:tc>
          <w:tcPr>
            <w:tcW w:w="5954" w:type="dxa"/>
            <w:shd w:val="clear" w:color="auto" w:fill="F2F2F2" w:themeFill="background1" w:themeFillShade="F2"/>
          </w:tcPr>
          <w:p w14:paraId="114700E6" w14:textId="77777777" w:rsidR="00560CC9" w:rsidRPr="001E3F00" w:rsidRDefault="00560CC9" w:rsidP="00FE03EA">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6BFA336C" w14:textId="77777777" w:rsidR="00560CC9" w:rsidRPr="001E3F00" w:rsidRDefault="00560CC9" w:rsidP="00FE03EA">
            <w:pPr>
              <w:spacing w:line="276" w:lineRule="auto"/>
              <w:jc w:val="both"/>
            </w:pPr>
            <w:r w:rsidRPr="001E3F00">
              <w:t xml:space="preserve">Nu </w:t>
            </w:r>
            <w:r w:rsidRPr="00BE0584">
              <w:rPr>
                <w:shd w:val="clear" w:color="auto" w:fill="000000" w:themeFill="text1"/>
              </w:rPr>
              <w:t>□</w:t>
            </w:r>
          </w:p>
          <w:p w14:paraId="78939517" w14:textId="77777777" w:rsidR="00560CC9" w:rsidRPr="001E3F00" w:rsidRDefault="00560CC9" w:rsidP="00FE03EA">
            <w:pPr>
              <w:pStyle w:val="a"/>
              <w:spacing w:line="276" w:lineRule="auto"/>
              <w:ind w:left="0"/>
            </w:pPr>
            <w:r w:rsidRPr="001E3F00">
              <w:t>Da □</w:t>
            </w:r>
          </w:p>
        </w:tc>
      </w:tr>
      <w:tr w:rsidR="00560CC9" w:rsidRPr="001E3F00" w14:paraId="1F01CC45" w14:textId="77777777" w:rsidTr="00FE03EA">
        <w:tc>
          <w:tcPr>
            <w:tcW w:w="5954" w:type="dxa"/>
            <w:shd w:val="clear" w:color="auto" w:fill="F2F2F2" w:themeFill="background1" w:themeFillShade="F2"/>
          </w:tcPr>
          <w:p w14:paraId="2CAF2949" w14:textId="77777777" w:rsidR="00560CC9" w:rsidRPr="001E3F00" w:rsidRDefault="00560CC9" w:rsidP="00FE03EA">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56CF9535" w14:textId="77777777" w:rsidR="00560CC9" w:rsidRPr="001E3F00" w:rsidRDefault="00560CC9" w:rsidP="00FE03EA">
            <w:pPr>
              <w:spacing w:line="276" w:lineRule="auto"/>
              <w:jc w:val="both"/>
            </w:pPr>
            <w:r w:rsidRPr="001E3F00">
              <w:t xml:space="preserve">Nu </w:t>
            </w:r>
            <w:r w:rsidRPr="00BE0584">
              <w:rPr>
                <w:shd w:val="clear" w:color="auto" w:fill="000000" w:themeFill="text1"/>
              </w:rPr>
              <w:t>□</w:t>
            </w:r>
          </w:p>
          <w:p w14:paraId="749BFB3A" w14:textId="77777777" w:rsidR="00560CC9" w:rsidRPr="001E3F00" w:rsidRDefault="00560CC9" w:rsidP="00FE03EA">
            <w:pPr>
              <w:pStyle w:val="a"/>
              <w:spacing w:line="276" w:lineRule="auto"/>
              <w:ind w:left="0"/>
            </w:pPr>
            <w:r w:rsidRPr="001E3F00">
              <w:t>Da □</w:t>
            </w:r>
          </w:p>
        </w:tc>
      </w:tr>
      <w:tr w:rsidR="00560CC9" w:rsidRPr="001E3F00" w14:paraId="0417F254" w14:textId="77777777" w:rsidTr="00FE03EA">
        <w:tc>
          <w:tcPr>
            <w:tcW w:w="5954" w:type="dxa"/>
            <w:shd w:val="clear" w:color="auto" w:fill="F2F2F2" w:themeFill="background1" w:themeFillShade="F2"/>
          </w:tcPr>
          <w:p w14:paraId="230631A2" w14:textId="77777777" w:rsidR="00560CC9" w:rsidRPr="001E3F00" w:rsidRDefault="00560CC9" w:rsidP="00FE03EA">
            <w:pPr>
              <w:pStyle w:val="a"/>
              <w:spacing w:line="276" w:lineRule="auto"/>
              <w:ind w:left="0"/>
            </w:pPr>
            <w:r w:rsidRPr="001E3F00">
              <w:lastRenderedPageBreak/>
              <w:t>Scurtă descriere a criteriilor de selecție</w:t>
            </w:r>
          </w:p>
        </w:tc>
        <w:tc>
          <w:tcPr>
            <w:tcW w:w="3969" w:type="dxa"/>
          </w:tcPr>
          <w:p w14:paraId="3FAAE107" w14:textId="77777777" w:rsidR="00560CC9" w:rsidRDefault="00560CC9" w:rsidP="00FE03EA">
            <w:pPr>
              <w:rPr>
                <w:sz w:val="20"/>
              </w:rPr>
            </w:pPr>
            <w:r w:rsidRPr="00102359">
              <w:rPr>
                <w:sz w:val="20"/>
              </w:rPr>
              <w:t>Autoritatea contractantă va aplica criterii de calificare și selecție</w:t>
            </w:r>
            <w:r>
              <w:rPr>
                <w:sz w:val="20"/>
              </w:rPr>
              <w:t xml:space="preserve"> în conformitate cu art.18 din legea 131/2015</w:t>
            </w:r>
            <w:r w:rsidRPr="00102359">
              <w:rPr>
                <w:sz w:val="20"/>
              </w:rPr>
              <w:t>.</w:t>
            </w:r>
          </w:p>
          <w:p w14:paraId="1987A6D5" w14:textId="77777777" w:rsidR="00560CC9" w:rsidRPr="001E3F00" w:rsidRDefault="00560CC9" w:rsidP="00FE03EA">
            <w:r>
              <w:rPr>
                <w:sz w:val="20"/>
              </w:rPr>
              <w:t xml:space="preserve">Criteriul de atribuire a contractului - </w:t>
            </w:r>
            <w:r w:rsidRPr="00102359">
              <w:rPr>
                <w:sz w:val="20"/>
              </w:rPr>
              <w:t>Preţul cel mai scăzut</w:t>
            </w:r>
          </w:p>
        </w:tc>
      </w:tr>
    </w:tbl>
    <w:p w14:paraId="25B835CB" w14:textId="77777777" w:rsidR="00560CC9" w:rsidRPr="00E84B8B" w:rsidRDefault="00560CC9" w:rsidP="00560CC9">
      <w:pPr>
        <w:pStyle w:val="a"/>
        <w:numPr>
          <w:ilvl w:val="0"/>
          <w:numId w:val="24"/>
        </w:numPr>
        <w:tabs>
          <w:tab w:val="clear" w:pos="1134"/>
        </w:tabs>
        <w:spacing w:before="240" w:after="160" w:line="276" w:lineRule="auto"/>
        <w:rPr>
          <w:b/>
        </w:rPr>
      </w:pPr>
      <w:r w:rsidRPr="00E84B8B">
        <w:rPr>
          <w:b/>
        </w:rPr>
        <w:t>Alte informații:</w:t>
      </w:r>
    </w:p>
    <w:tbl>
      <w:tblPr>
        <w:tblStyle w:val="af1"/>
        <w:tblW w:w="9923" w:type="dxa"/>
        <w:tblInd w:w="-5" w:type="dxa"/>
        <w:tblLook w:val="04A0" w:firstRow="1" w:lastRow="0" w:firstColumn="1" w:lastColumn="0" w:noHBand="0" w:noVBand="1"/>
      </w:tblPr>
      <w:tblGrid>
        <w:gridCol w:w="5812"/>
        <w:gridCol w:w="4111"/>
      </w:tblGrid>
      <w:tr w:rsidR="00560CC9" w:rsidRPr="00C014D5" w14:paraId="0CE6346E" w14:textId="77777777" w:rsidTr="00FE03EA">
        <w:tc>
          <w:tcPr>
            <w:tcW w:w="5812" w:type="dxa"/>
            <w:shd w:val="clear" w:color="auto" w:fill="F2F2F2" w:themeFill="background1" w:themeFillShade="F2"/>
          </w:tcPr>
          <w:p w14:paraId="26F465D8" w14:textId="77777777" w:rsidR="00560CC9" w:rsidRPr="00C014D5" w:rsidRDefault="00560CC9" w:rsidP="00FE03EA">
            <w:pPr>
              <w:pStyle w:val="a"/>
              <w:spacing w:line="276" w:lineRule="auto"/>
              <w:ind w:left="0"/>
            </w:pPr>
            <w:r w:rsidRPr="00C014D5">
              <w:t>Data estimată pentru publicarea anunțului de participare pentru contractul/contractele la care se referă anunțul de intenție</w:t>
            </w:r>
          </w:p>
        </w:tc>
        <w:tc>
          <w:tcPr>
            <w:tcW w:w="4111" w:type="dxa"/>
            <w:vAlign w:val="center"/>
          </w:tcPr>
          <w:p w14:paraId="08F3D2AF" w14:textId="77777777" w:rsidR="00560CC9" w:rsidRPr="00C014D5" w:rsidRDefault="00560CC9" w:rsidP="00FE03EA">
            <w:pPr>
              <w:pStyle w:val="a"/>
              <w:spacing w:line="276" w:lineRule="auto"/>
              <w:ind w:left="0"/>
            </w:pPr>
            <w:r>
              <w:t>24 august 2022</w:t>
            </w:r>
          </w:p>
        </w:tc>
      </w:tr>
      <w:tr w:rsidR="00560CC9" w:rsidRPr="00C014D5" w14:paraId="0095C924" w14:textId="77777777" w:rsidTr="00FE03EA">
        <w:tc>
          <w:tcPr>
            <w:tcW w:w="5812" w:type="dxa"/>
            <w:shd w:val="clear" w:color="auto" w:fill="F2F2F2" w:themeFill="background1" w:themeFillShade="F2"/>
          </w:tcPr>
          <w:p w14:paraId="767623EB" w14:textId="77777777" w:rsidR="00560CC9" w:rsidRPr="00C014D5" w:rsidRDefault="00560CC9" w:rsidP="00FE03EA">
            <w:pPr>
              <w:pStyle w:val="a"/>
              <w:spacing w:line="276" w:lineRule="auto"/>
              <w:ind w:left="0"/>
            </w:pPr>
            <w:r w:rsidRPr="00C014D5">
              <w:t>Tehnici și instrumente specifice de atribuire utilizate</w:t>
            </w:r>
          </w:p>
        </w:tc>
        <w:tc>
          <w:tcPr>
            <w:tcW w:w="4111" w:type="dxa"/>
          </w:tcPr>
          <w:p w14:paraId="2D4CE4E9" w14:textId="77777777" w:rsidR="00560CC9" w:rsidRPr="00C014D5" w:rsidRDefault="00560CC9" w:rsidP="00FE03EA">
            <w:pPr>
              <w:pStyle w:val="a"/>
              <w:spacing w:line="276" w:lineRule="auto"/>
              <w:ind w:left="0"/>
            </w:pPr>
            <w:r>
              <w:t>A</w:t>
            </w:r>
            <w:r w:rsidRPr="00C014D5">
              <w:t>cord-cadru □</w:t>
            </w:r>
          </w:p>
          <w:p w14:paraId="79F67FE7" w14:textId="77777777" w:rsidR="00560CC9" w:rsidRPr="00C014D5" w:rsidRDefault="00560CC9" w:rsidP="00FE03EA">
            <w:pPr>
              <w:pStyle w:val="a"/>
              <w:spacing w:line="276" w:lineRule="auto"/>
              <w:ind w:left="0"/>
            </w:pPr>
            <w:r>
              <w:t>S</w:t>
            </w:r>
            <w:r w:rsidRPr="00C014D5">
              <w:t>istem dinamic de achiziție □</w:t>
            </w:r>
          </w:p>
        </w:tc>
      </w:tr>
      <w:tr w:rsidR="00560CC9" w:rsidRPr="00C014D5" w14:paraId="731CA69C" w14:textId="77777777" w:rsidTr="00FE03EA">
        <w:tc>
          <w:tcPr>
            <w:tcW w:w="5812" w:type="dxa"/>
            <w:shd w:val="clear" w:color="auto" w:fill="F2F2F2" w:themeFill="background1" w:themeFillShade="F2"/>
          </w:tcPr>
          <w:p w14:paraId="0D522640" w14:textId="77777777" w:rsidR="00560CC9" w:rsidRPr="00C014D5" w:rsidRDefault="00560CC9" w:rsidP="00FE03EA">
            <w:pPr>
              <w:pStyle w:val="a"/>
              <w:spacing w:line="276" w:lineRule="auto"/>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14:paraId="23921342" w14:textId="77777777" w:rsidR="00560CC9" w:rsidRPr="00C014D5" w:rsidRDefault="00560CC9" w:rsidP="00FE03EA">
            <w:pPr>
              <w:pStyle w:val="a"/>
              <w:spacing w:line="276" w:lineRule="auto"/>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35F99E2F" w14:textId="77777777" w:rsidR="00560CC9" w:rsidRPr="004B32D4" w:rsidRDefault="00560CC9" w:rsidP="00FE03EA">
            <w:pPr>
              <w:spacing w:line="276" w:lineRule="auto"/>
              <w:jc w:val="both"/>
            </w:pPr>
            <w:r w:rsidRPr="004B32D4">
              <w:t xml:space="preserve">Nu </w:t>
            </w:r>
            <w:r w:rsidRPr="00BE0584">
              <w:rPr>
                <w:shd w:val="clear" w:color="auto" w:fill="000000" w:themeFill="text1"/>
              </w:rPr>
              <w:t>□</w:t>
            </w:r>
          </w:p>
          <w:p w14:paraId="4436530B" w14:textId="77777777" w:rsidR="00560CC9" w:rsidRPr="00C014D5" w:rsidRDefault="00560CC9" w:rsidP="00FE03EA">
            <w:pPr>
              <w:pStyle w:val="a"/>
              <w:spacing w:line="276" w:lineRule="auto"/>
              <w:ind w:left="0"/>
            </w:pPr>
            <w:r w:rsidRPr="004B32D4">
              <w:t>Da □</w:t>
            </w:r>
          </w:p>
        </w:tc>
      </w:tr>
      <w:tr w:rsidR="00560CC9" w:rsidRPr="00C014D5" w14:paraId="29438CFD" w14:textId="77777777" w:rsidTr="00FE03EA">
        <w:tc>
          <w:tcPr>
            <w:tcW w:w="5812" w:type="dxa"/>
            <w:shd w:val="clear" w:color="auto" w:fill="F2F2F2" w:themeFill="background1" w:themeFillShade="F2"/>
          </w:tcPr>
          <w:p w14:paraId="2D3091CE" w14:textId="77777777" w:rsidR="00560CC9" w:rsidRPr="00C014D5" w:rsidRDefault="00560CC9" w:rsidP="00FE03EA">
            <w:pPr>
              <w:spacing w:line="276" w:lineRule="auto"/>
              <w:jc w:val="both"/>
            </w:pPr>
            <w:r w:rsidRPr="00C014D5">
              <w:t>Agenția Națională pentru Soluționarea Contestațiilor</w:t>
            </w:r>
          </w:p>
          <w:p w14:paraId="3B564B4D" w14:textId="77777777" w:rsidR="00560CC9" w:rsidRPr="00C014D5" w:rsidRDefault="00560CC9" w:rsidP="00FE03EA">
            <w:pPr>
              <w:pStyle w:val="a"/>
              <w:spacing w:line="276" w:lineRule="auto"/>
              <w:ind w:left="0"/>
              <w:rPr>
                <w:lang w:eastAsia="zh-CN"/>
              </w:rPr>
            </w:pPr>
          </w:p>
        </w:tc>
        <w:tc>
          <w:tcPr>
            <w:tcW w:w="4111" w:type="dxa"/>
          </w:tcPr>
          <w:p w14:paraId="78939D0A" w14:textId="77777777" w:rsidR="00560CC9" w:rsidRPr="00C014D5" w:rsidRDefault="00560CC9" w:rsidP="00FE03EA">
            <w:pPr>
              <w:spacing w:line="276" w:lineRule="auto"/>
              <w:jc w:val="both"/>
            </w:pPr>
            <w:r w:rsidRPr="00C014D5">
              <w:t>mun. Chișinău, bd. Ștefan cel Mare și Sfânt, 124, MD-2001;</w:t>
            </w:r>
          </w:p>
          <w:p w14:paraId="51FC8131" w14:textId="77777777" w:rsidR="00560CC9" w:rsidRDefault="00560CC9" w:rsidP="00FE03EA">
            <w:pPr>
              <w:spacing w:line="276" w:lineRule="auto"/>
              <w:jc w:val="both"/>
            </w:pPr>
            <w:r w:rsidRPr="00C014D5">
              <w:t xml:space="preserve">tel/fax: (022) 820 652, 820-651 </w:t>
            </w:r>
          </w:p>
          <w:p w14:paraId="5EF518AE" w14:textId="77777777" w:rsidR="00560CC9" w:rsidRPr="00C014D5" w:rsidRDefault="00560CC9" w:rsidP="00FE03EA">
            <w:pPr>
              <w:spacing w:line="276" w:lineRule="auto"/>
              <w:jc w:val="both"/>
              <w:rPr>
                <w:rStyle w:val="af3"/>
                <w:rFonts w:eastAsiaTheme="majorEastAsia"/>
              </w:rPr>
            </w:pPr>
            <w:r>
              <w:t>e</w:t>
            </w:r>
            <w:r w:rsidRPr="00C014D5">
              <w:t xml:space="preserve">-mail: </w:t>
            </w:r>
            <w:hyperlink r:id="rId17" w:history="1">
              <w:r w:rsidRPr="00C014D5">
                <w:rPr>
                  <w:rStyle w:val="af3"/>
                  <w:rFonts w:eastAsiaTheme="majorEastAsia"/>
                </w:rPr>
                <w:t>contestatii@ansc.md</w:t>
              </w:r>
            </w:hyperlink>
          </w:p>
          <w:p w14:paraId="7BC0A9EB" w14:textId="77777777" w:rsidR="00560CC9" w:rsidRPr="00C014D5" w:rsidRDefault="00560CC9" w:rsidP="00FE03EA">
            <w:pPr>
              <w:spacing w:line="276" w:lineRule="auto"/>
              <w:jc w:val="both"/>
            </w:pPr>
            <w:r>
              <w:t>pagina web</w:t>
            </w:r>
            <w:r w:rsidRPr="001E3F00">
              <w:t xml:space="preserve">: </w:t>
            </w:r>
            <w:r w:rsidRPr="00C014D5">
              <w:rPr>
                <w:rStyle w:val="af3"/>
                <w:rFonts w:eastAsiaTheme="majorEastAsia"/>
              </w:rPr>
              <w:t>www.ansc.md</w:t>
            </w:r>
          </w:p>
        </w:tc>
      </w:tr>
      <w:tr w:rsidR="00560CC9" w:rsidRPr="00C014D5" w14:paraId="49039B29" w14:textId="77777777" w:rsidTr="00FE03EA">
        <w:tc>
          <w:tcPr>
            <w:tcW w:w="5812" w:type="dxa"/>
            <w:shd w:val="clear" w:color="auto" w:fill="F2F2F2" w:themeFill="background1" w:themeFillShade="F2"/>
          </w:tcPr>
          <w:p w14:paraId="1F84A00D" w14:textId="77777777" w:rsidR="00560CC9" w:rsidRPr="00C014D5" w:rsidRDefault="00560CC9" w:rsidP="00FE03EA">
            <w:pPr>
              <w:pStyle w:val="a"/>
              <w:spacing w:line="276" w:lineRule="auto"/>
              <w:ind w:left="0"/>
              <w:rPr>
                <w:lang w:eastAsia="zh-CN"/>
              </w:rPr>
            </w:pPr>
            <w:r w:rsidRPr="00C014D5">
              <w:rPr>
                <w:lang w:eastAsia="zh-CN"/>
              </w:rPr>
              <w:t>Alte informații relevante</w:t>
            </w:r>
          </w:p>
        </w:tc>
        <w:tc>
          <w:tcPr>
            <w:tcW w:w="4111" w:type="dxa"/>
          </w:tcPr>
          <w:p w14:paraId="3DFCD9E8" w14:textId="77777777" w:rsidR="00560CC9" w:rsidRPr="00C014D5" w:rsidRDefault="00560CC9" w:rsidP="00FE03EA">
            <w:pPr>
              <w:spacing w:line="276" w:lineRule="auto"/>
              <w:jc w:val="both"/>
            </w:pPr>
          </w:p>
          <w:p w14:paraId="28406230" w14:textId="77777777" w:rsidR="00560CC9" w:rsidRPr="00C014D5" w:rsidRDefault="00560CC9" w:rsidP="00FE03EA">
            <w:pPr>
              <w:spacing w:line="276" w:lineRule="auto"/>
              <w:jc w:val="both"/>
            </w:pPr>
          </w:p>
        </w:tc>
      </w:tr>
    </w:tbl>
    <w:p w14:paraId="2A6457ED" w14:textId="77777777" w:rsidR="00560CC9" w:rsidRPr="004B32D4" w:rsidRDefault="00560CC9" w:rsidP="00560CC9">
      <w:pPr>
        <w:spacing w:line="276" w:lineRule="auto"/>
        <w:jc w:val="both"/>
      </w:pPr>
    </w:p>
    <w:p w14:paraId="668DE561" w14:textId="77777777" w:rsidR="00560CC9" w:rsidRPr="004B32D4" w:rsidRDefault="00560CC9" w:rsidP="00560CC9">
      <w:pPr>
        <w:spacing w:before="120" w:after="120" w:line="276" w:lineRule="auto"/>
        <w:ind w:firstLine="567"/>
        <w:rPr>
          <w:b/>
        </w:rPr>
      </w:pPr>
      <w:r w:rsidRPr="004B32D4">
        <w:rPr>
          <w:b/>
        </w:rPr>
        <w:t>Con</w:t>
      </w:r>
      <w:r>
        <w:rPr>
          <w:b/>
        </w:rPr>
        <w:t xml:space="preserve">ducătorul grupului de lucru:  </w:t>
      </w:r>
      <w:r w:rsidRPr="00FE0FAB">
        <w:rPr>
          <w:b/>
          <w:u w:val="single"/>
        </w:rPr>
        <w:t>Ala ȚARANU</w:t>
      </w:r>
      <w:r w:rsidRPr="004B32D4">
        <w:rPr>
          <w:b/>
        </w:rPr>
        <w:t xml:space="preserve">         </w:t>
      </w:r>
      <w:r>
        <w:rPr>
          <w:b/>
        </w:rPr>
        <w:t>____________</w:t>
      </w:r>
      <w:r w:rsidRPr="004B32D4">
        <w:rPr>
          <w:b/>
        </w:rPr>
        <w:t xml:space="preserve">       L.Ș.</w:t>
      </w:r>
    </w:p>
    <w:p w14:paraId="6CA5A29C" w14:textId="77777777" w:rsidR="00560CC9" w:rsidRDefault="00560CC9" w:rsidP="00560CC9">
      <w:pPr>
        <w:spacing w:line="276" w:lineRule="auto"/>
        <w:jc w:val="both"/>
      </w:pPr>
    </w:p>
    <w:p w14:paraId="295C3BDA" w14:textId="77777777" w:rsidR="00560CC9" w:rsidRDefault="00560CC9" w:rsidP="00560CC9">
      <w:pPr>
        <w:spacing w:line="276" w:lineRule="auto"/>
        <w:jc w:val="both"/>
      </w:pPr>
    </w:p>
    <w:p w14:paraId="5270D35D" w14:textId="77777777" w:rsidR="00560CC9" w:rsidRPr="004B32D4" w:rsidRDefault="00560CC9" w:rsidP="00560CC9">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4D698754" w14:textId="77777777" w:rsidR="00560CC9" w:rsidRPr="00E84B8B" w:rsidRDefault="00560CC9" w:rsidP="00560CC9">
      <w:pPr>
        <w:spacing w:line="276" w:lineRule="auto"/>
      </w:pPr>
    </w:p>
    <w:p w14:paraId="71BC4DD0" w14:textId="77777777" w:rsidR="008A09CA" w:rsidRPr="00E84B8B" w:rsidRDefault="008A09CA" w:rsidP="008A09CA">
      <w:pPr>
        <w:spacing w:line="276" w:lineRule="auto"/>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43E0C981" w14:textId="77777777" w:rsidR="00560CC9" w:rsidRPr="00C0177C" w:rsidRDefault="00560CC9" w:rsidP="00560CC9">
      <w:pPr>
        <w:jc w:val="right"/>
        <w:rPr>
          <w:sz w:val="22"/>
          <w:szCs w:val="22"/>
          <w:lang w:val="ro-MO"/>
        </w:rPr>
      </w:pPr>
      <w:r w:rsidRPr="00C0177C">
        <w:rPr>
          <w:lang w:val="ro-MO"/>
        </w:rPr>
        <w:lastRenderedPageBreak/>
        <w:t>Anexa nr. 2</w:t>
      </w:r>
    </w:p>
    <w:p w14:paraId="219F3FB1" w14:textId="77777777" w:rsidR="00560CC9" w:rsidRPr="00C0177C" w:rsidRDefault="00560CC9" w:rsidP="00560CC9">
      <w:pPr>
        <w:jc w:val="right"/>
        <w:rPr>
          <w:lang w:val="ro-MO"/>
        </w:rPr>
      </w:pPr>
      <w:r w:rsidRPr="00C0177C">
        <w:rPr>
          <w:lang w:val="ro-MO"/>
        </w:rPr>
        <w:t>la Documentația standard nr. 69</w:t>
      </w:r>
    </w:p>
    <w:p w14:paraId="755B3D5E" w14:textId="77777777" w:rsidR="00560CC9" w:rsidRPr="00C0177C" w:rsidRDefault="00560CC9" w:rsidP="00560CC9">
      <w:pPr>
        <w:jc w:val="right"/>
        <w:rPr>
          <w:lang w:val="ro-MO"/>
        </w:rPr>
      </w:pPr>
      <w:r w:rsidRPr="00C0177C">
        <w:rPr>
          <w:lang w:val="ro-MO"/>
        </w:rPr>
        <w:t>din 7 mai  2021</w:t>
      </w:r>
    </w:p>
    <w:p w14:paraId="484E37B5" w14:textId="77777777" w:rsidR="00560CC9" w:rsidRPr="00C0177C" w:rsidRDefault="00560CC9" w:rsidP="00560CC9">
      <w:pPr>
        <w:jc w:val="right"/>
        <w:rPr>
          <w:sz w:val="22"/>
          <w:lang w:val="ro-MO"/>
        </w:rPr>
      </w:pPr>
    </w:p>
    <w:p w14:paraId="7BBBFEA1" w14:textId="77777777" w:rsidR="00560CC9" w:rsidRPr="00C0177C" w:rsidRDefault="00560CC9" w:rsidP="00560CC9">
      <w:pPr>
        <w:spacing w:before="120"/>
        <w:jc w:val="center"/>
        <w:outlineLvl w:val="0"/>
        <w:rPr>
          <w:b/>
          <w:sz w:val="28"/>
          <w:szCs w:val="28"/>
          <w:lang w:val="ro-MO" w:eastAsia="ru-RU"/>
        </w:rPr>
      </w:pPr>
      <w:r w:rsidRPr="00C0177C">
        <w:rPr>
          <w:b/>
          <w:sz w:val="28"/>
          <w:szCs w:val="28"/>
          <w:lang w:val="ro-MO" w:eastAsia="ru-RU"/>
        </w:rPr>
        <w:t>ANUNȚ DE PARTICIPARE, INCLUSIV PENTRU PROCEDURILE DE PRESELECȚIE/PROCEDURILE NEGOCIATE</w:t>
      </w:r>
    </w:p>
    <w:p w14:paraId="76246B8F" w14:textId="77777777" w:rsidR="00560CC9" w:rsidRPr="00C0177C" w:rsidRDefault="00560CC9" w:rsidP="00560CC9">
      <w:pPr>
        <w:rPr>
          <w:sz w:val="18"/>
          <w:szCs w:val="20"/>
          <w:lang w:val="ro-MO" w:eastAsia="ru-RU"/>
        </w:rPr>
      </w:pPr>
    </w:p>
    <w:p w14:paraId="6E3F3D90" w14:textId="77777777" w:rsidR="00560CC9" w:rsidRPr="00C0177C" w:rsidRDefault="00560CC9" w:rsidP="00560CC9">
      <w:pPr>
        <w:shd w:val="clear" w:color="auto" w:fill="FFFFFF" w:themeFill="background1"/>
        <w:spacing w:before="120"/>
        <w:jc w:val="both"/>
        <w:rPr>
          <w:sz w:val="20"/>
          <w:lang w:val="ro-MO" w:eastAsia="ru-RU"/>
        </w:rPr>
      </w:pPr>
      <w:r w:rsidRPr="00C0177C">
        <w:rPr>
          <w:b/>
          <w:lang w:val="ro-MO" w:eastAsia="ru-RU"/>
        </w:rPr>
        <w:t xml:space="preserve">privind achiziționarea </w:t>
      </w:r>
      <w:r w:rsidRPr="00C0177C">
        <w:rPr>
          <w:i/>
          <w:u w:val="single"/>
          <w:shd w:val="clear" w:color="auto" w:fill="FFFFFF" w:themeFill="background1"/>
          <w:lang w:val="ro-MO" w:eastAsia="ru-RU"/>
        </w:rPr>
        <w:t xml:space="preserve">Lucrări de </w:t>
      </w:r>
      <w:r>
        <w:rPr>
          <w:i/>
          <w:u w:val="single"/>
          <w:shd w:val="clear" w:color="auto" w:fill="FFFFFF" w:themeFill="background1"/>
          <w:lang w:val="ro-MO" w:eastAsia="ru-RU"/>
        </w:rPr>
        <w:t>r</w:t>
      </w:r>
      <w:r w:rsidRPr="000F0CBB">
        <w:rPr>
          <w:i/>
          <w:u w:val="single"/>
          <w:shd w:val="clear" w:color="auto" w:fill="FFFFFF" w:themeFill="background1"/>
          <w:lang w:val="ro-MO" w:eastAsia="ru-RU"/>
        </w:rPr>
        <w:t>enovare și extindere a rețelei de iluminat stradal din sat</w:t>
      </w:r>
      <w:r>
        <w:rPr>
          <w:i/>
          <w:u w:val="single"/>
          <w:shd w:val="clear" w:color="auto" w:fill="FFFFFF" w:themeFill="background1"/>
          <w:lang w:val="ro-MO" w:eastAsia="ru-RU"/>
        </w:rPr>
        <w:t>ele</w:t>
      </w:r>
      <w:r w:rsidRPr="000F0CBB">
        <w:rPr>
          <w:i/>
          <w:u w:val="single"/>
          <w:shd w:val="clear" w:color="auto" w:fill="FFFFFF" w:themeFill="background1"/>
          <w:lang w:val="ro-MO" w:eastAsia="ru-RU"/>
        </w:rPr>
        <w:t xml:space="preserve"> Albinețul Vechi, </w:t>
      </w:r>
      <w:r>
        <w:rPr>
          <w:i/>
          <w:u w:val="single"/>
          <w:shd w:val="clear" w:color="auto" w:fill="FFFFFF" w:themeFill="background1"/>
          <w:lang w:val="ro-MO" w:eastAsia="ru-RU"/>
        </w:rPr>
        <w:t>A</w:t>
      </w:r>
      <w:r w:rsidRPr="000F0CBB">
        <w:rPr>
          <w:i/>
          <w:u w:val="single"/>
          <w:shd w:val="clear" w:color="auto" w:fill="FFFFFF" w:themeFill="background1"/>
          <w:lang w:val="ro-MO" w:eastAsia="ru-RU"/>
        </w:rPr>
        <w:t>lbinețul Nou și Rediul de Jos”</w:t>
      </w:r>
    </w:p>
    <w:p w14:paraId="0B29BDD1" w14:textId="77777777" w:rsidR="00560CC9" w:rsidRPr="00C0177C" w:rsidRDefault="00560CC9" w:rsidP="00560CC9">
      <w:pPr>
        <w:shd w:val="clear" w:color="auto" w:fill="FFFFFF" w:themeFill="background1"/>
        <w:spacing w:before="120"/>
        <w:jc w:val="center"/>
        <w:rPr>
          <w:b/>
          <w:lang w:val="ro-MO" w:eastAsia="ru-RU"/>
        </w:rPr>
      </w:pPr>
      <w:r w:rsidRPr="00C0177C">
        <w:rPr>
          <w:sz w:val="20"/>
          <w:lang w:val="ro-MO" w:eastAsia="ru-RU"/>
        </w:rPr>
        <w:t xml:space="preserve">                            (se indică obiectul achiziției)</w:t>
      </w:r>
      <w:r w:rsidRPr="00C0177C">
        <w:rPr>
          <w:b/>
          <w:lang w:val="ro-MO" w:eastAsia="ru-RU"/>
        </w:rPr>
        <w:br/>
        <w:t>prin procedura de achiziție_</w:t>
      </w:r>
      <w:r w:rsidRPr="00C0177C">
        <w:rPr>
          <w:i/>
          <w:u w:val="single"/>
          <w:lang w:val="ro-MO" w:eastAsia="ru-RU"/>
        </w:rPr>
        <w:t>Licitație Deschisă</w:t>
      </w:r>
      <w:r w:rsidRPr="00C0177C">
        <w:rPr>
          <w:b/>
          <w:lang w:val="ro-MO" w:eastAsia="ru-RU"/>
        </w:rPr>
        <w:t>_______________________________________</w:t>
      </w:r>
      <w:r w:rsidRPr="00C0177C">
        <w:rPr>
          <w:b/>
          <w:lang w:val="ro-MO" w:eastAsia="ru-RU"/>
        </w:rPr>
        <w:br/>
      </w:r>
      <w:r w:rsidRPr="00C0177C">
        <w:rPr>
          <w:sz w:val="20"/>
          <w:lang w:val="ro-MO" w:eastAsia="ru-RU"/>
        </w:rPr>
        <w:t xml:space="preserve">                                             (tipul procedurii de achiziție)</w:t>
      </w:r>
    </w:p>
    <w:p w14:paraId="5B63C22E" w14:textId="77777777" w:rsidR="00560CC9" w:rsidRPr="00C0177C" w:rsidRDefault="00560CC9" w:rsidP="00560CC9">
      <w:pPr>
        <w:tabs>
          <w:tab w:val="left" w:pos="284"/>
          <w:tab w:val="right" w:pos="9531"/>
        </w:tabs>
        <w:spacing w:before="120"/>
        <w:rPr>
          <w:b/>
          <w:highlight w:val="yellow"/>
          <w:lang w:val="ro-MO"/>
        </w:rPr>
      </w:pPr>
      <w:r w:rsidRPr="00C0177C">
        <w:rPr>
          <w:b/>
          <w:highlight w:val="yellow"/>
          <w:lang w:val="ro-MO"/>
        </w:rPr>
        <w:t>*Procedura a fost inclusă în planul de achiziții publice a autorității contractante (Da/Nu):</w:t>
      </w:r>
      <w:r w:rsidRPr="00C0177C">
        <w:rPr>
          <w:b/>
          <w:highlight w:val="yellow"/>
          <w:u w:val="single"/>
          <w:lang w:val="ro-MO"/>
        </w:rPr>
        <w:t>DA</w:t>
      </w:r>
    </w:p>
    <w:p w14:paraId="1D1D54F3" w14:textId="77777777" w:rsidR="00560CC9" w:rsidRPr="00C0177C" w:rsidRDefault="00560CC9" w:rsidP="00560CC9">
      <w:pPr>
        <w:shd w:val="clear" w:color="auto" w:fill="FFFFFF" w:themeFill="background1"/>
        <w:tabs>
          <w:tab w:val="left" w:pos="284"/>
          <w:tab w:val="right" w:pos="426"/>
        </w:tabs>
        <w:spacing w:before="120"/>
        <w:jc w:val="both"/>
        <w:rPr>
          <w:i/>
          <w:highlight w:val="yellow"/>
          <w:u w:val="single"/>
          <w:lang w:val="ro-MO"/>
        </w:rPr>
      </w:pPr>
      <w:r w:rsidRPr="00C0177C">
        <w:rPr>
          <w:b/>
          <w:highlight w:val="yellow"/>
          <w:lang w:val="ro-MO"/>
        </w:rPr>
        <w:t>Link-ul către planul de achiziții publice publicat:_</w:t>
      </w:r>
      <w:r w:rsidRPr="00C0177C">
        <w:rPr>
          <w:lang w:val="ro-MO"/>
        </w:rPr>
        <w:t xml:space="preserve"> </w:t>
      </w:r>
      <w:r w:rsidRPr="00C0177C">
        <w:rPr>
          <w:i/>
          <w:u w:val="single"/>
          <w:lang w:val="ro-MO"/>
        </w:rPr>
        <w:t xml:space="preserve"> </w:t>
      </w:r>
    </w:p>
    <w:p w14:paraId="0950B9E2" w14:textId="77777777" w:rsidR="00560CC9" w:rsidRPr="00C0177C" w:rsidRDefault="00560CC9" w:rsidP="00560CC9">
      <w:pPr>
        <w:numPr>
          <w:ilvl w:val="0"/>
          <w:numId w:val="25"/>
        </w:numPr>
        <w:shd w:val="clear" w:color="auto" w:fill="FFFFFF" w:themeFill="background1"/>
        <w:tabs>
          <w:tab w:val="left" w:pos="284"/>
          <w:tab w:val="right" w:pos="9531"/>
        </w:tabs>
        <w:spacing w:before="120"/>
        <w:ind w:hanging="720"/>
        <w:rPr>
          <w:b/>
          <w:sz w:val="22"/>
          <w:lang w:val="ro-MO" w:eastAsia="ru-RU"/>
        </w:rPr>
      </w:pPr>
      <w:r w:rsidRPr="00C0177C">
        <w:rPr>
          <w:b/>
          <w:lang w:val="ro-MO" w:eastAsia="ru-RU"/>
        </w:rPr>
        <w:t xml:space="preserve">Denumirea autorității contractante: </w:t>
      </w:r>
      <w:r>
        <w:rPr>
          <w:i/>
          <w:sz w:val="22"/>
          <w:u w:val="single"/>
          <w:lang w:val="ro-MO"/>
        </w:rPr>
        <w:t xml:space="preserve"> </w:t>
      </w:r>
      <w:r w:rsidRPr="000F0CBB">
        <w:rPr>
          <w:i/>
          <w:sz w:val="22"/>
          <w:u w:val="single"/>
          <w:lang w:val="ro-MO"/>
        </w:rPr>
        <w:t>Primăria comunei Albinețul Vechi, rnul Fălești</w:t>
      </w:r>
    </w:p>
    <w:p w14:paraId="78F7D124" w14:textId="77777777" w:rsidR="00560CC9" w:rsidRPr="00C0177C" w:rsidRDefault="00560CC9" w:rsidP="00560CC9">
      <w:pPr>
        <w:numPr>
          <w:ilvl w:val="0"/>
          <w:numId w:val="25"/>
        </w:numPr>
        <w:shd w:val="clear" w:color="auto" w:fill="FFFFFF" w:themeFill="background1"/>
        <w:tabs>
          <w:tab w:val="left" w:pos="284"/>
          <w:tab w:val="right" w:pos="9531"/>
        </w:tabs>
        <w:spacing w:before="120"/>
        <w:ind w:hanging="720"/>
        <w:rPr>
          <w:b/>
          <w:lang w:val="ro-MO" w:eastAsia="ru-RU"/>
        </w:rPr>
      </w:pPr>
      <w:r w:rsidRPr="00C0177C">
        <w:rPr>
          <w:b/>
          <w:lang w:val="ro-MO" w:eastAsia="ru-RU"/>
        </w:rPr>
        <w:t xml:space="preserve">IDNO: </w:t>
      </w:r>
      <w:r w:rsidRPr="00C0177C">
        <w:rPr>
          <w:b/>
          <w:shd w:val="clear" w:color="auto" w:fill="FFFFFF" w:themeFill="background1"/>
          <w:lang w:val="ro-MO" w:eastAsia="ru-RU"/>
        </w:rPr>
        <w:t>_</w:t>
      </w:r>
      <w:r w:rsidRPr="000F0CBB">
        <w:rPr>
          <w:i/>
          <w:u w:val="single"/>
          <w:lang w:val="ro-MO"/>
        </w:rPr>
        <w:t>1007601002120</w:t>
      </w:r>
      <w:r w:rsidRPr="00C0177C">
        <w:rPr>
          <w:b/>
          <w:shd w:val="clear" w:color="auto" w:fill="FFFFFF" w:themeFill="background1"/>
          <w:lang w:val="ro-MO" w:eastAsia="ru-RU"/>
        </w:rPr>
        <w:t>_____________________________________________</w:t>
      </w:r>
    </w:p>
    <w:p w14:paraId="561F3B34" w14:textId="77777777" w:rsidR="00560CC9" w:rsidRPr="00C0177C" w:rsidRDefault="00560CC9" w:rsidP="00560CC9">
      <w:pPr>
        <w:numPr>
          <w:ilvl w:val="0"/>
          <w:numId w:val="25"/>
        </w:numPr>
        <w:shd w:val="clear" w:color="auto" w:fill="FFFFFF" w:themeFill="background1"/>
        <w:tabs>
          <w:tab w:val="left" w:pos="284"/>
          <w:tab w:val="right" w:pos="9531"/>
        </w:tabs>
        <w:spacing w:before="120"/>
        <w:ind w:hanging="720"/>
        <w:rPr>
          <w:b/>
          <w:lang w:val="ro-MO" w:eastAsia="ru-RU"/>
        </w:rPr>
      </w:pPr>
      <w:r w:rsidRPr="00C0177C">
        <w:rPr>
          <w:b/>
          <w:lang w:val="ro-MO" w:eastAsia="ru-RU"/>
        </w:rPr>
        <w:t xml:space="preserve">Adresa: </w:t>
      </w:r>
      <w:r w:rsidRPr="00C0177C">
        <w:rPr>
          <w:b/>
          <w:shd w:val="clear" w:color="auto" w:fill="FFFFFF" w:themeFill="background1"/>
          <w:lang w:val="ro-MO" w:eastAsia="ru-RU"/>
        </w:rPr>
        <w:t>__</w:t>
      </w:r>
      <w:r w:rsidRPr="000F0CBB">
        <w:rPr>
          <w:i/>
          <w:u w:val="single"/>
          <w:lang w:val="ro-MO"/>
        </w:rPr>
        <w:t xml:space="preserve">s. Albinețul Vechi, </w:t>
      </w:r>
      <w:r>
        <w:rPr>
          <w:i/>
          <w:u w:val="single"/>
          <w:lang w:val="ro-MO"/>
        </w:rPr>
        <w:t>r-nul Fălești, Republica Moldova</w:t>
      </w:r>
      <w:r w:rsidRPr="00C0177C">
        <w:rPr>
          <w:b/>
          <w:shd w:val="clear" w:color="auto" w:fill="FFFFFF" w:themeFill="background1"/>
          <w:lang w:val="ro-MO" w:eastAsia="ru-RU"/>
        </w:rPr>
        <w:t>___________________</w:t>
      </w:r>
    </w:p>
    <w:p w14:paraId="072F0DBD" w14:textId="77777777" w:rsidR="00560CC9" w:rsidRPr="00C0177C" w:rsidRDefault="00560CC9" w:rsidP="00560CC9">
      <w:pPr>
        <w:numPr>
          <w:ilvl w:val="0"/>
          <w:numId w:val="25"/>
        </w:numPr>
        <w:shd w:val="clear" w:color="auto" w:fill="FFFFFF" w:themeFill="background1"/>
        <w:tabs>
          <w:tab w:val="left" w:pos="284"/>
          <w:tab w:val="right" w:pos="9531"/>
        </w:tabs>
        <w:spacing w:before="120"/>
        <w:ind w:hanging="720"/>
        <w:rPr>
          <w:b/>
          <w:lang w:val="ro-MO" w:eastAsia="ru-RU"/>
        </w:rPr>
      </w:pPr>
      <w:r w:rsidRPr="00C0177C">
        <w:rPr>
          <w:b/>
          <w:lang w:val="ro-MO" w:eastAsia="ru-RU"/>
        </w:rPr>
        <w:t xml:space="preserve">Numărul de telefon/fax: </w:t>
      </w:r>
      <w:r w:rsidRPr="00C0177C">
        <w:rPr>
          <w:b/>
          <w:shd w:val="clear" w:color="auto" w:fill="FFFFFF" w:themeFill="background1"/>
          <w:lang w:val="ro-MO" w:eastAsia="ru-RU"/>
        </w:rPr>
        <w:t>_</w:t>
      </w:r>
      <w:r>
        <w:rPr>
          <w:i/>
          <w:u w:val="single"/>
          <w:lang w:val="ro-MO"/>
        </w:rPr>
        <w:t xml:space="preserve"> </w:t>
      </w:r>
      <w:r w:rsidRPr="000F0CBB">
        <w:rPr>
          <w:i/>
          <w:u w:val="single"/>
          <w:lang w:val="ro-MO"/>
        </w:rPr>
        <w:t>0259 70</w:t>
      </w:r>
      <w:r>
        <w:rPr>
          <w:i/>
          <w:u w:val="single"/>
          <w:lang w:val="ro-MO"/>
        </w:rPr>
        <w:t xml:space="preserve"> </w:t>
      </w:r>
      <w:r w:rsidRPr="000F0CBB">
        <w:rPr>
          <w:i/>
          <w:u w:val="single"/>
          <w:lang w:val="ro-MO"/>
        </w:rPr>
        <w:t>794</w:t>
      </w:r>
      <w:r w:rsidRPr="00C0177C">
        <w:rPr>
          <w:i/>
          <w:u w:val="single"/>
          <w:lang w:val="ro-MO"/>
        </w:rPr>
        <w:t xml:space="preserve">, </w:t>
      </w:r>
      <w:r w:rsidRPr="00C0177C">
        <w:rPr>
          <w:b/>
          <w:shd w:val="clear" w:color="auto" w:fill="FFFFFF" w:themeFill="background1"/>
          <w:lang w:val="ro-MO" w:eastAsia="ru-RU"/>
        </w:rPr>
        <w:t>__________________________________</w:t>
      </w:r>
    </w:p>
    <w:p w14:paraId="332EC8F4" w14:textId="77777777" w:rsidR="00560CC9" w:rsidRPr="000F0CBB" w:rsidRDefault="00560CC9" w:rsidP="00560CC9">
      <w:pPr>
        <w:numPr>
          <w:ilvl w:val="0"/>
          <w:numId w:val="25"/>
        </w:numPr>
        <w:shd w:val="clear" w:color="auto" w:fill="FFFFFF" w:themeFill="background1"/>
        <w:tabs>
          <w:tab w:val="left" w:pos="284"/>
          <w:tab w:val="right" w:pos="9531"/>
        </w:tabs>
        <w:spacing w:before="120"/>
        <w:ind w:left="284" w:hanging="284"/>
        <w:rPr>
          <w:b/>
          <w:i/>
          <w:u w:val="single"/>
          <w:lang w:val="ro-MO" w:eastAsia="ru-RU"/>
        </w:rPr>
      </w:pPr>
      <w:r w:rsidRPr="00C0177C">
        <w:rPr>
          <w:b/>
          <w:lang w:val="ro-MO" w:eastAsia="ru-RU"/>
        </w:rPr>
        <w:t xml:space="preserve">Adresa de e-mail și pagina web oficială a autorității contractante: </w:t>
      </w:r>
      <w:hyperlink r:id="rId18" w:history="1">
        <w:r w:rsidRPr="000F0CBB">
          <w:rPr>
            <w:rStyle w:val="af3"/>
            <w:i/>
          </w:rPr>
          <w:t>primariaalbinet@mail.ru</w:t>
        </w:r>
      </w:hyperlink>
      <w:r w:rsidRPr="000F0CBB">
        <w:rPr>
          <w:i/>
        </w:rPr>
        <w:t xml:space="preserve"> </w:t>
      </w:r>
      <w:r w:rsidRPr="000F0CBB">
        <w:rPr>
          <w:rStyle w:val="af3"/>
          <w:i/>
        </w:rPr>
        <w:t xml:space="preserve"> </w:t>
      </w:r>
      <w:r w:rsidRPr="000F0CBB">
        <w:rPr>
          <w:i/>
          <w:u w:val="single"/>
          <w:lang w:val="ro-MO"/>
        </w:rPr>
        <w:t xml:space="preserve"> </w:t>
      </w:r>
      <w:hyperlink r:id="rId19" w:history="1">
        <w:r w:rsidRPr="000F0CBB">
          <w:rPr>
            <w:rStyle w:val="af3"/>
            <w:i/>
            <w:lang w:val="ro-MO"/>
          </w:rPr>
          <w:t>alexandra.grimaliuc@mail.ru</w:t>
        </w:r>
      </w:hyperlink>
      <w:r w:rsidRPr="000F0CBB">
        <w:rPr>
          <w:i/>
          <w:u w:val="single"/>
          <w:lang w:val="ro-MO"/>
        </w:rPr>
        <w:t xml:space="preserve"> </w:t>
      </w:r>
      <w:r w:rsidRPr="000F0CBB">
        <w:rPr>
          <w:b/>
          <w:i/>
          <w:u w:val="single"/>
          <w:shd w:val="clear" w:color="auto" w:fill="FFFFFF" w:themeFill="background1"/>
          <w:lang w:val="ro-MO" w:eastAsia="ru-RU"/>
        </w:rPr>
        <w:t>__________________</w:t>
      </w:r>
    </w:p>
    <w:p w14:paraId="24E00272" w14:textId="77777777" w:rsidR="00560CC9" w:rsidRPr="00C0177C" w:rsidRDefault="00560CC9" w:rsidP="00560CC9">
      <w:pPr>
        <w:numPr>
          <w:ilvl w:val="0"/>
          <w:numId w:val="25"/>
        </w:numPr>
        <w:shd w:val="clear" w:color="auto" w:fill="FFFFFF" w:themeFill="background1"/>
        <w:tabs>
          <w:tab w:val="left" w:pos="284"/>
          <w:tab w:val="right" w:pos="9531"/>
        </w:tabs>
        <w:spacing w:before="120"/>
        <w:ind w:left="360"/>
        <w:rPr>
          <w:b/>
          <w:lang w:val="ro-MO" w:eastAsia="ru-RU"/>
        </w:rPr>
      </w:pPr>
      <w:r w:rsidRPr="00C0177C">
        <w:rPr>
          <w:b/>
          <w:lang w:val="ro-MO" w:eastAsia="ru-RU"/>
        </w:rPr>
        <w:t xml:space="preserve">Adresa de e-mail sau pagina web oficială de la care se va putea obține accesul la documentația de atribuire: </w:t>
      </w:r>
      <w:r w:rsidRPr="00C0177C">
        <w:rPr>
          <w:b/>
          <w:i/>
          <w:lang w:val="ro-MO" w:eastAsia="ru-RU"/>
        </w:rPr>
        <w:t xml:space="preserve">documentația de atribuire este anexată în cadrul procedurii în SIA RSAP </w:t>
      </w:r>
      <w:hyperlink r:id="rId20" w:history="1">
        <w:r w:rsidRPr="000F0CBB">
          <w:rPr>
            <w:rStyle w:val="af3"/>
            <w:i/>
          </w:rPr>
          <w:t>primariaalbinet@mail.ru</w:t>
        </w:r>
      </w:hyperlink>
      <w:r w:rsidRPr="000F0CBB">
        <w:rPr>
          <w:i/>
        </w:rPr>
        <w:t xml:space="preserve"> </w:t>
      </w:r>
      <w:r w:rsidRPr="000F0CBB">
        <w:rPr>
          <w:rStyle w:val="af3"/>
          <w:i/>
        </w:rPr>
        <w:t xml:space="preserve"> </w:t>
      </w:r>
      <w:r w:rsidRPr="000F0CBB">
        <w:rPr>
          <w:i/>
          <w:u w:val="single"/>
          <w:lang w:val="ro-MO"/>
        </w:rPr>
        <w:t xml:space="preserve"> </w:t>
      </w:r>
      <w:hyperlink r:id="rId21" w:history="1">
        <w:r w:rsidRPr="000F0CBB">
          <w:rPr>
            <w:rStyle w:val="af3"/>
            <w:i/>
            <w:lang w:val="ro-MO"/>
          </w:rPr>
          <w:t>alexandra.grimaliuc@mail.ru</w:t>
        </w:r>
      </w:hyperlink>
    </w:p>
    <w:p w14:paraId="40CAA608" w14:textId="77777777" w:rsidR="00560CC9" w:rsidRPr="00C0177C" w:rsidRDefault="00560CC9" w:rsidP="00560CC9">
      <w:pPr>
        <w:numPr>
          <w:ilvl w:val="0"/>
          <w:numId w:val="25"/>
        </w:numPr>
        <w:shd w:val="clear" w:color="auto" w:fill="FFFFFF" w:themeFill="background1"/>
        <w:tabs>
          <w:tab w:val="left" w:pos="284"/>
          <w:tab w:val="right" w:pos="9531"/>
        </w:tabs>
        <w:spacing w:before="120"/>
        <w:ind w:left="284" w:hanging="284"/>
        <w:rPr>
          <w:b/>
          <w:lang w:val="ro-MO" w:eastAsia="ru-RU"/>
        </w:rPr>
      </w:pPr>
      <w:r w:rsidRPr="00C0177C">
        <w:rPr>
          <w:b/>
          <w:lang w:val="ro-MO" w:eastAsia="ru-RU"/>
        </w:rPr>
        <w:t>Tipul autorității contractante și obiectul principal de activitate (dacă este cazul, mențiunea că autoritatea contractantă este o autoritate centrală de achiziție sau că achiziția implică o al</w:t>
      </w:r>
      <w:r>
        <w:rPr>
          <w:b/>
          <w:lang w:val="ro-MO" w:eastAsia="ru-RU"/>
        </w:rPr>
        <w:t xml:space="preserve">tă formă de achiziție comună): </w:t>
      </w:r>
      <w:r w:rsidRPr="00C0177C">
        <w:rPr>
          <w:u w:val="single"/>
          <w:lang w:val="ro-MO"/>
        </w:rPr>
        <w:t xml:space="preserve"> </w:t>
      </w:r>
      <w:r w:rsidRPr="000F0CBB">
        <w:rPr>
          <w:i/>
          <w:u w:val="single"/>
          <w:lang w:val="ro-MO"/>
        </w:rPr>
        <w:t xml:space="preserve">Administrație Publică Locală de nivelul I,_promovarea intereselor și soluționarea problemelor populației unității administrativ teritoriale </w:t>
      </w:r>
      <w:r w:rsidRPr="00C0177C">
        <w:rPr>
          <w:b/>
          <w:lang w:val="ro-MO" w:eastAsia="ru-RU"/>
        </w:rPr>
        <w:t>___________</w:t>
      </w:r>
    </w:p>
    <w:p w14:paraId="395059D9" w14:textId="77777777" w:rsidR="00560CC9" w:rsidRPr="00C0177C" w:rsidRDefault="00560CC9" w:rsidP="00560CC9">
      <w:pPr>
        <w:numPr>
          <w:ilvl w:val="0"/>
          <w:numId w:val="25"/>
        </w:numPr>
        <w:shd w:val="clear" w:color="auto" w:fill="FFFFFF" w:themeFill="background1"/>
        <w:tabs>
          <w:tab w:val="left" w:pos="284"/>
          <w:tab w:val="right" w:pos="426"/>
        </w:tabs>
        <w:spacing w:before="120"/>
        <w:ind w:left="284" w:hanging="284"/>
        <w:rPr>
          <w:b/>
          <w:lang w:val="ro-MO" w:eastAsia="ru-RU"/>
        </w:rPr>
      </w:pPr>
      <w:r w:rsidRPr="00C0177C">
        <w:rPr>
          <w:b/>
          <w:lang w:val="ro-MO" w:eastAsia="ru-RU"/>
        </w:rPr>
        <w:t>Cumpărătorul invită operatorii economici interesați, care îi pot satisface necesitățile, să participe la procedura de achiziție privind prestarea/executarea următoarelor servicii de proiectare/lucrări:</w:t>
      </w:r>
    </w:p>
    <w:tbl>
      <w:tblPr>
        <w:tblW w:w="10769" w:type="dxa"/>
        <w:tblInd w:w="-455" w:type="dxa"/>
        <w:tblLayout w:type="fixed"/>
        <w:tblLook w:val="04A0" w:firstRow="1" w:lastRow="0" w:firstColumn="1" w:lastColumn="0" w:noHBand="0" w:noVBand="1"/>
      </w:tblPr>
      <w:tblGrid>
        <w:gridCol w:w="537"/>
        <w:gridCol w:w="1025"/>
        <w:gridCol w:w="2393"/>
        <w:gridCol w:w="990"/>
        <w:gridCol w:w="1147"/>
        <w:gridCol w:w="2409"/>
        <w:gridCol w:w="2268"/>
      </w:tblGrid>
      <w:tr w:rsidR="00560CC9" w:rsidRPr="00C0177C" w14:paraId="4F3138F9" w14:textId="77777777" w:rsidTr="00FE03E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93A49C"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D1ED926"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7D76E6"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F472535"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Unitatea de măsură</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76B18F4"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Cantitatea</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22A9130C"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B4C74FF" w14:textId="77777777" w:rsidR="00560CC9" w:rsidRPr="00C0177C" w:rsidRDefault="00560CC9" w:rsidP="00FE03EA">
            <w:pPr>
              <w:shd w:val="clear" w:color="auto" w:fill="FFFFFF" w:themeFill="background1"/>
              <w:spacing w:before="120"/>
              <w:jc w:val="center"/>
              <w:rPr>
                <w:b/>
                <w:sz w:val="20"/>
                <w:szCs w:val="20"/>
                <w:lang w:val="ro-MO" w:eastAsia="ru-RU"/>
              </w:rPr>
            </w:pPr>
            <w:r w:rsidRPr="00C0177C">
              <w:rPr>
                <w:b/>
                <w:sz w:val="20"/>
                <w:szCs w:val="20"/>
                <w:lang w:val="ro-MO" w:eastAsia="ru-RU"/>
              </w:rPr>
              <w:t>Valoarea estimată</w:t>
            </w:r>
            <w:r w:rsidRPr="00C0177C">
              <w:rPr>
                <w:b/>
                <w:sz w:val="20"/>
                <w:szCs w:val="20"/>
                <w:lang w:val="ro-MO" w:eastAsia="ru-RU"/>
              </w:rPr>
              <w:br/>
              <w:t>(se va indica pentru fiecare lot în parte)</w:t>
            </w:r>
          </w:p>
        </w:tc>
      </w:tr>
      <w:tr w:rsidR="00560CC9" w:rsidRPr="00C0177C" w14:paraId="7A7670E3" w14:textId="77777777" w:rsidTr="00FE03E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63763C" w14:textId="77777777" w:rsidR="00560CC9" w:rsidRPr="00C0177C" w:rsidRDefault="00560CC9" w:rsidP="00FE03EA">
            <w:pPr>
              <w:shd w:val="clear" w:color="auto" w:fill="FFFFFF" w:themeFill="background1"/>
              <w:spacing w:before="120"/>
              <w:jc w:val="center"/>
              <w:rPr>
                <w:sz w:val="20"/>
                <w:szCs w:val="20"/>
                <w:lang w:val="ro-MO" w:eastAsia="ru-RU"/>
              </w:rPr>
            </w:pPr>
            <w:r w:rsidRPr="00C0177C">
              <w:rPr>
                <w:sz w:val="20"/>
                <w:szCs w:val="20"/>
                <w:lang w:val="ro-MO"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BBA41A" w14:textId="77777777" w:rsidR="00560CC9" w:rsidRPr="005251FD" w:rsidRDefault="00560CC9" w:rsidP="00FE03EA">
            <w:r w:rsidRPr="005251FD">
              <w:t>45230000-8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1935E27" w14:textId="77777777" w:rsidR="00560CC9" w:rsidRDefault="00560CC9" w:rsidP="00FE03EA">
            <w:r w:rsidRPr="00DE0CA6">
              <w:t>Lucrări de renovare și extindere a rețelei de iluminat stradal din satele Albinețul Vechi, Albinețul Nou și Rediul de Jos”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8FB670" w14:textId="77777777" w:rsidR="00560CC9" w:rsidRPr="00823C18" w:rsidRDefault="00560CC9" w:rsidP="00FE03EA">
            <w:pPr>
              <w:shd w:val="clear" w:color="auto" w:fill="FFFFFF" w:themeFill="background1"/>
              <w:spacing w:before="120"/>
              <w:jc w:val="center"/>
              <w:rPr>
                <w:szCs w:val="20"/>
                <w:lang w:val="ro-MO" w:eastAsia="ru-RU"/>
              </w:rPr>
            </w:pPr>
            <w:r>
              <w:rPr>
                <w:szCs w:val="20"/>
                <w:lang w:val="ro-MO"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D56D055" w14:textId="77777777" w:rsidR="00560CC9" w:rsidRPr="00823C18" w:rsidRDefault="00560CC9" w:rsidP="00FE03EA">
            <w:pPr>
              <w:shd w:val="clear" w:color="auto" w:fill="FFFFFF" w:themeFill="background1"/>
              <w:spacing w:before="120"/>
              <w:jc w:val="center"/>
              <w:rPr>
                <w:szCs w:val="20"/>
                <w:lang w:val="ro-MO" w:eastAsia="ru-RU"/>
              </w:rPr>
            </w:pPr>
            <w:r>
              <w:rPr>
                <w:szCs w:val="20"/>
                <w:lang w:val="ro-MO" w:eastAsia="ru-RU"/>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3683516E" w14:textId="77777777" w:rsidR="00560CC9" w:rsidRPr="00FA6E7F" w:rsidRDefault="00560CC9" w:rsidP="00FE03EA">
            <w:pPr>
              <w:spacing w:line="276" w:lineRule="auto"/>
            </w:pPr>
            <w:r w:rsidRPr="00FA6E7F">
              <w:t xml:space="preserve">Lucrări de renovare </w:t>
            </w:r>
            <w:r w:rsidRPr="00FA6E7F">
              <w:rPr>
                <w:lang w:val="ro-MO"/>
              </w:rPr>
              <w:t>și extindere a rețelei de iluminat stradal din sat. Albinețul Vechi, sat. Albinețul Nou și sat. Rediul de Jos” conform caietului de sarcini</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D7A8DF" w14:textId="77777777" w:rsidR="00560CC9" w:rsidRPr="00EB0803" w:rsidRDefault="00560CC9" w:rsidP="00FE03EA">
            <w:pPr>
              <w:spacing w:line="276" w:lineRule="auto"/>
              <w:jc w:val="center"/>
            </w:pPr>
            <w:r>
              <w:t>2 541 650.00</w:t>
            </w:r>
          </w:p>
        </w:tc>
      </w:tr>
      <w:tr w:rsidR="00560CC9" w:rsidRPr="00C0177C" w14:paraId="689A9D42" w14:textId="77777777" w:rsidTr="00FE03EA">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D5BAAA" w14:textId="77777777" w:rsidR="00560CC9" w:rsidRPr="00DE0CA6" w:rsidRDefault="00560CC9" w:rsidP="00FE03EA">
            <w:pPr>
              <w:shd w:val="clear" w:color="auto" w:fill="FFFFFF" w:themeFill="background1"/>
              <w:spacing w:before="120"/>
              <w:jc w:val="center"/>
              <w:rPr>
                <w:szCs w:val="20"/>
                <w:lang w:val="ro-MO" w:eastAsia="ru-RU"/>
              </w:rPr>
            </w:pPr>
            <w:r w:rsidRPr="00DE0CA6">
              <w:rPr>
                <w:b/>
                <w:szCs w:val="20"/>
                <w:lang w:val="ro-MO" w:eastAsia="ru-RU"/>
              </w:rPr>
              <w:t>Valoarea estimativă totală fără TVA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E66CB86" w14:textId="77777777" w:rsidR="00560CC9" w:rsidRPr="00DE0CA6" w:rsidRDefault="00560CC9" w:rsidP="00FE03EA">
            <w:pPr>
              <w:spacing w:line="276" w:lineRule="auto"/>
              <w:jc w:val="center"/>
              <w:rPr>
                <w:lang w:val="ro-MO"/>
              </w:rPr>
            </w:pPr>
            <w:r w:rsidRPr="00DE0CA6">
              <w:rPr>
                <w:lang w:val="ro-MO"/>
              </w:rPr>
              <w:t>2 541 650.00</w:t>
            </w:r>
          </w:p>
        </w:tc>
      </w:tr>
    </w:tbl>
    <w:p w14:paraId="0E8FD50E" w14:textId="77777777" w:rsidR="00560CC9"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În cazul procedurilor de preselecție se indică numărul minim al candidaţilor şi, dacă este cazul, numărul maxim al acestora.__</w:t>
      </w:r>
      <w:r w:rsidRPr="00C0177C">
        <w:rPr>
          <w:b/>
          <w:i/>
          <w:u w:val="single"/>
          <w:lang w:val="ro-MO" w:eastAsia="ru-RU"/>
        </w:rPr>
        <w:t xml:space="preserve"> Nu se aplică</w:t>
      </w:r>
      <w:r w:rsidRPr="00C0177C">
        <w:rPr>
          <w:b/>
          <w:lang w:val="ro-MO" w:eastAsia="ru-RU"/>
        </w:rPr>
        <w:t xml:space="preserve"> _________________________</w:t>
      </w:r>
    </w:p>
    <w:p w14:paraId="3EED3907" w14:textId="77777777" w:rsidR="00560CC9" w:rsidRDefault="00560CC9" w:rsidP="00560CC9">
      <w:pPr>
        <w:shd w:val="clear" w:color="auto" w:fill="FFFFFF" w:themeFill="background1"/>
        <w:tabs>
          <w:tab w:val="right" w:pos="426"/>
        </w:tabs>
        <w:spacing w:before="120"/>
        <w:ind w:left="360"/>
        <w:rPr>
          <w:b/>
          <w:lang w:val="ro-MO" w:eastAsia="ru-RU"/>
        </w:rPr>
      </w:pPr>
    </w:p>
    <w:p w14:paraId="2DB18B33" w14:textId="77777777" w:rsidR="00560CC9" w:rsidRPr="00C0177C" w:rsidRDefault="00560CC9" w:rsidP="00560CC9">
      <w:pPr>
        <w:numPr>
          <w:ilvl w:val="0"/>
          <w:numId w:val="25"/>
        </w:numPr>
        <w:shd w:val="clear" w:color="auto" w:fill="FFFFFF" w:themeFill="background1"/>
        <w:tabs>
          <w:tab w:val="right" w:pos="426"/>
        </w:tabs>
        <w:ind w:left="357"/>
        <w:rPr>
          <w:b/>
          <w:lang w:val="ro-MO" w:eastAsia="ru-RU"/>
        </w:rPr>
      </w:pPr>
      <w:r w:rsidRPr="00C0177C">
        <w:rPr>
          <w:b/>
          <w:lang w:val="ro-MO" w:eastAsia="ru-RU"/>
        </w:rPr>
        <w:t xml:space="preserve">În cazul în care contractul este împărțit pe loturi, un operator economic poate depune </w:t>
      </w:r>
    </w:p>
    <w:p w14:paraId="0F35EC36" w14:textId="77777777" w:rsidR="00560CC9" w:rsidRPr="00C0177C" w:rsidRDefault="00560CC9" w:rsidP="00560CC9">
      <w:pPr>
        <w:shd w:val="clear" w:color="auto" w:fill="FFFFFF" w:themeFill="background1"/>
        <w:tabs>
          <w:tab w:val="right" w:pos="426"/>
        </w:tabs>
        <w:ind w:left="357"/>
        <w:rPr>
          <w:b/>
          <w:lang w:val="ro-MO" w:eastAsia="ru-RU"/>
        </w:rPr>
      </w:pPr>
      <w:r w:rsidRPr="00C0177C">
        <w:rPr>
          <w:b/>
          <w:lang w:val="ro-MO" w:eastAsia="ru-RU"/>
        </w:rPr>
        <w:t>oferta (se va selecta):</w:t>
      </w:r>
    </w:p>
    <w:p w14:paraId="22B38E70" w14:textId="77777777" w:rsidR="00560CC9" w:rsidRPr="00C0177C" w:rsidRDefault="00560CC9" w:rsidP="00560CC9">
      <w:pPr>
        <w:numPr>
          <w:ilvl w:val="0"/>
          <w:numId w:val="26"/>
        </w:numPr>
        <w:shd w:val="clear" w:color="auto" w:fill="FFFFFF" w:themeFill="background1"/>
        <w:tabs>
          <w:tab w:val="right" w:pos="426"/>
        </w:tabs>
        <w:rPr>
          <w:lang w:val="ro-MO" w:eastAsia="ru-RU"/>
        </w:rPr>
      </w:pPr>
      <w:r w:rsidRPr="00C0177C">
        <w:rPr>
          <w:lang w:val="ro-MO" w:eastAsia="ru-RU"/>
        </w:rPr>
        <w:t>Pentru un singur lot;</w:t>
      </w:r>
    </w:p>
    <w:p w14:paraId="5D6C28B7" w14:textId="77777777" w:rsidR="00560CC9" w:rsidRPr="00C0177C" w:rsidRDefault="00560CC9" w:rsidP="00560CC9">
      <w:pPr>
        <w:numPr>
          <w:ilvl w:val="0"/>
          <w:numId w:val="26"/>
        </w:numPr>
        <w:shd w:val="clear" w:color="auto" w:fill="FFFFFF" w:themeFill="background1"/>
        <w:tabs>
          <w:tab w:val="right" w:pos="426"/>
        </w:tabs>
        <w:rPr>
          <w:lang w:val="ro-MO" w:eastAsia="ru-RU"/>
        </w:rPr>
      </w:pPr>
      <w:r w:rsidRPr="00C0177C">
        <w:rPr>
          <w:lang w:val="ro-MO" w:eastAsia="ru-RU"/>
        </w:rPr>
        <w:lastRenderedPageBreak/>
        <w:t>Pentru mai multe loturi;</w:t>
      </w:r>
    </w:p>
    <w:p w14:paraId="1962E001" w14:textId="77777777" w:rsidR="00560CC9" w:rsidRPr="00C0177C" w:rsidRDefault="00560CC9" w:rsidP="00560CC9">
      <w:pPr>
        <w:numPr>
          <w:ilvl w:val="0"/>
          <w:numId w:val="26"/>
        </w:numPr>
        <w:shd w:val="clear" w:color="auto" w:fill="FFFFFF" w:themeFill="background1"/>
        <w:tabs>
          <w:tab w:val="right" w:pos="426"/>
        </w:tabs>
        <w:rPr>
          <w:b/>
          <w:u w:val="single"/>
          <w:lang w:val="ro-MO" w:eastAsia="ru-RU"/>
        </w:rPr>
      </w:pPr>
      <w:r w:rsidRPr="00C0177C">
        <w:rPr>
          <w:b/>
          <w:u w:val="single"/>
          <w:lang w:val="ro-MO" w:eastAsia="ru-RU"/>
        </w:rPr>
        <w:t>Pentru toate loturile;</w:t>
      </w:r>
    </w:p>
    <w:p w14:paraId="013852F2" w14:textId="77777777" w:rsidR="00560CC9" w:rsidRPr="00C0177C" w:rsidRDefault="00560CC9" w:rsidP="00560CC9">
      <w:pPr>
        <w:numPr>
          <w:ilvl w:val="0"/>
          <w:numId w:val="26"/>
        </w:numPr>
        <w:shd w:val="clear" w:color="auto" w:fill="FFFFFF" w:themeFill="background1"/>
        <w:tabs>
          <w:tab w:val="right" w:pos="426"/>
        </w:tabs>
        <w:rPr>
          <w:lang w:val="ro-MO" w:eastAsia="ru-RU"/>
        </w:rPr>
      </w:pPr>
      <w:r w:rsidRPr="00C0177C">
        <w:rPr>
          <w:lang w:val="ro-MO" w:eastAsia="ru-RU"/>
        </w:rPr>
        <w:t>Alte limitări privind numărul de loturi care pot fi atribuite aceluiași ofertant___________</w:t>
      </w:r>
    </w:p>
    <w:p w14:paraId="68D2B373"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Admiterea sau interzicerea ofertelor alternative: _</w:t>
      </w:r>
      <w:r w:rsidRPr="00C0177C">
        <w:rPr>
          <w:b/>
          <w:i/>
          <w:u w:val="single"/>
          <w:lang w:val="ro-MO" w:eastAsia="ru-RU"/>
        </w:rPr>
        <w:t xml:space="preserve"> Nu se admite</w:t>
      </w:r>
      <w:r w:rsidRPr="00C0177C">
        <w:rPr>
          <w:b/>
          <w:lang w:val="ro-MO" w:eastAsia="ru-RU"/>
        </w:rPr>
        <w:t xml:space="preserve"> ____________________</w:t>
      </w:r>
    </w:p>
    <w:p w14:paraId="763B430E" w14:textId="77777777" w:rsidR="00560CC9" w:rsidRPr="00C0177C" w:rsidRDefault="00560CC9" w:rsidP="00560CC9">
      <w:pPr>
        <w:shd w:val="clear" w:color="auto" w:fill="FFFFFF" w:themeFill="background1"/>
        <w:tabs>
          <w:tab w:val="right" w:pos="426"/>
        </w:tabs>
        <w:ind w:left="6206"/>
        <w:rPr>
          <w:sz w:val="20"/>
          <w:lang w:val="ro-MO" w:eastAsia="ru-RU"/>
        </w:rPr>
      </w:pPr>
      <w:r w:rsidRPr="00C0177C">
        <w:rPr>
          <w:sz w:val="20"/>
          <w:lang w:val="ro-MO" w:eastAsia="ru-RU"/>
        </w:rPr>
        <w:t>(indicați se admite sau nu se admite)</w:t>
      </w:r>
    </w:p>
    <w:p w14:paraId="5A885430" w14:textId="77777777" w:rsidR="00560CC9" w:rsidRPr="00C0177C" w:rsidRDefault="00560CC9" w:rsidP="00560CC9">
      <w:pPr>
        <w:numPr>
          <w:ilvl w:val="0"/>
          <w:numId w:val="25"/>
        </w:numPr>
        <w:shd w:val="clear" w:color="auto" w:fill="FFFFFF" w:themeFill="background1"/>
        <w:tabs>
          <w:tab w:val="left" w:pos="0"/>
          <w:tab w:val="left" w:pos="284"/>
          <w:tab w:val="left" w:pos="426"/>
        </w:tabs>
        <w:spacing w:before="120"/>
        <w:ind w:left="284" w:hanging="284"/>
        <w:rPr>
          <w:b/>
          <w:lang w:val="ro-MO" w:eastAsia="ru-RU"/>
        </w:rPr>
      </w:pPr>
      <w:r w:rsidRPr="00C0177C">
        <w:rPr>
          <w:b/>
          <w:lang w:val="ro-MO" w:eastAsia="ru-RU"/>
        </w:rPr>
        <w:t xml:space="preserve">Termenii și condițiile de prestare/executare solicitați: </w:t>
      </w:r>
      <w:r>
        <w:rPr>
          <w:u w:val="single"/>
          <w:lang w:val="ro-MO" w:eastAsia="ru-RU"/>
        </w:rPr>
        <w:t>70</w:t>
      </w:r>
      <w:r w:rsidRPr="00C0177C">
        <w:rPr>
          <w:u w:val="single"/>
          <w:lang w:val="ro-MO" w:eastAsia="ru-RU"/>
        </w:rPr>
        <w:t xml:space="preserve"> de zile</w:t>
      </w:r>
      <w:r w:rsidRPr="00C0177C">
        <w:rPr>
          <w:b/>
          <w:lang w:val="ro-MO" w:eastAsia="ru-RU"/>
        </w:rPr>
        <w:t>_</w:t>
      </w:r>
    </w:p>
    <w:p w14:paraId="3B12A90D" w14:textId="77777777" w:rsidR="00560CC9" w:rsidRPr="00C0177C" w:rsidRDefault="00560CC9" w:rsidP="00560CC9">
      <w:pPr>
        <w:numPr>
          <w:ilvl w:val="0"/>
          <w:numId w:val="25"/>
        </w:numPr>
        <w:shd w:val="clear" w:color="auto" w:fill="FFFFFF" w:themeFill="background1"/>
        <w:tabs>
          <w:tab w:val="left" w:pos="0"/>
          <w:tab w:val="left" w:pos="284"/>
          <w:tab w:val="left" w:pos="426"/>
        </w:tabs>
        <w:spacing w:before="120"/>
        <w:ind w:left="284" w:hanging="284"/>
        <w:rPr>
          <w:b/>
          <w:lang w:val="ro-MO" w:eastAsia="ru-RU"/>
        </w:rPr>
      </w:pPr>
      <w:r w:rsidRPr="00C0177C">
        <w:rPr>
          <w:b/>
          <w:lang w:val="ro-MO" w:eastAsia="ru-RU"/>
        </w:rPr>
        <w:t>Termenul de valabilitate a contractului:_</w:t>
      </w:r>
      <w:r w:rsidRPr="00C0177C">
        <w:rPr>
          <w:u w:val="single"/>
          <w:lang w:val="ro-MO" w:eastAsia="ru-RU"/>
        </w:rPr>
        <w:t xml:space="preserve"> 3</w:t>
      </w:r>
      <w:r>
        <w:rPr>
          <w:u w:val="single"/>
          <w:lang w:val="ro-MO" w:eastAsia="ru-RU"/>
        </w:rPr>
        <w:t xml:space="preserve">1 mai </w:t>
      </w:r>
      <w:r w:rsidRPr="00C0177C">
        <w:rPr>
          <w:u w:val="single"/>
          <w:lang w:val="ro-MO" w:eastAsia="ru-RU"/>
        </w:rPr>
        <w:t xml:space="preserve"> 2023</w:t>
      </w:r>
      <w:r w:rsidRPr="00C0177C">
        <w:rPr>
          <w:b/>
          <w:lang w:val="ro-MO" w:eastAsia="ru-RU"/>
        </w:rPr>
        <w:t>____________________</w:t>
      </w:r>
    </w:p>
    <w:p w14:paraId="55EC3BFA" w14:textId="77777777" w:rsidR="00560CC9" w:rsidRPr="00C0177C" w:rsidRDefault="00560CC9" w:rsidP="00560CC9">
      <w:pPr>
        <w:numPr>
          <w:ilvl w:val="0"/>
          <w:numId w:val="25"/>
        </w:numPr>
        <w:tabs>
          <w:tab w:val="right" w:pos="426"/>
        </w:tabs>
        <w:spacing w:before="120"/>
        <w:ind w:left="360"/>
        <w:rPr>
          <w:b/>
          <w:lang w:val="ro-MO" w:eastAsia="ru-RU"/>
        </w:rPr>
      </w:pPr>
      <w:r w:rsidRPr="00C0177C">
        <w:rPr>
          <w:b/>
          <w:lang w:val="ro-MO" w:eastAsia="ru-RU"/>
        </w:rPr>
        <w:t>Contract de achiziție rezervat atelierelor protejate sau că acesta poate fi executat numai în cadrul unor programe de angajare protejată (după caz): _</w:t>
      </w:r>
      <w:r w:rsidRPr="00C0177C">
        <w:rPr>
          <w:b/>
          <w:u w:val="single"/>
          <w:lang w:val="ro-MO" w:eastAsia="ru-RU"/>
        </w:rPr>
        <w:t xml:space="preserve"> NU</w:t>
      </w:r>
      <w:r w:rsidRPr="00C0177C">
        <w:rPr>
          <w:b/>
          <w:lang w:val="ro-MO" w:eastAsia="ru-RU"/>
        </w:rPr>
        <w:t xml:space="preserve"> _______________________</w:t>
      </w:r>
    </w:p>
    <w:p w14:paraId="62C5C102" w14:textId="77777777" w:rsidR="00560CC9" w:rsidRPr="00C0177C" w:rsidRDefault="00560CC9" w:rsidP="00560CC9">
      <w:pPr>
        <w:shd w:val="clear" w:color="auto" w:fill="FFFFFF" w:themeFill="background1"/>
        <w:tabs>
          <w:tab w:val="right" w:pos="426"/>
        </w:tabs>
        <w:ind w:left="7560" w:hanging="630"/>
        <w:contextualSpacing/>
        <w:rPr>
          <w:sz w:val="20"/>
          <w:lang w:val="ro-MO" w:eastAsia="ru-RU"/>
        </w:rPr>
      </w:pPr>
      <w:r w:rsidRPr="00C0177C">
        <w:rPr>
          <w:sz w:val="20"/>
          <w:lang w:val="ro-MO" w:eastAsia="ru-RU"/>
        </w:rPr>
        <w:t>(indicați da sau nu)</w:t>
      </w:r>
    </w:p>
    <w:p w14:paraId="578A45BD" w14:textId="4413CF0B" w:rsidR="00560CC9" w:rsidRPr="00C0177C" w:rsidRDefault="00560CC9" w:rsidP="00560CC9">
      <w:pPr>
        <w:numPr>
          <w:ilvl w:val="0"/>
          <w:numId w:val="25"/>
        </w:numPr>
        <w:shd w:val="clear" w:color="auto" w:fill="FFFFFF" w:themeFill="background1"/>
        <w:tabs>
          <w:tab w:val="right" w:pos="426"/>
        </w:tabs>
        <w:spacing w:before="120"/>
        <w:ind w:left="426" w:hanging="426"/>
        <w:rPr>
          <w:b/>
          <w:lang w:val="ro-MO" w:eastAsia="ru-RU"/>
        </w:rPr>
      </w:pPr>
      <w:r w:rsidRPr="00C0177C">
        <w:rPr>
          <w:b/>
          <w:lang w:val="ro-MO" w:eastAsia="ru-RU"/>
        </w:rPr>
        <w:t>Prestarea serviciului este rezervată unei anumite profesii în temeiul unor legisau al unor acte administrative (după caz): __</w:t>
      </w:r>
      <w:r w:rsidRPr="00DE0CA6">
        <w:t xml:space="preserve"> </w:t>
      </w:r>
      <w:r w:rsidRPr="00DE0CA6">
        <w:rPr>
          <w:u w:val="single"/>
          <w:lang w:val="ro-MO" w:eastAsia="ru-RU"/>
        </w:rPr>
        <w:t>Procedura de achiziție este desfășurată din sursele financiare ale Fondului  Național pentru Dezvoltare Regională și Locală</w:t>
      </w:r>
      <w:r w:rsidRPr="00C0177C">
        <w:rPr>
          <w:b/>
          <w:lang w:val="ro-MO" w:eastAsia="ru-RU"/>
        </w:rPr>
        <w:t>__________________</w:t>
      </w:r>
    </w:p>
    <w:p w14:paraId="6EA23F98" w14:textId="77777777" w:rsidR="00560CC9" w:rsidRPr="00C0177C" w:rsidRDefault="00560CC9" w:rsidP="00560CC9">
      <w:pPr>
        <w:shd w:val="clear" w:color="auto" w:fill="FFFFFF" w:themeFill="background1"/>
        <w:tabs>
          <w:tab w:val="right" w:pos="426"/>
        </w:tabs>
        <w:contextualSpacing/>
        <w:jc w:val="center"/>
        <w:rPr>
          <w:sz w:val="20"/>
          <w:lang w:val="ro-MO" w:eastAsia="ru-RU"/>
        </w:rPr>
      </w:pPr>
      <w:r w:rsidRPr="00C0177C">
        <w:rPr>
          <w:sz w:val="20"/>
          <w:lang w:val="ro-MO" w:eastAsia="ru-RU"/>
        </w:rPr>
        <w:t>(se menționează respectivele legi și acte administrative)</w:t>
      </w:r>
    </w:p>
    <w:p w14:paraId="616EA58D"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250" w:type="dxa"/>
        <w:tblLook w:val="04A0" w:firstRow="1" w:lastRow="0" w:firstColumn="1" w:lastColumn="0" w:noHBand="0" w:noVBand="1"/>
      </w:tblPr>
      <w:tblGrid>
        <w:gridCol w:w="696"/>
        <w:gridCol w:w="3818"/>
        <w:gridCol w:w="3308"/>
        <w:gridCol w:w="1925"/>
      </w:tblGrid>
      <w:tr w:rsidR="00560CC9" w:rsidRPr="00C0177C" w14:paraId="1F369098" w14:textId="77777777" w:rsidTr="00FE03EA">
        <w:tc>
          <w:tcPr>
            <w:tcW w:w="701" w:type="dxa"/>
            <w:shd w:val="clear" w:color="auto" w:fill="auto"/>
            <w:vAlign w:val="center"/>
          </w:tcPr>
          <w:p w14:paraId="6CD1EB76" w14:textId="77777777" w:rsidR="00560CC9" w:rsidRPr="00C0177C" w:rsidRDefault="00560CC9" w:rsidP="00FE03EA">
            <w:pPr>
              <w:shd w:val="clear" w:color="auto" w:fill="FFFFFF" w:themeFill="background1"/>
              <w:tabs>
                <w:tab w:val="left" w:pos="612"/>
              </w:tabs>
              <w:spacing w:before="120" w:after="120"/>
              <w:rPr>
                <w:b/>
                <w:iCs/>
                <w:szCs w:val="22"/>
                <w:lang w:val="ro-MO" w:eastAsia="ru-RU"/>
              </w:rPr>
            </w:pPr>
            <w:r w:rsidRPr="00C0177C">
              <w:rPr>
                <w:b/>
                <w:iCs/>
                <w:szCs w:val="22"/>
                <w:lang w:val="ro-MO" w:eastAsia="ru-RU"/>
              </w:rPr>
              <w:t>Nr. d/o</w:t>
            </w:r>
          </w:p>
        </w:tc>
        <w:tc>
          <w:tcPr>
            <w:tcW w:w="3884" w:type="dxa"/>
            <w:shd w:val="clear" w:color="auto" w:fill="auto"/>
            <w:vAlign w:val="center"/>
          </w:tcPr>
          <w:p w14:paraId="4C42F485" w14:textId="77777777" w:rsidR="00560CC9" w:rsidRPr="00C0177C" w:rsidRDefault="00560CC9" w:rsidP="00FE03EA">
            <w:pPr>
              <w:shd w:val="clear" w:color="auto" w:fill="FFFFFF" w:themeFill="background1"/>
              <w:tabs>
                <w:tab w:val="left" w:pos="612"/>
              </w:tabs>
              <w:spacing w:before="120" w:after="120"/>
              <w:rPr>
                <w:b/>
                <w:iCs/>
                <w:szCs w:val="22"/>
                <w:lang w:val="ro-MO" w:eastAsia="ru-RU"/>
              </w:rPr>
            </w:pPr>
            <w:r w:rsidRPr="00C0177C">
              <w:rPr>
                <w:b/>
                <w:iCs/>
                <w:szCs w:val="22"/>
                <w:lang w:val="ro-MO" w:eastAsia="ru-RU"/>
              </w:rPr>
              <w:t>Descrierea criteriului/cerinței</w:t>
            </w:r>
          </w:p>
        </w:tc>
        <w:tc>
          <w:tcPr>
            <w:tcW w:w="3353" w:type="dxa"/>
            <w:shd w:val="clear" w:color="auto" w:fill="auto"/>
            <w:vAlign w:val="center"/>
          </w:tcPr>
          <w:p w14:paraId="3FAB6676" w14:textId="77777777" w:rsidR="00560CC9" w:rsidRPr="00C0177C" w:rsidRDefault="00560CC9" w:rsidP="00FE03EA">
            <w:pPr>
              <w:shd w:val="clear" w:color="auto" w:fill="FFFFFF" w:themeFill="background1"/>
              <w:tabs>
                <w:tab w:val="left" w:pos="612"/>
              </w:tabs>
              <w:spacing w:before="120" w:after="120"/>
              <w:rPr>
                <w:b/>
                <w:iCs/>
                <w:szCs w:val="22"/>
                <w:lang w:val="ro-MO" w:eastAsia="ru-RU"/>
              </w:rPr>
            </w:pPr>
            <w:r w:rsidRPr="00C0177C">
              <w:rPr>
                <w:b/>
                <w:iCs/>
                <w:szCs w:val="22"/>
                <w:lang w:val="ro-MO" w:eastAsia="ru-RU"/>
              </w:rPr>
              <w:t>Mod de demonstrare a îndeplinirii criteriului/cerinței:</w:t>
            </w:r>
          </w:p>
        </w:tc>
        <w:tc>
          <w:tcPr>
            <w:tcW w:w="1932" w:type="dxa"/>
            <w:shd w:val="clear" w:color="auto" w:fill="auto"/>
            <w:vAlign w:val="center"/>
          </w:tcPr>
          <w:p w14:paraId="2D869609" w14:textId="77777777" w:rsidR="00560CC9" w:rsidRPr="00C0177C" w:rsidRDefault="00560CC9" w:rsidP="00FE03EA">
            <w:pPr>
              <w:shd w:val="clear" w:color="auto" w:fill="FFFFFF" w:themeFill="background1"/>
              <w:tabs>
                <w:tab w:val="left" w:pos="612"/>
              </w:tabs>
              <w:spacing w:before="120" w:after="120"/>
              <w:rPr>
                <w:b/>
                <w:iCs/>
                <w:szCs w:val="22"/>
                <w:lang w:val="ro-MO" w:eastAsia="ru-RU"/>
              </w:rPr>
            </w:pPr>
            <w:r w:rsidRPr="00C0177C">
              <w:rPr>
                <w:b/>
                <w:iCs/>
                <w:szCs w:val="22"/>
                <w:lang w:val="ro-MO" w:eastAsia="ru-RU"/>
              </w:rPr>
              <w:t>Nivelul minim/</w:t>
            </w:r>
            <w:r w:rsidRPr="00C0177C">
              <w:rPr>
                <w:b/>
                <w:iCs/>
                <w:szCs w:val="22"/>
                <w:lang w:val="ro-MO" w:eastAsia="ru-RU"/>
              </w:rPr>
              <w:br/>
              <w:t>Obligativitatea</w:t>
            </w:r>
          </w:p>
        </w:tc>
      </w:tr>
      <w:tr w:rsidR="00560CC9" w:rsidRPr="00C0177C" w14:paraId="2CBECE46" w14:textId="77777777" w:rsidTr="00FE03EA">
        <w:tc>
          <w:tcPr>
            <w:tcW w:w="701" w:type="dxa"/>
            <w:shd w:val="clear" w:color="auto" w:fill="auto"/>
            <w:vAlign w:val="center"/>
          </w:tcPr>
          <w:p w14:paraId="0B55C8FA"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w:t>
            </w:r>
          </w:p>
        </w:tc>
        <w:tc>
          <w:tcPr>
            <w:tcW w:w="3884" w:type="dxa"/>
            <w:shd w:val="clear" w:color="auto" w:fill="auto"/>
            <w:vAlign w:val="center"/>
          </w:tcPr>
          <w:p w14:paraId="750BC34F"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rFonts w:eastAsia="PMingLiU"/>
                <w:lang w:val="ro-MO"/>
              </w:rPr>
              <w:t>Ofertă (indicarea i</w:t>
            </w:r>
            <w:r w:rsidRPr="00DE0CA6">
              <w:rPr>
                <w:lang w:val="ro-MO"/>
              </w:rPr>
              <w:t>nformației cu privire la preţuri precum şi la alte condiţii financiare şi comerciale legate de obiectul contractului).</w:t>
            </w:r>
          </w:p>
        </w:tc>
        <w:tc>
          <w:tcPr>
            <w:tcW w:w="3353" w:type="dxa"/>
            <w:shd w:val="clear" w:color="auto" w:fill="auto"/>
            <w:vAlign w:val="center"/>
          </w:tcPr>
          <w:p w14:paraId="5F509925" w14:textId="77777777" w:rsidR="00560CC9" w:rsidRPr="00DE0CA6" w:rsidRDefault="00560CC9" w:rsidP="00FE03EA">
            <w:pPr>
              <w:pStyle w:val="aff2"/>
              <w:rPr>
                <w:rFonts w:eastAsia="PMingLiU"/>
                <w:sz w:val="24"/>
                <w:szCs w:val="24"/>
                <w:lang w:val="ro-MO" w:eastAsia="zh-CN"/>
              </w:rPr>
            </w:pPr>
            <w:r w:rsidRPr="00DE0CA6">
              <w:rPr>
                <w:rFonts w:eastAsia="PMingLiU"/>
                <w:sz w:val="24"/>
                <w:szCs w:val="24"/>
                <w:lang w:val="ro-MO" w:eastAsia="zh-CN"/>
              </w:rPr>
              <w:t>Confirmat prin semnătura electronică a participantului</w:t>
            </w:r>
          </w:p>
        </w:tc>
        <w:tc>
          <w:tcPr>
            <w:tcW w:w="1932" w:type="dxa"/>
            <w:shd w:val="clear" w:color="auto" w:fill="auto"/>
            <w:vAlign w:val="center"/>
          </w:tcPr>
          <w:p w14:paraId="32100C90"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rPr>
              <w:t>DA – Obligatoriu depus odată cu oferta</w:t>
            </w:r>
          </w:p>
        </w:tc>
      </w:tr>
      <w:tr w:rsidR="00560CC9" w:rsidRPr="00C0177C" w14:paraId="41EC1F1D" w14:textId="77777777" w:rsidTr="00FE03EA">
        <w:tc>
          <w:tcPr>
            <w:tcW w:w="701" w:type="dxa"/>
            <w:shd w:val="clear" w:color="auto" w:fill="auto"/>
            <w:vAlign w:val="center"/>
          </w:tcPr>
          <w:p w14:paraId="2EFC24BA"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2.</w:t>
            </w:r>
          </w:p>
        </w:tc>
        <w:tc>
          <w:tcPr>
            <w:tcW w:w="3884" w:type="dxa"/>
            <w:shd w:val="clear" w:color="auto" w:fill="auto"/>
            <w:vAlign w:val="center"/>
          </w:tcPr>
          <w:p w14:paraId="1A19D07C" w14:textId="77777777" w:rsidR="00560CC9" w:rsidRPr="00DE0CA6" w:rsidRDefault="00560CC9" w:rsidP="00FE03EA">
            <w:pPr>
              <w:pStyle w:val="a7"/>
              <w:tabs>
                <w:tab w:val="left" w:pos="567"/>
              </w:tabs>
              <w:rPr>
                <w:rFonts w:ascii="Times New Roman" w:hAnsi="Times New Roman"/>
                <w:szCs w:val="24"/>
                <w:lang w:val="ro-MO"/>
              </w:rPr>
            </w:pPr>
            <w:r w:rsidRPr="00DE0CA6">
              <w:rPr>
                <w:rFonts w:ascii="Times New Roman" w:hAnsi="Times New Roman"/>
                <w:szCs w:val="24"/>
                <w:lang w:val="ro-MO"/>
              </w:rPr>
              <w:t>Cerere de participare la procedura de achiziție</w:t>
            </w:r>
          </w:p>
        </w:tc>
        <w:tc>
          <w:tcPr>
            <w:tcW w:w="3353" w:type="dxa"/>
            <w:shd w:val="clear" w:color="auto" w:fill="auto"/>
            <w:vAlign w:val="center"/>
          </w:tcPr>
          <w:p w14:paraId="6B5FE183"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eastAsia="ru-RU"/>
              </w:rPr>
              <w:t xml:space="preserve">Conform anexei nr. 7 la documentația standart  confirmată prin semnătura electronica a participantului </w:t>
            </w:r>
          </w:p>
        </w:tc>
        <w:tc>
          <w:tcPr>
            <w:tcW w:w="1932" w:type="dxa"/>
            <w:shd w:val="clear" w:color="auto" w:fill="auto"/>
            <w:vAlign w:val="center"/>
          </w:tcPr>
          <w:p w14:paraId="585B4ED5"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rPr>
              <w:t>DA – Obligatoriu depus odată cu oferta</w:t>
            </w:r>
          </w:p>
        </w:tc>
      </w:tr>
      <w:tr w:rsidR="00560CC9" w:rsidRPr="00C0177C" w14:paraId="35C3DEFC" w14:textId="77777777" w:rsidTr="00FE03EA">
        <w:tc>
          <w:tcPr>
            <w:tcW w:w="701" w:type="dxa"/>
            <w:shd w:val="clear" w:color="auto" w:fill="auto"/>
            <w:vAlign w:val="center"/>
          </w:tcPr>
          <w:p w14:paraId="1A727E4B"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3.</w:t>
            </w:r>
          </w:p>
        </w:tc>
        <w:tc>
          <w:tcPr>
            <w:tcW w:w="3884" w:type="dxa"/>
            <w:shd w:val="clear" w:color="auto" w:fill="auto"/>
            <w:vAlign w:val="center"/>
          </w:tcPr>
          <w:p w14:paraId="3563C628" w14:textId="77777777" w:rsidR="00560CC9" w:rsidRPr="00DE0CA6" w:rsidRDefault="00560CC9" w:rsidP="00FE03EA">
            <w:pPr>
              <w:rPr>
                <w:lang w:val="ro-MO"/>
              </w:rPr>
            </w:pPr>
            <w:r w:rsidRPr="00DE0CA6">
              <w:rPr>
                <w:lang w:val="ro-MO"/>
              </w:rPr>
              <w:t>Declaraţie privind valabilitatea ofertei</w:t>
            </w:r>
          </w:p>
        </w:tc>
        <w:tc>
          <w:tcPr>
            <w:tcW w:w="3353" w:type="dxa"/>
            <w:shd w:val="clear" w:color="auto" w:fill="auto"/>
            <w:vAlign w:val="center"/>
          </w:tcPr>
          <w:p w14:paraId="4FB5CE3D"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eastAsia="ru-RU"/>
              </w:rPr>
              <w:t>Conform anexei nr. 8 la documentația standart  confirmată prin semnătura electronica a participantului</w:t>
            </w:r>
          </w:p>
        </w:tc>
        <w:tc>
          <w:tcPr>
            <w:tcW w:w="1932" w:type="dxa"/>
            <w:shd w:val="clear" w:color="auto" w:fill="auto"/>
            <w:vAlign w:val="center"/>
          </w:tcPr>
          <w:p w14:paraId="0CB5CE9C"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rPr>
              <w:t>DA – Obligatoriu depus odată cu oferta</w:t>
            </w:r>
          </w:p>
        </w:tc>
      </w:tr>
      <w:tr w:rsidR="00560CC9" w:rsidRPr="00C0177C" w14:paraId="2C0190FF" w14:textId="77777777" w:rsidTr="00FE03EA">
        <w:tc>
          <w:tcPr>
            <w:tcW w:w="701" w:type="dxa"/>
            <w:shd w:val="clear" w:color="auto" w:fill="auto"/>
            <w:vAlign w:val="center"/>
          </w:tcPr>
          <w:p w14:paraId="364E38BF"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4.</w:t>
            </w:r>
          </w:p>
        </w:tc>
        <w:tc>
          <w:tcPr>
            <w:tcW w:w="3884" w:type="dxa"/>
            <w:shd w:val="clear" w:color="auto" w:fill="auto"/>
            <w:vAlign w:val="center"/>
          </w:tcPr>
          <w:p w14:paraId="71E3D100" w14:textId="77777777" w:rsidR="00560CC9" w:rsidRPr="00DE0CA6" w:rsidRDefault="00560CC9" w:rsidP="00FE03EA">
            <w:pPr>
              <w:rPr>
                <w:lang w:val="ro-MO"/>
              </w:rPr>
            </w:pPr>
            <w:r w:rsidRPr="00DE0CA6">
              <w:rPr>
                <w:rStyle w:val="fontstyle01"/>
                <w:rFonts w:ascii="Times New Roman" w:hAnsi="Times New Roman"/>
                <w:sz w:val="24"/>
                <w:szCs w:val="24"/>
                <w:lang w:val="ro-MO"/>
              </w:rPr>
              <w:t>Perioada de garanție a lucrarilor</w:t>
            </w:r>
          </w:p>
        </w:tc>
        <w:tc>
          <w:tcPr>
            <w:tcW w:w="3353" w:type="dxa"/>
            <w:shd w:val="clear" w:color="auto" w:fill="auto"/>
            <w:vAlign w:val="center"/>
          </w:tcPr>
          <w:p w14:paraId="4BD5D021" w14:textId="77777777" w:rsidR="00560CC9" w:rsidRPr="00DE0CA6" w:rsidRDefault="00560CC9" w:rsidP="00FE03EA">
            <w:pPr>
              <w:rPr>
                <w:lang w:val="ro-MO"/>
              </w:rPr>
            </w:pPr>
            <w:r w:rsidRPr="00DE0CA6">
              <w:rPr>
                <w:rStyle w:val="fontstyle01"/>
                <w:rFonts w:ascii="Times New Roman" w:hAnsi="Times New Roman"/>
                <w:sz w:val="24"/>
                <w:szCs w:val="24"/>
                <w:lang w:val="ro-MO"/>
              </w:rPr>
              <w:t>Min. 2 ani</w:t>
            </w:r>
            <w:r w:rsidRPr="00DE0CA6">
              <w:rPr>
                <w:color w:val="000000"/>
                <w:lang w:val="ro-MO"/>
              </w:rPr>
              <w:br/>
            </w:r>
            <w:r w:rsidRPr="00DE0CA6">
              <w:rPr>
                <w:rStyle w:val="fontstyle01"/>
                <w:rFonts w:ascii="Times New Roman" w:hAnsi="Times New Roman"/>
                <w:sz w:val="24"/>
                <w:szCs w:val="24"/>
                <w:lang w:val="ro-MO"/>
              </w:rPr>
              <w:t xml:space="preserve">Max. 4 ani </w:t>
            </w:r>
          </w:p>
        </w:tc>
        <w:tc>
          <w:tcPr>
            <w:tcW w:w="1932" w:type="dxa"/>
            <w:shd w:val="clear" w:color="auto" w:fill="auto"/>
            <w:vAlign w:val="center"/>
          </w:tcPr>
          <w:p w14:paraId="649E67D0" w14:textId="77777777" w:rsidR="00560CC9" w:rsidRPr="00DE0CA6" w:rsidRDefault="00560CC9" w:rsidP="00FE03EA">
            <w:pPr>
              <w:pStyle w:val="aff2"/>
              <w:rPr>
                <w:iCs/>
                <w:sz w:val="24"/>
                <w:szCs w:val="24"/>
                <w:lang w:val="ro-MO"/>
              </w:rPr>
            </w:pPr>
            <w:r w:rsidRPr="00DE0CA6">
              <w:rPr>
                <w:iCs/>
                <w:sz w:val="24"/>
                <w:szCs w:val="24"/>
                <w:lang w:val="ro-MO"/>
              </w:rPr>
              <w:t>DA – Obligatoriu depus odată cu oferta</w:t>
            </w:r>
          </w:p>
        </w:tc>
      </w:tr>
      <w:tr w:rsidR="00560CC9" w:rsidRPr="00C0177C" w14:paraId="3C0258AA" w14:textId="77777777" w:rsidTr="00FE03EA">
        <w:tc>
          <w:tcPr>
            <w:tcW w:w="701" w:type="dxa"/>
            <w:shd w:val="clear" w:color="auto" w:fill="auto"/>
            <w:vAlign w:val="center"/>
          </w:tcPr>
          <w:p w14:paraId="532458D5"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5.</w:t>
            </w:r>
          </w:p>
        </w:tc>
        <w:tc>
          <w:tcPr>
            <w:tcW w:w="3884" w:type="dxa"/>
            <w:shd w:val="clear" w:color="auto" w:fill="auto"/>
            <w:vAlign w:val="center"/>
          </w:tcPr>
          <w:p w14:paraId="3470C72F"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lang w:val="ro-MO"/>
              </w:rPr>
              <w:t xml:space="preserve">Scrisoare  de  garanție  bancară </w:t>
            </w:r>
            <w:r w:rsidRPr="00DE0CA6">
              <w:rPr>
                <w:iCs/>
                <w:lang w:val="ro-MO"/>
              </w:rPr>
              <w:t>(1</w:t>
            </w:r>
            <w:r w:rsidRPr="00DE0CA6">
              <w:rPr>
                <w:rStyle w:val="fontstyle01"/>
                <w:rFonts w:ascii="Times New Roman" w:hAnsi="Times New Roman"/>
                <w:sz w:val="24"/>
                <w:szCs w:val="24"/>
                <w:lang w:val="ro-MO"/>
              </w:rPr>
              <w:t xml:space="preserve"> % din valoarea ofertei fără TVA,</w:t>
            </w:r>
            <w:r w:rsidRPr="00DE0CA6">
              <w:rPr>
                <w:iCs/>
                <w:lang w:val="ro-MO"/>
              </w:rPr>
              <w:t>)</w:t>
            </w:r>
          </w:p>
        </w:tc>
        <w:tc>
          <w:tcPr>
            <w:tcW w:w="3353" w:type="dxa"/>
            <w:shd w:val="clear" w:color="auto" w:fill="auto"/>
            <w:vAlign w:val="center"/>
          </w:tcPr>
          <w:p w14:paraId="65962DD0"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eastAsia="ru-RU"/>
              </w:rPr>
              <w:t>Conform anexei nr. 9 la documentația standart  confirmată prin semnătura electronica a participantului</w:t>
            </w:r>
          </w:p>
        </w:tc>
        <w:tc>
          <w:tcPr>
            <w:tcW w:w="1932" w:type="dxa"/>
            <w:shd w:val="clear" w:color="auto" w:fill="auto"/>
            <w:vAlign w:val="center"/>
          </w:tcPr>
          <w:p w14:paraId="4D68794D"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rPr>
              <w:t>DA – Obligatoriu depus odată cu oferta</w:t>
            </w:r>
          </w:p>
        </w:tc>
      </w:tr>
      <w:tr w:rsidR="00560CC9" w:rsidRPr="00C0177C" w14:paraId="415467C1" w14:textId="77777777" w:rsidTr="00FE03EA">
        <w:tc>
          <w:tcPr>
            <w:tcW w:w="701" w:type="dxa"/>
            <w:shd w:val="clear" w:color="auto" w:fill="auto"/>
            <w:vAlign w:val="center"/>
          </w:tcPr>
          <w:p w14:paraId="4110357E"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6.</w:t>
            </w:r>
          </w:p>
        </w:tc>
        <w:tc>
          <w:tcPr>
            <w:tcW w:w="3884" w:type="dxa"/>
            <w:shd w:val="clear" w:color="auto" w:fill="auto"/>
            <w:vAlign w:val="center"/>
          </w:tcPr>
          <w:p w14:paraId="25E10468" w14:textId="77777777" w:rsidR="00560CC9" w:rsidRPr="00DE0CA6" w:rsidRDefault="00560CC9" w:rsidP="00FE03EA">
            <w:pPr>
              <w:pStyle w:val="aff2"/>
              <w:rPr>
                <w:sz w:val="24"/>
                <w:szCs w:val="24"/>
                <w:lang w:val="ro-MO"/>
              </w:rPr>
            </w:pPr>
            <w:r w:rsidRPr="00DE0CA6">
              <w:rPr>
                <w:rFonts w:eastAsia="Calibri"/>
                <w:noProof/>
                <w:sz w:val="24"/>
                <w:szCs w:val="24"/>
                <w:lang w:val="ro-MO" w:eastAsia="ro-RO"/>
              </w:rPr>
              <w:t xml:space="preserve">Declaraţie </w:t>
            </w:r>
            <w:r w:rsidRPr="00DE0CA6">
              <w:rPr>
                <w:rFonts w:eastAsia="PMingLiU"/>
                <w:noProof/>
                <w:sz w:val="24"/>
                <w:szCs w:val="24"/>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353" w:type="dxa"/>
            <w:shd w:val="clear" w:color="auto" w:fill="auto"/>
            <w:vAlign w:val="center"/>
          </w:tcPr>
          <w:p w14:paraId="4472D742" w14:textId="77777777" w:rsidR="00560CC9" w:rsidRPr="00DE0CA6" w:rsidRDefault="00560CC9" w:rsidP="00FE03EA">
            <w:pPr>
              <w:pStyle w:val="aff2"/>
              <w:rPr>
                <w:rFonts w:eastAsia="PMingLiU"/>
                <w:sz w:val="24"/>
                <w:szCs w:val="24"/>
                <w:lang w:val="ro-MO" w:eastAsia="zh-CN"/>
              </w:rPr>
            </w:pPr>
            <w:r w:rsidRPr="00DE0CA6">
              <w:rPr>
                <w:rFonts w:eastAsia="PMingLiU"/>
                <w:sz w:val="24"/>
                <w:szCs w:val="24"/>
                <w:lang w:val="ro-MO" w:eastAsia="zh-CN"/>
              </w:rPr>
              <w:t>Conform formularului aprobat prin ordinul Ministerului Finanțelor nr. 145 din 24 noiembrie 2020  - confirmat prin semnătura electronică a participantului</w:t>
            </w:r>
          </w:p>
        </w:tc>
        <w:tc>
          <w:tcPr>
            <w:tcW w:w="1932" w:type="dxa"/>
            <w:shd w:val="clear" w:color="auto" w:fill="auto"/>
            <w:vAlign w:val="center"/>
          </w:tcPr>
          <w:p w14:paraId="04B8D1C7" w14:textId="77777777" w:rsidR="00560CC9" w:rsidRPr="00DE0CA6" w:rsidRDefault="00560CC9" w:rsidP="00FE03EA">
            <w:pPr>
              <w:shd w:val="clear" w:color="auto" w:fill="FFFFFF" w:themeFill="background1"/>
              <w:tabs>
                <w:tab w:val="left" w:pos="612"/>
              </w:tabs>
              <w:spacing w:before="120" w:after="120"/>
              <w:rPr>
                <w:iCs/>
                <w:lang w:val="ro-MO" w:eastAsia="ru-RU"/>
              </w:rPr>
            </w:pPr>
            <w:r w:rsidRPr="00DE0CA6">
              <w:rPr>
                <w:iCs/>
                <w:lang w:val="ro-MO"/>
              </w:rPr>
              <w:t>DA – Obligatoriu depus odată cu oferta</w:t>
            </w:r>
          </w:p>
        </w:tc>
      </w:tr>
      <w:tr w:rsidR="00560CC9" w:rsidRPr="00C0177C" w14:paraId="51007623" w14:textId="77777777" w:rsidTr="00FE03EA">
        <w:tc>
          <w:tcPr>
            <w:tcW w:w="701" w:type="dxa"/>
            <w:shd w:val="clear" w:color="auto" w:fill="auto"/>
            <w:vAlign w:val="center"/>
          </w:tcPr>
          <w:p w14:paraId="5E1D343F"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7.</w:t>
            </w:r>
          </w:p>
        </w:tc>
        <w:tc>
          <w:tcPr>
            <w:tcW w:w="3884" w:type="dxa"/>
            <w:shd w:val="clear" w:color="auto" w:fill="auto"/>
            <w:vAlign w:val="center"/>
          </w:tcPr>
          <w:p w14:paraId="216A4CA0"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szCs w:val="22"/>
                <w:lang w:val="ro-MO"/>
              </w:rPr>
              <w:t>Grafic de  executare a lucrărilor</w:t>
            </w:r>
          </w:p>
        </w:tc>
        <w:tc>
          <w:tcPr>
            <w:tcW w:w="3353" w:type="dxa"/>
            <w:shd w:val="clear" w:color="auto" w:fill="auto"/>
            <w:vAlign w:val="center"/>
          </w:tcPr>
          <w:p w14:paraId="060A53A5"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 xml:space="preserve">Conform anexei nr. 10 la documentația standart  </w:t>
            </w:r>
            <w:r w:rsidRPr="00C0177C">
              <w:rPr>
                <w:iCs/>
                <w:szCs w:val="22"/>
                <w:lang w:val="ro-MO" w:eastAsia="ru-RU"/>
              </w:rPr>
              <w:lastRenderedPageBreak/>
              <w:t>confirmată prin semnătura electronica a participantului</w:t>
            </w:r>
          </w:p>
        </w:tc>
        <w:tc>
          <w:tcPr>
            <w:tcW w:w="1932" w:type="dxa"/>
            <w:shd w:val="clear" w:color="auto" w:fill="auto"/>
            <w:vAlign w:val="center"/>
          </w:tcPr>
          <w:p w14:paraId="55379949"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lastRenderedPageBreak/>
              <w:t xml:space="preserve">DA – Obligatoriu depus odată cu </w:t>
            </w:r>
            <w:r w:rsidRPr="00C0177C">
              <w:rPr>
                <w:iCs/>
                <w:szCs w:val="22"/>
                <w:lang w:val="ro-MO"/>
              </w:rPr>
              <w:lastRenderedPageBreak/>
              <w:t>oferta</w:t>
            </w:r>
          </w:p>
        </w:tc>
      </w:tr>
      <w:tr w:rsidR="00560CC9" w:rsidRPr="00C0177C" w14:paraId="46B340BC" w14:textId="77777777" w:rsidTr="00FE03EA">
        <w:tc>
          <w:tcPr>
            <w:tcW w:w="701" w:type="dxa"/>
            <w:shd w:val="clear" w:color="auto" w:fill="auto"/>
            <w:vAlign w:val="center"/>
          </w:tcPr>
          <w:p w14:paraId="19C0F6C8"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lastRenderedPageBreak/>
              <w:t>8.</w:t>
            </w:r>
          </w:p>
        </w:tc>
        <w:tc>
          <w:tcPr>
            <w:tcW w:w="3884" w:type="dxa"/>
            <w:shd w:val="clear" w:color="auto" w:fill="auto"/>
            <w:vAlign w:val="center"/>
          </w:tcPr>
          <w:p w14:paraId="1AC816DF" w14:textId="77777777" w:rsidR="00560CC9" w:rsidRPr="00C0177C" w:rsidRDefault="00560CC9" w:rsidP="00FE03EA">
            <w:pPr>
              <w:pStyle w:val="aff2"/>
              <w:rPr>
                <w:b/>
                <w:sz w:val="24"/>
                <w:lang w:val="ro-MO"/>
              </w:rPr>
            </w:pPr>
            <w:r w:rsidRPr="00C0177C">
              <w:rPr>
                <w:rFonts w:eastAsia="PMingLiU"/>
                <w:sz w:val="24"/>
                <w:lang w:val="ro-MO" w:eastAsia="zh-CN"/>
              </w:rPr>
              <w:t>Declarație privind experiența similară conform obiectului achiziției</w:t>
            </w:r>
          </w:p>
        </w:tc>
        <w:tc>
          <w:tcPr>
            <w:tcW w:w="3353" w:type="dxa"/>
            <w:shd w:val="clear" w:color="auto" w:fill="auto"/>
            <w:vAlign w:val="center"/>
          </w:tcPr>
          <w:p w14:paraId="0922360B" w14:textId="77777777" w:rsidR="00560CC9" w:rsidRPr="00C0177C" w:rsidRDefault="00560CC9" w:rsidP="00FE03EA">
            <w:pPr>
              <w:rPr>
                <w:rFonts w:eastAsia="PMingLiU"/>
                <w:szCs w:val="22"/>
                <w:lang w:val="ro-MO"/>
              </w:rPr>
            </w:pPr>
            <w:r w:rsidRPr="00C0177C">
              <w:rPr>
                <w:rFonts w:eastAsia="PMingLiU"/>
                <w:szCs w:val="22"/>
                <w:lang w:val="ro-MO"/>
              </w:rPr>
              <w:t>Conform a</w:t>
            </w:r>
            <w:r w:rsidRPr="00C0177C">
              <w:rPr>
                <w:szCs w:val="22"/>
                <w:lang w:val="ro-MO"/>
              </w:rPr>
              <w:t>nexei nr. 12 la  documentația standard nr.69 din 7 mai 2021</w:t>
            </w:r>
            <w:r w:rsidRPr="00C0177C">
              <w:rPr>
                <w:rFonts w:eastAsia="PMingLiU"/>
                <w:szCs w:val="22"/>
                <w:lang w:val="ro-MO"/>
              </w:rPr>
              <w:t xml:space="preserve"> – confirmat prin semnătura electronică a participantului, (anexate contracte încheiate însoțite de procese verbale la terminarea lucrărilor)</w:t>
            </w:r>
          </w:p>
        </w:tc>
        <w:tc>
          <w:tcPr>
            <w:tcW w:w="1932" w:type="dxa"/>
            <w:shd w:val="clear" w:color="auto" w:fill="auto"/>
            <w:vAlign w:val="center"/>
          </w:tcPr>
          <w:p w14:paraId="007FECFC"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58845C76" w14:textId="77777777" w:rsidTr="00FE03EA">
        <w:tc>
          <w:tcPr>
            <w:tcW w:w="701" w:type="dxa"/>
            <w:shd w:val="clear" w:color="auto" w:fill="auto"/>
            <w:vAlign w:val="center"/>
          </w:tcPr>
          <w:p w14:paraId="65C7472F"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9.</w:t>
            </w:r>
          </w:p>
        </w:tc>
        <w:tc>
          <w:tcPr>
            <w:tcW w:w="3884" w:type="dxa"/>
            <w:shd w:val="clear" w:color="auto" w:fill="auto"/>
            <w:vAlign w:val="center"/>
          </w:tcPr>
          <w:p w14:paraId="2902C80B"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 xml:space="preserve">Declarație privind </w:t>
            </w:r>
            <w:r w:rsidRPr="00C0177C">
              <w:rPr>
                <w:sz w:val="24"/>
                <w:lang w:val="ro-MO"/>
              </w:rPr>
              <w:t>lista principalelor lucrări executate în ultimul an de activitate</w:t>
            </w:r>
          </w:p>
        </w:tc>
        <w:tc>
          <w:tcPr>
            <w:tcW w:w="3353" w:type="dxa"/>
            <w:shd w:val="clear" w:color="auto" w:fill="auto"/>
            <w:vAlign w:val="center"/>
          </w:tcPr>
          <w:p w14:paraId="6AC10C09" w14:textId="77777777" w:rsidR="00560CC9" w:rsidRPr="00C0177C" w:rsidRDefault="00560CC9" w:rsidP="00FE03EA">
            <w:pPr>
              <w:rPr>
                <w:rFonts w:eastAsia="PMingLiU"/>
                <w:szCs w:val="22"/>
                <w:lang w:val="ro-MO"/>
              </w:rPr>
            </w:pPr>
            <w:r w:rsidRPr="00C0177C">
              <w:rPr>
                <w:rFonts w:eastAsia="PMingLiU"/>
                <w:szCs w:val="22"/>
                <w:lang w:val="ro-MO"/>
              </w:rPr>
              <w:t>Conform a</w:t>
            </w:r>
            <w:r w:rsidRPr="00C0177C">
              <w:rPr>
                <w:szCs w:val="22"/>
                <w:lang w:val="ro-MO"/>
              </w:rPr>
              <w:t>nexei nr. 13 la  documentația standard nr.69 din 7 mai 2021</w:t>
            </w:r>
            <w:r w:rsidRPr="00C0177C">
              <w:rPr>
                <w:rFonts w:eastAsia="PMingLiU"/>
                <w:szCs w:val="22"/>
                <w:lang w:val="ro-MO"/>
              </w:rPr>
              <w:t xml:space="preserve"> – confirmat prin semnătura electronică a participantului</w:t>
            </w:r>
          </w:p>
        </w:tc>
        <w:tc>
          <w:tcPr>
            <w:tcW w:w="1932" w:type="dxa"/>
            <w:shd w:val="clear" w:color="auto" w:fill="auto"/>
            <w:vAlign w:val="center"/>
          </w:tcPr>
          <w:p w14:paraId="0AF79E66"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205BE17E" w14:textId="77777777" w:rsidTr="00FE03EA">
        <w:tc>
          <w:tcPr>
            <w:tcW w:w="701" w:type="dxa"/>
            <w:shd w:val="clear" w:color="auto" w:fill="auto"/>
            <w:vAlign w:val="center"/>
          </w:tcPr>
          <w:p w14:paraId="68DBF78D"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10.</w:t>
            </w:r>
          </w:p>
        </w:tc>
        <w:tc>
          <w:tcPr>
            <w:tcW w:w="3884" w:type="dxa"/>
            <w:shd w:val="clear" w:color="auto" w:fill="auto"/>
            <w:vAlign w:val="center"/>
          </w:tcPr>
          <w:p w14:paraId="59B4D083" w14:textId="77777777" w:rsidR="00560CC9" w:rsidRPr="00C0177C" w:rsidRDefault="00560CC9" w:rsidP="00FE03EA">
            <w:pPr>
              <w:pStyle w:val="aff2"/>
              <w:rPr>
                <w:rFonts w:eastAsia="PMingLiU"/>
                <w:sz w:val="24"/>
                <w:lang w:val="ro-MO" w:eastAsia="zh-CN"/>
              </w:rPr>
            </w:pPr>
            <w:r w:rsidRPr="00C0177C">
              <w:rPr>
                <w:rFonts w:eastAsia="PMingLiU"/>
                <w:sz w:val="24"/>
                <w:lang w:val="ro-MO"/>
              </w:rPr>
              <w:t xml:space="preserve">Declarație privind dotările specifice, utilajul şi echipamentul necesar </w:t>
            </w:r>
            <w:r w:rsidRPr="00C0177C">
              <w:rPr>
                <w:rFonts w:eastAsia="PMingLiU"/>
                <w:bCs/>
                <w:spacing w:val="-2"/>
                <w:sz w:val="24"/>
                <w:lang w:val="ro-MO" w:eastAsia="zh-CN"/>
              </w:rPr>
              <w:t xml:space="preserve">pentru </w:t>
            </w:r>
            <w:r w:rsidRPr="00C0177C">
              <w:rPr>
                <w:rFonts w:eastAsia="PMingLiU"/>
                <w:sz w:val="24"/>
                <w:lang w:val="ro-MO" w:eastAsia="zh-CN"/>
              </w:rPr>
              <w:t>îndeplinirea corespunzătoare a contractului</w:t>
            </w:r>
          </w:p>
        </w:tc>
        <w:tc>
          <w:tcPr>
            <w:tcW w:w="3353" w:type="dxa"/>
            <w:shd w:val="clear" w:color="auto" w:fill="auto"/>
            <w:vAlign w:val="center"/>
          </w:tcPr>
          <w:p w14:paraId="08B007D6" w14:textId="77777777" w:rsidR="00560CC9" w:rsidRPr="00C0177C" w:rsidRDefault="00560CC9" w:rsidP="00FE03EA">
            <w:pPr>
              <w:rPr>
                <w:rFonts w:eastAsia="PMingLiU"/>
                <w:szCs w:val="22"/>
                <w:lang w:val="ro-MO"/>
              </w:rPr>
            </w:pPr>
            <w:r w:rsidRPr="00C0177C">
              <w:rPr>
                <w:rFonts w:eastAsia="PMingLiU"/>
                <w:szCs w:val="22"/>
                <w:lang w:val="ro-MO"/>
              </w:rPr>
              <w:t xml:space="preserve"> Conform a</w:t>
            </w:r>
            <w:r w:rsidRPr="00C0177C">
              <w:rPr>
                <w:szCs w:val="22"/>
                <w:lang w:val="ro-MO"/>
              </w:rPr>
              <w:t>nexei nr. 14 la  documentația standard nr.69 din 7 mai 2021</w:t>
            </w:r>
            <w:r w:rsidRPr="00C0177C">
              <w:rPr>
                <w:rFonts w:eastAsia="PMingLiU"/>
                <w:szCs w:val="22"/>
                <w:lang w:val="ro-MO"/>
              </w:rPr>
              <w:t xml:space="preserve"> – confirmat prin semnătura electronică a participantului</w:t>
            </w:r>
          </w:p>
        </w:tc>
        <w:tc>
          <w:tcPr>
            <w:tcW w:w="1932" w:type="dxa"/>
            <w:shd w:val="clear" w:color="auto" w:fill="auto"/>
            <w:vAlign w:val="center"/>
          </w:tcPr>
          <w:p w14:paraId="642952D7"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143E0D04" w14:textId="77777777" w:rsidTr="00FE03EA">
        <w:tc>
          <w:tcPr>
            <w:tcW w:w="701" w:type="dxa"/>
            <w:shd w:val="clear" w:color="auto" w:fill="auto"/>
            <w:vAlign w:val="center"/>
          </w:tcPr>
          <w:p w14:paraId="7FE65B03"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11.</w:t>
            </w:r>
          </w:p>
        </w:tc>
        <w:tc>
          <w:tcPr>
            <w:tcW w:w="3884" w:type="dxa"/>
            <w:shd w:val="clear" w:color="auto" w:fill="auto"/>
            <w:vAlign w:val="center"/>
          </w:tcPr>
          <w:p w14:paraId="433E83CA" w14:textId="77777777" w:rsidR="00560CC9" w:rsidRPr="00DE0CA6" w:rsidRDefault="00560CC9" w:rsidP="00FE03EA">
            <w:pPr>
              <w:pStyle w:val="aff2"/>
              <w:rPr>
                <w:rFonts w:eastAsia="PMingLiU"/>
                <w:sz w:val="24"/>
                <w:szCs w:val="24"/>
                <w:lang w:val="ro-MO"/>
              </w:rPr>
            </w:pPr>
            <w:r w:rsidRPr="00DE0CA6">
              <w:rPr>
                <w:sz w:val="24"/>
                <w:szCs w:val="24"/>
                <w:lang w:val="ro-MO"/>
              </w:rPr>
              <w:t>Recomandări la contractele prezentate pentru demonstrarea lucrărilor similare executate în ultimii 5 ani</w:t>
            </w:r>
          </w:p>
        </w:tc>
        <w:tc>
          <w:tcPr>
            <w:tcW w:w="3353" w:type="dxa"/>
            <w:shd w:val="clear" w:color="auto" w:fill="auto"/>
            <w:vAlign w:val="center"/>
          </w:tcPr>
          <w:p w14:paraId="5052C668" w14:textId="77777777" w:rsidR="00560CC9" w:rsidRPr="00DE0CA6" w:rsidRDefault="00560CC9" w:rsidP="00FE03EA">
            <w:pPr>
              <w:rPr>
                <w:rFonts w:eastAsia="PMingLiU"/>
                <w:lang w:val="ro-MO"/>
              </w:rPr>
            </w:pPr>
            <w:r w:rsidRPr="00DE0CA6">
              <w:rPr>
                <w:lang w:val="ro-MO"/>
              </w:rPr>
              <w:t>Minim 2 recomandări/ Copie confirmată / Semnată electronic</w:t>
            </w:r>
          </w:p>
        </w:tc>
        <w:tc>
          <w:tcPr>
            <w:tcW w:w="1932" w:type="dxa"/>
            <w:shd w:val="clear" w:color="auto" w:fill="auto"/>
            <w:vAlign w:val="center"/>
          </w:tcPr>
          <w:p w14:paraId="12925E73" w14:textId="77777777" w:rsidR="00560CC9" w:rsidRPr="00C0177C" w:rsidRDefault="00560CC9" w:rsidP="00FE03EA">
            <w:pPr>
              <w:shd w:val="clear" w:color="auto" w:fill="FFFFFF" w:themeFill="background1"/>
              <w:tabs>
                <w:tab w:val="left" w:pos="612"/>
              </w:tabs>
              <w:spacing w:before="120" w:after="120"/>
              <w:rPr>
                <w:iCs/>
                <w:szCs w:val="22"/>
                <w:lang w:val="ro-MO"/>
              </w:rPr>
            </w:pPr>
            <w:r w:rsidRPr="00C0177C">
              <w:rPr>
                <w:iCs/>
                <w:szCs w:val="22"/>
                <w:lang w:val="ro-MO"/>
              </w:rPr>
              <w:t>DA – Obligatoriu depus odată cu oferta</w:t>
            </w:r>
          </w:p>
        </w:tc>
      </w:tr>
      <w:tr w:rsidR="00560CC9" w:rsidRPr="00C0177C" w14:paraId="09AE9E7A" w14:textId="77777777" w:rsidTr="00FE03EA">
        <w:tc>
          <w:tcPr>
            <w:tcW w:w="701" w:type="dxa"/>
            <w:shd w:val="clear" w:color="auto" w:fill="auto"/>
            <w:vAlign w:val="center"/>
          </w:tcPr>
          <w:p w14:paraId="2B85FE83"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12.</w:t>
            </w:r>
          </w:p>
        </w:tc>
        <w:tc>
          <w:tcPr>
            <w:tcW w:w="3884" w:type="dxa"/>
            <w:shd w:val="clear" w:color="auto" w:fill="auto"/>
            <w:vAlign w:val="center"/>
          </w:tcPr>
          <w:p w14:paraId="4E81B9EF"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Declarație privind personalul de specialitate propus/propuşi pentru implementarea contractului</w:t>
            </w:r>
          </w:p>
        </w:tc>
        <w:tc>
          <w:tcPr>
            <w:tcW w:w="3353" w:type="dxa"/>
            <w:shd w:val="clear" w:color="auto" w:fill="auto"/>
            <w:vAlign w:val="center"/>
          </w:tcPr>
          <w:p w14:paraId="61C6F790" w14:textId="77777777" w:rsidR="00560CC9" w:rsidRPr="00C0177C" w:rsidRDefault="00560CC9" w:rsidP="00FE03EA">
            <w:pPr>
              <w:rPr>
                <w:rFonts w:eastAsia="PMingLiU"/>
                <w:szCs w:val="22"/>
                <w:lang w:val="ro-MO"/>
              </w:rPr>
            </w:pPr>
            <w:r w:rsidRPr="00C0177C">
              <w:rPr>
                <w:rFonts w:eastAsia="PMingLiU"/>
                <w:szCs w:val="22"/>
                <w:lang w:val="ro-MO"/>
              </w:rPr>
              <w:t>Conform a</w:t>
            </w:r>
            <w:r w:rsidRPr="00C0177C">
              <w:rPr>
                <w:szCs w:val="22"/>
                <w:lang w:val="ro-MO"/>
              </w:rPr>
              <w:t>nexei nr. 15 la  documentația standard nr.69 din 7 mai 2021</w:t>
            </w:r>
            <w:r w:rsidRPr="00C0177C">
              <w:rPr>
                <w:rFonts w:eastAsia="PMingLiU"/>
                <w:szCs w:val="22"/>
                <w:lang w:val="ro-MO"/>
              </w:rPr>
              <w:t xml:space="preserve"> – confirmat prin semnătura electronică a participantului</w:t>
            </w:r>
          </w:p>
        </w:tc>
        <w:tc>
          <w:tcPr>
            <w:tcW w:w="1932" w:type="dxa"/>
            <w:shd w:val="clear" w:color="auto" w:fill="auto"/>
            <w:vAlign w:val="center"/>
          </w:tcPr>
          <w:p w14:paraId="2914452D"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55D156B1" w14:textId="77777777" w:rsidTr="00FE03EA">
        <w:tc>
          <w:tcPr>
            <w:tcW w:w="701" w:type="dxa"/>
            <w:shd w:val="clear" w:color="auto" w:fill="auto"/>
            <w:vAlign w:val="center"/>
          </w:tcPr>
          <w:p w14:paraId="0B025A9B"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13.</w:t>
            </w:r>
          </w:p>
        </w:tc>
        <w:tc>
          <w:tcPr>
            <w:tcW w:w="3884" w:type="dxa"/>
            <w:shd w:val="clear" w:color="auto" w:fill="auto"/>
            <w:vAlign w:val="center"/>
          </w:tcPr>
          <w:p w14:paraId="745AAD32"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Lista subcontractanților și partea/părțile din contract care sunt îndeplinite de către aceștia</w:t>
            </w:r>
          </w:p>
        </w:tc>
        <w:tc>
          <w:tcPr>
            <w:tcW w:w="3353" w:type="dxa"/>
            <w:shd w:val="clear" w:color="auto" w:fill="auto"/>
            <w:vAlign w:val="center"/>
          </w:tcPr>
          <w:p w14:paraId="55B33C8B" w14:textId="77777777" w:rsidR="00560CC9" w:rsidRPr="00C0177C" w:rsidRDefault="00560CC9" w:rsidP="00FE03EA">
            <w:pPr>
              <w:rPr>
                <w:rFonts w:eastAsia="PMingLiU"/>
                <w:szCs w:val="22"/>
                <w:lang w:val="ro-MO"/>
              </w:rPr>
            </w:pPr>
            <w:r w:rsidRPr="00C0177C">
              <w:rPr>
                <w:rFonts w:eastAsia="PMingLiU"/>
                <w:szCs w:val="22"/>
                <w:lang w:val="ro-MO"/>
              </w:rPr>
              <w:t>Conform a</w:t>
            </w:r>
            <w:r w:rsidRPr="00C0177C">
              <w:rPr>
                <w:szCs w:val="22"/>
                <w:lang w:val="ro-MO"/>
              </w:rPr>
              <w:t>nexei nr. 16 la  documentația standard nr.69 din 7 mai 2021</w:t>
            </w:r>
            <w:r w:rsidRPr="00C0177C">
              <w:rPr>
                <w:rFonts w:eastAsia="PMingLiU"/>
                <w:szCs w:val="22"/>
                <w:lang w:val="ro-MO"/>
              </w:rPr>
              <w:t xml:space="preserve"> – confirmat prin semnătura electronică a participantului</w:t>
            </w:r>
          </w:p>
        </w:tc>
        <w:tc>
          <w:tcPr>
            <w:tcW w:w="1932" w:type="dxa"/>
            <w:shd w:val="clear" w:color="auto" w:fill="auto"/>
            <w:vAlign w:val="center"/>
          </w:tcPr>
          <w:p w14:paraId="58267131"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79C547CC" w14:textId="77777777" w:rsidTr="00FE03EA">
        <w:tc>
          <w:tcPr>
            <w:tcW w:w="701" w:type="dxa"/>
            <w:shd w:val="clear" w:color="auto" w:fill="auto"/>
            <w:vAlign w:val="center"/>
          </w:tcPr>
          <w:p w14:paraId="5AF7A1BC"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14.</w:t>
            </w:r>
          </w:p>
        </w:tc>
        <w:tc>
          <w:tcPr>
            <w:tcW w:w="3884" w:type="dxa"/>
            <w:shd w:val="clear" w:color="auto" w:fill="auto"/>
            <w:vAlign w:val="center"/>
          </w:tcPr>
          <w:p w14:paraId="6904968A"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Informație privind asocierea</w:t>
            </w:r>
          </w:p>
        </w:tc>
        <w:tc>
          <w:tcPr>
            <w:tcW w:w="3353" w:type="dxa"/>
            <w:shd w:val="clear" w:color="auto" w:fill="auto"/>
            <w:vAlign w:val="center"/>
          </w:tcPr>
          <w:p w14:paraId="701025E4" w14:textId="77777777" w:rsidR="00560CC9" w:rsidRPr="00C0177C" w:rsidRDefault="00560CC9" w:rsidP="00FE03EA">
            <w:pPr>
              <w:rPr>
                <w:rFonts w:eastAsia="PMingLiU"/>
                <w:szCs w:val="22"/>
                <w:lang w:val="ro-MO"/>
              </w:rPr>
            </w:pPr>
            <w:r w:rsidRPr="00C0177C">
              <w:rPr>
                <w:rFonts w:eastAsia="PMingLiU"/>
                <w:szCs w:val="22"/>
                <w:lang w:val="ro-MO"/>
              </w:rPr>
              <w:t>Conform a</w:t>
            </w:r>
            <w:r w:rsidRPr="00C0177C">
              <w:rPr>
                <w:szCs w:val="22"/>
                <w:lang w:val="ro-MO"/>
              </w:rPr>
              <w:t>nexei nr. 17 la  documentația standard nr.69 din 7 mai 2021</w:t>
            </w:r>
            <w:r w:rsidRPr="00C0177C">
              <w:rPr>
                <w:rFonts w:eastAsia="PMingLiU"/>
                <w:szCs w:val="22"/>
                <w:lang w:val="ro-MO"/>
              </w:rPr>
              <w:t xml:space="preserve"> – confirmat prin semnătura electronică a participantului</w:t>
            </w:r>
          </w:p>
        </w:tc>
        <w:tc>
          <w:tcPr>
            <w:tcW w:w="1932" w:type="dxa"/>
            <w:shd w:val="clear" w:color="auto" w:fill="auto"/>
            <w:vAlign w:val="center"/>
          </w:tcPr>
          <w:p w14:paraId="368A7C09"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4946E37B" w14:textId="77777777" w:rsidTr="00FE03EA">
        <w:tc>
          <w:tcPr>
            <w:tcW w:w="701" w:type="dxa"/>
            <w:shd w:val="clear" w:color="auto" w:fill="auto"/>
            <w:vAlign w:val="center"/>
          </w:tcPr>
          <w:p w14:paraId="206057D8"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15.</w:t>
            </w:r>
          </w:p>
        </w:tc>
        <w:tc>
          <w:tcPr>
            <w:tcW w:w="3884" w:type="dxa"/>
            <w:shd w:val="clear" w:color="auto" w:fill="auto"/>
            <w:vAlign w:val="center"/>
          </w:tcPr>
          <w:p w14:paraId="2B16C154" w14:textId="77777777" w:rsidR="00560CC9" w:rsidRPr="00C0177C" w:rsidRDefault="00560CC9" w:rsidP="00FE03EA">
            <w:pPr>
              <w:pStyle w:val="aff2"/>
              <w:rPr>
                <w:rFonts w:eastAsia="PMingLiU"/>
                <w:sz w:val="24"/>
                <w:lang w:val="ro-MO" w:eastAsia="zh-CN"/>
              </w:rPr>
            </w:pPr>
            <w:r w:rsidRPr="00C0177C">
              <w:rPr>
                <w:rStyle w:val="fontstyle01"/>
                <w:sz w:val="24"/>
                <w:szCs w:val="22"/>
                <w:lang w:val="ro-MO"/>
              </w:rPr>
              <w:t>Avizul Agenției pentru Supraveghere Tehnică</w:t>
            </w:r>
          </w:p>
        </w:tc>
        <w:tc>
          <w:tcPr>
            <w:tcW w:w="3353" w:type="dxa"/>
            <w:shd w:val="clear" w:color="auto" w:fill="auto"/>
            <w:vAlign w:val="center"/>
          </w:tcPr>
          <w:p w14:paraId="23036E69" w14:textId="77777777" w:rsidR="00560CC9" w:rsidRPr="00C0177C" w:rsidRDefault="00560CC9" w:rsidP="00FE03EA">
            <w:pPr>
              <w:rPr>
                <w:rFonts w:eastAsia="PMingLiU"/>
                <w:szCs w:val="22"/>
                <w:lang w:val="ro-MO"/>
              </w:rPr>
            </w:pPr>
            <w:r w:rsidRPr="00C0177C">
              <w:rPr>
                <w:rFonts w:eastAsia="PMingLiU"/>
                <w:szCs w:val="22"/>
                <w:lang w:val="ro-MO"/>
              </w:rPr>
              <w:t>Copie confirmată / Semnată electronic</w:t>
            </w:r>
          </w:p>
        </w:tc>
        <w:tc>
          <w:tcPr>
            <w:tcW w:w="1932" w:type="dxa"/>
            <w:shd w:val="clear" w:color="auto" w:fill="auto"/>
            <w:vAlign w:val="center"/>
          </w:tcPr>
          <w:p w14:paraId="55AF8324"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7A0FE1A0" w14:textId="77777777" w:rsidTr="00FE03EA">
        <w:tc>
          <w:tcPr>
            <w:tcW w:w="701" w:type="dxa"/>
            <w:shd w:val="clear" w:color="auto" w:fill="auto"/>
            <w:vAlign w:val="center"/>
          </w:tcPr>
          <w:p w14:paraId="3F91B2A3"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17.</w:t>
            </w:r>
          </w:p>
        </w:tc>
        <w:tc>
          <w:tcPr>
            <w:tcW w:w="3884" w:type="dxa"/>
            <w:shd w:val="clear" w:color="auto" w:fill="auto"/>
            <w:vAlign w:val="center"/>
          </w:tcPr>
          <w:p w14:paraId="537EDF98" w14:textId="77777777" w:rsidR="00560CC9" w:rsidRPr="00C0177C" w:rsidRDefault="00560CC9" w:rsidP="00FE03EA">
            <w:pPr>
              <w:pStyle w:val="aff2"/>
              <w:rPr>
                <w:rStyle w:val="fontstyle01"/>
                <w:sz w:val="24"/>
                <w:szCs w:val="22"/>
                <w:lang w:val="ro-MO"/>
              </w:rPr>
            </w:pPr>
            <w:r w:rsidRPr="00C0177C">
              <w:rPr>
                <w:rStyle w:val="fontstyle01"/>
                <w:sz w:val="24"/>
                <w:szCs w:val="22"/>
                <w:lang w:val="ro-MO"/>
              </w:rPr>
              <w:t xml:space="preserve">Cifra medie anuală de afaceri în ultimii 3 ani  </w:t>
            </w:r>
          </w:p>
        </w:tc>
        <w:tc>
          <w:tcPr>
            <w:tcW w:w="3353" w:type="dxa"/>
            <w:shd w:val="clear" w:color="auto" w:fill="auto"/>
            <w:vAlign w:val="center"/>
          </w:tcPr>
          <w:p w14:paraId="4554B5E4" w14:textId="77777777" w:rsidR="00560CC9" w:rsidRPr="00C0177C" w:rsidRDefault="00560CC9" w:rsidP="00FE03EA">
            <w:pPr>
              <w:rPr>
                <w:rFonts w:eastAsia="PMingLiU"/>
                <w:szCs w:val="22"/>
                <w:lang w:val="ro-MO"/>
              </w:rPr>
            </w:pPr>
            <w:r w:rsidRPr="00C0177C">
              <w:rPr>
                <w:rFonts w:eastAsia="PMingLiU"/>
                <w:szCs w:val="22"/>
                <w:lang w:val="ro-MO"/>
              </w:rPr>
              <w:t xml:space="preserve">(minim </w:t>
            </w:r>
            <w:r>
              <w:rPr>
                <w:rFonts w:eastAsia="PMingLiU"/>
                <w:szCs w:val="22"/>
                <w:lang w:val="ro-MO"/>
              </w:rPr>
              <w:t>5</w:t>
            </w:r>
            <w:r w:rsidRPr="00C0177C">
              <w:rPr>
                <w:rFonts w:eastAsia="PMingLiU"/>
                <w:szCs w:val="22"/>
                <w:lang w:val="ro-MO"/>
              </w:rPr>
              <w:t> </w:t>
            </w:r>
            <w:r>
              <w:rPr>
                <w:rFonts w:eastAsia="PMingLiU"/>
                <w:szCs w:val="22"/>
                <w:lang w:val="ro-MO"/>
              </w:rPr>
              <w:t>0</w:t>
            </w:r>
            <w:r w:rsidRPr="00C0177C">
              <w:rPr>
                <w:rFonts w:eastAsia="PMingLiU"/>
                <w:szCs w:val="22"/>
                <w:lang w:val="ro-MO"/>
              </w:rPr>
              <w:t>00 000,00 lei) Confirmată / Semnată electronic</w:t>
            </w:r>
          </w:p>
        </w:tc>
        <w:tc>
          <w:tcPr>
            <w:tcW w:w="1932" w:type="dxa"/>
            <w:shd w:val="clear" w:color="auto" w:fill="auto"/>
            <w:vAlign w:val="center"/>
          </w:tcPr>
          <w:p w14:paraId="5DD2C657" w14:textId="77777777" w:rsidR="00560CC9" w:rsidRPr="00C0177C" w:rsidRDefault="00560CC9" w:rsidP="00FE03EA">
            <w:pPr>
              <w:shd w:val="clear" w:color="auto" w:fill="FFFFFF" w:themeFill="background1"/>
              <w:tabs>
                <w:tab w:val="left" w:pos="612"/>
              </w:tabs>
              <w:spacing w:before="120" w:after="120"/>
              <w:rPr>
                <w:iCs/>
                <w:szCs w:val="22"/>
                <w:lang w:val="ro-MO"/>
              </w:rPr>
            </w:pPr>
            <w:r w:rsidRPr="00C0177C">
              <w:rPr>
                <w:iCs/>
                <w:szCs w:val="22"/>
                <w:lang w:val="ro-MO"/>
              </w:rPr>
              <w:t>DA – Obligatoriu depus odată cu oferta</w:t>
            </w:r>
          </w:p>
        </w:tc>
      </w:tr>
      <w:tr w:rsidR="00560CC9" w:rsidRPr="00C0177C" w14:paraId="662DA7BD" w14:textId="77777777" w:rsidTr="00FE03EA">
        <w:tc>
          <w:tcPr>
            <w:tcW w:w="701" w:type="dxa"/>
            <w:shd w:val="clear" w:color="auto" w:fill="auto"/>
            <w:vAlign w:val="center"/>
          </w:tcPr>
          <w:p w14:paraId="4E4FB827"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18.</w:t>
            </w:r>
          </w:p>
        </w:tc>
        <w:tc>
          <w:tcPr>
            <w:tcW w:w="3884" w:type="dxa"/>
            <w:shd w:val="clear" w:color="auto" w:fill="auto"/>
            <w:vAlign w:val="center"/>
          </w:tcPr>
          <w:p w14:paraId="635881EA" w14:textId="77777777" w:rsidR="00560CC9" w:rsidRPr="00C0177C" w:rsidRDefault="00560CC9" w:rsidP="00FE03EA">
            <w:pPr>
              <w:pStyle w:val="aff2"/>
              <w:rPr>
                <w:rStyle w:val="fontstyle01"/>
                <w:sz w:val="24"/>
                <w:szCs w:val="24"/>
                <w:lang w:val="ro-MO"/>
              </w:rPr>
            </w:pPr>
            <w:r w:rsidRPr="00C0177C">
              <w:rPr>
                <w:rStyle w:val="fontstyle01"/>
                <w:sz w:val="24"/>
                <w:szCs w:val="24"/>
                <w:lang w:val="ro-MO"/>
              </w:rPr>
              <w:t>Certificat de efectuare sistematică a plății impozitelor, contribuțiilor eliberat de Inspectoratul Fiscal</w:t>
            </w:r>
          </w:p>
        </w:tc>
        <w:tc>
          <w:tcPr>
            <w:tcW w:w="3353" w:type="dxa"/>
            <w:shd w:val="clear" w:color="auto" w:fill="auto"/>
            <w:vAlign w:val="center"/>
          </w:tcPr>
          <w:p w14:paraId="557CCE5D" w14:textId="77777777" w:rsidR="00560CC9" w:rsidRPr="00C0177C" w:rsidRDefault="00560CC9" w:rsidP="00FE03EA">
            <w:pPr>
              <w:pStyle w:val="aff2"/>
              <w:rPr>
                <w:rFonts w:eastAsia="PMingLiU"/>
                <w:sz w:val="24"/>
                <w:szCs w:val="24"/>
                <w:lang w:val="ro-MO" w:eastAsia="zh-CN"/>
              </w:rPr>
            </w:pPr>
            <w:r w:rsidRPr="00C0177C">
              <w:rPr>
                <w:rFonts w:eastAsia="PMingLiU"/>
                <w:sz w:val="24"/>
                <w:szCs w:val="24"/>
                <w:lang w:val="ro-MO" w:eastAsia="zh-CN"/>
              </w:rPr>
              <w:t>Copie confirmată / Semnată electronic</w:t>
            </w:r>
          </w:p>
        </w:tc>
        <w:tc>
          <w:tcPr>
            <w:tcW w:w="1932" w:type="dxa"/>
            <w:shd w:val="clear" w:color="auto" w:fill="auto"/>
            <w:vAlign w:val="center"/>
          </w:tcPr>
          <w:p w14:paraId="3005B641" w14:textId="77777777" w:rsidR="00560CC9" w:rsidRPr="00C0177C" w:rsidRDefault="00560CC9" w:rsidP="00FE03EA">
            <w:pPr>
              <w:rPr>
                <w:iCs/>
                <w:lang w:val="ro-MO"/>
              </w:rPr>
            </w:pPr>
            <w:r w:rsidRPr="00C0177C">
              <w:rPr>
                <w:iCs/>
                <w:lang w:val="ro-MO"/>
              </w:rPr>
              <w:t>DA – Obligatoriu depus odată cu oferta</w:t>
            </w:r>
          </w:p>
        </w:tc>
      </w:tr>
      <w:tr w:rsidR="00560CC9" w:rsidRPr="00C0177C" w14:paraId="106589AB" w14:textId="77777777" w:rsidTr="00FE03EA">
        <w:tc>
          <w:tcPr>
            <w:tcW w:w="701" w:type="dxa"/>
            <w:shd w:val="clear" w:color="auto" w:fill="auto"/>
            <w:vAlign w:val="center"/>
          </w:tcPr>
          <w:p w14:paraId="0088EC7C"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19.</w:t>
            </w:r>
          </w:p>
        </w:tc>
        <w:tc>
          <w:tcPr>
            <w:tcW w:w="3884" w:type="dxa"/>
            <w:shd w:val="clear" w:color="auto" w:fill="auto"/>
            <w:vAlign w:val="center"/>
          </w:tcPr>
          <w:p w14:paraId="1FE4F6F6" w14:textId="77777777" w:rsidR="00560CC9" w:rsidRPr="00DE0CA6" w:rsidRDefault="00560CC9" w:rsidP="00FE03EA">
            <w:pPr>
              <w:pStyle w:val="aff2"/>
              <w:rPr>
                <w:rStyle w:val="fontstyle01"/>
                <w:rFonts w:ascii="Times New Roman" w:hAnsi="Times New Roman"/>
                <w:sz w:val="24"/>
                <w:szCs w:val="24"/>
                <w:lang w:val="ro-MO"/>
              </w:rPr>
            </w:pPr>
            <w:r w:rsidRPr="00DE0CA6">
              <w:rPr>
                <w:sz w:val="24"/>
                <w:szCs w:val="24"/>
                <w:lang w:val="ro-MO"/>
              </w:rPr>
              <w:t>Ultimul raport financiar</w:t>
            </w:r>
          </w:p>
        </w:tc>
        <w:tc>
          <w:tcPr>
            <w:tcW w:w="3353" w:type="dxa"/>
            <w:shd w:val="clear" w:color="auto" w:fill="auto"/>
            <w:vAlign w:val="center"/>
          </w:tcPr>
          <w:p w14:paraId="2DE311C3" w14:textId="77777777" w:rsidR="00560CC9" w:rsidRPr="00DE0CA6" w:rsidRDefault="00560CC9" w:rsidP="00FE03EA">
            <w:pPr>
              <w:pStyle w:val="aff2"/>
              <w:rPr>
                <w:rFonts w:eastAsia="PMingLiU"/>
                <w:sz w:val="24"/>
                <w:szCs w:val="24"/>
                <w:lang w:val="ro-MO" w:eastAsia="zh-CN"/>
              </w:rPr>
            </w:pPr>
            <w:r w:rsidRPr="00DE0CA6">
              <w:rPr>
                <w:rFonts w:eastAsia="PMingLiU"/>
                <w:sz w:val="24"/>
                <w:szCs w:val="24"/>
                <w:lang w:val="ro-MO" w:eastAsia="zh-CN"/>
              </w:rPr>
              <w:t>Copie confirmată / Semnată electronic</w:t>
            </w:r>
          </w:p>
        </w:tc>
        <w:tc>
          <w:tcPr>
            <w:tcW w:w="1932" w:type="dxa"/>
            <w:shd w:val="clear" w:color="auto" w:fill="auto"/>
            <w:vAlign w:val="center"/>
          </w:tcPr>
          <w:p w14:paraId="7B2D355F" w14:textId="77777777" w:rsidR="00560CC9" w:rsidRPr="00C0177C" w:rsidRDefault="00560CC9" w:rsidP="00FE03EA">
            <w:pPr>
              <w:rPr>
                <w:sz w:val="20"/>
                <w:szCs w:val="20"/>
                <w:lang w:val="ro-MO"/>
              </w:rPr>
            </w:pPr>
            <w:r w:rsidRPr="00C0177C">
              <w:rPr>
                <w:iCs/>
                <w:sz w:val="20"/>
                <w:szCs w:val="20"/>
                <w:lang w:val="ro-MO"/>
              </w:rPr>
              <w:t>DA – Obligatoriu depus odată cu oferta</w:t>
            </w:r>
          </w:p>
        </w:tc>
      </w:tr>
      <w:tr w:rsidR="00560CC9" w:rsidRPr="00C0177C" w14:paraId="22ADAE0E" w14:textId="77777777" w:rsidTr="00FE03EA">
        <w:tc>
          <w:tcPr>
            <w:tcW w:w="701" w:type="dxa"/>
            <w:shd w:val="clear" w:color="auto" w:fill="auto"/>
            <w:vAlign w:val="center"/>
          </w:tcPr>
          <w:p w14:paraId="225F22A4"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20.</w:t>
            </w:r>
          </w:p>
        </w:tc>
        <w:tc>
          <w:tcPr>
            <w:tcW w:w="3884" w:type="dxa"/>
            <w:shd w:val="clear" w:color="auto" w:fill="auto"/>
            <w:vAlign w:val="center"/>
          </w:tcPr>
          <w:p w14:paraId="36C0A5ED" w14:textId="77777777" w:rsidR="00560CC9" w:rsidRPr="00DE0CA6" w:rsidRDefault="00560CC9" w:rsidP="00FE03EA">
            <w:pPr>
              <w:pStyle w:val="aff2"/>
              <w:rPr>
                <w:rStyle w:val="fontstyle01"/>
                <w:rFonts w:ascii="Times New Roman" w:hAnsi="Times New Roman"/>
                <w:sz w:val="24"/>
                <w:szCs w:val="24"/>
                <w:lang w:val="ro-MO"/>
              </w:rPr>
            </w:pPr>
            <w:r w:rsidRPr="00DE0CA6">
              <w:rPr>
                <w:rStyle w:val="fontstyle01"/>
                <w:rFonts w:ascii="Times New Roman" w:hAnsi="Times New Roman"/>
                <w:sz w:val="24"/>
                <w:szCs w:val="24"/>
                <w:lang w:val="ro-MO"/>
              </w:rPr>
              <w:t>Certificat de înregistrare a întreprinderii/Extras  din Registrul de Stat al persoanelor juridice</w:t>
            </w:r>
          </w:p>
        </w:tc>
        <w:tc>
          <w:tcPr>
            <w:tcW w:w="3353" w:type="dxa"/>
            <w:shd w:val="clear" w:color="auto" w:fill="auto"/>
            <w:vAlign w:val="center"/>
          </w:tcPr>
          <w:p w14:paraId="17AA3F5B" w14:textId="77777777" w:rsidR="00560CC9" w:rsidRPr="00DE0CA6" w:rsidRDefault="00560CC9" w:rsidP="00FE03EA">
            <w:pPr>
              <w:pStyle w:val="aff2"/>
              <w:rPr>
                <w:rFonts w:eastAsia="PMingLiU"/>
                <w:sz w:val="24"/>
                <w:szCs w:val="24"/>
                <w:lang w:val="ro-MO" w:eastAsia="zh-CN"/>
              </w:rPr>
            </w:pPr>
            <w:r w:rsidRPr="00DE0CA6">
              <w:rPr>
                <w:rFonts w:eastAsia="PMingLiU"/>
                <w:sz w:val="24"/>
                <w:szCs w:val="24"/>
                <w:lang w:val="ro-MO" w:eastAsia="zh-CN"/>
              </w:rPr>
              <w:t>Copie confirmată / Semnată electronic</w:t>
            </w:r>
          </w:p>
        </w:tc>
        <w:tc>
          <w:tcPr>
            <w:tcW w:w="1932" w:type="dxa"/>
            <w:shd w:val="clear" w:color="auto" w:fill="auto"/>
            <w:vAlign w:val="center"/>
          </w:tcPr>
          <w:p w14:paraId="794D39C2"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 xml:space="preserve">DA – Obligatoriu depus odată cu </w:t>
            </w:r>
            <w:r w:rsidRPr="00C0177C">
              <w:rPr>
                <w:iCs/>
                <w:szCs w:val="22"/>
                <w:lang w:val="ro-MO"/>
              </w:rPr>
              <w:lastRenderedPageBreak/>
              <w:t>oferta</w:t>
            </w:r>
          </w:p>
        </w:tc>
      </w:tr>
      <w:tr w:rsidR="00560CC9" w:rsidRPr="00C0177C" w14:paraId="4B2BEE54" w14:textId="77777777" w:rsidTr="00FE03EA">
        <w:tc>
          <w:tcPr>
            <w:tcW w:w="701" w:type="dxa"/>
            <w:shd w:val="clear" w:color="auto" w:fill="auto"/>
            <w:vAlign w:val="center"/>
          </w:tcPr>
          <w:p w14:paraId="7BFB1C2F"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lastRenderedPageBreak/>
              <w:t>21.</w:t>
            </w:r>
          </w:p>
        </w:tc>
        <w:tc>
          <w:tcPr>
            <w:tcW w:w="3884" w:type="dxa"/>
            <w:shd w:val="clear" w:color="auto" w:fill="auto"/>
            <w:vAlign w:val="center"/>
          </w:tcPr>
          <w:p w14:paraId="6B7533C1" w14:textId="77777777" w:rsidR="00560CC9" w:rsidRPr="00DE0CA6" w:rsidRDefault="00560CC9" w:rsidP="00FE03EA">
            <w:pPr>
              <w:pStyle w:val="aff2"/>
              <w:rPr>
                <w:rStyle w:val="fontstyle01"/>
                <w:rFonts w:ascii="Times New Roman" w:hAnsi="Times New Roman"/>
                <w:sz w:val="24"/>
                <w:szCs w:val="24"/>
                <w:lang w:val="ro-MO"/>
              </w:rPr>
            </w:pPr>
            <w:r w:rsidRPr="00DE0CA6">
              <w:rPr>
                <w:rStyle w:val="fontstyle01"/>
                <w:rFonts w:ascii="Times New Roman" w:hAnsi="Times New Roman"/>
                <w:sz w:val="24"/>
                <w:szCs w:val="24"/>
                <w:lang w:val="ro-MO"/>
              </w:rPr>
              <w:t xml:space="preserve">Certificat de atestare tehnico-profesională a dirigintelui de șantier – domeniu </w:t>
            </w:r>
            <w:r w:rsidRPr="007F4783">
              <w:rPr>
                <w:rStyle w:val="fontstyle01"/>
                <w:rFonts w:ascii="Times New Roman" w:hAnsi="Times New Roman"/>
                <w:i/>
                <w:sz w:val="24"/>
                <w:szCs w:val="24"/>
                <w:lang w:val="ro-MO"/>
              </w:rPr>
              <w:t>Instalații ș</w:t>
            </w:r>
            <w:bookmarkStart w:id="43" w:name="_GoBack"/>
            <w:bookmarkEnd w:id="43"/>
            <w:r w:rsidRPr="007F4783">
              <w:rPr>
                <w:rStyle w:val="fontstyle01"/>
                <w:rFonts w:ascii="Times New Roman" w:hAnsi="Times New Roman"/>
                <w:i/>
                <w:sz w:val="24"/>
                <w:szCs w:val="24"/>
                <w:lang w:val="ro-MO"/>
              </w:rPr>
              <w:t>i rețele electrice</w:t>
            </w:r>
          </w:p>
        </w:tc>
        <w:tc>
          <w:tcPr>
            <w:tcW w:w="3353" w:type="dxa"/>
            <w:shd w:val="clear" w:color="auto" w:fill="auto"/>
            <w:vAlign w:val="center"/>
          </w:tcPr>
          <w:p w14:paraId="0A4F568C" w14:textId="77777777" w:rsidR="00560CC9" w:rsidRPr="00DE0CA6" w:rsidRDefault="00560CC9" w:rsidP="00FE03EA">
            <w:pPr>
              <w:pStyle w:val="aff2"/>
              <w:rPr>
                <w:rFonts w:eastAsia="PMingLiU"/>
                <w:sz w:val="24"/>
                <w:szCs w:val="24"/>
                <w:lang w:val="ro-MO" w:eastAsia="zh-CN"/>
              </w:rPr>
            </w:pPr>
            <w:r w:rsidRPr="00DE0CA6">
              <w:rPr>
                <w:rFonts w:eastAsia="PMingLiU"/>
                <w:sz w:val="24"/>
                <w:szCs w:val="24"/>
                <w:lang w:val="ro-MO" w:eastAsia="zh-CN"/>
              </w:rPr>
              <w:t>Copie confirmată / Semnată electronic</w:t>
            </w:r>
          </w:p>
        </w:tc>
        <w:tc>
          <w:tcPr>
            <w:tcW w:w="1932" w:type="dxa"/>
            <w:shd w:val="clear" w:color="auto" w:fill="auto"/>
            <w:vAlign w:val="center"/>
          </w:tcPr>
          <w:p w14:paraId="20B7EDD6"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3C1BFFBC" w14:textId="77777777" w:rsidTr="00FE03EA">
        <w:tc>
          <w:tcPr>
            <w:tcW w:w="701" w:type="dxa"/>
            <w:shd w:val="clear" w:color="auto" w:fill="auto"/>
            <w:vAlign w:val="center"/>
          </w:tcPr>
          <w:p w14:paraId="6F62E035"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22.</w:t>
            </w:r>
          </w:p>
        </w:tc>
        <w:tc>
          <w:tcPr>
            <w:tcW w:w="3884" w:type="dxa"/>
            <w:shd w:val="clear" w:color="auto" w:fill="auto"/>
            <w:vAlign w:val="center"/>
          </w:tcPr>
          <w:p w14:paraId="3F404D56" w14:textId="77777777" w:rsidR="00560CC9" w:rsidRPr="00C0177C" w:rsidRDefault="00560CC9" w:rsidP="00FE03EA">
            <w:pPr>
              <w:pStyle w:val="aff2"/>
              <w:rPr>
                <w:rStyle w:val="fontstyle01"/>
                <w:sz w:val="24"/>
                <w:szCs w:val="22"/>
                <w:lang w:val="ro-MO"/>
              </w:rPr>
            </w:pPr>
            <w:r w:rsidRPr="00C0177C">
              <w:rPr>
                <w:rStyle w:val="fontstyle01"/>
                <w:sz w:val="24"/>
                <w:szCs w:val="22"/>
                <w:lang w:val="ro-MO"/>
              </w:rPr>
              <w:t>Deviz de cheltuieli</w:t>
            </w:r>
          </w:p>
        </w:tc>
        <w:tc>
          <w:tcPr>
            <w:tcW w:w="3353" w:type="dxa"/>
            <w:shd w:val="clear" w:color="auto" w:fill="auto"/>
            <w:vAlign w:val="center"/>
          </w:tcPr>
          <w:p w14:paraId="20E3AE4A"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Deviz local F3, F5, F7, / Semnată electronic</w:t>
            </w:r>
          </w:p>
        </w:tc>
        <w:tc>
          <w:tcPr>
            <w:tcW w:w="1932" w:type="dxa"/>
            <w:shd w:val="clear" w:color="auto" w:fill="auto"/>
            <w:vAlign w:val="center"/>
          </w:tcPr>
          <w:p w14:paraId="59A222C0"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r w:rsidR="00560CC9" w:rsidRPr="00C0177C" w14:paraId="3AF05820" w14:textId="77777777" w:rsidTr="00FE03EA">
        <w:tc>
          <w:tcPr>
            <w:tcW w:w="701" w:type="dxa"/>
            <w:shd w:val="clear" w:color="auto" w:fill="auto"/>
            <w:vAlign w:val="center"/>
          </w:tcPr>
          <w:p w14:paraId="192E9CED"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eastAsia="ru-RU"/>
              </w:rPr>
              <w:t>23.</w:t>
            </w:r>
          </w:p>
        </w:tc>
        <w:tc>
          <w:tcPr>
            <w:tcW w:w="3884" w:type="dxa"/>
            <w:shd w:val="clear" w:color="auto" w:fill="auto"/>
            <w:vAlign w:val="center"/>
          </w:tcPr>
          <w:p w14:paraId="2C46EA78" w14:textId="77777777" w:rsidR="00560CC9" w:rsidRPr="00C0177C" w:rsidRDefault="00560CC9" w:rsidP="00FE03EA">
            <w:pPr>
              <w:pStyle w:val="aff2"/>
              <w:rPr>
                <w:rStyle w:val="fontstyle01"/>
                <w:sz w:val="24"/>
                <w:szCs w:val="22"/>
                <w:lang w:val="ro-MO"/>
              </w:rPr>
            </w:pPr>
            <w:r w:rsidRPr="00C0177C">
              <w:rPr>
                <w:rStyle w:val="fontstyle01"/>
                <w:sz w:val="24"/>
                <w:szCs w:val="22"/>
                <w:lang w:val="ro-MO"/>
              </w:rPr>
              <w:t>Documentul Unic de Achiziții European (DUAE)</w:t>
            </w:r>
          </w:p>
        </w:tc>
        <w:tc>
          <w:tcPr>
            <w:tcW w:w="3353" w:type="dxa"/>
            <w:shd w:val="clear" w:color="auto" w:fill="auto"/>
            <w:vAlign w:val="center"/>
          </w:tcPr>
          <w:p w14:paraId="379DC42D" w14:textId="77777777" w:rsidR="00560CC9" w:rsidRPr="00C0177C" w:rsidRDefault="00560CC9" w:rsidP="00FE03EA">
            <w:pPr>
              <w:pStyle w:val="aff2"/>
              <w:rPr>
                <w:rFonts w:eastAsia="PMingLiU"/>
                <w:sz w:val="24"/>
                <w:lang w:val="ro-MO" w:eastAsia="zh-CN"/>
              </w:rPr>
            </w:pPr>
            <w:r w:rsidRPr="00C0177C">
              <w:rPr>
                <w:rFonts w:eastAsia="PMingLiU"/>
                <w:sz w:val="24"/>
                <w:lang w:val="ro-MO" w:eastAsia="zh-CN"/>
              </w:rPr>
              <w:t xml:space="preserve">Conform documentului atașat </w:t>
            </w:r>
            <w:r w:rsidRPr="00C0177C">
              <w:rPr>
                <w:sz w:val="24"/>
                <w:lang w:val="ro-MO"/>
              </w:rPr>
              <w:t>în SIA RSAP Mtender / semnat electronic</w:t>
            </w:r>
          </w:p>
        </w:tc>
        <w:tc>
          <w:tcPr>
            <w:tcW w:w="1932" w:type="dxa"/>
            <w:shd w:val="clear" w:color="auto" w:fill="auto"/>
            <w:vAlign w:val="center"/>
          </w:tcPr>
          <w:p w14:paraId="3A7BD03C" w14:textId="77777777" w:rsidR="00560CC9" w:rsidRPr="00C0177C" w:rsidRDefault="00560CC9" w:rsidP="00FE03EA">
            <w:pPr>
              <w:shd w:val="clear" w:color="auto" w:fill="FFFFFF" w:themeFill="background1"/>
              <w:tabs>
                <w:tab w:val="left" w:pos="612"/>
              </w:tabs>
              <w:spacing w:before="120" w:after="120"/>
              <w:rPr>
                <w:iCs/>
                <w:szCs w:val="22"/>
                <w:lang w:val="ro-MO" w:eastAsia="ru-RU"/>
              </w:rPr>
            </w:pPr>
            <w:r w:rsidRPr="00C0177C">
              <w:rPr>
                <w:iCs/>
                <w:szCs w:val="22"/>
                <w:lang w:val="ro-MO"/>
              </w:rPr>
              <w:t>DA – Obligatoriu depus odată cu oferta</w:t>
            </w:r>
          </w:p>
        </w:tc>
      </w:tr>
    </w:tbl>
    <w:p w14:paraId="3171A4A9"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 xml:space="preserve">Garanția pentru ofertă, după caz </w:t>
      </w:r>
      <w:r w:rsidRPr="00C0177C">
        <w:rPr>
          <w:u w:val="single"/>
          <w:lang w:val="ro-MO" w:eastAsia="ru-RU"/>
        </w:rPr>
        <w:t>60 de zile</w:t>
      </w:r>
      <w:r w:rsidRPr="00C0177C">
        <w:rPr>
          <w:b/>
          <w:lang w:val="ro-MO" w:eastAsia="ru-RU"/>
        </w:rPr>
        <w:t>_</w:t>
      </w:r>
      <w:r w:rsidRPr="00C0177C">
        <w:rPr>
          <w:lang w:val="ro-MO"/>
        </w:rPr>
        <w:t xml:space="preserve">, </w:t>
      </w:r>
      <w:r w:rsidRPr="00C0177C">
        <w:rPr>
          <w:b/>
          <w:lang w:val="ro-MO" w:eastAsia="ru-RU"/>
        </w:rPr>
        <w:t xml:space="preserve">cuantumul </w:t>
      </w:r>
      <w:r w:rsidRPr="00C0177C">
        <w:rPr>
          <w:u w:val="single"/>
          <w:lang w:val="ro-MO" w:eastAsia="ru-RU"/>
        </w:rPr>
        <w:t>1% din valoarea ofertei fără TVA</w:t>
      </w:r>
      <w:r w:rsidRPr="00C0177C">
        <w:rPr>
          <w:b/>
          <w:lang w:val="ro-MO" w:eastAsia="ru-RU"/>
        </w:rPr>
        <w:t>.</w:t>
      </w:r>
    </w:p>
    <w:p w14:paraId="6FC6A37C"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Termenul de garanție a lucrărilor sau serviciilor de proiectare și de lucrări</w:t>
      </w:r>
      <w:r w:rsidRPr="00C0177C">
        <w:rPr>
          <w:rStyle w:val="fontstyle01"/>
          <w:sz w:val="22"/>
          <w:szCs w:val="22"/>
          <w:u w:val="single"/>
          <w:lang w:val="ro-MO"/>
        </w:rPr>
        <w:t xml:space="preserve"> Min. 2 ani Max 4 ani</w:t>
      </w:r>
      <w:r w:rsidRPr="00C0177C">
        <w:rPr>
          <w:b/>
          <w:lang w:val="ro-MO" w:eastAsia="ru-RU"/>
        </w:rPr>
        <w:t>.</w:t>
      </w:r>
    </w:p>
    <w:p w14:paraId="327ABFD0"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 xml:space="preserve">Garanția de bună execuție a contractului, după caz </w:t>
      </w:r>
      <w:r w:rsidRPr="00C0177C">
        <w:rPr>
          <w:u w:val="single"/>
          <w:lang w:val="ro-MO" w:eastAsia="ru-RU"/>
        </w:rPr>
        <w:t>10 %,</w:t>
      </w:r>
      <w:r w:rsidRPr="00C0177C">
        <w:rPr>
          <w:b/>
          <w:lang w:val="ro-MO" w:eastAsia="ru-RU"/>
        </w:rPr>
        <w:t xml:space="preserve"> cuantumul</w:t>
      </w:r>
      <w:r w:rsidRPr="00C0177C">
        <w:rPr>
          <w:u w:val="single"/>
          <w:lang w:val="ro-MO" w:eastAsia="ru-RU"/>
        </w:rPr>
        <w:t xml:space="preserve"> rețineri succesive din facturi</w:t>
      </w:r>
      <w:r w:rsidRPr="00C0177C">
        <w:rPr>
          <w:b/>
          <w:lang w:val="ro-MO" w:eastAsia="ru-RU"/>
        </w:rPr>
        <w:t>.</w:t>
      </w:r>
    </w:p>
    <w:p w14:paraId="2A1D5A77"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Motivul recurgerii la procedura accelerată (în cazul licitației deschise, restrânse și a procedurii negociate), după caz_</w:t>
      </w:r>
      <w:r w:rsidRPr="00C0177C">
        <w:rPr>
          <w:u w:val="single"/>
          <w:lang w:val="ro-MO" w:eastAsia="ru-RU"/>
        </w:rPr>
        <w:t xml:space="preserve"> Nu se aplică</w:t>
      </w:r>
      <w:r w:rsidRPr="00C0177C">
        <w:rPr>
          <w:b/>
          <w:lang w:val="ro-MO" w:eastAsia="ru-RU"/>
        </w:rPr>
        <w:t xml:space="preserve"> __________________________</w:t>
      </w:r>
    </w:p>
    <w:p w14:paraId="43246125"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Tehnici și instrumente specifice de atribuire (dacă este cazul specificați dacă se va utiliza acordul-cadru, sistemul dinamic de achiziție sau licitația electronică):</w:t>
      </w:r>
      <w:r w:rsidRPr="00C0177C">
        <w:rPr>
          <w:u w:val="single"/>
          <w:lang w:val="ro-MO" w:eastAsia="ru-RU"/>
        </w:rPr>
        <w:t xml:space="preserve"> Nu se aplică</w:t>
      </w:r>
    </w:p>
    <w:p w14:paraId="65AFA114"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Condiții speciale de care depinde îndeplinirea contractului (</w:t>
      </w:r>
      <w:r w:rsidRPr="00C0177C">
        <w:rPr>
          <w:lang w:val="ro-MO" w:eastAsia="ru-RU"/>
        </w:rPr>
        <w:t>indicați după caz</w:t>
      </w:r>
      <w:r w:rsidRPr="00C0177C">
        <w:rPr>
          <w:b/>
          <w:lang w:val="ro-MO" w:eastAsia="ru-RU"/>
        </w:rPr>
        <w:t xml:space="preserve">): </w:t>
      </w:r>
      <w:r w:rsidRPr="00C0177C">
        <w:rPr>
          <w:u w:val="single"/>
          <w:lang w:val="ro-MO"/>
        </w:rPr>
        <w:t>Conform specificațiilor tehnice solicitate în pct. 8 și caietului de sarcini anexat</w:t>
      </w:r>
      <w:r w:rsidRPr="00C0177C">
        <w:rPr>
          <w:b/>
          <w:lang w:val="ro-MO" w:eastAsia="ru-RU"/>
        </w:rPr>
        <w:t xml:space="preserve"> _____</w:t>
      </w:r>
    </w:p>
    <w:p w14:paraId="1DC377E6"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Ofertele se prezintă în valută_</w:t>
      </w:r>
      <w:r w:rsidRPr="00C0177C">
        <w:rPr>
          <w:u w:val="single"/>
          <w:lang w:val="ro-MO" w:eastAsia="ru-RU"/>
        </w:rPr>
        <w:t xml:space="preserve"> Lei MDL</w:t>
      </w:r>
      <w:r w:rsidRPr="00C0177C">
        <w:rPr>
          <w:b/>
          <w:lang w:val="ro-MO" w:eastAsia="ru-RU"/>
        </w:rPr>
        <w:t xml:space="preserve"> ______________________________________</w:t>
      </w:r>
    </w:p>
    <w:p w14:paraId="6EDB8127"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Criteriul de evaluare aplicat pentru atribuirea contractului:__</w:t>
      </w:r>
      <w:r w:rsidRPr="00C0177C">
        <w:rPr>
          <w:u w:val="single"/>
          <w:lang w:val="ro-MO"/>
        </w:rPr>
        <w:t xml:space="preserve"> Prețul cel mai scăzut</w:t>
      </w:r>
      <w:r w:rsidRPr="00C0177C">
        <w:rPr>
          <w:b/>
          <w:lang w:val="ro-MO" w:eastAsia="ru-RU"/>
        </w:rPr>
        <w:t>______</w:t>
      </w:r>
    </w:p>
    <w:p w14:paraId="75F6A3C2"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60CC9" w:rsidRPr="00C0177C" w14:paraId="4DB8506F" w14:textId="77777777" w:rsidTr="00FE03EA">
        <w:tc>
          <w:tcPr>
            <w:tcW w:w="577" w:type="dxa"/>
            <w:shd w:val="clear" w:color="auto" w:fill="auto"/>
          </w:tcPr>
          <w:p w14:paraId="11F54D94" w14:textId="77777777" w:rsidR="00560CC9" w:rsidRPr="00C0177C" w:rsidRDefault="00560CC9" w:rsidP="00FE03EA">
            <w:pPr>
              <w:shd w:val="clear" w:color="auto" w:fill="FFFFFF" w:themeFill="background1"/>
              <w:tabs>
                <w:tab w:val="left" w:pos="612"/>
              </w:tabs>
              <w:spacing w:before="120" w:after="120"/>
              <w:rPr>
                <w:b/>
                <w:iCs/>
                <w:sz w:val="20"/>
                <w:szCs w:val="20"/>
                <w:lang w:val="ro-MO" w:eastAsia="ru-RU"/>
              </w:rPr>
            </w:pPr>
            <w:r w:rsidRPr="00C0177C">
              <w:rPr>
                <w:b/>
                <w:iCs/>
                <w:sz w:val="20"/>
                <w:szCs w:val="20"/>
                <w:lang w:val="ro-MO" w:eastAsia="ru-RU"/>
              </w:rPr>
              <w:t>Nr. d/o</w:t>
            </w:r>
          </w:p>
        </w:tc>
        <w:tc>
          <w:tcPr>
            <w:tcW w:w="7248" w:type="dxa"/>
            <w:shd w:val="clear" w:color="auto" w:fill="auto"/>
          </w:tcPr>
          <w:p w14:paraId="0AADE33D" w14:textId="77777777" w:rsidR="00560CC9" w:rsidRPr="00C0177C" w:rsidRDefault="00560CC9" w:rsidP="00FE03EA">
            <w:pPr>
              <w:shd w:val="clear" w:color="auto" w:fill="FFFFFF" w:themeFill="background1"/>
              <w:tabs>
                <w:tab w:val="left" w:pos="612"/>
              </w:tabs>
              <w:spacing w:before="120" w:after="120"/>
              <w:jc w:val="center"/>
              <w:rPr>
                <w:b/>
                <w:iCs/>
                <w:sz w:val="20"/>
                <w:szCs w:val="20"/>
                <w:lang w:val="ro-MO" w:eastAsia="ru-RU"/>
              </w:rPr>
            </w:pPr>
            <w:r w:rsidRPr="00C0177C">
              <w:rPr>
                <w:b/>
                <w:iCs/>
                <w:sz w:val="20"/>
                <w:szCs w:val="20"/>
                <w:lang w:val="ro-MO" w:eastAsia="ru-RU"/>
              </w:rPr>
              <w:t>Denumirea factorului de evaluare</w:t>
            </w:r>
          </w:p>
        </w:tc>
        <w:tc>
          <w:tcPr>
            <w:tcW w:w="1800" w:type="dxa"/>
            <w:shd w:val="clear" w:color="auto" w:fill="auto"/>
          </w:tcPr>
          <w:p w14:paraId="4BF33EAD" w14:textId="77777777" w:rsidR="00560CC9" w:rsidRPr="00C0177C" w:rsidRDefault="00560CC9" w:rsidP="00FE03EA">
            <w:pPr>
              <w:shd w:val="clear" w:color="auto" w:fill="FFFFFF" w:themeFill="background1"/>
              <w:tabs>
                <w:tab w:val="left" w:pos="612"/>
              </w:tabs>
              <w:spacing w:before="120" w:after="120"/>
              <w:jc w:val="center"/>
              <w:rPr>
                <w:b/>
                <w:iCs/>
                <w:sz w:val="20"/>
                <w:szCs w:val="20"/>
                <w:lang w:val="ro-MO" w:eastAsia="ru-RU"/>
              </w:rPr>
            </w:pPr>
            <w:r w:rsidRPr="00C0177C">
              <w:rPr>
                <w:b/>
                <w:iCs/>
                <w:sz w:val="20"/>
                <w:szCs w:val="20"/>
                <w:lang w:val="ro-MO" w:eastAsia="ru-RU"/>
              </w:rPr>
              <w:t>Ponderea%</w:t>
            </w:r>
          </w:p>
        </w:tc>
      </w:tr>
      <w:tr w:rsidR="00560CC9" w:rsidRPr="00C0177C" w14:paraId="740FCAD5" w14:textId="77777777" w:rsidTr="00FE03EA">
        <w:tc>
          <w:tcPr>
            <w:tcW w:w="577" w:type="dxa"/>
            <w:shd w:val="clear" w:color="auto" w:fill="auto"/>
          </w:tcPr>
          <w:p w14:paraId="32F28725" w14:textId="77777777" w:rsidR="00560CC9" w:rsidRPr="00C0177C" w:rsidRDefault="00560CC9" w:rsidP="00FE03EA">
            <w:pPr>
              <w:shd w:val="clear" w:color="auto" w:fill="FFFFFF" w:themeFill="background1"/>
              <w:tabs>
                <w:tab w:val="left" w:pos="612"/>
              </w:tabs>
              <w:spacing w:before="120" w:after="120"/>
              <w:rPr>
                <w:iCs/>
                <w:lang w:val="ro-MO" w:eastAsia="ru-RU"/>
              </w:rPr>
            </w:pPr>
          </w:p>
        </w:tc>
        <w:tc>
          <w:tcPr>
            <w:tcW w:w="7248" w:type="dxa"/>
            <w:shd w:val="clear" w:color="auto" w:fill="auto"/>
          </w:tcPr>
          <w:p w14:paraId="1D376199" w14:textId="77777777" w:rsidR="00560CC9" w:rsidRPr="00C0177C" w:rsidRDefault="00560CC9" w:rsidP="00FE03EA">
            <w:pPr>
              <w:shd w:val="clear" w:color="auto" w:fill="FFFFFF" w:themeFill="background1"/>
              <w:tabs>
                <w:tab w:val="left" w:pos="612"/>
              </w:tabs>
              <w:spacing w:before="120" w:after="120"/>
              <w:rPr>
                <w:iCs/>
                <w:lang w:val="ro-MO" w:eastAsia="ru-RU"/>
              </w:rPr>
            </w:pPr>
          </w:p>
        </w:tc>
        <w:tc>
          <w:tcPr>
            <w:tcW w:w="1800" w:type="dxa"/>
            <w:shd w:val="clear" w:color="auto" w:fill="auto"/>
          </w:tcPr>
          <w:p w14:paraId="70A7E52C" w14:textId="77777777" w:rsidR="00560CC9" w:rsidRPr="00C0177C" w:rsidRDefault="00560CC9" w:rsidP="00FE03EA">
            <w:pPr>
              <w:shd w:val="clear" w:color="auto" w:fill="FFFFFF" w:themeFill="background1"/>
              <w:tabs>
                <w:tab w:val="left" w:pos="612"/>
              </w:tabs>
              <w:spacing w:before="120" w:after="120"/>
              <w:rPr>
                <w:iCs/>
                <w:lang w:val="ro-MO" w:eastAsia="ru-RU"/>
              </w:rPr>
            </w:pPr>
          </w:p>
        </w:tc>
      </w:tr>
    </w:tbl>
    <w:p w14:paraId="1CE54557"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Termenul limită de depunere/deschidere a ofertelor:</w:t>
      </w:r>
    </w:p>
    <w:p w14:paraId="22A1ED1B" w14:textId="77777777" w:rsidR="00560CC9" w:rsidRPr="00C0177C" w:rsidRDefault="00560CC9" w:rsidP="00560CC9">
      <w:pPr>
        <w:numPr>
          <w:ilvl w:val="0"/>
          <w:numId w:val="27"/>
        </w:numPr>
        <w:shd w:val="clear" w:color="auto" w:fill="FFFFFF" w:themeFill="background1"/>
        <w:tabs>
          <w:tab w:val="right" w:pos="426"/>
        </w:tabs>
        <w:spacing w:before="120"/>
        <w:rPr>
          <w:b/>
          <w:lang w:val="ro-MO" w:eastAsia="ru-RU"/>
        </w:rPr>
      </w:pPr>
      <w:r w:rsidRPr="00C0177C">
        <w:rPr>
          <w:b/>
          <w:lang w:val="ro-MO" w:eastAsia="ru-RU"/>
        </w:rPr>
        <w:t xml:space="preserve">conform SIA RSAP /până la: </w:t>
      </w:r>
      <w:r w:rsidRPr="00C0177C">
        <w:rPr>
          <w:b/>
          <w:i/>
          <w:lang w:val="ro-MO" w:eastAsia="ru-RU"/>
        </w:rPr>
        <w:t>[ora exactă]</w:t>
      </w:r>
      <w:r w:rsidRPr="00C0177C">
        <w:rPr>
          <w:b/>
          <w:lang w:val="ro-MO" w:eastAsia="ru-RU"/>
        </w:rPr>
        <w:t>_</w:t>
      </w:r>
      <w:r w:rsidRPr="00C0177C">
        <w:rPr>
          <w:u w:val="single"/>
          <w:lang w:val="ro-MO"/>
        </w:rPr>
        <w:t xml:space="preserve"> Conform SIA RSAP Mtender</w:t>
      </w:r>
      <w:r w:rsidRPr="00C0177C">
        <w:rPr>
          <w:b/>
          <w:lang w:val="ro-MO" w:eastAsia="ru-RU"/>
        </w:rPr>
        <w:t xml:space="preserve"> ___</w:t>
      </w:r>
    </w:p>
    <w:p w14:paraId="3911D7C3" w14:textId="77777777" w:rsidR="00560CC9" w:rsidRPr="00C0177C" w:rsidRDefault="00560CC9" w:rsidP="00560CC9">
      <w:pPr>
        <w:pStyle w:val="a"/>
        <w:numPr>
          <w:ilvl w:val="0"/>
          <w:numId w:val="27"/>
        </w:numPr>
        <w:shd w:val="clear" w:color="auto" w:fill="FFFFFF" w:themeFill="background1"/>
        <w:tabs>
          <w:tab w:val="clear" w:pos="1134"/>
          <w:tab w:val="right" w:pos="426"/>
        </w:tabs>
        <w:spacing w:before="120"/>
        <w:contextualSpacing/>
        <w:jc w:val="left"/>
        <w:rPr>
          <w:b/>
          <w:lang w:val="ro-MO" w:eastAsia="ru-RU"/>
        </w:rPr>
      </w:pPr>
      <w:r w:rsidRPr="00C0177C">
        <w:rPr>
          <w:b/>
          <w:lang w:val="ro-MO" w:eastAsia="ru-RU"/>
        </w:rPr>
        <w:t xml:space="preserve">pe: </w:t>
      </w:r>
      <w:r w:rsidRPr="00C0177C">
        <w:rPr>
          <w:b/>
          <w:i/>
          <w:lang w:val="ro-MO" w:eastAsia="ru-RU"/>
        </w:rPr>
        <w:t>[data]</w:t>
      </w:r>
      <w:r w:rsidRPr="00C0177C">
        <w:rPr>
          <w:b/>
          <w:lang w:val="ro-MO" w:eastAsia="ru-RU"/>
        </w:rPr>
        <w:t>__</w:t>
      </w:r>
      <w:r w:rsidRPr="00C0177C">
        <w:rPr>
          <w:u w:val="single"/>
          <w:lang w:val="ro-MO"/>
        </w:rPr>
        <w:t xml:space="preserve"> 20 zile, Conform SIA RSAP Mtender</w:t>
      </w:r>
      <w:r w:rsidRPr="00C0177C">
        <w:rPr>
          <w:b/>
          <w:lang w:val="ro-MO" w:eastAsia="ru-RU"/>
        </w:rPr>
        <w:t xml:space="preserve"> ____________________________</w:t>
      </w:r>
    </w:p>
    <w:p w14:paraId="7C8F1B18"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 xml:space="preserve">Adresa la care trebuie transmise ofertele sau cererile de participare: </w:t>
      </w:r>
    </w:p>
    <w:p w14:paraId="190F5DF5" w14:textId="77777777" w:rsidR="00560CC9" w:rsidRPr="00C0177C" w:rsidRDefault="00560CC9" w:rsidP="00560CC9">
      <w:pPr>
        <w:shd w:val="clear" w:color="auto" w:fill="FFFFFF" w:themeFill="background1"/>
        <w:tabs>
          <w:tab w:val="right" w:pos="426"/>
        </w:tabs>
        <w:spacing w:before="120"/>
        <w:ind w:left="450"/>
        <w:rPr>
          <w:b/>
          <w:lang w:val="ro-MO" w:eastAsia="ru-RU"/>
        </w:rPr>
      </w:pPr>
      <w:r w:rsidRPr="00C0177C">
        <w:rPr>
          <w:b/>
          <w:i/>
          <w:lang w:val="ro-MO" w:eastAsia="ru-RU"/>
        </w:rPr>
        <w:t>Ofertele sau cererile de participare vor fi depuse electronic prin intermediul SIA RSAP</w:t>
      </w:r>
    </w:p>
    <w:p w14:paraId="7D944BC1"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Termenul de valabilitate a ofertelor: __</w:t>
      </w:r>
      <w:r w:rsidRPr="00C0177C">
        <w:rPr>
          <w:u w:val="single"/>
          <w:lang w:val="ro-MO"/>
        </w:rPr>
        <w:t>60 de zile</w:t>
      </w:r>
      <w:r w:rsidRPr="00C0177C">
        <w:rPr>
          <w:b/>
          <w:lang w:val="ro-MO" w:eastAsia="ru-RU"/>
        </w:rPr>
        <w:t xml:space="preserve"> _____________________</w:t>
      </w:r>
    </w:p>
    <w:p w14:paraId="3D2B1D74" w14:textId="77777777" w:rsidR="00560CC9" w:rsidRPr="00C0177C" w:rsidRDefault="00560CC9" w:rsidP="00560CC9">
      <w:pPr>
        <w:numPr>
          <w:ilvl w:val="0"/>
          <w:numId w:val="25"/>
        </w:numPr>
        <w:tabs>
          <w:tab w:val="right" w:pos="426"/>
        </w:tabs>
        <w:spacing w:before="120"/>
        <w:ind w:left="0" w:firstLine="0"/>
        <w:rPr>
          <w:b/>
          <w:lang w:val="ro-MO" w:eastAsia="ru-RU"/>
        </w:rPr>
      </w:pPr>
      <w:r w:rsidRPr="00C0177C">
        <w:rPr>
          <w:b/>
          <w:lang w:val="ro-MO" w:eastAsia="ru-RU"/>
        </w:rPr>
        <w:t>Locul deschiderii ofertelor: ___</w:t>
      </w:r>
      <w:r w:rsidRPr="00C0177C">
        <w:rPr>
          <w:u w:val="single"/>
          <w:lang w:val="ro-MO"/>
        </w:rPr>
        <w:t xml:space="preserve"> SIA RSAP Mtender</w:t>
      </w:r>
      <w:r w:rsidRPr="00C0177C">
        <w:rPr>
          <w:b/>
          <w:lang w:val="ro-MO" w:eastAsia="ru-RU"/>
        </w:rPr>
        <w:t xml:space="preserve"> _______________________________</w:t>
      </w:r>
    </w:p>
    <w:p w14:paraId="3A15CC2C" w14:textId="77777777" w:rsidR="00560CC9" w:rsidRPr="00C0177C" w:rsidRDefault="00560CC9" w:rsidP="00560CC9">
      <w:pPr>
        <w:shd w:val="clear" w:color="auto" w:fill="FFFFFF" w:themeFill="background1"/>
        <w:tabs>
          <w:tab w:val="right" w:pos="426"/>
        </w:tabs>
        <w:ind w:left="3240"/>
        <w:contextualSpacing/>
        <w:jc w:val="center"/>
        <w:rPr>
          <w:sz w:val="20"/>
          <w:lang w:val="ro-MO" w:eastAsia="ru-RU"/>
        </w:rPr>
      </w:pPr>
      <w:r w:rsidRPr="00C0177C">
        <w:rPr>
          <w:sz w:val="20"/>
          <w:lang w:val="ro-MO" w:eastAsia="ru-RU"/>
        </w:rPr>
        <w:t>(SIA RSAP sau adresa deschiderii)</w:t>
      </w:r>
    </w:p>
    <w:p w14:paraId="71469670" w14:textId="77777777" w:rsidR="00560CC9" w:rsidRPr="00C0177C" w:rsidRDefault="00560CC9" w:rsidP="00560CC9">
      <w:pPr>
        <w:shd w:val="clear" w:color="auto" w:fill="FFFFFF" w:themeFill="background1"/>
        <w:tabs>
          <w:tab w:val="left" w:pos="360"/>
          <w:tab w:val="left" w:pos="1800"/>
          <w:tab w:val="left" w:pos="3240"/>
        </w:tabs>
        <w:spacing w:after="120"/>
        <w:ind w:left="360"/>
        <w:rPr>
          <w:b/>
          <w:i/>
          <w:lang w:val="ro-MO" w:eastAsia="ru-RU"/>
        </w:rPr>
      </w:pPr>
      <w:r w:rsidRPr="00C0177C">
        <w:rPr>
          <w:b/>
          <w:i/>
          <w:lang w:val="ro-MO" w:eastAsia="ru-RU"/>
        </w:rPr>
        <w:t xml:space="preserve">Ofertele întârziate vor fi respinse. </w:t>
      </w:r>
    </w:p>
    <w:p w14:paraId="3C063A74" w14:textId="77777777" w:rsidR="00560CC9" w:rsidRPr="00C0177C" w:rsidRDefault="00560CC9" w:rsidP="00560CC9">
      <w:pPr>
        <w:numPr>
          <w:ilvl w:val="0"/>
          <w:numId w:val="25"/>
        </w:numPr>
        <w:shd w:val="clear" w:color="auto" w:fill="FFFFFF" w:themeFill="background1"/>
        <w:tabs>
          <w:tab w:val="right" w:pos="426"/>
        </w:tabs>
        <w:spacing w:before="120"/>
        <w:ind w:left="450" w:hanging="450"/>
        <w:rPr>
          <w:b/>
          <w:lang w:val="ro-MO" w:eastAsia="ru-RU"/>
        </w:rPr>
      </w:pPr>
      <w:r w:rsidRPr="00C0177C">
        <w:rPr>
          <w:b/>
          <w:lang w:val="ro-MO" w:eastAsia="ru-RU"/>
        </w:rPr>
        <w:t xml:space="preserve">Persoanele autorizate să asiste la deschiderea ofertelor: </w:t>
      </w:r>
      <w:r w:rsidRPr="00C0177C">
        <w:rPr>
          <w:b/>
          <w:lang w:val="ro-MO" w:eastAsia="ru-RU"/>
        </w:rPr>
        <w:br/>
      </w:r>
      <w:r w:rsidRPr="00C0177C">
        <w:rPr>
          <w:b/>
          <w:i/>
          <w:lang w:val="ro-MO" w:eastAsia="ru-RU"/>
        </w:rPr>
        <w:t>Ofertanții sau reprezentanții acestora au dreptul să participe la deschiderea ofertelor, cu excepția cazului când ofertele au fost depuse prin SIA RSAP</w:t>
      </w:r>
      <w:r w:rsidRPr="00C0177C">
        <w:rPr>
          <w:b/>
          <w:lang w:val="ro-MO" w:eastAsia="ru-RU"/>
        </w:rPr>
        <w:t>.</w:t>
      </w:r>
    </w:p>
    <w:p w14:paraId="55FD400B" w14:textId="77777777" w:rsidR="00560CC9" w:rsidRPr="00C0177C" w:rsidRDefault="00560CC9" w:rsidP="00560CC9">
      <w:pPr>
        <w:numPr>
          <w:ilvl w:val="0"/>
          <w:numId w:val="25"/>
        </w:numPr>
        <w:shd w:val="clear" w:color="auto" w:fill="FFFFFF" w:themeFill="background1"/>
        <w:tabs>
          <w:tab w:val="right" w:pos="426"/>
        </w:tabs>
        <w:spacing w:before="120"/>
        <w:ind w:left="450" w:hanging="450"/>
        <w:rPr>
          <w:b/>
          <w:lang w:val="ro-MO" w:eastAsia="ru-RU"/>
        </w:rPr>
      </w:pPr>
      <w:r w:rsidRPr="00C0177C">
        <w:rPr>
          <w:b/>
          <w:lang w:val="ro-MO" w:eastAsia="ru-RU"/>
        </w:rPr>
        <w:t xml:space="preserve">Limba sau limbile în care trebuie redactate ofertele sau cererile de participare:  </w:t>
      </w:r>
      <w:r w:rsidRPr="00C0177C">
        <w:rPr>
          <w:u w:val="single"/>
          <w:lang w:val="ro-MO"/>
        </w:rPr>
        <w:t>de Stat</w:t>
      </w:r>
      <w:r w:rsidRPr="00C0177C">
        <w:rPr>
          <w:b/>
          <w:lang w:val="ro-MO" w:eastAsia="ru-RU"/>
        </w:rPr>
        <w:t>_</w:t>
      </w:r>
    </w:p>
    <w:p w14:paraId="6F8EBFE8"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Respectivul contract se referă la un proiect și/sau program finanțat din fonduri ale Uniunii Europene: ___</w:t>
      </w:r>
      <w:r w:rsidRPr="00C0177C">
        <w:rPr>
          <w:u w:val="single"/>
          <w:lang w:val="ro-MO"/>
        </w:rPr>
        <w:t xml:space="preserve"> Nu se aplică</w:t>
      </w:r>
      <w:r w:rsidRPr="00C0177C">
        <w:rPr>
          <w:b/>
          <w:lang w:val="ro-MO" w:eastAsia="ru-RU"/>
        </w:rPr>
        <w:t xml:space="preserve"> _____________________________________________________</w:t>
      </w:r>
    </w:p>
    <w:p w14:paraId="52652649" w14:textId="77777777" w:rsidR="00560CC9" w:rsidRPr="00C0177C" w:rsidRDefault="00560CC9" w:rsidP="00560CC9">
      <w:pPr>
        <w:shd w:val="clear" w:color="auto" w:fill="FFFFFF" w:themeFill="background1"/>
        <w:tabs>
          <w:tab w:val="right" w:pos="426"/>
        </w:tabs>
        <w:ind w:left="1980"/>
        <w:contextualSpacing/>
        <w:jc w:val="center"/>
        <w:rPr>
          <w:sz w:val="20"/>
          <w:lang w:val="ro-MO" w:eastAsia="ru-RU"/>
        </w:rPr>
      </w:pPr>
      <w:r w:rsidRPr="00C0177C">
        <w:rPr>
          <w:sz w:val="20"/>
          <w:lang w:val="ro-MO" w:eastAsia="ru-RU"/>
        </w:rPr>
        <w:lastRenderedPageBreak/>
        <w:t>(se specifică denumireaproiectului și/sau programului)</w:t>
      </w:r>
    </w:p>
    <w:p w14:paraId="0D7A93DE"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 xml:space="preserve">Denumirea și adresa organismului competent de soluționare a contestațiilor: </w:t>
      </w:r>
    </w:p>
    <w:p w14:paraId="32875ADB" w14:textId="77777777" w:rsidR="00560CC9" w:rsidRPr="00C0177C" w:rsidRDefault="00560CC9" w:rsidP="00560CC9">
      <w:pPr>
        <w:shd w:val="clear" w:color="auto" w:fill="FFFFFF" w:themeFill="background1"/>
        <w:tabs>
          <w:tab w:val="right" w:pos="426"/>
        </w:tabs>
        <w:ind w:left="450"/>
        <w:rPr>
          <w:b/>
          <w:i/>
          <w:lang w:val="ro-MO" w:eastAsia="ru-RU"/>
        </w:rPr>
      </w:pPr>
      <w:r w:rsidRPr="00C0177C">
        <w:rPr>
          <w:b/>
          <w:i/>
          <w:lang w:val="ro-MO" w:eastAsia="ru-RU"/>
        </w:rPr>
        <w:t>Agenția Națională pentru Soluționarea Contestațiilor</w:t>
      </w:r>
    </w:p>
    <w:p w14:paraId="0DB547AC" w14:textId="77777777" w:rsidR="00560CC9" w:rsidRPr="00C0177C" w:rsidRDefault="00560CC9" w:rsidP="00560CC9">
      <w:pPr>
        <w:shd w:val="clear" w:color="auto" w:fill="FFFFFF" w:themeFill="background1"/>
        <w:tabs>
          <w:tab w:val="right" w:pos="426"/>
        </w:tabs>
        <w:ind w:left="450"/>
        <w:rPr>
          <w:b/>
          <w:i/>
          <w:lang w:val="ro-MO" w:eastAsia="ru-RU"/>
        </w:rPr>
      </w:pPr>
      <w:r w:rsidRPr="00C0177C">
        <w:rPr>
          <w:b/>
          <w:i/>
          <w:lang w:val="ro-MO" w:eastAsia="ru-RU"/>
        </w:rPr>
        <w:t>Adresa: mun. Chișinău, bd. Ștefan cel Mare și Sfânt nr.124 (et.4), MD 2001;</w:t>
      </w:r>
    </w:p>
    <w:p w14:paraId="7E8B493A" w14:textId="77777777" w:rsidR="00560CC9" w:rsidRPr="00C0177C" w:rsidRDefault="00560CC9" w:rsidP="00560CC9">
      <w:pPr>
        <w:shd w:val="clear" w:color="auto" w:fill="FFFFFF" w:themeFill="background1"/>
        <w:tabs>
          <w:tab w:val="right" w:pos="426"/>
        </w:tabs>
        <w:ind w:left="450"/>
        <w:rPr>
          <w:b/>
          <w:i/>
          <w:lang w:val="ro-MO" w:eastAsia="ru-RU"/>
        </w:rPr>
      </w:pPr>
      <w:r w:rsidRPr="00C0177C">
        <w:rPr>
          <w:b/>
          <w:i/>
          <w:lang w:val="ro-MO" w:eastAsia="ru-RU"/>
        </w:rPr>
        <w:t>Tel/Fax/email: 022-820 652, 022 820-651, contestatii@ansc.md</w:t>
      </w:r>
    </w:p>
    <w:p w14:paraId="40853BAB"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Data (datele) și referința (referințele) publicărilor anterioare în Jurnalul Oficial al Uniunii Europene privind contractul (contractele) la care se referă anunțul respectiv (dacă este cazul):__</w:t>
      </w:r>
      <w:r w:rsidRPr="00C0177C">
        <w:rPr>
          <w:u w:val="single"/>
          <w:lang w:val="ro-MO"/>
        </w:rPr>
        <w:t xml:space="preserve"> Nu se aplică</w:t>
      </w:r>
      <w:r w:rsidRPr="00C0177C">
        <w:rPr>
          <w:b/>
          <w:lang w:val="ro-MO" w:eastAsia="ru-RU"/>
        </w:rPr>
        <w:t xml:space="preserve"> _________________________________________________</w:t>
      </w:r>
    </w:p>
    <w:p w14:paraId="524EE3DD"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În cazul achizițiilor periodice, calendarul estimat pentru publicarea anunțurilor viitoare</w:t>
      </w:r>
      <w:r w:rsidRPr="00C0177C">
        <w:rPr>
          <w:b/>
          <w:shd w:val="clear" w:color="auto" w:fill="FFFFFF" w:themeFill="background1"/>
          <w:lang w:val="ro-MO" w:eastAsia="ru-RU"/>
        </w:rPr>
        <w:t>:___</w:t>
      </w:r>
      <w:r w:rsidRPr="00C0177C">
        <w:rPr>
          <w:u w:val="single"/>
          <w:lang w:val="ro-MO"/>
        </w:rPr>
        <w:t xml:space="preserve"> Nu se aplică</w:t>
      </w:r>
      <w:r w:rsidRPr="00C0177C">
        <w:rPr>
          <w:b/>
          <w:lang w:val="ro-MO" w:eastAsia="ru-RU"/>
        </w:rPr>
        <w:t xml:space="preserve"> </w:t>
      </w:r>
      <w:r w:rsidRPr="00C0177C">
        <w:rPr>
          <w:b/>
          <w:shd w:val="clear" w:color="auto" w:fill="FFFFFF" w:themeFill="background1"/>
          <w:lang w:val="ro-MO" w:eastAsia="ru-RU"/>
        </w:rPr>
        <w:t>________________________________________________________________</w:t>
      </w:r>
    </w:p>
    <w:p w14:paraId="37887FD6"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 xml:space="preserve">Data publicării anunțului de intenție sau, după caz, precizarea că nu a fost publicat un astfel de </w:t>
      </w:r>
      <w:r w:rsidRPr="00C0177C">
        <w:rPr>
          <w:b/>
          <w:shd w:val="clear" w:color="auto" w:fill="FFFFFF" w:themeFill="background1"/>
          <w:lang w:val="ro-MO" w:eastAsia="ru-RU"/>
        </w:rPr>
        <w:t>anunţ:_</w:t>
      </w:r>
      <w:r w:rsidRPr="00C0177C">
        <w:rPr>
          <w:u w:val="single"/>
          <w:shd w:val="clear" w:color="auto" w:fill="FFFFFF" w:themeFill="background1"/>
          <w:lang w:val="ro-MO" w:eastAsia="ru-RU"/>
        </w:rPr>
        <w:t xml:space="preserve"> Buletinul nr.</w:t>
      </w:r>
      <w:r>
        <w:rPr>
          <w:u w:val="single"/>
          <w:shd w:val="clear" w:color="auto" w:fill="FFFFFF" w:themeFill="background1"/>
          <w:lang w:val="ro-MO" w:eastAsia="ru-RU"/>
        </w:rPr>
        <w:t>65</w:t>
      </w:r>
      <w:r w:rsidRPr="00C0177C">
        <w:rPr>
          <w:u w:val="single"/>
          <w:shd w:val="clear" w:color="auto" w:fill="FFFFFF" w:themeFill="background1"/>
          <w:lang w:val="ro-MO" w:eastAsia="ru-RU"/>
        </w:rPr>
        <w:t xml:space="preserve">/2022 din data </w:t>
      </w:r>
      <w:r>
        <w:rPr>
          <w:u w:val="single"/>
          <w:shd w:val="clear" w:color="auto" w:fill="FFFFFF" w:themeFill="background1"/>
          <w:lang w:val="ro-MO" w:eastAsia="ru-RU"/>
        </w:rPr>
        <w:t>19.08</w:t>
      </w:r>
      <w:r w:rsidRPr="00C0177C">
        <w:rPr>
          <w:u w:val="single"/>
          <w:shd w:val="clear" w:color="auto" w:fill="FFFFFF" w:themeFill="background1"/>
          <w:lang w:val="ro-MO" w:eastAsia="ru-RU"/>
        </w:rPr>
        <w:t>.2022</w:t>
      </w:r>
      <w:r w:rsidRPr="00C0177C">
        <w:rPr>
          <w:b/>
          <w:shd w:val="clear" w:color="auto" w:fill="FFFFFF" w:themeFill="background1"/>
          <w:lang w:val="ro-MO" w:eastAsia="ru-RU"/>
        </w:rPr>
        <w:t>____________________________</w:t>
      </w:r>
    </w:p>
    <w:p w14:paraId="0A9CF376"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Data transmiterii spre publicare a anunțului de participar</w:t>
      </w:r>
      <w:r w:rsidRPr="00C0177C">
        <w:rPr>
          <w:b/>
          <w:shd w:val="clear" w:color="auto" w:fill="FFFFFF" w:themeFill="background1"/>
          <w:lang w:val="ro-MO" w:eastAsia="ru-RU"/>
        </w:rPr>
        <w:t>e:__</w:t>
      </w:r>
      <w:r>
        <w:rPr>
          <w:u w:val="single"/>
          <w:shd w:val="clear" w:color="auto" w:fill="FFFFFF" w:themeFill="background1"/>
          <w:lang w:val="ro-MO" w:eastAsia="ru-RU"/>
        </w:rPr>
        <w:t>23</w:t>
      </w:r>
      <w:r w:rsidRPr="00C0177C">
        <w:rPr>
          <w:u w:val="single"/>
          <w:shd w:val="clear" w:color="auto" w:fill="FFFFFF" w:themeFill="background1"/>
          <w:lang w:val="ro-MO" w:eastAsia="ru-RU"/>
        </w:rPr>
        <w:t>.07.2022</w:t>
      </w:r>
      <w:r w:rsidRPr="00C0177C">
        <w:rPr>
          <w:b/>
          <w:shd w:val="clear" w:color="auto" w:fill="FFFFFF" w:themeFill="background1"/>
          <w:lang w:val="ro-MO" w:eastAsia="ru-RU"/>
        </w:rPr>
        <w:t>___________</w:t>
      </w:r>
    </w:p>
    <w:p w14:paraId="4234AA9E"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În cadrul procedurii de achiziție publică se va utiliza/accepta:</w:t>
      </w:r>
    </w:p>
    <w:p w14:paraId="79824470" w14:textId="77777777" w:rsidR="00560CC9" w:rsidRPr="00C0177C" w:rsidRDefault="00560CC9" w:rsidP="00560CC9">
      <w:pPr>
        <w:shd w:val="clear" w:color="auto" w:fill="FFFFFF" w:themeFill="background1"/>
        <w:tabs>
          <w:tab w:val="right" w:pos="426"/>
        </w:tabs>
        <w:spacing w:before="120"/>
        <w:rPr>
          <w:b/>
          <w:lang w:val="ro-MO"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560CC9" w:rsidRPr="00C0177C" w14:paraId="6529048E" w14:textId="77777777" w:rsidTr="00FE03EA">
        <w:tc>
          <w:tcPr>
            <w:tcW w:w="5305" w:type="dxa"/>
            <w:shd w:val="clear" w:color="auto" w:fill="FFFFFF"/>
          </w:tcPr>
          <w:p w14:paraId="1588831D" w14:textId="77777777" w:rsidR="00560CC9" w:rsidRPr="00C0177C" w:rsidRDefault="00560CC9" w:rsidP="00FE03EA">
            <w:pPr>
              <w:shd w:val="clear" w:color="auto" w:fill="FFFFFF" w:themeFill="background1"/>
              <w:tabs>
                <w:tab w:val="right" w:pos="426"/>
              </w:tabs>
              <w:rPr>
                <w:b/>
                <w:lang w:val="ro-MO" w:eastAsia="ru-RU"/>
              </w:rPr>
            </w:pPr>
            <w:r w:rsidRPr="00C0177C">
              <w:rPr>
                <w:b/>
                <w:lang w:val="ro-MO" w:eastAsia="ru-RU"/>
              </w:rPr>
              <w:t>Denumirea instrumentului electronic</w:t>
            </w:r>
          </w:p>
        </w:tc>
        <w:tc>
          <w:tcPr>
            <w:tcW w:w="3785" w:type="dxa"/>
            <w:shd w:val="clear" w:color="auto" w:fill="FFFFFF"/>
          </w:tcPr>
          <w:p w14:paraId="311A9DEB" w14:textId="77777777" w:rsidR="00560CC9" w:rsidRPr="00C0177C" w:rsidRDefault="00560CC9" w:rsidP="00FE03EA">
            <w:pPr>
              <w:shd w:val="clear" w:color="auto" w:fill="FFFFFF" w:themeFill="background1"/>
              <w:tabs>
                <w:tab w:val="right" w:pos="426"/>
              </w:tabs>
              <w:rPr>
                <w:b/>
                <w:lang w:val="ro-MO" w:eastAsia="ru-RU"/>
              </w:rPr>
            </w:pPr>
            <w:r w:rsidRPr="00C0177C">
              <w:rPr>
                <w:b/>
                <w:lang w:val="ro-MO" w:eastAsia="ru-RU"/>
              </w:rPr>
              <w:t>Se va utiliza/accepta sau nu</w:t>
            </w:r>
          </w:p>
        </w:tc>
      </w:tr>
      <w:tr w:rsidR="00560CC9" w:rsidRPr="00C0177C" w14:paraId="55D0640E" w14:textId="77777777" w:rsidTr="00FE03EA">
        <w:tc>
          <w:tcPr>
            <w:tcW w:w="5305" w:type="dxa"/>
            <w:shd w:val="clear" w:color="auto" w:fill="FFFFFF"/>
          </w:tcPr>
          <w:p w14:paraId="71A0A0A9" w14:textId="77777777" w:rsidR="00560CC9" w:rsidRPr="00C0177C" w:rsidRDefault="00560CC9" w:rsidP="00FE03EA">
            <w:pPr>
              <w:shd w:val="clear" w:color="auto" w:fill="FFFFFF" w:themeFill="background1"/>
              <w:tabs>
                <w:tab w:val="right" w:pos="426"/>
              </w:tabs>
              <w:rPr>
                <w:lang w:val="ro-MO" w:eastAsia="ru-RU"/>
              </w:rPr>
            </w:pPr>
            <w:r w:rsidRPr="00C0177C">
              <w:rPr>
                <w:lang w:val="ro-MO" w:eastAsia="ru-RU"/>
              </w:rPr>
              <w:t>depunerea electronică a ofertelor sau a cererilor de participare</w:t>
            </w:r>
          </w:p>
        </w:tc>
        <w:tc>
          <w:tcPr>
            <w:tcW w:w="3785" w:type="dxa"/>
            <w:shd w:val="clear" w:color="auto" w:fill="FFFFFF"/>
          </w:tcPr>
          <w:p w14:paraId="3A4074DF" w14:textId="77777777" w:rsidR="00560CC9" w:rsidRPr="00C0177C" w:rsidRDefault="00560CC9" w:rsidP="00FE03EA">
            <w:pPr>
              <w:shd w:val="clear" w:color="auto" w:fill="FFFFFF" w:themeFill="background1"/>
              <w:tabs>
                <w:tab w:val="right" w:pos="426"/>
              </w:tabs>
              <w:rPr>
                <w:lang w:val="ro-MO" w:eastAsia="ru-RU"/>
              </w:rPr>
            </w:pPr>
          </w:p>
        </w:tc>
      </w:tr>
      <w:tr w:rsidR="00560CC9" w:rsidRPr="00C0177C" w14:paraId="25C38AE2" w14:textId="77777777" w:rsidTr="00FE03EA">
        <w:tc>
          <w:tcPr>
            <w:tcW w:w="5305" w:type="dxa"/>
            <w:shd w:val="clear" w:color="auto" w:fill="FFFFFF"/>
          </w:tcPr>
          <w:p w14:paraId="369B4D25" w14:textId="77777777" w:rsidR="00560CC9" w:rsidRPr="00C0177C" w:rsidRDefault="00560CC9" w:rsidP="00FE03EA">
            <w:pPr>
              <w:shd w:val="clear" w:color="auto" w:fill="FFFFFF" w:themeFill="background1"/>
              <w:tabs>
                <w:tab w:val="right" w:pos="426"/>
              </w:tabs>
              <w:rPr>
                <w:lang w:val="ro-MO" w:eastAsia="ru-RU"/>
              </w:rPr>
            </w:pPr>
            <w:r w:rsidRPr="00C0177C">
              <w:rPr>
                <w:lang w:val="ro-MO" w:eastAsia="ru-RU"/>
              </w:rPr>
              <w:t>sistemul de comenzi electronice</w:t>
            </w:r>
          </w:p>
        </w:tc>
        <w:tc>
          <w:tcPr>
            <w:tcW w:w="3785" w:type="dxa"/>
            <w:shd w:val="clear" w:color="auto" w:fill="FFFFFF"/>
          </w:tcPr>
          <w:p w14:paraId="7EEB5908" w14:textId="77777777" w:rsidR="00560CC9" w:rsidRPr="00C0177C" w:rsidRDefault="00560CC9" w:rsidP="00FE03EA">
            <w:pPr>
              <w:shd w:val="clear" w:color="auto" w:fill="FFFFFF" w:themeFill="background1"/>
              <w:tabs>
                <w:tab w:val="right" w:pos="426"/>
              </w:tabs>
              <w:rPr>
                <w:lang w:val="ro-MO" w:eastAsia="ru-RU"/>
              </w:rPr>
            </w:pPr>
          </w:p>
        </w:tc>
      </w:tr>
      <w:tr w:rsidR="00560CC9" w:rsidRPr="00C0177C" w14:paraId="4E705BA6" w14:textId="77777777" w:rsidTr="00FE03EA">
        <w:tc>
          <w:tcPr>
            <w:tcW w:w="5305" w:type="dxa"/>
            <w:shd w:val="clear" w:color="auto" w:fill="FFFFFF"/>
          </w:tcPr>
          <w:p w14:paraId="59B3C70F" w14:textId="77777777" w:rsidR="00560CC9" w:rsidRPr="00C0177C" w:rsidRDefault="00560CC9" w:rsidP="00FE03EA">
            <w:pPr>
              <w:shd w:val="clear" w:color="auto" w:fill="FFFFFF" w:themeFill="background1"/>
              <w:tabs>
                <w:tab w:val="right" w:pos="426"/>
              </w:tabs>
              <w:rPr>
                <w:lang w:val="ro-MO" w:eastAsia="ru-RU"/>
              </w:rPr>
            </w:pPr>
            <w:r w:rsidRPr="00C0177C">
              <w:rPr>
                <w:lang w:val="ro-MO" w:eastAsia="ru-RU"/>
              </w:rPr>
              <w:t>facturarea electronică</w:t>
            </w:r>
          </w:p>
        </w:tc>
        <w:tc>
          <w:tcPr>
            <w:tcW w:w="3785" w:type="dxa"/>
            <w:shd w:val="clear" w:color="auto" w:fill="FFFFFF"/>
          </w:tcPr>
          <w:p w14:paraId="60E864D0" w14:textId="77777777" w:rsidR="00560CC9" w:rsidRPr="00C0177C" w:rsidRDefault="00560CC9" w:rsidP="00FE03EA">
            <w:pPr>
              <w:shd w:val="clear" w:color="auto" w:fill="FFFFFF" w:themeFill="background1"/>
              <w:tabs>
                <w:tab w:val="right" w:pos="426"/>
              </w:tabs>
              <w:rPr>
                <w:lang w:val="ro-MO" w:eastAsia="ru-RU"/>
              </w:rPr>
            </w:pPr>
          </w:p>
        </w:tc>
      </w:tr>
      <w:tr w:rsidR="00560CC9" w:rsidRPr="00C0177C" w14:paraId="0B0DD8B3" w14:textId="77777777" w:rsidTr="00FE03EA">
        <w:trPr>
          <w:trHeight w:val="77"/>
        </w:trPr>
        <w:tc>
          <w:tcPr>
            <w:tcW w:w="5305" w:type="dxa"/>
            <w:shd w:val="clear" w:color="auto" w:fill="FFFFFF"/>
          </w:tcPr>
          <w:p w14:paraId="4778D236" w14:textId="77777777" w:rsidR="00560CC9" w:rsidRPr="00C0177C" w:rsidRDefault="00560CC9" w:rsidP="00FE03EA">
            <w:pPr>
              <w:shd w:val="clear" w:color="auto" w:fill="FFFFFF" w:themeFill="background1"/>
              <w:tabs>
                <w:tab w:val="right" w:pos="426"/>
              </w:tabs>
              <w:rPr>
                <w:lang w:val="ro-MO" w:eastAsia="ru-RU"/>
              </w:rPr>
            </w:pPr>
            <w:r w:rsidRPr="00C0177C">
              <w:rPr>
                <w:lang w:val="ro-MO" w:eastAsia="ru-RU"/>
              </w:rPr>
              <w:t>plățile electronice</w:t>
            </w:r>
          </w:p>
        </w:tc>
        <w:tc>
          <w:tcPr>
            <w:tcW w:w="3785" w:type="dxa"/>
            <w:shd w:val="clear" w:color="auto" w:fill="FFFFFF"/>
          </w:tcPr>
          <w:p w14:paraId="01253278" w14:textId="77777777" w:rsidR="00560CC9" w:rsidRPr="00C0177C" w:rsidRDefault="00560CC9" w:rsidP="00FE03EA">
            <w:pPr>
              <w:shd w:val="clear" w:color="auto" w:fill="FFFFFF" w:themeFill="background1"/>
              <w:tabs>
                <w:tab w:val="right" w:pos="426"/>
              </w:tabs>
              <w:rPr>
                <w:lang w:val="ro-MO" w:eastAsia="ru-RU"/>
              </w:rPr>
            </w:pPr>
          </w:p>
        </w:tc>
      </w:tr>
    </w:tbl>
    <w:p w14:paraId="2D3EF9DC" w14:textId="77777777" w:rsidR="00560CC9" w:rsidRPr="00C0177C" w:rsidRDefault="00560CC9" w:rsidP="00560CC9">
      <w:pPr>
        <w:numPr>
          <w:ilvl w:val="0"/>
          <w:numId w:val="25"/>
        </w:numPr>
        <w:shd w:val="clear" w:color="auto" w:fill="FFFFFF" w:themeFill="background1"/>
        <w:tabs>
          <w:tab w:val="right" w:pos="426"/>
        </w:tabs>
        <w:spacing w:before="120"/>
        <w:ind w:left="360"/>
        <w:rPr>
          <w:b/>
          <w:lang w:val="ro-MO" w:eastAsia="ru-RU"/>
        </w:rPr>
      </w:pPr>
      <w:r w:rsidRPr="00C0177C">
        <w:rPr>
          <w:b/>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C0177C">
        <w:rPr>
          <w:b/>
          <w:shd w:val="clear" w:color="auto" w:fill="FFFFFF" w:themeFill="background1"/>
          <w:lang w:val="ro-MO" w:eastAsia="ru-RU"/>
        </w:rPr>
        <w:t>_</w:t>
      </w:r>
      <w:r w:rsidRPr="00C0177C">
        <w:rPr>
          <w:u w:val="single"/>
          <w:lang w:val="ro-MO"/>
        </w:rPr>
        <w:t xml:space="preserve"> NU</w:t>
      </w:r>
      <w:r w:rsidRPr="00C0177C">
        <w:rPr>
          <w:b/>
          <w:shd w:val="clear" w:color="auto" w:fill="FFFFFF" w:themeFill="background1"/>
          <w:lang w:val="ro-MO" w:eastAsia="ru-RU"/>
        </w:rPr>
        <w:t>_____________________________________________</w:t>
      </w:r>
    </w:p>
    <w:p w14:paraId="6404400E" w14:textId="77777777" w:rsidR="00560CC9" w:rsidRPr="00C0177C" w:rsidRDefault="00560CC9" w:rsidP="00560CC9">
      <w:pPr>
        <w:shd w:val="clear" w:color="auto" w:fill="FFFFFF" w:themeFill="background1"/>
        <w:tabs>
          <w:tab w:val="right" w:pos="426"/>
        </w:tabs>
        <w:ind w:left="3960"/>
        <w:contextualSpacing/>
        <w:jc w:val="center"/>
        <w:rPr>
          <w:sz w:val="20"/>
          <w:lang w:val="ro-MO" w:eastAsia="ru-RU"/>
        </w:rPr>
      </w:pPr>
      <w:r w:rsidRPr="00C0177C">
        <w:rPr>
          <w:sz w:val="20"/>
          <w:lang w:val="ro-MO" w:eastAsia="ru-RU"/>
        </w:rPr>
        <w:t>(se specifică da sau nu)</w:t>
      </w:r>
    </w:p>
    <w:p w14:paraId="121A3417" w14:textId="77777777" w:rsidR="00560CC9" w:rsidRPr="00C0177C" w:rsidRDefault="00560CC9" w:rsidP="00560CC9">
      <w:pPr>
        <w:numPr>
          <w:ilvl w:val="0"/>
          <w:numId w:val="25"/>
        </w:numPr>
        <w:shd w:val="clear" w:color="auto" w:fill="FFFFFF" w:themeFill="background1"/>
        <w:tabs>
          <w:tab w:val="right" w:pos="426"/>
        </w:tabs>
        <w:spacing w:before="120"/>
        <w:ind w:left="0" w:firstLine="0"/>
        <w:rPr>
          <w:b/>
          <w:lang w:val="ro-MO" w:eastAsia="ru-RU"/>
        </w:rPr>
      </w:pPr>
      <w:r w:rsidRPr="00C0177C">
        <w:rPr>
          <w:b/>
          <w:lang w:val="ro-MO" w:eastAsia="ru-RU"/>
        </w:rPr>
        <w:t xml:space="preserve">Alte informații relevante: </w:t>
      </w:r>
      <w:r w:rsidRPr="00C0177C">
        <w:rPr>
          <w:b/>
          <w:shd w:val="clear" w:color="auto" w:fill="FFFFFF" w:themeFill="background1"/>
          <w:lang w:val="ro-MO" w:eastAsia="ru-RU"/>
        </w:rPr>
        <w:t>___</w:t>
      </w:r>
      <w:r w:rsidRPr="00C0177C">
        <w:rPr>
          <w:u w:val="single"/>
          <w:lang w:val="ro-MO"/>
        </w:rPr>
        <w:t xml:space="preserve"> NU</w:t>
      </w:r>
      <w:r w:rsidRPr="00C0177C">
        <w:rPr>
          <w:b/>
          <w:shd w:val="clear" w:color="auto" w:fill="FFFFFF" w:themeFill="background1"/>
          <w:lang w:val="ro-MO" w:eastAsia="ru-RU"/>
        </w:rPr>
        <w:t xml:space="preserve"> _____________________________________________</w:t>
      </w:r>
    </w:p>
    <w:p w14:paraId="124D0DCE" w14:textId="77777777" w:rsidR="00560CC9" w:rsidRPr="00C0177C" w:rsidRDefault="00560CC9" w:rsidP="00560CC9">
      <w:pPr>
        <w:shd w:val="clear" w:color="auto" w:fill="FFFFFF" w:themeFill="background1"/>
        <w:spacing w:before="120" w:after="120"/>
        <w:rPr>
          <w:b/>
          <w:lang w:val="ro-MO" w:eastAsia="ru-RU"/>
        </w:rPr>
      </w:pPr>
    </w:p>
    <w:p w14:paraId="31175B33" w14:textId="77777777" w:rsidR="00560CC9" w:rsidRPr="00C0177C" w:rsidRDefault="00560CC9" w:rsidP="00560CC9">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C0177C">
        <w:rPr>
          <w:b/>
          <w:lang w:val="ro-MO" w:eastAsia="ru-RU"/>
        </w:rPr>
        <w:t xml:space="preserve"> Conducătorul grupului de lucru:  </w:t>
      </w:r>
      <w:r>
        <w:rPr>
          <w:lang w:val="ro-MO"/>
        </w:rPr>
        <w:t xml:space="preserve"> </w:t>
      </w:r>
      <w:r w:rsidRPr="00FE0FAB">
        <w:rPr>
          <w:b/>
          <w:u w:val="single"/>
        </w:rPr>
        <w:t>Ala ȚARANU</w:t>
      </w:r>
      <w:r w:rsidRPr="00C0177C">
        <w:rPr>
          <w:b/>
          <w:lang w:val="ro-MO"/>
        </w:rPr>
        <w:t xml:space="preserve">             /________________/               L.Ș.</w:t>
      </w:r>
    </w:p>
    <w:p w14:paraId="68127251" w14:textId="77777777" w:rsidR="00560CC9" w:rsidRPr="00C0177C" w:rsidRDefault="00560CC9" w:rsidP="00560CC9">
      <w:pPr>
        <w:shd w:val="clear" w:color="auto" w:fill="FFFFFF" w:themeFill="background1"/>
        <w:tabs>
          <w:tab w:val="left" w:pos="284"/>
          <w:tab w:val="left" w:pos="426"/>
          <w:tab w:val="decimal" w:pos="8364"/>
        </w:tabs>
        <w:spacing w:line="276" w:lineRule="auto"/>
        <w:ind w:left="-284" w:right="-144" w:firstLine="284"/>
        <w:rPr>
          <w:b/>
          <w:bCs/>
          <w:color w:val="000000"/>
          <w:lang w:val="ro-MO"/>
        </w:rPr>
      </w:pPr>
    </w:p>
    <w:p w14:paraId="26B86F82" w14:textId="77777777" w:rsidR="00560CC9" w:rsidRPr="00FD73DE" w:rsidRDefault="00560CC9" w:rsidP="00560CC9">
      <w:pPr>
        <w:tabs>
          <w:tab w:val="decimal" w:pos="8364"/>
        </w:tabs>
        <w:spacing w:line="276" w:lineRule="auto"/>
        <w:ind w:right="-144"/>
        <w:jc w:val="center"/>
        <w:rPr>
          <w:b/>
          <w:bCs/>
          <w:color w:val="000000"/>
          <w:lang w:val="en-US"/>
        </w:rPr>
      </w:pPr>
    </w:p>
    <w:p w14:paraId="0C9A9F27" w14:textId="77777777" w:rsidR="00560CC9" w:rsidRPr="00C0177C" w:rsidRDefault="00560CC9" w:rsidP="00560CC9">
      <w:pPr>
        <w:tabs>
          <w:tab w:val="decimal" w:pos="8364"/>
        </w:tabs>
        <w:spacing w:line="276" w:lineRule="auto"/>
        <w:ind w:right="-144"/>
        <w:jc w:val="center"/>
        <w:rPr>
          <w:b/>
          <w:bCs/>
          <w:color w:val="000000"/>
          <w:lang w:val="ro-MO"/>
        </w:rPr>
      </w:pPr>
    </w:p>
    <w:p w14:paraId="22D8553D" w14:textId="77777777" w:rsidR="00560CC9" w:rsidRPr="000F0CBB" w:rsidRDefault="00560CC9" w:rsidP="00560CC9">
      <w:pPr>
        <w:rPr>
          <w:lang w:val="ro-MO"/>
        </w:rPr>
      </w:pPr>
    </w:p>
    <w:p w14:paraId="52311484" w14:textId="77777777" w:rsidR="00B65C93" w:rsidRDefault="00B65C93" w:rsidP="002A6E99">
      <w:pPr>
        <w:pStyle w:val="Style3"/>
        <w:tabs>
          <w:tab w:val="left" w:pos="567"/>
        </w:tabs>
        <w:spacing w:before="0" w:beforeAutospacing="0" w:after="0"/>
        <w:ind w:left="0" w:firstLine="0"/>
        <w:jc w:val="center"/>
        <w:rPr>
          <w:rFonts w:eastAsia="PMingLiU"/>
          <w:lang w:val="ro-MO" w:eastAsia="zh-CN"/>
        </w:rPr>
      </w:pPr>
    </w:p>
    <w:p w14:paraId="604AD63B"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320983CE"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32123EAB"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00FAEEE1"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35AAEF87"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79B3D3F3"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02D708A4"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0E733CB2"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75EC2638"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7F8333F7"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676D9439"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71DC3488"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27D83FD7"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2E15ED74"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1A434685" w14:textId="77777777" w:rsidR="00560CC9" w:rsidRDefault="00560CC9" w:rsidP="002A6E99">
      <w:pPr>
        <w:pStyle w:val="Style3"/>
        <w:tabs>
          <w:tab w:val="left" w:pos="567"/>
        </w:tabs>
        <w:spacing w:before="0" w:beforeAutospacing="0" w:after="0"/>
        <w:ind w:left="0" w:firstLine="0"/>
        <w:jc w:val="center"/>
        <w:rPr>
          <w:rFonts w:eastAsia="PMingLiU"/>
          <w:lang w:val="ro-MO" w:eastAsia="zh-CN"/>
        </w:rPr>
      </w:pPr>
    </w:p>
    <w:p w14:paraId="21F52BD1" w14:textId="77777777" w:rsidR="00560CC9" w:rsidRPr="00560CC9" w:rsidRDefault="00560CC9" w:rsidP="002A6E99">
      <w:pPr>
        <w:pStyle w:val="Style3"/>
        <w:tabs>
          <w:tab w:val="left" w:pos="567"/>
        </w:tabs>
        <w:spacing w:before="0" w:beforeAutospacing="0" w:after="0"/>
        <w:ind w:left="0" w:firstLine="0"/>
        <w:jc w:val="center"/>
        <w:rPr>
          <w:rFonts w:eastAsia="PMingLiU"/>
          <w:lang w:val="ro-MO"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Pr="00560CC9" w:rsidRDefault="005B235E" w:rsidP="00A26B23">
      <w:pPr>
        <w:pStyle w:val="Style3"/>
        <w:tabs>
          <w:tab w:val="left" w:pos="567"/>
        </w:tabs>
        <w:spacing w:before="0" w:beforeAutospacing="0" w:after="0"/>
        <w:ind w:left="0" w:firstLine="0"/>
        <w:rPr>
          <w:rFonts w:eastAsia="PMingLiU"/>
          <w:lang w:eastAsia="zh-CN"/>
        </w:rPr>
      </w:pPr>
    </w:p>
    <w:p w14:paraId="7852A9D0" w14:textId="77777777" w:rsidR="008A09CA" w:rsidRPr="00560CC9" w:rsidRDefault="008A09CA" w:rsidP="00A26B23">
      <w:pPr>
        <w:pStyle w:val="Style3"/>
        <w:tabs>
          <w:tab w:val="left" w:pos="567"/>
        </w:tabs>
        <w:spacing w:before="0" w:beforeAutospacing="0" w:after="0"/>
        <w:ind w:left="0" w:firstLine="0"/>
        <w:rPr>
          <w:rFonts w:eastAsia="PMingLiU"/>
          <w:lang w:eastAsia="zh-CN"/>
        </w:rPr>
      </w:pPr>
    </w:p>
    <w:p w14:paraId="16499A6F" w14:textId="77777777" w:rsidR="008A09CA" w:rsidRPr="00560CC9" w:rsidRDefault="008A09CA"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3832DA30" w14:textId="77777777" w:rsidR="00631B5D" w:rsidRPr="00560CC9" w:rsidRDefault="00631B5D" w:rsidP="00502EFF">
      <w:pPr>
        <w:jc w:val="right"/>
        <w:rPr>
          <w:noProof w:val="0"/>
          <w:lang w:val="en-US"/>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8A09CA">
        <w:tc>
          <w:tcPr>
            <w:tcW w:w="561"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366"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06"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2"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57"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0"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8A09CA">
        <w:tc>
          <w:tcPr>
            <w:tcW w:w="561"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366"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06"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2"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57"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0"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20B65032" w14:textId="77777777" w:rsidR="008A09CA" w:rsidRPr="00560CC9" w:rsidRDefault="008A09CA" w:rsidP="00502EFF">
      <w:pPr>
        <w:jc w:val="right"/>
        <w:rPr>
          <w:noProof w:val="0"/>
          <w:lang w:val="en-US"/>
        </w:rPr>
      </w:pPr>
    </w:p>
    <w:p w14:paraId="0D2F46AA" w14:textId="77777777" w:rsidR="008A09CA" w:rsidRPr="00560CC9" w:rsidRDefault="008A09CA" w:rsidP="00502EFF">
      <w:pPr>
        <w:jc w:val="right"/>
        <w:rPr>
          <w:noProof w:val="0"/>
          <w:lang w:val="en-US"/>
        </w:rPr>
      </w:pPr>
    </w:p>
    <w:p w14:paraId="69B69995" w14:textId="77777777" w:rsidR="008A09CA" w:rsidRPr="00560CC9" w:rsidRDefault="008A09CA" w:rsidP="00502EFF">
      <w:pPr>
        <w:jc w:val="right"/>
        <w:rPr>
          <w:noProof w:val="0"/>
          <w:lang w:val="en-US"/>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4"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5" w:name="_Toc449692096"/>
      <w:bookmarkEnd w:id="44"/>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060E55CB"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w:t>
      </w:r>
      <w:r w:rsidR="00560CC9">
        <w:rPr>
          <w:i/>
          <w:sz w:val="22"/>
          <w:u w:val="single"/>
          <w:lang w:val="ro-MO"/>
        </w:rPr>
        <w:t xml:space="preserve"> </w:t>
      </w:r>
      <w:r w:rsidR="00560CC9" w:rsidRPr="000F0CBB">
        <w:rPr>
          <w:i/>
          <w:sz w:val="22"/>
          <w:u w:val="single"/>
          <w:lang w:val="ro-MO"/>
        </w:rPr>
        <w:t>Primăria comunei Albinețul Vechi, rnul Fălești</w:t>
      </w:r>
      <w:r w:rsidR="00560CC9" w:rsidRPr="00FF430B">
        <w:rPr>
          <w:rFonts w:ascii="Times New Roman" w:hAnsi="Times New Roman"/>
          <w:szCs w:val="24"/>
        </w:rPr>
        <w:t xml:space="preserve"> </w:t>
      </w:r>
      <w:r w:rsidRPr="00FF430B">
        <w:rPr>
          <w:rFonts w:ascii="Times New Roman" w:hAnsi="Times New Roman"/>
          <w:szCs w:val="24"/>
        </w:rPr>
        <w:t>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91D1BA4" w14:textId="6DE60969" w:rsidR="00631B5D" w:rsidRPr="00560CC9" w:rsidRDefault="00F5261B" w:rsidP="00F5261B">
      <w:pPr>
        <w:pStyle w:val="a7"/>
        <w:tabs>
          <w:tab w:val="left" w:pos="567"/>
        </w:tabs>
        <w:spacing w:line="360" w:lineRule="auto"/>
        <w:jc w:val="both"/>
        <w:rPr>
          <w:rFonts w:ascii="Times New Roman" w:hAnsi="Times New Roman"/>
          <w:szCs w:val="24"/>
          <w:u w:val="single"/>
          <w:lang w:val="en-US"/>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w:t>
      </w:r>
      <w:r w:rsidRPr="00631B5D">
        <w:rPr>
          <w:rFonts w:ascii="Times New Roman" w:hAnsi="Times New Roman"/>
          <w:szCs w:val="24"/>
          <w:u w:val="single"/>
        </w:rPr>
        <w:t>nr</w:t>
      </w:r>
      <w:r w:rsidR="00394AAB" w:rsidRPr="00394AAB">
        <w:rPr>
          <w:rFonts w:ascii="Times New Roman" w:hAnsi="Times New Roman"/>
          <w:szCs w:val="24"/>
          <w:u w:val="single"/>
        </w:rPr>
        <w:t>ocds-b3wdp1-MD-1661250756778</w:t>
      </w:r>
      <w:r w:rsidR="00394AAB">
        <w:rPr>
          <w:rFonts w:ascii="Times New Roman" w:hAnsi="Times New Roman"/>
          <w:szCs w:val="24"/>
          <w:u w:val="single"/>
        </w:rPr>
        <w:t xml:space="preserve"> </w:t>
      </w:r>
      <w:r w:rsidRPr="00FF430B">
        <w:rPr>
          <w:rFonts w:ascii="Times New Roman" w:hAnsi="Times New Roman"/>
          <w:szCs w:val="24"/>
        </w:rPr>
        <w:t>din . . . . . . . . . . . . . . (ziua/luna/anul),  privind aplicarea procedurii pentru atribuirea contractului .</w:t>
      </w:r>
      <w:r w:rsidR="00631B5D" w:rsidRPr="00631B5D">
        <w:rPr>
          <w:rFonts w:ascii="Times New Roman" w:hAnsi="Times New Roman"/>
          <w:szCs w:val="24"/>
          <w:lang w:val="en-US"/>
        </w:rPr>
        <w:t xml:space="preserve">de </w:t>
      </w:r>
      <w:r w:rsidR="00631B5D" w:rsidRPr="00631B5D">
        <w:rPr>
          <w:rFonts w:ascii="Times New Roman" w:hAnsi="Times New Roman"/>
          <w:szCs w:val="24"/>
          <w:u w:val="single"/>
          <w:lang w:val="en-US"/>
        </w:rPr>
        <w:t xml:space="preserve">achiziționare a </w:t>
      </w:r>
      <w:r w:rsidR="00560CC9">
        <w:rPr>
          <w:rFonts w:ascii="Times New Roman" w:hAnsi="Times New Roman"/>
          <w:szCs w:val="24"/>
          <w:u w:val="single"/>
          <w:lang w:val="en-US"/>
        </w:rPr>
        <w:t>l</w:t>
      </w:r>
      <w:r w:rsidR="00560CC9" w:rsidRPr="00560CC9">
        <w:rPr>
          <w:rFonts w:ascii="Times New Roman" w:hAnsi="Times New Roman"/>
          <w:szCs w:val="24"/>
          <w:u w:val="single"/>
          <w:lang w:val="en-US"/>
        </w:rPr>
        <w:t>ucrări</w:t>
      </w:r>
      <w:r w:rsidR="00560CC9">
        <w:rPr>
          <w:rFonts w:ascii="Times New Roman" w:hAnsi="Times New Roman"/>
          <w:szCs w:val="24"/>
          <w:u w:val="single"/>
          <w:lang w:val="en-US"/>
        </w:rPr>
        <w:t>lor</w:t>
      </w:r>
      <w:r w:rsidR="00560CC9" w:rsidRPr="00560CC9">
        <w:rPr>
          <w:rFonts w:ascii="Times New Roman" w:hAnsi="Times New Roman"/>
          <w:szCs w:val="24"/>
          <w:u w:val="single"/>
          <w:lang w:val="en-US"/>
        </w:rPr>
        <w:t xml:space="preserve"> de renovare și extindere a rețelei de iluminat stradal din satele Albinețul Vechi, Albinețul Nou și Rediul de Jos”</w:t>
      </w:r>
      <w:r w:rsidR="00631B5D" w:rsidRPr="00560CC9">
        <w:rPr>
          <w:rFonts w:ascii="Times New Roman" w:hAnsi="Times New Roman"/>
          <w:szCs w:val="24"/>
          <w:u w:val="single"/>
          <w:lang w:val="en-US"/>
        </w:rPr>
        <w:t>__</w:t>
      </w:r>
    </w:p>
    <w:p w14:paraId="500A6246" w14:textId="27E5E3AF" w:rsidR="00631B5D" w:rsidRPr="00560CC9" w:rsidRDefault="00631B5D" w:rsidP="00F5261B">
      <w:pPr>
        <w:pStyle w:val="a7"/>
        <w:tabs>
          <w:tab w:val="left" w:pos="567"/>
        </w:tabs>
        <w:spacing w:line="360" w:lineRule="auto"/>
        <w:jc w:val="both"/>
        <w:rPr>
          <w:rFonts w:ascii="Times New Roman" w:hAnsi="Times New Roman"/>
          <w:sz w:val="20"/>
          <w:szCs w:val="24"/>
          <w:lang w:val="en-US"/>
        </w:rPr>
      </w:pPr>
      <w:r w:rsidRPr="00560CC9">
        <w:rPr>
          <w:rFonts w:ascii="Times New Roman" w:hAnsi="Times New Roman"/>
          <w:sz w:val="20"/>
          <w:szCs w:val="24"/>
          <w:lang w:val="en-US"/>
        </w:rPr>
        <w:t xml:space="preserve">                      </w:t>
      </w:r>
      <w:r w:rsidR="00F5261B" w:rsidRPr="00631B5D">
        <w:rPr>
          <w:rFonts w:ascii="Times New Roman" w:hAnsi="Times New Roman"/>
          <w:sz w:val="20"/>
          <w:szCs w:val="24"/>
        </w:rPr>
        <w:t>(denumirea contractului de achiziție publică)</w:t>
      </w:r>
    </w:p>
    <w:p w14:paraId="369A81C0" w14:textId="3968F4DE"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 xml:space="preserve">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29B151DC" w:rsidR="00211C74" w:rsidRPr="00FF430B" w:rsidRDefault="008A09CA" w:rsidP="00211C74">
      <w:pPr>
        <w:pStyle w:val="a7"/>
        <w:tabs>
          <w:tab w:val="left" w:pos="-142"/>
        </w:tabs>
        <w:spacing w:before="240"/>
        <w:jc w:val="center"/>
        <w:rPr>
          <w:rFonts w:ascii="Times New Roman" w:hAnsi="Times New Roman"/>
          <w:szCs w:val="24"/>
        </w:rPr>
      </w:pPr>
      <w:r>
        <w:rPr>
          <w:rFonts w:ascii="Times New Roman" w:hAnsi="Times New Roman"/>
          <w:szCs w:val="24"/>
        </w:rPr>
        <w:t>Către______</w:t>
      </w:r>
      <w:r w:rsidR="00560CC9" w:rsidRPr="00560CC9">
        <w:t xml:space="preserve"> </w:t>
      </w:r>
      <w:r w:rsidR="00560CC9" w:rsidRPr="00560CC9">
        <w:rPr>
          <w:rFonts w:ascii="Times New Roman" w:hAnsi="Times New Roman"/>
          <w:i/>
          <w:szCs w:val="24"/>
          <w:u w:val="single"/>
        </w:rPr>
        <w:t xml:space="preserve">Primăria comunei Albinețul Vechi, rnul Fălești </w:t>
      </w:r>
      <w:r w:rsidR="00560CC9">
        <w:rPr>
          <w:rFonts w:ascii="Times New Roman" w:hAnsi="Times New Roman"/>
          <w:i/>
          <w:szCs w:val="24"/>
          <w:u w:val="single"/>
        </w:rPr>
        <w:t xml:space="preserve">      </w:t>
      </w:r>
      <w:r w:rsidR="00211C74" w:rsidRPr="00FF430B">
        <w:rPr>
          <w:rFonts w:ascii="Times New Roman" w:hAnsi="Times New Roman"/>
          <w:szCs w:val="24"/>
        </w:rPr>
        <w:t>________</w:t>
      </w:r>
      <w:r w:rsidR="00211C74" w:rsidRPr="00FF430B">
        <w:rPr>
          <w:rFonts w:ascii="Times New Roman" w:hAnsi="Times New Roman"/>
          <w:szCs w:val="24"/>
        </w:rPr>
        <w:softHyphen/>
      </w:r>
      <w:r w:rsidR="00211C74" w:rsidRPr="00FF430B">
        <w:rPr>
          <w:rFonts w:ascii="Times New Roman" w:hAnsi="Times New Roman"/>
          <w:szCs w:val="24"/>
        </w:rPr>
        <w:softHyphen/>
      </w:r>
      <w:r w:rsidR="00211C74" w:rsidRPr="00FF430B">
        <w:rPr>
          <w:rFonts w:ascii="Times New Roman" w:hAnsi="Times New Roman"/>
          <w:szCs w:val="24"/>
        </w:rPr>
        <w:softHyphen/>
      </w:r>
      <w:r w:rsidR="00560CC9">
        <w:rPr>
          <w:rFonts w:ascii="Times New Roman" w:hAnsi="Times New Roman"/>
          <w:szCs w:val="24"/>
        </w:rPr>
        <w:t xml:space="preserve">                              </w:t>
      </w:r>
      <w:r w:rsidR="00211C74" w:rsidRPr="00FF430B">
        <w:rPr>
          <w:rFonts w:ascii="Times New Roman" w:hAnsi="Times New Roman"/>
          <w:sz w:val="20"/>
        </w:rPr>
        <w:t>(</w:t>
      </w:r>
      <w:r w:rsidR="00211C74" w:rsidRPr="00FF430B">
        <w:rPr>
          <w:rFonts w:ascii="Times New Roman" w:hAnsi="Times New Roman"/>
          <w:i/>
          <w:sz w:val="20"/>
        </w:rPr>
        <w:t>denumirea autorităţii contractante şi adresa completă</w:t>
      </w:r>
      <w:r w:rsidR="00211C74"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053A98B8" w14:textId="5FE839DF" w:rsidR="00631B5D" w:rsidRPr="00631B5D" w:rsidRDefault="00211C74" w:rsidP="00560CC9">
      <w:pPr>
        <w:shd w:val="clear" w:color="auto" w:fill="FFFFFF" w:themeFill="background1"/>
        <w:spacing w:before="120" w:line="276" w:lineRule="auto"/>
        <w:ind w:firstLine="720"/>
        <w:jc w:val="both"/>
        <w:rPr>
          <w:noProof w:val="0"/>
          <w:sz w:val="20"/>
          <w:lang w:val="en-US" w:eastAsia="ru-RU"/>
        </w:rPr>
      </w:pPr>
      <w:r w:rsidRPr="00FF430B">
        <w:rPr>
          <w:rFonts w:eastAsia="Calibri"/>
        </w:rPr>
        <w:t>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631B5D">
        <w:rPr>
          <w:noProof w:val="0"/>
          <w:lang w:eastAsia="ru-RU"/>
        </w:rPr>
        <w:t xml:space="preserve">privind achiziționarea </w:t>
      </w:r>
      <w:r w:rsidR="00560CC9">
        <w:rPr>
          <w:noProof w:val="0"/>
          <w:lang w:eastAsia="ru-RU"/>
        </w:rPr>
        <w:t xml:space="preserve">a </w:t>
      </w:r>
      <w:r w:rsidR="00560CC9" w:rsidRPr="00560CC9">
        <w:rPr>
          <w:noProof w:val="0"/>
          <w:u w:val="single"/>
          <w:shd w:val="clear" w:color="auto" w:fill="FFFFFF" w:themeFill="background1"/>
          <w:lang w:eastAsia="ru-RU"/>
        </w:rPr>
        <w:t xml:space="preserve">lucrărilor de renovare și extindere a rețelei de iluminat stradal din satele Albinețul Vechi, Albinețul Nou și Rediul de Jos </w:t>
      </w:r>
      <w:r w:rsidR="00631B5D" w:rsidRPr="00631B5D">
        <w:rPr>
          <w:noProof w:val="0"/>
          <w:u w:val="single"/>
          <w:shd w:val="clear" w:color="auto" w:fill="FFFFFF" w:themeFill="background1"/>
          <w:lang w:val="en-US" w:eastAsia="ru-RU"/>
        </w:rPr>
        <w:t>__</w:t>
      </w:r>
      <w:r w:rsidR="00E706C1" w:rsidRPr="00FF430B">
        <w:rPr>
          <w:noProof w:val="0"/>
          <w:sz w:val="20"/>
          <w:lang w:eastAsia="ru-RU"/>
        </w:rPr>
        <w:t xml:space="preserve">        </w:t>
      </w:r>
      <w:r w:rsidR="00631B5D" w:rsidRPr="00631B5D">
        <w:rPr>
          <w:noProof w:val="0"/>
          <w:sz w:val="20"/>
          <w:lang w:val="en-US" w:eastAsia="ru-RU"/>
        </w:rPr>
        <w:t xml:space="preserve">      </w:t>
      </w:r>
    </w:p>
    <w:p w14:paraId="6F03F981" w14:textId="38F03A9B" w:rsidR="00631B5D" w:rsidRPr="00631B5D" w:rsidRDefault="00631B5D" w:rsidP="00631B5D">
      <w:pPr>
        <w:shd w:val="clear" w:color="auto" w:fill="FFFFFF" w:themeFill="background1"/>
        <w:spacing w:before="120"/>
        <w:jc w:val="both"/>
        <w:rPr>
          <w:noProof w:val="0"/>
          <w:sz w:val="20"/>
          <w:lang w:val="en-US" w:eastAsia="ru-RU"/>
        </w:rPr>
      </w:pPr>
      <w:r w:rsidRPr="00631B5D">
        <w:rPr>
          <w:noProof w:val="0"/>
          <w:sz w:val="20"/>
          <w:lang w:val="en-US" w:eastAsia="ru-RU"/>
        </w:rPr>
        <w:t xml:space="preserve">                                                       </w:t>
      </w:r>
      <w:r w:rsidR="00211C74" w:rsidRPr="00FF430B">
        <w:rPr>
          <w:noProof w:val="0"/>
          <w:sz w:val="20"/>
          <w:lang w:eastAsia="ru-RU"/>
        </w:rPr>
        <w:t>(se indică obiectul achiziției)</w:t>
      </w:r>
    </w:p>
    <w:p w14:paraId="360BECF4" w14:textId="025779F6" w:rsidR="00211C74" w:rsidRPr="00FF430B" w:rsidRDefault="00211C74" w:rsidP="00560CC9">
      <w:pPr>
        <w:shd w:val="clear" w:color="auto" w:fill="FFFFFF" w:themeFill="background1"/>
        <w:spacing w:before="120"/>
        <w:rPr>
          <w:b/>
          <w:noProof w:val="0"/>
          <w:lang w:eastAsia="ru-RU"/>
        </w:rPr>
      </w:pPr>
      <w:r w:rsidRPr="00FF430B">
        <w:rPr>
          <w:b/>
          <w:noProof w:val="0"/>
          <w:lang w:eastAsia="ru-RU"/>
        </w:rPr>
        <w:t>prin procedura de achiziție_</w:t>
      </w:r>
      <w:r w:rsidR="00631B5D" w:rsidRPr="00631B5D">
        <w:rPr>
          <w:b/>
          <w:noProof w:val="0"/>
          <w:u w:val="single"/>
          <w:lang w:val="en-US" w:eastAsia="ru-RU"/>
        </w:rPr>
        <w:t>Licitație Deschisă</w:t>
      </w:r>
      <w:r w:rsidR="002927B7" w:rsidRPr="00FF430B">
        <w:rPr>
          <w:b/>
          <w:noProof w:val="0"/>
          <w:lang w:eastAsia="ru-RU"/>
        </w:rPr>
        <w:t>,</w:t>
      </w:r>
      <w:r w:rsidR="00631B5D" w:rsidRPr="00631B5D">
        <w:rPr>
          <w:b/>
          <w:noProof w:val="0"/>
          <w:lang w:val="en-US" w:eastAsia="ru-RU"/>
        </w:rPr>
        <w:t xml:space="preserve"> </w:t>
      </w:r>
      <w:r w:rsidRPr="00FF430B">
        <w:rPr>
          <w:b/>
          <w:noProof w:val="0"/>
          <w:lang w:eastAsia="ru-RU"/>
        </w:rPr>
        <w:br/>
      </w:r>
      <w:r w:rsidR="00E706C1" w:rsidRPr="00FF430B">
        <w:rPr>
          <w:noProof w:val="0"/>
          <w:sz w:val="20"/>
          <w:lang w:eastAsia="ru-RU"/>
        </w:rPr>
        <w:t xml:space="preserve">                                    </w:t>
      </w:r>
      <w:r w:rsidR="00560CC9">
        <w:rPr>
          <w:noProof w:val="0"/>
          <w:sz w:val="20"/>
          <w:lang w:eastAsia="ru-RU"/>
        </w:rPr>
        <w:t xml:space="preserve">                </w:t>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5"/>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6"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lastRenderedPageBreak/>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6"/>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7"/>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8"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8"/>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49"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49"/>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6"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6"/>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7"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7"/>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58"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560CC9" w:rsidRDefault="002D6E71" w:rsidP="006C4C0E">
      <w:pPr>
        <w:tabs>
          <w:tab w:val="left" w:leader="underscore" w:pos="6465"/>
          <w:tab w:val="right" w:leader="underscore" w:pos="9777"/>
        </w:tabs>
        <w:spacing w:line="302" w:lineRule="auto"/>
        <w:rPr>
          <w:rFonts w:eastAsia="PMingLiU"/>
          <w:lang w:eastAsia="zh-CN"/>
        </w:rPr>
      </w:pPr>
    </w:p>
    <w:p w14:paraId="3A92B746" w14:textId="77777777" w:rsidR="00631B5D" w:rsidRPr="00560CC9" w:rsidRDefault="00631B5D" w:rsidP="006C4C0E">
      <w:pPr>
        <w:tabs>
          <w:tab w:val="left" w:leader="underscore" w:pos="6465"/>
          <w:tab w:val="right" w:leader="underscore" w:pos="9777"/>
        </w:tabs>
        <w:spacing w:line="302" w:lineRule="auto"/>
        <w:rPr>
          <w:rFonts w:eastAsia="PMingLiU"/>
          <w:lang w:eastAsia="zh-CN"/>
        </w:rPr>
      </w:pPr>
    </w:p>
    <w:p w14:paraId="298DD890" w14:textId="77777777" w:rsidR="00631B5D" w:rsidRPr="00560CC9" w:rsidRDefault="00631B5D" w:rsidP="006C4C0E">
      <w:pPr>
        <w:tabs>
          <w:tab w:val="left" w:leader="underscore" w:pos="6465"/>
          <w:tab w:val="right" w:leader="underscore" w:pos="9777"/>
        </w:tabs>
        <w:spacing w:line="302" w:lineRule="auto"/>
        <w:rPr>
          <w:rFonts w:eastAsia="PMingLiU"/>
          <w:lang w:eastAsia="zh-CN"/>
        </w:rPr>
      </w:pPr>
    </w:p>
    <w:p w14:paraId="41B9E7E0" w14:textId="77777777" w:rsidR="00631B5D" w:rsidRPr="00560CC9" w:rsidRDefault="00631B5D" w:rsidP="006C4C0E">
      <w:pPr>
        <w:tabs>
          <w:tab w:val="left" w:leader="underscore" w:pos="6465"/>
          <w:tab w:val="right" w:leader="underscore" w:pos="9777"/>
        </w:tabs>
        <w:spacing w:line="302" w:lineRule="auto"/>
        <w:rPr>
          <w:rFonts w:eastAsia="PMingLiU"/>
          <w:lang w:eastAsia="zh-CN"/>
        </w:rPr>
      </w:pPr>
    </w:p>
    <w:p w14:paraId="140154DE" w14:textId="77777777" w:rsidR="00631B5D" w:rsidRPr="00560CC9" w:rsidRDefault="00631B5D" w:rsidP="006C4C0E">
      <w:pPr>
        <w:tabs>
          <w:tab w:val="left" w:leader="underscore" w:pos="6465"/>
          <w:tab w:val="right" w:leader="underscore" w:pos="9777"/>
        </w:tabs>
        <w:spacing w:line="302" w:lineRule="auto"/>
        <w:rPr>
          <w:rFonts w:eastAsia="PMingLiU"/>
          <w:lang w:eastAsia="zh-CN"/>
        </w:rPr>
      </w:pPr>
    </w:p>
    <w:p w14:paraId="12218FFC" w14:textId="77777777" w:rsidR="00631B5D" w:rsidRPr="00560CC9" w:rsidRDefault="00631B5D"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lastRenderedPageBreak/>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631B5D">
          <w:footerReference w:type="first" r:id="rId24"/>
          <w:pgSz w:w="11906" w:h="16838" w:code="9"/>
          <w:pgMar w:top="426" w:right="849"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8A09CA" w:rsidRDefault="00460653" w:rsidP="00385C85">
            <w:pPr>
              <w:pStyle w:val="af2"/>
              <w:tabs>
                <w:tab w:val="left" w:pos="567"/>
                <w:tab w:val="right" w:pos="9531"/>
              </w:tabs>
              <w:ind w:firstLine="0"/>
              <w:rPr>
                <w:lang w:val="en-US"/>
              </w:rPr>
            </w:pPr>
            <w:r w:rsidRPr="008A09CA">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8A09CA" w:rsidRDefault="00460653" w:rsidP="00385C85">
            <w:pPr>
              <w:pStyle w:val="cn"/>
              <w:tabs>
                <w:tab w:val="left" w:pos="567"/>
              </w:tabs>
              <w:jc w:val="both"/>
              <w:rPr>
                <w:sz w:val="20"/>
                <w:szCs w:val="20"/>
                <w:lang w:val="en-US"/>
              </w:rPr>
            </w:pPr>
            <w:r w:rsidRPr="008A09CA">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8A09CA" w:rsidRDefault="009157BF" w:rsidP="00385C85">
            <w:pPr>
              <w:pStyle w:val="af2"/>
              <w:tabs>
                <w:tab w:val="left" w:pos="567"/>
                <w:tab w:val="right" w:pos="9531"/>
              </w:tabs>
              <w:ind w:firstLine="0"/>
              <w:rPr>
                <w:lang w:val="en-US"/>
              </w:rPr>
            </w:pPr>
            <w:r w:rsidRPr="008A09CA">
              <w:rPr>
                <w:lang w:val="en-US"/>
              </w:rPr>
              <w:t>IDNO</w:t>
            </w:r>
            <w:r w:rsidR="00460653" w:rsidRPr="008A09CA">
              <w:rPr>
                <w:lang w:val="en-US"/>
              </w:rPr>
              <w:t xml:space="preserve"> ___</w:t>
            </w:r>
            <w:r w:rsidR="00B51B6E" w:rsidRPr="008A09CA">
              <w:rPr>
                <w:lang w:val="en-US"/>
              </w:rPr>
              <w:t xml:space="preserve">_____________ reprezentat prin </w:t>
            </w:r>
            <w:r w:rsidR="00460653" w:rsidRPr="008A09CA">
              <w:rPr>
                <w:lang w:val="en-US"/>
              </w:rPr>
              <w:t>________________________________________</w:t>
            </w:r>
            <w:r w:rsidR="007B392A" w:rsidRPr="008A09CA">
              <w:rPr>
                <w:lang w:val="en-US"/>
              </w:rPr>
              <w:t>_____________________</w:t>
            </w:r>
            <w:r w:rsidR="00385C85" w:rsidRPr="008A09CA">
              <w:rPr>
                <w:lang w:val="en-US"/>
              </w:rPr>
              <w:t>____</w:t>
            </w:r>
            <w:r w:rsidR="007B392A" w:rsidRPr="008A09CA">
              <w:rPr>
                <w:lang w:val="en-US"/>
              </w:rPr>
              <w:t>_____________</w:t>
            </w:r>
            <w:r w:rsidR="00460653" w:rsidRPr="008A09CA">
              <w:rPr>
                <w:lang w:val="en-US"/>
              </w:rPr>
              <w:t xml:space="preserve">,    </w:t>
            </w:r>
          </w:p>
          <w:p w14:paraId="6706F85E" w14:textId="52A3474F" w:rsidR="00460653" w:rsidRPr="008A09CA" w:rsidRDefault="005D4B79" w:rsidP="00385C85">
            <w:pPr>
              <w:pStyle w:val="af2"/>
              <w:tabs>
                <w:tab w:val="left" w:pos="567"/>
              </w:tabs>
              <w:ind w:firstLine="0"/>
              <w:rPr>
                <w:sz w:val="20"/>
                <w:szCs w:val="20"/>
                <w:lang w:val="en-US"/>
              </w:rPr>
            </w:pPr>
            <w:r w:rsidRPr="008A09CA">
              <w:rPr>
                <w:sz w:val="20"/>
                <w:szCs w:val="20"/>
                <w:lang w:val="en-US"/>
              </w:rPr>
              <w:t xml:space="preserve">                                                   </w:t>
            </w:r>
            <w:r w:rsidR="00460653" w:rsidRPr="008A09CA">
              <w:rPr>
                <w:sz w:val="20"/>
                <w:szCs w:val="20"/>
                <w:lang w:val="en-US"/>
              </w:rPr>
              <w:t xml:space="preserve"> (numele, prenumele şi</w:t>
            </w:r>
            <w:r w:rsidR="00DF4DCF" w:rsidRPr="008A09CA">
              <w:rPr>
                <w:sz w:val="20"/>
                <w:szCs w:val="20"/>
                <w:lang w:val="en-US"/>
              </w:rPr>
              <w:t xml:space="preserve"> </w:t>
            </w:r>
            <w:r w:rsidR="00460653" w:rsidRPr="008A09CA">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8A09CA" w:rsidRDefault="00460653" w:rsidP="00385C85">
            <w:pPr>
              <w:pStyle w:val="af2"/>
              <w:tabs>
                <w:tab w:val="left" w:pos="567"/>
              </w:tabs>
              <w:ind w:firstLine="0"/>
              <w:rPr>
                <w:sz w:val="20"/>
                <w:szCs w:val="20"/>
                <w:lang w:val="en-US"/>
              </w:rPr>
            </w:pPr>
            <w:r w:rsidRPr="008A09CA">
              <w:rPr>
                <w:lang w:val="en-US"/>
              </w:rPr>
              <w:t>telefon: ______________, fax: _____________,</w:t>
            </w:r>
            <w:r w:rsidR="00DF4DCF" w:rsidRPr="008A09CA">
              <w:rPr>
                <w:lang w:val="en-US"/>
              </w:rPr>
              <w:t xml:space="preserve"> </w:t>
            </w:r>
            <w:r w:rsidR="009157BF" w:rsidRPr="008A09CA">
              <w:rPr>
                <w:lang w:val="en-US"/>
              </w:rPr>
              <w:t>IDNO</w:t>
            </w:r>
            <w:r w:rsidRPr="008A09CA">
              <w:rPr>
                <w:lang w:val="en-US"/>
              </w:rPr>
              <w:t xml:space="preserve">________________ autorizat pentru activitatea în construcţii: autorizaţia nr. _______ </w:t>
            </w:r>
            <w:r w:rsidR="0016369C" w:rsidRPr="008A09CA">
              <w:rPr>
                <w:lang w:val="en-US"/>
              </w:rPr>
              <w:t>din „</w:t>
            </w:r>
            <w:r w:rsidRPr="008A09CA">
              <w:rPr>
                <w:lang w:val="en-US"/>
              </w:rPr>
              <w:t>__”______________20__, eliberată de __________________,pe un termen de ____</w:t>
            </w:r>
            <w:r w:rsidR="0016369C" w:rsidRPr="008A09CA">
              <w:rPr>
                <w:lang w:val="en-US"/>
              </w:rPr>
              <w:t xml:space="preserve"> ani, pentru genurile de </w:t>
            </w:r>
            <w:r w:rsidRPr="008A09CA">
              <w:rPr>
                <w:lang w:val="en-US"/>
              </w:rPr>
              <w:t>activitate___________________________________,</w:t>
            </w:r>
            <w:r w:rsidR="00CD0EA7" w:rsidRPr="008A09CA">
              <w:rPr>
                <w:lang w:val="en-US"/>
              </w:rPr>
              <w:t xml:space="preserve"> reprezentat prin </w:t>
            </w:r>
            <w:r w:rsidRPr="008A09CA">
              <w:rPr>
                <w:lang w:val="en-US"/>
              </w:rPr>
              <w:t>__________________</w:t>
            </w:r>
            <w:r w:rsidR="00CD0EA7" w:rsidRPr="008A09CA">
              <w:rPr>
                <w:lang w:val="en-US"/>
              </w:rPr>
              <w:t>__________________</w:t>
            </w:r>
            <w:r w:rsidRPr="008A09CA">
              <w:rPr>
                <w:lang w:val="en-US"/>
              </w:rPr>
              <w:t>_, în calitate</w:t>
            </w:r>
            <w:r w:rsidR="00CD0EA7" w:rsidRPr="008A09CA">
              <w:rPr>
                <w:lang w:val="en-US"/>
              </w:rPr>
              <w:t xml:space="preserve"> de Antreprenor, pe de altă parte.</w:t>
            </w:r>
          </w:p>
          <w:p w14:paraId="43F2E82E" w14:textId="77777777" w:rsidR="001A5517" w:rsidRPr="008A09CA" w:rsidRDefault="00460653" w:rsidP="00385C85">
            <w:pPr>
              <w:pStyle w:val="af2"/>
              <w:tabs>
                <w:tab w:val="left" w:pos="567"/>
              </w:tabs>
              <w:ind w:firstLine="0"/>
              <w:rPr>
                <w:sz w:val="20"/>
                <w:szCs w:val="20"/>
                <w:lang w:val="en-US"/>
              </w:rPr>
            </w:pPr>
            <w:r w:rsidRPr="008A09CA">
              <w:rPr>
                <w:sz w:val="20"/>
                <w:szCs w:val="20"/>
                <w:lang w:val="en-US"/>
              </w:rPr>
              <w:t xml:space="preserve"> (numele şi</w:t>
            </w:r>
            <w:r w:rsidR="005D4B79" w:rsidRPr="008A09CA">
              <w:rPr>
                <w:sz w:val="20"/>
                <w:szCs w:val="20"/>
                <w:lang w:val="en-US"/>
              </w:rPr>
              <w:t xml:space="preserve"> </w:t>
            </w:r>
            <w:r w:rsidRPr="008A09CA">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560CC9" w:rsidRDefault="00A156C0" w:rsidP="00684D44">
            <w:pPr>
              <w:spacing w:line="276" w:lineRule="auto"/>
              <w:contextualSpacing/>
              <w:jc w:val="both"/>
              <w:rPr>
                <w:lang w:val="en-US"/>
              </w:rPr>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C9D6707" w14:textId="77777777" w:rsidR="00631B5D" w:rsidRPr="00560CC9" w:rsidRDefault="00631B5D" w:rsidP="00684D44">
            <w:pPr>
              <w:spacing w:line="276" w:lineRule="auto"/>
              <w:contextualSpacing/>
              <w:jc w:val="both"/>
              <w:rPr>
                <w:lang w:val="en-US"/>
              </w:rPr>
            </w:pP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12C43B02"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2.1. </w:t>
            </w:r>
            <w:r w:rsidR="00460653" w:rsidRPr="008A09CA">
              <w:rPr>
                <w:lang w:val="en-US"/>
              </w:rPr>
              <w:t xml:space="preserve">Durata de execuţie a lucrărilor contractate este de </w:t>
            </w:r>
            <w:r w:rsidR="009F0FE8" w:rsidRPr="008A09CA">
              <w:rPr>
                <w:lang w:val="en-US"/>
              </w:rPr>
              <w:t>_________ luni</w:t>
            </w:r>
            <w:r w:rsidR="005D4B79" w:rsidRPr="008A09CA">
              <w:rPr>
                <w:lang w:val="en-US"/>
              </w:rPr>
              <w:t xml:space="preserve"> </w:t>
            </w:r>
            <w:r w:rsidR="00EB65F6" w:rsidRPr="008A09CA">
              <w:rPr>
                <w:lang w:val="en-US"/>
              </w:rPr>
              <w:t>și zile___</w:t>
            </w:r>
            <w:r w:rsidR="00460653" w:rsidRPr="008A09CA">
              <w:rPr>
                <w:lang w:val="en-US"/>
              </w:rPr>
              <w:t>după primirea ordinului de începere a execuţiei</w:t>
            </w:r>
            <w:r w:rsidR="005D4B79" w:rsidRPr="008A09CA">
              <w:rPr>
                <w:lang w:val="en-US"/>
              </w:rPr>
              <w:t xml:space="preserve"> </w:t>
            </w:r>
            <w:r w:rsidR="00460653" w:rsidRPr="008A09CA">
              <w:rPr>
                <w:lang w:val="en-US"/>
              </w:rPr>
              <w:t>şi asigurării lucrului ritmic de către beneficiar</w:t>
            </w:r>
            <w:r w:rsidR="005D4B79" w:rsidRPr="008A09CA">
              <w:rPr>
                <w:lang w:val="en-US"/>
              </w:rPr>
              <w:t>-</w:t>
            </w:r>
            <w:r w:rsidR="00460653" w:rsidRPr="008A09CA">
              <w:rPr>
                <w:lang w:val="en-US"/>
              </w:rPr>
              <w:t>ordonatorul de credite.</w:t>
            </w:r>
          </w:p>
          <w:p w14:paraId="0D18755A"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2.2. </w:t>
            </w:r>
            <w:r w:rsidR="00460653" w:rsidRPr="008A09CA">
              <w:rPr>
                <w:lang w:val="en-US"/>
              </w:rPr>
              <w:t xml:space="preserve">Graficul de execuţie a lucrărilor se va efectua conform specificaţiei din anexa </w:t>
            </w:r>
            <w:r w:rsidR="009157BF" w:rsidRPr="008A09CA">
              <w:rPr>
                <w:lang w:val="en-US"/>
              </w:rPr>
              <w:t xml:space="preserve">la </w:t>
            </w:r>
            <w:r w:rsidR="00460653" w:rsidRPr="008A09CA">
              <w:rPr>
                <w:lang w:val="en-US"/>
              </w:rPr>
              <w:t xml:space="preserve">prezentul contract. </w:t>
            </w:r>
          </w:p>
          <w:p w14:paraId="7E5AA4F4"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2.3. </w:t>
            </w:r>
            <w:r w:rsidR="00460653" w:rsidRPr="008A09CA">
              <w:rPr>
                <w:lang w:val="en-US"/>
              </w:rPr>
              <w:t xml:space="preserve">Perioada de execuţie poate fi prelungită </w:t>
            </w:r>
            <w:r w:rsidR="00EB65F6" w:rsidRPr="008A09CA">
              <w:rPr>
                <w:lang w:val="en-US"/>
              </w:rPr>
              <w:t xml:space="preserve">sau suspendată </w:t>
            </w:r>
            <w:r w:rsidR="00460653" w:rsidRPr="008A09CA">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2.4. </w:t>
            </w:r>
            <w:r w:rsidR="00460653" w:rsidRPr="008A09CA">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2.5. </w:t>
            </w:r>
            <w:r w:rsidR="00460653" w:rsidRPr="008A09CA">
              <w:rPr>
                <w:lang w:val="en-US"/>
              </w:rPr>
              <w:t xml:space="preserve">La terminarea lucrărilor, Antreprenorul </w:t>
            </w:r>
            <w:r w:rsidR="00183D79" w:rsidRPr="008A09CA">
              <w:rPr>
                <w:lang w:val="en-US"/>
              </w:rPr>
              <w:t>va notifica Beneficiarul că su</w:t>
            </w:r>
            <w:r w:rsidR="00460653" w:rsidRPr="008A09CA">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8A09CA" w:rsidRDefault="00E503F9" w:rsidP="00196AB4">
            <w:pPr>
              <w:pStyle w:val="af2"/>
              <w:tabs>
                <w:tab w:val="left" w:pos="321"/>
              </w:tabs>
              <w:spacing w:line="276" w:lineRule="auto"/>
              <w:ind w:firstLine="0"/>
              <w:rPr>
                <w:lang w:val="en-US"/>
              </w:rPr>
            </w:pPr>
            <w:r w:rsidRPr="008A09CA">
              <w:rPr>
                <w:lang w:val="en-US"/>
              </w:rPr>
              <w:t>3.2</w:t>
            </w:r>
            <w:r w:rsidR="00A156C0" w:rsidRPr="008A09CA">
              <w:rPr>
                <w:lang w:val="en-US"/>
              </w:rPr>
              <w:t>.</w:t>
            </w:r>
            <w:r w:rsidR="00460653" w:rsidRPr="008A09CA">
              <w:rPr>
                <w:lang w:val="en-US"/>
              </w:rPr>
              <w:t xml:space="preserve">Achitările vor fi efectuate prin transfer în baza facturilor fiscale, după primirea proceselor </w:t>
            </w:r>
            <w:r w:rsidR="00A156C0" w:rsidRPr="008A09CA">
              <w:rPr>
                <w:lang w:val="en-US"/>
              </w:rPr>
              <w:t>–</w:t>
            </w:r>
            <w:r w:rsidR="00460653" w:rsidRPr="008A09CA">
              <w:rPr>
                <w:lang w:val="en-US"/>
              </w:rPr>
              <w:t xml:space="preserve"> verbale de recepţie a lucrărilor executate, semnate şi</w:t>
            </w:r>
            <w:r w:rsidR="00995AF6" w:rsidRPr="008A09CA">
              <w:rPr>
                <w:lang w:val="en-US"/>
              </w:rPr>
              <w:t xml:space="preserve"> acceptate de către Beneficiar.</w:t>
            </w:r>
          </w:p>
          <w:p w14:paraId="4312716F" w14:textId="77777777" w:rsidR="00A946E0" w:rsidRPr="008A09CA" w:rsidRDefault="00A156C0" w:rsidP="00196AB4">
            <w:pPr>
              <w:pStyle w:val="af2"/>
              <w:tabs>
                <w:tab w:val="left" w:pos="37"/>
              </w:tabs>
              <w:spacing w:line="276" w:lineRule="auto"/>
              <w:ind w:firstLine="0"/>
              <w:rPr>
                <w:lang w:val="en-US"/>
              </w:rPr>
            </w:pPr>
            <w:r w:rsidRPr="008A09CA">
              <w:rPr>
                <w:lang w:val="en-US"/>
              </w:rPr>
              <w:t xml:space="preserve">3.3. </w:t>
            </w:r>
            <w:r w:rsidR="00460653" w:rsidRPr="008A09CA">
              <w:rPr>
                <w:lang w:val="en-US"/>
              </w:rPr>
              <w:t>Beneficiarul va verifica procesele</w:t>
            </w:r>
            <w:r w:rsidR="009E719D" w:rsidRPr="008A09CA">
              <w:rPr>
                <w:lang w:val="en-US"/>
              </w:rPr>
              <w:t>-</w:t>
            </w:r>
            <w:r w:rsidR="00460653" w:rsidRPr="008A09CA">
              <w:rPr>
                <w:lang w:val="en-US"/>
              </w:rPr>
              <w:t xml:space="preserve">verbale de recepție a lucrărilor executate în termen de </w:t>
            </w:r>
            <w:r w:rsidR="00684D44" w:rsidRPr="008A09CA">
              <w:rPr>
                <w:lang w:val="en-US"/>
              </w:rPr>
              <w:t>…..</w:t>
            </w:r>
            <w:r w:rsidR="00460653" w:rsidRPr="008A09CA">
              <w:rPr>
                <w:lang w:val="en-US"/>
              </w:rPr>
              <w:t xml:space="preserve"> zile calendaristice de la primirea acestora de la Antreprenor.</w:t>
            </w:r>
          </w:p>
          <w:p w14:paraId="3596857E" w14:textId="77777777" w:rsidR="00A946E0" w:rsidRPr="008A09CA" w:rsidRDefault="00316769" w:rsidP="00196AB4">
            <w:pPr>
              <w:pStyle w:val="af2"/>
              <w:tabs>
                <w:tab w:val="left" w:pos="37"/>
              </w:tabs>
              <w:spacing w:line="276" w:lineRule="auto"/>
              <w:ind w:firstLine="0"/>
              <w:rPr>
                <w:lang w:val="en-US"/>
              </w:rPr>
            </w:pPr>
            <w:r w:rsidRPr="008A09CA">
              <w:rPr>
                <w:lang w:val="en-US"/>
              </w:rPr>
              <w:t>3.4</w:t>
            </w:r>
            <w:r w:rsidR="00A156C0" w:rsidRPr="008A09CA">
              <w:rPr>
                <w:lang w:val="en-US"/>
              </w:rPr>
              <w:t xml:space="preserve">. </w:t>
            </w:r>
            <w:r w:rsidR="00460653" w:rsidRPr="008A09CA">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A09CA">
              <w:rPr>
                <w:lang w:val="en-US"/>
              </w:rPr>
              <w:t>u su</w:t>
            </w:r>
            <w:r w:rsidR="00460653" w:rsidRPr="008A09CA">
              <w:rPr>
                <w:lang w:val="en-US"/>
              </w:rPr>
              <w:t xml:space="preserve">nt în litigiu va fi plătită imediat. </w:t>
            </w:r>
          </w:p>
          <w:p w14:paraId="6A8C0844" w14:textId="77777777" w:rsidR="00E503F9" w:rsidRPr="008A09CA" w:rsidRDefault="00316769" w:rsidP="00196AB4">
            <w:pPr>
              <w:pStyle w:val="af2"/>
              <w:tabs>
                <w:tab w:val="left" w:pos="37"/>
              </w:tabs>
              <w:spacing w:line="276" w:lineRule="auto"/>
              <w:ind w:firstLine="0"/>
              <w:rPr>
                <w:lang w:val="en-US"/>
              </w:rPr>
            </w:pPr>
            <w:r w:rsidRPr="008A09CA">
              <w:rPr>
                <w:lang w:val="en-US"/>
              </w:rPr>
              <w:lastRenderedPageBreak/>
              <w:t>3.5</w:t>
            </w:r>
            <w:r w:rsidR="00A156C0" w:rsidRPr="008A09CA">
              <w:rPr>
                <w:lang w:val="en-US"/>
              </w:rPr>
              <w:t>.</w:t>
            </w:r>
            <w:r w:rsidR="00460653" w:rsidRPr="008A09CA">
              <w:rPr>
                <w:lang w:val="en-US"/>
              </w:rPr>
              <w:t xml:space="preserve">Lucrările nu </w:t>
            </w:r>
            <w:r w:rsidR="00183D79" w:rsidRPr="008A09CA">
              <w:rPr>
                <w:lang w:val="en-US"/>
              </w:rPr>
              <w:t>vor fi considerate finalizate pâ</w:t>
            </w:r>
            <w:r w:rsidR="00460653" w:rsidRPr="008A09CA">
              <w:rPr>
                <w:lang w:val="en-US"/>
              </w:rPr>
              <w:t>nă</w:t>
            </w:r>
            <w:r w:rsidR="00183D79" w:rsidRPr="008A09CA">
              <w:rPr>
                <w:lang w:val="en-US"/>
              </w:rPr>
              <w:t xml:space="preserve"> câ</w:t>
            </w:r>
            <w:r w:rsidR="00460653" w:rsidRPr="008A09CA">
              <w:rPr>
                <w:lang w:val="en-US"/>
              </w:rPr>
              <w:t xml:space="preserve">nd procesul-verbal de recepţie la terminarea lucrărilor  nu va fi semnat de comisia de recepţie, care confirmă că lucrările au fost executate </w:t>
            </w:r>
            <w:r w:rsidR="00A946E0" w:rsidRPr="008A09CA">
              <w:rPr>
                <w:lang w:val="en-US"/>
              </w:rPr>
              <w:t>conform contractului.</w:t>
            </w:r>
          </w:p>
          <w:p w14:paraId="1925FC36" w14:textId="77777777" w:rsidR="00267805" w:rsidRPr="008A09CA" w:rsidRDefault="00316769" w:rsidP="00A101F6">
            <w:pPr>
              <w:pStyle w:val="af2"/>
              <w:tabs>
                <w:tab w:val="left" w:pos="37"/>
              </w:tabs>
              <w:spacing w:line="276" w:lineRule="auto"/>
              <w:ind w:firstLine="0"/>
              <w:rPr>
                <w:lang w:val="en-US"/>
              </w:rPr>
            </w:pPr>
            <w:r w:rsidRPr="008A09CA">
              <w:rPr>
                <w:lang w:val="en-US"/>
              </w:rPr>
              <w:t>3.6</w:t>
            </w:r>
            <w:r w:rsidR="00A227F2" w:rsidRPr="008A09CA">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8A09CA">
              <w:rPr>
                <w:lang w:val="en-US"/>
              </w:rPr>
              <w:t xml:space="preserve"> </w:t>
            </w:r>
            <w:r w:rsidR="00EB65F6" w:rsidRPr="008A09CA">
              <w:rPr>
                <w:lang w:val="en-US"/>
              </w:rPr>
              <w:t>În cazul recepţiei cu obiecţii,</w:t>
            </w:r>
            <w:r w:rsidR="005D4B79" w:rsidRPr="008A09CA">
              <w:rPr>
                <w:lang w:val="en-US"/>
              </w:rPr>
              <w:t xml:space="preserve"> </w:t>
            </w:r>
            <w:r w:rsidR="00EB65F6" w:rsidRPr="008A09CA">
              <w:rPr>
                <w:lang w:val="en-US"/>
              </w:rPr>
              <w:t>garanţia se va restitui în cel mult 15 zile după înlăturarea acestora.</w:t>
            </w:r>
          </w:p>
          <w:p w14:paraId="61495F7C" w14:textId="77777777" w:rsidR="00A156C0" w:rsidRPr="008A09CA"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8A09CA" w:rsidRDefault="00A101F6" w:rsidP="00371806">
            <w:pPr>
              <w:pStyle w:val="af2"/>
              <w:tabs>
                <w:tab w:val="left" w:pos="567"/>
              </w:tabs>
              <w:spacing w:line="276" w:lineRule="auto"/>
              <w:ind w:firstLine="0"/>
              <w:rPr>
                <w:lang w:val="en-US"/>
              </w:rPr>
            </w:pPr>
            <w:r w:rsidRPr="008A09CA">
              <w:rPr>
                <w:lang w:val="en-US"/>
              </w:rPr>
              <w:t xml:space="preserve">4.3. </w:t>
            </w:r>
            <w:r w:rsidR="00D7570D" w:rsidRPr="008A09CA">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4.4. </w:t>
            </w:r>
            <w:r w:rsidR="00460653" w:rsidRPr="008A09CA">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8A09CA" w:rsidRDefault="00A101F6" w:rsidP="00196AB4">
            <w:pPr>
              <w:pStyle w:val="af2"/>
              <w:tabs>
                <w:tab w:val="left" w:pos="567"/>
              </w:tabs>
              <w:spacing w:line="276" w:lineRule="auto"/>
              <w:ind w:firstLine="0"/>
              <w:rPr>
                <w:lang w:val="en-US"/>
              </w:rPr>
            </w:pPr>
            <w:r w:rsidRPr="008A09CA">
              <w:rPr>
                <w:lang w:val="en-US"/>
              </w:rPr>
              <w:t xml:space="preserve">4.5. </w:t>
            </w:r>
            <w:r w:rsidR="00460653" w:rsidRPr="008A09CA">
              <w:rPr>
                <w:lang w:val="en-US"/>
              </w:rPr>
              <w:t>Desenele, calculele, verificările calculelor, caietele de măsurări (ataşamentele) şi alte documente, pe care Beneficiarul sau Antreprenorul trebuie să le întocmească şi</w:t>
            </w:r>
            <w:r w:rsidR="005D4B79" w:rsidRPr="008A09CA">
              <w:rPr>
                <w:lang w:val="en-US"/>
              </w:rPr>
              <w:t xml:space="preserve"> </w:t>
            </w:r>
            <w:r w:rsidR="00460653" w:rsidRPr="008A09CA">
              <w:rPr>
                <w:lang w:val="en-US"/>
              </w:rPr>
              <w:t>s</w:t>
            </w:r>
            <w:r w:rsidR="00183D79" w:rsidRPr="008A09CA">
              <w:rPr>
                <w:lang w:val="en-US"/>
              </w:rPr>
              <w:t>u</w:t>
            </w:r>
            <w:r w:rsidR="00460653" w:rsidRPr="008A09CA">
              <w:rPr>
                <w:lang w:val="en-US"/>
              </w:rPr>
              <w:t xml:space="preserve">nt cerute de subantreprenorul proiectant, vor fi puse la dispoziţia acestuia de către Antreprenor. </w:t>
            </w:r>
          </w:p>
          <w:p w14:paraId="56A353E0"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4.6. </w:t>
            </w:r>
            <w:r w:rsidR="00460653" w:rsidRPr="008A09CA">
              <w:rPr>
                <w:lang w:val="en-US"/>
              </w:rPr>
              <w:t>Oferta adjudecată face parte integrantă din contract. Ea trebuie să fie corectă şi completă. Preţurile stabilite vor acoperi toate obligaţiunile din contract şi toate operaţiunile pentru terminarea şi</w:t>
            </w:r>
            <w:r w:rsidR="005D4B79" w:rsidRPr="008A09CA">
              <w:rPr>
                <w:lang w:val="en-US"/>
              </w:rPr>
              <w:t xml:space="preserve"> </w:t>
            </w:r>
            <w:r w:rsidR="00460653" w:rsidRPr="008A09CA">
              <w:rPr>
                <w:lang w:val="en-US"/>
              </w:rPr>
              <w:t xml:space="preserve">întreţinerea corespunzătoare a lucrărilor. </w:t>
            </w:r>
          </w:p>
          <w:p w14:paraId="52D590A4"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4.7. </w:t>
            </w:r>
            <w:r w:rsidR="00460653" w:rsidRPr="008A09CA">
              <w:rPr>
                <w:lang w:val="en-US"/>
              </w:rPr>
              <w:t>Dacă Beneficiarul nu emite în timp util dispoziţii suplimentare care să conţină</w:t>
            </w:r>
            <w:r w:rsidR="005D4B79" w:rsidRPr="008A09CA">
              <w:rPr>
                <w:lang w:val="en-US"/>
              </w:rPr>
              <w:t xml:space="preserve"> </w:t>
            </w:r>
            <w:r w:rsidR="00460653" w:rsidRPr="008A09CA">
              <w:rPr>
                <w:lang w:val="en-US"/>
              </w:rPr>
              <w:t>instrucţiuni sau aprobări, ordine, directive, sau detalii, Antreprenorul va notifica Beneficiarul prin scrisori, de c</w:t>
            </w:r>
            <w:r w:rsidR="00183D79" w:rsidRPr="008A09CA">
              <w:rPr>
                <w:lang w:val="en-US"/>
              </w:rPr>
              <w:t>â</w:t>
            </w:r>
            <w:r w:rsidR="00460653" w:rsidRPr="008A09CA">
              <w:rPr>
                <w:lang w:val="en-US"/>
              </w:rPr>
              <w:t>te ori este posibil, că acestea pot să provoace înt</w:t>
            </w:r>
            <w:r w:rsidR="00183D79" w:rsidRPr="008A09CA">
              <w:rPr>
                <w:lang w:val="en-US"/>
              </w:rPr>
              <w:t>â</w:t>
            </w:r>
            <w:r w:rsidR="00460653" w:rsidRPr="008A09CA">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4.8. </w:t>
            </w:r>
            <w:r w:rsidR="00460653" w:rsidRPr="008A09CA">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4.9. </w:t>
            </w:r>
            <w:r w:rsidR="00460653" w:rsidRPr="008A09CA">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8A09CA">
              <w:rPr>
                <w:lang w:val="en-US"/>
              </w:rPr>
              <w:t xml:space="preserve"> </w:t>
            </w:r>
            <w:r w:rsidR="00460653" w:rsidRPr="008A09CA">
              <w:rPr>
                <w:lang w:val="en-US"/>
              </w:rPr>
              <w:t xml:space="preserve">şi pentru procedeele de execuţie utilizate. </w:t>
            </w:r>
          </w:p>
          <w:p w14:paraId="20A67A6B" w14:textId="77777777" w:rsidR="00460653" w:rsidRPr="008A09CA" w:rsidRDefault="00A156C0" w:rsidP="00196AB4">
            <w:pPr>
              <w:pStyle w:val="af2"/>
              <w:tabs>
                <w:tab w:val="left" w:pos="567"/>
              </w:tabs>
              <w:spacing w:line="276" w:lineRule="auto"/>
              <w:ind w:firstLine="0"/>
              <w:rPr>
                <w:lang w:val="en-US"/>
              </w:rPr>
            </w:pPr>
            <w:r w:rsidRPr="008A09CA">
              <w:rPr>
                <w:lang w:val="en-US"/>
              </w:rPr>
              <w:t xml:space="preserve">4.10. </w:t>
            </w:r>
            <w:r w:rsidR="00460653" w:rsidRPr="008A09CA">
              <w:rPr>
                <w:lang w:val="en-US"/>
              </w:rPr>
              <w:t xml:space="preserve">Antreprenorul, prin </w:t>
            </w:r>
            <w:r w:rsidR="002F6A1E" w:rsidRPr="008A09CA">
              <w:rPr>
                <w:lang w:val="en-US"/>
              </w:rPr>
              <w:t xml:space="preserve">atribuirea </w:t>
            </w:r>
            <w:r w:rsidR="00460653" w:rsidRPr="008A09CA">
              <w:rPr>
                <w:lang w:val="en-US"/>
              </w:rPr>
              <w:t>ofertei în favoarea sa, se angajează să</w:t>
            </w:r>
            <w:r w:rsidR="00BC46B3" w:rsidRPr="008A09CA">
              <w:rPr>
                <w:lang w:val="en-US"/>
              </w:rPr>
              <w:t xml:space="preserve"> prezinte</w:t>
            </w:r>
            <w:r w:rsidR="005D4B79" w:rsidRPr="008A09CA">
              <w:rPr>
                <w:lang w:val="en-US"/>
              </w:rPr>
              <w:t xml:space="preserve"> </w:t>
            </w:r>
            <w:r w:rsidR="00EA64B0" w:rsidRPr="008A09CA">
              <w:rPr>
                <w:lang w:val="en-US"/>
              </w:rPr>
              <w:t>garanţia de bună execuţie a contractului, în cuantum de __% din valoarea contractului atribuit.</w:t>
            </w:r>
          </w:p>
          <w:p w14:paraId="2DB323DA" w14:textId="77777777" w:rsidR="00267805" w:rsidRPr="008A09CA" w:rsidRDefault="00A156C0" w:rsidP="00684D44">
            <w:pPr>
              <w:pStyle w:val="af2"/>
              <w:tabs>
                <w:tab w:val="left" w:pos="567"/>
              </w:tabs>
              <w:spacing w:line="276" w:lineRule="auto"/>
              <w:ind w:firstLine="0"/>
              <w:rPr>
                <w:lang w:val="en-US"/>
              </w:rPr>
            </w:pPr>
            <w:r w:rsidRPr="008A09CA">
              <w:rPr>
                <w:lang w:val="en-US"/>
              </w:rPr>
              <w:t>4.11.</w:t>
            </w:r>
            <w:r w:rsidR="00A109E6" w:rsidRPr="008A09CA">
              <w:rPr>
                <w:lang w:val="en-US"/>
              </w:rPr>
              <w:t xml:space="preserve"> Autoritatea contractantă eliberează/restituie</w:t>
            </w:r>
            <w:r w:rsidR="005D4B79" w:rsidRPr="008A09CA">
              <w:rPr>
                <w:lang w:val="en-US"/>
              </w:rPr>
              <w:t xml:space="preserve"> </w:t>
            </w:r>
            <w:r w:rsidR="00A109E6" w:rsidRPr="008A09CA">
              <w:rPr>
                <w:lang w:val="en-US"/>
              </w:rPr>
              <w:t>g</w:t>
            </w:r>
            <w:r w:rsidR="00460653" w:rsidRPr="008A09CA">
              <w:rPr>
                <w:lang w:val="en-US"/>
              </w:rPr>
              <w:t>aranţia de bună execuţie Antreprenorului după semnarea procesului-verbal de recepţie finală</w:t>
            </w:r>
            <w:r w:rsidR="00A109E6" w:rsidRPr="008A09CA">
              <w:rPr>
                <w:lang w:val="en-US"/>
              </w:rPr>
              <w:t>/ procesului-verbal la terminarea lucrărilor</w:t>
            </w:r>
            <w:r w:rsidR="00460653" w:rsidRPr="008A09CA">
              <w:rPr>
                <w:lang w:val="en-US"/>
              </w:rPr>
              <w:t xml:space="preserve"> în cel mult </w:t>
            </w:r>
            <w:r w:rsidR="00460653" w:rsidRPr="008A09CA">
              <w:rPr>
                <w:lang w:val="en-US"/>
              </w:rPr>
              <w:lastRenderedPageBreak/>
              <w:t>15 zile</w:t>
            </w:r>
            <w:r w:rsidR="00E838F8" w:rsidRPr="008A09CA">
              <w:rPr>
                <w:lang w:val="en-US"/>
              </w:rPr>
              <w:t>.</w:t>
            </w:r>
            <w:r w:rsidR="005D4B79" w:rsidRPr="008A09CA">
              <w:rPr>
                <w:lang w:val="en-US"/>
              </w:rPr>
              <w:t xml:space="preserve"> </w:t>
            </w:r>
            <w:r w:rsidR="00EB65F6" w:rsidRPr="008A09CA">
              <w:rPr>
                <w:lang w:val="en-US"/>
              </w:rPr>
              <w:t>În cazul recepţiei cu obiecţii,</w:t>
            </w:r>
            <w:r w:rsidR="005D4B79" w:rsidRPr="008A09CA">
              <w:rPr>
                <w:lang w:val="en-US"/>
              </w:rPr>
              <w:t xml:space="preserve"> </w:t>
            </w:r>
            <w:r w:rsidR="00EB65F6" w:rsidRPr="008A09CA">
              <w:rPr>
                <w:lang w:val="en-US"/>
              </w:rPr>
              <w:t>garanţia se va restitui în cel mult 15 zile după înlăturarea acestora.</w:t>
            </w:r>
          </w:p>
          <w:p w14:paraId="4C7338E3" w14:textId="77777777" w:rsidR="00460653" w:rsidRPr="008A09CA" w:rsidRDefault="00A156C0" w:rsidP="00196AB4">
            <w:pPr>
              <w:pStyle w:val="af2"/>
              <w:tabs>
                <w:tab w:val="left" w:pos="567"/>
              </w:tabs>
              <w:spacing w:line="276" w:lineRule="auto"/>
              <w:ind w:firstLine="0"/>
              <w:rPr>
                <w:lang w:val="en-US"/>
              </w:rPr>
            </w:pPr>
            <w:r w:rsidRPr="008A09CA">
              <w:rPr>
                <w:lang w:val="en-US"/>
              </w:rPr>
              <w:t>4.12.</w:t>
            </w:r>
            <w:r w:rsidR="00460653" w:rsidRPr="008A09CA">
              <w:rPr>
                <w:lang w:val="en-US"/>
              </w:rPr>
              <w:t>Antreprenorul trebuie să constituie garanţia de bună execuţie după primirea scris</w:t>
            </w:r>
            <w:r w:rsidR="00404C0D" w:rsidRPr="008A09CA">
              <w:rPr>
                <w:lang w:val="en-US"/>
              </w:rPr>
              <w:t>orii de acceptare, dar nu mai târ</w:t>
            </w:r>
            <w:r w:rsidR="00460653" w:rsidRPr="008A09CA">
              <w:rPr>
                <w:lang w:val="en-US"/>
              </w:rPr>
              <w:t>ziu de dat</w:t>
            </w:r>
            <w:r w:rsidR="00404C0D" w:rsidRPr="008A09CA">
              <w:rPr>
                <w:lang w:val="en-US"/>
              </w:rPr>
              <w:t>a încheierii contractului. Atât</w:t>
            </w:r>
            <w:r w:rsidR="00460653" w:rsidRPr="008A09CA">
              <w:rPr>
                <w:lang w:val="en-US"/>
              </w:rPr>
              <w:t xml:space="preserve"> timp c</w:t>
            </w:r>
            <w:r w:rsidR="00404C0D" w:rsidRPr="008A09CA">
              <w:rPr>
                <w:lang w:val="en-US"/>
              </w:rPr>
              <w:t>â</w:t>
            </w:r>
            <w:r w:rsidR="00460653" w:rsidRPr="008A09CA">
              <w:rPr>
                <w:lang w:val="en-US"/>
              </w:rPr>
              <w:t>t el nu şi-a îndeplinit această obligaţiune, Beneficiarul poate să reţină garanţia</w:t>
            </w:r>
            <w:r w:rsidR="005D4B79" w:rsidRPr="008A09CA">
              <w:rPr>
                <w:lang w:val="en-US"/>
              </w:rPr>
              <w:t xml:space="preserve"> </w:t>
            </w:r>
            <w:r w:rsidR="00E364D5" w:rsidRPr="008A09CA">
              <w:rPr>
                <w:lang w:val="en-US"/>
              </w:rPr>
              <w:t>Antreprenorului</w:t>
            </w:r>
            <w:r w:rsidR="00460653" w:rsidRPr="008A09CA">
              <w:rPr>
                <w:lang w:val="en-US"/>
              </w:rPr>
              <w:t xml:space="preserve"> pentru ofertă. </w:t>
            </w:r>
          </w:p>
          <w:p w14:paraId="7B5A3C5F" w14:textId="77777777" w:rsidR="00460653" w:rsidRPr="008A09CA" w:rsidRDefault="00A156C0" w:rsidP="00196AB4">
            <w:pPr>
              <w:pStyle w:val="af2"/>
              <w:tabs>
                <w:tab w:val="left" w:pos="567"/>
              </w:tabs>
              <w:spacing w:line="276" w:lineRule="auto"/>
              <w:ind w:firstLine="0"/>
              <w:rPr>
                <w:lang w:val="en-US"/>
              </w:rPr>
            </w:pPr>
            <w:r w:rsidRPr="008A09CA">
              <w:rPr>
                <w:lang w:val="en-US"/>
              </w:rPr>
              <w:t>4.1</w:t>
            </w:r>
            <w:r w:rsidR="00893327" w:rsidRPr="008A09CA">
              <w:rPr>
                <w:lang w:val="en-US"/>
              </w:rPr>
              <w:t>3</w:t>
            </w:r>
            <w:r w:rsidRPr="008A09CA">
              <w:rPr>
                <w:lang w:val="en-US"/>
              </w:rPr>
              <w:t xml:space="preserve">. </w:t>
            </w:r>
            <w:r w:rsidR="00460653" w:rsidRPr="008A09CA">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8A09CA" w:rsidRDefault="00A156C0" w:rsidP="00196AB4">
            <w:pPr>
              <w:pStyle w:val="af2"/>
              <w:tabs>
                <w:tab w:val="left" w:pos="567"/>
              </w:tabs>
              <w:spacing w:line="276" w:lineRule="auto"/>
              <w:ind w:firstLine="0"/>
              <w:rPr>
                <w:lang w:val="en-US"/>
              </w:rPr>
            </w:pPr>
            <w:r w:rsidRPr="008A09CA">
              <w:rPr>
                <w:lang w:val="en-US"/>
              </w:rPr>
              <w:t>4.1</w:t>
            </w:r>
            <w:r w:rsidR="00893327" w:rsidRPr="008A09CA">
              <w:rPr>
                <w:lang w:val="en-US"/>
              </w:rPr>
              <w:t>4</w:t>
            </w:r>
            <w:r w:rsidRPr="008A09CA">
              <w:rPr>
                <w:lang w:val="en-US"/>
              </w:rPr>
              <w:t xml:space="preserve">. </w:t>
            </w:r>
            <w:r w:rsidR="00460653" w:rsidRPr="008A09CA">
              <w:rPr>
                <w:lang w:val="en-US"/>
              </w:rPr>
              <w:t>La lucrările la care se fac încercări, se consideră calitatea probei îndeplinită at</w:t>
            </w:r>
            <w:r w:rsidR="00E171D4" w:rsidRPr="008A09CA">
              <w:rPr>
                <w:lang w:val="en-US"/>
              </w:rPr>
              <w:t>â</w:t>
            </w:r>
            <w:r w:rsidR="00460653" w:rsidRPr="008A09CA">
              <w:rPr>
                <w:lang w:val="en-US"/>
              </w:rPr>
              <w:t>ta timp c</w:t>
            </w:r>
            <w:r w:rsidR="00E171D4" w:rsidRPr="008A09CA">
              <w:rPr>
                <w:lang w:val="en-US"/>
              </w:rPr>
              <w:t>â</w:t>
            </w:r>
            <w:r w:rsidR="00460653" w:rsidRPr="008A09CA">
              <w:rPr>
                <w:lang w:val="en-US"/>
              </w:rPr>
              <w:t xml:space="preserve">t rezultatele se înscriu în limitele admise prin reglementările tehnice. </w:t>
            </w:r>
          </w:p>
          <w:p w14:paraId="383A4756" w14:textId="77777777" w:rsidR="00460653" w:rsidRPr="008A09CA" w:rsidRDefault="00A156C0" w:rsidP="00196AB4">
            <w:pPr>
              <w:pStyle w:val="af2"/>
              <w:tabs>
                <w:tab w:val="left" w:pos="567"/>
              </w:tabs>
              <w:spacing w:line="276" w:lineRule="auto"/>
              <w:ind w:firstLine="0"/>
              <w:rPr>
                <w:lang w:val="en-US"/>
              </w:rPr>
            </w:pPr>
            <w:r w:rsidRPr="008A09CA">
              <w:rPr>
                <w:lang w:val="en-US"/>
              </w:rPr>
              <w:t>4.</w:t>
            </w:r>
            <w:r w:rsidR="00603AB4" w:rsidRPr="008A09CA">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8A09CA" w:rsidRDefault="00A156C0" w:rsidP="00196AB4">
            <w:pPr>
              <w:pStyle w:val="af2"/>
              <w:tabs>
                <w:tab w:val="left" w:pos="567"/>
              </w:tabs>
              <w:spacing w:line="276" w:lineRule="auto"/>
              <w:ind w:firstLine="0"/>
              <w:rPr>
                <w:lang w:val="en-US"/>
              </w:rPr>
            </w:pPr>
            <w:r w:rsidRPr="008A09CA">
              <w:rPr>
                <w:lang w:val="en-US"/>
              </w:rPr>
              <w:t>4.1</w:t>
            </w:r>
            <w:r w:rsidR="00040EA0" w:rsidRPr="008A09CA">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8A09CA" w:rsidRDefault="00A156C0" w:rsidP="00196AB4">
            <w:pPr>
              <w:pStyle w:val="af2"/>
              <w:tabs>
                <w:tab w:val="left" w:pos="567"/>
              </w:tabs>
              <w:spacing w:line="276" w:lineRule="auto"/>
              <w:ind w:firstLine="0"/>
              <w:rPr>
                <w:lang w:val="en-US"/>
              </w:rPr>
            </w:pPr>
            <w:r w:rsidRPr="008A09CA">
              <w:rPr>
                <w:lang w:val="en-US"/>
              </w:rPr>
              <w:t>4.1</w:t>
            </w:r>
            <w:r w:rsidR="00893327" w:rsidRPr="008A09CA">
              <w:rPr>
                <w:lang w:val="en-US"/>
              </w:rPr>
              <w:t>7</w:t>
            </w:r>
            <w:r w:rsidRPr="008A09CA">
              <w:rPr>
                <w:lang w:val="en-US"/>
              </w:rPr>
              <w:t xml:space="preserve">. </w:t>
            </w:r>
            <w:r w:rsidR="00460653" w:rsidRPr="008A09CA">
              <w:rPr>
                <w:lang w:val="en-US"/>
              </w:rPr>
              <w:t>Dacă Antreprenorul consideră că dispoziţiile Beneficiarului s</w:t>
            </w:r>
            <w:r w:rsidR="00183D79" w:rsidRPr="008A09CA">
              <w:rPr>
                <w:lang w:val="en-US"/>
              </w:rPr>
              <w:t>u</w:t>
            </w:r>
            <w:r w:rsidR="00460653" w:rsidRPr="008A09CA">
              <w:rPr>
                <w:lang w:val="en-US"/>
              </w:rPr>
              <w:t xml:space="preserve">nt nejustificate sau inoportune, el poate </w:t>
            </w:r>
            <w:r w:rsidR="00E171D4" w:rsidRPr="008A09CA">
              <w:rPr>
                <w:lang w:val="en-US"/>
              </w:rPr>
              <w:t>înainta</w:t>
            </w:r>
            <w:r w:rsidR="005D4B79" w:rsidRPr="008A09CA">
              <w:rPr>
                <w:lang w:val="en-US"/>
              </w:rPr>
              <w:t xml:space="preserve"> </w:t>
            </w:r>
            <w:r w:rsidR="00460653" w:rsidRPr="008A09CA">
              <w:rPr>
                <w:lang w:val="en-US"/>
              </w:rPr>
              <w:t xml:space="preserve">obiecţii, dar acestea nu îl </w:t>
            </w:r>
            <w:r w:rsidR="00E171D4" w:rsidRPr="008A09CA">
              <w:rPr>
                <w:lang w:val="en-US"/>
              </w:rPr>
              <w:t>scutește</w:t>
            </w:r>
            <w:r w:rsidR="005D4B79" w:rsidRPr="008A09CA">
              <w:rPr>
                <w:lang w:val="en-US"/>
              </w:rPr>
              <w:t xml:space="preserve"> </w:t>
            </w:r>
            <w:r w:rsidR="00460653" w:rsidRPr="008A09CA">
              <w:rPr>
                <w:lang w:val="en-US"/>
              </w:rPr>
              <w:t xml:space="preserve">de </w:t>
            </w:r>
            <w:r w:rsidR="00E364D5" w:rsidRPr="008A09CA">
              <w:rPr>
                <w:lang w:val="en-US"/>
              </w:rPr>
              <w:t xml:space="preserve">obligația de </w:t>
            </w:r>
            <w:r w:rsidR="00460653" w:rsidRPr="008A09CA">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8A09CA" w:rsidRDefault="00A156C0" w:rsidP="00196AB4">
            <w:pPr>
              <w:pStyle w:val="af2"/>
              <w:tabs>
                <w:tab w:val="left" w:pos="567"/>
              </w:tabs>
              <w:spacing w:line="276" w:lineRule="auto"/>
              <w:ind w:firstLine="0"/>
              <w:rPr>
                <w:lang w:val="en-US"/>
              </w:rPr>
            </w:pPr>
            <w:r w:rsidRPr="008A09CA">
              <w:rPr>
                <w:lang w:val="en-US"/>
              </w:rPr>
              <w:t>4.1</w:t>
            </w:r>
            <w:r w:rsidR="00893327" w:rsidRPr="008A09CA">
              <w:rPr>
                <w:lang w:val="en-US"/>
              </w:rPr>
              <w:t>8</w:t>
            </w:r>
            <w:r w:rsidRPr="008A09CA">
              <w:rPr>
                <w:lang w:val="en-US"/>
              </w:rPr>
              <w:t xml:space="preserve">. </w:t>
            </w:r>
            <w:r w:rsidR="00460653" w:rsidRPr="008A09CA">
              <w:rPr>
                <w:lang w:val="en-US"/>
              </w:rPr>
              <w:t>Trasarea axelor principale, bornelor de referinţă, căilor de circulaţieşi limitelor terenului pus la dispoziţia Antreprenorului, precum şi materializarea cotelor de nivel în i</w:t>
            </w:r>
            <w:r w:rsidR="00183D79" w:rsidRPr="008A09CA">
              <w:rPr>
                <w:lang w:val="en-US"/>
              </w:rPr>
              <w:t>mediata apropiere a terenului, su</w:t>
            </w:r>
            <w:r w:rsidR="00460653" w:rsidRPr="008A09CA">
              <w:rPr>
                <w:lang w:val="en-US"/>
              </w:rPr>
              <w:t>nt</w:t>
            </w:r>
            <w:r w:rsidR="005D4B79" w:rsidRPr="008A09CA">
              <w:rPr>
                <w:lang w:val="en-US"/>
              </w:rPr>
              <w:t xml:space="preserve"> </w:t>
            </w:r>
            <w:r w:rsidR="00460653" w:rsidRPr="008A09CA">
              <w:rPr>
                <w:lang w:val="en-US"/>
              </w:rPr>
              <w:t xml:space="preserve">obligaţiuni ale Antreprenorului. </w:t>
            </w:r>
          </w:p>
          <w:p w14:paraId="5A7959BE" w14:textId="77777777" w:rsidR="00460653" w:rsidRPr="008A09CA" w:rsidRDefault="00A156C0" w:rsidP="00196AB4">
            <w:pPr>
              <w:pStyle w:val="af2"/>
              <w:tabs>
                <w:tab w:val="left" w:pos="567"/>
              </w:tabs>
              <w:spacing w:line="276" w:lineRule="auto"/>
              <w:ind w:firstLine="0"/>
              <w:rPr>
                <w:lang w:val="en-US"/>
              </w:rPr>
            </w:pPr>
            <w:r w:rsidRPr="008A09CA">
              <w:rPr>
                <w:lang w:val="en-US"/>
              </w:rPr>
              <w:t>4.</w:t>
            </w:r>
            <w:r w:rsidR="00893327" w:rsidRPr="008A09CA">
              <w:rPr>
                <w:lang w:val="en-US"/>
              </w:rPr>
              <w:t>19</w:t>
            </w:r>
            <w:r w:rsidRPr="008A09CA">
              <w:rPr>
                <w:lang w:val="en-US"/>
              </w:rPr>
              <w:t xml:space="preserve">. </w:t>
            </w:r>
            <w:r w:rsidR="00460653" w:rsidRPr="008A09CA">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8A09CA" w:rsidRDefault="00A156C0" w:rsidP="00196AB4">
            <w:pPr>
              <w:pStyle w:val="af2"/>
              <w:tabs>
                <w:tab w:val="left" w:pos="567"/>
              </w:tabs>
              <w:spacing w:line="276" w:lineRule="auto"/>
              <w:ind w:firstLine="0"/>
              <w:rPr>
                <w:lang w:val="en-US"/>
              </w:rPr>
            </w:pPr>
            <w:r w:rsidRPr="008A09CA">
              <w:rPr>
                <w:lang w:val="en-US"/>
              </w:rPr>
              <w:t>4.2</w:t>
            </w:r>
            <w:r w:rsidR="00893327" w:rsidRPr="008A09CA">
              <w:rPr>
                <w:lang w:val="en-US"/>
              </w:rPr>
              <w:t>0</w:t>
            </w:r>
            <w:r w:rsidRPr="008A09CA">
              <w:rPr>
                <w:lang w:val="en-US"/>
              </w:rPr>
              <w:t xml:space="preserve">. </w:t>
            </w:r>
            <w:r w:rsidR="00460653" w:rsidRPr="008A09CA">
              <w:rPr>
                <w:lang w:val="en-US"/>
              </w:rPr>
              <w:t>Ridicările de teren, trasările şi cotele de nivel, precum şi alte documente puse la dispoziţia Antreprenorului de către Beneficiar pentru executarea contractului s</w:t>
            </w:r>
            <w:r w:rsidR="00E10C0A" w:rsidRPr="008A09CA">
              <w:rPr>
                <w:lang w:val="en-US"/>
              </w:rPr>
              <w:t>u</w:t>
            </w:r>
            <w:r w:rsidR="00460653" w:rsidRPr="008A09CA">
              <w:rPr>
                <w:lang w:val="en-US"/>
              </w:rPr>
              <w:t>nt hotărâtoare. Antreprenorul este obligat să verifice documentele primite şi să înştiinţeze Beneficiarul cu privire la erorile şi</w:t>
            </w:r>
            <w:r w:rsidR="005D4B79" w:rsidRPr="008A09CA">
              <w:rPr>
                <w:lang w:val="en-US"/>
              </w:rPr>
              <w:t xml:space="preserve"> </w:t>
            </w:r>
            <w:r w:rsidR="00460653" w:rsidRPr="008A09CA">
              <w:rPr>
                <w:lang w:val="en-US"/>
              </w:rPr>
              <w:t xml:space="preserve">inexactităţile constatate sau presupuse. </w:t>
            </w:r>
          </w:p>
          <w:p w14:paraId="23331121" w14:textId="77777777" w:rsidR="00460653" w:rsidRPr="008A09CA" w:rsidRDefault="00A156C0" w:rsidP="00196AB4">
            <w:pPr>
              <w:pStyle w:val="af2"/>
              <w:tabs>
                <w:tab w:val="left" w:pos="567"/>
              </w:tabs>
              <w:spacing w:line="276" w:lineRule="auto"/>
              <w:ind w:firstLine="0"/>
              <w:rPr>
                <w:lang w:val="en-US"/>
              </w:rPr>
            </w:pPr>
            <w:r w:rsidRPr="008A09CA">
              <w:rPr>
                <w:lang w:val="en-US"/>
              </w:rPr>
              <w:t>4.2</w:t>
            </w:r>
            <w:r w:rsidR="00893327" w:rsidRPr="008A09CA">
              <w:rPr>
                <w:lang w:val="en-US"/>
              </w:rPr>
              <w:t>1</w:t>
            </w:r>
            <w:r w:rsidRPr="008A09CA">
              <w:rPr>
                <w:lang w:val="en-US"/>
              </w:rPr>
              <w:t xml:space="preserve">. </w:t>
            </w:r>
            <w:r w:rsidR="00460653" w:rsidRPr="008A09CA">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A09CA">
              <w:rPr>
                <w:lang w:val="en-US"/>
              </w:rPr>
              <w:t>prevederilor legale și obligațiunilor contractuale și profesionale</w:t>
            </w:r>
            <w:r w:rsidR="00460653" w:rsidRPr="008A09CA">
              <w:rPr>
                <w:lang w:val="en-US"/>
              </w:rPr>
              <w:t xml:space="preserve">. </w:t>
            </w:r>
          </w:p>
          <w:p w14:paraId="7924F23B" w14:textId="77777777" w:rsidR="00460653" w:rsidRPr="008A09CA" w:rsidRDefault="00A156C0" w:rsidP="00196AB4">
            <w:pPr>
              <w:pStyle w:val="af2"/>
              <w:tabs>
                <w:tab w:val="left" w:pos="567"/>
              </w:tabs>
              <w:spacing w:line="276" w:lineRule="auto"/>
              <w:ind w:firstLine="0"/>
              <w:rPr>
                <w:lang w:val="en-US"/>
              </w:rPr>
            </w:pPr>
            <w:r w:rsidRPr="008A09CA">
              <w:rPr>
                <w:lang w:val="en-US"/>
              </w:rPr>
              <w:t>4.2</w:t>
            </w:r>
            <w:r w:rsidR="00893327" w:rsidRPr="008A09CA">
              <w:rPr>
                <w:lang w:val="en-US"/>
              </w:rPr>
              <w:t>2</w:t>
            </w:r>
            <w:r w:rsidRPr="008A09CA">
              <w:rPr>
                <w:lang w:val="en-US"/>
              </w:rPr>
              <w:t xml:space="preserve">. </w:t>
            </w:r>
            <w:r w:rsidR="00460653" w:rsidRPr="008A09CA">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8A09CA" w:rsidRDefault="00A156C0" w:rsidP="00196AB4">
            <w:pPr>
              <w:pStyle w:val="af2"/>
              <w:tabs>
                <w:tab w:val="left" w:pos="567"/>
              </w:tabs>
              <w:spacing w:line="276" w:lineRule="auto"/>
              <w:ind w:firstLine="0"/>
              <w:rPr>
                <w:lang w:val="en-US"/>
              </w:rPr>
            </w:pPr>
            <w:r w:rsidRPr="008A09CA">
              <w:rPr>
                <w:lang w:val="en-US"/>
              </w:rPr>
              <w:lastRenderedPageBreak/>
              <w:t>4.2</w:t>
            </w:r>
            <w:r w:rsidR="00893327" w:rsidRPr="008A09CA">
              <w:rPr>
                <w:lang w:val="en-US"/>
              </w:rPr>
              <w:t>3</w:t>
            </w:r>
            <w:r w:rsidRPr="008A09CA">
              <w:rPr>
                <w:lang w:val="en-US"/>
              </w:rPr>
              <w:t xml:space="preserve">. </w:t>
            </w:r>
            <w:r w:rsidR="00460653" w:rsidRPr="008A09CA">
              <w:rPr>
                <w:lang w:val="en-US"/>
              </w:rPr>
              <w:t xml:space="preserve">În cazul neexecutării de către Antreprenor a dispoziţiilor din punctul 2.1., Beneficiarul poate opri lucrările, </w:t>
            </w:r>
            <w:r w:rsidR="00F53F69" w:rsidRPr="008A09CA">
              <w:rPr>
                <w:lang w:val="en-US"/>
              </w:rPr>
              <w:t xml:space="preserve">prin </w:t>
            </w:r>
            <w:r w:rsidR="00E364D5" w:rsidRPr="008A09CA">
              <w:rPr>
                <w:lang w:val="en-US"/>
              </w:rPr>
              <w:t xml:space="preserve">rezoluțiunea </w:t>
            </w:r>
            <w:r w:rsidR="00F53F69" w:rsidRPr="008A09CA">
              <w:rPr>
                <w:lang w:val="en-US"/>
              </w:rPr>
              <w:t>contractului</w:t>
            </w:r>
            <w:r w:rsidR="00460653" w:rsidRPr="008A09CA">
              <w:rPr>
                <w:lang w:val="en-US"/>
              </w:rPr>
              <w:t xml:space="preserve">, în condiţiile legii, </w:t>
            </w:r>
            <w:r w:rsidR="00F53F69" w:rsidRPr="008A09CA">
              <w:rPr>
                <w:lang w:val="en-US"/>
              </w:rPr>
              <w:t>totodată A</w:t>
            </w:r>
            <w:r w:rsidR="00316769" w:rsidRPr="008A09CA">
              <w:rPr>
                <w:lang w:val="en-US"/>
              </w:rPr>
              <w:t xml:space="preserve">ntreprenorul </w:t>
            </w:r>
            <w:r w:rsidR="00460653" w:rsidRPr="008A09CA">
              <w:rPr>
                <w:lang w:val="en-US"/>
              </w:rPr>
              <w:t>compense</w:t>
            </w:r>
            <w:r w:rsidR="00316769" w:rsidRPr="008A09CA">
              <w:rPr>
                <w:lang w:val="en-US"/>
              </w:rPr>
              <w:t>ază</w:t>
            </w:r>
            <w:r w:rsidR="00460653" w:rsidRPr="008A09CA">
              <w:rPr>
                <w:lang w:val="en-US"/>
              </w:rPr>
              <w:t xml:space="preserve"> cheltuielile aferente suportate de Beneficiar în legătură cu faptul neexecutării. </w:t>
            </w:r>
          </w:p>
          <w:p w14:paraId="42DBA1FC" w14:textId="77777777" w:rsidR="00460653" w:rsidRPr="008A09CA" w:rsidRDefault="00BE5A1E" w:rsidP="00196AB4">
            <w:pPr>
              <w:pStyle w:val="af2"/>
              <w:tabs>
                <w:tab w:val="left" w:pos="567"/>
              </w:tabs>
              <w:spacing w:line="276" w:lineRule="auto"/>
              <w:ind w:firstLine="0"/>
              <w:rPr>
                <w:lang w:val="en-US"/>
              </w:rPr>
            </w:pPr>
            <w:r w:rsidRPr="008A09CA">
              <w:rPr>
                <w:lang w:val="en-US"/>
              </w:rPr>
              <w:t>4.2</w:t>
            </w:r>
            <w:r w:rsidR="00893327" w:rsidRPr="008A09CA">
              <w:rPr>
                <w:lang w:val="en-US"/>
              </w:rPr>
              <w:t>4</w:t>
            </w:r>
            <w:r w:rsidRPr="008A09CA">
              <w:rPr>
                <w:lang w:val="en-US"/>
              </w:rPr>
              <w:t xml:space="preserve">. </w:t>
            </w:r>
            <w:r w:rsidR="00460653" w:rsidRPr="008A09CA">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8A09CA" w:rsidRDefault="00BE5A1E" w:rsidP="00196AB4">
            <w:pPr>
              <w:pStyle w:val="af2"/>
              <w:tabs>
                <w:tab w:val="left" w:pos="567"/>
              </w:tabs>
              <w:spacing w:line="276" w:lineRule="auto"/>
              <w:ind w:firstLine="0"/>
              <w:rPr>
                <w:lang w:val="en-US"/>
              </w:rPr>
            </w:pPr>
            <w:r w:rsidRPr="008A09CA">
              <w:rPr>
                <w:lang w:val="en-US"/>
              </w:rPr>
              <w:t>4.2</w:t>
            </w:r>
            <w:r w:rsidR="00893327" w:rsidRPr="008A09CA">
              <w:rPr>
                <w:lang w:val="en-US"/>
              </w:rPr>
              <w:t>5</w:t>
            </w:r>
            <w:r w:rsidRPr="008A09CA">
              <w:rPr>
                <w:lang w:val="en-US"/>
              </w:rPr>
              <w:t xml:space="preserve">. </w:t>
            </w:r>
            <w:r w:rsidR="00460653" w:rsidRPr="008A09CA">
              <w:rPr>
                <w:lang w:val="en-US"/>
              </w:rPr>
              <w:t>În timpul desfăşurării lucrărilor, Antreprenorul are obligaţia să menţină căile de acces libere, să retragă utilajele, să îndepărteze surplusurile de materiale, deşeuri</w:t>
            </w:r>
            <w:r w:rsidR="005D4B79" w:rsidRPr="008A09CA">
              <w:rPr>
                <w:lang w:val="en-US"/>
              </w:rPr>
              <w:t xml:space="preserve"> </w:t>
            </w:r>
            <w:r w:rsidR="00460653" w:rsidRPr="008A09CA">
              <w:rPr>
                <w:lang w:val="en-US"/>
              </w:rPr>
              <w:t>şi lucrări provizorii de orice fel, care nu s</w:t>
            </w:r>
            <w:r w:rsidR="00183D79" w:rsidRPr="008A09CA">
              <w:rPr>
                <w:lang w:val="en-US"/>
              </w:rPr>
              <w:t>u</w:t>
            </w:r>
            <w:r w:rsidR="00460653" w:rsidRPr="008A09CA">
              <w:rPr>
                <w:lang w:val="en-US"/>
              </w:rPr>
              <w:t>nt necesare, iar la terminarea lucrărilor, Antreprenorul va evacua de pe şantier toate utilajele de construcţie, surplusurile de materiale, deşeurile</w:t>
            </w:r>
            <w:r w:rsidR="005D4B79" w:rsidRPr="008A09CA">
              <w:rPr>
                <w:lang w:val="en-US"/>
              </w:rPr>
              <w:t xml:space="preserve"> </w:t>
            </w:r>
            <w:r w:rsidR="00460653" w:rsidRPr="008A09CA">
              <w:rPr>
                <w:lang w:val="en-US"/>
              </w:rPr>
              <w:t xml:space="preserve">şi lucrările provizorii. </w:t>
            </w:r>
          </w:p>
          <w:p w14:paraId="42718144" w14:textId="77777777" w:rsidR="00B96242" w:rsidRPr="008A09CA" w:rsidRDefault="00BE5A1E" w:rsidP="00196AB4">
            <w:pPr>
              <w:pStyle w:val="af2"/>
              <w:tabs>
                <w:tab w:val="left" w:pos="426"/>
                <w:tab w:val="left" w:pos="3645"/>
              </w:tabs>
              <w:spacing w:line="276" w:lineRule="auto"/>
              <w:ind w:firstLine="0"/>
              <w:rPr>
                <w:lang w:val="en-US"/>
              </w:rPr>
            </w:pPr>
            <w:r w:rsidRPr="008A09CA">
              <w:rPr>
                <w:lang w:val="en-US"/>
              </w:rPr>
              <w:t>4.2</w:t>
            </w:r>
            <w:r w:rsidR="00893327" w:rsidRPr="008A09CA">
              <w:rPr>
                <w:lang w:val="en-US"/>
              </w:rPr>
              <w:t>6</w:t>
            </w:r>
            <w:r w:rsidRPr="008A09CA">
              <w:rPr>
                <w:lang w:val="en-US"/>
              </w:rPr>
              <w:t xml:space="preserve">. </w:t>
            </w:r>
            <w:r w:rsidR="00460653" w:rsidRPr="008A09CA">
              <w:rPr>
                <w:lang w:val="en-US"/>
              </w:rPr>
              <w:t>Beneficiarul trebuie să obţină, pe propria cheltuială, toate avizele, autorizaţiile</w:t>
            </w:r>
            <w:r w:rsidR="005D4B79" w:rsidRPr="008A09CA">
              <w:rPr>
                <w:lang w:val="en-US"/>
              </w:rPr>
              <w:t xml:space="preserve"> </w:t>
            </w:r>
            <w:r w:rsidR="00460653" w:rsidRPr="008A09CA">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8A09CA"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8A09CA" w:rsidRDefault="00BE5A1E" w:rsidP="00196AB4">
            <w:pPr>
              <w:pStyle w:val="af2"/>
              <w:tabs>
                <w:tab w:val="left" w:pos="567"/>
              </w:tabs>
              <w:spacing w:line="276" w:lineRule="auto"/>
              <w:ind w:firstLine="0"/>
              <w:rPr>
                <w:lang w:val="en-US"/>
              </w:rPr>
            </w:pPr>
            <w:r w:rsidRPr="008A09CA">
              <w:rPr>
                <w:lang w:val="en-US"/>
              </w:rPr>
              <w:t xml:space="preserve">6.1. </w:t>
            </w:r>
            <w:r w:rsidR="005B666D" w:rsidRPr="008A09CA">
              <w:rPr>
                <w:lang w:val="en-US"/>
              </w:rPr>
              <w:t>Antreprenorul este obligat să execute toate lucrările, prevăzute în contract, în termenele stabilite prin graficul general de realizare a lucrărilor şi graficul de execuţie</w:t>
            </w:r>
            <w:r w:rsidR="005D4B79" w:rsidRPr="008A09CA">
              <w:rPr>
                <w:lang w:val="en-US"/>
              </w:rPr>
              <w:t xml:space="preserve"> </w:t>
            </w:r>
            <w:r w:rsidR="005B666D" w:rsidRPr="008A09CA">
              <w:rPr>
                <w:lang w:val="en-US"/>
              </w:rPr>
              <w:t>şi de o calitate corespunzătoare prevederilor actelor normative şi  prezentului contract.</w:t>
            </w:r>
          </w:p>
          <w:p w14:paraId="0797AEC6" w14:textId="77777777" w:rsidR="005B666D" w:rsidRPr="008A09CA" w:rsidRDefault="00BE5A1E" w:rsidP="00196AB4">
            <w:pPr>
              <w:pStyle w:val="af2"/>
              <w:tabs>
                <w:tab w:val="left" w:pos="567"/>
              </w:tabs>
              <w:spacing w:line="276" w:lineRule="auto"/>
              <w:ind w:firstLine="0"/>
              <w:rPr>
                <w:lang w:val="en-US"/>
              </w:rPr>
            </w:pPr>
            <w:r w:rsidRPr="008A09CA">
              <w:rPr>
                <w:lang w:val="en-US"/>
              </w:rPr>
              <w:t xml:space="preserve">6.2. </w:t>
            </w:r>
            <w:r w:rsidR="005B666D" w:rsidRPr="008A09CA">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8A09CA" w:rsidRDefault="00BE5A1E" w:rsidP="00196AB4">
            <w:pPr>
              <w:pStyle w:val="af2"/>
              <w:tabs>
                <w:tab w:val="left" w:pos="567"/>
              </w:tabs>
              <w:spacing w:line="276" w:lineRule="auto"/>
              <w:ind w:firstLine="0"/>
              <w:rPr>
                <w:lang w:val="en-US"/>
              </w:rPr>
            </w:pPr>
            <w:r w:rsidRPr="008A09CA">
              <w:rPr>
                <w:lang w:val="en-US"/>
              </w:rPr>
              <w:t xml:space="preserve">6.3. </w:t>
            </w:r>
            <w:r w:rsidR="005B666D" w:rsidRPr="008A09CA">
              <w:rPr>
                <w:lang w:val="en-US"/>
              </w:rPr>
              <w:t xml:space="preserve">Pe parcursul execuţiei lucrărilor, Antreprenorul este obligat să comunice, la cererea Beneficiarului, datele de </w:t>
            </w:r>
            <w:r w:rsidR="00E364D5" w:rsidRPr="008A09CA">
              <w:rPr>
                <w:lang w:val="en-US"/>
              </w:rPr>
              <w:t>identificare</w:t>
            </w:r>
            <w:r w:rsidR="005D4B79" w:rsidRPr="008A09CA">
              <w:rPr>
                <w:lang w:val="en-US"/>
              </w:rPr>
              <w:t xml:space="preserve"> </w:t>
            </w:r>
            <w:r w:rsidR="005B666D" w:rsidRPr="008A09CA">
              <w:rPr>
                <w:lang w:val="en-US"/>
              </w:rPr>
              <w:t xml:space="preserve">ale subantreprenorilor. </w:t>
            </w:r>
          </w:p>
          <w:p w14:paraId="05BB78E2" w14:textId="77777777" w:rsidR="005B666D" w:rsidRPr="008A09CA" w:rsidRDefault="00BE5A1E" w:rsidP="00196AB4">
            <w:pPr>
              <w:pStyle w:val="af2"/>
              <w:tabs>
                <w:tab w:val="left" w:pos="142"/>
                <w:tab w:val="left" w:pos="284"/>
              </w:tabs>
              <w:spacing w:line="276" w:lineRule="auto"/>
              <w:ind w:firstLine="0"/>
              <w:rPr>
                <w:lang w:val="en-US"/>
              </w:rPr>
            </w:pPr>
            <w:r w:rsidRPr="008A09CA">
              <w:rPr>
                <w:lang w:val="en-US"/>
              </w:rPr>
              <w:t xml:space="preserve">6.4. </w:t>
            </w:r>
            <w:r w:rsidR="005B666D" w:rsidRPr="008A09CA">
              <w:rPr>
                <w:lang w:val="en-US"/>
              </w:rPr>
              <w:t>Angajarea forţei de muncă pe bază de a</w:t>
            </w:r>
            <w:r w:rsidR="003D06D0" w:rsidRPr="008A09CA">
              <w:rPr>
                <w:lang w:val="en-US"/>
              </w:rPr>
              <w:t>cord nu este considerată</w:t>
            </w:r>
            <w:r w:rsidR="005B666D" w:rsidRPr="008A09CA">
              <w:rPr>
                <w:lang w:val="en-US"/>
              </w:rPr>
              <w:t xml:space="preserve"> obiectul unei subcontractări.</w:t>
            </w:r>
          </w:p>
          <w:p w14:paraId="04191B6B" w14:textId="77777777" w:rsidR="00684D44" w:rsidRPr="008A09CA"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8A09CA" w:rsidRDefault="00BE5A1E" w:rsidP="00196AB4">
            <w:pPr>
              <w:pStyle w:val="af2"/>
              <w:tabs>
                <w:tab w:val="left" w:pos="0"/>
              </w:tabs>
              <w:spacing w:line="276" w:lineRule="auto"/>
              <w:ind w:firstLine="0"/>
              <w:rPr>
                <w:lang w:val="en-US"/>
              </w:rPr>
            </w:pPr>
            <w:r w:rsidRPr="008A09CA">
              <w:rPr>
                <w:lang w:val="en-US"/>
              </w:rPr>
              <w:t xml:space="preserve">8.1. </w:t>
            </w:r>
            <w:r w:rsidR="00460653" w:rsidRPr="008A09CA">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8A09CA" w:rsidRDefault="00BE5A1E" w:rsidP="00196AB4">
            <w:pPr>
              <w:pStyle w:val="af2"/>
              <w:tabs>
                <w:tab w:val="left" w:pos="284"/>
              </w:tabs>
              <w:spacing w:line="276" w:lineRule="auto"/>
              <w:ind w:firstLine="0"/>
              <w:rPr>
                <w:lang w:val="en-US"/>
              </w:rPr>
            </w:pPr>
            <w:r w:rsidRPr="008A09CA">
              <w:rPr>
                <w:lang w:val="en-US"/>
              </w:rPr>
              <w:t>8.2</w:t>
            </w:r>
            <w:r w:rsidR="00D05A94" w:rsidRPr="008A09CA">
              <w:rPr>
                <w:lang w:val="en-US"/>
              </w:rPr>
              <w:t>.</w:t>
            </w:r>
            <w:r w:rsidR="00460653" w:rsidRPr="008A09CA">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8A09CA">
              <w:rPr>
                <w:lang w:val="en-US"/>
              </w:rPr>
              <w:t xml:space="preserve">8.3. </w:t>
            </w:r>
            <w:r w:rsidR="00460653" w:rsidRPr="008A09CA">
              <w:rPr>
                <w:lang w:val="en-US"/>
              </w:rPr>
              <w:t>Probele neprevăzute şi comandate de Beneficiar pentru verificarea unor lucrări sau materiale puse în</w:t>
            </w:r>
            <w:r w:rsidR="005D4B79" w:rsidRPr="008A09CA">
              <w:rPr>
                <w:lang w:val="en-US"/>
              </w:rPr>
              <w:t xml:space="preserve"> </w:t>
            </w:r>
            <w:r w:rsidR="00460653" w:rsidRPr="008A09CA">
              <w:rPr>
                <w:lang w:val="en-US"/>
              </w:rPr>
              <w:t>operă vor fi suportate de Antreprenor, dacă s</w:t>
            </w:r>
            <w:r w:rsidR="003D06D0" w:rsidRPr="008A09CA">
              <w:rPr>
                <w:lang w:val="en-US"/>
              </w:rPr>
              <w:t>e dovedeşte că materialele nu su</w:t>
            </w:r>
            <w:r w:rsidR="00460653" w:rsidRPr="008A09CA">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8A09CA" w:rsidRDefault="00D05A94" w:rsidP="002F556B">
            <w:pPr>
              <w:pStyle w:val="af2"/>
              <w:numPr>
                <w:ilvl w:val="1"/>
                <w:numId w:val="17"/>
              </w:numPr>
              <w:tabs>
                <w:tab w:val="left" w:pos="284"/>
              </w:tabs>
              <w:spacing w:line="276" w:lineRule="auto"/>
              <w:ind w:left="0" w:hanging="425"/>
              <w:rPr>
                <w:lang w:val="en-US"/>
              </w:rPr>
            </w:pPr>
            <w:r w:rsidRPr="008A09CA">
              <w:rPr>
                <w:lang w:val="en-US"/>
              </w:rPr>
              <w:lastRenderedPageBreak/>
              <w:t xml:space="preserve">8.4. </w:t>
            </w:r>
            <w:r w:rsidR="00460653" w:rsidRPr="008A09CA">
              <w:rPr>
                <w:lang w:val="en-US"/>
              </w:rPr>
              <w:t>Beneficiarul, proiectantul sau orice altă persoană autorizată de aceştia au acces tot timpul la lucrări pe şantier</w:t>
            </w:r>
            <w:r w:rsidR="005D4B79" w:rsidRPr="008A09CA">
              <w:rPr>
                <w:lang w:val="en-US"/>
              </w:rPr>
              <w:t xml:space="preserve"> </w:t>
            </w:r>
            <w:r w:rsidR="00460653" w:rsidRPr="008A09CA">
              <w:rPr>
                <w:lang w:val="en-US"/>
              </w:rPr>
              <w:t xml:space="preserve">şi în locurile unde se pregăteşte lucrarea, în depozite de materiale prefabricate etc. </w:t>
            </w:r>
          </w:p>
          <w:p w14:paraId="122D8C18" w14:textId="77777777" w:rsidR="00460653" w:rsidRPr="008A09CA" w:rsidRDefault="00D05A94" w:rsidP="002F556B">
            <w:pPr>
              <w:pStyle w:val="af2"/>
              <w:numPr>
                <w:ilvl w:val="1"/>
                <w:numId w:val="17"/>
              </w:numPr>
              <w:tabs>
                <w:tab w:val="left" w:pos="284"/>
              </w:tabs>
              <w:spacing w:line="276" w:lineRule="auto"/>
              <w:ind w:left="0" w:hanging="425"/>
              <w:rPr>
                <w:lang w:val="en-US"/>
              </w:rPr>
            </w:pPr>
            <w:r w:rsidRPr="008A09CA">
              <w:rPr>
                <w:lang w:val="en-US"/>
              </w:rPr>
              <w:t xml:space="preserve">8.5. </w:t>
            </w:r>
            <w:r w:rsidR="00460653" w:rsidRPr="008A09CA">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A09CA">
              <w:rPr>
                <w:lang w:val="en-US"/>
              </w:rPr>
              <w:t>a</w:t>
            </w:r>
            <w:r w:rsidR="00460653" w:rsidRPr="008A09CA">
              <w:rPr>
                <w:lang w:val="en-US"/>
              </w:rPr>
              <w:t xml:space="preserve"> anunţa</w:t>
            </w:r>
            <w:r w:rsidR="00C33344" w:rsidRPr="008A09CA">
              <w:rPr>
                <w:lang w:val="en-US"/>
              </w:rPr>
              <w:t xml:space="preserve"> </w:t>
            </w:r>
            <w:r w:rsidR="00460653" w:rsidRPr="008A09CA">
              <w:rPr>
                <w:lang w:val="en-US"/>
              </w:rPr>
              <w:t>responsabilul tehnic</w:t>
            </w:r>
            <w:r w:rsidR="00183D79" w:rsidRPr="008A09CA">
              <w:rPr>
                <w:lang w:val="en-US"/>
              </w:rPr>
              <w:t xml:space="preserve"> atestat, proiectantul ori de câ</w:t>
            </w:r>
            <w:r w:rsidR="00460653" w:rsidRPr="008A09CA">
              <w:rPr>
                <w:lang w:val="en-US"/>
              </w:rPr>
              <w:t xml:space="preserve">te ori astfel de lucrări, </w:t>
            </w:r>
            <w:r w:rsidR="00183D79" w:rsidRPr="008A09CA">
              <w:rPr>
                <w:lang w:val="en-US"/>
              </w:rPr>
              <w:t>inclusiv fundaţiile clădirii, su</w:t>
            </w:r>
            <w:r w:rsidR="00460653" w:rsidRPr="008A09CA">
              <w:rPr>
                <w:lang w:val="en-US"/>
              </w:rPr>
              <w:t xml:space="preserve">nt gata pentru a fi examinate. Responsabilul tehnic atestat şi proiectantul vor participa la examinarea şi măsurarea lucrărilor. </w:t>
            </w:r>
          </w:p>
          <w:p w14:paraId="78641E60" w14:textId="77777777" w:rsidR="00460653" w:rsidRPr="008A09CA" w:rsidRDefault="00D05A94" w:rsidP="002F556B">
            <w:pPr>
              <w:pStyle w:val="af2"/>
              <w:numPr>
                <w:ilvl w:val="1"/>
                <w:numId w:val="17"/>
              </w:numPr>
              <w:tabs>
                <w:tab w:val="left" w:pos="284"/>
              </w:tabs>
              <w:spacing w:line="276" w:lineRule="auto"/>
              <w:ind w:left="0" w:hanging="425"/>
              <w:rPr>
                <w:lang w:val="en-US"/>
              </w:rPr>
            </w:pPr>
            <w:r w:rsidRPr="008A09CA">
              <w:rPr>
                <w:lang w:val="en-US"/>
              </w:rPr>
              <w:t xml:space="preserve">8.6. </w:t>
            </w:r>
            <w:r w:rsidR="00460653" w:rsidRPr="008A09CA">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A09CA">
              <w:rPr>
                <w:lang w:val="en-US"/>
              </w:rPr>
              <w:t xml:space="preserve"> fi suportate de Beneficiar,</w:t>
            </w:r>
            <w:r w:rsidR="00460653" w:rsidRPr="008A09CA">
              <w:rPr>
                <w:lang w:val="en-US"/>
              </w:rPr>
              <w:t xml:space="preserve"> în caz contrar, de Antreprenor. </w:t>
            </w:r>
          </w:p>
          <w:p w14:paraId="33EE48C7" w14:textId="77777777" w:rsidR="00460653" w:rsidRPr="008A09CA" w:rsidRDefault="00D05A94" w:rsidP="002F556B">
            <w:pPr>
              <w:pStyle w:val="af2"/>
              <w:numPr>
                <w:ilvl w:val="1"/>
                <w:numId w:val="17"/>
              </w:numPr>
              <w:tabs>
                <w:tab w:val="left" w:pos="284"/>
              </w:tabs>
              <w:spacing w:line="276" w:lineRule="auto"/>
              <w:ind w:left="0" w:hanging="425"/>
              <w:rPr>
                <w:lang w:val="en-US"/>
              </w:rPr>
            </w:pPr>
            <w:r w:rsidRPr="008A09CA">
              <w:rPr>
                <w:lang w:val="en-US"/>
              </w:rPr>
              <w:t xml:space="preserve">8.7. </w:t>
            </w:r>
            <w:r w:rsidR="00460653" w:rsidRPr="008A09CA">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8A09CA" w:rsidRDefault="00D05A94" w:rsidP="002F556B">
            <w:pPr>
              <w:pStyle w:val="af2"/>
              <w:numPr>
                <w:ilvl w:val="1"/>
                <w:numId w:val="17"/>
              </w:numPr>
              <w:tabs>
                <w:tab w:val="left" w:pos="284"/>
              </w:tabs>
              <w:spacing w:line="276" w:lineRule="auto"/>
              <w:ind w:left="0" w:hanging="425"/>
              <w:rPr>
                <w:lang w:val="en-US"/>
              </w:rPr>
            </w:pPr>
            <w:r w:rsidRPr="008A09CA">
              <w:rPr>
                <w:lang w:val="en-US"/>
              </w:rPr>
              <w:t xml:space="preserve">8.8. </w:t>
            </w:r>
            <w:r w:rsidR="00460653" w:rsidRPr="008A09CA">
              <w:rPr>
                <w:lang w:val="en-US"/>
              </w:rPr>
              <w:t>Lucrările executate de Antreprenor în afara celor prevăzute în contract sau fără dis</w:t>
            </w:r>
            <w:r w:rsidR="00183D79" w:rsidRPr="008A09CA">
              <w:rPr>
                <w:lang w:val="en-US"/>
              </w:rPr>
              <w:t>poziţia Beneficiarului, precum ș</w:t>
            </w:r>
            <w:r w:rsidR="00460653" w:rsidRPr="008A09CA">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8A09CA" w:rsidRDefault="00D05A94" w:rsidP="002F556B">
            <w:pPr>
              <w:pStyle w:val="af2"/>
              <w:numPr>
                <w:ilvl w:val="1"/>
                <w:numId w:val="17"/>
              </w:numPr>
              <w:tabs>
                <w:tab w:val="left" w:pos="284"/>
                <w:tab w:val="left" w:pos="426"/>
              </w:tabs>
              <w:spacing w:line="276" w:lineRule="auto"/>
              <w:ind w:left="0" w:hanging="425"/>
              <w:rPr>
                <w:lang w:val="en-US"/>
              </w:rPr>
            </w:pPr>
            <w:r w:rsidRPr="008A09CA">
              <w:rPr>
                <w:lang w:val="en-US"/>
              </w:rPr>
              <w:t xml:space="preserve">8.9. </w:t>
            </w:r>
            <w:r w:rsidR="00460653" w:rsidRPr="008A09CA">
              <w:rPr>
                <w:lang w:val="en-US"/>
              </w:rPr>
              <w:t xml:space="preserve">Lucrările încep după </w:t>
            </w:r>
            <w:r w:rsidR="00684D44" w:rsidRPr="008A09CA">
              <w:rPr>
                <w:lang w:val="en-US"/>
              </w:rPr>
              <w:t>…..</w:t>
            </w:r>
            <w:r w:rsidR="00460653" w:rsidRPr="008A09CA">
              <w:rPr>
                <w:lang w:val="en-US"/>
              </w:rPr>
              <w:t xml:space="preserve"> zile de la semnarea şi înregistrarea contractului în modul corespunzător şi primirea ordinului de execuţie.</w:t>
            </w:r>
          </w:p>
          <w:p w14:paraId="0F7D7213" w14:textId="77777777" w:rsidR="00460653" w:rsidRPr="008A09CA"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8A09CA" w:rsidRDefault="00D83EE1" w:rsidP="002F556B">
            <w:pPr>
              <w:pStyle w:val="af2"/>
              <w:numPr>
                <w:ilvl w:val="1"/>
                <w:numId w:val="17"/>
              </w:numPr>
              <w:tabs>
                <w:tab w:val="left" w:pos="567"/>
              </w:tabs>
              <w:spacing w:line="276" w:lineRule="auto"/>
              <w:ind w:left="0" w:hanging="567"/>
              <w:rPr>
                <w:lang w:val="en-US"/>
              </w:rPr>
            </w:pPr>
            <w:r w:rsidRPr="008A09CA">
              <w:rPr>
                <w:lang w:val="en-US"/>
              </w:rPr>
              <w:t xml:space="preserve">9.1. </w:t>
            </w:r>
            <w:r w:rsidR="00460653" w:rsidRPr="008A09CA">
              <w:rPr>
                <w:lang w:val="en-US"/>
              </w:rPr>
              <w:t xml:space="preserve">Perioada de garanţie pentru lucrărieste de  </w:t>
            </w:r>
            <w:r w:rsidR="00D379F6" w:rsidRPr="008A09CA">
              <w:rPr>
                <w:b/>
                <w:lang w:val="en-US"/>
              </w:rPr>
              <w:t>___</w:t>
            </w:r>
            <w:r w:rsidR="00460653" w:rsidRPr="008A09CA">
              <w:rPr>
                <w:lang w:val="en-US"/>
              </w:rPr>
              <w:t xml:space="preserve"> ani. </w:t>
            </w:r>
          </w:p>
          <w:p w14:paraId="1CEFAD7D" w14:textId="77777777" w:rsidR="00460653" w:rsidRPr="008A09CA" w:rsidRDefault="00D83EE1" w:rsidP="002F556B">
            <w:pPr>
              <w:pStyle w:val="af2"/>
              <w:numPr>
                <w:ilvl w:val="1"/>
                <w:numId w:val="17"/>
              </w:numPr>
              <w:tabs>
                <w:tab w:val="left" w:pos="567"/>
              </w:tabs>
              <w:spacing w:line="276" w:lineRule="auto"/>
              <w:ind w:left="0" w:hanging="567"/>
              <w:rPr>
                <w:lang w:val="en-US"/>
              </w:rPr>
            </w:pPr>
            <w:r w:rsidRPr="008A09CA">
              <w:rPr>
                <w:lang w:val="en-US"/>
              </w:rPr>
              <w:t xml:space="preserve">9.2. </w:t>
            </w:r>
            <w:r w:rsidR="00460653" w:rsidRPr="008A09CA">
              <w:rPr>
                <w:lang w:val="en-US"/>
              </w:rPr>
              <w:t xml:space="preserve">Perioada de garanţie </w:t>
            </w:r>
            <w:r w:rsidRPr="008A09CA">
              <w:rPr>
                <w:lang w:val="en-US"/>
              </w:rPr>
              <w:t>începe</w:t>
            </w:r>
            <w:r w:rsidR="00460653" w:rsidRPr="008A09CA">
              <w:rPr>
                <w:lang w:val="en-US"/>
              </w:rPr>
              <w:t xml:space="preserve"> de la data recepţiei la terminarea lucrărilor şip</w:t>
            </w:r>
            <w:r w:rsidRPr="008A09CA">
              <w:rPr>
                <w:lang w:val="en-US"/>
              </w:rPr>
              <w:t>â</w:t>
            </w:r>
            <w:r w:rsidR="00460653" w:rsidRPr="008A09CA">
              <w:rPr>
                <w:lang w:val="en-US"/>
              </w:rPr>
              <w:t xml:space="preserve">nă la expirarea </w:t>
            </w:r>
            <w:r w:rsidR="00D379F6" w:rsidRPr="008A09CA">
              <w:rPr>
                <w:lang w:val="en-US"/>
              </w:rPr>
              <w:t>termenului prevăzut la punctul 9</w:t>
            </w:r>
            <w:r w:rsidR="00460653" w:rsidRPr="008A09CA">
              <w:rPr>
                <w:lang w:val="en-US"/>
              </w:rPr>
              <w:t xml:space="preserve">.1 din prezentul </w:t>
            </w:r>
            <w:r w:rsidR="0001066E" w:rsidRPr="008A09CA">
              <w:rPr>
                <w:lang w:val="en-US"/>
              </w:rPr>
              <w:t>capitol</w:t>
            </w:r>
            <w:r w:rsidR="00460653" w:rsidRPr="008A09CA">
              <w:rPr>
                <w:lang w:val="en-US"/>
              </w:rPr>
              <w:t xml:space="preserve">. </w:t>
            </w:r>
          </w:p>
          <w:p w14:paraId="31DF6482" w14:textId="77777777" w:rsidR="00460653" w:rsidRPr="008A09CA" w:rsidRDefault="00D83EE1" w:rsidP="002F556B">
            <w:pPr>
              <w:pStyle w:val="af2"/>
              <w:numPr>
                <w:ilvl w:val="1"/>
                <w:numId w:val="17"/>
              </w:numPr>
              <w:tabs>
                <w:tab w:val="left" w:pos="567"/>
              </w:tabs>
              <w:spacing w:line="276" w:lineRule="auto"/>
              <w:ind w:left="0" w:hanging="567"/>
              <w:rPr>
                <w:lang w:val="en-US"/>
              </w:rPr>
            </w:pPr>
            <w:r w:rsidRPr="008A09CA">
              <w:rPr>
                <w:lang w:val="en-US"/>
              </w:rPr>
              <w:t xml:space="preserve">9.3. </w:t>
            </w:r>
            <w:r w:rsidR="00460653" w:rsidRPr="008A09CA">
              <w:rPr>
                <w:lang w:val="en-US"/>
              </w:rPr>
              <w:t xml:space="preserve">Antreprenorul are obligaţia ca în perioada de garanţie să înlăture toate defecţiunile ce ţin de nerespectarea clauzelor contractului </w:t>
            </w:r>
            <w:r w:rsidRPr="008A09CA">
              <w:rPr>
                <w:lang w:val="en-US"/>
              </w:rPr>
              <w:t xml:space="preserve">din cont propriu, </w:t>
            </w:r>
            <w:r w:rsidR="00460653" w:rsidRPr="008A09CA">
              <w:rPr>
                <w:lang w:val="en-US"/>
              </w:rPr>
              <w:t xml:space="preserve">în urma unei notificări transmise de către Beneficiar. </w:t>
            </w:r>
          </w:p>
          <w:p w14:paraId="621FAFBC" w14:textId="77777777" w:rsidR="00460653" w:rsidRPr="008A09CA"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10.1. </w:t>
            </w:r>
            <w:r w:rsidR="00460653" w:rsidRPr="008A09CA">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10.2. </w:t>
            </w:r>
            <w:r w:rsidR="00460653" w:rsidRPr="008A09CA">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10.3. </w:t>
            </w:r>
            <w:r w:rsidR="00460653" w:rsidRPr="008A09CA">
              <w:rPr>
                <w:lang w:val="en-US"/>
              </w:rPr>
              <w:t>Membrii asocierii își păstrează individualitatea ca subiecți de drept, însă sunt obligați să răspundă solidar față de autoritate</w:t>
            </w:r>
            <w:r w:rsidRPr="008A09CA">
              <w:rPr>
                <w:lang w:val="en-US"/>
              </w:rPr>
              <w:t>a</w:t>
            </w:r>
            <w:r w:rsidR="00460653" w:rsidRPr="008A09CA">
              <w:rPr>
                <w:lang w:val="en-US"/>
              </w:rPr>
              <w:t xml:space="preserve"> contractantă pentru modul de îndeplinire a obligațiilor contractuale.</w:t>
            </w:r>
          </w:p>
          <w:p w14:paraId="377C0C33"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10.4. </w:t>
            </w:r>
            <w:r w:rsidR="00460653" w:rsidRPr="008A09CA">
              <w:rPr>
                <w:lang w:val="en-US"/>
              </w:rPr>
              <w:t xml:space="preserve">Dacă prejudiciul cauzat terţei persoane este urmare a unei măsuri dispuse de beneficiar în forma în care a fost aplicată, atunci acesta poartă singur răspunderea, numai dacă Antreprenorul l-a </w:t>
            </w:r>
            <w:r w:rsidR="00460653" w:rsidRPr="008A09CA">
              <w:rPr>
                <w:lang w:val="en-US"/>
              </w:rPr>
              <w:lastRenderedPageBreak/>
              <w:t xml:space="preserve">înştiinţat în prealabil de pericolul legat de executarea dispoziţiei. </w:t>
            </w:r>
          </w:p>
          <w:p w14:paraId="2CECC90F"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10.5. </w:t>
            </w:r>
            <w:r w:rsidR="00460653" w:rsidRPr="008A09CA">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10.6. </w:t>
            </w:r>
            <w:r w:rsidR="00460653" w:rsidRPr="008A09CA">
              <w:rPr>
                <w:lang w:val="en-US"/>
              </w:rPr>
              <w:t>Antreprenorul trebuie să asigure lucrările executate şi dotările pe care le are la dispoziţie împotriva degradări</w:t>
            </w:r>
            <w:r w:rsidR="00183D79" w:rsidRPr="008A09CA">
              <w:rPr>
                <w:lang w:val="en-US"/>
              </w:rPr>
              <w:t>i şi furturilor pâ</w:t>
            </w:r>
            <w:r w:rsidR="00460653" w:rsidRPr="008A09CA">
              <w:rPr>
                <w:lang w:val="en-US"/>
              </w:rPr>
              <w:t>nă la predarea lucrărilor către Beneficiar. El trebuie să ia măsuri de protecţie contra degradării lucrării datorită acţiunilor atmosferice şi a apei şi să îndepărteze zăpada şi</w:t>
            </w:r>
            <w:r w:rsidR="00C33344" w:rsidRPr="008A09CA">
              <w:rPr>
                <w:lang w:val="en-US"/>
              </w:rPr>
              <w:t xml:space="preserve"> </w:t>
            </w:r>
            <w:r w:rsidR="00460653" w:rsidRPr="008A09CA">
              <w:rPr>
                <w:lang w:val="en-US"/>
              </w:rPr>
              <w:t xml:space="preserve">gheaţa. </w:t>
            </w:r>
          </w:p>
          <w:p w14:paraId="399BD9F0"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10.7. </w:t>
            </w:r>
            <w:r w:rsidR="00460653" w:rsidRPr="008A09CA">
              <w:rPr>
                <w:lang w:val="en-US"/>
              </w:rPr>
              <w:t>Dacă nerespectarea de către Antreprenorul a prevederilor oricărui regulament sau hotărâri ale autorităţilor</w:t>
            </w:r>
            <w:r w:rsidR="00C33344" w:rsidRPr="008A09CA">
              <w:rPr>
                <w:lang w:val="en-US"/>
              </w:rPr>
              <w:t xml:space="preserve"> </w:t>
            </w:r>
            <w:r w:rsidR="00460653" w:rsidRPr="008A09CA">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10.8. </w:t>
            </w:r>
            <w:r w:rsidR="00460653" w:rsidRPr="008A09CA">
              <w:rPr>
                <w:lang w:val="en-US"/>
              </w:rPr>
              <w:t>Dacă motivele const</w:t>
            </w:r>
            <w:r w:rsidR="00183D79" w:rsidRPr="008A09CA">
              <w:rPr>
                <w:lang w:val="en-US"/>
              </w:rPr>
              <w:t>rângerii sau ale întreruperii su</w:t>
            </w:r>
            <w:r w:rsidR="00460653" w:rsidRPr="008A09CA">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10.9. </w:t>
            </w:r>
            <w:r w:rsidR="00460653" w:rsidRPr="008A09CA">
              <w:rPr>
                <w:lang w:val="en-US"/>
              </w:rPr>
              <w:t>Dacă întârzierea în execu</w:t>
            </w:r>
            <w:r w:rsidR="0001066E" w:rsidRPr="008A09CA">
              <w:rPr>
                <w:lang w:val="en-US"/>
              </w:rPr>
              <w:t xml:space="preserve">ţia lucrărilor este </w:t>
            </w:r>
            <w:r w:rsidR="001278C6" w:rsidRPr="008A09CA">
              <w:rPr>
                <w:lang w:val="en-US"/>
              </w:rPr>
              <w:t>din</w:t>
            </w:r>
            <w:r w:rsidR="0001066E" w:rsidRPr="008A09CA">
              <w:rPr>
                <w:lang w:val="en-US"/>
              </w:rPr>
              <w:t xml:space="preserve"> culpa uneia</w:t>
            </w:r>
            <w:r w:rsidR="00460653" w:rsidRPr="008A09CA">
              <w:rPr>
                <w:lang w:val="en-US"/>
              </w:rPr>
              <w:t xml:space="preserve"> din</w:t>
            </w:r>
            <w:r w:rsidR="0001066E" w:rsidRPr="008A09CA">
              <w:rPr>
                <w:lang w:val="en-US"/>
              </w:rPr>
              <w:t>tre</w:t>
            </w:r>
            <w:r w:rsidR="00460653" w:rsidRPr="008A09CA">
              <w:rPr>
                <w:lang w:val="en-US"/>
              </w:rPr>
              <w:t xml:space="preserve"> părţi</w:t>
            </w:r>
            <w:r w:rsidR="0001066E" w:rsidRPr="008A09CA">
              <w:rPr>
                <w:lang w:val="en-US"/>
              </w:rPr>
              <w:t>le contractante</w:t>
            </w:r>
            <w:r w:rsidR="00460653" w:rsidRPr="008A09CA">
              <w:rPr>
                <w:lang w:val="en-US"/>
              </w:rPr>
              <w:t>, partea culpabilă va plăti celeilalte părţi penalizări</w:t>
            </w:r>
            <w:r w:rsidR="0001066E" w:rsidRPr="008A09CA">
              <w:rPr>
                <w:lang w:val="en-US"/>
              </w:rPr>
              <w:t xml:space="preserve"> şi/sau despăgubiri în cuantum de la 0,01% până la 0,1%</w:t>
            </w:r>
            <w:r w:rsidR="00460653" w:rsidRPr="008A09CA">
              <w:rPr>
                <w:lang w:val="en-US"/>
              </w:rPr>
              <w:t xml:space="preserve"> din valoarea lucrărilor </w:t>
            </w:r>
            <w:r w:rsidR="00D74B95" w:rsidRPr="008A09CA">
              <w:rPr>
                <w:lang w:val="en-US"/>
              </w:rPr>
              <w:t>rămase</w:t>
            </w:r>
            <w:r w:rsidR="00460653" w:rsidRPr="008A09CA">
              <w:rPr>
                <w:lang w:val="en-US"/>
              </w:rPr>
              <w:t xml:space="preserve">de executat/neonorate pentru fiecare zi de întârziere. Penalizarea devine operantă în momentul în care partea </w:t>
            </w:r>
            <w:r w:rsidR="00BB2CB2" w:rsidRPr="008A09CA">
              <w:rPr>
                <w:lang w:val="en-US"/>
              </w:rPr>
              <w:t>î</w:t>
            </w:r>
            <w:r w:rsidR="00460653" w:rsidRPr="008A09CA">
              <w:rPr>
                <w:lang w:val="en-US"/>
              </w:rPr>
              <w:t xml:space="preserve">nculpă a intrat în întârziere. </w:t>
            </w:r>
          </w:p>
          <w:p w14:paraId="5A9CC6A4" w14:textId="77777777" w:rsidR="00460653" w:rsidRPr="008A09CA" w:rsidRDefault="00D53233" w:rsidP="002F556B">
            <w:pPr>
              <w:pStyle w:val="af2"/>
              <w:numPr>
                <w:ilvl w:val="1"/>
                <w:numId w:val="17"/>
              </w:numPr>
              <w:tabs>
                <w:tab w:val="left" w:pos="567"/>
                <w:tab w:val="left" w:pos="1890"/>
              </w:tabs>
              <w:spacing w:line="276" w:lineRule="auto"/>
              <w:ind w:left="0" w:hanging="567"/>
              <w:rPr>
                <w:lang w:val="en-US"/>
              </w:rPr>
            </w:pPr>
            <w:r w:rsidRPr="008A09CA">
              <w:rPr>
                <w:lang w:val="en-US"/>
              </w:rPr>
              <w:t xml:space="preserve">10.10. </w:t>
            </w:r>
            <w:r w:rsidR="00460653" w:rsidRPr="008A09CA">
              <w:rPr>
                <w:lang w:val="en-US"/>
              </w:rPr>
              <w:t>Beneficiarul nu va fi responsabil pentru nici un fel de daune</w:t>
            </w:r>
            <w:r w:rsidR="00C33344" w:rsidRPr="008A09CA">
              <w:rPr>
                <w:lang w:val="en-US"/>
              </w:rPr>
              <w:t>-</w:t>
            </w:r>
            <w:r w:rsidR="00460653" w:rsidRPr="008A09CA">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A09CA">
              <w:rPr>
                <w:lang w:val="en-US"/>
              </w:rPr>
              <w:t>î</w:t>
            </w:r>
            <w:r w:rsidR="00460653" w:rsidRPr="008A09CA">
              <w:rPr>
                <w:lang w:val="en-US"/>
              </w:rPr>
              <w:t>nd din vina Beneficiarului, a agenţilor sau a angajaţilor acestora.</w:t>
            </w:r>
          </w:p>
          <w:p w14:paraId="4B7D57BF" w14:textId="77777777" w:rsidR="00460653" w:rsidRPr="008A09CA" w:rsidRDefault="00D53233" w:rsidP="002F556B">
            <w:pPr>
              <w:pStyle w:val="af2"/>
              <w:numPr>
                <w:ilvl w:val="1"/>
                <w:numId w:val="17"/>
              </w:numPr>
              <w:tabs>
                <w:tab w:val="left" w:pos="567"/>
                <w:tab w:val="left" w:pos="1890"/>
              </w:tabs>
              <w:spacing w:line="276" w:lineRule="auto"/>
              <w:ind w:left="0" w:hanging="567"/>
              <w:rPr>
                <w:lang w:val="en-US"/>
              </w:rPr>
            </w:pPr>
            <w:r w:rsidRPr="008A09CA">
              <w:rPr>
                <w:lang w:val="en-US"/>
              </w:rPr>
              <w:t xml:space="preserve">10.11. </w:t>
            </w:r>
            <w:r w:rsidR="00460653" w:rsidRPr="008A09CA">
              <w:rPr>
                <w:lang w:val="en-US"/>
              </w:rPr>
              <w:t>Antreprenorul şi subantreprenorii răspund soli</w:t>
            </w:r>
            <w:r w:rsidR="00DA1062" w:rsidRPr="008A09CA">
              <w:rPr>
                <w:lang w:val="en-US"/>
              </w:rPr>
              <w:t>dar pentru neexecutarea obligaț</w:t>
            </w:r>
            <w:r w:rsidR="00460653" w:rsidRPr="008A09CA">
              <w:rPr>
                <w:lang w:val="en-US"/>
              </w:rPr>
              <w:t>iil</w:t>
            </w:r>
            <w:r w:rsidR="00BB2CB2" w:rsidRPr="008A09CA">
              <w:rPr>
                <w:lang w:val="en-US"/>
              </w:rPr>
              <w:t>or</w:t>
            </w:r>
            <w:r w:rsidR="00460653" w:rsidRPr="008A09CA">
              <w:rPr>
                <w:lang w:val="en-US"/>
              </w:rPr>
              <w:t xml:space="preserve"> contractuale.</w:t>
            </w:r>
          </w:p>
          <w:p w14:paraId="229C0FE2" w14:textId="77777777" w:rsidR="00460653" w:rsidRPr="008A09CA"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8A09CA" w:rsidRDefault="00D53233" w:rsidP="00D53233">
            <w:pPr>
              <w:pStyle w:val="af2"/>
              <w:tabs>
                <w:tab w:val="left" w:pos="567"/>
              </w:tabs>
              <w:spacing w:line="276" w:lineRule="auto"/>
              <w:ind w:firstLine="0"/>
              <w:rPr>
                <w:lang w:val="en-US"/>
              </w:rPr>
            </w:pPr>
            <w:r w:rsidRPr="008A09CA">
              <w:rPr>
                <w:lang w:val="en-US"/>
              </w:rPr>
              <w:t xml:space="preserve">12.1. </w:t>
            </w:r>
            <w:r w:rsidR="00460653" w:rsidRPr="008A09CA">
              <w:rPr>
                <w:lang w:val="en-US"/>
              </w:rPr>
              <w:t xml:space="preserve">Antreprenorul poate cere </w:t>
            </w:r>
            <w:r w:rsidR="00BB2CB2" w:rsidRPr="008A09CA">
              <w:rPr>
                <w:lang w:val="en-US"/>
              </w:rPr>
              <w:t>rezoluțiunea</w:t>
            </w:r>
            <w:r w:rsidR="0001066E" w:rsidRPr="008A09CA">
              <w:rPr>
                <w:lang w:val="en-US"/>
              </w:rPr>
              <w:t xml:space="preserve"> </w:t>
            </w:r>
            <w:r w:rsidR="00460653" w:rsidRPr="008A09CA">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8A09CA" w:rsidRDefault="00D53233" w:rsidP="002F556B">
            <w:pPr>
              <w:pStyle w:val="af2"/>
              <w:numPr>
                <w:ilvl w:val="1"/>
                <w:numId w:val="17"/>
              </w:numPr>
              <w:tabs>
                <w:tab w:val="left" w:pos="567"/>
              </w:tabs>
              <w:spacing w:line="276" w:lineRule="auto"/>
              <w:ind w:left="0" w:hanging="567"/>
              <w:rPr>
                <w:lang w:val="en-US"/>
              </w:rPr>
            </w:pPr>
            <w:r w:rsidRPr="008A09CA">
              <w:rPr>
                <w:lang w:val="en-US"/>
              </w:rPr>
              <w:t xml:space="preserve">12.2. </w:t>
            </w:r>
            <w:r w:rsidR="00460653" w:rsidRPr="008A09CA">
              <w:rPr>
                <w:lang w:val="en-US"/>
              </w:rPr>
              <w:t xml:space="preserve">Beneficiarul poate cere </w:t>
            </w:r>
            <w:r w:rsidR="00BB2CB2" w:rsidRPr="008A09CA">
              <w:rPr>
                <w:lang w:val="en-US"/>
              </w:rPr>
              <w:t>rezoluțiunea</w:t>
            </w:r>
            <w:r w:rsidR="00C33344" w:rsidRPr="008A09CA">
              <w:rPr>
                <w:lang w:val="en-US"/>
              </w:rPr>
              <w:t xml:space="preserve"> </w:t>
            </w:r>
            <w:r w:rsidR="00460653" w:rsidRPr="008A09CA">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w:t>
            </w:r>
            <w:r w:rsidR="00460653" w:rsidRPr="00FF430B">
              <w:lastRenderedPageBreak/>
              <w:t>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12.3. </w:t>
            </w:r>
            <w:r w:rsidR="00460653" w:rsidRPr="008A09CA">
              <w:rPr>
                <w:lang w:val="en-US"/>
              </w:rPr>
              <w:t xml:space="preserve">Contractul se consideră </w:t>
            </w:r>
            <w:r w:rsidR="00BB2CB2" w:rsidRPr="008A09CA">
              <w:rPr>
                <w:lang w:val="en-US"/>
              </w:rPr>
              <w:t>rezolvit</w:t>
            </w:r>
            <w:r w:rsidR="00460653" w:rsidRPr="008A09CA">
              <w:rPr>
                <w:lang w:val="en-US"/>
              </w:rPr>
              <w:t>, dacă partea contractantă va comunica în scris cele</w:t>
            </w:r>
            <w:r w:rsidRPr="008A09CA">
              <w:rPr>
                <w:lang w:val="en-US"/>
              </w:rPr>
              <w:t>i</w:t>
            </w:r>
            <w:r w:rsidR="00460653" w:rsidRPr="008A09CA">
              <w:rPr>
                <w:lang w:val="en-US"/>
              </w:rPr>
              <w:t>lalte părţi contractante în termen de 15 zile motivele indicate la punctele 1</w:t>
            </w:r>
            <w:r w:rsidR="00D379F6" w:rsidRPr="008A09CA">
              <w:rPr>
                <w:lang w:val="en-US"/>
              </w:rPr>
              <w:t>2</w:t>
            </w:r>
            <w:r w:rsidR="00460653" w:rsidRPr="008A09CA">
              <w:rPr>
                <w:lang w:val="en-US"/>
              </w:rPr>
              <w:t>.1 şi 1</w:t>
            </w:r>
            <w:r w:rsidR="00D379F6" w:rsidRPr="008A09CA">
              <w:rPr>
                <w:lang w:val="en-US"/>
              </w:rPr>
              <w:t>2</w:t>
            </w:r>
            <w:r w:rsidR="00460653" w:rsidRPr="008A09CA">
              <w:rPr>
                <w:lang w:val="en-US"/>
              </w:rPr>
              <w:t xml:space="preserve">.2 din prezentul contract.  </w:t>
            </w:r>
          </w:p>
          <w:p w14:paraId="40D783CE"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12.4. </w:t>
            </w:r>
            <w:r w:rsidR="00460653" w:rsidRPr="008A09CA">
              <w:rPr>
                <w:lang w:val="en-US"/>
              </w:rPr>
              <w:t xml:space="preserve">Beneficiarul, în caz de </w:t>
            </w:r>
            <w:r w:rsidR="00BB2CB2" w:rsidRPr="008A09CA">
              <w:rPr>
                <w:lang w:val="en-US"/>
              </w:rPr>
              <w:t>rezoluțiune</w:t>
            </w:r>
            <w:r w:rsidR="00460653" w:rsidRPr="008A09CA">
              <w:rPr>
                <w:lang w:val="en-US"/>
              </w:rPr>
              <w:t>a contractului, va convoca comisia de recepţie care va efectua recepţia cantitativă şi calitativ</w:t>
            </w:r>
            <w:r w:rsidR="00D74B95" w:rsidRPr="008A09CA">
              <w:rPr>
                <w:lang w:val="en-US"/>
              </w:rPr>
              <w:t>ă</w:t>
            </w:r>
            <w:r w:rsidR="00460653" w:rsidRPr="008A09CA">
              <w:rPr>
                <w:lang w:val="en-US"/>
              </w:rPr>
              <w:t xml:space="preserve"> a lucrărilor executate</w:t>
            </w:r>
            <w:r w:rsidR="00D74B95" w:rsidRPr="008A09CA">
              <w:rPr>
                <w:lang w:val="en-US"/>
              </w:rPr>
              <w:t>,</w:t>
            </w:r>
            <w:r w:rsidR="00C33344" w:rsidRPr="008A09CA">
              <w:rPr>
                <w:lang w:val="en-US"/>
              </w:rPr>
              <w:t xml:space="preserve"> </w:t>
            </w:r>
            <w:r w:rsidR="00D74B95" w:rsidRPr="008A09CA">
              <w:rPr>
                <w:lang w:val="en-US"/>
              </w:rPr>
              <w:t xml:space="preserve">în maximum 15 zile de la data </w:t>
            </w:r>
            <w:r w:rsidR="00BB2CB2" w:rsidRPr="008A09CA">
              <w:rPr>
                <w:lang w:val="en-US"/>
              </w:rPr>
              <w:t>rezoluțiunii</w:t>
            </w:r>
            <w:r w:rsidR="00C33344" w:rsidRPr="008A09CA">
              <w:rPr>
                <w:lang w:val="en-US"/>
              </w:rPr>
              <w:t xml:space="preserve"> </w:t>
            </w:r>
            <w:r w:rsidR="00D74B95" w:rsidRPr="008A09CA">
              <w:rPr>
                <w:lang w:val="en-US"/>
              </w:rPr>
              <w:t>contractului.</w:t>
            </w:r>
          </w:p>
          <w:p w14:paraId="26E83AD9"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12.5. </w:t>
            </w:r>
            <w:r w:rsidR="00460653" w:rsidRPr="008A09CA">
              <w:rPr>
                <w:lang w:val="en-US"/>
              </w:rPr>
              <w:t xml:space="preserve">În cazul </w:t>
            </w:r>
            <w:r w:rsidR="00BB2CB2" w:rsidRPr="008A09CA">
              <w:rPr>
                <w:lang w:val="en-US"/>
              </w:rPr>
              <w:t>rezoluțiunii</w:t>
            </w:r>
            <w:r w:rsidR="00C33344" w:rsidRPr="008A09CA">
              <w:rPr>
                <w:lang w:val="en-US"/>
              </w:rPr>
              <w:t xml:space="preserve"> </w:t>
            </w:r>
            <w:r w:rsidR="00460653" w:rsidRPr="008A09CA">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A09CA">
              <w:rPr>
                <w:lang w:val="en-US"/>
              </w:rPr>
              <w:t>rezolvit</w:t>
            </w:r>
            <w:r w:rsidR="00C33344" w:rsidRPr="008A09CA">
              <w:rPr>
                <w:lang w:val="en-US"/>
              </w:rPr>
              <w:t xml:space="preserve"> </w:t>
            </w:r>
            <w:r w:rsidR="00460653" w:rsidRPr="008A09CA">
              <w:rPr>
                <w:lang w:val="en-US"/>
              </w:rPr>
              <w:t xml:space="preserve">contractul. </w:t>
            </w:r>
          </w:p>
          <w:p w14:paraId="36265579"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12.6. </w:t>
            </w:r>
            <w:r w:rsidR="00460653" w:rsidRPr="008A09CA">
              <w:rPr>
                <w:lang w:val="en-US"/>
              </w:rPr>
              <w:t>După rez</w:t>
            </w:r>
            <w:r w:rsidR="00892A6D" w:rsidRPr="008A09CA">
              <w:rPr>
                <w:lang w:val="en-US"/>
              </w:rPr>
              <w:t>oluțiunea</w:t>
            </w:r>
            <w:r w:rsidR="00460653" w:rsidRPr="008A09CA">
              <w:rPr>
                <w:lang w:val="en-US"/>
              </w:rPr>
              <w:t xml:space="preserve"> contractului, Beneficiarul poate continua execuţia lucrărilor cu respectarea prevederilor legale. </w:t>
            </w:r>
          </w:p>
          <w:p w14:paraId="77A9D719" w14:textId="77777777" w:rsidR="00E22640" w:rsidRPr="008A09CA" w:rsidRDefault="00E22640" w:rsidP="00E22640">
            <w:pPr>
              <w:pStyle w:val="af2"/>
              <w:tabs>
                <w:tab w:val="left" w:pos="567"/>
                <w:tab w:val="left" w:pos="2070"/>
              </w:tabs>
              <w:ind w:firstLine="0"/>
              <w:rPr>
                <w:lang w:val="en-US"/>
              </w:rPr>
            </w:pPr>
            <w:r w:rsidRPr="008A09CA">
              <w:rPr>
                <w:lang w:val="en-US"/>
              </w:rPr>
              <w:t>12.7. Cazuri specifice de încetare a contractului de achiziţii publice:</w:t>
            </w:r>
          </w:p>
          <w:p w14:paraId="49ADD99C" w14:textId="15DBE3A9" w:rsidR="00E22640" w:rsidRPr="008A09CA" w:rsidRDefault="00E22640" w:rsidP="00E22640">
            <w:pPr>
              <w:pStyle w:val="af2"/>
              <w:tabs>
                <w:tab w:val="left" w:pos="567"/>
                <w:tab w:val="left" w:pos="2070"/>
              </w:tabs>
              <w:ind w:firstLine="284"/>
              <w:rPr>
                <w:lang w:val="en-US"/>
              </w:rPr>
            </w:pPr>
            <w:r w:rsidRPr="008A09CA">
              <w:rPr>
                <w:lang w:val="en-US"/>
              </w:rPr>
              <w:t xml:space="preserve">     </w:t>
            </w:r>
            <w:r w:rsidR="00F168DC" w:rsidRPr="008A09CA">
              <w:rPr>
                <w:lang w:val="en-US"/>
              </w:rPr>
              <w:t>Beneficiarul</w:t>
            </w:r>
            <w:r w:rsidRPr="008A09CA">
              <w:rPr>
                <w:lang w:val="en-US"/>
              </w:rPr>
              <w:t xml:space="preserve"> are dreptul de a </w:t>
            </w:r>
            <w:r w:rsidR="0060188C" w:rsidRPr="008A09CA">
              <w:rPr>
                <w:lang w:val="en-US"/>
              </w:rPr>
              <w:t>rezolvi</w:t>
            </w:r>
            <w:r w:rsidR="00C33344" w:rsidRPr="008A09CA">
              <w:rPr>
                <w:lang w:val="en-US"/>
              </w:rPr>
              <w:t xml:space="preserve"> </w:t>
            </w:r>
            <w:r w:rsidRPr="008A09CA">
              <w:rPr>
                <w:lang w:val="en-US"/>
              </w:rPr>
              <w:t>unilateral un contract de achiziţii publice în perioada de valabilitate a acestuia în una dintre următoarele situaţii:</w:t>
            </w:r>
          </w:p>
          <w:p w14:paraId="2D821582" w14:textId="57F8FC30" w:rsidR="00E22640" w:rsidRPr="008A09CA" w:rsidRDefault="00E22640" w:rsidP="00E22640">
            <w:pPr>
              <w:pStyle w:val="af2"/>
              <w:tabs>
                <w:tab w:val="left" w:pos="567"/>
                <w:tab w:val="left" w:pos="2070"/>
              </w:tabs>
              <w:rPr>
                <w:lang w:val="en-US"/>
              </w:rPr>
            </w:pPr>
            <w:r w:rsidRPr="008A09CA">
              <w:rPr>
                <w:lang w:val="en-US"/>
              </w:rPr>
              <w:t xml:space="preserve">    a) contractantul se afla, la momentul atribuirii lui, în una dintre situaţiile care ar fi determinat excluderea sa din proce</w:t>
            </w:r>
            <w:r w:rsidR="00C33344" w:rsidRPr="008A09CA">
              <w:rPr>
                <w:lang w:val="en-US"/>
              </w:rPr>
              <w:t>dura de atribuire potrivit art.</w:t>
            </w:r>
            <w:r w:rsidR="00DF4DCF" w:rsidRPr="008A09CA">
              <w:rPr>
                <w:lang w:val="en-US"/>
              </w:rPr>
              <w:t xml:space="preserve"> </w:t>
            </w:r>
            <w:r w:rsidRPr="008A09CA">
              <w:rPr>
                <w:lang w:val="en-US"/>
              </w:rPr>
              <w:t>19</w:t>
            </w:r>
            <w:r w:rsidR="00802287" w:rsidRPr="008A09CA">
              <w:rPr>
                <w:lang w:val="en-US"/>
              </w:rPr>
              <w:t xml:space="preserve"> al Legii </w:t>
            </w:r>
            <w:r w:rsidR="0060188C" w:rsidRPr="008A09CA">
              <w:rPr>
                <w:lang w:val="en-US"/>
              </w:rPr>
              <w:t>nr.</w:t>
            </w:r>
            <w:r w:rsidR="00FF5CB2" w:rsidRPr="008A09CA">
              <w:rPr>
                <w:lang w:val="en-US"/>
              </w:rPr>
              <w:t xml:space="preserve"> </w:t>
            </w:r>
            <w:r w:rsidR="00802287" w:rsidRPr="008A09CA">
              <w:rPr>
                <w:lang w:val="en-US"/>
              </w:rPr>
              <w:t>131/2015 privind achizițiile publice</w:t>
            </w:r>
            <w:r w:rsidRPr="008A09CA">
              <w:rPr>
                <w:lang w:val="en-US"/>
              </w:rPr>
              <w:t>;</w:t>
            </w:r>
          </w:p>
          <w:p w14:paraId="727FDBEA" w14:textId="16282731" w:rsidR="00E22640" w:rsidRPr="008A09CA" w:rsidRDefault="00E22640" w:rsidP="00E22640">
            <w:pPr>
              <w:pStyle w:val="af2"/>
              <w:tabs>
                <w:tab w:val="left" w:pos="567"/>
                <w:tab w:val="left" w:pos="2070"/>
              </w:tabs>
              <w:rPr>
                <w:lang w:val="en-US"/>
              </w:rPr>
            </w:pPr>
            <w:r w:rsidRPr="008A09CA">
              <w:rPr>
                <w:lang w:val="en-US"/>
              </w:rPr>
              <w:t xml:space="preserve">    b) contractul a făcut obiectul unei modificări substanțiale care necesita o nouă procedură de achiziție publică în conformitate cu art. 76</w:t>
            </w:r>
            <w:r w:rsidR="00802287" w:rsidRPr="008A09CA">
              <w:rPr>
                <w:lang w:val="en-US"/>
              </w:rPr>
              <w:t xml:space="preserve"> al Legii </w:t>
            </w:r>
            <w:r w:rsidR="0060188C" w:rsidRPr="008A09CA">
              <w:rPr>
                <w:lang w:val="en-US"/>
              </w:rPr>
              <w:t>nr.</w:t>
            </w:r>
            <w:r w:rsidR="00DF4DCF" w:rsidRPr="008A09CA">
              <w:rPr>
                <w:lang w:val="en-US"/>
              </w:rPr>
              <w:t xml:space="preserve"> </w:t>
            </w:r>
            <w:r w:rsidR="00802287" w:rsidRPr="008A09CA">
              <w:rPr>
                <w:lang w:val="en-US"/>
              </w:rPr>
              <w:t>131/2015 privind achizițiile publice</w:t>
            </w:r>
            <w:r w:rsidRPr="008A09CA">
              <w:rPr>
                <w:lang w:val="en-US"/>
              </w:rPr>
              <w:t>;</w:t>
            </w:r>
          </w:p>
          <w:p w14:paraId="2E2488FC" w14:textId="1D7433BB" w:rsidR="00E22640" w:rsidRPr="008A09CA" w:rsidRDefault="00E22640" w:rsidP="00E22640">
            <w:pPr>
              <w:pStyle w:val="af2"/>
              <w:tabs>
                <w:tab w:val="left" w:pos="567"/>
                <w:tab w:val="left" w:pos="2070"/>
              </w:tabs>
              <w:rPr>
                <w:lang w:val="en-US"/>
              </w:rPr>
            </w:pPr>
            <w:r w:rsidRPr="008A09CA">
              <w:rPr>
                <w:lang w:val="en-US"/>
              </w:rPr>
              <w:t xml:space="preserve">    c) contractul nu ar fi trebuit să fie atribui</w:t>
            </w:r>
            <w:r w:rsidR="00C33344" w:rsidRPr="008A09CA">
              <w:rPr>
                <w:lang w:val="en-US"/>
              </w:rPr>
              <w:t>t contractantului respectiv, avâ</w:t>
            </w:r>
            <w:r w:rsidRPr="008A09CA">
              <w:rPr>
                <w:lang w:val="en-US"/>
              </w:rPr>
              <w:t xml:space="preserve">nd în vedere o încălcare gravă a obligaţiilor ce rezultă din </w:t>
            </w:r>
            <w:r w:rsidR="00802287" w:rsidRPr="008A09CA">
              <w:rPr>
                <w:lang w:val="en-US"/>
              </w:rPr>
              <w:t xml:space="preserve">Legea </w:t>
            </w:r>
            <w:r w:rsidR="0060188C" w:rsidRPr="008A09CA">
              <w:rPr>
                <w:lang w:val="en-US"/>
              </w:rPr>
              <w:t>nr.</w:t>
            </w:r>
            <w:r w:rsidR="00DF4DCF" w:rsidRPr="008A09CA">
              <w:rPr>
                <w:lang w:val="en-US"/>
              </w:rPr>
              <w:t xml:space="preserve"> </w:t>
            </w:r>
            <w:r w:rsidR="00802287" w:rsidRPr="008A09CA">
              <w:rPr>
                <w:lang w:val="en-US"/>
              </w:rPr>
              <w:t>131/2015 priviind achizițiile publice</w:t>
            </w:r>
            <w:r w:rsidRPr="008A09CA">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8A09CA"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13.1. </w:t>
            </w:r>
            <w:r w:rsidR="00460653" w:rsidRPr="008A09CA">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8A09CA" w:rsidRDefault="007323B6" w:rsidP="002F556B">
            <w:pPr>
              <w:pStyle w:val="af2"/>
              <w:numPr>
                <w:ilvl w:val="1"/>
                <w:numId w:val="17"/>
              </w:numPr>
              <w:tabs>
                <w:tab w:val="left" w:pos="567"/>
              </w:tabs>
              <w:ind w:left="0" w:hanging="567"/>
              <w:rPr>
                <w:lang w:val="en-US"/>
              </w:rPr>
            </w:pPr>
            <w:r w:rsidRPr="008A09CA">
              <w:rPr>
                <w:lang w:val="en-US"/>
              </w:rPr>
              <w:t xml:space="preserve">13.2. </w:t>
            </w:r>
            <w:r w:rsidR="00460653" w:rsidRPr="008A09CA">
              <w:rPr>
                <w:lang w:val="en-US"/>
              </w:rPr>
              <w:t>Documentele contractului vor fi întocmite în limba română.</w:t>
            </w:r>
          </w:p>
          <w:p w14:paraId="61C0B172" w14:textId="77777777" w:rsidR="00D379F6" w:rsidRPr="008A09CA" w:rsidRDefault="007323B6" w:rsidP="002F556B">
            <w:pPr>
              <w:pStyle w:val="af2"/>
              <w:numPr>
                <w:ilvl w:val="1"/>
                <w:numId w:val="17"/>
              </w:numPr>
              <w:tabs>
                <w:tab w:val="left" w:pos="567"/>
              </w:tabs>
              <w:ind w:left="0" w:hanging="567"/>
              <w:rPr>
                <w:lang w:val="en-US"/>
              </w:rPr>
            </w:pPr>
            <w:r w:rsidRPr="008A09CA">
              <w:rPr>
                <w:lang w:val="en-US"/>
              </w:rPr>
              <w:t>13.</w:t>
            </w:r>
            <w:r w:rsidR="001873A6" w:rsidRPr="008A09CA">
              <w:rPr>
                <w:lang w:val="en-US"/>
              </w:rPr>
              <w:t>3</w:t>
            </w:r>
            <w:r w:rsidRPr="008A09CA">
              <w:rPr>
                <w:lang w:val="en-US"/>
              </w:rPr>
              <w:t xml:space="preserve">. </w:t>
            </w:r>
            <w:r w:rsidR="00D379F6" w:rsidRPr="008A09CA">
              <w:rPr>
                <w:lang w:val="en-US"/>
              </w:rPr>
              <w:t>Prezentul Contract reprezintă acordul de voinţă al părţilor</w:t>
            </w:r>
            <w:r w:rsidR="00C33344" w:rsidRPr="008A09CA">
              <w:rPr>
                <w:lang w:val="en-US"/>
              </w:rPr>
              <w:t xml:space="preserve"> </w:t>
            </w:r>
            <w:r w:rsidR="00D379F6" w:rsidRPr="008A09CA">
              <w:rPr>
                <w:lang w:val="en-US"/>
              </w:rPr>
              <w:t>şi se consideră semnat la data aplicării ultimei semnături de către una dintre părți.</w:t>
            </w:r>
          </w:p>
          <w:p w14:paraId="38644E03" w14:textId="77777777" w:rsidR="00460653" w:rsidRPr="008A09CA" w:rsidRDefault="007323B6" w:rsidP="002F556B">
            <w:pPr>
              <w:pStyle w:val="af2"/>
              <w:numPr>
                <w:ilvl w:val="1"/>
                <w:numId w:val="17"/>
              </w:numPr>
              <w:tabs>
                <w:tab w:val="left" w:pos="567"/>
                <w:tab w:val="left" w:pos="4005"/>
              </w:tabs>
              <w:ind w:left="0" w:hanging="567"/>
              <w:contextualSpacing/>
              <w:rPr>
                <w:lang w:val="en-US"/>
              </w:rPr>
            </w:pPr>
            <w:r w:rsidRPr="008A09CA">
              <w:rPr>
                <w:lang w:val="en-US"/>
              </w:rPr>
              <w:t>13.</w:t>
            </w:r>
            <w:r w:rsidR="001873A6" w:rsidRPr="008A09CA">
              <w:rPr>
                <w:lang w:val="en-US"/>
              </w:rPr>
              <w:t>4</w:t>
            </w:r>
            <w:r w:rsidRPr="008A09CA">
              <w:rPr>
                <w:lang w:val="en-US"/>
              </w:rPr>
              <w:t xml:space="preserve">. </w:t>
            </w:r>
            <w:r w:rsidR="00D379F6" w:rsidRPr="008A09CA">
              <w:rPr>
                <w:lang w:val="en-US"/>
              </w:rPr>
              <w:t xml:space="preserve">Pentru confirmarea celor menţionate, </w:t>
            </w:r>
            <w:r w:rsidR="009D3792" w:rsidRPr="008A09CA">
              <w:rPr>
                <w:lang w:val="en-US"/>
              </w:rPr>
              <w:t>p</w:t>
            </w:r>
            <w:r w:rsidR="00D379F6" w:rsidRPr="008A09CA">
              <w:rPr>
                <w:lang w:val="en-US"/>
              </w:rPr>
              <w:t xml:space="preserve">ărţile au semnat prezentul Contract în conformitate cu legislaţia Republicii Moldova, la data şi anul indicate, </w:t>
            </w:r>
            <w:r w:rsidR="00460653" w:rsidRPr="008A09CA">
              <w:rPr>
                <w:lang w:val="en-US"/>
              </w:rPr>
              <w:t xml:space="preserve">fiind valabil până la </w:t>
            </w:r>
            <w:r w:rsidR="00684D44" w:rsidRPr="008A09CA">
              <w:rPr>
                <w:lang w:val="en-US"/>
              </w:rPr>
              <w:t>……./</w:t>
            </w:r>
            <w:r w:rsidR="00D379F6" w:rsidRPr="008A09CA">
              <w:rPr>
                <w:lang w:val="en-US"/>
              </w:rPr>
              <w:t>recepția finală a lucrărilor</w:t>
            </w:r>
            <w:r w:rsidR="00460653" w:rsidRPr="008A09CA">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8A09CA" w:rsidRDefault="008A2F19" w:rsidP="004A5F0C">
            <w:pPr>
              <w:pStyle w:val="af2"/>
              <w:numPr>
                <w:ilvl w:val="0"/>
                <w:numId w:val="37"/>
              </w:numPr>
              <w:tabs>
                <w:tab w:val="clear" w:pos="1854"/>
                <w:tab w:val="left" w:pos="0"/>
                <w:tab w:val="num" w:pos="1135"/>
                <w:tab w:val="left" w:pos="2070"/>
              </w:tabs>
              <w:ind w:left="0" w:firstLine="710"/>
              <w:rPr>
                <w:lang w:val="en-US"/>
              </w:rPr>
            </w:pPr>
            <w:r w:rsidRPr="008A09CA">
              <w:rPr>
                <w:lang w:val="en-US"/>
              </w:rPr>
              <w:t>contractul a făcut obiectul unei modificări substanțiale care necesita o nouă procedură de achiziție publi</w:t>
            </w:r>
            <w:r w:rsidR="00283820" w:rsidRPr="008A09CA">
              <w:rPr>
                <w:lang w:val="en-US"/>
              </w:rPr>
              <w:t>că în conformitate cu art.</w:t>
            </w:r>
            <w:r w:rsidR="003B210E" w:rsidRPr="008A09CA">
              <w:rPr>
                <w:lang w:val="en-US"/>
              </w:rPr>
              <w:t xml:space="preserve"> </w:t>
            </w:r>
            <w:r w:rsidRPr="008A09CA">
              <w:rPr>
                <w:lang w:val="en-US"/>
              </w:rPr>
              <w:t xml:space="preserve">76 al Legii </w:t>
            </w:r>
            <w:r w:rsidR="00E10240" w:rsidRPr="008A09CA">
              <w:rPr>
                <w:lang w:val="en-US"/>
              </w:rPr>
              <w:t>nr.</w:t>
            </w:r>
            <w:r w:rsidR="003B210E" w:rsidRPr="008A09CA">
              <w:rPr>
                <w:lang w:val="en-US"/>
              </w:rPr>
              <w:t xml:space="preserve"> </w:t>
            </w:r>
            <w:r w:rsidRPr="008A09CA">
              <w:rPr>
                <w:lang w:val="en-US"/>
              </w:rPr>
              <w:t>131/2015 privind achizițiile publice;</w:t>
            </w:r>
          </w:p>
          <w:p w14:paraId="64438E73" w14:textId="6A6AB7BE" w:rsidR="00AD32DD" w:rsidRPr="008A09CA" w:rsidRDefault="008A2F19" w:rsidP="004A5F0C">
            <w:pPr>
              <w:pStyle w:val="af2"/>
              <w:numPr>
                <w:ilvl w:val="0"/>
                <w:numId w:val="37"/>
              </w:numPr>
              <w:tabs>
                <w:tab w:val="clear" w:pos="1854"/>
                <w:tab w:val="left" w:pos="0"/>
                <w:tab w:val="num" w:pos="1135"/>
                <w:tab w:val="left" w:pos="2070"/>
              </w:tabs>
              <w:ind w:left="0" w:firstLine="710"/>
              <w:rPr>
                <w:lang w:val="en-US"/>
              </w:rPr>
            </w:pPr>
            <w:r w:rsidRPr="008A09CA">
              <w:rPr>
                <w:lang w:val="en-US"/>
              </w:rPr>
              <w:t xml:space="preserve">contractul nu </w:t>
            </w:r>
            <w:r w:rsidR="00073EB7" w:rsidRPr="008A09CA">
              <w:rPr>
                <w:lang w:val="en-US"/>
              </w:rPr>
              <w:t>urma</w:t>
            </w:r>
            <w:r w:rsidRPr="008A09CA">
              <w:rPr>
                <w:lang w:val="en-US"/>
              </w:rPr>
              <w:t xml:space="preserve"> să fie atribuit contractantului respectiv, avînd în vedere o încălcare gravă a obligaţiilor ce rezultă din Legea </w:t>
            </w:r>
            <w:r w:rsidR="00E10240" w:rsidRPr="008A09CA">
              <w:rPr>
                <w:lang w:val="en-US"/>
              </w:rPr>
              <w:t>nr.</w:t>
            </w:r>
            <w:r w:rsidR="00FF5CB2" w:rsidRPr="008A09CA">
              <w:rPr>
                <w:lang w:val="en-US"/>
              </w:rPr>
              <w:t xml:space="preserve"> </w:t>
            </w:r>
            <w:r w:rsidRPr="008A09CA">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8A09CA"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3787B" w14:textId="77777777" w:rsidR="007F07D4" w:rsidRDefault="007F07D4" w:rsidP="00A20ACF">
      <w:r>
        <w:separator/>
      </w:r>
    </w:p>
  </w:endnote>
  <w:endnote w:type="continuationSeparator" w:id="0">
    <w:p w14:paraId="006ADC8B" w14:textId="77777777" w:rsidR="007F07D4" w:rsidRDefault="007F07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07A15" w:rsidRDefault="00007A15"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07A15" w:rsidRDefault="00007A15">
        <w:pPr>
          <w:pStyle w:val="a4"/>
          <w:jc w:val="right"/>
        </w:pPr>
        <w:r>
          <w:fldChar w:fldCharType="begin"/>
        </w:r>
        <w:r>
          <w:instrText xml:space="preserve"> PAGE   \* MERGEFORMAT </w:instrText>
        </w:r>
        <w:r>
          <w:fldChar w:fldCharType="separate"/>
        </w:r>
        <w:r w:rsidR="00394AAB">
          <w:t>71</w:t>
        </w:r>
        <w:r>
          <w:fldChar w:fldCharType="end"/>
        </w:r>
      </w:p>
    </w:sdtContent>
  </w:sdt>
  <w:p w14:paraId="075618FA" w14:textId="77777777" w:rsidR="00007A15" w:rsidRDefault="00007A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ECE14E" w14:textId="77777777" w:rsidR="007F07D4" w:rsidRDefault="007F07D4" w:rsidP="00A20ACF">
      <w:r>
        <w:separator/>
      </w:r>
    </w:p>
  </w:footnote>
  <w:footnote w:type="continuationSeparator" w:id="0">
    <w:p w14:paraId="04145E55" w14:textId="77777777" w:rsidR="007F07D4" w:rsidRDefault="007F07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A15"/>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F37"/>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AAB"/>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078AF"/>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0CC9"/>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1B5D"/>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7D4"/>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9C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350"/>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F21"/>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FA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A09C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A09CA"/>
    <w:rPr>
      <w:rFonts w:ascii="TimesNewRomanPSMT" w:hAnsi="TimesNewRomanPSMT" w:hint="default"/>
      <w:b w:val="0"/>
      <w:bCs w:val="0"/>
      <w:i w:val="0"/>
      <w:iCs w:val="0"/>
      <w:color w:val="000000"/>
      <w:sz w:val="20"/>
      <w:szCs w:val="20"/>
    </w:rPr>
  </w:style>
  <w:style w:type="paragraph" w:styleId="aff2">
    <w:name w:val="No Spacing"/>
    <w:link w:val="aff3"/>
    <w:uiPriority w:val="1"/>
    <w:qFormat/>
    <w:rsid w:val="008A09CA"/>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8A09CA"/>
    <w:rPr>
      <w:rFonts w:ascii="Times New Roman" w:eastAsia="Times New Roman" w:hAnsi="Times New Roman" w:cs="Times New Roman"/>
      <w:sz w:val="20"/>
      <w:szCs w:val="20"/>
      <w:lang w:val="ru-RU" w:eastAsia="ru-RU"/>
    </w:rPr>
  </w:style>
  <w:style w:type="character" w:customStyle="1" w:styleId="treelistitemtitle">
    <w:name w:val="tree__list__item__title"/>
    <w:basedOn w:val="a1"/>
    <w:rsid w:val="008A09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8A09C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A09CA"/>
    <w:rPr>
      <w:rFonts w:ascii="TimesNewRomanPSMT" w:hAnsi="TimesNewRomanPSMT" w:hint="default"/>
      <w:b w:val="0"/>
      <w:bCs w:val="0"/>
      <w:i w:val="0"/>
      <w:iCs w:val="0"/>
      <w:color w:val="000000"/>
      <w:sz w:val="20"/>
      <w:szCs w:val="20"/>
    </w:rPr>
  </w:style>
  <w:style w:type="paragraph" w:styleId="aff2">
    <w:name w:val="No Spacing"/>
    <w:link w:val="aff3"/>
    <w:uiPriority w:val="1"/>
    <w:qFormat/>
    <w:rsid w:val="008A09CA"/>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8A09CA"/>
    <w:rPr>
      <w:rFonts w:ascii="Times New Roman" w:eastAsia="Times New Roman" w:hAnsi="Times New Roman" w:cs="Times New Roman"/>
      <w:sz w:val="20"/>
      <w:szCs w:val="20"/>
      <w:lang w:val="ru-RU" w:eastAsia="ru-RU"/>
    </w:rPr>
  </w:style>
  <w:style w:type="character" w:customStyle="1" w:styleId="treelistitemtitle">
    <w:name w:val="tree__list__item__title"/>
    <w:basedOn w:val="a1"/>
    <w:rsid w:val="008A0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exandra.grimaliuc@mail.ru" TargetMode="External"/><Relationship Id="rId18" Type="http://schemas.openxmlformats.org/officeDocument/2006/relationships/hyperlink" Target="mailto:primariaalbinet@mail.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lexandra.grimaliuc@mail.ru" TargetMode="Externa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primariaalbinet@MAIL.RU" TargetMode="External"/><Relationship Id="rId20" Type="http://schemas.openxmlformats.org/officeDocument/2006/relationships/hyperlink" Target="mailto:primariaalbinet@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alexandra.grimaliuc@mail.ru" TargetMode="External"/><Relationship Id="rId23"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mailto:alexandra.grimaliuc@mail.ru"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albinet@mail.ru" TargetMode="External"/><Relationship Id="rId22" Type="http://schemas.openxmlformats.org/officeDocument/2006/relationships/hyperlink" Target="mailto:contestatii@ansc.m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3297E-4C13-492C-8F24-C7C30BB5E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71</Pages>
  <Words>25564</Words>
  <Characters>145716</Characters>
  <Application>Microsoft Office Word</Application>
  <DocSecurity>0</DocSecurity>
  <Lines>1214</Lines>
  <Paragraphs>341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cp:revision>
  <cp:lastPrinted>2021-06-01T11:52:00Z</cp:lastPrinted>
  <dcterms:created xsi:type="dcterms:W3CDTF">2022-08-23T09:58:00Z</dcterms:created>
  <dcterms:modified xsi:type="dcterms:W3CDTF">2022-08-23T10:38:00Z</dcterms:modified>
</cp:coreProperties>
</file>