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38139" w14:textId="77777777" w:rsidR="009E0E9D" w:rsidRDefault="009E0E9D" w:rsidP="00A20ACF">
      <w:r>
        <w:separator/>
      </w:r>
    </w:p>
  </w:endnote>
  <w:endnote w:type="continuationSeparator" w:id="0">
    <w:p w14:paraId="7514D961" w14:textId="77777777" w:rsidR="009E0E9D" w:rsidRDefault="009E0E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5D159" w14:textId="77777777" w:rsidR="009E0E9D" w:rsidRDefault="009E0E9D" w:rsidP="00A20ACF">
      <w:r>
        <w:separator/>
      </w:r>
    </w:p>
  </w:footnote>
  <w:footnote w:type="continuationSeparator" w:id="0">
    <w:p w14:paraId="3861BBC4" w14:textId="77777777" w:rsidR="009E0E9D" w:rsidRDefault="009E0E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57"/>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4C3"/>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1F79"/>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96A"/>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E9D"/>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691"/>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cp:revision>
  <cp:lastPrinted>2021-06-01T11:52:00Z</cp:lastPrinted>
  <dcterms:created xsi:type="dcterms:W3CDTF">2026-06-25T08:15:00Z</dcterms:created>
  <dcterms:modified xsi:type="dcterms:W3CDTF">2026-06-25T08:15:00Z</dcterms:modified>
</cp:coreProperties>
</file>