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209E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209E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209EC">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209EC">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209EC">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209EC">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209EC">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209EC">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209EC">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209EC">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209EC">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209EC">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209EC">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209EC">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209EC">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209EC">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209EC">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209EC">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209EC">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209EC">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209EC">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209EC">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40F1" w:rsidP="00D209EC">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D209E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209EC">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209EC">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209EC">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209EC">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209E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209E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209E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209E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209E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209E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4D48997D" w14:textId="77777777" w:rsidR="00D209EC" w:rsidRPr="00CD0F9F" w:rsidRDefault="00D209EC" w:rsidP="00D209EC">
      <w:pPr>
        <w:spacing w:line="276" w:lineRule="auto"/>
        <w:jc w:val="center"/>
        <w:rPr>
          <w:b/>
          <w:sz w:val="28"/>
          <w:szCs w:val="28"/>
        </w:rPr>
      </w:pPr>
      <w:r w:rsidRPr="00CD0F9F">
        <w:rPr>
          <w:b/>
          <w:sz w:val="28"/>
          <w:szCs w:val="28"/>
        </w:rPr>
        <w:lastRenderedPageBreak/>
        <w:t>ANUNȚ DE INTENȚIE</w:t>
      </w:r>
    </w:p>
    <w:p w14:paraId="7535241A" w14:textId="77777777" w:rsidR="00D209EC" w:rsidRPr="004B32D4" w:rsidRDefault="00D209EC" w:rsidP="00D209EC">
      <w:pPr>
        <w:spacing w:line="276" w:lineRule="auto"/>
        <w:jc w:val="center"/>
      </w:pPr>
      <w:r w:rsidRPr="004B32D4">
        <w:t xml:space="preserve">Nr. </w:t>
      </w:r>
      <w:r>
        <w:t xml:space="preserve">1 </w:t>
      </w:r>
      <w:r w:rsidRPr="004B32D4">
        <w:t>din</w:t>
      </w:r>
      <w:r>
        <w:t xml:space="preserve"> 29.06.2026</w:t>
      </w:r>
    </w:p>
    <w:p w14:paraId="12B6F588" w14:textId="77777777" w:rsidR="00D209EC" w:rsidRPr="004B32D4" w:rsidRDefault="00D209EC" w:rsidP="00D209EC">
      <w:pPr>
        <w:pStyle w:val="a"/>
        <w:numPr>
          <w:ilvl w:val="0"/>
          <w:numId w:val="1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D209EC" w:rsidRPr="00C014D5" w14:paraId="7D3690B0" w14:textId="77777777" w:rsidTr="004B7A16">
        <w:tc>
          <w:tcPr>
            <w:tcW w:w="5949" w:type="dxa"/>
            <w:shd w:val="clear" w:color="auto" w:fill="F2F2F2" w:themeFill="background1" w:themeFillShade="F2"/>
          </w:tcPr>
          <w:p w14:paraId="0FF60E18" w14:textId="77777777" w:rsidR="00D209EC" w:rsidRPr="004B32D4" w:rsidRDefault="00D209EC" w:rsidP="004B7A16">
            <w:pPr>
              <w:spacing w:line="276" w:lineRule="auto"/>
              <w:jc w:val="both"/>
            </w:pPr>
            <w:r w:rsidRPr="004B32D4">
              <w:t>Denumirea autorității contractante</w:t>
            </w:r>
          </w:p>
        </w:tc>
        <w:tc>
          <w:tcPr>
            <w:tcW w:w="3969" w:type="dxa"/>
          </w:tcPr>
          <w:p w14:paraId="6D875E39" w14:textId="77777777" w:rsidR="00D209EC" w:rsidRPr="00542A72" w:rsidRDefault="00D209EC" w:rsidP="004B7A16">
            <w:pPr>
              <w:spacing w:line="276" w:lineRule="auto"/>
              <w:rPr>
                <w:color w:val="000000" w:themeColor="text1"/>
              </w:rPr>
            </w:pPr>
            <w:r w:rsidRPr="00542A72">
              <w:rPr>
                <w:bCs/>
                <w:color w:val="000000" w:themeColor="text1"/>
                <w:lang w:eastAsia="ru-RU"/>
              </w:rPr>
              <w:t>Direcția Generală Educație, Tineret și Sport a mun. Chișinău</w:t>
            </w:r>
          </w:p>
        </w:tc>
      </w:tr>
      <w:tr w:rsidR="00D209EC" w:rsidRPr="00C014D5" w14:paraId="229A4ABA" w14:textId="77777777" w:rsidTr="004B7A16">
        <w:tc>
          <w:tcPr>
            <w:tcW w:w="5949" w:type="dxa"/>
            <w:shd w:val="clear" w:color="auto" w:fill="F2F2F2" w:themeFill="background1" w:themeFillShade="F2"/>
          </w:tcPr>
          <w:p w14:paraId="3159A401" w14:textId="77777777" w:rsidR="00D209EC" w:rsidRPr="004B32D4" w:rsidRDefault="00D209EC" w:rsidP="004B7A16">
            <w:pPr>
              <w:spacing w:line="276" w:lineRule="auto"/>
              <w:jc w:val="both"/>
            </w:pPr>
            <w:r w:rsidRPr="004B32D4">
              <w:t>IDNO</w:t>
            </w:r>
          </w:p>
        </w:tc>
        <w:tc>
          <w:tcPr>
            <w:tcW w:w="3969" w:type="dxa"/>
          </w:tcPr>
          <w:p w14:paraId="56F57BC6" w14:textId="77777777" w:rsidR="00D209EC" w:rsidRPr="00542A72" w:rsidRDefault="00D209EC" w:rsidP="004B7A16">
            <w:pPr>
              <w:spacing w:line="276" w:lineRule="auto"/>
              <w:rPr>
                <w:color w:val="000000" w:themeColor="text1"/>
              </w:rPr>
            </w:pPr>
            <w:r w:rsidRPr="00542A72">
              <w:rPr>
                <w:color w:val="000000" w:themeColor="text1"/>
                <w:lang w:eastAsia="ru-RU"/>
              </w:rPr>
              <w:t>1007601010600</w:t>
            </w:r>
          </w:p>
        </w:tc>
      </w:tr>
      <w:tr w:rsidR="00D209EC" w:rsidRPr="00C014D5" w14:paraId="7D20F6DB" w14:textId="77777777" w:rsidTr="004B7A16">
        <w:tc>
          <w:tcPr>
            <w:tcW w:w="5949" w:type="dxa"/>
            <w:shd w:val="clear" w:color="auto" w:fill="F2F2F2" w:themeFill="background1" w:themeFillShade="F2"/>
          </w:tcPr>
          <w:p w14:paraId="14317559" w14:textId="77777777" w:rsidR="00D209EC" w:rsidRPr="004B32D4" w:rsidRDefault="00D209EC" w:rsidP="004B7A16">
            <w:pPr>
              <w:spacing w:line="276" w:lineRule="auto"/>
              <w:jc w:val="both"/>
            </w:pPr>
            <w:r w:rsidRPr="004B32D4">
              <w:t>Adresa</w:t>
            </w:r>
          </w:p>
        </w:tc>
        <w:tc>
          <w:tcPr>
            <w:tcW w:w="3969" w:type="dxa"/>
          </w:tcPr>
          <w:p w14:paraId="486F9E84" w14:textId="77777777" w:rsidR="00D209EC" w:rsidRPr="00542A72" w:rsidRDefault="00D209EC" w:rsidP="004B7A16">
            <w:pPr>
              <w:spacing w:line="276" w:lineRule="auto"/>
              <w:rPr>
                <w:color w:val="000000" w:themeColor="text1"/>
              </w:rPr>
            </w:pPr>
            <w:r w:rsidRPr="00542A72">
              <w:rPr>
                <w:color w:val="000000" w:themeColor="text1"/>
              </w:rPr>
              <w:t>mun. Chișinău, str. Mitropolit Dosoftei, 99</w:t>
            </w:r>
          </w:p>
        </w:tc>
      </w:tr>
      <w:tr w:rsidR="00D209EC" w:rsidRPr="00C014D5" w14:paraId="1CDB2CD1" w14:textId="77777777" w:rsidTr="004B7A16">
        <w:tc>
          <w:tcPr>
            <w:tcW w:w="5949" w:type="dxa"/>
            <w:shd w:val="clear" w:color="auto" w:fill="F2F2F2" w:themeFill="background1" w:themeFillShade="F2"/>
          </w:tcPr>
          <w:p w14:paraId="74AB25A5" w14:textId="77777777" w:rsidR="00D209EC" w:rsidRPr="004B32D4" w:rsidRDefault="00D209EC" w:rsidP="004B7A16">
            <w:pPr>
              <w:spacing w:line="276" w:lineRule="auto"/>
              <w:jc w:val="both"/>
            </w:pPr>
            <w:r w:rsidRPr="004B32D4">
              <w:t>Numărul de telefon/fax</w:t>
            </w:r>
          </w:p>
        </w:tc>
        <w:tc>
          <w:tcPr>
            <w:tcW w:w="3969" w:type="dxa"/>
          </w:tcPr>
          <w:p w14:paraId="64D00EF8" w14:textId="77777777" w:rsidR="00D209EC" w:rsidRPr="00542A72" w:rsidRDefault="00D209EC" w:rsidP="004B7A16">
            <w:pPr>
              <w:spacing w:line="276" w:lineRule="auto"/>
              <w:rPr>
                <w:color w:val="000000" w:themeColor="text1"/>
              </w:rPr>
            </w:pPr>
            <w:r w:rsidRPr="00542A72">
              <w:rPr>
                <w:color w:val="000000" w:themeColor="text1"/>
                <w:shd w:val="clear" w:color="auto" w:fill="FFFFFF"/>
                <w:lang w:eastAsia="ru-RU"/>
              </w:rPr>
              <w:t>022-23-30-63</w:t>
            </w:r>
          </w:p>
        </w:tc>
      </w:tr>
      <w:tr w:rsidR="00D209EC" w:rsidRPr="00C014D5" w14:paraId="65D3685D" w14:textId="77777777" w:rsidTr="004B7A16">
        <w:tc>
          <w:tcPr>
            <w:tcW w:w="5949" w:type="dxa"/>
            <w:shd w:val="clear" w:color="auto" w:fill="F2F2F2" w:themeFill="background1" w:themeFillShade="F2"/>
          </w:tcPr>
          <w:p w14:paraId="1F5316E9" w14:textId="77777777" w:rsidR="00D209EC" w:rsidRPr="004B32D4" w:rsidRDefault="00D209EC" w:rsidP="004B7A16">
            <w:pPr>
              <w:spacing w:line="276" w:lineRule="auto"/>
              <w:jc w:val="both"/>
            </w:pPr>
            <w:r w:rsidRPr="004B32D4">
              <w:t xml:space="preserve">Adresa de e-mail </w:t>
            </w:r>
            <w:r w:rsidRPr="00C014D5">
              <w:t>ale autorității contractante</w:t>
            </w:r>
          </w:p>
        </w:tc>
        <w:tc>
          <w:tcPr>
            <w:tcW w:w="3969" w:type="dxa"/>
          </w:tcPr>
          <w:p w14:paraId="51A298F9" w14:textId="77777777" w:rsidR="00D209EC" w:rsidRPr="00542A72" w:rsidRDefault="00DA40F1" w:rsidP="004B7A16">
            <w:pPr>
              <w:spacing w:line="276" w:lineRule="auto"/>
              <w:rPr>
                <w:color w:val="000000" w:themeColor="text1"/>
              </w:rPr>
            </w:pPr>
            <w:hyperlink r:id="rId12" w:history="1">
              <w:r w:rsidR="00D209EC" w:rsidRPr="00542A72">
                <w:rPr>
                  <w:color w:val="000000" w:themeColor="text1"/>
                  <w:lang w:eastAsia="ru-RU"/>
                </w:rPr>
                <w:t>dgets.achizitii@gmail.com</w:t>
              </w:r>
            </w:hyperlink>
          </w:p>
        </w:tc>
      </w:tr>
      <w:tr w:rsidR="00D209EC" w:rsidRPr="00C014D5" w14:paraId="17E2E7A9" w14:textId="77777777" w:rsidTr="004B7A16">
        <w:tc>
          <w:tcPr>
            <w:tcW w:w="5949" w:type="dxa"/>
            <w:shd w:val="clear" w:color="auto" w:fill="F2F2F2" w:themeFill="background1" w:themeFillShade="F2"/>
          </w:tcPr>
          <w:p w14:paraId="7A57A4CD" w14:textId="77777777" w:rsidR="00D209EC" w:rsidRPr="004B32D4" w:rsidRDefault="00D209EC" w:rsidP="004B7A16">
            <w:pPr>
              <w:spacing w:line="276" w:lineRule="auto"/>
              <w:jc w:val="both"/>
            </w:pPr>
            <w:r w:rsidRPr="004B32D4">
              <w:t xml:space="preserve">Adresa de internet </w:t>
            </w:r>
            <w:r w:rsidRPr="00C014D5">
              <w:t>ale autorității contractante</w:t>
            </w:r>
          </w:p>
        </w:tc>
        <w:tc>
          <w:tcPr>
            <w:tcW w:w="3969" w:type="dxa"/>
          </w:tcPr>
          <w:p w14:paraId="0F5A57B1" w14:textId="77777777" w:rsidR="00D209EC" w:rsidRPr="00542A72" w:rsidRDefault="00D209EC" w:rsidP="004B7A16">
            <w:pPr>
              <w:spacing w:line="276" w:lineRule="auto"/>
              <w:rPr>
                <w:color w:val="000000" w:themeColor="text1"/>
              </w:rPr>
            </w:pPr>
            <w:r w:rsidRPr="00542A72">
              <w:rPr>
                <w:color w:val="000000" w:themeColor="text1"/>
              </w:rPr>
              <w:t>https://chisinauedu.dgets.md/</w:t>
            </w:r>
          </w:p>
        </w:tc>
      </w:tr>
      <w:tr w:rsidR="00D209EC" w:rsidRPr="00C014D5" w14:paraId="76FACEA8" w14:textId="77777777" w:rsidTr="004B7A16">
        <w:tc>
          <w:tcPr>
            <w:tcW w:w="5949" w:type="dxa"/>
            <w:shd w:val="clear" w:color="auto" w:fill="F2F2F2" w:themeFill="background1" w:themeFillShade="F2"/>
          </w:tcPr>
          <w:p w14:paraId="76DE075F" w14:textId="77777777" w:rsidR="00D209EC" w:rsidRPr="004B32D4" w:rsidRDefault="00D209EC" w:rsidP="004B7A16">
            <w:pPr>
              <w:spacing w:line="276" w:lineRule="auto"/>
              <w:jc w:val="both"/>
            </w:pPr>
            <w:r w:rsidRPr="004B32D4">
              <w:t>Perso</w:t>
            </w:r>
            <w:r w:rsidRPr="00C014D5">
              <w:t>a</w:t>
            </w:r>
            <w:r w:rsidRPr="004B32D4">
              <w:t>na de contact, numărul de telefon</w:t>
            </w:r>
            <w:r w:rsidRPr="00C014D5">
              <w:t>/e-mail</w:t>
            </w:r>
          </w:p>
        </w:tc>
        <w:tc>
          <w:tcPr>
            <w:tcW w:w="3969" w:type="dxa"/>
          </w:tcPr>
          <w:p w14:paraId="3ECDC491" w14:textId="77777777" w:rsidR="00D209EC" w:rsidRPr="00542A72" w:rsidRDefault="00D209EC" w:rsidP="004B7A16">
            <w:pPr>
              <w:spacing w:line="276" w:lineRule="auto"/>
              <w:rPr>
                <w:color w:val="000000" w:themeColor="text1"/>
              </w:rPr>
            </w:pPr>
            <w:r w:rsidRPr="00542A72">
              <w:rPr>
                <w:color w:val="000000" w:themeColor="text1"/>
              </w:rPr>
              <w:t>Andrei Pavaloi</w:t>
            </w:r>
          </w:p>
        </w:tc>
      </w:tr>
      <w:tr w:rsidR="00D209EC" w:rsidRPr="00C014D5" w14:paraId="7BC41AB8" w14:textId="77777777" w:rsidTr="004B7A16">
        <w:tc>
          <w:tcPr>
            <w:tcW w:w="5949" w:type="dxa"/>
            <w:shd w:val="clear" w:color="auto" w:fill="F2F2F2" w:themeFill="background1" w:themeFillShade="F2"/>
          </w:tcPr>
          <w:p w14:paraId="0ED6F706" w14:textId="77777777" w:rsidR="00D209EC" w:rsidRPr="004B32D4" w:rsidRDefault="00D209EC" w:rsidP="004B7A16">
            <w:pPr>
              <w:spacing w:line="276" w:lineRule="auto"/>
              <w:jc w:val="both"/>
            </w:pPr>
            <w:r w:rsidRPr="004B32D4">
              <w:t>Adresa de e-mail sau de internet de la care se va putea obține accesul liber, direct, total și gratuit la documentația de atribuire</w:t>
            </w:r>
          </w:p>
          <w:p w14:paraId="67CF5B8C" w14:textId="77777777" w:rsidR="00D209EC" w:rsidRPr="00CD0F9F" w:rsidRDefault="00D209EC" w:rsidP="004B7A16">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8F7F6CF" w14:textId="77777777" w:rsidR="00D209EC" w:rsidRPr="00542A72" w:rsidRDefault="00DA40F1" w:rsidP="004B7A16">
            <w:pPr>
              <w:spacing w:line="276" w:lineRule="auto"/>
              <w:rPr>
                <w:color w:val="000000" w:themeColor="text1"/>
              </w:rPr>
            </w:pPr>
            <w:hyperlink r:id="rId13" w:history="1">
              <w:r w:rsidR="00D209EC" w:rsidRPr="00542A72">
                <w:rPr>
                  <w:color w:val="000000" w:themeColor="text1"/>
                  <w:lang w:eastAsia="ru-RU"/>
                </w:rPr>
                <w:t>dgets.achizitii@gmail.com</w:t>
              </w:r>
            </w:hyperlink>
          </w:p>
        </w:tc>
      </w:tr>
      <w:tr w:rsidR="00D209EC" w:rsidRPr="00C014D5" w14:paraId="5A97DADC" w14:textId="77777777" w:rsidTr="004B7A16">
        <w:tc>
          <w:tcPr>
            <w:tcW w:w="5949" w:type="dxa"/>
            <w:shd w:val="clear" w:color="auto" w:fill="F2F2F2" w:themeFill="background1" w:themeFillShade="F2"/>
          </w:tcPr>
          <w:p w14:paraId="2D41F58A" w14:textId="77777777" w:rsidR="00D209EC" w:rsidRPr="004B32D4" w:rsidRDefault="00D209EC" w:rsidP="004B7A16">
            <w:pPr>
              <w:spacing w:line="276" w:lineRule="auto"/>
              <w:jc w:val="both"/>
            </w:pPr>
            <w:r w:rsidRPr="004B32D4">
              <w:t>Tipul autorității contractante și obiectul principal de activitate</w:t>
            </w:r>
          </w:p>
          <w:p w14:paraId="567569CD" w14:textId="77777777" w:rsidR="00D209EC" w:rsidRPr="00CD0F9F" w:rsidRDefault="00D209EC" w:rsidP="004B7A16">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68BFED" w14:textId="77777777" w:rsidR="00D209EC" w:rsidRPr="00542A72" w:rsidRDefault="00D209EC" w:rsidP="004B7A16">
            <w:pPr>
              <w:spacing w:line="276" w:lineRule="auto"/>
              <w:rPr>
                <w:color w:val="000000" w:themeColor="text1"/>
              </w:rPr>
            </w:pPr>
            <w:r w:rsidRPr="00542A72">
              <w:rPr>
                <w:color w:val="000000" w:themeColor="text1"/>
                <w:lang w:val="it-IT" w:eastAsia="ru-RU"/>
              </w:rPr>
              <w:t>Învățământ</w:t>
            </w:r>
          </w:p>
        </w:tc>
      </w:tr>
    </w:tbl>
    <w:p w14:paraId="0EB41C31" w14:textId="77777777" w:rsidR="00D209EC" w:rsidRPr="00E84B8B" w:rsidRDefault="00D209EC" w:rsidP="00D209EC">
      <w:pPr>
        <w:pStyle w:val="a"/>
        <w:numPr>
          <w:ilvl w:val="0"/>
          <w:numId w:val="1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3261"/>
        <w:gridCol w:w="1559"/>
        <w:gridCol w:w="1984"/>
        <w:gridCol w:w="1418"/>
      </w:tblGrid>
      <w:tr w:rsidR="00D209EC" w:rsidRPr="001E3F00" w14:paraId="4E53DE68" w14:textId="77777777" w:rsidTr="004B7A1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A375A" w14:textId="77777777" w:rsidR="00D209EC" w:rsidRPr="001E3F00" w:rsidRDefault="00D209EC" w:rsidP="004B7A16">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A5056" w14:textId="77777777" w:rsidR="00D209EC" w:rsidRPr="001E3F00" w:rsidRDefault="00D209EC" w:rsidP="004B7A16">
            <w:pPr>
              <w:spacing w:line="276" w:lineRule="auto"/>
              <w:jc w:val="center"/>
              <w:rPr>
                <w:lang w:val="ro-MD"/>
              </w:rPr>
            </w:pPr>
            <w:r w:rsidRPr="001E3F00">
              <w:rPr>
                <w:lang w:val="ro-MD"/>
              </w:rPr>
              <w:t>Cod CPV</w:t>
            </w:r>
          </w:p>
        </w:tc>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8C883" w14:textId="77777777" w:rsidR="00D209EC" w:rsidRPr="001E3F00" w:rsidRDefault="00D209EC" w:rsidP="004B7A16">
            <w:pPr>
              <w:spacing w:line="276" w:lineRule="auto"/>
              <w:jc w:val="center"/>
              <w:rPr>
                <w:lang w:val="ro-MD"/>
              </w:rPr>
            </w:pPr>
            <w:r w:rsidRPr="001E3F00">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11831" w14:textId="77777777" w:rsidR="00D209EC" w:rsidRPr="001E3F00" w:rsidRDefault="00D209EC" w:rsidP="004B7A16">
            <w:pPr>
              <w:spacing w:line="276" w:lineRule="auto"/>
              <w:jc w:val="center"/>
              <w:rPr>
                <w:lang w:val="ro-MD"/>
              </w:rPr>
            </w:pPr>
            <w:r w:rsidRPr="001E3F00">
              <w:rPr>
                <w:lang w:val="ro-MD"/>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9D807" w14:textId="77777777" w:rsidR="00D209EC" w:rsidRPr="001E3F00" w:rsidRDefault="00D209EC" w:rsidP="004B7A16">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3188A4" w14:textId="77777777" w:rsidR="00D209EC" w:rsidRPr="001E3F00" w:rsidRDefault="00D209EC" w:rsidP="004B7A16">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D209EC" w:rsidRPr="001E3F00" w14:paraId="1D1EB15D" w14:textId="77777777" w:rsidTr="004B7A1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882C1A" w14:textId="77777777" w:rsidR="00D209EC" w:rsidRPr="00CD0F9F" w:rsidRDefault="00D209EC" w:rsidP="004B7A16">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09FA3" w14:textId="77777777" w:rsidR="00D209EC" w:rsidRPr="00CD0F9F" w:rsidRDefault="00D209EC" w:rsidP="004B7A16">
            <w:pPr>
              <w:spacing w:line="276" w:lineRule="auto"/>
              <w:rPr>
                <w:lang w:val="ro-MD"/>
              </w:rPr>
            </w:pPr>
            <w:r w:rsidRPr="00BB20E3">
              <w:rPr>
                <w:color w:val="333333"/>
                <w:sz w:val="20"/>
                <w:szCs w:val="20"/>
                <w:shd w:val="clear" w:color="auto" w:fill="E8E8E8"/>
                <w:lang w:val="en-US"/>
              </w:rPr>
              <w:t>45200000-9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41C900EA" w14:textId="77777777" w:rsidR="00D209EC" w:rsidRPr="00D25DF1" w:rsidRDefault="00D209EC" w:rsidP="004B7A16">
            <w:pPr>
              <w:spacing w:line="276" w:lineRule="auto"/>
              <w:jc w:val="center"/>
              <w:rPr>
                <w:lang w:val="ro-MD"/>
              </w:rPr>
            </w:pPr>
            <w:r w:rsidRPr="00D25DF1">
              <w:rPr>
                <w:lang w:val="ro-MD" w:eastAsia="ru-RU"/>
              </w:rPr>
              <w:t xml:space="preserve">Lucrări de defrișare a arborilor pe teritoriile aferente instituțiilor de învățământ </w:t>
            </w:r>
            <w:r w:rsidRPr="00D25DF1">
              <w:rPr>
                <w:rFonts w:eastAsia="Calibri"/>
                <w:color w:val="000000"/>
                <w:lang w:val="en-US"/>
              </w:rPr>
              <w:t>municipale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34F38A" w14:textId="77777777" w:rsidR="00D209EC" w:rsidRPr="00D25DF1" w:rsidRDefault="00D209EC" w:rsidP="004B7A16">
            <w:pPr>
              <w:spacing w:line="276" w:lineRule="auto"/>
              <w:jc w:val="center"/>
              <w:rPr>
                <w:lang w:val="ro-MD"/>
              </w:rPr>
            </w:pPr>
            <w:r w:rsidRPr="00D25DF1">
              <w:rPr>
                <w:lang w:val="ro-MD"/>
              </w:rPr>
              <w:t>1 lucrare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6FC981" w14:textId="77777777" w:rsidR="00D209EC" w:rsidRPr="00D25DF1" w:rsidRDefault="00D209EC" w:rsidP="004B7A16">
            <w:pPr>
              <w:spacing w:line="276" w:lineRule="auto"/>
              <w:jc w:val="both"/>
              <w:rPr>
                <w:lang w:val="ro-MD"/>
              </w:rPr>
            </w:pPr>
            <w:r w:rsidRPr="00D25DF1">
              <w:rPr>
                <w:lang w:val="ro-MD"/>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922192" w14:textId="77777777" w:rsidR="00D209EC" w:rsidRPr="00D25DF1" w:rsidRDefault="00D209EC" w:rsidP="004B7A16">
            <w:pPr>
              <w:spacing w:line="276" w:lineRule="auto"/>
              <w:jc w:val="center"/>
              <w:rPr>
                <w:lang w:val="ro-MD"/>
              </w:rPr>
            </w:pPr>
            <w:r w:rsidRPr="00D25DF1">
              <w:rPr>
                <w:rFonts w:eastAsia="Calibri"/>
                <w:color w:val="000000"/>
              </w:rPr>
              <w:t>3333333,33</w:t>
            </w:r>
          </w:p>
        </w:tc>
      </w:tr>
    </w:tbl>
    <w:p w14:paraId="3D86EFA9" w14:textId="77777777" w:rsidR="00D209EC" w:rsidRPr="001E3F00" w:rsidRDefault="00D209EC" w:rsidP="00D209EC">
      <w:pPr>
        <w:pStyle w:val="a"/>
        <w:numPr>
          <w:ilvl w:val="0"/>
          <w:numId w:val="1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D209EC" w:rsidRPr="001E3F00" w14:paraId="63058F50" w14:textId="77777777" w:rsidTr="004B7A16">
        <w:tc>
          <w:tcPr>
            <w:tcW w:w="5954" w:type="dxa"/>
            <w:shd w:val="clear" w:color="auto" w:fill="F2F2F2" w:themeFill="background1" w:themeFillShade="F2"/>
          </w:tcPr>
          <w:p w14:paraId="7CA50D0B" w14:textId="77777777" w:rsidR="00D209EC" w:rsidRPr="001E3F00" w:rsidRDefault="00D209EC" w:rsidP="004B7A16">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62F2595A" w14:textId="77777777" w:rsidR="00D209EC" w:rsidRPr="00BB20E3" w:rsidRDefault="00D209EC" w:rsidP="004B7A16">
            <w:pPr>
              <w:spacing w:line="276" w:lineRule="auto"/>
              <w:jc w:val="both"/>
              <w:rPr>
                <w:b/>
              </w:rPr>
            </w:pPr>
            <w:r w:rsidRPr="00BB20E3">
              <w:rPr>
                <w:b/>
              </w:rPr>
              <w:t>Nu □</w:t>
            </w:r>
          </w:p>
          <w:p w14:paraId="065AC35E" w14:textId="77777777" w:rsidR="00D209EC" w:rsidRPr="001E3F00" w:rsidRDefault="00D209EC" w:rsidP="004B7A16">
            <w:pPr>
              <w:pStyle w:val="a"/>
              <w:spacing w:line="276" w:lineRule="auto"/>
              <w:ind w:left="0"/>
              <w:rPr>
                <w:lang w:val="ro-MD"/>
              </w:rPr>
            </w:pPr>
            <w:r w:rsidRPr="001E3F00">
              <w:t>Da □</w:t>
            </w:r>
          </w:p>
        </w:tc>
      </w:tr>
      <w:tr w:rsidR="00D209EC" w:rsidRPr="001E3F00" w14:paraId="246A7B16" w14:textId="77777777" w:rsidTr="004B7A16">
        <w:tc>
          <w:tcPr>
            <w:tcW w:w="5954" w:type="dxa"/>
            <w:shd w:val="clear" w:color="auto" w:fill="F2F2F2" w:themeFill="background1" w:themeFillShade="F2"/>
          </w:tcPr>
          <w:p w14:paraId="6757E9AB" w14:textId="77777777" w:rsidR="00D209EC" w:rsidRPr="001E3F00" w:rsidRDefault="00D209EC" w:rsidP="004B7A16">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32AC3DC2" w14:textId="77777777" w:rsidR="00D209EC" w:rsidRPr="005079E1" w:rsidRDefault="00D209EC" w:rsidP="004B7A16">
            <w:pPr>
              <w:spacing w:line="276" w:lineRule="auto"/>
              <w:jc w:val="both"/>
              <w:rPr>
                <w:b/>
              </w:rPr>
            </w:pPr>
            <w:r w:rsidRPr="005079E1">
              <w:rPr>
                <w:b/>
              </w:rPr>
              <w:t>Nu □</w:t>
            </w:r>
          </w:p>
          <w:p w14:paraId="14C9FFE4" w14:textId="77777777" w:rsidR="00D209EC" w:rsidRPr="001E3F00" w:rsidRDefault="00D209EC" w:rsidP="004B7A16">
            <w:pPr>
              <w:pStyle w:val="a"/>
              <w:spacing w:line="276" w:lineRule="auto"/>
              <w:ind w:left="0"/>
              <w:rPr>
                <w:lang w:val="ro-MD"/>
              </w:rPr>
            </w:pPr>
            <w:r w:rsidRPr="001E3F00">
              <w:t>Da □</w:t>
            </w:r>
          </w:p>
        </w:tc>
      </w:tr>
      <w:tr w:rsidR="00D209EC" w:rsidRPr="001E3F00" w14:paraId="6AD2B14B" w14:textId="77777777" w:rsidTr="004B7A16">
        <w:tc>
          <w:tcPr>
            <w:tcW w:w="5954" w:type="dxa"/>
            <w:shd w:val="clear" w:color="auto" w:fill="F2F2F2" w:themeFill="background1" w:themeFillShade="F2"/>
          </w:tcPr>
          <w:p w14:paraId="2400C9BE" w14:textId="77777777" w:rsidR="00D209EC" w:rsidRPr="001E3F00" w:rsidRDefault="00D209EC" w:rsidP="004B7A16">
            <w:pPr>
              <w:pStyle w:val="a"/>
              <w:spacing w:line="276" w:lineRule="auto"/>
              <w:ind w:left="0"/>
              <w:rPr>
                <w:lang w:val="ro-MD"/>
              </w:rPr>
            </w:pPr>
            <w:r w:rsidRPr="001E3F00">
              <w:rPr>
                <w:lang w:val="ro-MD"/>
              </w:rPr>
              <w:t>Scurtă descriere a criteriilor de selecție</w:t>
            </w:r>
          </w:p>
        </w:tc>
        <w:tc>
          <w:tcPr>
            <w:tcW w:w="3969" w:type="dxa"/>
          </w:tcPr>
          <w:p w14:paraId="4D485431" w14:textId="77777777" w:rsidR="00D209EC" w:rsidRPr="001E3F00" w:rsidRDefault="00D209EC" w:rsidP="004B7A16">
            <w:pPr>
              <w:pStyle w:val="a"/>
              <w:spacing w:line="276" w:lineRule="auto"/>
              <w:ind w:left="0"/>
              <w:jc w:val="center"/>
              <w:rPr>
                <w:lang w:val="ro-MD"/>
              </w:rPr>
            </w:pPr>
            <w:r w:rsidRPr="005079E1">
              <w:t xml:space="preserve">Operatorii economici </w:t>
            </w:r>
            <w:r>
              <w:t>vor demonstra</w:t>
            </w:r>
            <w:r w:rsidRPr="005079E1">
              <w:t xml:space="preserve"> că sunt înregistrați pentru desfășurarea activităților care fac obiectul contractului și dispun de capacitatea tehnică și profesională necesară </w:t>
            </w:r>
            <w:r w:rsidRPr="005079E1">
              <w:lastRenderedPageBreak/>
              <w:t>executării lucrărilor de defrișare. După caz, se va solicita experiență în executarea unor lucrări similare, personal calificat și utilajele necesare pentru executarea contractului.</w:t>
            </w:r>
          </w:p>
        </w:tc>
      </w:tr>
    </w:tbl>
    <w:p w14:paraId="2FE86DC1" w14:textId="77777777" w:rsidR="00D209EC" w:rsidRPr="00E84B8B" w:rsidRDefault="00D209EC" w:rsidP="00D209EC">
      <w:pPr>
        <w:pStyle w:val="a"/>
        <w:numPr>
          <w:ilvl w:val="0"/>
          <w:numId w:val="18"/>
        </w:numPr>
        <w:tabs>
          <w:tab w:val="clear" w:pos="1134"/>
        </w:tabs>
        <w:spacing w:before="240" w:after="160" w:line="276" w:lineRule="auto"/>
        <w:rPr>
          <w:b/>
          <w:lang w:val="ro-MD"/>
        </w:rPr>
      </w:pPr>
      <w:r w:rsidRPr="00E84B8B">
        <w:rPr>
          <w:b/>
          <w:lang w:val="ro-MD"/>
        </w:rPr>
        <w:lastRenderedPageBreak/>
        <w:t>Alte informații:</w:t>
      </w:r>
    </w:p>
    <w:tbl>
      <w:tblPr>
        <w:tblStyle w:val="af2"/>
        <w:tblW w:w="9923" w:type="dxa"/>
        <w:tblInd w:w="-5" w:type="dxa"/>
        <w:tblLook w:val="04A0" w:firstRow="1" w:lastRow="0" w:firstColumn="1" w:lastColumn="0" w:noHBand="0" w:noVBand="1"/>
      </w:tblPr>
      <w:tblGrid>
        <w:gridCol w:w="5812"/>
        <w:gridCol w:w="4111"/>
      </w:tblGrid>
      <w:tr w:rsidR="00D209EC" w:rsidRPr="00C014D5" w14:paraId="037ECA31" w14:textId="77777777" w:rsidTr="004B7A16">
        <w:tc>
          <w:tcPr>
            <w:tcW w:w="5812" w:type="dxa"/>
            <w:shd w:val="clear" w:color="auto" w:fill="F2F2F2" w:themeFill="background1" w:themeFillShade="F2"/>
          </w:tcPr>
          <w:p w14:paraId="02C740FC" w14:textId="77777777" w:rsidR="00D209EC" w:rsidRPr="00C014D5" w:rsidRDefault="00D209EC" w:rsidP="004B7A16">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3114BC0B" w14:textId="77777777" w:rsidR="00D209EC" w:rsidRPr="00C014D5" w:rsidRDefault="00D209EC" w:rsidP="004B7A16">
            <w:pPr>
              <w:pStyle w:val="a"/>
              <w:spacing w:line="276" w:lineRule="auto"/>
              <w:ind w:left="0"/>
              <w:rPr>
                <w:lang w:val="ro-MD"/>
              </w:rPr>
            </w:pPr>
            <w:r>
              <w:rPr>
                <w:lang w:val="ro-MD"/>
              </w:rPr>
              <w:t>03.07.2026</w:t>
            </w:r>
          </w:p>
        </w:tc>
      </w:tr>
      <w:tr w:rsidR="00D209EC" w:rsidRPr="00C014D5" w14:paraId="574D7E9D" w14:textId="77777777" w:rsidTr="004B7A16">
        <w:tc>
          <w:tcPr>
            <w:tcW w:w="5812" w:type="dxa"/>
            <w:shd w:val="clear" w:color="auto" w:fill="F2F2F2" w:themeFill="background1" w:themeFillShade="F2"/>
          </w:tcPr>
          <w:p w14:paraId="321F7C43" w14:textId="77777777" w:rsidR="00D209EC" w:rsidRPr="00C014D5" w:rsidRDefault="00D209EC" w:rsidP="004B7A16">
            <w:pPr>
              <w:pStyle w:val="a"/>
              <w:spacing w:line="276" w:lineRule="auto"/>
              <w:ind w:left="0"/>
              <w:rPr>
                <w:lang w:val="ro-MD"/>
              </w:rPr>
            </w:pPr>
            <w:r w:rsidRPr="00C014D5">
              <w:rPr>
                <w:lang w:val="ro-MD"/>
              </w:rPr>
              <w:t>Tehnici și instrumente specifice de atribuire utilizate</w:t>
            </w:r>
          </w:p>
        </w:tc>
        <w:tc>
          <w:tcPr>
            <w:tcW w:w="4111" w:type="dxa"/>
          </w:tcPr>
          <w:p w14:paraId="7CEEF499" w14:textId="77777777" w:rsidR="00D209EC" w:rsidRPr="00C014D5" w:rsidRDefault="00D209EC" w:rsidP="004B7A16">
            <w:pPr>
              <w:pStyle w:val="a"/>
              <w:spacing w:line="276" w:lineRule="auto"/>
              <w:ind w:left="0"/>
              <w:rPr>
                <w:lang w:val="ro-MD"/>
              </w:rPr>
            </w:pPr>
            <w:r>
              <w:rPr>
                <w:lang w:val="ro-MD"/>
              </w:rPr>
              <w:t>A</w:t>
            </w:r>
            <w:r w:rsidRPr="00C014D5">
              <w:rPr>
                <w:lang w:val="ro-MD"/>
              </w:rPr>
              <w:t>cord-cadru □</w:t>
            </w:r>
          </w:p>
          <w:p w14:paraId="762A7EC0" w14:textId="77777777" w:rsidR="00D209EC" w:rsidRPr="00C014D5" w:rsidRDefault="00D209EC" w:rsidP="004B7A16">
            <w:pPr>
              <w:pStyle w:val="a"/>
              <w:spacing w:line="276" w:lineRule="auto"/>
              <w:ind w:left="0"/>
              <w:rPr>
                <w:lang w:val="ro-MD"/>
              </w:rPr>
            </w:pPr>
            <w:r>
              <w:rPr>
                <w:lang w:val="ro-MD"/>
              </w:rPr>
              <w:t>S</w:t>
            </w:r>
            <w:r w:rsidRPr="00C014D5">
              <w:rPr>
                <w:lang w:val="ro-MD"/>
              </w:rPr>
              <w:t>istem dinamic de achiziție □</w:t>
            </w:r>
          </w:p>
        </w:tc>
      </w:tr>
      <w:tr w:rsidR="00D209EC" w:rsidRPr="00C014D5" w14:paraId="664C07EA" w14:textId="77777777" w:rsidTr="004B7A16">
        <w:tc>
          <w:tcPr>
            <w:tcW w:w="5812" w:type="dxa"/>
            <w:shd w:val="clear" w:color="auto" w:fill="F2F2F2" w:themeFill="background1" w:themeFillShade="F2"/>
          </w:tcPr>
          <w:p w14:paraId="52FF3868" w14:textId="77777777" w:rsidR="00D209EC" w:rsidRPr="00C014D5" w:rsidRDefault="00D209EC" w:rsidP="004B7A16">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423D2C9" w14:textId="77777777" w:rsidR="00D209EC" w:rsidRPr="00C014D5" w:rsidRDefault="00D209EC" w:rsidP="004B7A16">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0D5A3D2B" w14:textId="77777777" w:rsidR="00D209EC" w:rsidRPr="005079E1" w:rsidRDefault="00D209EC" w:rsidP="004B7A16">
            <w:pPr>
              <w:spacing w:line="276" w:lineRule="auto"/>
              <w:jc w:val="both"/>
              <w:rPr>
                <w:b/>
                <w:lang w:val="ro-MD"/>
              </w:rPr>
            </w:pPr>
            <w:r w:rsidRPr="005079E1">
              <w:rPr>
                <w:b/>
                <w:lang w:val="ro-MD"/>
              </w:rPr>
              <w:t>Nu □</w:t>
            </w:r>
          </w:p>
          <w:p w14:paraId="59E94D6C" w14:textId="77777777" w:rsidR="00D209EC" w:rsidRPr="00C014D5" w:rsidRDefault="00D209EC" w:rsidP="004B7A16">
            <w:pPr>
              <w:pStyle w:val="a"/>
              <w:spacing w:line="276" w:lineRule="auto"/>
              <w:ind w:left="0"/>
              <w:rPr>
                <w:lang w:val="ro-MD"/>
              </w:rPr>
            </w:pPr>
            <w:r w:rsidRPr="004B32D4">
              <w:rPr>
                <w:lang w:val="ro-MD"/>
              </w:rPr>
              <w:t>Da □</w:t>
            </w:r>
          </w:p>
        </w:tc>
      </w:tr>
      <w:tr w:rsidR="00D209EC" w:rsidRPr="00C014D5" w14:paraId="2616E5F8" w14:textId="77777777" w:rsidTr="004B7A16">
        <w:tc>
          <w:tcPr>
            <w:tcW w:w="5812" w:type="dxa"/>
            <w:shd w:val="clear" w:color="auto" w:fill="F2F2F2" w:themeFill="background1" w:themeFillShade="F2"/>
          </w:tcPr>
          <w:p w14:paraId="0DD89A7D" w14:textId="77777777" w:rsidR="00D209EC" w:rsidRPr="00C014D5" w:rsidRDefault="00D209EC" w:rsidP="004B7A16">
            <w:pPr>
              <w:spacing w:line="276" w:lineRule="auto"/>
              <w:jc w:val="both"/>
              <w:rPr>
                <w:lang w:val="ro-MD"/>
              </w:rPr>
            </w:pPr>
            <w:r w:rsidRPr="00C014D5">
              <w:rPr>
                <w:lang w:val="ro-MD"/>
              </w:rPr>
              <w:t>Agenția Națională pentru Soluționarea Contestațiilor</w:t>
            </w:r>
          </w:p>
          <w:p w14:paraId="49AB7843" w14:textId="77777777" w:rsidR="00D209EC" w:rsidRPr="00C014D5" w:rsidRDefault="00D209EC" w:rsidP="004B7A16">
            <w:pPr>
              <w:pStyle w:val="a"/>
              <w:spacing w:line="276" w:lineRule="auto"/>
              <w:ind w:left="0"/>
              <w:rPr>
                <w:lang w:val="ro-MD" w:eastAsia="zh-CN"/>
              </w:rPr>
            </w:pPr>
          </w:p>
        </w:tc>
        <w:tc>
          <w:tcPr>
            <w:tcW w:w="4111" w:type="dxa"/>
          </w:tcPr>
          <w:p w14:paraId="52318DC9" w14:textId="77777777" w:rsidR="00D209EC" w:rsidRPr="00C014D5" w:rsidRDefault="00D209EC" w:rsidP="004B7A16">
            <w:pPr>
              <w:spacing w:line="276" w:lineRule="auto"/>
              <w:jc w:val="both"/>
              <w:rPr>
                <w:lang w:val="ro-MD"/>
              </w:rPr>
            </w:pPr>
            <w:r w:rsidRPr="00C014D5">
              <w:rPr>
                <w:lang w:val="ro-MD"/>
              </w:rPr>
              <w:t>mun. Chișinău, bd. Ștefan cel Mare și Sfânt, 124, MD-2001;</w:t>
            </w:r>
          </w:p>
          <w:p w14:paraId="521943FE" w14:textId="77777777" w:rsidR="00D209EC" w:rsidRDefault="00D209EC" w:rsidP="004B7A16">
            <w:pPr>
              <w:spacing w:line="276" w:lineRule="auto"/>
              <w:jc w:val="both"/>
              <w:rPr>
                <w:lang w:val="ro-MD"/>
              </w:rPr>
            </w:pPr>
            <w:r w:rsidRPr="00C014D5">
              <w:rPr>
                <w:lang w:val="ro-MD"/>
              </w:rPr>
              <w:t xml:space="preserve">tel/fax: (022) 820 652, 820-651 </w:t>
            </w:r>
          </w:p>
          <w:p w14:paraId="2E52374C" w14:textId="77777777" w:rsidR="00D209EC" w:rsidRPr="00C014D5" w:rsidRDefault="00D209EC" w:rsidP="004B7A16">
            <w:pPr>
              <w:spacing w:line="276" w:lineRule="auto"/>
              <w:jc w:val="both"/>
              <w:rPr>
                <w:rStyle w:val="af4"/>
                <w:rFonts w:eastAsiaTheme="majorEastAsia"/>
                <w:lang w:val="ro-MD"/>
              </w:rPr>
            </w:pPr>
            <w:r>
              <w:rPr>
                <w:lang w:val="ro-MD"/>
              </w:rPr>
              <w:t>e</w:t>
            </w:r>
            <w:r w:rsidRPr="00C014D5">
              <w:rPr>
                <w:lang w:val="ro-MD"/>
              </w:rPr>
              <w:t xml:space="preserve">-mail: </w:t>
            </w:r>
            <w:hyperlink r:id="rId14" w:history="1">
              <w:r w:rsidRPr="00C014D5">
                <w:rPr>
                  <w:rStyle w:val="af4"/>
                  <w:rFonts w:eastAsiaTheme="majorEastAsia"/>
                  <w:lang w:val="ro-MD"/>
                </w:rPr>
                <w:t>contestatii@ansc.md</w:t>
              </w:r>
            </w:hyperlink>
          </w:p>
          <w:p w14:paraId="23203827" w14:textId="77777777" w:rsidR="00D209EC" w:rsidRPr="00C014D5" w:rsidRDefault="00D209EC" w:rsidP="004B7A16">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D209EC" w:rsidRPr="00C014D5" w14:paraId="7B359FD7" w14:textId="77777777" w:rsidTr="004B7A16">
        <w:tc>
          <w:tcPr>
            <w:tcW w:w="5812" w:type="dxa"/>
            <w:shd w:val="clear" w:color="auto" w:fill="F2F2F2" w:themeFill="background1" w:themeFillShade="F2"/>
          </w:tcPr>
          <w:p w14:paraId="57811E9A" w14:textId="77777777" w:rsidR="00D209EC" w:rsidRPr="00C014D5" w:rsidRDefault="00D209EC" w:rsidP="004B7A16">
            <w:pPr>
              <w:pStyle w:val="a"/>
              <w:spacing w:line="276" w:lineRule="auto"/>
              <w:ind w:left="0"/>
              <w:rPr>
                <w:lang w:val="ro-MD" w:eastAsia="zh-CN"/>
              </w:rPr>
            </w:pPr>
            <w:r w:rsidRPr="00C014D5">
              <w:rPr>
                <w:lang w:val="ro-MD" w:eastAsia="zh-CN"/>
              </w:rPr>
              <w:t>Alte informații relevante</w:t>
            </w:r>
          </w:p>
        </w:tc>
        <w:tc>
          <w:tcPr>
            <w:tcW w:w="4111" w:type="dxa"/>
          </w:tcPr>
          <w:p w14:paraId="0F7FED0A" w14:textId="77777777" w:rsidR="00D209EC" w:rsidRPr="00C014D5" w:rsidRDefault="00D209EC" w:rsidP="004B7A16">
            <w:pPr>
              <w:spacing w:line="276" w:lineRule="auto"/>
              <w:jc w:val="both"/>
              <w:rPr>
                <w:lang w:val="ro-MD"/>
              </w:rPr>
            </w:pPr>
          </w:p>
          <w:p w14:paraId="39B54C1C" w14:textId="77777777" w:rsidR="00D209EC" w:rsidRPr="00C014D5" w:rsidRDefault="00D209EC" w:rsidP="004B7A16">
            <w:pPr>
              <w:spacing w:line="276" w:lineRule="auto"/>
              <w:jc w:val="both"/>
              <w:rPr>
                <w:lang w:val="ro-MD"/>
              </w:rPr>
            </w:pPr>
          </w:p>
        </w:tc>
      </w:tr>
    </w:tbl>
    <w:p w14:paraId="5341FADB" w14:textId="77777777" w:rsidR="00D209EC" w:rsidRDefault="00D209EC" w:rsidP="00D209EC">
      <w:pPr>
        <w:spacing w:line="276" w:lineRule="auto"/>
        <w:jc w:val="both"/>
        <w:rPr>
          <w:lang w:val="ro-MD"/>
        </w:rPr>
      </w:pPr>
    </w:p>
    <w:p w14:paraId="25419839" w14:textId="77777777" w:rsidR="00D209EC" w:rsidRPr="004B32D4" w:rsidRDefault="00D209EC" w:rsidP="00D209EC">
      <w:pPr>
        <w:spacing w:line="276" w:lineRule="auto"/>
        <w:jc w:val="both"/>
        <w:rPr>
          <w:lang w:val="ro-MD"/>
        </w:rPr>
      </w:pPr>
    </w:p>
    <w:p w14:paraId="6079956D" w14:textId="77777777" w:rsidR="00D209EC" w:rsidRPr="004B32D4" w:rsidRDefault="00D209EC" w:rsidP="00D209EC">
      <w:pPr>
        <w:spacing w:before="120" w:after="120" w:line="276" w:lineRule="auto"/>
        <w:ind w:firstLine="567"/>
        <w:rPr>
          <w:b/>
          <w:lang w:val="ro-MD"/>
        </w:rPr>
      </w:pPr>
      <w:r w:rsidRPr="004B32D4">
        <w:rPr>
          <w:b/>
          <w:lang w:val="ro-MD"/>
        </w:rPr>
        <w:t xml:space="preserve">Conducătorul grupului de lucru:  </w:t>
      </w:r>
      <w:r>
        <w:rPr>
          <w:b/>
          <w:lang w:val="ro-MD"/>
        </w:rPr>
        <w:t xml:space="preserve"> Andrei PAVALOI    ________________ </w:t>
      </w:r>
      <w:r w:rsidRPr="004B32D4">
        <w:rPr>
          <w:b/>
          <w:lang w:val="ro-MD"/>
        </w:rPr>
        <w:t xml:space="preserve">     L.Ș.</w:t>
      </w:r>
    </w:p>
    <w:p w14:paraId="336664D1" w14:textId="77777777" w:rsidR="00D209EC" w:rsidRDefault="00D209EC" w:rsidP="00D209EC">
      <w:pPr>
        <w:spacing w:line="276" w:lineRule="auto"/>
        <w:jc w:val="both"/>
        <w:rPr>
          <w:lang w:val="ro-MD"/>
        </w:rPr>
      </w:pPr>
    </w:p>
    <w:p w14:paraId="7A36872E" w14:textId="77777777" w:rsidR="00D209EC" w:rsidRDefault="00D209EC" w:rsidP="00D209EC">
      <w:pPr>
        <w:spacing w:line="276" w:lineRule="auto"/>
        <w:jc w:val="both"/>
        <w:rPr>
          <w:lang w:val="ro-MD"/>
        </w:rPr>
      </w:pPr>
    </w:p>
    <w:p w14:paraId="18ECE713" w14:textId="77777777" w:rsidR="00D209EC" w:rsidRPr="004B32D4" w:rsidRDefault="00D209EC" w:rsidP="00D209EC">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53698504" w14:textId="77777777" w:rsidR="00D209EC" w:rsidRPr="00E84B8B" w:rsidRDefault="00D209EC" w:rsidP="00D209EC">
      <w:pPr>
        <w:spacing w:line="276" w:lineRule="auto"/>
        <w:rPr>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655188E1" w14:textId="77777777" w:rsidR="006F00A7" w:rsidRPr="004B16DD" w:rsidRDefault="006F00A7" w:rsidP="006F00A7">
      <w:pPr>
        <w:jc w:val="right"/>
        <w:rPr>
          <w:noProof w:val="0"/>
          <w:sz w:val="22"/>
          <w:szCs w:val="22"/>
          <w:lang w:val="it-IT"/>
        </w:rPr>
      </w:pPr>
      <w:r w:rsidRPr="00A30B00">
        <w:rPr>
          <w:noProof w:val="0"/>
          <w:lang w:val="it-IT"/>
        </w:rPr>
        <w:t>Anexa nr.</w:t>
      </w:r>
      <w:r>
        <w:rPr>
          <w:noProof w:val="0"/>
          <w:lang w:val="it-IT"/>
        </w:rPr>
        <w:t xml:space="preserve"> 2</w:t>
      </w:r>
    </w:p>
    <w:p w14:paraId="03FD063F" w14:textId="77777777" w:rsidR="006F00A7" w:rsidRPr="00D22624" w:rsidRDefault="006F00A7" w:rsidP="006F00A7">
      <w:pPr>
        <w:jc w:val="right"/>
        <w:rPr>
          <w:noProof w:val="0"/>
          <w:lang w:val="it-IT"/>
        </w:rPr>
      </w:pPr>
      <w:r w:rsidRPr="0003591A">
        <w:rPr>
          <w:noProof w:val="0"/>
          <w:lang w:val="it-IT"/>
        </w:rPr>
        <w:t xml:space="preserve">la </w:t>
      </w:r>
      <w:r>
        <w:rPr>
          <w:noProof w:val="0"/>
          <w:lang w:val="it-IT"/>
        </w:rPr>
        <w:t>Documentația standard nr.115</w:t>
      </w:r>
    </w:p>
    <w:p w14:paraId="1CE53E95" w14:textId="77777777" w:rsidR="006F00A7" w:rsidRPr="00D22624" w:rsidRDefault="006F00A7" w:rsidP="006F00A7">
      <w:pPr>
        <w:tabs>
          <w:tab w:val="right" w:pos="9781"/>
        </w:tabs>
        <w:ind w:left="142"/>
        <w:rPr>
          <w:noProof w:val="0"/>
          <w:lang w:val="it-IT"/>
        </w:rPr>
      </w:pPr>
      <w:r>
        <w:rPr>
          <w:noProof w:val="0"/>
          <w:lang w:val="it-IT"/>
        </w:rPr>
        <w:tab/>
        <w:t>din 15.09.</w:t>
      </w:r>
      <w:r w:rsidRPr="0003591A">
        <w:rPr>
          <w:noProof w:val="0"/>
          <w:lang w:val="it-IT"/>
        </w:rPr>
        <w:t>2</w:t>
      </w:r>
      <w:r>
        <w:rPr>
          <w:noProof w:val="0"/>
          <w:lang w:val="it-IT"/>
        </w:rPr>
        <w:t>021</w:t>
      </w:r>
    </w:p>
    <w:p w14:paraId="219EAD9A" w14:textId="77777777" w:rsidR="006F00A7" w:rsidRPr="00A50D0A" w:rsidRDefault="006F00A7" w:rsidP="006F00A7">
      <w:pPr>
        <w:spacing w:before="120"/>
        <w:rPr>
          <w:noProof w:val="0"/>
          <w:sz w:val="20"/>
          <w:szCs w:val="20"/>
          <w:lang w:eastAsia="ru-RU"/>
        </w:rPr>
      </w:pPr>
    </w:p>
    <w:p w14:paraId="5F76ADC2" w14:textId="77777777" w:rsidR="006F00A7" w:rsidRPr="00BE362C" w:rsidRDefault="006F00A7" w:rsidP="006F00A7">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r>
        <w:rPr>
          <w:b/>
          <w:noProof w:val="0"/>
          <w:sz w:val="28"/>
          <w:szCs w:val="28"/>
          <w:lang w:eastAsia="ru-RU"/>
        </w:rPr>
        <w:t xml:space="preserve"> </w:t>
      </w:r>
      <w:bookmarkEnd w:id="45"/>
    </w:p>
    <w:p w14:paraId="66F4C9E2" w14:textId="77777777" w:rsidR="006F00A7" w:rsidRPr="00BE362C" w:rsidRDefault="006F00A7" w:rsidP="006F00A7">
      <w:pPr>
        <w:ind w:left="-142" w:firstLine="142"/>
        <w:rPr>
          <w:noProof w:val="0"/>
          <w:sz w:val="20"/>
          <w:szCs w:val="20"/>
          <w:lang w:val="it-IT" w:eastAsia="ru-RU"/>
        </w:rPr>
      </w:pPr>
    </w:p>
    <w:p w14:paraId="57F1DE35" w14:textId="77777777" w:rsidR="006F00A7" w:rsidRPr="00BE362C" w:rsidRDefault="006F00A7" w:rsidP="006F00A7">
      <w:pPr>
        <w:shd w:val="clear" w:color="auto" w:fill="FFFFFF" w:themeFill="background1"/>
        <w:spacing w:before="120"/>
        <w:jc w:val="center"/>
        <w:rPr>
          <w:b/>
          <w:noProof w:val="0"/>
          <w:lang w:val="it-IT" w:eastAsia="ru-RU"/>
        </w:rPr>
      </w:pPr>
      <w:r>
        <w:rPr>
          <w:b/>
          <w:noProof w:val="0"/>
          <w:lang w:val="it-IT" w:eastAsia="ru-RU"/>
        </w:rPr>
        <w:t xml:space="preserve">privind achiziționarea </w:t>
      </w:r>
      <w:r w:rsidRPr="000F1DFB">
        <w:rPr>
          <w:b/>
          <w:lang w:val="ro-MD" w:eastAsia="ru-RU"/>
        </w:rPr>
        <w:t xml:space="preserve">Lucrări de defrișare a arborilor </w:t>
      </w:r>
      <w:r>
        <w:rPr>
          <w:b/>
          <w:lang w:val="ro-MD" w:eastAsia="ru-RU"/>
        </w:rPr>
        <w:t>pe</w:t>
      </w:r>
      <w:r w:rsidRPr="000F1DFB">
        <w:rPr>
          <w:b/>
          <w:lang w:val="ro-MD" w:eastAsia="ru-RU"/>
        </w:rPr>
        <w:t xml:space="preserve"> ter</w:t>
      </w:r>
      <w:r>
        <w:rPr>
          <w:b/>
          <w:lang w:val="ro-MD" w:eastAsia="ru-RU"/>
        </w:rPr>
        <w:t>itoriile</w:t>
      </w:r>
      <w:r w:rsidRPr="000F1DFB">
        <w:rPr>
          <w:b/>
          <w:lang w:val="ro-MD" w:eastAsia="ru-RU"/>
        </w:rPr>
        <w:t xml:space="preserve"> </w:t>
      </w:r>
      <w:r>
        <w:rPr>
          <w:b/>
          <w:lang w:val="ro-MD" w:eastAsia="ru-RU"/>
        </w:rPr>
        <w:t>aferente</w:t>
      </w:r>
      <w:r w:rsidRPr="000F1DFB">
        <w:rPr>
          <w:b/>
          <w:lang w:val="ro-MD" w:eastAsia="ru-RU"/>
        </w:rPr>
        <w:t xml:space="preserve"> instituțiilor de învățământ</w:t>
      </w:r>
      <w:r>
        <w:rPr>
          <w:b/>
          <w:lang w:val="ro-MD" w:eastAsia="ru-RU"/>
        </w:rPr>
        <w:t xml:space="preserve"> </w:t>
      </w:r>
      <w:r>
        <w:rPr>
          <w:rFonts w:eastAsia="Calibri"/>
          <w:b/>
          <w:color w:val="000000" w:themeColor="text1"/>
          <w:lang w:val="en-US"/>
        </w:rPr>
        <w:t>municipale</w:t>
      </w:r>
      <w:r w:rsidRPr="000F1DFB">
        <w:rPr>
          <w:b/>
          <w:shd w:val="clear" w:color="auto" w:fill="FFFFFF"/>
          <w:lang w:val="ro-MD" w:eastAsia="ru-RU"/>
        </w:rPr>
        <w:t xml:space="preserve"> </w:t>
      </w:r>
      <w:r w:rsidRPr="001F37B5">
        <w:rPr>
          <w:b/>
          <w:lang w:val="ro-MD" w:eastAsia="ru-RU"/>
        </w:rPr>
        <w:br/>
      </w:r>
      <w:r w:rsidRPr="00BE362C">
        <w:rPr>
          <w:b/>
          <w:noProof w:val="0"/>
          <w:lang w:val="it-IT" w:eastAsia="ru-RU"/>
        </w:rPr>
        <w:br/>
      </w:r>
      <w:r>
        <w:rPr>
          <w:b/>
          <w:noProof w:val="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i/>
          <w:noProof w:val="0"/>
          <w:shd w:val="clear" w:color="auto" w:fill="FFFFFF" w:themeFill="background1"/>
          <w:lang w:val="it-IT" w:eastAsia="ru-RU"/>
        </w:rPr>
        <w:t>Licitație Publică Deschisă</w:t>
      </w:r>
    </w:p>
    <w:p w14:paraId="74E681CD" w14:textId="77777777" w:rsidR="006F00A7" w:rsidRPr="00837CE2" w:rsidRDefault="006F00A7" w:rsidP="006F00A7">
      <w:pPr>
        <w:tabs>
          <w:tab w:val="left" w:pos="284"/>
          <w:tab w:val="right" w:pos="9531"/>
        </w:tabs>
        <w:spacing w:before="120"/>
        <w:rPr>
          <w:lang w:val="ro-MD"/>
        </w:rPr>
      </w:pPr>
      <w:r w:rsidRPr="00837CE2">
        <w:rPr>
          <w:lang w:val="ro-MD"/>
        </w:rPr>
        <w:t xml:space="preserve">*Procedura a fost inclusă în planul de achiziții publice a autorității contractante (Da/Nu): </w:t>
      </w:r>
      <w:r w:rsidRPr="00E85671">
        <w:rPr>
          <w:lang w:val="ro-MD"/>
        </w:rPr>
        <w:t>DA</w:t>
      </w:r>
    </w:p>
    <w:p w14:paraId="4A0E7A8D" w14:textId="77777777" w:rsidR="006F00A7" w:rsidRDefault="006F00A7" w:rsidP="006F00A7">
      <w:pPr>
        <w:shd w:val="clear" w:color="auto" w:fill="FFFFFF" w:themeFill="background1"/>
        <w:tabs>
          <w:tab w:val="left" w:pos="284"/>
          <w:tab w:val="right" w:pos="426"/>
        </w:tabs>
        <w:spacing w:before="120"/>
        <w:jc w:val="both"/>
        <w:rPr>
          <w:lang w:val="ro-MD"/>
        </w:rPr>
      </w:pPr>
      <w:r w:rsidRPr="00837CE2">
        <w:rPr>
          <w:lang w:val="ro-MD"/>
        </w:rPr>
        <w:t xml:space="preserve">Link-ul către planul de achiziții publice publicat: </w:t>
      </w:r>
      <w:r w:rsidRPr="007F7D31">
        <w:rPr>
          <w:lang w:val="ro-MD"/>
        </w:rPr>
        <w:t>https://chisinauedu.md/planuri-de-achizitii/</w:t>
      </w:r>
    </w:p>
    <w:p w14:paraId="28804E6A" w14:textId="77777777" w:rsidR="006F00A7" w:rsidRPr="00A15172" w:rsidRDefault="006F00A7" w:rsidP="006F00A7">
      <w:pPr>
        <w:numPr>
          <w:ilvl w:val="0"/>
          <w:numId w:val="19"/>
        </w:numPr>
        <w:shd w:val="clear" w:color="auto" w:fill="FFFFFF" w:themeFill="background1"/>
        <w:tabs>
          <w:tab w:val="left" w:pos="0"/>
          <w:tab w:val="right" w:pos="9781"/>
        </w:tabs>
        <w:spacing w:before="120"/>
        <w:ind w:left="284" w:hanging="284"/>
        <w:rPr>
          <w:b/>
          <w:noProof w:val="0"/>
          <w:lang w:val="en-US" w:eastAsia="ru-RU"/>
        </w:rPr>
      </w:pPr>
      <w:r w:rsidRPr="009673CB">
        <w:rPr>
          <w:b/>
          <w:noProof w:val="0"/>
          <w:lang w:val="en-US" w:eastAsia="ru-RU"/>
        </w:rPr>
        <w:t>Denumirea</w:t>
      </w:r>
      <w:r>
        <w:rPr>
          <w:b/>
          <w:noProof w:val="0"/>
          <w:lang w:val="ro-MD" w:eastAsia="ru-RU"/>
        </w:rPr>
        <w:t xml:space="preserve"> </w:t>
      </w:r>
      <w:r w:rsidRPr="009673CB">
        <w:rPr>
          <w:b/>
          <w:noProof w:val="0"/>
          <w:lang w:val="en-US" w:eastAsia="ru-RU"/>
        </w:rPr>
        <w:t>autorității</w:t>
      </w:r>
      <w:r>
        <w:rPr>
          <w:b/>
          <w:noProof w:val="0"/>
          <w:lang w:val="ro-MD" w:eastAsia="ru-RU"/>
        </w:rPr>
        <w:t xml:space="preserve"> </w:t>
      </w:r>
      <w:r w:rsidRPr="009673CB">
        <w:rPr>
          <w:b/>
          <w:noProof w:val="0"/>
          <w:lang w:val="en-US" w:eastAsia="ru-RU"/>
        </w:rPr>
        <w:t>contractante:</w:t>
      </w:r>
      <w:r w:rsidRPr="009673CB">
        <w:rPr>
          <w:b/>
          <w:bCs/>
          <w:noProof w:val="0"/>
          <w:lang w:eastAsia="ru-RU"/>
        </w:rPr>
        <w:t xml:space="preserve"> </w:t>
      </w:r>
      <w:r w:rsidRPr="00601AFA">
        <w:rPr>
          <w:bCs/>
          <w:i/>
          <w:noProof w:val="0"/>
          <w:lang w:eastAsia="ru-RU"/>
        </w:rPr>
        <w:t>Direcția Generală Educație, Tineret și Sport a mun. Chișinău</w:t>
      </w:r>
      <w:r w:rsidRPr="00A15172">
        <w:rPr>
          <w:i/>
          <w:noProof w:val="0"/>
          <w:lang w:val="en-US" w:eastAsia="ru-RU"/>
        </w:rPr>
        <w:t xml:space="preserve"> </w:t>
      </w:r>
    </w:p>
    <w:p w14:paraId="5D4CEE28" w14:textId="77777777" w:rsidR="006F00A7" w:rsidRPr="00BE362C" w:rsidRDefault="006F00A7" w:rsidP="006F00A7">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9673CB">
        <w:rPr>
          <w:b/>
          <w:noProof w:val="0"/>
          <w:lang w:eastAsia="ru-RU"/>
        </w:rPr>
        <w:t xml:space="preserve"> </w:t>
      </w:r>
      <w:r w:rsidRPr="00601AFA">
        <w:rPr>
          <w:i/>
          <w:noProof w:val="0"/>
          <w:lang w:eastAsia="ru-RU"/>
        </w:rPr>
        <w:t>1007601010600</w:t>
      </w:r>
    </w:p>
    <w:p w14:paraId="6B595077" w14:textId="77777777" w:rsidR="006F00A7" w:rsidRPr="009673CB" w:rsidRDefault="006F00A7" w:rsidP="006F00A7">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9673CB">
        <w:rPr>
          <w:b/>
          <w:noProof w:val="0"/>
          <w:lang w:val="en-US" w:eastAsia="ru-RU"/>
        </w:rPr>
        <w:t>Adresa</w:t>
      </w:r>
      <w:r>
        <w:rPr>
          <w:b/>
          <w:noProof w:val="0"/>
          <w:lang w:eastAsia="ru-RU"/>
        </w:rPr>
        <w:t xml:space="preserve">: </w:t>
      </w:r>
      <w:r w:rsidRPr="00601AFA">
        <w:rPr>
          <w:i/>
        </w:rPr>
        <w:t>mun. Chișinău, str. Mitropolit Dosoftei, 99</w:t>
      </w:r>
    </w:p>
    <w:p w14:paraId="5C70E090" w14:textId="77777777" w:rsidR="006F00A7" w:rsidRPr="00BE362C" w:rsidRDefault="006F00A7" w:rsidP="006F00A7">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601AFA">
        <w:rPr>
          <w:i/>
          <w:noProof w:val="0"/>
          <w:shd w:val="clear" w:color="auto" w:fill="FFFFFF" w:themeFill="background1"/>
          <w:lang w:eastAsia="ru-RU"/>
        </w:rPr>
        <w:t>022-23-30-63</w:t>
      </w:r>
    </w:p>
    <w:p w14:paraId="7163CD8D" w14:textId="77777777" w:rsidR="006F00A7" w:rsidRPr="00BE362C" w:rsidRDefault="006F00A7" w:rsidP="006F00A7">
      <w:pPr>
        <w:numPr>
          <w:ilvl w:val="0"/>
          <w:numId w:val="1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Pr="009673CB">
        <w:t xml:space="preserve"> </w:t>
      </w:r>
      <w:hyperlink r:id="rId15" w:history="1">
        <w:r w:rsidRPr="003802BD">
          <w:rPr>
            <w:b/>
            <w:i/>
            <w:noProof w:val="0"/>
            <w:lang w:eastAsia="ru-RU"/>
          </w:rPr>
          <w:t>dgets.achizitii@gmail.com</w:t>
        </w:r>
      </w:hyperlink>
    </w:p>
    <w:p w14:paraId="1CD180E0" w14:textId="77777777" w:rsidR="006F00A7" w:rsidRPr="00BE362C" w:rsidRDefault="006F00A7" w:rsidP="006F00A7">
      <w:pPr>
        <w:numPr>
          <w:ilvl w:val="0"/>
          <w:numId w:val="1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601AFA">
        <w:rPr>
          <w:i/>
          <w:noProof w:val="0"/>
          <w:lang w:val="it-IT" w:eastAsia="ru-RU"/>
        </w:rPr>
        <w:t>documentația de atribuire este anexată în cadrul procedurii în SIA RSAP</w:t>
      </w:r>
    </w:p>
    <w:p w14:paraId="2C49E585" w14:textId="77777777" w:rsidR="006F00A7" w:rsidRPr="00BE362C" w:rsidRDefault="006F00A7" w:rsidP="006F00A7">
      <w:pPr>
        <w:numPr>
          <w:ilvl w:val="0"/>
          <w:numId w:val="1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01AFA">
        <w:rPr>
          <w:i/>
          <w:noProof w:val="0"/>
          <w:lang w:val="it-IT" w:eastAsia="ru-RU"/>
        </w:rPr>
        <w:t xml:space="preserve">Învățământ </w:t>
      </w:r>
    </w:p>
    <w:p w14:paraId="29F6F87C" w14:textId="77777777" w:rsidR="006F00A7" w:rsidRPr="000F420C" w:rsidRDefault="006F00A7" w:rsidP="006F00A7">
      <w:pPr>
        <w:numPr>
          <w:ilvl w:val="0"/>
          <w:numId w:val="1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192"/>
        <w:gridCol w:w="2866"/>
        <w:gridCol w:w="973"/>
        <w:gridCol w:w="1116"/>
        <w:gridCol w:w="1957"/>
        <w:gridCol w:w="1337"/>
      </w:tblGrid>
      <w:tr w:rsidR="006F00A7" w:rsidRPr="00BE362C" w14:paraId="431D68AF" w14:textId="77777777" w:rsidTr="004C76CB">
        <w:trPr>
          <w:trHeight w:val="567"/>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2A7665F" w14:textId="77777777" w:rsidR="006F00A7" w:rsidRPr="00BE362C" w:rsidRDefault="006F00A7" w:rsidP="004C76C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B0EFC43" w14:textId="77777777" w:rsidR="006F00A7" w:rsidRPr="00BE362C" w:rsidRDefault="006F00A7" w:rsidP="004C76C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866" w:type="dxa"/>
            <w:tcBorders>
              <w:top w:val="single" w:sz="4" w:space="0" w:color="auto"/>
              <w:left w:val="single" w:sz="4" w:space="0" w:color="auto"/>
              <w:bottom w:val="single" w:sz="4" w:space="0" w:color="auto"/>
              <w:right w:val="single" w:sz="4" w:space="0" w:color="auto"/>
            </w:tcBorders>
            <w:shd w:val="clear" w:color="auto" w:fill="auto"/>
            <w:vAlign w:val="center"/>
          </w:tcPr>
          <w:p w14:paraId="38F0878F" w14:textId="77777777" w:rsidR="006F00A7" w:rsidRPr="00093AE5" w:rsidRDefault="006F00A7" w:rsidP="004C76C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E8D5508" w14:textId="77777777" w:rsidR="006F00A7" w:rsidRPr="00BE362C" w:rsidRDefault="006F00A7" w:rsidP="004C76C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041D2E" w14:textId="77777777" w:rsidR="006F00A7" w:rsidRPr="00BE362C" w:rsidRDefault="006F00A7" w:rsidP="004C76C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2BE01832" w14:textId="77777777" w:rsidR="006F00A7" w:rsidRPr="00BE362C" w:rsidRDefault="006F00A7" w:rsidP="004C76C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0D0FA1" w14:textId="77777777" w:rsidR="006F00A7" w:rsidRPr="00BE362C" w:rsidRDefault="006F00A7" w:rsidP="004C76C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F00A7" w:rsidRPr="00BE362C" w14:paraId="3F7FBECA" w14:textId="77777777" w:rsidTr="004C76CB">
        <w:trPr>
          <w:trHeight w:val="397"/>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A45C934" w14:textId="77777777" w:rsidR="006F00A7" w:rsidRPr="009673CB" w:rsidRDefault="006F00A7" w:rsidP="004C76C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244C29B" w14:textId="77777777" w:rsidR="006F00A7" w:rsidRPr="00EF130F" w:rsidRDefault="006F00A7" w:rsidP="004C76CB">
            <w:pPr>
              <w:shd w:val="clear" w:color="auto" w:fill="FFFFFF" w:themeFill="background1"/>
              <w:spacing w:before="120"/>
              <w:jc w:val="center"/>
              <w:rPr>
                <w:noProof w:val="0"/>
                <w:sz w:val="20"/>
                <w:szCs w:val="20"/>
                <w:lang w:val="ru-RU" w:eastAsia="ru-RU"/>
              </w:rPr>
            </w:pPr>
            <w:r w:rsidRPr="00EF130F">
              <w:rPr>
                <w:noProof w:val="0"/>
                <w:sz w:val="20"/>
                <w:szCs w:val="20"/>
              </w:rPr>
              <w:t>45400000-1</w:t>
            </w:r>
          </w:p>
        </w:tc>
        <w:tc>
          <w:tcPr>
            <w:tcW w:w="2866" w:type="dxa"/>
            <w:tcBorders>
              <w:top w:val="single" w:sz="4" w:space="0" w:color="auto"/>
              <w:left w:val="single" w:sz="4" w:space="0" w:color="auto"/>
              <w:bottom w:val="single" w:sz="4" w:space="0" w:color="auto"/>
              <w:right w:val="single" w:sz="4" w:space="0" w:color="auto"/>
            </w:tcBorders>
            <w:shd w:val="clear" w:color="auto" w:fill="auto"/>
            <w:vAlign w:val="center"/>
          </w:tcPr>
          <w:p w14:paraId="62EA91AB" w14:textId="77777777" w:rsidR="006F00A7" w:rsidRPr="00EF130F" w:rsidRDefault="006F00A7" w:rsidP="004C76CB">
            <w:pPr>
              <w:shd w:val="clear" w:color="auto" w:fill="FFFFFF" w:themeFill="background1"/>
              <w:jc w:val="center"/>
              <w:rPr>
                <w:noProof w:val="0"/>
                <w:lang w:eastAsia="ru-RU"/>
              </w:rPr>
            </w:pPr>
            <w:r w:rsidRPr="00EF130F">
              <w:rPr>
                <w:noProof w:val="0"/>
                <w:lang w:eastAsia="ru-RU"/>
              </w:rPr>
              <w:t>Lucrări de defrișare a arborilor pe teritoriile aferente instituțiilor de învățământ municipale</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BE33366" w14:textId="77777777" w:rsidR="006F00A7" w:rsidRPr="00EF130F" w:rsidRDefault="006F00A7" w:rsidP="004C76CB">
            <w:pPr>
              <w:shd w:val="clear" w:color="auto" w:fill="FFFFFF" w:themeFill="background1"/>
              <w:spacing w:before="120"/>
              <w:jc w:val="center"/>
              <w:rPr>
                <w:noProof w:val="0"/>
                <w:sz w:val="20"/>
                <w:szCs w:val="20"/>
                <w:lang w:val="en-US" w:eastAsia="ru-RU"/>
              </w:rPr>
            </w:pPr>
            <w:r w:rsidRPr="00EF130F">
              <w:rPr>
                <w:noProof w:val="0"/>
                <w:sz w:val="20"/>
                <w:szCs w:val="20"/>
                <w:lang w:val="en-US" w:eastAsia="ru-RU"/>
              </w:rPr>
              <w:t>lucrări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37A792" w14:textId="77777777" w:rsidR="006F00A7" w:rsidRPr="00EF130F" w:rsidRDefault="006F00A7" w:rsidP="004C76CB">
            <w:pPr>
              <w:shd w:val="clear" w:color="auto" w:fill="FFFFFF" w:themeFill="background1"/>
              <w:spacing w:before="120"/>
              <w:jc w:val="center"/>
              <w:rPr>
                <w:noProof w:val="0"/>
                <w:sz w:val="20"/>
                <w:szCs w:val="20"/>
                <w:lang w:val="en-US" w:eastAsia="ru-RU"/>
              </w:rPr>
            </w:pPr>
            <w:r w:rsidRPr="00EF130F">
              <w:rPr>
                <w:noProof w:val="0"/>
                <w:sz w:val="20"/>
                <w:szCs w:val="20"/>
                <w:lang w:val="en-US" w:eastAsia="ru-RU"/>
              </w:rPr>
              <w:t>1</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10246BE0" w14:textId="77777777" w:rsidR="006F00A7" w:rsidRPr="00EF130F" w:rsidRDefault="006F00A7" w:rsidP="004C76CB">
            <w:pPr>
              <w:shd w:val="clear" w:color="auto" w:fill="FFFFFF" w:themeFill="background1"/>
              <w:spacing w:before="120"/>
              <w:jc w:val="center"/>
              <w:rPr>
                <w:noProof w:val="0"/>
                <w:sz w:val="20"/>
                <w:szCs w:val="20"/>
                <w:lang w:val="en-US" w:eastAsia="ru-RU"/>
              </w:rPr>
            </w:pPr>
            <w:r w:rsidRPr="00EF130F">
              <w:rPr>
                <w:noProof w:val="0"/>
                <w:sz w:val="20"/>
                <w:szCs w:val="20"/>
                <w:lang w:val="en-US"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4B3010" w14:textId="77777777" w:rsidR="006F00A7" w:rsidRPr="00EF130F" w:rsidRDefault="006F00A7" w:rsidP="004C76CB">
            <w:pPr>
              <w:shd w:val="clear" w:color="auto" w:fill="FFFFFF" w:themeFill="background1"/>
              <w:spacing w:before="120"/>
              <w:jc w:val="center"/>
              <w:rPr>
                <w:noProof w:val="0"/>
                <w:sz w:val="20"/>
                <w:szCs w:val="20"/>
                <w:lang w:val="en-US" w:eastAsia="ru-RU"/>
              </w:rPr>
            </w:pPr>
            <w:r w:rsidRPr="00EF130F">
              <w:rPr>
                <w:rFonts w:eastAsia="Calibri"/>
                <w:noProof w:val="0"/>
                <w:color w:val="000000"/>
                <w:sz w:val="20"/>
                <w:szCs w:val="20"/>
              </w:rPr>
              <w:t>3333333,33</w:t>
            </w:r>
          </w:p>
        </w:tc>
      </w:tr>
      <w:tr w:rsidR="006F00A7" w:rsidRPr="001F6E94" w14:paraId="09C26AD3" w14:textId="77777777" w:rsidTr="004C76C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C71138" w14:textId="77777777" w:rsidR="006F00A7" w:rsidRPr="00EF130F" w:rsidRDefault="006F00A7" w:rsidP="004C76CB">
            <w:pPr>
              <w:shd w:val="clear" w:color="auto" w:fill="FFFFFF" w:themeFill="background1"/>
              <w:spacing w:before="120"/>
              <w:rPr>
                <w:noProof w:val="0"/>
                <w:lang w:val="ru-RU" w:eastAsia="ru-RU"/>
              </w:rPr>
            </w:pPr>
            <w:r w:rsidRPr="00EF130F">
              <w:rPr>
                <w:noProof w:val="0"/>
                <w:lang w:eastAsia="ru-RU"/>
              </w:rPr>
              <w:t xml:space="preserve">                                                                </w:t>
            </w:r>
            <w:r w:rsidRPr="00EF130F">
              <w:rPr>
                <w:noProof w:val="0"/>
                <w:lang w:val="ru-RU" w:eastAsia="ru-RU"/>
              </w:rPr>
              <w:t>Valoarea</w:t>
            </w:r>
            <w:r w:rsidRPr="00EF130F">
              <w:rPr>
                <w:noProof w:val="0"/>
                <w:lang w:val="ro-MD" w:eastAsia="ru-RU"/>
              </w:rPr>
              <w:t xml:space="preserve"> </w:t>
            </w:r>
            <w:r w:rsidRPr="00EF130F">
              <w:rPr>
                <w:noProof w:val="0"/>
                <w:lang w:val="ru-RU" w:eastAsia="ru-RU"/>
              </w:rPr>
              <w:t>estimativă</w:t>
            </w:r>
            <w:r w:rsidRPr="00EF130F">
              <w:rPr>
                <w:noProof w:val="0"/>
                <w:lang w:val="ro-MD" w:eastAsia="ru-RU"/>
              </w:rPr>
              <w:t xml:space="preserve"> </w:t>
            </w:r>
            <w:r w:rsidRPr="00EF130F">
              <w:rPr>
                <w:noProof w:val="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9EC4FE9" w14:textId="77777777" w:rsidR="006F00A7" w:rsidRPr="00EF130F" w:rsidRDefault="006F00A7" w:rsidP="004C76CB">
            <w:pPr>
              <w:shd w:val="clear" w:color="auto" w:fill="FFFFFF" w:themeFill="background1"/>
              <w:spacing w:before="120"/>
              <w:jc w:val="center"/>
              <w:rPr>
                <w:noProof w:val="0"/>
                <w:color w:val="000000" w:themeColor="text1"/>
                <w:lang w:eastAsia="ru-RU"/>
              </w:rPr>
            </w:pPr>
            <w:r w:rsidRPr="00EF130F">
              <w:rPr>
                <w:rFonts w:eastAsia="Calibri"/>
                <w:noProof w:val="0"/>
                <w:color w:val="000000"/>
                <w:sz w:val="20"/>
                <w:szCs w:val="20"/>
              </w:rPr>
              <w:t>3333333,33</w:t>
            </w:r>
          </w:p>
        </w:tc>
      </w:tr>
    </w:tbl>
    <w:p w14:paraId="0288D794" w14:textId="77777777" w:rsidR="006F00A7" w:rsidRDefault="006F00A7" w:rsidP="006F00A7">
      <w:pPr>
        <w:numPr>
          <w:ilvl w:val="0"/>
          <w:numId w:val="1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w:t>
      </w:r>
    </w:p>
    <w:p w14:paraId="56C301B6" w14:textId="77777777" w:rsidR="006F00A7" w:rsidRPr="00601AFA" w:rsidRDefault="006F00A7" w:rsidP="006F00A7">
      <w:pPr>
        <w:numPr>
          <w:ilvl w:val="0"/>
          <w:numId w:val="1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r w:rsidRPr="00601AFA">
        <w:rPr>
          <w:i/>
          <w:noProof w:val="0"/>
          <w:lang w:val="it-IT" w:eastAsia="ru-RU"/>
        </w:rPr>
        <w:t xml:space="preserve">Pentru un singur </w:t>
      </w:r>
      <w:r w:rsidRPr="00601AFA">
        <w:rPr>
          <w:i/>
          <w:noProof w:val="0"/>
          <w:lang w:val="en-US" w:eastAsia="ru-RU"/>
        </w:rPr>
        <w:t>lot</w:t>
      </w:r>
    </w:p>
    <w:p w14:paraId="12257EC3" w14:textId="77777777" w:rsidR="006F00A7" w:rsidRPr="0094296A" w:rsidRDefault="006F00A7" w:rsidP="006F00A7">
      <w:pPr>
        <w:numPr>
          <w:ilvl w:val="0"/>
          <w:numId w:val="19"/>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FC1ED6">
        <w:rPr>
          <w:i/>
          <w:noProof w:val="0"/>
          <w:lang w:val="en-US" w:eastAsia="ru-RU"/>
        </w:rPr>
        <w:t>Nu se admite</w:t>
      </w:r>
    </w:p>
    <w:p w14:paraId="437CA893" w14:textId="77777777" w:rsidR="006F00A7" w:rsidRPr="007433EB" w:rsidRDefault="006F00A7" w:rsidP="006F00A7">
      <w:pPr>
        <w:numPr>
          <w:ilvl w:val="0"/>
          <w:numId w:val="19"/>
        </w:numPr>
        <w:shd w:val="clear" w:color="auto" w:fill="FFFFFF" w:themeFill="background1"/>
        <w:tabs>
          <w:tab w:val="left" w:pos="0"/>
          <w:tab w:val="left" w:pos="284"/>
          <w:tab w:val="left" w:pos="426"/>
        </w:tabs>
        <w:spacing w:before="120"/>
        <w:ind w:left="284" w:hanging="284"/>
        <w:rPr>
          <w:b/>
          <w:noProof w:val="0"/>
          <w:lang w:val="it-IT" w:eastAsia="ru-RU"/>
        </w:rPr>
      </w:pPr>
      <w:r w:rsidRPr="007433EB">
        <w:rPr>
          <w:b/>
          <w:noProof w:val="0"/>
          <w:lang w:val="it-IT" w:eastAsia="ru-RU"/>
        </w:rPr>
        <w:t xml:space="preserve">Termenii și condițiile de livrare/prestare solicitați: </w:t>
      </w:r>
      <w:r w:rsidRPr="007433EB">
        <w:rPr>
          <w:b/>
          <w:noProof w:val="0"/>
          <w:color w:val="000000" w:themeColor="text1"/>
          <w:shd w:val="clear" w:color="auto" w:fill="FFFFFF" w:themeFill="background1"/>
          <w:lang w:val="it-IT" w:eastAsia="ru-RU"/>
        </w:rPr>
        <w:t xml:space="preserve"> </w:t>
      </w:r>
      <w:r>
        <w:rPr>
          <w:b/>
          <w:noProof w:val="0"/>
          <w:color w:val="000000" w:themeColor="text1"/>
          <w:shd w:val="clear" w:color="auto" w:fill="FFFFFF" w:themeFill="background1"/>
          <w:lang w:val="it-IT" w:eastAsia="ru-RU"/>
        </w:rPr>
        <w:t>3</w:t>
      </w:r>
      <w:r w:rsidRPr="00FB746F">
        <w:rPr>
          <w:b/>
          <w:noProof w:val="0"/>
          <w:color w:val="000000" w:themeColor="text1"/>
          <w:shd w:val="clear" w:color="auto" w:fill="FFFFFF" w:themeFill="background1"/>
          <w:lang w:val="it-IT" w:eastAsia="ru-RU"/>
        </w:rPr>
        <w:t>0 zile</w:t>
      </w:r>
    </w:p>
    <w:p w14:paraId="205BEFEA" w14:textId="77777777" w:rsidR="006F00A7" w:rsidRPr="007433EB" w:rsidRDefault="006F00A7" w:rsidP="006F00A7">
      <w:pPr>
        <w:numPr>
          <w:ilvl w:val="0"/>
          <w:numId w:val="19"/>
        </w:numPr>
        <w:shd w:val="clear" w:color="auto" w:fill="FFFFFF" w:themeFill="background1"/>
        <w:tabs>
          <w:tab w:val="left" w:pos="0"/>
          <w:tab w:val="left" w:pos="284"/>
          <w:tab w:val="left" w:pos="426"/>
        </w:tabs>
        <w:spacing w:before="120"/>
        <w:ind w:left="284" w:hanging="284"/>
        <w:rPr>
          <w:b/>
          <w:noProof w:val="0"/>
          <w:lang w:val="it-IT" w:eastAsia="ru-RU"/>
        </w:rPr>
      </w:pPr>
      <w:r w:rsidRPr="007433EB">
        <w:rPr>
          <w:b/>
          <w:noProof w:val="0"/>
          <w:lang w:val="it-IT" w:eastAsia="ru-RU"/>
        </w:rPr>
        <w:t xml:space="preserve">Termenul de valabilitate a contractului: </w:t>
      </w:r>
      <w:r w:rsidRPr="007433EB">
        <w:rPr>
          <w:i/>
          <w:noProof w:val="0"/>
          <w:lang w:val="it-IT" w:eastAsia="ru-RU"/>
        </w:rPr>
        <w:t>31.12.202</w:t>
      </w:r>
      <w:r>
        <w:rPr>
          <w:i/>
          <w:noProof w:val="0"/>
          <w:lang w:val="it-IT" w:eastAsia="ru-RU"/>
        </w:rPr>
        <w:t>6</w:t>
      </w:r>
    </w:p>
    <w:p w14:paraId="020F95B0" w14:textId="77777777" w:rsidR="006F00A7" w:rsidRPr="002741FA" w:rsidRDefault="006F00A7" w:rsidP="006F00A7">
      <w:pPr>
        <w:numPr>
          <w:ilvl w:val="0"/>
          <w:numId w:val="19"/>
        </w:numPr>
        <w:tabs>
          <w:tab w:val="right" w:pos="426"/>
        </w:tabs>
        <w:spacing w:before="120"/>
        <w:ind w:left="360"/>
        <w:rPr>
          <w:noProof w:val="0"/>
          <w:sz w:val="20"/>
          <w:lang w:val="en-US" w:eastAsia="ru-RU"/>
        </w:rPr>
      </w:pPr>
      <w:r w:rsidRPr="00BE362C">
        <w:rPr>
          <w:b/>
          <w:noProof w:val="0"/>
          <w:lang w:val="it-IT" w:eastAsia="ru-RU"/>
        </w:rPr>
        <w:lastRenderedPageBreak/>
        <w:t>Contract de achiziție rezervat atelierelor protejate sau că acesta poate fi executat numai în cadrul unor programe de angajare protejată (după caz):</w:t>
      </w:r>
      <w:r>
        <w:rPr>
          <w:b/>
          <w:noProof w:val="0"/>
          <w:lang w:val="it-IT" w:eastAsia="ru-RU"/>
        </w:rPr>
        <w:t xml:space="preserve"> </w:t>
      </w:r>
      <w:r w:rsidRPr="00FC1ED6">
        <w:rPr>
          <w:i/>
          <w:noProof w:val="0"/>
          <w:lang w:val="it-IT" w:eastAsia="ru-RU"/>
        </w:rPr>
        <w:t xml:space="preserve">nu </w:t>
      </w:r>
    </w:p>
    <w:p w14:paraId="2AEE44D3" w14:textId="77777777" w:rsidR="006F00A7" w:rsidRPr="00BE362C" w:rsidRDefault="006F00A7" w:rsidP="006F00A7">
      <w:pPr>
        <w:numPr>
          <w:ilvl w:val="0"/>
          <w:numId w:val="1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i/>
          <w:noProof w:val="0"/>
          <w:lang w:val="it-IT" w:eastAsia="ru-RU"/>
        </w:rPr>
        <w:t xml:space="preserve">da ( Ordin nr.11 din 12 noiembrie 2021 – Cu privire la aprobarea Clasificatorului Ocupațiilor din Republica Moldova, Grupa de bază 6210) </w:t>
      </w:r>
    </w:p>
    <w:p w14:paraId="11D31BDD" w14:textId="77777777" w:rsidR="006F00A7" w:rsidRPr="000F420C" w:rsidRDefault="006F00A7" w:rsidP="006F00A7">
      <w:pPr>
        <w:numPr>
          <w:ilvl w:val="0"/>
          <w:numId w:val="1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722" w:type="dxa"/>
        <w:tblLook w:val="04A0" w:firstRow="1" w:lastRow="0" w:firstColumn="1" w:lastColumn="0" w:noHBand="0" w:noVBand="1"/>
      </w:tblPr>
      <w:tblGrid>
        <w:gridCol w:w="629"/>
        <w:gridCol w:w="3074"/>
        <w:gridCol w:w="4446"/>
        <w:gridCol w:w="1573"/>
      </w:tblGrid>
      <w:tr w:rsidR="006F00A7" w:rsidRPr="00F47046" w14:paraId="34EDC27D" w14:textId="77777777" w:rsidTr="004C76CB">
        <w:trPr>
          <w:trHeight w:val="664"/>
        </w:trPr>
        <w:tc>
          <w:tcPr>
            <w:tcW w:w="629" w:type="dxa"/>
            <w:shd w:val="clear" w:color="auto" w:fill="auto"/>
          </w:tcPr>
          <w:p w14:paraId="6AE0A328" w14:textId="77777777" w:rsidR="006F00A7" w:rsidRPr="00F47046" w:rsidRDefault="006F00A7" w:rsidP="004C76CB">
            <w:pPr>
              <w:shd w:val="clear" w:color="auto" w:fill="FFFFFF"/>
              <w:tabs>
                <w:tab w:val="left" w:pos="612"/>
              </w:tabs>
              <w:spacing w:before="120" w:after="120"/>
              <w:rPr>
                <w:b/>
                <w:iCs/>
                <w:noProof w:val="0"/>
                <w:sz w:val="20"/>
                <w:szCs w:val="20"/>
                <w:lang w:val="ro-MD" w:eastAsia="ru-RU"/>
              </w:rPr>
            </w:pPr>
            <w:r w:rsidRPr="00F47046">
              <w:rPr>
                <w:b/>
                <w:iCs/>
                <w:noProof w:val="0"/>
                <w:sz w:val="20"/>
                <w:szCs w:val="20"/>
                <w:lang w:val="ro-MD" w:eastAsia="ru-RU"/>
              </w:rPr>
              <w:t>Nr. d/o</w:t>
            </w:r>
          </w:p>
        </w:tc>
        <w:tc>
          <w:tcPr>
            <w:tcW w:w="3074" w:type="dxa"/>
            <w:shd w:val="clear" w:color="auto" w:fill="auto"/>
          </w:tcPr>
          <w:p w14:paraId="46E02660" w14:textId="77777777" w:rsidR="006F00A7" w:rsidRPr="00F47046" w:rsidRDefault="006F00A7" w:rsidP="004C76CB">
            <w:pPr>
              <w:shd w:val="clear" w:color="auto" w:fill="FFFFFF"/>
              <w:tabs>
                <w:tab w:val="left" w:pos="612"/>
              </w:tabs>
              <w:spacing w:before="120" w:after="120"/>
              <w:jc w:val="center"/>
              <w:rPr>
                <w:b/>
                <w:iCs/>
                <w:noProof w:val="0"/>
                <w:lang w:val="ro-MD" w:eastAsia="ru-RU"/>
              </w:rPr>
            </w:pPr>
            <w:r w:rsidRPr="00F47046">
              <w:rPr>
                <w:b/>
                <w:iCs/>
                <w:noProof w:val="0"/>
                <w:lang w:val="ro-MD" w:eastAsia="ru-RU"/>
              </w:rPr>
              <w:t>Descrierea criteriului/cerinței</w:t>
            </w:r>
          </w:p>
        </w:tc>
        <w:tc>
          <w:tcPr>
            <w:tcW w:w="4446" w:type="dxa"/>
            <w:shd w:val="clear" w:color="auto" w:fill="auto"/>
          </w:tcPr>
          <w:p w14:paraId="202CF9A2" w14:textId="77777777" w:rsidR="006F00A7" w:rsidRPr="00F47046" w:rsidRDefault="006F00A7" w:rsidP="004C76CB">
            <w:pPr>
              <w:shd w:val="clear" w:color="auto" w:fill="FFFFFF"/>
              <w:tabs>
                <w:tab w:val="left" w:pos="612"/>
              </w:tabs>
              <w:spacing w:before="120" w:after="120"/>
              <w:jc w:val="center"/>
              <w:rPr>
                <w:b/>
                <w:iCs/>
                <w:noProof w:val="0"/>
                <w:lang w:val="ro-MD" w:eastAsia="ru-RU"/>
              </w:rPr>
            </w:pPr>
            <w:r w:rsidRPr="00F47046">
              <w:rPr>
                <w:b/>
                <w:iCs/>
                <w:noProof w:val="0"/>
                <w:lang w:val="ro-MD" w:eastAsia="ru-RU"/>
              </w:rPr>
              <w:t>Mod de demonstrare a îndeplinirii criteriului/cerinței:</w:t>
            </w:r>
          </w:p>
        </w:tc>
        <w:tc>
          <w:tcPr>
            <w:tcW w:w="1573" w:type="dxa"/>
            <w:shd w:val="clear" w:color="auto" w:fill="auto"/>
          </w:tcPr>
          <w:p w14:paraId="78717DA3" w14:textId="77777777" w:rsidR="006F00A7" w:rsidRPr="00F47046" w:rsidRDefault="006F00A7" w:rsidP="004C76CB">
            <w:pPr>
              <w:shd w:val="clear" w:color="auto" w:fill="FFFFFF"/>
              <w:tabs>
                <w:tab w:val="left" w:pos="612"/>
              </w:tabs>
              <w:spacing w:before="120" w:after="120"/>
              <w:jc w:val="center"/>
              <w:rPr>
                <w:b/>
                <w:iCs/>
                <w:noProof w:val="0"/>
                <w:sz w:val="20"/>
                <w:szCs w:val="20"/>
                <w:lang w:val="ro-MD" w:eastAsia="ru-RU"/>
              </w:rPr>
            </w:pPr>
            <w:r w:rsidRPr="00F47046">
              <w:rPr>
                <w:b/>
                <w:iCs/>
                <w:noProof w:val="0"/>
                <w:sz w:val="20"/>
                <w:szCs w:val="20"/>
                <w:lang w:val="ro-MD" w:eastAsia="ru-RU"/>
              </w:rPr>
              <w:t>Nivelul minim/</w:t>
            </w:r>
            <w:r w:rsidRPr="00F47046">
              <w:rPr>
                <w:b/>
                <w:iCs/>
                <w:noProof w:val="0"/>
                <w:sz w:val="20"/>
                <w:szCs w:val="20"/>
                <w:lang w:val="ro-MD" w:eastAsia="ru-RU"/>
              </w:rPr>
              <w:br/>
              <w:t>Obligativitatea</w:t>
            </w:r>
          </w:p>
        </w:tc>
      </w:tr>
      <w:tr w:rsidR="006F00A7" w:rsidRPr="00F47046" w14:paraId="3B1E3C44" w14:textId="77777777" w:rsidTr="004C76CB">
        <w:trPr>
          <w:trHeight w:val="1182"/>
        </w:trPr>
        <w:tc>
          <w:tcPr>
            <w:tcW w:w="629" w:type="dxa"/>
          </w:tcPr>
          <w:p w14:paraId="204AFB05" w14:textId="77777777" w:rsidR="006F00A7" w:rsidRPr="00F47046" w:rsidRDefault="006F00A7" w:rsidP="004C76CB">
            <w:pPr>
              <w:widowControl w:val="0"/>
              <w:autoSpaceDE w:val="0"/>
              <w:autoSpaceDN w:val="0"/>
              <w:ind w:left="107"/>
              <w:rPr>
                <w:noProof w:val="0"/>
                <w:szCs w:val="22"/>
              </w:rPr>
            </w:pPr>
            <w:r w:rsidRPr="00F47046">
              <w:rPr>
                <w:noProof w:val="0"/>
                <w:szCs w:val="22"/>
              </w:rPr>
              <w:t>1.</w:t>
            </w:r>
          </w:p>
        </w:tc>
        <w:tc>
          <w:tcPr>
            <w:tcW w:w="3074" w:type="dxa"/>
            <w:shd w:val="clear" w:color="auto" w:fill="auto"/>
          </w:tcPr>
          <w:p w14:paraId="778CBED6" w14:textId="77777777" w:rsidR="006F00A7" w:rsidRPr="00F47046" w:rsidRDefault="006F00A7" w:rsidP="004C76CB">
            <w:pPr>
              <w:shd w:val="clear" w:color="auto" w:fill="FFFFFF"/>
              <w:tabs>
                <w:tab w:val="left" w:pos="612"/>
              </w:tabs>
              <w:spacing w:after="120"/>
              <w:jc w:val="center"/>
              <w:rPr>
                <w:iCs/>
                <w:noProof w:val="0"/>
                <w:lang w:val="ro-MD" w:eastAsia="ru-RU"/>
              </w:rPr>
            </w:pPr>
            <w:r w:rsidRPr="00F47046">
              <w:rPr>
                <w:iCs/>
                <w:noProof w:val="0"/>
                <w:lang w:val="ro-MD" w:eastAsia="ru-RU"/>
              </w:rPr>
              <w:t>Cerere de participare</w:t>
            </w:r>
          </w:p>
        </w:tc>
        <w:tc>
          <w:tcPr>
            <w:tcW w:w="4446" w:type="dxa"/>
            <w:shd w:val="clear" w:color="auto" w:fill="auto"/>
          </w:tcPr>
          <w:p w14:paraId="6D8217A4" w14:textId="77777777" w:rsidR="006F00A7" w:rsidRPr="00F47046" w:rsidRDefault="006F00A7" w:rsidP="004C76CB">
            <w:pPr>
              <w:shd w:val="clear" w:color="auto" w:fill="FFFFFF"/>
              <w:tabs>
                <w:tab w:val="left" w:pos="612"/>
              </w:tabs>
              <w:spacing w:after="120"/>
              <w:jc w:val="center"/>
              <w:rPr>
                <w:iCs/>
                <w:noProof w:val="0"/>
                <w:lang w:val="ro-MD" w:eastAsia="ru-RU"/>
              </w:rPr>
            </w:pPr>
            <w:r w:rsidRPr="00F47046">
              <w:rPr>
                <w:rFonts w:eastAsia="Calibri"/>
                <w:noProof w:val="0"/>
                <w:lang w:val="ro-MD" w:eastAsia="ru-RU"/>
              </w:rPr>
              <w:t xml:space="preserve">Conform </w:t>
            </w:r>
            <w:r w:rsidRPr="00F47046">
              <w:rPr>
                <w:rFonts w:eastAsia="Calibri"/>
                <w:b/>
                <w:noProof w:val="0"/>
                <w:lang w:val="ro-MD" w:eastAsia="ru-RU"/>
              </w:rPr>
              <w:t>anexei nr. 7</w:t>
            </w:r>
            <w:r w:rsidRPr="00F47046">
              <w:rPr>
                <w:rFonts w:eastAsia="Calibri"/>
                <w:noProof w:val="0"/>
                <w:lang w:val="ro-MD" w:eastAsia="ru-RU"/>
              </w:rPr>
              <w:t xml:space="preserve"> a Documentației Standard Confirmat prin aplicarea semnăturii electronice</w:t>
            </w:r>
            <w:r w:rsidRPr="00F47046">
              <w:rPr>
                <w:rFonts w:eastAsia="SimSun"/>
                <w:noProof w:val="0"/>
                <w:lang w:val="ro-MD"/>
              </w:rPr>
              <w:t xml:space="preserve"> </w:t>
            </w:r>
            <w:r w:rsidRPr="00F47046">
              <w:rPr>
                <w:rFonts w:eastAsia="Calibri"/>
                <w:noProof w:val="0"/>
                <w:lang w:val="ro-MD" w:eastAsia="ru-RU"/>
              </w:rPr>
              <w:t>sau semnătura cu ștampila umedă</w:t>
            </w:r>
          </w:p>
        </w:tc>
        <w:tc>
          <w:tcPr>
            <w:tcW w:w="1573" w:type="dxa"/>
          </w:tcPr>
          <w:p w14:paraId="32D1F12E"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4D3C21A0" w14:textId="77777777" w:rsidTr="004C76CB">
        <w:trPr>
          <w:trHeight w:val="1166"/>
        </w:trPr>
        <w:tc>
          <w:tcPr>
            <w:tcW w:w="629" w:type="dxa"/>
          </w:tcPr>
          <w:p w14:paraId="11FACC48" w14:textId="77777777" w:rsidR="006F00A7" w:rsidRPr="00F47046" w:rsidRDefault="006F00A7" w:rsidP="004C76CB">
            <w:pPr>
              <w:widowControl w:val="0"/>
              <w:autoSpaceDE w:val="0"/>
              <w:autoSpaceDN w:val="0"/>
              <w:ind w:left="107"/>
              <w:rPr>
                <w:noProof w:val="0"/>
                <w:szCs w:val="22"/>
              </w:rPr>
            </w:pPr>
            <w:r w:rsidRPr="00F47046">
              <w:rPr>
                <w:noProof w:val="0"/>
                <w:szCs w:val="22"/>
              </w:rPr>
              <w:t>2.</w:t>
            </w:r>
          </w:p>
        </w:tc>
        <w:tc>
          <w:tcPr>
            <w:tcW w:w="3074" w:type="dxa"/>
            <w:shd w:val="clear" w:color="auto" w:fill="auto"/>
          </w:tcPr>
          <w:p w14:paraId="5D7B95E2" w14:textId="77777777" w:rsidR="006F00A7" w:rsidRPr="00F47046" w:rsidRDefault="006F00A7" w:rsidP="004C76CB">
            <w:pPr>
              <w:shd w:val="clear" w:color="auto" w:fill="FFFFFF"/>
              <w:tabs>
                <w:tab w:val="left" w:pos="612"/>
              </w:tabs>
              <w:spacing w:after="120"/>
              <w:jc w:val="center"/>
              <w:rPr>
                <w:iCs/>
                <w:noProof w:val="0"/>
                <w:lang w:val="ro-MD" w:eastAsia="ru-RU"/>
              </w:rPr>
            </w:pPr>
            <w:r w:rsidRPr="00F47046">
              <w:rPr>
                <w:iCs/>
                <w:noProof w:val="0"/>
                <w:lang w:val="ro-MD" w:eastAsia="ru-RU"/>
              </w:rPr>
              <w:t>Declarație privind valabilitatea ofertei</w:t>
            </w:r>
          </w:p>
        </w:tc>
        <w:tc>
          <w:tcPr>
            <w:tcW w:w="4446" w:type="dxa"/>
            <w:shd w:val="clear" w:color="auto" w:fill="auto"/>
          </w:tcPr>
          <w:p w14:paraId="6931F3FD" w14:textId="77777777" w:rsidR="006F00A7" w:rsidRPr="00F47046" w:rsidRDefault="006F00A7" w:rsidP="004C76CB">
            <w:pPr>
              <w:shd w:val="clear" w:color="auto" w:fill="FFFFFF"/>
              <w:tabs>
                <w:tab w:val="left" w:pos="612"/>
              </w:tabs>
              <w:spacing w:after="120"/>
              <w:jc w:val="center"/>
              <w:rPr>
                <w:iCs/>
                <w:noProof w:val="0"/>
                <w:lang w:val="ro-MD" w:eastAsia="ru-RU"/>
              </w:rPr>
            </w:pPr>
            <w:r w:rsidRPr="00F47046">
              <w:rPr>
                <w:rFonts w:eastAsia="Calibri"/>
                <w:noProof w:val="0"/>
                <w:lang w:val="ro-MD" w:eastAsia="ru-RU"/>
              </w:rPr>
              <w:t xml:space="preserve">Conform </w:t>
            </w:r>
            <w:r w:rsidRPr="00F47046">
              <w:rPr>
                <w:rFonts w:eastAsia="Calibri"/>
                <w:b/>
                <w:noProof w:val="0"/>
                <w:lang w:val="ro-MD" w:eastAsia="ru-RU"/>
              </w:rPr>
              <w:t>anexei nr. 8</w:t>
            </w:r>
            <w:r w:rsidRPr="00F47046">
              <w:rPr>
                <w:rFonts w:eastAsia="Calibri"/>
                <w:noProof w:val="0"/>
                <w:lang w:val="ro-MD" w:eastAsia="ru-RU"/>
              </w:rPr>
              <w:t xml:space="preserve"> a Documentației Standard Confirmat prin aplicarea semnăturii electronice</w:t>
            </w:r>
            <w:r w:rsidRPr="00F47046">
              <w:rPr>
                <w:rFonts w:eastAsia="SimSun"/>
                <w:noProof w:val="0"/>
                <w:sz w:val="22"/>
                <w:szCs w:val="22"/>
                <w:lang w:val="ro-MD"/>
              </w:rPr>
              <w:t xml:space="preserve"> </w:t>
            </w:r>
            <w:r w:rsidRPr="00F47046">
              <w:rPr>
                <w:rFonts w:eastAsia="Calibri"/>
                <w:noProof w:val="0"/>
                <w:lang w:val="ro-MD" w:eastAsia="ru-RU"/>
              </w:rPr>
              <w:t>sau semnătura cu ștampila umedă</w:t>
            </w:r>
          </w:p>
        </w:tc>
        <w:tc>
          <w:tcPr>
            <w:tcW w:w="1573" w:type="dxa"/>
          </w:tcPr>
          <w:p w14:paraId="3C6A1889"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1B389902" w14:textId="77777777" w:rsidTr="004C76CB">
        <w:trPr>
          <w:trHeight w:val="1182"/>
        </w:trPr>
        <w:tc>
          <w:tcPr>
            <w:tcW w:w="629" w:type="dxa"/>
          </w:tcPr>
          <w:p w14:paraId="16E2D982" w14:textId="77777777" w:rsidR="006F00A7" w:rsidRPr="00F47046" w:rsidRDefault="006F00A7" w:rsidP="004C76CB">
            <w:pPr>
              <w:widowControl w:val="0"/>
              <w:autoSpaceDE w:val="0"/>
              <w:autoSpaceDN w:val="0"/>
              <w:ind w:left="107"/>
              <w:rPr>
                <w:noProof w:val="0"/>
                <w:szCs w:val="22"/>
              </w:rPr>
            </w:pPr>
            <w:r w:rsidRPr="00F47046">
              <w:rPr>
                <w:noProof w:val="0"/>
                <w:szCs w:val="22"/>
              </w:rPr>
              <w:t>3.</w:t>
            </w:r>
          </w:p>
        </w:tc>
        <w:tc>
          <w:tcPr>
            <w:tcW w:w="3074" w:type="dxa"/>
            <w:shd w:val="clear" w:color="auto" w:fill="auto"/>
          </w:tcPr>
          <w:p w14:paraId="17BF16A9" w14:textId="77777777" w:rsidR="006F00A7" w:rsidRPr="00F47046" w:rsidRDefault="006F00A7" w:rsidP="004C76CB">
            <w:pPr>
              <w:shd w:val="clear" w:color="auto" w:fill="FFFFFF"/>
              <w:tabs>
                <w:tab w:val="left" w:pos="612"/>
              </w:tabs>
              <w:spacing w:after="120"/>
              <w:jc w:val="center"/>
              <w:rPr>
                <w:rFonts w:eastAsia="SimSun"/>
                <w:iCs/>
                <w:noProof w:val="0"/>
                <w:lang w:val="ro-MD"/>
              </w:rPr>
            </w:pPr>
            <w:r w:rsidRPr="00F47046">
              <w:rPr>
                <w:rFonts w:eastAsia="SimSun"/>
                <w:iCs/>
                <w:noProof w:val="0"/>
                <w:lang w:val="ro-MD"/>
              </w:rPr>
              <w:t xml:space="preserve">Oferta tehnică / financiară Devizele locale </w:t>
            </w:r>
            <w:r w:rsidRPr="00F47046">
              <w:rPr>
                <w:rFonts w:eastAsia="SimSun"/>
                <w:b/>
                <w:i/>
                <w:iCs/>
                <w:noProof w:val="0"/>
                <w:lang w:val="ro-MD"/>
              </w:rPr>
              <w:t>(Form.7;5;3)</w:t>
            </w:r>
          </w:p>
        </w:tc>
        <w:tc>
          <w:tcPr>
            <w:tcW w:w="4446" w:type="dxa"/>
            <w:shd w:val="clear" w:color="auto" w:fill="auto"/>
          </w:tcPr>
          <w:p w14:paraId="18D52159" w14:textId="77777777" w:rsidR="006F00A7" w:rsidRDefault="006F00A7" w:rsidP="004C76CB">
            <w:pPr>
              <w:shd w:val="clear" w:color="auto" w:fill="FFFFFF"/>
              <w:tabs>
                <w:tab w:val="left" w:pos="612"/>
              </w:tabs>
              <w:spacing w:after="120"/>
              <w:jc w:val="center"/>
              <w:rPr>
                <w:rFonts w:eastAsia="SimSun"/>
                <w:iCs/>
                <w:noProof w:val="0"/>
              </w:rPr>
            </w:pPr>
            <w:r w:rsidRPr="00F47046">
              <w:rPr>
                <w:rFonts w:eastAsia="SimSun"/>
                <w:iCs/>
                <w:noProof w:val="0"/>
              </w:rPr>
              <w:t>Cu specificația parametrilor tehnici s</w:t>
            </w:r>
            <w:r>
              <w:rPr>
                <w:rFonts w:eastAsia="SimSun"/>
                <w:iCs/>
                <w:noProof w:val="0"/>
              </w:rPr>
              <w:t>olicitați în caietul de sarcini.</w:t>
            </w:r>
          </w:p>
          <w:p w14:paraId="436CFF8A" w14:textId="77777777" w:rsidR="006F00A7" w:rsidRPr="00C86D8C" w:rsidRDefault="006F00A7" w:rsidP="004C76CB">
            <w:pPr>
              <w:shd w:val="clear" w:color="auto" w:fill="FFFFFF"/>
              <w:tabs>
                <w:tab w:val="left" w:pos="612"/>
              </w:tabs>
              <w:spacing w:after="120"/>
              <w:jc w:val="center"/>
              <w:rPr>
                <w:rFonts w:eastAsia="SimSun"/>
                <w:iCs/>
                <w:noProof w:val="0"/>
              </w:rPr>
            </w:pPr>
            <w:r w:rsidRPr="00F47046">
              <w:rPr>
                <w:rFonts w:eastAsia="SimSun"/>
                <w:iCs/>
                <w:noProof w:val="0"/>
              </w:rPr>
              <w:t xml:space="preserve"> Confirmat prin aplicarea semnăturii electronice a participantului</w:t>
            </w:r>
          </w:p>
        </w:tc>
        <w:tc>
          <w:tcPr>
            <w:tcW w:w="1573" w:type="dxa"/>
          </w:tcPr>
          <w:p w14:paraId="4794316A"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248B17D9" w14:textId="77777777" w:rsidTr="004C76CB">
        <w:trPr>
          <w:trHeight w:val="649"/>
        </w:trPr>
        <w:tc>
          <w:tcPr>
            <w:tcW w:w="629" w:type="dxa"/>
          </w:tcPr>
          <w:p w14:paraId="6552B1F9" w14:textId="77777777" w:rsidR="006F00A7" w:rsidRPr="00F47046" w:rsidRDefault="006F00A7" w:rsidP="004C76CB">
            <w:pPr>
              <w:widowControl w:val="0"/>
              <w:autoSpaceDE w:val="0"/>
              <w:autoSpaceDN w:val="0"/>
              <w:ind w:left="107"/>
              <w:rPr>
                <w:noProof w:val="0"/>
                <w:szCs w:val="22"/>
              </w:rPr>
            </w:pPr>
            <w:r w:rsidRPr="00F47046">
              <w:rPr>
                <w:noProof w:val="0"/>
                <w:szCs w:val="22"/>
              </w:rPr>
              <w:t>4.</w:t>
            </w:r>
          </w:p>
        </w:tc>
        <w:tc>
          <w:tcPr>
            <w:tcW w:w="3074" w:type="dxa"/>
            <w:shd w:val="clear" w:color="auto" w:fill="auto"/>
          </w:tcPr>
          <w:p w14:paraId="30828BE7" w14:textId="77777777" w:rsidR="006F00A7" w:rsidRPr="00F47046" w:rsidRDefault="006F00A7" w:rsidP="004C76CB">
            <w:pPr>
              <w:shd w:val="clear" w:color="auto" w:fill="FFFFFF"/>
              <w:tabs>
                <w:tab w:val="left" w:pos="612"/>
              </w:tabs>
              <w:spacing w:after="120"/>
              <w:jc w:val="center"/>
              <w:rPr>
                <w:iCs/>
                <w:noProof w:val="0"/>
                <w:lang w:val="ro-MD" w:eastAsia="ru-RU"/>
              </w:rPr>
            </w:pPr>
            <w:r w:rsidRPr="00F47046">
              <w:rPr>
                <w:rFonts w:eastAsia="SimSun"/>
                <w:iCs/>
                <w:noProof w:val="0"/>
                <w:lang w:val="ro-MD"/>
              </w:rPr>
              <w:t xml:space="preserve"> DUAE</w:t>
            </w:r>
          </w:p>
        </w:tc>
        <w:tc>
          <w:tcPr>
            <w:tcW w:w="4446" w:type="dxa"/>
            <w:shd w:val="clear" w:color="auto" w:fill="auto"/>
          </w:tcPr>
          <w:p w14:paraId="1B3DECB8" w14:textId="77777777" w:rsidR="006F00A7" w:rsidRPr="00F47046" w:rsidRDefault="006F00A7" w:rsidP="004C76CB">
            <w:pPr>
              <w:shd w:val="clear" w:color="auto" w:fill="FFFFFF"/>
              <w:tabs>
                <w:tab w:val="left" w:pos="612"/>
              </w:tabs>
              <w:spacing w:after="120"/>
              <w:jc w:val="center"/>
              <w:rPr>
                <w:iCs/>
                <w:noProof w:val="0"/>
                <w:lang w:val="ro-MD" w:eastAsia="ru-RU"/>
              </w:rPr>
            </w:pPr>
            <w:r w:rsidRPr="00F47046">
              <w:rPr>
                <w:rFonts w:eastAsia="SimSun"/>
                <w:iCs/>
                <w:noProof w:val="0"/>
                <w:lang w:val="ro-MD"/>
              </w:rPr>
              <w:t>Original, semnat electronic sau semnătura cu ștampila umedă</w:t>
            </w:r>
          </w:p>
        </w:tc>
        <w:tc>
          <w:tcPr>
            <w:tcW w:w="1573" w:type="dxa"/>
          </w:tcPr>
          <w:p w14:paraId="31AF137B"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5EABF9B2" w14:textId="77777777" w:rsidTr="004C76CB">
        <w:trPr>
          <w:trHeight w:val="708"/>
        </w:trPr>
        <w:tc>
          <w:tcPr>
            <w:tcW w:w="629" w:type="dxa"/>
          </w:tcPr>
          <w:p w14:paraId="071EA239" w14:textId="77777777" w:rsidR="006F00A7" w:rsidRPr="00F47046" w:rsidRDefault="006F00A7" w:rsidP="004C76CB">
            <w:pPr>
              <w:widowControl w:val="0"/>
              <w:autoSpaceDE w:val="0"/>
              <w:autoSpaceDN w:val="0"/>
              <w:ind w:left="107"/>
              <w:rPr>
                <w:noProof w:val="0"/>
                <w:szCs w:val="22"/>
              </w:rPr>
            </w:pPr>
            <w:r w:rsidRPr="00F47046">
              <w:rPr>
                <w:noProof w:val="0"/>
                <w:szCs w:val="22"/>
              </w:rPr>
              <w:t>5.</w:t>
            </w:r>
          </w:p>
        </w:tc>
        <w:tc>
          <w:tcPr>
            <w:tcW w:w="3074" w:type="dxa"/>
            <w:shd w:val="clear" w:color="auto" w:fill="FFFFFF"/>
          </w:tcPr>
          <w:p w14:paraId="3D4215A3" w14:textId="77777777" w:rsidR="006F00A7" w:rsidRDefault="006F00A7" w:rsidP="004C76CB">
            <w:pPr>
              <w:widowControl w:val="0"/>
              <w:kinsoku w:val="0"/>
              <w:overflowPunct w:val="0"/>
              <w:autoSpaceDE w:val="0"/>
              <w:autoSpaceDN w:val="0"/>
              <w:spacing w:line="223" w:lineRule="exact"/>
              <w:ind w:left="107"/>
              <w:jc w:val="center"/>
              <w:rPr>
                <w:iCs/>
                <w:noProof w:val="0"/>
                <w:lang w:val="ro-MD"/>
              </w:rPr>
            </w:pPr>
            <w:r w:rsidRPr="00F47046">
              <w:rPr>
                <w:iCs/>
                <w:noProof w:val="0"/>
                <w:lang w:val="ro-MD"/>
              </w:rPr>
              <w:t xml:space="preserve">  Decizie/ Extras din Registrul de Stat a persoanelor juridice</w:t>
            </w:r>
          </w:p>
          <w:p w14:paraId="2B44D925" w14:textId="77777777" w:rsidR="006F00A7" w:rsidRPr="0030664D" w:rsidRDefault="006F00A7" w:rsidP="004C76CB">
            <w:pPr>
              <w:widowControl w:val="0"/>
              <w:kinsoku w:val="0"/>
              <w:overflowPunct w:val="0"/>
              <w:autoSpaceDE w:val="0"/>
              <w:autoSpaceDN w:val="0"/>
              <w:spacing w:line="223" w:lineRule="exact"/>
              <w:jc w:val="center"/>
              <w:rPr>
                <w:b/>
                <w:noProof w:val="0"/>
                <w:lang w:val="ro-MD"/>
              </w:rPr>
            </w:pPr>
            <w:r w:rsidRPr="0030664D">
              <w:rPr>
                <w:b/>
                <w:noProof w:val="0"/>
                <w:lang w:val="ro-MD"/>
              </w:rPr>
              <w:t>(Operatorul economic trebuie să facă dovada capacității de exercitare a activității profesionale, din care să rezulte că are înscris în obiectul de activitate codul din Clasificatorul Activităţilor din Economia Moldovei corespunzător prestării lucrărilor aferente procedurii)</w:t>
            </w:r>
          </w:p>
        </w:tc>
        <w:tc>
          <w:tcPr>
            <w:tcW w:w="4446" w:type="dxa"/>
            <w:shd w:val="clear" w:color="auto" w:fill="auto"/>
          </w:tcPr>
          <w:p w14:paraId="0B4B2C7F" w14:textId="77777777" w:rsidR="006F00A7" w:rsidRDefault="006F00A7" w:rsidP="004C76CB">
            <w:pPr>
              <w:shd w:val="clear" w:color="auto" w:fill="FFFFFF"/>
              <w:tabs>
                <w:tab w:val="left" w:pos="612"/>
              </w:tabs>
              <w:spacing w:after="120"/>
              <w:jc w:val="center"/>
              <w:rPr>
                <w:rFonts w:eastAsia="SimSun"/>
                <w:iCs/>
                <w:noProof w:val="0"/>
                <w:lang w:val="ro-MD"/>
              </w:rPr>
            </w:pPr>
            <w:r w:rsidRPr="00F47046">
              <w:rPr>
                <w:rFonts w:eastAsia="SimSun"/>
                <w:iCs/>
                <w:noProof w:val="0"/>
                <w:lang w:val="ro-MD"/>
              </w:rPr>
              <w:t>Copie, semnat electronic sau semnătura cu ștampila umedă</w:t>
            </w:r>
            <w:r>
              <w:rPr>
                <w:rFonts w:eastAsia="SimSun"/>
                <w:iCs/>
                <w:noProof w:val="0"/>
                <w:lang w:val="ro-MD"/>
              </w:rPr>
              <w:t xml:space="preserve"> </w:t>
            </w:r>
          </w:p>
          <w:p w14:paraId="5DF6C59F" w14:textId="77777777" w:rsidR="006F00A7" w:rsidRPr="00F47046" w:rsidRDefault="006F00A7" w:rsidP="004C76CB">
            <w:pPr>
              <w:shd w:val="clear" w:color="auto" w:fill="FFFFFF"/>
              <w:tabs>
                <w:tab w:val="left" w:pos="612"/>
              </w:tabs>
              <w:spacing w:after="120"/>
              <w:jc w:val="center"/>
              <w:rPr>
                <w:rFonts w:eastAsia="SimSun"/>
                <w:iCs/>
                <w:noProof w:val="0"/>
                <w:lang w:val="ro-MD"/>
              </w:rPr>
            </w:pPr>
          </w:p>
        </w:tc>
        <w:tc>
          <w:tcPr>
            <w:tcW w:w="1573" w:type="dxa"/>
          </w:tcPr>
          <w:p w14:paraId="5F085B86"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79CCE0C6" w14:textId="77777777" w:rsidTr="004C76CB">
        <w:trPr>
          <w:trHeight w:val="1002"/>
        </w:trPr>
        <w:tc>
          <w:tcPr>
            <w:tcW w:w="629" w:type="dxa"/>
          </w:tcPr>
          <w:p w14:paraId="06970F96" w14:textId="77777777" w:rsidR="006F00A7" w:rsidRPr="00F47046" w:rsidRDefault="006F00A7" w:rsidP="004C76CB">
            <w:pPr>
              <w:widowControl w:val="0"/>
              <w:autoSpaceDE w:val="0"/>
              <w:autoSpaceDN w:val="0"/>
              <w:ind w:left="107"/>
              <w:rPr>
                <w:noProof w:val="0"/>
                <w:szCs w:val="22"/>
              </w:rPr>
            </w:pPr>
            <w:r w:rsidRPr="00F47046">
              <w:rPr>
                <w:noProof w:val="0"/>
                <w:szCs w:val="22"/>
              </w:rPr>
              <w:t>6.</w:t>
            </w:r>
          </w:p>
        </w:tc>
        <w:tc>
          <w:tcPr>
            <w:tcW w:w="3074" w:type="dxa"/>
            <w:shd w:val="clear" w:color="auto" w:fill="auto"/>
          </w:tcPr>
          <w:p w14:paraId="6C3DB2E0" w14:textId="77777777" w:rsidR="006F00A7" w:rsidRPr="00F47046" w:rsidRDefault="006F00A7" w:rsidP="004C76CB">
            <w:pPr>
              <w:widowControl w:val="0"/>
              <w:kinsoku w:val="0"/>
              <w:overflowPunct w:val="0"/>
              <w:autoSpaceDE w:val="0"/>
              <w:autoSpaceDN w:val="0"/>
              <w:spacing w:line="223" w:lineRule="exact"/>
              <w:ind w:left="107"/>
              <w:jc w:val="center"/>
              <w:rPr>
                <w:iCs/>
                <w:noProof w:val="0"/>
                <w:lang w:val="ro-MD"/>
              </w:rPr>
            </w:pPr>
            <w:r w:rsidRPr="00F47046">
              <w:rPr>
                <w:iCs/>
                <w:noProof w:val="0"/>
              </w:rPr>
              <w:t xml:space="preserve">Certificat privind lipsa datoriilor față de buget de stat </w:t>
            </w:r>
            <w:r w:rsidRPr="00F84ED1">
              <w:rPr>
                <w:b/>
                <w:iCs/>
                <w:noProof w:val="0"/>
              </w:rPr>
              <w:t>(valabil la momentul deschiderii ofertelor)</w:t>
            </w:r>
          </w:p>
        </w:tc>
        <w:tc>
          <w:tcPr>
            <w:tcW w:w="4446" w:type="dxa"/>
            <w:shd w:val="clear" w:color="auto" w:fill="auto"/>
          </w:tcPr>
          <w:p w14:paraId="16041CDC" w14:textId="77777777" w:rsidR="006F00A7" w:rsidRPr="00F47046" w:rsidRDefault="006F00A7" w:rsidP="004C76CB">
            <w:pPr>
              <w:shd w:val="clear" w:color="auto" w:fill="FFFFFF"/>
              <w:tabs>
                <w:tab w:val="left" w:pos="612"/>
              </w:tabs>
              <w:spacing w:after="120"/>
              <w:jc w:val="center"/>
              <w:rPr>
                <w:rFonts w:eastAsia="SimSun"/>
                <w:iCs/>
                <w:noProof w:val="0"/>
                <w:lang w:val="ro-MD"/>
              </w:rPr>
            </w:pPr>
            <w:r w:rsidRPr="00F47046">
              <w:rPr>
                <w:rFonts w:eastAsia="SimSun"/>
                <w:iCs/>
                <w:noProof w:val="0"/>
              </w:rPr>
              <w:t>Copie, cu semnătură electronic a participantului</w:t>
            </w:r>
          </w:p>
        </w:tc>
        <w:tc>
          <w:tcPr>
            <w:tcW w:w="1573" w:type="dxa"/>
          </w:tcPr>
          <w:p w14:paraId="36D3E389"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3BF1DA6F" w14:textId="77777777" w:rsidTr="004C76CB">
        <w:trPr>
          <w:trHeight w:val="634"/>
        </w:trPr>
        <w:tc>
          <w:tcPr>
            <w:tcW w:w="629" w:type="dxa"/>
          </w:tcPr>
          <w:p w14:paraId="43D7FC3F" w14:textId="77777777" w:rsidR="006F00A7" w:rsidRPr="00F47046" w:rsidRDefault="006F00A7" w:rsidP="004C76CB">
            <w:pPr>
              <w:widowControl w:val="0"/>
              <w:autoSpaceDE w:val="0"/>
              <w:autoSpaceDN w:val="0"/>
              <w:ind w:left="107"/>
              <w:rPr>
                <w:noProof w:val="0"/>
                <w:szCs w:val="22"/>
              </w:rPr>
            </w:pPr>
            <w:r w:rsidRPr="00F47046">
              <w:rPr>
                <w:noProof w:val="0"/>
                <w:szCs w:val="22"/>
              </w:rPr>
              <w:t>7.</w:t>
            </w:r>
          </w:p>
        </w:tc>
        <w:tc>
          <w:tcPr>
            <w:tcW w:w="3074" w:type="dxa"/>
            <w:shd w:val="clear" w:color="auto" w:fill="auto"/>
          </w:tcPr>
          <w:p w14:paraId="4FF4E184" w14:textId="77777777" w:rsidR="006F00A7" w:rsidRPr="00F47046" w:rsidRDefault="006F00A7" w:rsidP="004C76CB">
            <w:pPr>
              <w:shd w:val="clear" w:color="auto" w:fill="FFFFFF"/>
              <w:tabs>
                <w:tab w:val="left" w:pos="612"/>
              </w:tabs>
              <w:spacing w:after="120"/>
              <w:jc w:val="center"/>
              <w:rPr>
                <w:rFonts w:eastAsia="SimSun"/>
                <w:iCs/>
                <w:noProof w:val="0"/>
                <w:lang w:val="ro-MD"/>
              </w:rPr>
            </w:pPr>
            <w:r w:rsidRPr="00F47046">
              <w:rPr>
                <w:rFonts w:eastAsia="SimSun"/>
                <w:iCs/>
                <w:noProof w:val="0"/>
                <w:lang w:val="ro-MD"/>
              </w:rPr>
              <w:t>Certificat de atribuire a contului bancar</w:t>
            </w:r>
          </w:p>
        </w:tc>
        <w:tc>
          <w:tcPr>
            <w:tcW w:w="4446" w:type="dxa"/>
            <w:shd w:val="clear" w:color="auto" w:fill="auto"/>
          </w:tcPr>
          <w:p w14:paraId="007C5CA0" w14:textId="77777777" w:rsidR="006F00A7" w:rsidRPr="00F47046" w:rsidRDefault="006F00A7" w:rsidP="004C76CB">
            <w:pPr>
              <w:shd w:val="clear" w:color="auto" w:fill="FFFFFF"/>
              <w:tabs>
                <w:tab w:val="left" w:pos="612"/>
              </w:tabs>
              <w:spacing w:after="120"/>
              <w:jc w:val="center"/>
              <w:rPr>
                <w:rFonts w:eastAsia="SimSun"/>
                <w:iCs/>
                <w:noProof w:val="0"/>
                <w:lang w:val="ro-MD"/>
              </w:rPr>
            </w:pPr>
            <w:r w:rsidRPr="00F47046">
              <w:rPr>
                <w:rFonts w:eastAsia="SimSun"/>
                <w:iCs/>
                <w:noProof w:val="0"/>
                <w:lang w:val="ro-MD"/>
              </w:rPr>
              <w:t>Copie, semnat electronic sau semnătura cu ștampila umedă</w:t>
            </w:r>
          </w:p>
        </w:tc>
        <w:tc>
          <w:tcPr>
            <w:tcW w:w="1573" w:type="dxa"/>
          </w:tcPr>
          <w:p w14:paraId="3DFA072B"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209AD3A5" w14:textId="77777777" w:rsidTr="004C76CB">
        <w:trPr>
          <w:trHeight w:val="1171"/>
        </w:trPr>
        <w:tc>
          <w:tcPr>
            <w:tcW w:w="629" w:type="dxa"/>
          </w:tcPr>
          <w:p w14:paraId="4855A326" w14:textId="77777777" w:rsidR="006F00A7" w:rsidRPr="00F47046" w:rsidRDefault="006F00A7" w:rsidP="004C76CB">
            <w:pPr>
              <w:widowControl w:val="0"/>
              <w:autoSpaceDE w:val="0"/>
              <w:autoSpaceDN w:val="0"/>
              <w:ind w:left="107"/>
              <w:rPr>
                <w:noProof w:val="0"/>
                <w:szCs w:val="22"/>
              </w:rPr>
            </w:pPr>
            <w:r w:rsidRPr="00F47046">
              <w:rPr>
                <w:noProof w:val="0"/>
                <w:szCs w:val="22"/>
              </w:rPr>
              <w:t>8.</w:t>
            </w:r>
          </w:p>
        </w:tc>
        <w:tc>
          <w:tcPr>
            <w:tcW w:w="3074" w:type="dxa"/>
            <w:shd w:val="clear" w:color="auto" w:fill="auto"/>
          </w:tcPr>
          <w:p w14:paraId="1860C5F1" w14:textId="77777777" w:rsidR="006F00A7" w:rsidRPr="00F47046" w:rsidRDefault="006F00A7" w:rsidP="004C76CB">
            <w:pPr>
              <w:shd w:val="clear" w:color="auto" w:fill="FFFFFF"/>
              <w:tabs>
                <w:tab w:val="left" w:pos="612"/>
              </w:tabs>
              <w:spacing w:after="120"/>
              <w:jc w:val="center"/>
              <w:rPr>
                <w:rFonts w:eastAsia="SimSun"/>
                <w:iCs/>
                <w:noProof w:val="0"/>
                <w:lang w:val="ro-MD"/>
              </w:rPr>
            </w:pPr>
            <w:r w:rsidRPr="00913965">
              <w:rPr>
                <w:rFonts w:eastAsia="SimSun"/>
                <w:iCs/>
                <w:noProof w:val="0"/>
                <w:lang w:val="ro-MD"/>
              </w:rPr>
              <w:t xml:space="preserve">Demonstrarea experienței similare în cadrul instituțiilor </w:t>
            </w:r>
            <w:r>
              <w:rPr>
                <w:rFonts w:eastAsia="SimSun"/>
                <w:iCs/>
                <w:noProof w:val="0"/>
                <w:lang w:val="ro-MD"/>
              </w:rPr>
              <w:t>sociale</w:t>
            </w:r>
          </w:p>
        </w:tc>
        <w:tc>
          <w:tcPr>
            <w:tcW w:w="4446" w:type="dxa"/>
            <w:shd w:val="clear" w:color="auto" w:fill="auto"/>
          </w:tcPr>
          <w:p w14:paraId="53967FEC" w14:textId="77777777" w:rsidR="006F00A7" w:rsidRDefault="006F00A7" w:rsidP="004C76CB">
            <w:pPr>
              <w:shd w:val="clear" w:color="auto" w:fill="FFFFFF"/>
              <w:tabs>
                <w:tab w:val="left" w:pos="612"/>
              </w:tabs>
              <w:spacing w:after="120"/>
              <w:jc w:val="center"/>
              <w:rPr>
                <w:rFonts w:eastAsia="SimSun"/>
                <w:noProof w:val="0"/>
              </w:rPr>
            </w:pPr>
            <w:r w:rsidRPr="00F47046">
              <w:rPr>
                <w:rFonts w:eastAsia="SimSun"/>
                <w:i/>
                <w:noProof w:val="0"/>
              </w:rPr>
              <w:t>Conform</w:t>
            </w:r>
            <w:r>
              <w:rPr>
                <w:rFonts w:eastAsia="SimSun"/>
                <w:b/>
                <w:i/>
                <w:noProof w:val="0"/>
              </w:rPr>
              <w:t xml:space="preserve"> a</w:t>
            </w:r>
            <w:r w:rsidRPr="00F47046">
              <w:rPr>
                <w:rFonts w:eastAsia="SimSun"/>
                <w:b/>
                <w:i/>
                <w:noProof w:val="0"/>
              </w:rPr>
              <w:t>nex</w:t>
            </w:r>
            <w:r>
              <w:rPr>
                <w:rFonts w:eastAsia="SimSun"/>
                <w:b/>
                <w:i/>
                <w:noProof w:val="0"/>
              </w:rPr>
              <w:t>ei</w:t>
            </w:r>
            <w:r w:rsidRPr="00F47046">
              <w:rPr>
                <w:rFonts w:eastAsia="SimSun"/>
                <w:b/>
                <w:i/>
                <w:noProof w:val="0"/>
              </w:rPr>
              <w:t xml:space="preserve"> nr.12</w:t>
            </w:r>
            <w:r w:rsidRPr="00F47046">
              <w:rPr>
                <w:rFonts w:eastAsia="SimSun"/>
                <w:noProof w:val="0"/>
              </w:rPr>
              <w:t xml:space="preserve"> </w:t>
            </w:r>
            <w:r w:rsidRPr="00F47046">
              <w:rPr>
                <w:rFonts w:eastAsia="Calibri"/>
                <w:noProof w:val="0"/>
                <w:lang w:val="ro-MD" w:eastAsia="ru-RU"/>
              </w:rPr>
              <w:t>a Documentației Standard Confirmată prin aplicarea semnăturii electronice</w:t>
            </w:r>
            <w:r w:rsidRPr="00F47046">
              <w:rPr>
                <w:rFonts w:eastAsia="SimSun"/>
                <w:noProof w:val="0"/>
                <w:lang w:val="ro-MD"/>
              </w:rPr>
              <w:t xml:space="preserve"> </w:t>
            </w:r>
            <w:r w:rsidRPr="00F47046">
              <w:rPr>
                <w:rFonts w:eastAsia="Calibri"/>
                <w:noProof w:val="0"/>
                <w:lang w:val="ro-MD" w:eastAsia="ru-RU"/>
              </w:rPr>
              <w:t>sau semnătura cu ștampila umedă</w:t>
            </w:r>
            <w:r w:rsidRPr="00F47046">
              <w:rPr>
                <w:rFonts w:eastAsia="SimSun"/>
                <w:noProof w:val="0"/>
              </w:rPr>
              <w:t xml:space="preserve"> </w:t>
            </w:r>
          </w:p>
          <w:p w14:paraId="4FB6649D" w14:textId="77777777" w:rsidR="006F00A7" w:rsidRDefault="006F00A7" w:rsidP="004C76CB">
            <w:pPr>
              <w:shd w:val="clear" w:color="auto" w:fill="FFFFFF"/>
              <w:tabs>
                <w:tab w:val="left" w:pos="612"/>
              </w:tabs>
              <w:spacing w:after="120"/>
              <w:jc w:val="center"/>
              <w:rPr>
                <w:rFonts w:eastAsia="SimSun"/>
                <w:noProof w:val="0"/>
              </w:rPr>
            </w:pPr>
            <w:r>
              <w:rPr>
                <w:rFonts w:ascii="Georgia" w:hAnsi="Georgia"/>
                <w:color w:val="333333"/>
                <w:shd w:val="clear" w:color="auto" w:fill="FFFFFF"/>
              </w:rPr>
              <w:t> </w:t>
            </w:r>
            <w:r w:rsidRPr="002963D0">
              <w:rPr>
                <w:color w:val="333333"/>
                <w:shd w:val="clear" w:color="auto" w:fill="FFFFFF"/>
              </w:rPr>
              <w:t>lista lucrărilor similare executate în ultimii 5 ani,</w:t>
            </w:r>
            <w:r w:rsidRPr="002963D0">
              <w:rPr>
                <w:noProof w:val="0"/>
                <w:lang w:eastAsia="ro-RO"/>
              </w:rPr>
              <w:t xml:space="preserve"> Ofertantul trebuie să demonstreze experiența similară în executarea lucrărilor</w:t>
            </w:r>
            <w:r w:rsidRPr="002963D0">
              <w:rPr>
                <w:color w:val="333333"/>
                <w:shd w:val="clear" w:color="auto" w:fill="FFFFFF"/>
              </w:rPr>
              <w:t xml:space="preserve"> în care să se conțină cel puțin un </w:t>
            </w:r>
            <w:r w:rsidRPr="002963D0">
              <w:rPr>
                <w:color w:val="333333"/>
                <w:shd w:val="clear" w:color="auto" w:fill="FFFFFF"/>
              </w:rPr>
              <w:lastRenderedPageBreak/>
              <w:t>contract de lucrări similare a cărui valoare să nu fie mai mică de 75% din valoarea viitorului contract sau valoarea cumulată a tuturor contractelor executate în ultimul an de activitate să fie egală cu sau mai mare decât valoarea viitorului contract</w:t>
            </w:r>
            <w:r w:rsidRPr="00041EAF">
              <w:rPr>
                <w:color w:val="333333"/>
                <w:shd w:val="clear" w:color="auto" w:fill="FFFFFF"/>
              </w:rPr>
              <w:t>.</w:t>
            </w:r>
          </w:p>
          <w:p w14:paraId="233EB9BF" w14:textId="77777777" w:rsidR="006F00A7" w:rsidRPr="002603BF" w:rsidRDefault="006F00A7" w:rsidP="004C76CB">
            <w:pPr>
              <w:spacing w:before="100" w:beforeAutospacing="1" w:after="100" w:afterAutospacing="1"/>
              <w:rPr>
                <w:rFonts w:eastAsia="SimSun"/>
                <w:b/>
                <w:iCs/>
                <w:noProof w:val="0"/>
                <w:lang w:val="ro-MD"/>
              </w:rPr>
            </w:pPr>
            <w:r>
              <w:rPr>
                <w:b/>
              </w:rPr>
              <w:t>Demonstrarea Experienței similare va fi prin: Contracte, Proces verbal de recepție finală a lucrărilor</w:t>
            </w:r>
          </w:p>
        </w:tc>
        <w:tc>
          <w:tcPr>
            <w:tcW w:w="1573" w:type="dxa"/>
          </w:tcPr>
          <w:p w14:paraId="38689EA4" w14:textId="77777777" w:rsidR="006F00A7" w:rsidRPr="00F47046" w:rsidRDefault="006F00A7" w:rsidP="004C76CB">
            <w:pPr>
              <w:jc w:val="center"/>
              <w:rPr>
                <w:rFonts w:eastAsia="SimSun"/>
                <w:noProof w:val="0"/>
                <w:sz w:val="22"/>
                <w:szCs w:val="22"/>
              </w:rPr>
            </w:pPr>
            <w:r w:rsidRPr="00F47046">
              <w:rPr>
                <w:rFonts w:eastAsia="SimSun"/>
                <w:iCs/>
                <w:noProof w:val="0"/>
              </w:rPr>
              <w:lastRenderedPageBreak/>
              <w:t>Obligatoriu</w:t>
            </w:r>
          </w:p>
        </w:tc>
      </w:tr>
      <w:tr w:rsidR="006F00A7" w:rsidRPr="00F47046" w14:paraId="76E10BC8" w14:textId="77777777" w:rsidTr="004C76CB">
        <w:trPr>
          <w:trHeight w:val="1285"/>
        </w:trPr>
        <w:tc>
          <w:tcPr>
            <w:tcW w:w="629" w:type="dxa"/>
          </w:tcPr>
          <w:p w14:paraId="6EB62127" w14:textId="77777777" w:rsidR="006F00A7" w:rsidRPr="00F47046" w:rsidRDefault="006F00A7" w:rsidP="004C76CB">
            <w:pPr>
              <w:widowControl w:val="0"/>
              <w:autoSpaceDE w:val="0"/>
              <w:autoSpaceDN w:val="0"/>
              <w:spacing w:before="114"/>
              <w:ind w:left="107"/>
              <w:rPr>
                <w:noProof w:val="0"/>
                <w:szCs w:val="22"/>
              </w:rPr>
            </w:pPr>
            <w:r w:rsidRPr="00F47046">
              <w:rPr>
                <w:noProof w:val="0"/>
                <w:szCs w:val="22"/>
              </w:rPr>
              <w:lastRenderedPageBreak/>
              <w:t>9.</w:t>
            </w:r>
          </w:p>
        </w:tc>
        <w:tc>
          <w:tcPr>
            <w:tcW w:w="3074" w:type="dxa"/>
            <w:shd w:val="clear" w:color="auto" w:fill="auto"/>
          </w:tcPr>
          <w:p w14:paraId="5C22C88E" w14:textId="77777777" w:rsidR="006F00A7" w:rsidRPr="00F47046" w:rsidRDefault="006F00A7" w:rsidP="004C76CB">
            <w:pPr>
              <w:shd w:val="clear" w:color="auto" w:fill="FFFFFF"/>
              <w:tabs>
                <w:tab w:val="left" w:pos="612"/>
              </w:tabs>
              <w:spacing w:before="120" w:after="120"/>
              <w:jc w:val="center"/>
              <w:rPr>
                <w:rFonts w:eastAsia="SimSun"/>
                <w:iCs/>
                <w:noProof w:val="0"/>
                <w:lang w:val="ro-MD"/>
              </w:rPr>
            </w:pPr>
            <w:r w:rsidRPr="00F47046">
              <w:rPr>
                <w:rFonts w:eastAsia="SimSun"/>
                <w:iCs/>
                <w:noProof w:val="0"/>
                <w:lang w:val="ro-MD"/>
              </w:rPr>
              <w:t>Lista principalelor lucrări</w:t>
            </w:r>
            <w:r>
              <w:rPr>
                <w:rFonts w:eastAsia="SimSun"/>
                <w:iCs/>
                <w:noProof w:val="0"/>
                <w:lang w:val="ro-MD"/>
              </w:rPr>
              <w:t xml:space="preserve"> </w:t>
            </w:r>
            <w:r w:rsidRPr="00B16CE4">
              <w:rPr>
                <w:rFonts w:eastAsia="SimSun"/>
                <w:iCs/>
                <w:noProof w:val="0"/>
                <w:lang w:val="ro-MD"/>
              </w:rPr>
              <w:t>în cadrul instituțiilor sociale</w:t>
            </w:r>
          </w:p>
        </w:tc>
        <w:tc>
          <w:tcPr>
            <w:tcW w:w="4446" w:type="dxa"/>
            <w:shd w:val="clear" w:color="auto" w:fill="auto"/>
          </w:tcPr>
          <w:p w14:paraId="3D74E54C" w14:textId="77777777" w:rsidR="006F00A7" w:rsidRPr="00F47046" w:rsidRDefault="006F00A7" w:rsidP="004C76CB">
            <w:pPr>
              <w:shd w:val="clear" w:color="auto" w:fill="FFFFFF"/>
              <w:tabs>
                <w:tab w:val="left" w:pos="612"/>
              </w:tabs>
              <w:spacing w:before="120" w:after="120"/>
              <w:jc w:val="center"/>
              <w:rPr>
                <w:rFonts w:eastAsia="SimSun"/>
                <w:iCs/>
                <w:noProof w:val="0"/>
                <w:lang w:val="ro-MD"/>
              </w:rPr>
            </w:pPr>
            <w:r w:rsidRPr="00F47046">
              <w:rPr>
                <w:rFonts w:eastAsia="SimSun"/>
                <w:i/>
                <w:noProof w:val="0"/>
              </w:rPr>
              <w:t>Conform</w:t>
            </w:r>
            <w:r>
              <w:rPr>
                <w:rFonts w:eastAsia="SimSun"/>
                <w:b/>
                <w:i/>
                <w:noProof w:val="0"/>
              </w:rPr>
              <w:t xml:space="preserve"> a</w:t>
            </w:r>
            <w:r w:rsidRPr="00F47046">
              <w:rPr>
                <w:rFonts w:eastAsia="SimSun"/>
                <w:b/>
                <w:i/>
                <w:noProof w:val="0"/>
              </w:rPr>
              <w:t>nex</w:t>
            </w:r>
            <w:r>
              <w:rPr>
                <w:rFonts w:eastAsia="SimSun"/>
                <w:b/>
                <w:i/>
                <w:noProof w:val="0"/>
              </w:rPr>
              <w:t>ei</w:t>
            </w:r>
            <w:r w:rsidRPr="00F47046">
              <w:rPr>
                <w:rFonts w:eastAsia="SimSun"/>
                <w:b/>
                <w:i/>
                <w:noProof w:val="0"/>
              </w:rPr>
              <w:t xml:space="preserve"> nr.13</w:t>
            </w:r>
            <w:r w:rsidRPr="00F47046">
              <w:rPr>
                <w:rFonts w:eastAsia="SimSun"/>
                <w:noProof w:val="0"/>
              </w:rPr>
              <w:t xml:space="preserve"> </w:t>
            </w:r>
            <w:r w:rsidRPr="00F47046">
              <w:rPr>
                <w:rFonts w:eastAsia="Calibri"/>
                <w:noProof w:val="0"/>
                <w:lang w:val="ro-MD" w:eastAsia="ru-RU"/>
              </w:rPr>
              <w:t>a Documentației Standard Confirmată prin aplicarea semnăturii electronice</w:t>
            </w:r>
            <w:r w:rsidRPr="00F47046">
              <w:rPr>
                <w:rFonts w:eastAsia="SimSun"/>
                <w:noProof w:val="0"/>
                <w:lang w:val="ro-MD"/>
              </w:rPr>
              <w:t xml:space="preserve"> </w:t>
            </w:r>
            <w:r w:rsidRPr="00F47046">
              <w:rPr>
                <w:rFonts w:eastAsia="Calibri"/>
                <w:noProof w:val="0"/>
                <w:lang w:val="ro-MD" w:eastAsia="ru-RU"/>
              </w:rPr>
              <w:t>sau semnătura cu ștampila umedă</w:t>
            </w:r>
          </w:p>
        </w:tc>
        <w:tc>
          <w:tcPr>
            <w:tcW w:w="1573" w:type="dxa"/>
          </w:tcPr>
          <w:p w14:paraId="488D7C29"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29C2F829" w14:textId="77777777" w:rsidTr="004C76CB">
        <w:trPr>
          <w:trHeight w:val="649"/>
        </w:trPr>
        <w:tc>
          <w:tcPr>
            <w:tcW w:w="629" w:type="dxa"/>
          </w:tcPr>
          <w:p w14:paraId="328DDE29" w14:textId="77777777" w:rsidR="006F00A7" w:rsidRPr="00F47046" w:rsidRDefault="006F00A7" w:rsidP="004C76CB">
            <w:pPr>
              <w:widowControl w:val="0"/>
              <w:autoSpaceDE w:val="0"/>
              <w:autoSpaceDN w:val="0"/>
              <w:spacing w:before="111"/>
              <w:ind w:left="107"/>
              <w:rPr>
                <w:noProof w:val="0"/>
                <w:szCs w:val="22"/>
              </w:rPr>
            </w:pPr>
            <w:r w:rsidRPr="00F47046">
              <w:rPr>
                <w:noProof w:val="0"/>
                <w:szCs w:val="22"/>
              </w:rPr>
              <w:t>10.</w:t>
            </w:r>
          </w:p>
        </w:tc>
        <w:tc>
          <w:tcPr>
            <w:tcW w:w="3074" w:type="dxa"/>
            <w:shd w:val="clear" w:color="auto" w:fill="auto"/>
          </w:tcPr>
          <w:p w14:paraId="079090F5" w14:textId="77777777" w:rsidR="006F00A7" w:rsidRPr="002D6930" w:rsidRDefault="006F00A7" w:rsidP="004C76CB">
            <w:pPr>
              <w:widowControl w:val="0"/>
              <w:kinsoku w:val="0"/>
              <w:overflowPunct w:val="0"/>
              <w:autoSpaceDE w:val="0"/>
              <w:autoSpaceDN w:val="0"/>
              <w:spacing w:before="111" w:line="223" w:lineRule="exact"/>
              <w:ind w:left="107"/>
              <w:jc w:val="center"/>
              <w:rPr>
                <w:noProof w:val="0"/>
              </w:rPr>
            </w:pPr>
            <w:r w:rsidRPr="002D6930">
              <w:rPr>
                <w:noProof w:val="0"/>
              </w:rPr>
              <w:t>Declarația privind dotările specifice, utilajul și echipamentul necesar pentru îndeplinirea corespunzătoare a contractului</w:t>
            </w:r>
          </w:p>
          <w:p w14:paraId="5015B41C" w14:textId="77777777" w:rsidR="006F00A7" w:rsidRPr="00DD7A6F" w:rsidRDefault="006F00A7" w:rsidP="004C76CB">
            <w:pPr>
              <w:widowControl w:val="0"/>
              <w:kinsoku w:val="0"/>
              <w:overflowPunct w:val="0"/>
              <w:autoSpaceDE w:val="0"/>
              <w:autoSpaceDN w:val="0"/>
              <w:spacing w:before="111" w:line="223" w:lineRule="exact"/>
              <w:ind w:left="360" w:hanging="360"/>
            </w:pPr>
          </w:p>
        </w:tc>
        <w:tc>
          <w:tcPr>
            <w:tcW w:w="4446" w:type="dxa"/>
            <w:shd w:val="clear" w:color="auto" w:fill="auto"/>
          </w:tcPr>
          <w:p w14:paraId="6BAB7D59" w14:textId="77777777" w:rsidR="006F00A7" w:rsidRDefault="006F00A7" w:rsidP="004C76CB">
            <w:pPr>
              <w:shd w:val="clear" w:color="auto" w:fill="FFFFFF"/>
              <w:tabs>
                <w:tab w:val="left" w:pos="612"/>
              </w:tabs>
              <w:spacing w:before="120" w:after="120"/>
              <w:jc w:val="center"/>
              <w:rPr>
                <w:rFonts w:eastAsia="Calibri"/>
                <w:noProof w:val="0"/>
                <w:lang w:val="ro-MD" w:eastAsia="ru-RU"/>
              </w:rPr>
            </w:pPr>
            <w:r w:rsidRPr="00F47046">
              <w:rPr>
                <w:rFonts w:eastAsia="SimSun"/>
                <w:i/>
                <w:noProof w:val="0"/>
              </w:rPr>
              <w:t>Conform</w:t>
            </w:r>
            <w:r>
              <w:rPr>
                <w:rFonts w:eastAsia="SimSun"/>
                <w:i/>
                <w:noProof w:val="0"/>
              </w:rPr>
              <w:t xml:space="preserve"> </w:t>
            </w:r>
            <w:r>
              <w:rPr>
                <w:rFonts w:eastAsia="SimSun"/>
                <w:b/>
                <w:i/>
                <w:noProof w:val="0"/>
              </w:rPr>
              <w:t>a</w:t>
            </w:r>
            <w:r w:rsidRPr="00F47046">
              <w:rPr>
                <w:rFonts w:eastAsia="SimSun"/>
                <w:b/>
                <w:i/>
                <w:noProof w:val="0"/>
              </w:rPr>
              <w:t>nex</w:t>
            </w:r>
            <w:r>
              <w:rPr>
                <w:rFonts w:eastAsia="SimSun"/>
                <w:b/>
                <w:i/>
                <w:noProof w:val="0"/>
              </w:rPr>
              <w:t>ei</w:t>
            </w:r>
            <w:r w:rsidRPr="00F47046">
              <w:rPr>
                <w:rFonts w:eastAsia="SimSun"/>
                <w:b/>
                <w:i/>
                <w:noProof w:val="0"/>
              </w:rPr>
              <w:t xml:space="preserve"> nr.14</w:t>
            </w:r>
            <w:r w:rsidRPr="00F47046">
              <w:rPr>
                <w:rFonts w:eastAsia="SimSun"/>
                <w:noProof w:val="0"/>
              </w:rPr>
              <w:t xml:space="preserve"> </w:t>
            </w:r>
            <w:r w:rsidRPr="00F47046">
              <w:rPr>
                <w:rFonts w:eastAsia="Calibri"/>
                <w:noProof w:val="0"/>
                <w:lang w:val="ro-MD" w:eastAsia="ru-RU"/>
              </w:rPr>
              <w:t>a Documentației Standard Confirmată prin aplicarea semnăturii electronice</w:t>
            </w:r>
            <w:r w:rsidRPr="00F47046">
              <w:rPr>
                <w:rFonts w:eastAsia="SimSun"/>
                <w:noProof w:val="0"/>
                <w:lang w:val="ro-MD"/>
              </w:rPr>
              <w:t xml:space="preserve"> </w:t>
            </w:r>
            <w:r w:rsidRPr="00F47046">
              <w:rPr>
                <w:rFonts w:eastAsia="Calibri"/>
                <w:noProof w:val="0"/>
                <w:lang w:val="ro-MD" w:eastAsia="ru-RU"/>
              </w:rPr>
              <w:t>sau semnătura cu ștampila umedă</w:t>
            </w:r>
          </w:p>
          <w:p w14:paraId="2CF49DBE" w14:textId="77777777" w:rsidR="006F00A7" w:rsidRDefault="006F00A7" w:rsidP="006F00A7">
            <w:pPr>
              <w:pStyle w:val="a"/>
              <w:widowControl w:val="0"/>
              <w:numPr>
                <w:ilvl w:val="0"/>
                <w:numId w:val="36"/>
              </w:numPr>
              <w:kinsoku w:val="0"/>
              <w:overflowPunct w:val="0"/>
              <w:autoSpaceDE w:val="0"/>
              <w:autoSpaceDN w:val="0"/>
              <w:spacing w:before="111" w:line="223" w:lineRule="exact"/>
              <w:jc w:val="left"/>
              <w:rPr>
                <w:b/>
                <w:lang w:val="ro-RO"/>
              </w:rPr>
            </w:pPr>
            <w:r>
              <w:rPr>
                <w:b/>
                <w:lang w:val="ro-RO"/>
              </w:rPr>
              <w:t>Autoturn 18-2</w:t>
            </w:r>
            <w:r w:rsidRPr="002D6930">
              <w:rPr>
                <w:b/>
                <w:lang w:val="ro-RO"/>
              </w:rPr>
              <w:t>0 m</w:t>
            </w:r>
          </w:p>
          <w:p w14:paraId="3F5456C5" w14:textId="77777777" w:rsidR="006F00A7" w:rsidRPr="00473E9B" w:rsidRDefault="006F00A7" w:rsidP="006F00A7">
            <w:pPr>
              <w:pStyle w:val="a"/>
              <w:numPr>
                <w:ilvl w:val="0"/>
                <w:numId w:val="36"/>
              </w:numPr>
              <w:rPr>
                <w:b/>
                <w:lang w:val="ro-RO"/>
              </w:rPr>
            </w:pPr>
            <w:r>
              <w:rPr>
                <w:b/>
                <w:lang w:val="ro-RO"/>
              </w:rPr>
              <w:t>Autoturn 28</w:t>
            </w:r>
            <w:r w:rsidRPr="00473E9B">
              <w:rPr>
                <w:b/>
                <w:lang w:val="ro-RO"/>
              </w:rPr>
              <w:t xml:space="preserve"> m</w:t>
            </w:r>
          </w:p>
          <w:p w14:paraId="219187C1" w14:textId="77777777" w:rsidR="006F00A7" w:rsidRPr="00473E9B" w:rsidRDefault="006F00A7" w:rsidP="006F00A7">
            <w:pPr>
              <w:pStyle w:val="a"/>
              <w:numPr>
                <w:ilvl w:val="0"/>
                <w:numId w:val="36"/>
              </w:numPr>
              <w:rPr>
                <w:b/>
                <w:lang w:val="ro-RO"/>
              </w:rPr>
            </w:pPr>
            <w:r w:rsidRPr="00473E9B">
              <w:rPr>
                <w:b/>
                <w:lang w:val="ro-RO"/>
              </w:rPr>
              <w:t>Autoturn 40 m</w:t>
            </w:r>
          </w:p>
          <w:p w14:paraId="6711B5D4" w14:textId="77777777" w:rsidR="006F00A7" w:rsidRPr="00473E9B" w:rsidRDefault="006F00A7" w:rsidP="006F00A7">
            <w:pPr>
              <w:pStyle w:val="a"/>
              <w:widowControl w:val="0"/>
              <w:numPr>
                <w:ilvl w:val="0"/>
                <w:numId w:val="36"/>
              </w:numPr>
              <w:kinsoku w:val="0"/>
              <w:overflowPunct w:val="0"/>
              <w:autoSpaceDE w:val="0"/>
              <w:autoSpaceDN w:val="0"/>
              <w:spacing w:before="111" w:line="223" w:lineRule="exact"/>
              <w:jc w:val="left"/>
              <w:rPr>
                <w:b/>
                <w:lang w:val="ro-RO"/>
              </w:rPr>
            </w:pPr>
            <w:r>
              <w:rPr>
                <w:b/>
                <w:lang w:val="ro-RO"/>
              </w:rPr>
              <w:t>Macara</w:t>
            </w:r>
          </w:p>
          <w:p w14:paraId="2D796121" w14:textId="77777777" w:rsidR="006F00A7" w:rsidRPr="002D6930" w:rsidRDefault="006F00A7" w:rsidP="006F00A7">
            <w:pPr>
              <w:pStyle w:val="a"/>
              <w:widowControl w:val="0"/>
              <w:numPr>
                <w:ilvl w:val="0"/>
                <w:numId w:val="36"/>
              </w:numPr>
              <w:kinsoku w:val="0"/>
              <w:overflowPunct w:val="0"/>
              <w:autoSpaceDE w:val="0"/>
              <w:autoSpaceDN w:val="0"/>
              <w:spacing w:before="111" w:line="223" w:lineRule="exact"/>
              <w:jc w:val="left"/>
              <w:rPr>
                <w:b/>
                <w:lang w:val="ro-RO"/>
              </w:rPr>
            </w:pPr>
            <w:r w:rsidRPr="002D6930">
              <w:rPr>
                <w:b/>
                <w:lang w:val="ro-RO"/>
              </w:rPr>
              <w:t>Manipulator</w:t>
            </w:r>
          </w:p>
          <w:p w14:paraId="24900409" w14:textId="77777777" w:rsidR="006F00A7" w:rsidRPr="002D6930" w:rsidRDefault="006F00A7" w:rsidP="006F00A7">
            <w:pPr>
              <w:pStyle w:val="a"/>
              <w:widowControl w:val="0"/>
              <w:numPr>
                <w:ilvl w:val="0"/>
                <w:numId w:val="36"/>
              </w:numPr>
              <w:kinsoku w:val="0"/>
              <w:overflowPunct w:val="0"/>
              <w:autoSpaceDE w:val="0"/>
              <w:autoSpaceDN w:val="0"/>
              <w:spacing w:before="111" w:line="223" w:lineRule="exact"/>
              <w:ind w:left="156"/>
              <w:jc w:val="center"/>
              <w:rPr>
                <w:b/>
                <w:lang w:val="ro-RO"/>
              </w:rPr>
            </w:pPr>
            <w:r w:rsidRPr="002D6930">
              <w:rPr>
                <w:b/>
                <w:lang w:val="ro-RO"/>
              </w:rPr>
              <w:t>Tocător de crengi minim 2 unități</w:t>
            </w:r>
          </w:p>
          <w:p w14:paraId="43F786F7" w14:textId="77777777" w:rsidR="006F00A7" w:rsidRPr="009A3ECA" w:rsidRDefault="006F00A7" w:rsidP="006F00A7">
            <w:pPr>
              <w:pStyle w:val="a"/>
              <w:widowControl w:val="0"/>
              <w:numPr>
                <w:ilvl w:val="0"/>
                <w:numId w:val="36"/>
              </w:numPr>
              <w:kinsoku w:val="0"/>
              <w:overflowPunct w:val="0"/>
              <w:autoSpaceDE w:val="0"/>
              <w:autoSpaceDN w:val="0"/>
              <w:spacing w:before="111" w:line="223" w:lineRule="exact"/>
              <w:ind w:left="298" w:hanging="283"/>
              <w:jc w:val="center"/>
            </w:pPr>
            <w:r w:rsidRPr="002D6930">
              <w:rPr>
                <w:b/>
                <w:lang w:val="ro-RO"/>
              </w:rPr>
              <w:t>Autobasculante pentru evacuare minim 3 unități</w:t>
            </w:r>
          </w:p>
          <w:p w14:paraId="0A018654" w14:textId="77777777" w:rsidR="006F00A7" w:rsidRPr="009A3ECA" w:rsidRDefault="006F00A7" w:rsidP="004C76CB">
            <w:pPr>
              <w:shd w:val="clear" w:color="auto" w:fill="FFFFFF"/>
              <w:tabs>
                <w:tab w:val="left" w:pos="612"/>
              </w:tabs>
              <w:spacing w:before="120" w:after="120"/>
              <w:jc w:val="center"/>
              <w:rPr>
                <w:rFonts w:eastAsia="SimSun"/>
                <w:b/>
                <w:iCs/>
                <w:noProof w:val="0"/>
                <w:lang w:val="ro-MD"/>
              </w:rPr>
            </w:pPr>
            <w:r>
              <w:rPr>
                <w:b/>
              </w:rPr>
              <w:t>Alte utilaje specifice pentru îndeplinirea contractului conform caietului de sarcină</w:t>
            </w:r>
          </w:p>
        </w:tc>
        <w:tc>
          <w:tcPr>
            <w:tcW w:w="1573" w:type="dxa"/>
          </w:tcPr>
          <w:p w14:paraId="778AFAC3"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577F01D7" w14:textId="77777777" w:rsidTr="004C76CB">
        <w:trPr>
          <w:trHeight w:val="1285"/>
        </w:trPr>
        <w:tc>
          <w:tcPr>
            <w:tcW w:w="629" w:type="dxa"/>
          </w:tcPr>
          <w:p w14:paraId="37B71755" w14:textId="77777777" w:rsidR="006F00A7" w:rsidRPr="00F47046" w:rsidRDefault="006F00A7" w:rsidP="004C76CB">
            <w:pPr>
              <w:widowControl w:val="0"/>
              <w:autoSpaceDE w:val="0"/>
              <w:autoSpaceDN w:val="0"/>
              <w:spacing w:before="111"/>
              <w:ind w:left="107"/>
              <w:rPr>
                <w:noProof w:val="0"/>
                <w:szCs w:val="22"/>
              </w:rPr>
            </w:pPr>
            <w:r w:rsidRPr="00F47046">
              <w:rPr>
                <w:noProof w:val="0"/>
                <w:szCs w:val="22"/>
              </w:rPr>
              <w:t>11.</w:t>
            </w:r>
          </w:p>
        </w:tc>
        <w:tc>
          <w:tcPr>
            <w:tcW w:w="3074" w:type="dxa"/>
            <w:shd w:val="clear" w:color="auto" w:fill="auto"/>
          </w:tcPr>
          <w:p w14:paraId="0606FAF0" w14:textId="77777777" w:rsidR="006F00A7" w:rsidRDefault="006F00A7" w:rsidP="004C76CB">
            <w:pPr>
              <w:widowControl w:val="0"/>
              <w:kinsoku w:val="0"/>
              <w:overflowPunct w:val="0"/>
              <w:autoSpaceDE w:val="0"/>
              <w:autoSpaceDN w:val="0"/>
              <w:spacing w:before="111" w:line="223" w:lineRule="exact"/>
              <w:ind w:left="107"/>
              <w:jc w:val="center"/>
              <w:rPr>
                <w:iCs/>
                <w:noProof w:val="0"/>
                <w:lang w:val="ro-MD"/>
              </w:rPr>
            </w:pPr>
            <w:r w:rsidRPr="00F47046">
              <w:rPr>
                <w:iCs/>
                <w:noProof w:val="0"/>
                <w:lang w:val="ro-MD"/>
              </w:rPr>
              <w:t>Declarația privind personalul de specialitate propuși pentru implementarea contractului</w:t>
            </w:r>
          </w:p>
          <w:p w14:paraId="54D5819C" w14:textId="77777777" w:rsidR="006F00A7" w:rsidRPr="00A4074C" w:rsidRDefault="006F00A7" w:rsidP="004C76CB">
            <w:pPr>
              <w:widowControl w:val="0"/>
              <w:kinsoku w:val="0"/>
              <w:overflowPunct w:val="0"/>
              <w:autoSpaceDE w:val="0"/>
              <w:autoSpaceDN w:val="0"/>
              <w:spacing w:before="111" w:line="223" w:lineRule="exact"/>
              <w:ind w:left="107"/>
              <w:jc w:val="center"/>
              <w:rPr>
                <w:b/>
                <w:iCs/>
                <w:noProof w:val="0"/>
                <w:lang w:val="ro-MD"/>
              </w:rPr>
            </w:pPr>
            <w:r w:rsidRPr="00A4074C">
              <w:rPr>
                <w:b/>
                <w:iCs/>
                <w:noProof w:val="0"/>
                <w:lang w:val="ro-MD"/>
              </w:rPr>
              <w:t>Minim 10 persoane</w:t>
            </w:r>
            <w:r w:rsidRPr="00A4074C">
              <w:rPr>
                <w:iCs/>
                <w:noProof w:val="0"/>
                <w:lang w:val="ro-MD"/>
              </w:rPr>
              <w:t xml:space="preserve"> conform ordinului nr.11 din 12 noiembrie 2021 – Cu privire la aprobarea Clasificatorului Ocupațiilor din Republica Moldova, </w:t>
            </w:r>
            <w:r w:rsidRPr="00A4074C">
              <w:rPr>
                <w:b/>
                <w:iCs/>
                <w:noProof w:val="0"/>
                <w:lang w:val="ro-MD"/>
              </w:rPr>
              <w:t>Grupa de bază 6210 –</w:t>
            </w:r>
            <w:r w:rsidRPr="00A4074C">
              <w:rPr>
                <w:iCs/>
                <w:noProof w:val="0"/>
                <w:lang w:val="ro-MD"/>
              </w:rPr>
              <w:t xml:space="preserve"> </w:t>
            </w:r>
            <w:r w:rsidRPr="00A4074C">
              <w:rPr>
                <w:b/>
                <w:iCs/>
                <w:noProof w:val="0"/>
                <w:lang w:val="ro-MD"/>
              </w:rPr>
              <w:t>fasonatori, muncitori calificați, cu experiență în tăierea și întreținerea arborilor</w:t>
            </w:r>
          </w:p>
          <w:p w14:paraId="1DDA0EE6" w14:textId="77777777" w:rsidR="006F00A7" w:rsidRPr="00A4074C" w:rsidRDefault="006F00A7" w:rsidP="004C76CB">
            <w:pPr>
              <w:widowControl w:val="0"/>
              <w:kinsoku w:val="0"/>
              <w:overflowPunct w:val="0"/>
              <w:autoSpaceDE w:val="0"/>
              <w:autoSpaceDN w:val="0"/>
              <w:spacing w:before="111" w:line="223" w:lineRule="exact"/>
              <w:ind w:left="107"/>
              <w:jc w:val="center"/>
              <w:rPr>
                <w:b/>
                <w:iCs/>
                <w:noProof w:val="0"/>
                <w:lang w:val="ro-MD"/>
              </w:rPr>
            </w:pPr>
            <w:r w:rsidRPr="00A4074C">
              <w:rPr>
                <w:b/>
                <w:iCs/>
                <w:noProof w:val="0"/>
                <w:lang w:val="ro-MD"/>
              </w:rPr>
              <w:t>20 persoane – muncitori necalificați</w:t>
            </w:r>
          </w:p>
        </w:tc>
        <w:tc>
          <w:tcPr>
            <w:tcW w:w="4446" w:type="dxa"/>
            <w:shd w:val="clear" w:color="auto" w:fill="auto"/>
          </w:tcPr>
          <w:p w14:paraId="517A3D22" w14:textId="77777777" w:rsidR="006F00A7" w:rsidRPr="00F47046" w:rsidRDefault="006F00A7" w:rsidP="004C76CB">
            <w:pPr>
              <w:shd w:val="clear" w:color="auto" w:fill="FFFFFF"/>
              <w:tabs>
                <w:tab w:val="left" w:pos="612"/>
              </w:tabs>
              <w:spacing w:before="120" w:after="120"/>
              <w:jc w:val="center"/>
              <w:rPr>
                <w:rFonts w:eastAsia="SimSun"/>
                <w:iCs/>
                <w:noProof w:val="0"/>
                <w:lang w:val="ro-MD"/>
              </w:rPr>
            </w:pPr>
            <w:r w:rsidRPr="00F47046">
              <w:rPr>
                <w:rFonts w:eastAsia="SimSun"/>
                <w:i/>
                <w:noProof w:val="0"/>
              </w:rPr>
              <w:t>Conform</w:t>
            </w:r>
            <w:r>
              <w:rPr>
                <w:rFonts w:eastAsia="SimSun"/>
                <w:b/>
                <w:i/>
                <w:noProof w:val="0"/>
              </w:rPr>
              <w:t xml:space="preserve"> a</w:t>
            </w:r>
            <w:r w:rsidRPr="00F47046">
              <w:rPr>
                <w:rFonts w:eastAsia="SimSun"/>
                <w:b/>
                <w:i/>
                <w:noProof w:val="0"/>
              </w:rPr>
              <w:t>nex</w:t>
            </w:r>
            <w:r>
              <w:rPr>
                <w:rFonts w:eastAsia="SimSun"/>
                <w:b/>
                <w:i/>
                <w:noProof w:val="0"/>
              </w:rPr>
              <w:t>ei</w:t>
            </w:r>
            <w:r w:rsidRPr="00F47046">
              <w:rPr>
                <w:rFonts w:eastAsia="SimSun"/>
                <w:b/>
                <w:i/>
                <w:noProof w:val="0"/>
              </w:rPr>
              <w:t xml:space="preserve"> nr.15</w:t>
            </w:r>
            <w:r w:rsidRPr="00F47046">
              <w:rPr>
                <w:rFonts w:eastAsia="SimSun"/>
                <w:noProof w:val="0"/>
              </w:rPr>
              <w:t xml:space="preserve"> </w:t>
            </w:r>
            <w:r w:rsidRPr="00F47046">
              <w:rPr>
                <w:rFonts w:eastAsia="Calibri"/>
                <w:noProof w:val="0"/>
                <w:lang w:val="ro-MD" w:eastAsia="ru-RU"/>
              </w:rPr>
              <w:t>a Documentației Standard Confirmată prin aplicarea semnăturii electronice</w:t>
            </w:r>
            <w:r w:rsidRPr="00F47046">
              <w:rPr>
                <w:rFonts w:eastAsia="SimSun"/>
                <w:noProof w:val="0"/>
                <w:lang w:val="ro-MD"/>
              </w:rPr>
              <w:t xml:space="preserve"> </w:t>
            </w:r>
            <w:r w:rsidRPr="00F47046">
              <w:rPr>
                <w:rFonts w:eastAsia="Calibri"/>
                <w:noProof w:val="0"/>
                <w:lang w:val="ro-MD" w:eastAsia="ru-RU"/>
              </w:rPr>
              <w:t>sau semnătura cu ștampila umedă</w:t>
            </w:r>
          </w:p>
        </w:tc>
        <w:tc>
          <w:tcPr>
            <w:tcW w:w="1573" w:type="dxa"/>
          </w:tcPr>
          <w:p w14:paraId="5988284D"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4FD9DB0F" w14:textId="77777777" w:rsidTr="004C76CB">
        <w:trPr>
          <w:trHeight w:val="753"/>
        </w:trPr>
        <w:tc>
          <w:tcPr>
            <w:tcW w:w="629" w:type="dxa"/>
          </w:tcPr>
          <w:p w14:paraId="3E767637" w14:textId="77777777" w:rsidR="006F00A7" w:rsidRPr="00F47046" w:rsidRDefault="006F00A7" w:rsidP="004C76CB">
            <w:pPr>
              <w:widowControl w:val="0"/>
              <w:autoSpaceDE w:val="0"/>
              <w:autoSpaceDN w:val="0"/>
              <w:spacing w:before="111"/>
              <w:ind w:left="107"/>
              <w:rPr>
                <w:noProof w:val="0"/>
                <w:szCs w:val="22"/>
              </w:rPr>
            </w:pPr>
            <w:r w:rsidRPr="00F47046">
              <w:rPr>
                <w:noProof w:val="0"/>
                <w:szCs w:val="22"/>
              </w:rPr>
              <w:t>12.</w:t>
            </w:r>
          </w:p>
        </w:tc>
        <w:tc>
          <w:tcPr>
            <w:tcW w:w="3074" w:type="dxa"/>
            <w:shd w:val="clear" w:color="auto" w:fill="auto"/>
          </w:tcPr>
          <w:p w14:paraId="61A1DF0A" w14:textId="77777777" w:rsidR="006F00A7" w:rsidRPr="00F47046" w:rsidRDefault="006F00A7" w:rsidP="004C76CB">
            <w:pPr>
              <w:widowControl w:val="0"/>
              <w:kinsoku w:val="0"/>
              <w:overflowPunct w:val="0"/>
              <w:autoSpaceDE w:val="0"/>
              <w:autoSpaceDN w:val="0"/>
              <w:spacing w:before="111" w:line="223" w:lineRule="exact"/>
              <w:ind w:left="107"/>
              <w:jc w:val="center"/>
              <w:rPr>
                <w:iCs/>
                <w:noProof w:val="0"/>
                <w:lang w:val="ro-MD"/>
              </w:rPr>
            </w:pPr>
            <w:r>
              <w:t>Raport financiar pe baza datelor a ultimului bilanț contabil</w:t>
            </w:r>
          </w:p>
        </w:tc>
        <w:tc>
          <w:tcPr>
            <w:tcW w:w="4446" w:type="dxa"/>
            <w:shd w:val="clear" w:color="auto" w:fill="auto"/>
          </w:tcPr>
          <w:p w14:paraId="19F67247" w14:textId="77777777" w:rsidR="006F00A7" w:rsidRPr="00F47046" w:rsidRDefault="006F00A7" w:rsidP="004C76CB">
            <w:pPr>
              <w:shd w:val="clear" w:color="auto" w:fill="FFFFFF"/>
              <w:tabs>
                <w:tab w:val="left" w:pos="612"/>
              </w:tabs>
              <w:spacing w:before="120" w:after="120"/>
              <w:jc w:val="center"/>
              <w:rPr>
                <w:rFonts w:eastAsia="SimSun"/>
                <w:iCs/>
                <w:noProof w:val="0"/>
                <w:lang w:val="ro-MD"/>
              </w:rPr>
            </w:pPr>
            <w:r w:rsidRPr="00F47046">
              <w:rPr>
                <w:rFonts w:eastAsia="SimSun"/>
                <w:noProof w:val="0"/>
              </w:rPr>
              <w:t>Confirmat prin copie cu semnătura electronica OE</w:t>
            </w:r>
          </w:p>
        </w:tc>
        <w:tc>
          <w:tcPr>
            <w:tcW w:w="1573" w:type="dxa"/>
          </w:tcPr>
          <w:p w14:paraId="1E8AD9FF"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57B84C80" w14:textId="77777777" w:rsidTr="004C76CB">
        <w:trPr>
          <w:trHeight w:val="1566"/>
        </w:trPr>
        <w:tc>
          <w:tcPr>
            <w:tcW w:w="629" w:type="dxa"/>
          </w:tcPr>
          <w:p w14:paraId="73B5BCF7" w14:textId="77777777" w:rsidR="006F00A7" w:rsidRPr="00F47046" w:rsidRDefault="006F00A7" w:rsidP="004C76CB">
            <w:pPr>
              <w:widowControl w:val="0"/>
              <w:autoSpaceDE w:val="0"/>
              <w:autoSpaceDN w:val="0"/>
              <w:spacing w:before="111"/>
              <w:ind w:left="107"/>
              <w:rPr>
                <w:noProof w:val="0"/>
                <w:szCs w:val="22"/>
              </w:rPr>
            </w:pPr>
            <w:r w:rsidRPr="00F47046">
              <w:rPr>
                <w:noProof w:val="0"/>
                <w:szCs w:val="22"/>
              </w:rPr>
              <w:t>13.</w:t>
            </w:r>
          </w:p>
        </w:tc>
        <w:tc>
          <w:tcPr>
            <w:tcW w:w="3074" w:type="dxa"/>
            <w:shd w:val="clear" w:color="auto" w:fill="auto"/>
          </w:tcPr>
          <w:p w14:paraId="1E1F4CDD" w14:textId="77777777" w:rsidR="006F00A7" w:rsidRDefault="006F00A7" w:rsidP="004C76CB">
            <w:pPr>
              <w:widowControl w:val="0"/>
              <w:kinsoku w:val="0"/>
              <w:overflowPunct w:val="0"/>
              <w:autoSpaceDE w:val="0"/>
              <w:autoSpaceDN w:val="0"/>
              <w:spacing w:before="111" w:line="223" w:lineRule="exact"/>
              <w:ind w:left="107"/>
              <w:jc w:val="center"/>
              <w:rPr>
                <w:bCs/>
                <w:noProof w:val="0"/>
              </w:rPr>
            </w:pPr>
            <w:r w:rsidRPr="00F47046">
              <w:rPr>
                <w:bCs/>
                <w:noProof w:val="0"/>
              </w:rPr>
              <w:t xml:space="preserve">Garanția pentru ofertă </w:t>
            </w:r>
          </w:p>
          <w:p w14:paraId="31D47AF3" w14:textId="77777777" w:rsidR="006F00A7" w:rsidRPr="00F47046" w:rsidRDefault="006F00A7" w:rsidP="004C76CB">
            <w:pPr>
              <w:widowControl w:val="0"/>
              <w:kinsoku w:val="0"/>
              <w:overflowPunct w:val="0"/>
              <w:autoSpaceDE w:val="0"/>
              <w:autoSpaceDN w:val="0"/>
              <w:spacing w:before="111" w:line="223" w:lineRule="exact"/>
              <w:ind w:left="107"/>
              <w:jc w:val="center"/>
              <w:rPr>
                <w:iCs/>
                <w:noProof w:val="0"/>
                <w:lang w:val="ro-MD"/>
              </w:rPr>
            </w:pPr>
            <w:r w:rsidRPr="00D54A1E">
              <w:rPr>
                <w:bCs/>
                <w:noProof w:val="0"/>
              </w:rPr>
              <w:t>1% din valoarea ofertei fără TVA</w:t>
            </w:r>
          </w:p>
        </w:tc>
        <w:tc>
          <w:tcPr>
            <w:tcW w:w="4446" w:type="dxa"/>
            <w:shd w:val="clear" w:color="auto" w:fill="auto"/>
          </w:tcPr>
          <w:p w14:paraId="3F7D8CC0" w14:textId="20C93C9D" w:rsidR="006F00A7" w:rsidRDefault="006F00A7" w:rsidP="004C76CB">
            <w:pPr>
              <w:tabs>
                <w:tab w:val="left" w:pos="612"/>
              </w:tabs>
              <w:jc w:val="center"/>
              <w:rPr>
                <w:i/>
                <w:iCs/>
                <w:noProof w:val="0"/>
                <w:lang w:val="en-US" w:eastAsia="ru-RU"/>
              </w:rPr>
            </w:pPr>
            <w:r w:rsidRPr="00D54A1E">
              <w:rPr>
                <w:iCs/>
                <w:noProof w:val="0"/>
                <w:lang w:eastAsia="ru-RU"/>
              </w:rPr>
              <w:t>Oferta va fi î</w:t>
            </w:r>
            <w:r>
              <w:rPr>
                <w:iCs/>
                <w:noProof w:val="0"/>
                <w:lang w:eastAsia="ru-RU"/>
              </w:rPr>
              <w:t>nsoţită de o scrisoare de garanț</w:t>
            </w:r>
            <w:r w:rsidRPr="00D54A1E">
              <w:rPr>
                <w:iCs/>
                <w:noProof w:val="0"/>
                <w:lang w:eastAsia="ru-RU"/>
              </w:rPr>
              <w:t xml:space="preserve">ie bancară (emisă de o bancă licențiată) </w:t>
            </w:r>
            <w:r w:rsidRPr="00D54A1E">
              <w:rPr>
                <w:i/>
                <w:iCs/>
                <w:noProof w:val="0"/>
                <w:lang w:eastAsia="ru-RU"/>
              </w:rPr>
              <w:t xml:space="preserve">conform Anexei nr. 9 din Documentația standart </w:t>
            </w:r>
            <w:r w:rsidRPr="00D54A1E">
              <w:rPr>
                <w:i/>
                <w:iCs/>
                <w:noProof w:val="0"/>
                <w:lang w:val="en-US" w:eastAsia="ru-RU"/>
              </w:rPr>
              <w:t>aprobată prin Ordinul Ministerului Finanțelor nr.115 din 15.09.2021</w:t>
            </w:r>
          </w:p>
          <w:p w14:paraId="632723F5" w14:textId="77777777" w:rsidR="00DA40F1" w:rsidRDefault="00DA40F1" w:rsidP="004C76CB">
            <w:pPr>
              <w:tabs>
                <w:tab w:val="left" w:pos="612"/>
              </w:tabs>
              <w:jc w:val="center"/>
              <w:rPr>
                <w:i/>
                <w:iCs/>
                <w:noProof w:val="0"/>
                <w:lang w:val="en-US" w:eastAsia="ru-RU"/>
              </w:rPr>
            </w:pPr>
            <w:bookmarkStart w:id="46" w:name="_GoBack"/>
            <w:bookmarkEnd w:id="46"/>
          </w:p>
          <w:p w14:paraId="4E8D7EBC" w14:textId="77777777" w:rsidR="006F00A7" w:rsidRPr="00DA40F1" w:rsidRDefault="006F00A7" w:rsidP="004C76CB">
            <w:pPr>
              <w:tabs>
                <w:tab w:val="left" w:pos="612"/>
              </w:tabs>
              <w:jc w:val="center"/>
              <w:rPr>
                <w:b/>
                <w:iCs/>
                <w:noProof w:val="0"/>
                <w:lang w:eastAsia="ru-RU"/>
              </w:rPr>
            </w:pPr>
            <w:r w:rsidRPr="00DA40F1">
              <w:rPr>
                <w:b/>
                <w:i/>
                <w:iCs/>
                <w:noProof w:val="0"/>
                <w:lang w:val="en-US" w:eastAsia="ru-RU"/>
              </w:rPr>
              <w:lastRenderedPageBreak/>
              <w:t>SAU</w:t>
            </w:r>
          </w:p>
          <w:p w14:paraId="2543DC19" w14:textId="77777777" w:rsidR="006F00A7" w:rsidRPr="00D54A1E" w:rsidRDefault="006F00A7" w:rsidP="004C76CB">
            <w:pPr>
              <w:tabs>
                <w:tab w:val="left" w:pos="612"/>
              </w:tabs>
              <w:jc w:val="center"/>
              <w:rPr>
                <w:iCs/>
                <w:noProof w:val="0"/>
                <w:lang w:val="en-US" w:eastAsia="ru-RU"/>
              </w:rPr>
            </w:pPr>
            <w:r w:rsidRPr="00D54A1E">
              <w:rPr>
                <w:iCs/>
                <w:noProof w:val="0"/>
                <w:lang w:eastAsia="ru-RU"/>
              </w:rPr>
              <w:t>Garanţia pentru ofertă prin transf</w:t>
            </w:r>
            <w:r w:rsidRPr="00D54A1E">
              <w:rPr>
                <w:iCs/>
                <w:noProof w:val="0"/>
                <w:lang w:val="en-US" w:eastAsia="ru-RU"/>
              </w:rPr>
              <w:t>er la contul autorităţii contractante, conform următoarelor date bancare:</w:t>
            </w:r>
          </w:p>
          <w:p w14:paraId="375F70D7" w14:textId="77777777" w:rsidR="006F00A7" w:rsidRPr="00D54A1E" w:rsidRDefault="006F00A7" w:rsidP="004C76CB">
            <w:pPr>
              <w:tabs>
                <w:tab w:val="left" w:pos="612"/>
              </w:tabs>
              <w:jc w:val="center"/>
              <w:rPr>
                <w:iCs/>
                <w:noProof w:val="0"/>
                <w:lang w:val="en-US" w:eastAsia="ru-RU"/>
              </w:rPr>
            </w:pPr>
            <w:r w:rsidRPr="00D54A1E">
              <w:rPr>
                <w:iCs/>
                <w:noProof w:val="0"/>
                <w:lang w:val="en-US" w:eastAsia="ru-RU"/>
              </w:rPr>
              <w:t xml:space="preserve">Beneficiarul plăţii: </w:t>
            </w:r>
            <w:r w:rsidRPr="00D54A1E">
              <w:rPr>
                <w:b/>
                <w:iCs/>
                <w:noProof w:val="0"/>
                <w:lang w:val="en-US" w:eastAsia="ru-RU"/>
              </w:rPr>
              <w:t>DGETS</w:t>
            </w:r>
          </w:p>
          <w:p w14:paraId="6378C610" w14:textId="77777777" w:rsidR="006F00A7" w:rsidRPr="00D54A1E" w:rsidRDefault="006F00A7" w:rsidP="004C76CB">
            <w:pPr>
              <w:tabs>
                <w:tab w:val="left" w:pos="612"/>
              </w:tabs>
              <w:jc w:val="center"/>
              <w:rPr>
                <w:iCs/>
                <w:noProof w:val="0"/>
                <w:lang w:val="en-US" w:eastAsia="ru-RU"/>
              </w:rPr>
            </w:pPr>
            <w:r w:rsidRPr="00D54A1E">
              <w:rPr>
                <w:iCs/>
                <w:noProof w:val="0"/>
                <w:lang w:val="en-US" w:eastAsia="ru-RU"/>
              </w:rPr>
              <w:t>Denumirea Băncii: Ministerul Finantelor – Trezoreria de Stat</w:t>
            </w:r>
          </w:p>
          <w:p w14:paraId="2B534B79" w14:textId="77777777" w:rsidR="006F00A7" w:rsidRPr="00D54A1E" w:rsidRDefault="006F00A7" w:rsidP="004C76CB">
            <w:pPr>
              <w:tabs>
                <w:tab w:val="left" w:pos="612"/>
              </w:tabs>
              <w:jc w:val="center"/>
              <w:rPr>
                <w:iCs/>
                <w:noProof w:val="0"/>
                <w:lang w:val="en-US" w:eastAsia="ru-RU"/>
              </w:rPr>
            </w:pPr>
            <w:r w:rsidRPr="00D54A1E">
              <w:rPr>
                <w:iCs/>
                <w:noProof w:val="0"/>
                <w:lang w:val="en-US" w:eastAsia="ru-RU"/>
              </w:rPr>
              <w:t xml:space="preserve">Codul fiscal: </w:t>
            </w:r>
            <w:r w:rsidRPr="00D54A1E">
              <w:rPr>
                <w:b/>
                <w:iCs/>
                <w:noProof w:val="0"/>
                <w:lang w:val="en-US" w:eastAsia="ru-RU"/>
              </w:rPr>
              <w:t>1007601010600</w:t>
            </w:r>
          </w:p>
          <w:p w14:paraId="35833DDE" w14:textId="77777777" w:rsidR="006F00A7" w:rsidRPr="00D54A1E" w:rsidRDefault="006F00A7" w:rsidP="004C76CB">
            <w:pPr>
              <w:tabs>
                <w:tab w:val="left" w:pos="612"/>
              </w:tabs>
              <w:jc w:val="center"/>
              <w:rPr>
                <w:iCs/>
                <w:noProof w:val="0"/>
                <w:lang w:val="en-US" w:eastAsia="ru-RU"/>
              </w:rPr>
            </w:pPr>
            <w:r w:rsidRPr="00D54A1E">
              <w:rPr>
                <w:iCs/>
                <w:noProof w:val="0"/>
                <w:lang w:val="en-US" w:eastAsia="ru-RU"/>
              </w:rPr>
              <w:t>IBAN:</w:t>
            </w:r>
            <w:r w:rsidRPr="00D54A1E">
              <w:rPr>
                <w:b/>
                <w:iCs/>
                <w:noProof w:val="0"/>
                <w:lang w:val="en-US" w:eastAsia="ru-RU"/>
              </w:rPr>
              <w:t>MD40TRPCDV518410A00777AA</w:t>
            </w:r>
          </w:p>
          <w:p w14:paraId="06E9507C" w14:textId="77777777" w:rsidR="006F00A7" w:rsidRPr="00D54A1E" w:rsidRDefault="006F00A7" w:rsidP="004C76CB">
            <w:pPr>
              <w:tabs>
                <w:tab w:val="left" w:pos="612"/>
              </w:tabs>
              <w:jc w:val="center"/>
              <w:rPr>
                <w:iCs/>
                <w:noProof w:val="0"/>
                <w:lang w:val="en-US" w:eastAsia="ru-RU"/>
              </w:rPr>
            </w:pPr>
            <w:r w:rsidRPr="00D54A1E">
              <w:rPr>
                <w:iCs/>
                <w:noProof w:val="0"/>
                <w:lang w:val="en-US" w:eastAsia="ru-RU"/>
              </w:rPr>
              <w:t>cu nota</w:t>
            </w:r>
            <w:r>
              <w:rPr>
                <w:iCs/>
                <w:noProof w:val="0"/>
                <w:lang w:val="en-US" w:eastAsia="ru-RU"/>
              </w:rPr>
              <w:t xml:space="preserve"> </w:t>
            </w:r>
            <w:r w:rsidRPr="00D54A1E">
              <w:rPr>
                <w:iCs/>
                <w:noProof w:val="0"/>
                <w:lang w:val="en-US" w:eastAsia="ru-RU"/>
              </w:rPr>
              <w:t>,,</w:t>
            </w:r>
            <w:r>
              <w:rPr>
                <w:iCs/>
                <w:noProof w:val="0"/>
                <w:lang w:val="en-US" w:eastAsia="ru-RU"/>
              </w:rPr>
              <w:t xml:space="preserve"> </w:t>
            </w:r>
            <w:r w:rsidRPr="00D54A1E">
              <w:rPr>
                <w:iCs/>
                <w:noProof w:val="0"/>
                <w:lang w:val="en-US" w:eastAsia="ru-RU"/>
              </w:rPr>
              <w:t>Garanția pentru ofertă</w:t>
            </w:r>
            <w:r>
              <w:rPr>
                <w:iCs/>
                <w:noProof w:val="0"/>
                <w:lang w:val="en-US" w:eastAsia="ru-RU"/>
              </w:rPr>
              <w:t xml:space="preserve"> la licitație publică deschisă</w:t>
            </w:r>
            <w:r w:rsidRPr="00D54A1E">
              <w:rPr>
                <w:iCs/>
                <w:noProof w:val="0"/>
                <w:lang w:val="en-US" w:eastAsia="ru-RU"/>
              </w:rPr>
              <w:t>’’</w:t>
            </w:r>
          </w:p>
          <w:p w14:paraId="3FC14890" w14:textId="77777777" w:rsidR="006F00A7" w:rsidRPr="00D54A1E" w:rsidRDefault="006F00A7" w:rsidP="004C76CB">
            <w:pPr>
              <w:tabs>
                <w:tab w:val="left" w:pos="612"/>
              </w:tabs>
              <w:jc w:val="center"/>
              <w:rPr>
                <w:iCs/>
                <w:noProof w:val="0"/>
                <w:lang w:val="en-US" w:eastAsia="ru-RU"/>
              </w:rPr>
            </w:pPr>
          </w:p>
          <w:p w14:paraId="750999E5" w14:textId="77777777" w:rsidR="006F00A7" w:rsidRPr="00D54A1E" w:rsidRDefault="006F00A7" w:rsidP="004C76CB">
            <w:pPr>
              <w:tabs>
                <w:tab w:val="left" w:pos="612"/>
              </w:tabs>
              <w:jc w:val="center"/>
              <w:rPr>
                <w:i/>
                <w:iCs/>
                <w:noProof w:val="0"/>
                <w:lang w:val="en-US" w:eastAsia="ru-RU"/>
              </w:rPr>
            </w:pPr>
            <w:r w:rsidRPr="00D54A1E">
              <w:rPr>
                <w:i/>
                <w:iCs/>
                <w:noProof w:val="0"/>
                <w:lang w:val="en-US" w:eastAsia="ru-RU"/>
              </w:rPr>
              <w:t xml:space="preserve">* </w:t>
            </w:r>
            <w:r w:rsidRPr="00D54A1E">
              <w:rPr>
                <w:b/>
                <w:i/>
                <w:iCs/>
                <w:noProof w:val="0"/>
                <w:lang w:val="en-US" w:eastAsia="ru-RU"/>
              </w:rPr>
              <w:t>Termenul de valabilitate al garanţiei pentru ofertă va fi egal cu termenul de valabilitate al ofertei (</w:t>
            </w:r>
            <w:r>
              <w:rPr>
                <w:b/>
                <w:i/>
                <w:iCs/>
                <w:noProof w:val="0"/>
                <w:lang w:val="en-US" w:eastAsia="ru-RU"/>
              </w:rPr>
              <w:t>9</w:t>
            </w:r>
            <w:r w:rsidRPr="00D54A1E">
              <w:rPr>
                <w:b/>
                <w:i/>
                <w:iCs/>
                <w:noProof w:val="0"/>
                <w:lang w:val="en-US" w:eastAsia="ru-RU"/>
              </w:rPr>
              <w:t>0 zile).</w:t>
            </w:r>
          </w:p>
          <w:p w14:paraId="0C61E161" w14:textId="77777777" w:rsidR="006F00A7" w:rsidRPr="003F0F3A" w:rsidRDefault="006F00A7" w:rsidP="004C76CB">
            <w:pPr>
              <w:shd w:val="clear" w:color="auto" w:fill="FFFFFF"/>
              <w:tabs>
                <w:tab w:val="left" w:pos="612"/>
              </w:tabs>
              <w:spacing w:before="120" w:after="120"/>
              <w:jc w:val="center"/>
              <w:rPr>
                <w:i/>
                <w:iCs/>
                <w:noProof w:val="0"/>
                <w:lang w:val="en-US" w:eastAsia="ru-RU"/>
              </w:rPr>
            </w:pPr>
            <w:r w:rsidRPr="00D54A1E">
              <w:rPr>
                <w:i/>
                <w:iCs/>
                <w:noProof w:val="0"/>
                <w:lang w:val="en-US" w:eastAsia="ru-RU"/>
              </w:rPr>
              <w:t>Confirmat prin aplicarea semnăturii electronice</w:t>
            </w:r>
          </w:p>
        </w:tc>
        <w:tc>
          <w:tcPr>
            <w:tcW w:w="1573" w:type="dxa"/>
          </w:tcPr>
          <w:p w14:paraId="220FEB08" w14:textId="77777777" w:rsidR="006F00A7" w:rsidRPr="00F47046" w:rsidRDefault="006F00A7" w:rsidP="004C76CB">
            <w:pPr>
              <w:jc w:val="center"/>
              <w:rPr>
                <w:rFonts w:eastAsia="SimSun"/>
                <w:noProof w:val="0"/>
                <w:sz w:val="22"/>
                <w:szCs w:val="22"/>
              </w:rPr>
            </w:pPr>
            <w:r w:rsidRPr="00F47046">
              <w:rPr>
                <w:rFonts w:eastAsia="SimSun"/>
                <w:iCs/>
                <w:noProof w:val="0"/>
              </w:rPr>
              <w:lastRenderedPageBreak/>
              <w:t>Obligatoriu</w:t>
            </w:r>
          </w:p>
        </w:tc>
      </w:tr>
      <w:tr w:rsidR="006F00A7" w:rsidRPr="00F47046" w14:paraId="4E76FCD8" w14:textId="77777777" w:rsidTr="004C76CB">
        <w:trPr>
          <w:trHeight w:val="1049"/>
        </w:trPr>
        <w:tc>
          <w:tcPr>
            <w:tcW w:w="629" w:type="dxa"/>
          </w:tcPr>
          <w:p w14:paraId="545BA5FD" w14:textId="77777777" w:rsidR="006F00A7" w:rsidRPr="00F47046" w:rsidRDefault="006F00A7" w:rsidP="004C76CB">
            <w:pPr>
              <w:widowControl w:val="0"/>
              <w:autoSpaceDE w:val="0"/>
              <w:autoSpaceDN w:val="0"/>
              <w:spacing w:before="111"/>
              <w:ind w:left="107"/>
              <w:rPr>
                <w:noProof w:val="0"/>
                <w:szCs w:val="22"/>
              </w:rPr>
            </w:pPr>
            <w:r w:rsidRPr="00F47046">
              <w:rPr>
                <w:noProof w:val="0"/>
                <w:szCs w:val="22"/>
              </w:rPr>
              <w:lastRenderedPageBreak/>
              <w:t>14.</w:t>
            </w:r>
          </w:p>
        </w:tc>
        <w:tc>
          <w:tcPr>
            <w:tcW w:w="3074" w:type="dxa"/>
            <w:shd w:val="clear" w:color="auto" w:fill="auto"/>
          </w:tcPr>
          <w:p w14:paraId="5AFBAC6E" w14:textId="77777777" w:rsidR="006F00A7" w:rsidRPr="00F47046" w:rsidRDefault="006F00A7" w:rsidP="004C76CB">
            <w:pPr>
              <w:tabs>
                <w:tab w:val="left" w:pos="612"/>
              </w:tabs>
              <w:spacing w:before="240" w:after="240"/>
              <w:jc w:val="center"/>
              <w:rPr>
                <w:rFonts w:eastAsia="SimSun"/>
                <w:noProof w:val="0"/>
              </w:rPr>
            </w:pPr>
            <w:r w:rsidRPr="00F47046">
              <w:rPr>
                <w:rFonts w:eastAsia="SimSun"/>
                <w:noProof w:val="0"/>
              </w:rPr>
              <w:t>Graficul de executare a lucrărilor</w:t>
            </w:r>
            <w:r>
              <w:rPr>
                <w:rFonts w:eastAsia="SimSun"/>
                <w:noProof w:val="0"/>
              </w:rPr>
              <w:t xml:space="preserve"> </w:t>
            </w:r>
            <w:r w:rsidRPr="00D54488">
              <w:rPr>
                <w:rFonts w:eastAsia="SimSun"/>
                <w:b/>
                <w:noProof w:val="0"/>
              </w:rPr>
              <w:t>30 zile</w:t>
            </w:r>
          </w:p>
        </w:tc>
        <w:tc>
          <w:tcPr>
            <w:tcW w:w="4446" w:type="dxa"/>
            <w:shd w:val="clear" w:color="auto" w:fill="auto"/>
          </w:tcPr>
          <w:p w14:paraId="0412E9C8" w14:textId="77777777" w:rsidR="006F00A7" w:rsidRPr="00F47046" w:rsidRDefault="006F00A7" w:rsidP="004C76CB">
            <w:pPr>
              <w:tabs>
                <w:tab w:val="left" w:pos="612"/>
              </w:tabs>
              <w:jc w:val="center"/>
              <w:rPr>
                <w:rFonts w:eastAsia="SimSun"/>
                <w:noProof w:val="0"/>
              </w:rPr>
            </w:pPr>
            <w:r w:rsidRPr="00F47046">
              <w:rPr>
                <w:i/>
                <w:iCs/>
                <w:noProof w:val="0"/>
                <w:lang w:eastAsia="ru-RU"/>
              </w:rPr>
              <w:t>Conform</w:t>
            </w:r>
            <w:r>
              <w:rPr>
                <w:b/>
                <w:i/>
                <w:iCs/>
                <w:noProof w:val="0"/>
                <w:lang w:eastAsia="ru-RU"/>
              </w:rPr>
              <w:t xml:space="preserve"> a</w:t>
            </w:r>
            <w:r w:rsidRPr="00F47046">
              <w:rPr>
                <w:b/>
                <w:i/>
                <w:iCs/>
                <w:noProof w:val="0"/>
                <w:lang w:eastAsia="ru-RU"/>
              </w:rPr>
              <w:t xml:space="preserve">nexei nr. 10 </w:t>
            </w:r>
            <w:r w:rsidRPr="00F47046">
              <w:rPr>
                <w:rFonts w:eastAsia="Calibri"/>
                <w:noProof w:val="0"/>
                <w:lang w:val="ro-MD" w:eastAsia="ru-RU"/>
              </w:rPr>
              <w:t xml:space="preserve"> a Documentației Standard Confirmată prin aplicarea semnăturii electronice</w:t>
            </w:r>
            <w:r w:rsidRPr="00F47046">
              <w:rPr>
                <w:rFonts w:eastAsia="SimSun"/>
                <w:noProof w:val="0"/>
                <w:lang w:val="ro-MD"/>
              </w:rPr>
              <w:t xml:space="preserve"> </w:t>
            </w:r>
            <w:r w:rsidRPr="00F47046">
              <w:rPr>
                <w:rFonts w:eastAsia="Calibri"/>
                <w:noProof w:val="0"/>
                <w:lang w:val="ro-MD" w:eastAsia="ru-RU"/>
              </w:rPr>
              <w:t>sau semnătura cu ștampila umedă</w:t>
            </w:r>
          </w:p>
        </w:tc>
        <w:tc>
          <w:tcPr>
            <w:tcW w:w="1573" w:type="dxa"/>
          </w:tcPr>
          <w:p w14:paraId="649F4DC2"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026830E3" w14:textId="77777777" w:rsidTr="004C76CB">
        <w:trPr>
          <w:trHeight w:val="2394"/>
        </w:trPr>
        <w:tc>
          <w:tcPr>
            <w:tcW w:w="629" w:type="dxa"/>
            <w:shd w:val="clear" w:color="auto" w:fill="auto"/>
          </w:tcPr>
          <w:p w14:paraId="45CEBD7D" w14:textId="77777777" w:rsidR="006F00A7" w:rsidRPr="00F47046" w:rsidRDefault="006F00A7" w:rsidP="004C76CB">
            <w:pPr>
              <w:shd w:val="clear" w:color="auto" w:fill="FFFFFF"/>
              <w:tabs>
                <w:tab w:val="left" w:pos="612"/>
              </w:tabs>
              <w:spacing w:before="120" w:after="120"/>
              <w:jc w:val="center"/>
              <w:rPr>
                <w:iCs/>
                <w:noProof w:val="0"/>
                <w:lang w:val="ro-MD" w:eastAsia="ru-RU"/>
              </w:rPr>
            </w:pPr>
            <w:r>
              <w:rPr>
                <w:iCs/>
                <w:noProof w:val="0"/>
                <w:lang w:val="ro-MD" w:eastAsia="ru-RU"/>
              </w:rPr>
              <w:t>15.</w:t>
            </w:r>
          </w:p>
        </w:tc>
        <w:tc>
          <w:tcPr>
            <w:tcW w:w="3074" w:type="dxa"/>
            <w:shd w:val="clear" w:color="auto" w:fill="auto"/>
          </w:tcPr>
          <w:p w14:paraId="27484824" w14:textId="77777777" w:rsidR="006F00A7" w:rsidRPr="00F47046" w:rsidRDefault="006F00A7" w:rsidP="004C76CB">
            <w:pPr>
              <w:jc w:val="center"/>
              <w:rPr>
                <w:rFonts w:eastAsia="SimSun"/>
                <w:noProof w:val="0"/>
              </w:rPr>
            </w:pPr>
            <w:r w:rsidRPr="00F47046">
              <w:rPr>
                <w:rFonts w:eastAsia="SimSun"/>
                <w:noProof w:val="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46" w:type="dxa"/>
            <w:shd w:val="clear" w:color="auto" w:fill="auto"/>
          </w:tcPr>
          <w:p w14:paraId="1B045DDA" w14:textId="77777777" w:rsidR="006F00A7" w:rsidRPr="00F47046" w:rsidRDefault="006F00A7" w:rsidP="004C76CB">
            <w:pPr>
              <w:tabs>
                <w:tab w:val="left" w:pos="612"/>
              </w:tabs>
              <w:jc w:val="center"/>
              <w:rPr>
                <w:lang w:val="ro-MD"/>
              </w:rPr>
            </w:pPr>
            <w:r w:rsidRPr="00F47046">
              <w:rPr>
                <w:rFonts w:eastAsia="SimSun"/>
                <w:noProof w:val="0"/>
              </w:rPr>
              <w:t>La semnarea contractului,</w:t>
            </w:r>
            <w:r w:rsidRPr="00F47046">
              <w:rPr>
                <w:lang w:val="ro-MD"/>
              </w:rPr>
              <w:t xml:space="preserve"> OE desemnat cîștigător.</w:t>
            </w:r>
          </w:p>
          <w:p w14:paraId="119146B2" w14:textId="77777777" w:rsidR="006F00A7" w:rsidRPr="00F47046" w:rsidRDefault="006F00A7" w:rsidP="004C76CB">
            <w:pPr>
              <w:tabs>
                <w:tab w:val="left" w:pos="612"/>
              </w:tabs>
              <w:jc w:val="center"/>
              <w:rPr>
                <w:lang w:val="ro-MD"/>
              </w:rPr>
            </w:pPr>
            <w:r w:rsidRPr="00F47046">
              <w:rPr>
                <w:lang w:val="ro-MD"/>
              </w:rPr>
              <w:t>APROBAT  prin Ordinul</w:t>
            </w:r>
          </w:p>
          <w:p w14:paraId="0D51CD9E" w14:textId="77777777" w:rsidR="006F00A7" w:rsidRPr="00F47046" w:rsidRDefault="006F00A7" w:rsidP="004C76CB">
            <w:pPr>
              <w:tabs>
                <w:tab w:val="left" w:pos="612"/>
              </w:tabs>
              <w:jc w:val="center"/>
              <w:rPr>
                <w:lang w:val="ro-MD"/>
              </w:rPr>
            </w:pPr>
            <w:r w:rsidRPr="00F47046">
              <w:rPr>
                <w:lang w:val="ro-MD"/>
              </w:rPr>
              <w:t>Ministrului Finanțelor</w:t>
            </w:r>
          </w:p>
          <w:p w14:paraId="1649EDA8" w14:textId="77777777" w:rsidR="006F00A7" w:rsidRPr="00F47046" w:rsidRDefault="006F00A7" w:rsidP="004C76CB">
            <w:pPr>
              <w:jc w:val="center"/>
              <w:rPr>
                <w:rFonts w:eastAsia="SimSun"/>
                <w:noProof w:val="0"/>
              </w:rPr>
            </w:pPr>
            <w:r w:rsidRPr="00F47046">
              <w:rPr>
                <w:lang w:val="ro-MD"/>
              </w:rPr>
              <w:t>nr. 145 din 24 noiembrie 2020</w:t>
            </w:r>
          </w:p>
        </w:tc>
        <w:tc>
          <w:tcPr>
            <w:tcW w:w="1573" w:type="dxa"/>
          </w:tcPr>
          <w:p w14:paraId="2D2F15E8" w14:textId="77777777" w:rsidR="006F00A7" w:rsidRPr="00F47046" w:rsidRDefault="006F00A7" w:rsidP="004C76CB">
            <w:pPr>
              <w:jc w:val="center"/>
              <w:rPr>
                <w:rFonts w:eastAsia="SimSun"/>
                <w:noProof w:val="0"/>
                <w:sz w:val="22"/>
                <w:szCs w:val="22"/>
              </w:rPr>
            </w:pPr>
            <w:r w:rsidRPr="00F47046">
              <w:rPr>
                <w:rFonts w:eastAsia="SimSun"/>
                <w:iCs/>
                <w:noProof w:val="0"/>
              </w:rPr>
              <w:t>Obligatoriu</w:t>
            </w:r>
          </w:p>
        </w:tc>
      </w:tr>
      <w:tr w:rsidR="006F00A7" w:rsidRPr="00F47046" w14:paraId="34054F56" w14:textId="77777777" w:rsidTr="004C76CB">
        <w:trPr>
          <w:trHeight w:val="2394"/>
        </w:trPr>
        <w:tc>
          <w:tcPr>
            <w:tcW w:w="629" w:type="dxa"/>
            <w:shd w:val="clear" w:color="auto" w:fill="auto"/>
          </w:tcPr>
          <w:p w14:paraId="72283281" w14:textId="77777777" w:rsidR="006F00A7" w:rsidRPr="00F47046" w:rsidRDefault="006F00A7" w:rsidP="004C76CB">
            <w:pPr>
              <w:shd w:val="clear" w:color="auto" w:fill="FFFFFF"/>
              <w:tabs>
                <w:tab w:val="left" w:pos="612"/>
              </w:tabs>
              <w:spacing w:before="120" w:after="120"/>
              <w:jc w:val="center"/>
              <w:rPr>
                <w:iCs/>
                <w:noProof w:val="0"/>
                <w:lang w:val="ro-MD" w:eastAsia="ru-RU"/>
              </w:rPr>
            </w:pPr>
            <w:r>
              <w:rPr>
                <w:iCs/>
                <w:noProof w:val="0"/>
                <w:lang w:val="ro-MD" w:eastAsia="ru-RU"/>
              </w:rPr>
              <w:t>16.</w:t>
            </w:r>
          </w:p>
        </w:tc>
        <w:tc>
          <w:tcPr>
            <w:tcW w:w="3074" w:type="dxa"/>
            <w:shd w:val="clear" w:color="auto" w:fill="auto"/>
          </w:tcPr>
          <w:p w14:paraId="0B2667FE" w14:textId="77777777" w:rsidR="006F00A7" w:rsidRPr="00F47046" w:rsidRDefault="006F00A7" w:rsidP="004C76CB">
            <w:pPr>
              <w:jc w:val="center"/>
              <w:rPr>
                <w:rFonts w:eastAsia="SimSun"/>
                <w:b/>
                <w:noProof w:val="0"/>
              </w:rPr>
            </w:pPr>
          </w:p>
          <w:p w14:paraId="5B703FAE" w14:textId="77777777" w:rsidR="006F00A7" w:rsidRPr="00445004" w:rsidRDefault="006F00A7" w:rsidP="004C76CB">
            <w:pPr>
              <w:jc w:val="center"/>
              <w:rPr>
                <w:rFonts w:eastAsia="SimSun"/>
                <w:noProof w:val="0"/>
              </w:rPr>
            </w:pPr>
            <w:r w:rsidRPr="00445004">
              <w:rPr>
                <w:rFonts w:eastAsia="SimSun"/>
                <w:noProof w:val="0"/>
              </w:rPr>
              <w:t>Garanția de bună execuție a contractului: 5% din su</w:t>
            </w:r>
            <w:r>
              <w:rPr>
                <w:rFonts w:eastAsia="SimSun"/>
                <w:noProof w:val="0"/>
              </w:rPr>
              <w:t>m</w:t>
            </w:r>
            <w:r w:rsidRPr="00445004">
              <w:rPr>
                <w:rFonts w:eastAsia="SimSun"/>
                <w:noProof w:val="0"/>
              </w:rPr>
              <w:t>a contractului cu TVA</w:t>
            </w:r>
          </w:p>
          <w:p w14:paraId="7C47F031" w14:textId="77777777" w:rsidR="006F00A7" w:rsidRPr="00F47046" w:rsidRDefault="006F00A7" w:rsidP="004C76CB">
            <w:pPr>
              <w:tabs>
                <w:tab w:val="left" w:pos="2077"/>
              </w:tabs>
              <w:rPr>
                <w:rFonts w:eastAsia="SimSun"/>
                <w:noProof w:val="0"/>
              </w:rPr>
            </w:pPr>
            <w:r w:rsidRPr="00F47046">
              <w:rPr>
                <w:rFonts w:eastAsia="SimSun"/>
                <w:noProof w:val="0"/>
              </w:rPr>
              <w:tab/>
            </w:r>
          </w:p>
        </w:tc>
        <w:tc>
          <w:tcPr>
            <w:tcW w:w="4446" w:type="dxa"/>
            <w:shd w:val="clear" w:color="auto" w:fill="auto"/>
          </w:tcPr>
          <w:p w14:paraId="6ED67CE9" w14:textId="77777777" w:rsidR="006F00A7" w:rsidRDefault="006F00A7" w:rsidP="004C76CB">
            <w:pPr>
              <w:tabs>
                <w:tab w:val="left" w:pos="612"/>
              </w:tabs>
            </w:pPr>
            <w:r>
              <w:t>La semnarea contractului se vă conveni asupra garanției de bună execuție împreună cu operatorul economic, asupra unei forme.</w:t>
            </w:r>
          </w:p>
          <w:p w14:paraId="3582F340" w14:textId="77777777" w:rsidR="006F00A7" w:rsidRDefault="006F00A7" w:rsidP="004C76CB">
            <w:pPr>
              <w:tabs>
                <w:tab w:val="left" w:pos="612"/>
              </w:tabs>
            </w:pPr>
            <w:r>
              <w:t xml:space="preserve"> a) scrisoare de garanție emisă de o instituție bancară sau de o societate de asigurare; </w:t>
            </w:r>
          </w:p>
          <w:p w14:paraId="7BBABAC8" w14:textId="77777777" w:rsidR="006F00A7" w:rsidRDefault="006F00A7" w:rsidP="004C76CB">
            <w:pPr>
              <w:tabs>
                <w:tab w:val="left" w:pos="612"/>
              </w:tabs>
            </w:pPr>
            <w:r>
              <w:t xml:space="preserve">b) transfer pe un cont al autorității contractante; </w:t>
            </w:r>
          </w:p>
          <w:p w14:paraId="459C975F" w14:textId="77777777" w:rsidR="006F00A7" w:rsidRDefault="006F00A7" w:rsidP="004C76CB">
            <w:pPr>
              <w:tabs>
                <w:tab w:val="left" w:pos="612"/>
              </w:tabs>
            </w:pPr>
            <w:r>
              <w:t xml:space="preserve">c) cauțiune; </w:t>
            </w:r>
          </w:p>
          <w:p w14:paraId="2367F626" w14:textId="77777777" w:rsidR="006F00A7" w:rsidRDefault="006F00A7" w:rsidP="004C76CB">
            <w:pPr>
              <w:tabs>
                <w:tab w:val="left" w:pos="612"/>
              </w:tabs>
            </w:pPr>
            <w:r>
              <w:t xml:space="preserve">d) rețineri succesive din plata cuvenită pentru facturile înaintate, cu efectuarea transferului sumei respective pe un cont special deschis de operatorul economic la o bancă licențiată, agreată de ambele părți; </w:t>
            </w:r>
          </w:p>
          <w:p w14:paraId="665AD317" w14:textId="77777777" w:rsidR="006F00A7" w:rsidRPr="00445004" w:rsidRDefault="006F00A7" w:rsidP="004C76CB">
            <w:pPr>
              <w:tabs>
                <w:tab w:val="left" w:pos="612"/>
              </w:tabs>
              <w:rPr>
                <w:b/>
                <w:sz w:val="22"/>
                <w:szCs w:val="22"/>
                <w:lang w:val="en-US"/>
              </w:rPr>
            </w:pPr>
            <w:r>
              <w:t>e) rețineri succesive directe din plata cuvenită pentru facturile înaintate.</w:t>
            </w:r>
          </w:p>
        </w:tc>
        <w:tc>
          <w:tcPr>
            <w:tcW w:w="1573" w:type="dxa"/>
          </w:tcPr>
          <w:p w14:paraId="4560F78A" w14:textId="77777777" w:rsidR="006F00A7" w:rsidRPr="00F47046" w:rsidRDefault="006F00A7" w:rsidP="004C76CB">
            <w:pPr>
              <w:jc w:val="center"/>
              <w:rPr>
                <w:rFonts w:eastAsia="SimSun"/>
                <w:iCs/>
                <w:noProof w:val="0"/>
              </w:rPr>
            </w:pPr>
            <w:r w:rsidRPr="00F47046">
              <w:rPr>
                <w:rFonts w:eastAsia="SimSun"/>
                <w:iCs/>
                <w:noProof w:val="0"/>
              </w:rPr>
              <w:t>obligatoriu</w:t>
            </w:r>
          </w:p>
        </w:tc>
      </w:tr>
      <w:tr w:rsidR="006F00A7" w:rsidRPr="00F47046" w14:paraId="4B93D108" w14:textId="77777777" w:rsidTr="004C76CB">
        <w:trPr>
          <w:trHeight w:val="2394"/>
        </w:trPr>
        <w:tc>
          <w:tcPr>
            <w:tcW w:w="629" w:type="dxa"/>
            <w:shd w:val="clear" w:color="auto" w:fill="auto"/>
          </w:tcPr>
          <w:p w14:paraId="4AC166CA" w14:textId="77777777" w:rsidR="006F00A7" w:rsidRDefault="006F00A7" w:rsidP="004C76CB">
            <w:pPr>
              <w:shd w:val="clear" w:color="auto" w:fill="FFFFFF"/>
              <w:tabs>
                <w:tab w:val="left" w:pos="612"/>
              </w:tabs>
              <w:spacing w:before="120" w:after="120"/>
              <w:jc w:val="center"/>
              <w:rPr>
                <w:iCs/>
                <w:noProof w:val="0"/>
                <w:lang w:val="ro-MD" w:eastAsia="ru-RU"/>
              </w:rPr>
            </w:pPr>
            <w:r>
              <w:rPr>
                <w:iCs/>
                <w:noProof w:val="0"/>
                <w:lang w:val="ro-MD" w:eastAsia="ru-RU"/>
              </w:rPr>
              <w:t>17.</w:t>
            </w:r>
          </w:p>
        </w:tc>
        <w:tc>
          <w:tcPr>
            <w:tcW w:w="3074" w:type="dxa"/>
          </w:tcPr>
          <w:p w14:paraId="78913756" w14:textId="77777777" w:rsidR="006F00A7" w:rsidRPr="00306442" w:rsidRDefault="006F00A7" w:rsidP="004C76CB">
            <w:pPr>
              <w:pStyle w:val="TableParagraph"/>
              <w:spacing w:before="119"/>
              <w:jc w:val="center"/>
              <w:rPr>
                <w:b/>
                <w:sz w:val="24"/>
                <w:lang w:val="en-US"/>
              </w:rPr>
            </w:pPr>
            <w:r>
              <w:rPr>
                <w:b/>
                <w:sz w:val="24"/>
                <w:lang w:val="en-US"/>
              </w:rPr>
              <w:t xml:space="preserve">Specialist certificat privind securitatea și sănătatea în muncă, SMM </w:t>
            </w:r>
            <w:r w:rsidRPr="00306442">
              <w:rPr>
                <w:b/>
                <w:sz w:val="24"/>
                <w:lang w:val="en-US"/>
              </w:rPr>
              <w:t>pentru respectarea normelor de protecție a muncii în timpul lucrărilor</w:t>
            </w:r>
            <w:r>
              <w:rPr>
                <w:b/>
                <w:sz w:val="24"/>
                <w:lang w:val="en-US"/>
              </w:rPr>
              <w:t xml:space="preserve"> de defrișare a arborilor</w:t>
            </w:r>
          </w:p>
        </w:tc>
        <w:tc>
          <w:tcPr>
            <w:tcW w:w="4446" w:type="dxa"/>
          </w:tcPr>
          <w:p w14:paraId="7604C3EB" w14:textId="77777777" w:rsidR="006F00A7" w:rsidRDefault="006F00A7" w:rsidP="004C76CB">
            <w:pPr>
              <w:pStyle w:val="TableParagraph"/>
              <w:rPr>
                <w:sz w:val="24"/>
                <w:lang w:val="en-US"/>
              </w:rPr>
            </w:pPr>
            <w:r>
              <w:rPr>
                <w:sz w:val="24"/>
                <w:lang w:val="en-US"/>
              </w:rPr>
              <w:t>Copie confirmata prin semnatura electronica.</w:t>
            </w:r>
          </w:p>
        </w:tc>
        <w:tc>
          <w:tcPr>
            <w:tcW w:w="1573" w:type="dxa"/>
          </w:tcPr>
          <w:p w14:paraId="2FDCFAF2" w14:textId="77777777" w:rsidR="006F00A7" w:rsidRPr="00F47046" w:rsidRDefault="006F00A7" w:rsidP="004C76CB">
            <w:pPr>
              <w:jc w:val="center"/>
              <w:rPr>
                <w:rFonts w:eastAsia="SimSun"/>
                <w:iCs/>
                <w:noProof w:val="0"/>
              </w:rPr>
            </w:pPr>
            <w:r>
              <w:rPr>
                <w:rFonts w:eastAsia="SimSun"/>
                <w:iCs/>
                <w:noProof w:val="0"/>
              </w:rPr>
              <w:t>obligatoriu</w:t>
            </w:r>
          </w:p>
        </w:tc>
      </w:tr>
    </w:tbl>
    <w:p w14:paraId="00C705D0" w14:textId="77777777" w:rsidR="006F00A7" w:rsidRDefault="006F00A7" w:rsidP="006F00A7">
      <w:pPr>
        <w:shd w:val="clear" w:color="auto" w:fill="FFFFFF" w:themeFill="background1"/>
        <w:tabs>
          <w:tab w:val="right" w:pos="426"/>
        </w:tabs>
        <w:spacing w:before="120"/>
        <w:ind w:left="360"/>
        <w:jc w:val="both"/>
        <w:rPr>
          <w:b/>
          <w:noProof w:val="0"/>
          <w:lang w:val="it-IT" w:eastAsia="ru-RU"/>
        </w:rPr>
      </w:pPr>
    </w:p>
    <w:p w14:paraId="6E36B13C" w14:textId="77777777" w:rsidR="006F00A7" w:rsidRPr="00C473D1" w:rsidRDefault="006F00A7" w:rsidP="006F00A7">
      <w:pPr>
        <w:numPr>
          <w:ilvl w:val="0"/>
          <w:numId w:val="1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 </w:t>
      </w:r>
      <w:r w:rsidRPr="00C473D1">
        <w:rPr>
          <w:i/>
          <w:noProof w:val="0"/>
          <w:lang w:val="it-IT" w:eastAsia="ru-RU"/>
        </w:rPr>
        <w:t>Garanție bancară – 1% din  valoarea ofertei fără TVA</w:t>
      </w:r>
    </w:p>
    <w:p w14:paraId="433A3F3D" w14:textId="77777777" w:rsidR="006F00A7" w:rsidRPr="00C473D1" w:rsidRDefault="006F00A7" w:rsidP="006F00A7">
      <w:pPr>
        <w:pStyle w:val="a"/>
        <w:numPr>
          <w:ilvl w:val="0"/>
          <w:numId w:val="19"/>
        </w:numPr>
        <w:ind w:left="426" w:hanging="426"/>
        <w:rPr>
          <w:b/>
          <w:lang w:val="it-IT" w:eastAsia="ru-RU"/>
        </w:rPr>
      </w:pPr>
      <w:r w:rsidRPr="009C2F8F">
        <w:rPr>
          <w:b/>
          <w:lang w:val="it-IT" w:eastAsia="ru-RU"/>
        </w:rPr>
        <w:t>Garanția de bună execuție a contractului, cuantumul</w:t>
      </w:r>
      <w:r>
        <w:rPr>
          <w:b/>
          <w:lang w:val="it-IT" w:eastAsia="ru-RU"/>
        </w:rPr>
        <w:t xml:space="preserve"> : </w:t>
      </w:r>
      <w:r w:rsidRPr="00C473D1">
        <w:rPr>
          <w:i/>
          <w:lang w:val="it-IT" w:eastAsia="ru-RU"/>
        </w:rPr>
        <w:t>Garanție bancară – 5% din valoarea contractului</w:t>
      </w:r>
    </w:p>
    <w:p w14:paraId="2C98D084" w14:textId="77777777" w:rsidR="006F00A7" w:rsidRPr="00BE362C" w:rsidRDefault="006F00A7" w:rsidP="006F00A7">
      <w:pPr>
        <w:numPr>
          <w:ilvl w:val="0"/>
          <w:numId w:val="1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601AFA">
        <w:rPr>
          <w:i/>
          <w:noProof w:val="0"/>
          <w:u w:val="single"/>
          <w:lang w:val="it-IT" w:eastAsia="ru-RU"/>
        </w:rPr>
        <w:t>nu se aplică</w:t>
      </w:r>
    </w:p>
    <w:p w14:paraId="7D842B1F" w14:textId="77777777" w:rsidR="006F00A7" w:rsidRPr="00BE362C" w:rsidRDefault="006F00A7" w:rsidP="006F00A7">
      <w:pPr>
        <w:numPr>
          <w:ilvl w:val="0"/>
          <w:numId w:val="1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2D02B8">
        <w:rPr>
          <w:noProof w:val="0"/>
          <w:u w:val="single"/>
          <w:lang w:val="it-IT" w:eastAsia="ru-RU"/>
        </w:rPr>
        <w:t xml:space="preserve"> </w:t>
      </w:r>
      <w:r w:rsidRPr="00601AFA">
        <w:rPr>
          <w:i/>
          <w:noProof w:val="0"/>
          <w:u w:val="single"/>
          <w:lang w:val="it-IT" w:eastAsia="ru-RU"/>
        </w:rPr>
        <w:t>nu se aplică</w:t>
      </w:r>
      <w:r>
        <w:rPr>
          <w:b/>
          <w:noProof w:val="0"/>
          <w:lang w:val="it-IT" w:eastAsia="ru-RU"/>
        </w:rPr>
        <w:t xml:space="preserve"> </w:t>
      </w:r>
    </w:p>
    <w:p w14:paraId="527735ED" w14:textId="77777777" w:rsidR="006F00A7" w:rsidRDefault="006F00A7" w:rsidP="006F00A7">
      <w:pPr>
        <w:numPr>
          <w:ilvl w:val="0"/>
          <w:numId w:val="1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601AFA">
        <w:rPr>
          <w:i/>
          <w:noProof w:val="0"/>
          <w:u w:val="single"/>
          <w:lang w:val="it-IT" w:eastAsia="ru-RU"/>
        </w:rPr>
        <w:t>nu se aplică</w:t>
      </w:r>
      <w:r>
        <w:rPr>
          <w:b/>
          <w:noProof w:val="0"/>
          <w:lang w:val="it-IT" w:eastAsia="ru-RU"/>
        </w:rPr>
        <w:t xml:space="preserve"> </w:t>
      </w:r>
    </w:p>
    <w:p w14:paraId="425CB411" w14:textId="77777777" w:rsidR="006F00A7" w:rsidRPr="00BE362C" w:rsidRDefault="006F00A7" w:rsidP="006F00A7">
      <w:pPr>
        <w:numPr>
          <w:ilvl w:val="0"/>
          <w:numId w:val="19"/>
        </w:numPr>
        <w:tabs>
          <w:tab w:val="right" w:pos="426"/>
        </w:tabs>
        <w:spacing w:before="120"/>
        <w:ind w:left="0" w:firstLine="0"/>
        <w:rPr>
          <w:b/>
          <w:noProof w:val="0"/>
          <w:lang w:val="it-IT" w:eastAsia="ru-RU"/>
        </w:rPr>
      </w:pPr>
      <w:bookmarkStart w:id="47" w:name="_Hlk71621175"/>
      <w:r>
        <w:rPr>
          <w:b/>
          <w:noProof w:val="0"/>
          <w:lang w:val="it-IT" w:eastAsia="ru-RU"/>
        </w:rPr>
        <w:t xml:space="preserve">Ofertele se prezintă în valuta: </w:t>
      </w:r>
      <w:r w:rsidRPr="00601AFA">
        <w:rPr>
          <w:i/>
          <w:noProof w:val="0"/>
          <w:u w:val="single"/>
          <w:lang w:val="it-IT" w:eastAsia="ru-RU"/>
        </w:rPr>
        <w:t>Lei Moldovenești</w:t>
      </w:r>
      <w:bookmarkEnd w:id="47"/>
      <w:r>
        <w:rPr>
          <w:i/>
          <w:noProof w:val="0"/>
          <w:u w:val="single"/>
          <w:lang w:val="it-IT" w:eastAsia="ru-RU"/>
        </w:rPr>
        <w:t xml:space="preserve"> (MDL)</w:t>
      </w:r>
    </w:p>
    <w:p w14:paraId="7974CA63" w14:textId="77777777" w:rsidR="006F00A7" w:rsidRPr="0055327B" w:rsidRDefault="006F00A7" w:rsidP="006F00A7">
      <w:pPr>
        <w:numPr>
          <w:ilvl w:val="0"/>
          <w:numId w:val="1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601AFA">
        <w:rPr>
          <w:bCs/>
          <w:i/>
          <w:noProof w:val="0"/>
          <w:u w:val="single"/>
          <w:lang w:eastAsia="ru-RU"/>
        </w:rPr>
        <w:t>cel mai scăzut preț</w:t>
      </w:r>
      <w:r w:rsidRPr="0055327B">
        <w:rPr>
          <w:b/>
          <w:noProof w:val="0"/>
          <w:lang w:val="it-IT" w:eastAsia="ru-RU"/>
        </w:rPr>
        <w:t xml:space="preserve"> </w:t>
      </w:r>
    </w:p>
    <w:p w14:paraId="10852C7B" w14:textId="77777777" w:rsidR="006F00A7" w:rsidRPr="000F75B3" w:rsidRDefault="006F00A7" w:rsidP="006F00A7">
      <w:pPr>
        <w:numPr>
          <w:ilvl w:val="0"/>
          <w:numId w:val="1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601AFA">
        <w:rPr>
          <w:i/>
          <w:noProof w:val="0"/>
          <w:u w:val="single"/>
          <w:lang w:val="it-IT" w:eastAsia="ru-RU"/>
        </w:rPr>
        <w:t>nu se aplică.</w:t>
      </w:r>
    </w:p>
    <w:p w14:paraId="60082F8B" w14:textId="77777777" w:rsidR="006F00A7" w:rsidRPr="00BE362C" w:rsidRDefault="006F00A7" w:rsidP="006F00A7">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F00A7" w:rsidRPr="00BE362C" w14:paraId="7E7A9AC6" w14:textId="77777777" w:rsidTr="004C76CB">
        <w:trPr>
          <w:trHeight w:val="400"/>
        </w:trPr>
        <w:tc>
          <w:tcPr>
            <w:tcW w:w="577" w:type="dxa"/>
            <w:shd w:val="clear" w:color="auto" w:fill="auto"/>
          </w:tcPr>
          <w:p w14:paraId="3514BE90" w14:textId="77777777" w:rsidR="006F00A7" w:rsidRPr="00BE362C" w:rsidRDefault="006F00A7" w:rsidP="004C76C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7DF76B2" w14:textId="77777777" w:rsidR="006F00A7" w:rsidRPr="00BE362C" w:rsidRDefault="006F00A7" w:rsidP="004C76C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2D98971" w14:textId="77777777" w:rsidR="006F00A7" w:rsidRPr="00BE362C" w:rsidRDefault="006F00A7" w:rsidP="004C76C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Ponderea%</w:t>
            </w:r>
          </w:p>
        </w:tc>
      </w:tr>
      <w:tr w:rsidR="006F00A7" w:rsidRPr="00BE362C" w14:paraId="10966917" w14:textId="77777777" w:rsidTr="004C76CB">
        <w:trPr>
          <w:trHeight w:val="397"/>
        </w:trPr>
        <w:tc>
          <w:tcPr>
            <w:tcW w:w="577" w:type="dxa"/>
            <w:shd w:val="clear" w:color="auto" w:fill="auto"/>
          </w:tcPr>
          <w:p w14:paraId="40909F42" w14:textId="77777777" w:rsidR="006F00A7" w:rsidRPr="00BE362C" w:rsidRDefault="006F00A7" w:rsidP="004C76CB">
            <w:pPr>
              <w:shd w:val="clear" w:color="auto" w:fill="FFFFFF" w:themeFill="background1"/>
              <w:tabs>
                <w:tab w:val="left" w:pos="612"/>
              </w:tabs>
              <w:rPr>
                <w:iCs/>
                <w:noProof w:val="0"/>
                <w:lang w:val="ru-RU" w:eastAsia="ru-RU"/>
              </w:rPr>
            </w:pPr>
          </w:p>
        </w:tc>
        <w:tc>
          <w:tcPr>
            <w:tcW w:w="7248" w:type="dxa"/>
            <w:shd w:val="clear" w:color="auto" w:fill="auto"/>
          </w:tcPr>
          <w:p w14:paraId="073A6E3D" w14:textId="77777777" w:rsidR="006F00A7" w:rsidRPr="00BE362C" w:rsidRDefault="006F00A7" w:rsidP="004C76CB">
            <w:pPr>
              <w:shd w:val="clear" w:color="auto" w:fill="FFFFFF" w:themeFill="background1"/>
              <w:tabs>
                <w:tab w:val="left" w:pos="612"/>
              </w:tabs>
              <w:rPr>
                <w:iCs/>
                <w:noProof w:val="0"/>
                <w:lang w:val="ru-RU" w:eastAsia="ru-RU"/>
              </w:rPr>
            </w:pPr>
          </w:p>
        </w:tc>
        <w:tc>
          <w:tcPr>
            <w:tcW w:w="2160" w:type="dxa"/>
            <w:shd w:val="clear" w:color="auto" w:fill="auto"/>
          </w:tcPr>
          <w:p w14:paraId="67A3C3AB" w14:textId="77777777" w:rsidR="006F00A7" w:rsidRPr="00BE362C" w:rsidRDefault="006F00A7" w:rsidP="004C76CB">
            <w:pPr>
              <w:shd w:val="clear" w:color="auto" w:fill="FFFFFF" w:themeFill="background1"/>
              <w:tabs>
                <w:tab w:val="left" w:pos="612"/>
              </w:tabs>
              <w:rPr>
                <w:iCs/>
                <w:noProof w:val="0"/>
                <w:lang w:val="ru-RU" w:eastAsia="ru-RU"/>
              </w:rPr>
            </w:pPr>
          </w:p>
        </w:tc>
      </w:tr>
    </w:tbl>
    <w:p w14:paraId="754A5565" w14:textId="77777777" w:rsidR="006F00A7" w:rsidRPr="00BE362C" w:rsidRDefault="006F00A7" w:rsidP="006F00A7">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FBAECD1" w14:textId="77777777" w:rsidR="006F00A7" w:rsidRPr="00314E6D" w:rsidRDefault="006F00A7" w:rsidP="006F00A7">
      <w:pPr>
        <w:numPr>
          <w:ilvl w:val="0"/>
          <w:numId w:val="21"/>
        </w:numPr>
        <w:shd w:val="clear" w:color="auto" w:fill="FFFFFF" w:themeFill="background1"/>
        <w:tabs>
          <w:tab w:val="right" w:pos="426"/>
        </w:tabs>
        <w:spacing w:before="120"/>
        <w:rPr>
          <w:b/>
          <w:noProof w:val="0"/>
          <w:lang w:val="en-US" w:eastAsia="ru-RU"/>
        </w:rPr>
      </w:pPr>
      <w:r w:rsidRPr="00314E6D">
        <w:rPr>
          <w:noProof w:val="0"/>
          <w:lang w:val="ro-MD" w:eastAsia="ru-RU"/>
        </w:rPr>
        <w:t>p</w:t>
      </w:r>
      <w:r w:rsidRPr="00314E6D">
        <w:rPr>
          <w:noProof w:val="0"/>
          <w:lang w:val="en-US" w:eastAsia="ru-RU"/>
        </w:rPr>
        <w:t>ână</w:t>
      </w:r>
      <w:r w:rsidRPr="00314E6D">
        <w:rPr>
          <w:noProof w:val="0"/>
          <w:lang w:val="ro-MD" w:eastAsia="ru-RU"/>
        </w:rPr>
        <w:t xml:space="preserve"> </w:t>
      </w:r>
      <w:r w:rsidRPr="00314E6D">
        <w:rPr>
          <w:noProof w:val="0"/>
          <w:lang w:val="en-US" w:eastAsia="ru-RU"/>
        </w:rPr>
        <w:t xml:space="preserve">la: </w:t>
      </w:r>
      <w:r w:rsidRPr="00314E6D">
        <w:rPr>
          <w:i/>
          <w:noProof w:val="0"/>
          <w:lang w:val="en-US" w:eastAsia="ru-RU"/>
        </w:rPr>
        <w:t>[ora</w:t>
      </w:r>
      <w:r w:rsidRPr="00314E6D">
        <w:rPr>
          <w:i/>
          <w:noProof w:val="0"/>
          <w:lang w:val="ro-MD" w:eastAsia="ru-RU"/>
        </w:rPr>
        <w:t xml:space="preserve"> </w:t>
      </w:r>
      <w:r w:rsidRPr="00314E6D">
        <w:rPr>
          <w:i/>
          <w:noProof w:val="0"/>
          <w:lang w:val="en-US" w:eastAsia="ru-RU"/>
        </w:rPr>
        <w:t>exactă]</w:t>
      </w:r>
      <w:r w:rsidRPr="00314E6D">
        <w:rPr>
          <w:noProof w:val="0"/>
          <w:lang w:val="en-US" w:eastAsia="ru-RU"/>
        </w:rPr>
        <w:t>_</w:t>
      </w:r>
      <w:r w:rsidRPr="00314E6D">
        <w:rPr>
          <w:b/>
          <w:noProof w:val="0"/>
          <w:lang w:val="en-US" w:eastAsia="ru-RU"/>
        </w:rPr>
        <w:t xml:space="preserve"> </w:t>
      </w:r>
      <w:r w:rsidRPr="00314E6D">
        <w:rPr>
          <w:b/>
          <w:noProof w:val="0"/>
          <w:lang w:val="ro-MD" w:eastAsia="ru-RU"/>
        </w:rPr>
        <w:t xml:space="preserve">conform SIA RSAP </w:t>
      </w:r>
    </w:p>
    <w:p w14:paraId="011BE1C6" w14:textId="77777777" w:rsidR="006F00A7" w:rsidRPr="00314E6D" w:rsidRDefault="006F00A7" w:rsidP="006F00A7">
      <w:pPr>
        <w:numPr>
          <w:ilvl w:val="0"/>
          <w:numId w:val="21"/>
        </w:numPr>
        <w:shd w:val="clear" w:color="auto" w:fill="FFFFFF" w:themeFill="background1"/>
        <w:tabs>
          <w:tab w:val="right" w:pos="426"/>
        </w:tabs>
        <w:spacing w:before="120"/>
        <w:rPr>
          <w:b/>
          <w:noProof w:val="0"/>
          <w:lang w:val="en-US" w:eastAsia="ru-RU"/>
        </w:rPr>
      </w:pPr>
      <w:r w:rsidRPr="00314E6D">
        <w:rPr>
          <w:noProof w:val="0"/>
          <w:lang w:val="en-US" w:eastAsia="ru-RU"/>
        </w:rPr>
        <w:t xml:space="preserve">pe: </w:t>
      </w:r>
      <w:r w:rsidRPr="00314E6D">
        <w:rPr>
          <w:i/>
          <w:noProof w:val="0"/>
          <w:lang w:val="en-US" w:eastAsia="ru-RU"/>
        </w:rPr>
        <w:t>[data]</w:t>
      </w:r>
      <w:r w:rsidRPr="00314E6D">
        <w:rPr>
          <w:noProof w:val="0"/>
          <w:lang w:val="en-US" w:eastAsia="ru-RU"/>
        </w:rPr>
        <w:t>_</w:t>
      </w:r>
      <w:r w:rsidRPr="00314E6D">
        <w:rPr>
          <w:bCs/>
          <w:noProof w:val="0"/>
          <w:u w:val="single"/>
          <w:lang w:eastAsia="ru-RU"/>
        </w:rPr>
        <w:t xml:space="preserve"> </w:t>
      </w:r>
      <w:r w:rsidRPr="00314E6D">
        <w:rPr>
          <w:b/>
          <w:bCs/>
          <w:i/>
          <w:noProof w:val="0"/>
          <w:u w:val="single"/>
          <w:lang w:eastAsia="ru-RU"/>
        </w:rPr>
        <w:t>conform SIA RSAP</w:t>
      </w:r>
    </w:p>
    <w:p w14:paraId="25B12639" w14:textId="77777777" w:rsidR="006F00A7" w:rsidRPr="00BE362C" w:rsidRDefault="006F00A7" w:rsidP="006F00A7">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8142284" w14:textId="77777777" w:rsidR="006F00A7" w:rsidRPr="00BE362C" w:rsidRDefault="006F00A7" w:rsidP="006F00A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77CDDB5" w14:textId="77777777" w:rsidR="006F00A7" w:rsidRPr="00BE362C" w:rsidRDefault="006F00A7" w:rsidP="006F00A7">
      <w:pPr>
        <w:numPr>
          <w:ilvl w:val="0"/>
          <w:numId w:val="1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i/>
          <w:noProof w:val="0"/>
          <w:u w:val="single"/>
          <w:lang w:val="it-IT" w:eastAsia="ru-RU"/>
        </w:rPr>
        <w:t>9</w:t>
      </w:r>
      <w:r w:rsidRPr="00601AFA">
        <w:rPr>
          <w:i/>
          <w:noProof w:val="0"/>
          <w:u w:val="single"/>
          <w:lang w:val="it-IT" w:eastAsia="ru-RU"/>
        </w:rPr>
        <w:t>0 zile</w:t>
      </w:r>
      <w:r>
        <w:rPr>
          <w:b/>
          <w:noProof w:val="0"/>
          <w:lang w:val="it-IT" w:eastAsia="ru-RU"/>
        </w:rPr>
        <w:t xml:space="preserve"> </w:t>
      </w:r>
    </w:p>
    <w:p w14:paraId="6C525057" w14:textId="77777777" w:rsidR="006F00A7" w:rsidRDefault="006F00A7" w:rsidP="006F00A7">
      <w:pPr>
        <w:numPr>
          <w:ilvl w:val="0"/>
          <w:numId w:val="19"/>
        </w:numPr>
        <w:tabs>
          <w:tab w:val="right" w:pos="426"/>
        </w:tabs>
        <w:spacing w:before="120"/>
        <w:ind w:left="0" w:firstLine="0"/>
        <w:rPr>
          <w:b/>
          <w:i/>
          <w:noProof w:val="0"/>
          <w:lang w:val="it-IT" w:eastAsia="ru-RU"/>
        </w:rPr>
      </w:pPr>
      <w:r w:rsidRPr="002D02B8">
        <w:rPr>
          <w:b/>
          <w:noProof w:val="0"/>
          <w:lang w:val="en-US" w:eastAsia="ru-RU"/>
        </w:rPr>
        <w:t>Locul</w:t>
      </w:r>
      <w:r>
        <w:rPr>
          <w:b/>
          <w:noProof w:val="0"/>
          <w:lang w:val="ro-MD" w:eastAsia="ru-RU"/>
        </w:rPr>
        <w:t xml:space="preserve"> </w:t>
      </w:r>
      <w:r w:rsidRPr="002D02B8">
        <w:rPr>
          <w:b/>
          <w:noProof w:val="0"/>
          <w:lang w:val="en-US" w:eastAsia="ru-RU"/>
        </w:rPr>
        <w:t>deschiderii</w:t>
      </w:r>
      <w:r>
        <w:rPr>
          <w:b/>
          <w:noProof w:val="0"/>
          <w:lang w:val="ro-MD" w:eastAsia="ru-RU"/>
        </w:rPr>
        <w:t xml:space="preserve"> </w:t>
      </w:r>
      <w:r w:rsidRPr="002D02B8">
        <w:rPr>
          <w:b/>
          <w:noProof w:val="0"/>
          <w:lang w:val="en-US" w:eastAsia="ru-RU"/>
        </w:rPr>
        <w:t xml:space="preserve">ofertelor: </w:t>
      </w:r>
      <w:r w:rsidRPr="00314E6D">
        <w:rPr>
          <w:b/>
          <w:bCs/>
          <w:noProof w:val="0"/>
          <w:u w:val="single"/>
          <w:lang w:eastAsia="ru-RU"/>
        </w:rPr>
        <w:t>SIA RSAP</w:t>
      </w:r>
      <w:r w:rsidRPr="00314E6D">
        <w:rPr>
          <w:b/>
          <w:i/>
          <w:noProof w:val="0"/>
          <w:lang w:val="it-IT" w:eastAsia="ru-RU"/>
        </w:rPr>
        <w:t xml:space="preserve"> </w:t>
      </w:r>
    </w:p>
    <w:p w14:paraId="2CE10B33" w14:textId="77777777" w:rsidR="006F00A7" w:rsidRPr="00BE362C" w:rsidRDefault="006F00A7" w:rsidP="006F00A7">
      <w:pPr>
        <w:tabs>
          <w:tab w:val="right" w:pos="426"/>
        </w:tabs>
        <w:spacing w:before="120"/>
        <w:rPr>
          <w:b/>
          <w:i/>
          <w:noProof w:val="0"/>
          <w:lang w:val="it-IT" w:eastAsia="ru-RU"/>
        </w:rPr>
      </w:pPr>
      <w:r>
        <w:rPr>
          <w:b/>
          <w:i/>
          <w:noProof w:val="0"/>
          <w:lang w:val="it-IT" w:eastAsia="ru-RU"/>
        </w:rPr>
        <w:t xml:space="preserve"> Ofertele întâ</w:t>
      </w:r>
      <w:r w:rsidRPr="00BE362C">
        <w:rPr>
          <w:b/>
          <w:i/>
          <w:noProof w:val="0"/>
          <w:lang w:val="it-IT" w:eastAsia="ru-RU"/>
        </w:rPr>
        <w:t xml:space="preserve">rziate vor fi respinse. </w:t>
      </w:r>
    </w:p>
    <w:p w14:paraId="50776517" w14:textId="77777777" w:rsidR="006F00A7" w:rsidRPr="00BE362C" w:rsidRDefault="006F00A7" w:rsidP="006F00A7">
      <w:pPr>
        <w:numPr>
          <w:ilvl w:val="0"/>
          <w:numId w:val="1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F6DFABA" w14:textId="77777777" w:rsidR="006F00A7" w:rsidRPr="00BE362C" w:rsidRDefault="006F00A7" w:rsidP="006F00A7">
      <w:pPr>
        <w:numPr>
          <w:ilvl w:val="0"/>
          <w:numId w:val="1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 a RM</w:t>
      </w:r>
    </w:p>
    <w:p w14:paraId="09385D1B" w14:textId="77777777" w:rsidR="006F00A7" w:rsidRPr="002768E7" w:rsidRDefault="006F00A7" w:rsidP="006F00A7">
      <w:pPr>
        <w:pStyle w:val="a"/>
        <w:numPr>
          <w:ilvl w:val="0"/>
          <w:numId w:val="19"/>
        </w:numPr>
        <w:shd w:val="clear" w:color="auto" w:fill="FFFFFF" w:themeFill="background1"/>
        <w:tabs>
          <w:tab w:val="right" w:pos="426"/>
        </w:tabs>
        <w:spacing w:before="120"/>
        <w:ind w:left="644"/>
        <w:rPr>
          <w:sz w:val="20"/>
          <w:lang w:val="it-IT" w:eastAsia="ru-RU"/>
        </w:rPr>
      </w:pPr>
      <w:r>
        <w:rPr>
          <w:b/>
          <w:lang w:val="it-IT" w:eastAsia="ru-RU"/>
        </w:rPr>
        <w:t xml:space="preserve"> </w:t>
      </w:r>
      <w:r w:rsidRPr="002768E7">
        <w:rPr>
          <w:b/>
          <w:lang w:val="it-IT" w:eastAsia="ru-RU"/>
        </w:rPr>
        <w:t xml:space="preserve">Respectivul contract se referă la un proiect și/sau program finanțat din fonduri ale Uniunii Europene: </w:t>
      </w:r>
      <w:r w:rsidRPr="002768E7">
        <w:rPr>
          <w:bCs/>
          <w:i/>
          <w:u w:val="single"/>
          <w:lang w:eastAsia="ru-RU"/>
        </w:rPr>
        <w:t>nu se aplică</w:t>
      </w:r>
      <w:r w:rsidRPr="002768E7">
        <w:rPr>
          <w:i/>
          <w:lang w:val="it-IT" w:eastAsia="ru-RU"/>
        </w:rPr>
        <w:t xml:space="preserve"> </w:t>
      </w:r>
    </w:p>
    <w:p w14:paraId="52589CBD" w14:textId="77777777" w:rsidR="006F00A7" w:rsidRPr="00BE362C" w:rsidRDefault="006F00A7" w:rsidP="006F00A7">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C81E6E3" w14:textId="77777777" w:rsidR="006F00A7" w:rsidRPr="00BE362C" w:rsidRDefault="006F00A7" w:rsidP="006F00A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E835F58" w14:textId="77777777" w:rsidR="006F00A7" w:rsidRPr="00BE362C" w:rsidRDefault="006F00A7" w:rsidP="006F00A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0ED7461" w14:textId="77777777" w:rsidR="006F00A7" w:rsidRPr="00BE362C" w:rsidRDefault="006F00A7" w:rsidP="006F00A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0969D09" w14:textId="77777777" w:rsidR="006F00A7" w:rsidRPr="00E82244" w:rsidRDefault="006F00A7" w:rsidP="006F00A7">
      <w:pPr>
        <w:numPr>
          <w:ilvl w:val="0"/>
          <w:numId w:val="1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601AFA">
        <w:rPr>
          <w:i/>
          <w:noProof w:val="0"/>
          <w:color w:val="000000" w:themeColor="text1"/>
          <w:u w:val="single"/>
          <w:lang w:val="it-IT" w:eastAsia="ru-RU"/>
        </w:rPr>
        <w:t>nu se aplică</w:t>
      </w:r>
    </w:p>
    <w:p w14:paraId="7D13160B" w14:textId="77777777" w:rsidR="006F00A7" w:rsidRPr="00990E22" w:rsidRDefault="006F00A7" w:rsidP="006F00A7">
      <w:pPr>
        <w:pStyle w:val="a"/>
        <w:numPr>
          <w:ilvl w:val="0"/>
          <w:numId w:val="19"/>
        </w:numPr>
        <w:shd w:val="clear" w:color="auto" w:fill="FFFFFF" w:themeFill="background1"/>
        <w:tabs>
          <w:tab w:val="right" w:pos="426"/>
        </w:tabs>
        <w:spacing w:before="120"/>
        <w:ind w:left="644"/>
        <w:rPr>
          <w:sz w:val="20"/>
          <w:lang w:val="it-IT" w:eastAsia="ru-RU"/>
        </w:rPr>
      </w:pPr>
      <w:r w:rsidRPr="00990E22">
        <w:rPr>
          <w:b/>
          <w:lang w:val="it-IT" w:eastAsia="ru-RU"/>
        </w:rPr>
        <w:t>În cazul achizițiilor periodice, calendarul estimat pentru publicarea anunțurilor viitoare</w:t>
      </w:r>
      <w:r w:rsidRPr="00990E22">
        <w:rPr>
          <w:b/>
          <w:shd w:val="clear" w:color="auto" w:fill="FFFFFF" w:themeFill="background1"/>
          <w:lang w:val="it-IT" w:eastAsia="ru-RU"/>
        </w:rPr>
        <w:t xml:space="preserve">:  </w:t>
      </w:r>
      <w:r w:rsidRPr="00990E22">
        <w:rPr>
          <w:bCs/>
          <w:i/>
          <w:u w:val="single"/>
          <w:lang w:eastAsia="ru-RU"/>
        </w:rPr>
        <w:t>nu se aplică</w:t>
      </w:r>
      <w:r w:rsidRPr="00990E22">
        <w:rPr>
          <w:lang w:val="it-IT" w:eastAsia="ru-RU"/>
        </w:rPr>
        <w:t xml:space="preserve"> </w:t>
      </w:r>
    </w:p>
    <w:p w14:paraId="6041918A" w14:textId="77777777" w:rsidR="006F00A7" w:rsidRPr="00BE362C" w:rsidRDefault="006F00A7" w:rsidP="006F00A7">
      <w:pPr>
        <w:numPr>
          <w:ilvl w:val="0"/>
          <w:numId w:val="1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2D02B8">
        <w:rPr>
          <w:b/>
          <w:bCs/>
          <w:noProof w:val="0"/>
          <w:lang w:eastAsia="ru-RU"/>
        </w:rPr>
        <w:t xml:space="preserve"> </w:t>
      </w:r>
      <w:r w:rsidRPr="00601AFA">
        <w:rPr>
          <w:bCs/>
          <w:i/>
          <w:noProof w:val="0"/>
          <w:u w:val="single"/>
          <w:lang w:eastAsia="ru-RU"/>
        </w:rPr>
        <w:t>conform SIA RSAP</w:t>
      </w:r>
      <w:r w:rsidRPr="009E1299">
        <w:rPr>
          <w:noProof w:val="0"/>
          <w:shd w:val="clear" w:color="auto" w:fill="FFFFFF"/>
          <w:lang w:val="it-IT" w:eastAsia="ru-RU"/>
        </w:rPr>
        <w:t xml:space="preserve"> </w:t>
      </w:r>
    </w:p>
    <w:p w14:paraId="4E794A8D" w14:textId="77777777" w:rsidR="006F00A7" w:rsidRPr="00BE362C" w:rsidRDefault="006F00A7" w:rsidP="006F00A7">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2D02B8">
        <w:rPr>
          <w:b/>
          <w:bCs/>
          <w:noProof w:val="0"/>
          <w:lang w:eastAsia="ru-RU"/>
        </w:rPr>
        <w:t xml:space="preserve"> </w:t>
      </w:r>
      <w:r w:rsidRPr="00601AFA">
        <w:rPr>
          <w:bCs/>
          <w:i/>
          <w:noProof w:val="0"/>
          <w:u w:val="single"/>
          <w:lang w:eastAsia="ru-RU"/>
        </w:rPr>
        <w:t>conform SIA RSAP</w:t>
      </w:r>
    </w:p>
    <w:p w14:paraId="1E2DE0E3" w14:textId="77777777" w:rsidR="006F00A7" w:rsidRPr="00BE362C" w:rsidRDefault="006F00A7" w:rsidP="006F00A7">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6F00A7" w:rsidRPr="00BE362C" w14:paraId="5E2B0741" w14:textId="77777777" w:rsidTr="004C76CB">
        <w:tc>
          <w:tcPr>
            <w:tcW w:w="0" w:type="auto"/>
            <w:shd w:val="clear" w:color="auto" w:fill="FFFFFF" w:themeFill="background1"/>
          </w:tcPr>
          <w:p w14:paraId="611919E3" w14:textId="77777777" w:rsidR="006F00A7" w:rsidRPr="00BE362C" w:rsidRDefault="006F00A7" w:rsidP="004C76C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1B0306DD" w14:textId="77777777" w:rsidR="006F00A7" w:rsidRPr="00BE362C" w:rsidRDefault="006F00A7" w:rsidP="004C76C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F00A7" w:rsidRPr="00BE362C" w14:paraId="005CE6B1" w14:textId="77777777" w:rsidTr="004C76CB">
        <w:tc>
          <w:tcPr>
            <w:tcW w:w="0" w:type="auto"/>
            <w:shd w:val="clear" w:color="auto" w:fill="FFFFFF" w:themeFill="background1"/>
          </w:tcPr>
          <w:p w14:paraId="33C22095" w14:textId="77777777" w:rsidR="006F00A7" w:rsidRPr="0094296A" w:rsidRDefault="006F00A7" w:rsidP="004C76C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968B10C" w14:textId="77777777" w:rsidR="006F00A7" w:rsidRPr="00FB0F78" w:rsidRDefault="006F00A7" w:rsidP="004C76CB">
            <w:r w:rsidRPr="00FB0F78">
              <w:t>Se acceptă</w:t>
            </w:r>
          </w:p>
        </w:tc>
      </w:tr>
      <w:tr w:rsidR="006F00A7" w:rsidRPr="00BE362C" w14:paraId="263E901D" w14:textId="77777777" w:rsidTr="004C76CB">
        <w:tc>
          <w:tcPr>
            <w:tcW w:w="0" w:type="auto"/>
            <w:shd w:val="clear" w:color="auto" w:fill="FFFFFF" w:themeFill="background1"/>
          </w:tcPr>
          <w:p w14:paraId="070AB2CD" w14:textId="77777777" w:rsidR="006F00A7" w:rsidRPr="00BE362C" w:rsidRDefault="006F00A7" w:rsidP="004C76C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07A132E" w14:textId="77777777" w:rsidR="006F00A7" w:rsidRPr="00FB0F78" w:rsidRDefault="006F00A7" w:rsidP="004C76CB">
            <w:r>
              <w:t>S</w:t>
            </w:r>
            <w:r w:rsidRPr="00FB0F78">
              <w:t>e acceptă</w:t>
            </w:r>
          </w:p>
        </w:tc>
      </w:tr>
      <w:tr w:rsidR="006F00A7" w:rsidRPr="00BE362C" w14:paraId="6CEE13A0" w14:textId="77777777" w:rsidTr="004C76CB">
        <w:tc>
          <w:tcPr>
            <w:tcW w:w="0" w:type="auto"/>
            <w:shd w:val="clear" w:color="auto" w:fill="FFFFFF" w:themeFill="background1"/>
          </w:tcPr>
          <w:p w14:paraId="492B6CDF" w14:textId="77777777" w:rsidR="006F00A7" w:rsidRPr="00BE362C" w:rsidRDefault="006F00A7" w:rsidP="004C76C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1FC73AA" w14:textId="77777777" w:rsidR="006F00A7" w:rsidRPr="00FB0F78" w:rsidRDefault="006F00A7" w:rsidP="004C76CB">
            <w:r w:rsidRPr="00FB0F78">
              <w:t>Se acceptă</w:t>
            </w:r>
          </w:p>
        </w:tc>
      </w:tr>
      <w:tr w:rsidR="006F00A7" w:rsidRPr="00BE362C" w14:paraId="6100059A" w14:textId="77777777" w:rsidTr="004C76CB">
        <w:trPr>
          <w:trHeight w:val="77"/>
        </w:trPr>
        <w:tc>
          <w:tcPr>
            <w:tcW w:w="0" w:type="auto"/>
            <w:shd w:val="clear" w:color="auto" w:fill="FFFFFF" w:themeFill="background1"/>
          </w:tcPr>
          <w:p w14:paraId="0473DD49" w14:textId="77777777" w:rsidR="006F00A7" w:rsidRPr="00BE362C" w:rsidRDefault="006F00A7" w:rsidP="004C76C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BFCEC3E" w14:textId="77777777" w:rsidR="006F00A7" w:rsidRDefault="006F00A7" w:rsidP="004C76CB">
            <w:r w:rsidRPr="00FB0F78">
              <w:t>Se acceptă</w:t>
            </w:r>
          </w:p>
        </w:tc>
      </w:tr>
    </w:tbl>
    <w:p w14:paraId="58E3C12E" w14:textId="77777777" w:rsidR="006F00A7" w:rsidRPr="00E82244" w:rsidRDefault="006F00A7" w:rsidP="006F00A7">
      <w:pPr>
        <w:numPr>
          <w:ilvl w:val="0"/>
          <w:numId w:val="1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02B8">
        <w:rPr>
          <w:noProof w:val="0"/>
          <w:u w:val="single"/>
          <w:shd w:val="clear" w:color="auto" w:fill="FFFFFF" w:themeFill="background1"/>
          <w:lang w:eastAsia="ru-RU"/>
        </w:rPr>
        <w:t>nu se acceptă</w:t>
      </w:r>
    </w:p>
    <w:p w14:paraId="3476F28E" w14:textId="77777777" w:rsidR="006F00A7" w:rsidRPr="00990E22" w:rsidRDefault="006F00A7" w:rsidP="006F00A7">
      <w:pPr>
        <w:numPr>
          <w:ilvl w:val="0"/>
          <w:numId w:val="19"/>
        </w:numPr>
        <w:shd w:val="clear" w:color="auto" w:fill="FFFFFF" w:themeFill="background1"/>
        <w:tabs>
          <w:tab w:val="right" w:pos="426"/>
        </w:tabs>
        <w:spacing w:before="120"/>
        <w:ind w:left="0" w:firstLine="0"/>
        <w:rPr>
          <w:b/>
          <w:noProof w:val="0"/>
          <w:lang w:val="en-US" w:eastAsia="ru-RU"/>
        </w:rPr>
      </w:pPr>
      <w:r w:rsidRPr="00990E22">
        <w:rPr>
          <w:b/>
          <w:noProof w:val="0"/>
          <w:lang w:val="en-US" w:eastAsia="ru-RU"/>
        </w:rPr>
        <w:t>Alte</w:t>
      </w:r>
      <w:r>
        <w:rPr>
          <w:b/>
          <w:noProof w:val="0"/>
          <w:lang w:val="ro-MD" w:eastAsia="ru-RU"/>
        </w:rPr>
        <w:t xml:space="preserve"> </w:t>
      </w:r>
      <w:r w:rsidRPr="00990E22">
        <w:rPr>
          <w:b/>
          <w:noProof w:val="0"/>
          <w:lang w:val="en-US" w:eastAsia="ru-RU"/>
        </w:rPr>
        <w:t>informații</w:t>
      </w:r>
      <w:r>
        <w:rPr>
          <w:b/>
          <w:noProof w:val="0"/>
          <w:lang w:val="ro-MD" w:eastAsia="ru-RU"/>
        </w:rPr>
        <w:t xml:space="preserve"> </w:t>
      </w:r>
      <w:r w:rsidRPr="00990E22">
        <w:rPr>
          <w:b/>
          <w:noProof w:val="0"/>
          <w:lang w:val="en-US" w:eastAsia="ru-RU"/>
        </w:rPr>
        <w:t xml:space="preserve">relevante: </w:t>
      </w:r>
      <w:r w:rsidRPr="00517EA2">
        <w:rPr>
          <w:i/>
          <w:noProof w:val="0"/>
          <w:shd w:val="clear" w:color="auto" w:fill="FFFFFF" w:themeFill="background1"/>
          <w:lang w:eastAsia="ru-RU"/>
        </w:rPr>
        <w:t>La implimentarea Contractului, operatorul economic va coordona toate acțiunile cu Autoritatea Contractantă.</w:t>
      </w:r>
    </w:p>
    <w:p w14:paraId="5243FA31" w14:textId="77777777" w:rsidR="006F00A7" w:rsidRDefault="006F00A7" w:rsidP="006F00A7">
      <w:pPr>
        <w:shd w:val="clear" w:color="auto" w:fill="FFFFFF" w:themeFill="background1"/>
        <w:spacing w:before="120" w:after="120"/>
        <w:rPr>
          <w:b/>
          <w:noProof w:val="0"/>
          <w:lang w:val="en-US" w:eastAsia="ru-RU"/>
        </w:rPr>
      </w:pPr>
    </w:p>
    <w:p w14:paraId="14E20404" w14:textId="77777777" w:rsidR="006F00A7" w:rsidRPr="00990E22" w:rsidRDefault="006F00A7" w:rsidP="006F00A7">
      <w:pPr>
        <w:shd w:val="clear" w:color="auto" w:fill="FFFFFF" w:themeFill="background1"/>
        <w:spacing w:before="120" w:after="120"/>
        <w:rPr>
          <w:b/>
          <w:noProof w:val="0"/>
          <w:lang w:val="en-US" w:eastAsia="ru-RU"/>
        </w:rPr>
      </w:pPr>
    </w:p>
    <w:p w14:paraId="3DC0DB9B" w14:textId="77777777" w:rsidR="006F00A7" w:rsidRPr="002D02B8" w:rsidRDefault="006F00A7" w:rsidP="006F00A7">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Pr>
          <w:b/>
          <w:noProof w:val="0"/>
          <w:lang w:val="it-IT" w:eastAsia="ru-RU"/>
        </w:rPr>
        <w:t xml:space="preserve">    </w:t>
      </w:r>
      <w:r w:rsidRPr="00D66812">
        <w:rPr>
          <w:b/>
          <w:noProof w:val="0"/>
          <w:lang w:val="it-IT" w:eastAsia="ru-RU"/>
        </w:rPr>
        <w:t xml:space="preserve"> </w:t>
      </w:r>
      <w:r w:rsidRPr="00D66812">
        <w:rPr>
          <w:b/>
          <w:noProof w:val="0"/>
          <w:shd w:val="clear" w:color="auto" w:fill="FFFFFF" w:themeFill="background1"/>
          <w:lang w:val="it-IT" w:eastAsia="ru-RU"/>
        </w:rPr>
        <w:t>_______________</w:t>
      </w:r>
      <w:r>
        <w:rPr>
          <w:b/>
          <w:noProof w:val="0"/>
          <w:shd w:val="clear" w:color="auto" w:fill="FFFFFF" w:themeFill="background1"/>
          <w:lang w:val="it-IT" w:eastAsia="ru-RU"/>
        </w:rPr>
        <w:t xml:space="preserve">   Andrei Pavaloi</w:t>
      </w:r>
      <w:r w:rsidRPr="00D66812">
        <w:rPr>
          <w:b/>
          <w:noProof w:val="0"/>
          <w:shd w:val="clear" w:color="auto" w:fill="FFFFFF" w:themeFill="background1"/>
          <w:lang w:val="it-IT" w:eastAsia="ru-RU"/>
        </w:rPr>
        <w:t xml:space="preserve">  </w:t>
      </w:r>
    </w:p>
    <w:p w14:paraId="2AB58E18" w14:textId="77777777" w:rsidR="006F00A7" w:rsidRDefault="006F00A7" w:rsidP="006F00A7"/>
    <w:p w14:paraId="66153AC1" w14:textId="77777777" w:rsidR="00B65C93" w:rsidRPr="006F00A7" w:rsidRDefault="00B65C93" w:rsidP="002A6E99">
      <w:pPr>
        <w:pStyle w:val="Style3"/>
        <w:tabs>
          <w:tab w:val="left" w:pos="567"/>
        </w:tabs>
        <w:spacing w:before="0" w:beforeAutospacing="0" w:after="0"/>
        <w:ind w:left="0" w:firstLine="0"/>
        <w:jc w:val="center"/>
        <w:rPr>
          <w:rFonts w:eastAsia="PMingLiU"/>
          <w:lang w:val="ro-RO"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209E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209E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209E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209E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209E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209E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209E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lastRenderedPageBreak/>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209E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209E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209E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209E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209E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209E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209E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209E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209E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209E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209E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209E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209E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209E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209E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209E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209E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209EC">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209EC">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209EC">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209EC">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209E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209E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209E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209E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209E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209E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209EC">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209EC">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D209EC">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209EC">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D209EC">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209EC">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209EC">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209EC">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209EC">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209EC">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209EC">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209E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A524253"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C79F3">
              <w:rPr>
                <w:b/>
                <w:i/>
                <w:noProof w:val="0"/>
                <w:lang w:val="en-US" w:eastAsia="ru-RU"/>
              </w:rPr>
              <w:t xml:space="preserve">lucrările </w:t>
            </w:r>
            <w:r w:rsidR="008C79F3" w:rsidRPr="008C79F3">
              <w:rPr>
                <w:b/>
                <w:i/>
                <w:noProof w:val="0"/>
                <w:lang w:eastAsia="ru-RU"/>
              </w:rPr>
              <w:t>de defrișare a arborilor pe teritoriile aferente instituțiilor de învățământ municipale</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209E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209E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209E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209E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209E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209E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209E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19C28D46" w:rsidR="00892FAB" w:rsidRPr="00892FAB" w:rsidRDefault="00892FAB" w:rsidP="00892FAB">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8C79F3">
              <w:rPr>
                <w:noProof w:val="0"/>
                <w:lang w:val="en-US" w:eastAsia="ru-RU"/>
              </w:rPr>
              <w:t xml:space="preserve">30 </w:t>
            </w:r>
            <w:r w:rsidRPr="00892FAB">
              <w:rPr>
                <w:noProof w:val="0"/>
                <w:lang w:val="en-US" w:eastAsia="ru-RU"/>
              </w:rPr>
              <w:t>zile.</w:t>
            </w:r>
          </w:p>
          <w:p w14:paraId="14A4971E" w14:textId="63B04A0A" w:rsidR="00892FAB" w:rsidRPr="00892FAB" w:rsidRDefault="00892FAB" w:rsidP="00892FAB">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8C79F3">
              <w:rPr>
                <w:noProof w:val="0"/>
                <w:lang w:val="en-US" w:eastAsia="ru-RU"/>
              </w:rPr>
              <w:t>30</w:t>
            </w:r>
            <w:r w:rsidRPr="00892FAB">
              <w:rPr>
                <w:noProof w:val="0"/>
                <w:lang w:val="en-US" w:eastAsia="ru-RU"/>
              </w:rPr>
              <w:t xml:space="preserve">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2F023F1"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8C79F3" w:rsidRPr="008C79F3">
              <w:rPr>
                <w:b/>
                <w:noProof w:val="0"/>
                <w:lang w:val="en-US" w:eastAsia="ru-RU"/>
              </w:rPr>
              <w:t>30 zile</w:t>
            </w:r>
            <w:r w:rsidRPr="008C79F3">
              <w:rPr>
                <w:b/>
                <w:noProof w:val="0"/>
                <w:lang w:val="en-US" w:eastAsia="ru-RU"/>
              </w:rPr>
              <w:t>,</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2CADC5C"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8C79F3" w:rsidRPr="008C79F3">
              <w:rPr>
                <w:b/>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209E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209E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209E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2E758C1"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8C79F3">
              <w:rPr>
                <w:noProof w:val="0"/>
                <w:lang w:val="en-US" w:eastAsia="ru-RU"/>
              </w:rPr>
              <w:t>0,1</w:t>
            </w:r>
            <w:r w:rsidRPr="00892FAB">
              <w:rPr>
                <w:noProof w:val="0"/>
                <w:lang w:val="en-US" w:eastAsia="ru-RU"/>
              </w:rPr>
              <w:t xml:space="preserve">%/ zi din valoarea restului de executat dar nu mai mult de </w:t>
            </w:r>
            <w:r w:rsidR="008C79F3">
              <w:rPr>
                <w:noProof w:val="0"/>
                <w:lang w:val="en-US" w:eastAsia="ru-RU"/>
              </w:rPr>
              <w:t>0,5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48297BA"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8C79F3">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w:t>
            </w:r>
            <w:r w:rsidRPr="008C79F3">
              <w:rPr>
                <w:b/>
                <w:noProof w:val="0"/>
                <w:lang w:eastAsia="ru-RU"/>
              </w:rPr>
              <w:t>5 zile</w:t>
            </w:r>
            <w:r w:rsidRPr="00892FAB">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5B6E9E03" w14:textId="055B58B4"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AB0D21" w:rsidRPr="00AB0D21">
              <w:rPr>
                <w:b/>
                <w:noProof w:val="0"/>
                <w:lang w:eastAsia="ru-RU"/>
              </w:rPr>
              <w:t>5</w:t>
            </w:r>
            <w:r w:rsidRPr="00AB0D21">
              <w:rPr>
                <w:b/>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209E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D4B3DF8"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8C79F3">
              <w:rPr>
                <w:noProof w:val="0"/>
                <w:lang w:val="en-US" w:eastAsia="ru-RU"/>
              </w:rPr>
              <w:t>14</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209E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209E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209E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209E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209E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209E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209E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209E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209E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209E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209E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209E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209E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209E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209E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209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209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209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209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209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209E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209E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209E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209EC">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209EC">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209EC">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D209EC">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209EC">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B5909D6" w:rsidR="008F1D40" w:rsidRDefault="008F1D40">
        <w:pPr>
          <w:pStyle w:val="a4"/>
          <w:jc w:val="right"/>
        </w:pPr>
        <w:r>
          <w:fldChar w:fldCharType="begin"/>
        </w:r>
        <w:r>
          <w:instrText xml:space="preserve"> PAGE   \* MERGEFORMAT </w:instrText>
        </w:r>
        <w:r>
          <w:fldChar w:fldCharType="separate"/>
        </w:r>
        <w:r w:rsidR="00B640D7">
          <w:t>52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E02568"/>
    <w:multiLevelType w:val="hybridMultilevel"/>
    <w:tmpl w:val="3376853A"/>
    <w:lvl w:ilvl="0" w:tplc="6038DFA2">
      <w:start w:val="1"/>
      <w:numFmt w:val="decimal"/>
      <w:lvlText w:val="%1."/>
      <w:lvlJc w:val="left"/>
      <w:pPr>
        <w:ind w:left="467" w:hanging="360"/>
      </w:pPr>
      <w:rPr>
        <w:rFonts w:hint="default"/>
        <w:b/>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6"/>
  </w:num>
  <w:num w:numId="15">
    <w:abstractNumId w:val="31"/>
  </w:num>
  <w:num w:numId="16">
    <w:abstractNumId w:val="10"/>
  </w:num>
  <w:num w:numId="17">
    <w:abstractNumId w:val="28"/>
  </w:num>
  <w:num w:numId="18">
    <w:abstractNumId w:val="17"/>
  </w:num>
  <w:num w:numId="19">
    <w:abstractNumId w:val="24"/>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6"/>
  </w:num>
  <w:num w:numId="32">
    <w:abstractNumId w:val="21"/>
  </w:num>
  <w:num w:numId="33">
    <w:abstractNumId w:val="38"/>
  </w:num>
  <w:num w:numId="34">
    <w:abstractNumId w:val="22"/>
  </w:num>
  <w:num w:numId="35">
    <w:abstractNumId w:val="34"/>
  </w:num>
  <w:num w:numId="36">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0A7"/>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9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21"/>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40D7"/>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9EC"/>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40F1"/>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6F00A7"/>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6F00A7"/>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dgets.achizitii@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gets.achizitii@gmail.com"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gets.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BCCEA-423C-4438-99A6-4CD13862B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73</Pages>
  <Words>28429</Words>
  <Characters>164889</Characters>
  <Application>Microsoft Office Word</Application>
  <DocSecurity>0</DocSecurity>
  <Lines>1374</Lines>
  <Paragraphs>385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Gutuleac</cp:lastModifiedBy>
  <cp:revision>15</cp:revision>
  <cp:lastPrinted>2021-06-01T11:52:00Z</cp:lastPrinted>
  <dcterms:created xsi:type="dcterms:W3CDTF">2026-02-19T08:09:00Z</dcterms:created>
  <dcterms:modified xsi:type="dcterms:W3CDTF">2026-07-09T11:40:00Z</dcterms:modified>
</cp:coreProperties>
</file>