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E5524" w14:textId="77777777" w:rsidR="00DA67E9" w:rsidRPr="00F54815" w:rsidRDefault="00DA67E9" w:rsidP="00DA67E9">
      <w:pPr>
        <w:jc w:val="right"/>
        <w:rPr>
          <w:noProof w:val="0"/>
          <w:sz w:val="22"/>
          <w:szCs w:val="22"/>
          <w:lang w:val="ro-MD"/>
        </w:rPr>
      </w:pPr>
      <w:r w:rsidRPr="00F54815">
        <w:rPr>
          <w:noProof w:val="0"/>
          <w:lang w:val="ro-MD"/>
        </w:rPr>
        <w:t>Anexa nr. 25</w:t>
      </w:r>
    </w:p>
    <w:p w14:paraId="7B6545AD" w14:textId="77777777" w:rsidR="00DA67E9" w:rsidRPr="00F54815" w:rsidRDefault="00DA67E9" w:rsidP="00DA67E9">
      <w:pPr>
        <w:jc w:val="right"/>
        <w:rPr>
          <w:noProof w:val="0"/>
          <w:lang w:val="ro-MD"/>
        </w:rPr>
      </w:pPr>
      <w:r w:rsidRPr="00F54815">
        <w:rPr>
          <w:noProof w:val="0"/>
          <w:lang w:val="ro-MD"/>
        </w:rPr>
        <w:t>la Documentația standard nr.69</w:t>
      </w:r>
    </w:p>
    <w:p w14:paraId="772F0AEF" w14:textId="77777777" w:rsidR="00DA67E9" w:rsidRPr="00F54815" w:rsidRDefault="00DA67E9" w:rsidP="00DA67E9">
      <w:pPr>
        <w:jc w:val="right"/>
        <w:rPr>
          <w:noProof w:val="0"/>
          <w:lang w:val="ro-MD"/>
        </w:rPr>
      </w:pPr>
      <w:r w:rsidRPr="00F54815">
        <w:rPr>
          <w:noProof w:val="0"/>
          <w:lang w:val="ro-MD"/>
        </w:rPr>
        <w:t>din 07.05.2021</w:t>
      </w:r>
    </w:p>
    <w:p w14:paraId="62C37439" w14:textId="77777777" w:rsidR="00DA67E9" w:rsidRPr="00F54815" w:rsidRDefault="00DA67E9" w:rsidP="00DA67E9">
      <w:pPr>
        <w:pStyle w:val="ListParagraph"/>
        <w:numPr>
          <w:ilvl w:val="0"/>
          <w:numId w:val="0"/>
        </w:numPr>
        <w:ind w:right="-1"/>
        <w:rPr>
          <w:i/>
          <w:lang w:val="ro-MD"/>
        </w:rPr>
      </w:pPr>
    </w:p>
    <w:p w14:paraId="7F4EA338" w14:textId="77777777" w:rsidR="00DA67E9" w:rsidRPr="00F54815" w:rsidRDefault="00DA67E9" w:rsidP="00DA67E9">
      <w:pPr>
        <w:pStyle w:val="ListParagraph"/>
        <w:numPr>
          <w:ilvl w:val="0"/>
          <w:numId w:val="0"/>
        </w:numPr>
        <w:ind w:right="-1"/>
        <w:rPr>
          <w:i/>
          <w:lang w:val="ro-MD"/>
        </w:rPr>
      </w:pPr>
    </w:p>
    <w:p w14:paraId="06D8867F" w14:textId="77777777" w:rsidR="00DA67E9" w:rsidRPr="00F54815" w:rsidRDefault="00DA67E9" w:rsidP="00DA67E9">
      <w:pPr>
        <w:pStyle w:val="ListParagraph"/>
        <w:numPr>
          <w:ilvl w:val="0"/>
          <w:numId w:val="0"/>
        </w:numPr>
        <w:ind w:right="-1"/>
        <w:rPr>
          <w:i/>
          <w:lang w:val="ro-MD"/>
        </w:rPr>
      </w:pPr>
    </w:p>
    <w:p w14:paraId="3BAC6006" w14:textId="77777777" w:rsidR="00DA67E9" w:rsidRPr="00F54815" w:rsidRDefault="00DA67E9" w:rsidP="00DA67E9">
      <w:pPr>
        <w:jc w:val="center"/>
        <w:rPr>
          <w:b/>
          <w:noProof w:val="0"/>
          <w:lang w:val="ro-MD"/>
        </w:rPr>
      </w:pPr>
    </w:p>
    <w:p w14:paraId="5EEC8E42" w14:textId="77777777" w:rsidR="00DA67E9" w:rsidRPr="00F54815" w:rsidRDefault="00DA67E9" w:rsidP="00DA67E9">
      <w:pPr>
        <w:jc w:val="center"/>
        <w:rPr>
          <w:b/>
          <w:noProof w:val="0"/>
          <w:lang w:val="ro-MD"/>
        </w:rPr>
      </w:pPr>
      <w:r w:rsidRPr="00F54815">
        <w:rPr>
          <w:b/>
          <w:noProof w:val="0"/>
          <w:lang w:val="ro-MD"/>
        </w:rPr>
        <w:t>CONTRACT – MODEL</w:t>
      </w:r>
    </w:p>
    <w:p w14:paraId="341A7024" w14:textId="77777777" w:rsidR="00DA67E9" w:rsidRPr="00F54815" w:rsidRDefault="00DA67E9" w:rsidP="00DA67E9">
      <w:pPr>
        <w:pStyle w:val="ListParagraph"/>
        <w:numPr>
          <w:ilvl w:val="0"/>
          <w:numId w:val="0"/>
        </w:numPr>
        <w:ind w:right="-1"/>
        <w:rPr>
          <w:lang w:val="ro-MD"/>
        </w:rPr>
      </w:pPr>
    </w:p>
    <w:p w14:paraId="7F90427E" w14:textId="77777777" w:rsidR="00DA67E9" w:rsidRPr="00F54815" w:rsidRDefault="00DA67E9" w:rsidP="00DA67E9">
      <w:pPr>
        <w:rPr>
          <w:b/>
          <w:caps/>
          <w:sz w:val="28"/>
          <w:szCs w:val="28"/>
          <w:lang w:val="ro-MD"/>
        </w:rPr>
      </w:pPr>
    </w:p>
    <w:p w14:paraId="3869414A" w14:textId="4D5CE37E" w:rsidR="00DA67E9" w:rsidRPr="00F54815" w:rsidRDefault="00DA67E9" w:rsidP="00DA67E9">
      <w:pPr>
        <w:jc w:val="center"/>
        <w:rPr>
          <w:b/>
          <w:sz w:val="28"/>
          <w:szCs w:val="28"/>
          <w:u w:val="single"/>
          <w:lang w:val="ro-MD"/>
        </w:rPr>
      </w:pPr>
      <w:r w:rsidRPr="00F54815">
        <w:rPr>
          <w:b/>
          <w:caps/>
          <w:sz w:val="28"/>
          <w:szCs w:val="28"/>
          <w:lang w:val="ro-MD"/>
        </w:rPr>
        <w:t>Contract</w:t>
      </w:r>
      <w:r w:rsidRPr="00F54815">
        <w:rPr>
          <w:b/>
          <w:sz w:val="28"/>
          <w:szCs w:val="28"/>
          <w:lang w:val="ro-MD"/>
        </w:rPr>
        <w:t xml:space="preserve"> DE ANTREPRIZĂ Nr.</w:t>
      </w:r>
    </w:p>
    <w:p w14:paraId="38FA8B1A" w14:textId="22D5B33D" w:rsidR="00DA67E9" w:rsidRPr="00F54815" w:rsidRDefault="00DA67E9" w:rsidP="00DA67E9">
      <w:pPr>
        <w:jc w:val="center"/>
        <w:rPr>
          <w:b/>
          <w:lang w:val="ro-MD"/>
        </w:rPr>
      </w:pPr>
      <w:r w:rsidRPr="00F54815">
        <w:rPr>
          <w:b/>
          <w:lang w:val="ro-MD"/>
        </w:rPr>
        <w:t xml:space="preserve">privind </w:t>
      </w:r>
      <w:r w:rsidR="003A6B50" w:rsidRPr="00F54815">
        <w:rPr>
          <w:b/>
          <w:lang w:val="ro-MD"/>
        </w:rPr>
        <w:t>A</w:t>
      </w:r>
      <w:r w:rsidRPr="00F54815">
        <w:rPr>
          <w:b/>
          <w:lang w:val="ro-MD"/>
        </w:rPr>
        <w:t>chiziţia</w:t>
      </w:r>
      <w:r w:rsidR="003A6B50" w:rsidRPr="00F54815">
        <w:rPr>
          <w:b/>
          <w:lang w:val="ro-MD"/>
        </w:rPr>
        <w:t xml:space="preserve"> publică de Valoare Mică</w:t>
      </w:r>
    </w:p>
    <w:p w14:paraId="7EB72867" w14:textId="77777777" w:rsidR="00DA67E9" w:rsidRPr="00F54815" w:rsidRDefault="00DA67E9" w:rsidP="00DA67E9">
      <w:pPr>
        <w:jc w:val="both"/>
        <w:rPr>
          <w:b/>
          <w:i/>
          <w:lang w:val="ro-MD"/>
        </w:rPr>
      </w:pPr>
    </w:p>
    <w:p w14:paraId="5395EDF4" w14:textId="77777777" w:rsidR="00DA67E9" w:rsidRPr="00F54815" w:rsidRDefault="00DA67E9" w:rsidP="00DA67E9">
      <w:pPr>
        <w:jc w:val="both"/>
        <w:rPr>
          <w:b/>
          <w:i/>
          <w:lang w:val="ro-MD"/>
        </w:rPr>
      </w:pPr>
    </w:p>
    <w:p w14:paraId="39D69144" w14:textId="74B007A4" w:rsidR="00DA67E9" w:rsidRPr="00F54815" w:rsidRDefault="00DA67E9" w:rsidP="003A6B50">
      <w:pPr>
        <w:tabs>
          <w:tab w:val="center" w:pos="-6663"/>
          <w:tab w:val="left" w:pos="567"/>
          <w:tab w:val="right" w:pos="10206"/>
        </w:tabs>
        <w:rPr>
          <w:lang w:val="ro-MD"/>
        </w:rPr>
      </w:pPr>
      <w:r w:rsidRPr="00F54815">
        <w:rPr>
          <w:lang w:val="ro-MD"/>
        </w:rPr>
        <w:t xml:space="preserve">„___”_________20__                                                                                  </w:t>
      </w:r>
      <w:r w:rsidR="003A6B50" w:rsidRPr="00F54815">
        <w:rPr>
          <w:lang w:val="ro-MD"/>
        </w:rPr>
        <w:t xml:space="preserve">         mun. Chișinău</w:t>
      </w:r>
    </w:p>
    <w:p w14:paraId="778FBF8E" w14:textId="77777777" w:rsidR="00DA67E9" w:rsidRPr="00F54815" w:rsidRDefault="00DA67E9" w:rsidP="00DA67E9">
      <w:pPr>
        <w:jc w:val="center"/>
        <w:rPr>
          <w:lang w:val="ro-MD"/>
        </w:rPr>
      </w:pPr>
      <w:r w:rsidRPr="00F54815">
        <w:rPr>
          <w:sz w:val="20"/>
          <w:szCs w:val="20"/>
          <w:lang w:val="ro-MD"/>
        </w:rPr>
        <w:t xml:space="preserve">                                                                                                                                    (municipiu, oraş)</w:t>
      </w:r>
    </w:p>
    <w:p w14:paraId="60B4B354" w14:textId="77777777" w:rsidR="00DA67E9" w:rsidRPr="00F54815" w:rsidRDefault="00DA67E9" w:rsidP="00DA67E9">
      <w:pPr>
        <w:jc w:val="both"/>
        <w:rPr>
          <w:lang w:val="ro-MD"/>
        </w:rPr>
      </w:pPr>
    </w:p>
    <w:p w14:paraId="0F508A64" w14:textId="77777777" w:rsidR="00DA67E9" w:rsidRPr="00F54815" w:rsidRDefault="00DA67E9" w:rsidP="00DA67E9">
      <w:pPr>
        <w:jc w:val="both"/>
        <w:rPr>
          <w:lang w:val="ro-MD"/>
        </w:rPr>
      </w:pPr>
    </w:p>
    <w:p w14:paraId="1FD9CEE2" w14:textId="77777777" w:rsidR="00DA67E9" w:rsidRPr="00F54815" w:rsidRDefault="00DA67E9" w:rsidP="00DA67E9">
      <w:pPr>
        <w:pStyle w:val="ListParagraph"/>
        <w:numPr>
          <w:ilvl w:val="3"/>
          <w:numId w:val="13"/>
        </w:numPr>
        <w:rPr>
          <w:b/>
          <w:kern w:val="28"/>
          <w:lang w:val="ro-MD"/>
        </w:rPr>
      </w:pPr>
      <w:r w:rsidRPr="00F54815">
        <w:rPr>
          <w:b/>
          <w:kern w:val="28"/>
          <w:lang w:val="ro-MD"/>
        </w:rPr>
        <w:t>PARTEA GENERALĂ</w:t>
      </w:r>
    </w:p>
    <w:p w14:paraId="01E2828E" w14:textId="77777777" w:rsidR="00DA67E9" w:rsidRPr="00F54815" w:rsidRDefault="00DA67E9" w:rsidP="00DA67E9">
      <w:pPr>
        <w:pStyle w:val="ListParagraph"/>
        <w:numPr>
          <w:ilvl w:val="0"/>
          <w:numId w:val="0"/>
        </w:numPr>
        <w:ind w:left="3240"/>
        <w:rPr>
          <w:kern w:val="28"/>
          <w:sz w:val="20"/>
          <w:szCs w:val="20"/>
          <w:lang w:val="ro-MD"/>
        </w:rPr>
      </w:pPr>
      <w:r w:rsidRPr="00F54815">
        <w:rPr>
          <w:kern w:val="28"/>
          <w:sz w:val="20"/>
          <w:szCs w:val="20"/>
          <w:lang w:val="ro-MD"/>
        </w:rPr>
        <w:t xml:space="preserve"> (OBLIGATORIU)</w:t>
      </w:r>
    </w:p>
    <w:p w14:paraId="69B73BE1" w14:textId="77777777" w:rsidR="00DA67E9" w:rsidRPr="00F54815" w:rsidRDefault="00DA67E9" w:rsidP="00DA67E9">
      <w:pPr>
        <w:rPr>
          <w:b/>
          <w:kern w:val="28"/>
          <w:lang w:val="ro-MD"/>
        </w:rPr>
      </w:pPr>
    </w:p>
    <w:p w14:paraId="35810CB8" w14:textId="77777777" w:rsidR="00DA67E9" w:rsidRPr="00F54815" w:rsidRDefault="00DA67E9" w:rsidP="00DA67E9">
      <w:pPr>
        <w:rPr>
          <w:b/>
          <w:kern w:val="28"/>
          <w:lang w:val="ro-MD"/>
        </w:rPr>
      </w:pPr>
      <w:r w:rsidRPr="00F54815">
        <w:rPr>
          <w:b/>
          <w:kern w:val="28"/>
          <w:lang w:val="ro-MD"/>
        </w:rPr>
        <w:t>PĂRŢILE CONTRACTANTE</w:t>
      </w:r>
    </w:p>
    <w:p w14:paraId="32D1C17E" w14:textId="77777777" w:rsidR="00DA67E9" w:rsidRPr="00F54815" w:rsidRDefault="00DA67E9" w:rsidP="00DA67E9">
      <w:pPr>
        <w:rPr>
          <w:b/>
          <w:kern w:val="28"/>
          <w:lang w:val="ro-MD"/>
        </w:rPr>
      </w:pPr>
    </w:p>
    <w:p w14:paraId="68DD9BC5" w14:textId="4AF4B805" w:rsidR="00DA67E9" w:rsidRPr="00F54815" w:rsidRDefault="00DA67E9" w:rsidP="00DA67E9">
      <w:pPr>
        <w:pStyle w:val="NormalWeb"/>
        <w:tabs>
          <w:tab w:val="left" w:pos="567"/>
          <w:tab w:val="right" w:pos="9531"/>
        </w:tabs>
        <w:ind w:firstLine="0"/>
        <w:rPr>
          <w:lang w:val="ro-MD"/>
        </w:rPr>
      </w:pPr>
      <w:r w:rsidRPr="00F54815">
        <w:rPr>
          <w:lang w:val="ro-MD"/>
        </w:rPr>
        <w:t xml:space="preserve">Prezentul contract este încheiat în urma procedurii de achiziție nr. </w:t>
      </w:r>
      <w:hyperlink r:id="rId5" w:tgtFrame="_blank" w:history="1">
        <w:r w:rsidRPr="00F54815">
          <w:rPr>
            <w:rStyle w:val="Hyperlink"/>
            <w:color w:val="auto"/>
            <w:bdr w:val="none" w:sz="0" w:space="0" w:color="auto" w:frame="1"/>
          </w:rPr>
          <w:t>ocds-b3wdp1-MD-1695706390078</w:t>
        </w:r>
      </w:hyperlink>
      <w:r w:rsidRPr="00F54815">
        <w:rPr>
          <w:lang w:val="ro-MD"/>
        </w:rPr>
        <w:t xml:space="preserve"> din data___________________, între</w:t>
      </w:r>
      <w:r w:rsidRPr="00F54815">
        <w:rPr>
          <w:b/>
          <w:bCs/>
        </w:rPr>
        <w:t xml:space="preserve"> IP UNIVERSITATEA TEHNICĂ A MOLDOVEI</w:t>
      </w:r>
      <w:r w:rsidRPr="00F54815">
        <w:rPr>
          <w:lang w:val="ro-MD"/>
        </w:rPr>
        <w:t>, cu sediul în</w:t>
      </w:r>
    </w:p>
    <w:p w14:paraId="2480C282" w14:textId="78E41E01" w:rsidR="00DA67E9" w:rsidRPr="00F54815" w:rsidRDefault="003A6B50" w:rsidP="00DA67E9">
      <w:pPr>
        <w:tabs>
          <w:tab w:val="left" w:pos="567"/>
          <w:tab w:val="right" w:pos="9531"/>
        </w:tabs>
        <w:jc w:val="both"/>
        <w:rPr>
          <w:lang w:val="ro-MD"/>
        </w:rPr>
      </w:pPr>
      <w:r w:rsidRPr="00F54815">
        <w:rPr>
          <w:lang w:val="ro-MD"/>
        </w:rPr>
        <w:t>mun. Chișinău bd</w:t>
      </w:r>
      <w:r w:rsidR="00DA67E9" w:rsidRPr="00F54815">
        <w:rPr>
          <w:lang w:val="ro-MD"/>
        </w:rPr>
        <w:t>.</w:t>
      </w:r>
      <w:r w:rsidRPr="00F54815">
        <w:rPr>
          <w:lang w:val="ro-MD"/>
        </w:rPr>
        <w:t>Ștefan cel Mare, 168,</w:t>
      </w:r>
      <w:r w:rsidR="00DA67E9" w:rsidRPr="00F54815">
        <w:rPr>
          <w:lang w:val="ro-MD"/>
        </w:rPr>
        <w:t xml:space="preserve"> telefon:</w:t>
      </w:r>
      <w:r w:rsidRPr="00F54815">
        <w:rPr>
          <w:lang w:val="ro-MD"/>
        </w:rPr>
        <w:t>+373(22) 23-35-03</w:t>
      </w:r>
      <w:r w:rsidR="00DA67E9" w:rsidRPr="00F54815">
        <w:rPr>
          <w:lang w:val="ro-MD"/>
        </w:rPr>
        <w:t>, fax</w:t>
      </w:r>
      <w:r w:rsidRPr="00F54815">
        <w:rPr>
          <w:lang w:val="ro-MD"/>
        </w:rPr>
        <w:t>: (22)23-54-41</w:t>
      </w:r>
      <w:r w:rsidR="00DA67E9" w:rsidRPr="00F54815">
        <w:rPr>
          <w:lang w:val="ro-MD"/>
        </w:rPr>
        <w:t>,</w:t>
      </w:r>
    </w:p>
    <w:p w14:paraId="350D8C90" w14:textId="1A67417F" w:rsidR="00DA67E9" w:rsidRPr="00F54815" w:rsidRDefault="00DA67E9" w:rsidP="003A6B50">
      <w:pPr>
        <w:pStyle w:val="NormalWeb"/>
        <w:tabs>
          <w:tab w:val="left" w:pos="567"/>
          <w:tab w:val="right" w:pos="9531"/>
        </w:tabs>
        <w:ind w:firstLine="0"/>
        <w:rPr>
          <w:sz w:val="20"/>
          <w:szCs w:val="20"/>
          <w:lang w:val="ro-MD"/>
        </w:rPr>
      </w:pPr>
      <w:r w:rsidRPr="00F54815">
        <w:rPr>
          <w:lang w:val="ro-MD"/>
        </w:rPr>
        <w:t xml:space="preserve">IDNO </w:t>
      </w:r>
      <w:r w:rsidR="003A6B50" w:rsidRPr="00F54815">
        <w:rPr>
          <w:lang w:val="ro-MD"/>
        </w:rPr>
        <w:t>1007600001506</w:t>
      </w:r>
      <w:r w:rsidRPr="00F54815">
        <w:rPr>
          <w:lang w:val="ro-MD"/>
        </w:rPr>
        <w:t xml:space="preserve"> reprezentat prin </w:t>
      </w:r>
      <w:r w:rsidR="003A6B50" w:rsidRPr="00F54815">
        <w:rPr>
          <w:b/>
          <w:bCs/>
          <w:lang w:val="ro-RO"/>
        </w:rPr>
        <w:t>Rectorul – Viorel BOSTAN</w:t>
      </w:r>
      <w:r w:rsidRPr="00F54815">
        <w:rPr>
          <w:lang w:val="ro-MD"/>
        </w:rPr>
        <w:t>,</w:t>
      </w:r>
      <w:r w:rsidR="003A6B50" w:rsidRPr="00F54815">
        <w:rPr>
          <w:lang w:val="ro-MD"/>
        </w:rPr>
        <w:t xml:space="preserve"> </w:t>
      </w:r>
      <w:r w:rsidRPr="00F54815">
        <w:rPr>
          <w:lang w:val="ro-MD"/>
        </w:rPr>
        <w:t xml:space="preserve">în calitate de Beneficiar, pe de o parte, şi______________________________________________, </w:t>
      </w:r>
    </w:p>
    <w:p w14:paraId="63D636E5" w14:textId="77777777" w:rsidR="00DA67E9" w:rsidRPr="00F54815" w:rsidRDefault="00DA67E9" w:rsidP="00DA67E9">
      <w:pPr>
        <w:tabs>
          <w:tab w:val="left" w:pos="567"/>
          <w:tab w:val="right" w:pos="10205"/>
        </w:tabs>
        <w:jc w:val="both"/>
        <w:rPr>
          <w:sz w:val="20"/>
          <w:szCs w:val="20"/>
          <w:lang w:val="ro-MD"/>
        </w:rPr>
      </w:pPr>
      <w:r w:rsidRPr="00F54815">
        <w:rPr>
          <w:sz w:val="20"/>
          <w:szCs w:val="20"/>
          <w:lang w:val="ro-MD"/>
        </w:rPr>
        <w:t xml:space="preserve">                                                                                                (denumirea operatorului economic) </w:t>
      </w:r>
    </w:p>
    <w:p w14:paraId="2C04CD14" w14:textId="77777777" w:rsidR="00DA67E9" w:rsidRPr="00F54815" w:rsidRDefault="00DA67E9" w:rsidP="00DA67E9">
      <w:pPr>
        <w:tabs>
          <w:tab w:val="left" w:pos="567"/>
          <w:tab w:val="right" w:pos="9531"/>
        </w:tabs>
        <w:jc w:val="both"/>
        <w:rPr>
          <w:lang w:val="ro-MD"/>
        </w:rPr>
      </w:pPr>
      <w:r w:rsidRPr="00F54815">
        <w:rPr>
          <w:lang w:val="ro-MD"/>
        </w:rPr>
        <w:t>cu sediul în _________________________________str._________________________________,</w:t>
      </w:r>
    </w:p>
    <w:p w14:paraId="4F3C4298" w14:textId="77777777" w:rsidR="00DA67E9" w:rsidRPr="00F54815" w:rsidRDefault="00DA67E9" w:rsidP="00DA67E9">
      <w:pPr>
        <w:tabs>
          <w:tab w:val="left" w:pos="567"/>
          <w:tab w:val="right" w:pos="10205"/>
        </w:tabs>
        <w:jc w:val="both"/>
        <w:rPr>
          <w:sz w:val="20"/>
          <w:szCs w:val="20"/>
          <w:lang w:val="ro-MD"/>
        </w:rPr>
      </w:pPr>
      <w:r w:rsidRPr="00F54815">
        <w:rPr>
          <w:sz w:val="20"/>
          <w:szCs w:val="20"/>
          <w:lang w:val="ro-MD"/>
        </w:rPr>
        <w:t xml:space="preserve">                                                    (localitatea) </w:t>
      </w:r>
    </w:p>
    <w:p w14:paraId="55D3A240" w14:textId="77777777" w:rsidR="00DA67E9" w:rsidRPr="00F54815" w:rsidRDefault="00DA67E9" w:rsidP="00DA67E9">
      <w:pPr>
        <w:pStyle w:val="NormalWeb"/>
        <w:tabs>
          <w:tab w:val="left" w:pos="567"/>
        </w:tabs>
        <w:ind w:firstLine="0"/>
        <w:rPr>
          <w:sz w:val="20"/>
          <w:szCs w:val="20"/>
          <w:lang w:val="ro-MD"/>
        </w:rPr>
      </w:pPr>
      <w:r w:rsidRPr="00F54815">
        <w:rPr>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330453B5" w14:textId="77777777" w:rsidR="00DA67E9" w:rsidRPr="00F54815" w:rsidRDefault="00DA67E9" w:rsidP="00DA67E9">
      <w:pPr>
        <w:pStyle w:val="NormalWeb"/>
        <w:tabs>
          <w:tab w:val="left" w:pos="567"/>
        </w:tabs>
        <w:ind w:firstLine="0"/>
        <w:rPr>
          <w:sz w:val="20"/>
          <w:szCs w:val="20"/>
          <w:lang w:val="ro-MD"/>
        </w:rPr>
      </w:pPr>
      <w:r w:rsidRPr="00F54815">
        <w:rPr>
          <w:sz w:val="20"/>
          <w:szCs w:val="20"/>
          <w:lang w:val="ro-MD"/>
        </w:rPr>
        <w:t xml:space="preserve"> (numele şi funcţia conducătorului)</w:t>
      </w:r>
    </w:p>
    <w:p w14:paraId="480C1428" w14:textId="77777777" w:rsidR="00DA67E9" w:rsidRPr="00F54815" w:rsidRDefault="00DA67E9" w:rsidP="00DA67E9">
      <w:pPr>
        <w:pStyle w:val="ListParagraph"/>
        <w:numPr>
          <w:ilvl w:val="0"/>
          <w:numId w:val="0"/>
        </w:numPr>
        <w:tabs>
          <w:tab w:val="clear" w:pos="1134"/>
          <w:tab w:val="left" w:pos="3705"/>
        </w:tabs>
        <w:spacing w:after="200" w:line="276" w:lineRule="auto"/>
        <w:contextualSpacing/>
        <w:rPr>
          <w:lang w:val="ro-MD"/>
        </w:rPr>
      </w:pPr>
    </w:p>
    <w:p w14:paraId="126E0E5D" w14:textId="77777777" w:rsidR="00DA67E9" w:rsidRPr="00F54815" w:rsidRDefault="00DA67E9" w:rsidP="00DA67E9">
      <w:pPr>
        <w:tabs>
          <w:tab w:val="left" w:pos="3705"/>
        </w:tabs>
        <w:spacing w:after="200" w:line="276" w:lineRule="auto"/>
        <w:contextualSpacing/>
        <w:rPr>
          <w:lang w:val="ro-MD"/>
        </w:rPr>
      </w:pPr>
      <w:r w:rsidRPr="00F54815">
        <w:rPr>
          <w:b/>
          <w:lang w:val="ro-MD"/>
        </w:rPr>
        <w:t>1. OBIECTUL CONTRACTULUI</w:t>
      </w:r>
    </w:p>
    <w:p w14:paraId="2329B25F" w14:textId="1F695C0D" w:rsidR="00DA67E9" w:rsidRPr="00F54815" w:rsidRDefault="00DA67E9" w:rsidP="003A6B50">
      <w:pPr>
        <w:ind w:right="57"/>
        <w:rPr>
          <w:b/>
          <w:i/>
          <w:iCs/>
          <w:u w:val="single"/>
          <w:lang w:val="ro-MD" w:eastAsia="ru-RU"/>
        </w:rPr>
      </w:pPr>
      <w:r w:rsidRPr="00F54815">
        <w:rPr>
          <w:lang w:val="ro-MD"/>
        </w:rPr>
        <w:t xml:space="preserve">1.1. Antreprenorul se obligă să execute </w:t>
      </w:r>
      <w:r w:rsidR="003A6B50" w:rsidRPr="00F54815">
        <w:rPr>
          <w:bCs/>
          <w:i/>
          <w:iCs/>
          <w:u w:val="single"/>
          <w:lang w:val="ro-MD" w:eastAsia="ru-RU"/>
        </w:rPr>
        <w:fldChar w:fldCharType="begin"/>
      </w:r>
      <w:r w:rsidR="003A6B50" w:rsidRPr="00F54815">
        <w:rPr>
          <w:bCs/>
          <w:i/>
          <w:iCs/>
          <w:u w:val="single"/>
          <w:lang w:val="ro-MD" w:eastAsia="ru-RU"/>
        </w:rPr>
        <w:instrText xml:space="preserve"> MERGEFIELD Obiectul_achiziției </w:instrText>
      </w:r>
      <w:r w:rsidR="003A6B50" w:rsidRPr="00F54815">
        <w:rPr>
          <w:bCs/>
          <w:i/>
          <w:iCs/>
          <w:u w:val="single"/>
          <w:lang w:val="ro-MD" w:eastAsia="ru-RU"/>
        </w:rPr>
        <w:fldChar w:fldCharType="separate"/>
      </w:r>
      <w:r w:rsidR="003A6B50" w:rsidRPr="00F54815">
        <w:rPr>
          <w:bCs/>
          <w:i/>
          <w:iCs/>
          <w:u w:val="single"/>
          <w:lang w:val="ro-MD" w:eastAsia="ru-RU"/>
        </w:rPr>
        <w:t>Lucră</w:t>
      </w:r>
      <w:bookmarkStart w:id="0" w:name="_GoBack"/>
      <w:bookmarkEnd w:id="0"/>
      <w:r w:rsidR="003A6B50" w:rsidRPr="00F54815">
        <w:rPr>
          <w:bCs/>
          <w:i/>
          <w:iCs/>
          <w:u w:val="single"/>
          <w:lang w:val="ro-MD" w:eastAsia="ru-RU"/>
        </w:rPr>
        <w:t>rilor de reparație a acoperișului Institutului de Inginerie Electronică și Nanotehnologii „D. Ghițu” (UTM)</w:t>
      </w:r>
      <w:r w:rsidR="003A6B50" w:rsidRPr="00F54815">
        <w:rPr>
          <w:bCs/>
          <w:i/>
          <w:iCs/>
          <w:u w:val="single"/>
          <w:lang w:val="ro-MD" w:eastAsia="ru-RU"/>
        </w:rPr>
        <w:fldChar w:fldCharType="end"/>
      </w:r>
      <w:r w:rsidR="003A6B50" w:rsidRPr="00F54815">
        <w:rPr>
          <w:b/>
          <w:i/>
          <w:iCs/>
          <w:u w:val="single"/>
          <w:lang w:val="ro-MD" w:eastAsia="ru-RU"/>
        </w:rPr>
        <w:t xml:space="preserve"> </w:t>
      </w:r>
      <w:r w:rsidRPr="00F54815">
        <w:rPr>
          <w:lang w:val="ro-MD"/>
        </w:rPr>
        <w:t>în conformitate cu prevederile proiectului tehnic, cu detaliile de execuţie, precum şi cu normativele, standardele şi prescripţiile tehnice.</w:t>
      </w:r>
    </w:p>
    <w:p w14:paraId="11AC9CEA" w14:textId="77777777" w:rsidR="00DA67E9" w:rsidRPr="00F54815" w:rsidRDefault="00DA67E9" w:rsidP="00DA67E9">
      <w:pPr>
        <w:jc w:val="both"/>
        <w:rPr>
          <w:lang w:val="ro-MD"/>
        </w:rPr>
      </w:pPr>
    </w:p>
    <w:p w14:paraId="260C6B8A" w14:textId="77777777" w:rsidR="00DA67E9" w:rsidRPr="00F54815" w:rsidRDefault="00DA67E9" w:rsidP="00DA67E9">
      <w:pPr>
        <w:tabs>
          <w:tab w:val="left" w:pos="3585"/>
        </w:tabs>
        <w:spacing w:line="276" w:lineRule="auto"/>
        <w:contextualSpacing/>
        <w:rPr>
          <w:lang w:val="ro-MD"/>
        </w:rPr>
      </w:pPr>
      <w:r w:rsidRPr="00F54815">
        <w:rPr>
          <w:b/>
          <w:lang w:val="ro-MD"/>
        </w:rPr>
        <w:t>2. PERIOADA DE EXECUŢIE</w:t>
      </w:r>
    </w:p>
    <w:p w14:paraId="45865F41" w14:textId="5A10192E" w:rsidR="00DA67E9" w:rsidRPr="00F54815" w:rsidRDefault="00DA67E9" w:rsidP="00DA67E9">
      <w:pPr>
        <w:pStyle w:val="NormalWeb"/>
        <w:tabs>
          <w:tab w:val="left" w:pos="567"/>
        </w:tabs>
        <w:spacing w:line="276" w:lineRule="auto"/>
        <w:ind w:firstLine="0"/>
        <w:rPr>
          <w:lang w:val="ro-MD"/>
        </w:rPr>
      </w:pPr>
      <w:r w:rsidRPr="00F54815">
        <w:rPr>
          <w:lang w:val="ro-MD"/>
        </w:rPr>
        <w:t xml:space="preserve">2.1. Durata de execuţie a lucrărilor contractate este de </w:t>
      </w:r>
      <w:r w:rsidR="003A6B50" w:rsidRPr="00F54815">
        <w:rPr>
          <w:b/>
          <w:u w:val="single"/>
          <w:lang w:val="ro-MD"/>
        </w:rPr>
        <w:t>30</w:t>
      </w:r>
      <w:r w:rsidR="003A6B50" w:rsidRPr="00F54815">
        <w:rPr>
          <w:b/>
          <w:lang w:val="ro-MD"/>
        </w:rPr>
        <w:t xml:space="preserve"> </w:t>
      </w:r>
      <w:r w:rsidR="003A6B50" w:rsidRPr="00F54815">
        <w:rPr>
          <w:b/>
          <w:u w:val="single"/>
          <w:lang w:val="ro-MD"/>
        </w:rPr>
        <w:t>zile lucrătoare</w:t>
      </w:r>
      <w:r w:rsidR="003A6B50" w:rsidRPr="00F54815">
        <w:rPr>
          <w:bCs/>
          <w:i/>
          <w:iCs/>
          <w:u w:val="single"/>
          <w:lang w:val="ro-MD"/>
        </w:rPr>
        <w:t xml:space="preserve"> </w:t>
      </w:r>
      <w:r w:rsidRPr="00F54815">
        <w:rPr>
          <w:lang w:val="ro-MD"/>
        </w:rPr>
        <w:t>după primirea ordinului de începere a execuţiei şi asigurării lucrului ritmic de către beneficiar-ordonatorul de credite.</w:t>
      </w:r>
    </w:p>
    <w:p w14:paraId="4F011D73"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2.2. Graficul de execuţie a lucrărilor se va efectua conform specificaţiei din anexa la prezentul contract. </w:t>
      </w:r>
    </w:p>
    <w:p w14:paraId="78D3A0A3" w14:textId="77777777" w:rsidR="00DA67E9" w:rsidRPr="00F54815" w:rsidRDefault="00DA67E9" w:rsidP="00DA67E9">
      <w:pPr>
        <w:pStyle w:val="NormalWeb"/>
        <w:tabs>
          <w:tab w:val="left" w:pos="567"/>
        </w:tabs>
        <w:spacing w:line="276" w:lineRule="auto"/>
        <w:ind w:firstLine="0"/>
        <w:rPr>
          <w:lang w:val="ro-MD"/>
        </w:rPr>
      </w:pPr>
      <w:r w:rsidRPr="00F54815">
        <w:rPr>
          <w:lang w:val="ro-MD"/>
        </w:rPr>
        <w:t>2.3. Perioada de execuţie poate fi prelungită sau suspendată dacă constrângerea activităţii se datorează următoarelor cauze:</w:t>
      </w:r>
    </w:p>
    <w:p w14:paraId="69C68194" w14:textId="77777777" w:rsidR="00DA67E9" w:rsidRPr="00F54815" w:rsidRDefault="00DA67E9" w:rsidP="00DA67E9">
      <w:pPr>
        <w:numPr>
          <w:ilvl w:val="0"/>
          <w:numId w:val="14"/>
        </w:numPr>
        <w:tabs>
          <w:tab w:val="left" w:pos="1276"/>
        </w:tabs>
        <w:spacing w:line="276" w:lineRule="auto"/>
        <w:ind w:left="0" w:hanging="425"/>
        <w:jc w:val="both"/>
        <w:rPr>
          <w:lang w:val="ro-MD"/>
        </w:rPr>
      </w:pPr>
      <w:r w:rsidRPr="00F54815">
        <w:rPr>
          <w:lang w:val="ro-MD"/>
        </w:rPr>
        <w:t>generate de Beneficiar;</w:t>
      </w:r>
    </w:p>
    <w:p w14:paraId="7F65E80C" w14:textId="77777777" w:rsidR="00DA67E9" w:rsidRPr="00F54815" w:rsidRDefault="00DA67E9" w:rsidP="00DA67E9">
      <w:pPr>
        <w:numPr>
          <w:ilvl w:val="0"/>
          <w:numId w:val="14"/>
        </w:numPr>
        <w:tabs>
          <w:tab w:val="left" w:pos="1276"/>
        </w:tabs>
        <w:spacing w:line="276" w:lineRule="auto"/>
        <w:ind w:left="0" w:hanging="425"/>
        <w:jc w:val="both"/>
        <w:rPr>
          <w:lang w:val="ro-MD"/>
        </w:rPr>
      </w:pPr>
      <w:r w:rsidRPr="00F54815">
        <w:rPr>
          <w:lang w:val="ro-MD"/>
        </w:rPr>
        <w:lastRenderedPageBreak/>
        <w:t>datorită impedimentului care justifică neexecutarea obligației sau altei situaţii extreme neimputabile şi imprevizibile pentru Antreprenor;</w:t>
      </w:r>
    </w:p>
    <w:p w14:paraId="03841A09" w14:textId="77777777" w:rsidR="00DA67E9" w:rsidRPr="00F54815" w:rsidRDefault="00DA67E9" w:rsidP="00DA67E9">
      <w:pPr>
        <w:numPr>
          <w:ilvl w:val="0"/>
          <w:numId w:val="14"/>
        </w:numPr>
        <w:tabs>
          <w:tab w:val="left" w:pos="1276"/>
        </w:tabs>
        <w:spacing w:line="276" w:lineRule="auto"/>
        <w:ind w:left="0" w:hanging="425"/>
        <w:jc w:val="both"/>
        <w:rPr>
          <w:lang w:val="ro-MD"/>
        </w:rPr>
      </w:pPr>
      <w:r w:rsidRPr="00F54815">
        <w:rPr>
          <w:lang w:val="ro-MD"/>
        </w:rPr>
        <w:t>influenţei factorilor climatici, care duc la imposibilitatea executării lucrărilor stabilite conform caietului de sarcini, or executarea lor în asemenea codiții climaterice se va răsfrânge asupra calității lucrărilor;</w:t>
      </w:r>
    </w:p>
    <w:p w14:paraId="7DE7808A" w14:textId="77777777" w:rsidR="00DA67E9" w:rsidRPr="00F54815" w:rsidRDefault="00DA67E9" w:rsidP="00DA67E9">
      <w:pPr>
        <w:numPr>
          <w:ilvl w:val="0"/>
          <w:numId w:val="14"/>
        </w:numPr>
        <w:tabs>
          <w:tab w:val="left" w:pos="1276"/>
        </w:tabs>
        <w:spacing w:line="276" w:lineRule="auto"/>
        <w:ind w:left="0" w:hanging="425"/>
        <w:jc w:val="both"/>
        <w:rPr>
          <w:lang w:val="ro-MD"/>
        </w:rPr>
      </w:pPr>
      <w:r w:rsidRPr="00F54815">
        <w:rPr>
          <w:lang w:val="ro-MD"/>
        </w:rPr>
        <w:t>calamităţilor naturale recunoscute de autoritatea legală.</w:t>
      </w:r>
    </w:p>
    <w:p w14:paraId="353B33F5" w14:textId="77777777" w:rsidR="00DA67E9" w:rsidRPr="00F54815" w:rsidRDefault="00DA67E9" w:rsidP="00DA67E9">
      <w:pPr>
        <w:pStyle w:val="NormalWeb"/>
        <w:tabs>
          <w:tab w:val="left" w:pos="567"/>
        </w:tabs>
        <w:spacing w:line="276" w:lineRule="auto"/>
        <w:ind w:firstLine="0"/>
        <w:rPr>
          <w:lang w:val="ro-MD"/>
        </w:rPr>
      </w:pPr>
      <w:r w:rsidRPr="00F54815">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B45015D" w14:textId="77777777" w:rsidR="00DA67E9" w:rsidRPr="00F54815" w:rsidRDefault="00DA67E9" w:rsidP="00DA67E9">
      <w:pPr>
        <w:pStyle w:val="NormalWeb"/>
        <w:tabs>
          <w:tab w:val="left" w:pos="567"/>
        </w:tabs>
        <w:spacing w:line="276" w:lineRule="auto"/>
        <w:ind w:firstLine="0"/>
        <w:rPr>
          <w:lang w:val="ro-MD"/>
        </w:rPr>
      </w:pPr>
      <w:r w:rsidRPr="00F54815">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15231F0" w14:textId="77777777" w:rsidR="00DA67E9" w:rsidRPr="00F54815" w:rsidRDefault="00DA67E9" w:rsidP="00DA67E9">
      <w:pPr>
        <w:spacing w:after="200" w:line="276" w:lineRule="auto"/>
        <w:contextualSpacing/>
        <w:jc w:val="both"/>
        <w:rPr>
          <w:lang w:val="ro-MD"/>
        </w:rPr>
      </w:pPr>
      <w:r w:rsidRPr="00F54815">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952A645" w14:textId="77777777" w:rsidR="00DA67E9" w:rsidRPr="00F54815" w:rsidRDefault="00DA67E9" w:rsidP="00DA67E9">
      <w:pPr>
        <w:shd w:val="clear" w:color="auto" w:fill="FFFFFF" w:themeFill="background1"/>
        <w:tabs>
          <w:tab w:val="right" w:pos="0"/>
        </w:tabs>
        <w:spacing w:before="120"/>
        <w:rPr>
          <w:b/>
          <w:noProof w:val="0"/>
          <w:lang w:val="ro-MD" w:eastAsia="ru-RU"/>
        </w:rPr>
      </w:pPr>
      <w:r w:rsidRPr="00F54815">
        <w:rPr>
          <w:lang w:val="ro-MD"/>
        </w:rPr>
        <w:t>2.7.Se indică t</w:t>
      </w:r>
      <w:r w:rsidRPr="00F54815">
        <w:rPr>
          <w:noProof w:val="0"/>
          <w:lang w:val="ro-MD" w:eastAsia="ru-RU"/>
        </w:rPr>
        <w:t>ermenul de garanție a lucrărilor</w:t>
      </w:r>
      <w:r w:rsidRPr="00F54815">
        <w:rPr>
          <w:b/>
          <w:noProof w:val="0"/>
          <w:lang w:val="ro-MD" w:eastAsia="ru-RU"/>
        </w:rPr>
        <w:t>___________________.</w:t>
      </w:r>
    </w:p>
    <w:p w14:paraId="62C175FD" w14:textId="77777777" w:rsidR="00DA67E9" w:rsidRPr="00F54815" w:rsidRDefault="00DA67E9" w:rsidP="00DA67E9">
      <w:pPr>
        <w:pStyle w:val="ListParagraph"/>
        <w:numPr>
          <w:ilvl w:val="0"/>
          <w:numId w:val="0"/>
        </w:numPr>
        <w:rPr>
          <w:lang w:val="ro-MD"/>
        </w:rPr>
      </w:pPr>
    </w:p>
    <w:p w14:paraId="32D84B58" w14:textId="77777777" w:rsidR="00DA67E9" w:rsidRPr="00F54815" w:rsidRDefault="00DA67E9" w:rsidP="00DA67E9">
      <w:pPr>
        <w:tabs>
          <w:tab w:val="left" w:pos="3645"/>
        </w:tabs>
        <w:spacing w:line="276" w:lineRule="auto"/>
        <w:contextualSpacing/>
        <w:rPr>
          <w:lang w:val="ro-MD"/>
        </w:rPr>
      </w:pPr>
      <w:r w:rsidRPr="00F54815">
        <w:rPr>
          <w:b/>
          <w:lang w:val="ro-MD"/>
        </w:rPr>
        <w:t>3. VALOAREA LUCRĂRILOR ŞI MODALITĂŢILE DE PLATĂ</w:t>
      </w:r>
    </w:p>
    <w:p w14:paraId="2ECF400B" w14:textId="77777777" w:rsidR="00DA67E9" w:rsidRPr="00F54815" w:rsidRDefault="00DA67E9" w:rsidP="00DA67E9">
      <w:pPr>
        <w:jc w:val="both"/>
        <w:rPr>
          <w:lang w:val="ro-MD"/>
        </w:rPr>
      </w:pPr>
      <w:r w:rsidRPr="00F54815">
        <w:rPr>
          <w:lang w:val="ro-MD"/>
        </w:rPr>
        <w:t>3.1.Valoarea lucrărilor, ce reprezintă obiectul prezentului contract, este de_________________________lei MD, inclusiv __________ TVA lei MD</w:t>
      </w:r>
      <w:r w:rsidRPr="00F54815">
        <w:rPr>
          <w:sz w:val="20"/>
          <w:szCs w:val="20"/>
          <w:lang w:val="ro-MD"/>
        </w:rPr>
        <w:t xml:space="preserve">.                                                         </w:t>
      </w:r>
      <w:r w:rsidRPr="00F54815">
        <w:rPr>
          <w:i/>
          <w:sz w:val="20"/>
          <w:szCs w:val="20"/>
          <w:lang w:val="ro-MD"/>
        </w:rPr>
        <w:t>(suma cu cifre şi litere)                                                                     (suma cu cifre şi litere)</w:t>
      </w:r>
    </w:p>
    <w:p w14:paraId="5FD8AE00" w14:textId="7B35B5A9" w:rsidR="00DA67E9" w:rsidRPr="00F54815" w:rsidRDefault="00DA67E9" w:rsidP="00DA67E9">
      <w:pPr>
        <w:pStyle w:val="NormalWeb"/>
        <w:tabs>
          <w:tab w:val="left" w:pos="321"/>
        </w:tabs>
        <w:spacing w:line="276" w:lineRule="auto"/>
        <w:ind w:firstLine="0"/>
        <w:rPr>
          <w:lang w:val="ro-MD"/>
        </w:rPr>
      </w:pPr>
      <w:r w:rsidRPr="00F54815">
        <w:rPr>
          <w:lang w:val="ro-MD"/>
        </w:rPr>
        <w:t>3.2.Achitările vor fi efectuate prin transfer în baza facturilor fiscale</w:t>
      </w:r>
      <w:r w:rsidR="00AA70C4" w:rsidRPr="00F54815">
        <w:rPr>
          <w:lang w:val="ro-MD"/>
        </w:rPr>
        <w:t xml:space="preserve"> în termen de </w:t>
      </w:r>
      <w:r w:rsidR="00AA70C4" w:rsidRPr="00F54815">
        <w:rPr>
          <w:b/>
          <w:bCs/>
          <w:u w:val="single"/>
          <w:lang w:val="ro-RO"/>
        </w:rPr>
        <w:t>10 zile lucrătoare</w:t>
      </w:r>
      <w:r w:rsidRPr="00F54815">
        <w:rPr>
          <w:lang w:val="ro-MD"/>
        </w:rPr>
        <w:t>, după primirea proceselor – verbale de recepţie a lucrărilor executate, semnate şi acceptate de către Beneficiar.</w:t>
      </w:r>
    </w:p>
    <w:p w14:paraId="16982532" w14:textId="3FA7E917" w:rsidR="00DA67E9" w:rsidRPr="00F54815" w:rsidRDefault="00DA67E9" w:rsidP="00DA67E9">
      <w:pPr>
        <w:pStyle w:val="NormalWeb"/>
        <w:tabs>
          <w:tab w:val="left" w:pos="37"/>
        </w:tabs>
        <w:spacing w:line="276" w:lineRule="auto"/>
        <w:ind w:firstLine="0"/>
        <w:rPr>
          <w:lang w:val="ro-MD"/>
        </w:rPr>
      </w:pPr>
      <w:r w:rsidRPr="00F54815">
        <w:rPr>
          <w:lang w:val="ro-MD"/>
        </w:rPr>
        <w:t xml:space="preserve">3.3. Beneficiarul va verifica procesele-verbale de recepție a lucrărilor executate în termen de </w:t>
      </w:r>
      <w:r w:rsidR="00AA70C4" w:rsidRPr="00F54815">
        <w:rPr>
          <w:b/>
          <w:bCs/>
          <w:u w:val="single"/>
          <w:lang w:val="ro-RO"/>
        </w:rPr>
        <w:t xml:space="preserve">10 </w:t>
      </w:r>
      <w:r w:rsidRPr="00F54815">
        <w:rPr>
          <w:lang w:val="ro-MD"/>
        </w:rPr>
        <w:t>zile calendaristice de la primirea acestora de la Antreprenor.</w:t>
      </w:r>
    </w:p>
    <w:p w14:paraId="65D7B7EB" w14:textId="77777777" w:rsidR="00DA67E9" w:rsidRPr="00F54815" w:rsidRDefault="00DA67E9" w:rsidP="00DA67E9">
      <w:pPr>
        <w:pStyle w:val="NormalWeb"/>
        <w:tabs>
          <w:tab w:val="left" w:pos="37"/>
        </w:tabs>
        <w:spacing w:line="276" w:lineRule="auto"/>
        <w:ind w:firstLine="0"/>
        <w:rPr>
          <w:lang w:val="ro-MD"/>
        </w:rPr>
      </w:pPr>
      <w:r w:rsidRPr="00F54815">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FB79A86" w14:textId="77777777" w:rsidR="00DA67E9" w:rsidRPr="00F54815" w:rsidRDefault="00DA67E9" w:rsidP="00DA67E9">
      <w:pPr>
        <w:pStyle w:val="NormalWeb"/>
        <w:tabs>
          <w:tab w:val="left" w:pos="37"/>
        </w:tabs>
        <w:spacing w:line="276" w:lineRule="auto"/>
        <w:ind w:firstLine="0"/>
        <w:rPr>
          <w:lang w:val="ro-MD"/>
        </w:rPr>
      </w:pPr>
      <w:r w:rsidRPr="00F54815">
        <w:rPr>
          <w:lang w:val="ro-MD"/>
        </w:rPr>
        <w:t>3.5.Lucrările nu vor fi considerate finalizate până când procesul-verbal de recepţie la terminarea lucrărilor  nu va fi semnat de comisia de recepţie, care confirmă că lucrările au fost executate conform contractului.</w:t>
      </w:r>
    </w:p>
    <w:p w14:paraId="61AFCC96" w14:textId="77777777" w:rsidR="00DA67E9" w:rsidRPr="00F54815" w:rsidRDefault="00DA67E9" w:rsidP="00DA67E9">
      <w:pPr>
        <w:pStyle w:val="NormalWeb"/>
        <w:tabs>
          <w:tab w:val="left" w:pos="37"/>
        </w:tabs>
        <w:spacing w:line="276" w:lineRule="auto"/>
        <w:ind w:firstLine="0"/>
        <w:rPr>
          <w:lang w:val="ro-MD"/>
        </w:rPr>
      </w:pPr>
      <w:r w:rsidRPr="00F54815">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30488264" w14:textId="77777777" w:rsidR="00DA67E9" w:rsidRPr="00F54815" w:rsidRDefault="00DA67E9" w:rsidP="00DA67E9">
      <w:pPr>
        <w:pStyle w:val="NormalWeb"/>
        <w:tabs>
          <w:tab w:val="left" w:pos="37"/>
        </w:tabs>
        <w:spacing w:line="276" w:lineRule="auto"/>
        <w:ind w:firstLine="0"/>
        <w:rPr>
          <w:lang w:val="ro-MD"/>
        </w:rPr>
      </w:pPr>
    </w:p>
    <w:p w14:paraId="68BEFF62" w14:textId="77777777" w:rsidR="00DA67E9" w:rsidRPr="00F54815" w:rsidRDefault="00DA67E9" w:rsidP="00DA67E9">
      <w:pPr>
        <w:tabs>
          <w:tab w:val="left" w:pos="2625"/>
        </w:tabs>
        <w:spacing w:after="200" w:line="276" w:lineRule="auto"/>
        <w:contextualSpacing/>
        <w:rPr>
          <w:b/>
          <w:lang w:val="ro-MD"/>
        </w:rPr>
      </w:pPr>
      <w:r w:rsidRPr="00F54815">
        <w:rPr>
          <w:b/>
          <w:lang w:val="ro-MD"/>
        </w:rPr>
        <w:lastRenderedPageBreak/>
        <w:t>4. DREPTURILE ŞI OBLIGAŢIUNILE ANTREPRENORULUI ŞI ALE BENEFICIARULUI</w:t>
      </w:r>
    </w:p>
    <w:p w14:paraId="02583044" w14:textId="77777777" w:rsidR="00DA67E9" w:rsidRPr="00F54815" w:rsidRDefault="00DA67E9" w:rsidP="00DA67E9">
      <w:pPr>
        <w:tabs>
          <w:tab w:val="left" w:pos="2625"/>
        </w:tabs>
        <w:spacing w:after="200" w:line="276" w:lineRule="auto"/>
        <w:contextualSpacing/>
        <w:jc w:val="both"/>
        <w:rPr>
          <w:lang w:val="ro-MD"/>
        </w:rPr>
      </w:pPr>
      <w:r w:rsidRPr="00F54815">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C405621" w14:textId="77777777" w:rsidR="00DA67E9" w:rsidRPr="00F54815" w:rsidRDefault="00DA67E9" w:rsidP="00DA67E9">
      <w:pPr>
        <w:tabs>
          <w:tab w:val="left" w:pos="2625"/>
        </w:tabs>
        <w:spacing w:line="276" w:lineRule="auto"/>
        <w:contextualSpacing/>
        <w:jc w:val="both"/>
        <w:rPr>
          <w:lang w:val="ro-MD"/>
        </w:rPr>
      </w:pPr>
      <w:r w:rsidRPr="00F54815">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B34F706" w14:textId="77777777" w:rsidR="00DA67E9" w:rsidRPr="00F54815" w:rsidRDefault="00DA67E9" w:rsidP="00DA67E9">
      <w:pPr>
        <w:pStyle w:val="NormalWeb"/>
        <w:tabs>
          <w:tab w:val="left" w:pos="567"/>
        </w:tabs>
        <w:spacing w:line="276" w:lineRule="auto"/>
        <w:ind w:firstLine="0"/>
        <w:rPr>
          <w:lang w:val="ro-MD"/>
        </w:rPr>
      </w:pPr>
      <w:r w:rsidRPr="00F54815">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9F57324"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4.4. Documentaţia pusă la dispoziţia Antreprenorului se repartizează astfel: </w:t>
      </w:r>
    </w:p>
    <w:p w14:paraId="384F1218" w14:textId="77777777" w:rsidR="00DA67E9" w:rsidRPr="00F54815" w:rsidRDefault="00DA67E9" w:rsidP="00DA67E9">
      <w:pPr>
        <w:numPr>
          <w:ilvl w:val="0"/>
          <w:numId w:val="15"/>
        </w:numPr>
        <w:tabs>
          <w:tab w:val="left" w:pos="1276"/>
        </w:tabs>
        <w:spacing w:line="276" w:lineRule="auto"/>
        <w:ind w:left="0" w:hanging="283"/>
        <w:jc w:val="both"/>
        <w:rPr>
          <w:lang w:val="ro-MD"/>
        </w:rPr>
      </w:pPr>
      <w:r w:rsidRPr="00F54815">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C75F4FD"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44478AE"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1D6A532"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28C3DEB"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930102D"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33E963D8" w14:textId="0ABC196D" w:rsidR="00DA67E9" w:rsidRPr="00F54815" w:rsidRDefault="00DA67E9" w:rsidP="00DA67E9">
      <w:pPr>
        <w:pStyle w:val="NormalWeb"/>
        <w:tabs>
          <w:tab w:val="left" w:pos="567"/>
        </w:tabs>
        <w:spacing w:line="276" w:lineRule="auto"/>
        <w:ind w:firstLine="0"/>
        <w:rPr>
          <w:lang w:val="ro-MD"/>
        </w:rPr>
      </w:pPr>
      <w:r w:rsidRPr="00F54815">
        <w:rPr>
          <w:lang w:val="ro-MD"/>
        </w:rPr>
        <w:t xml:space="preserve">4.10. Antreprenorul, prin atribuirea ofertei în favoarea sa, se angajează să prezinte garanţia de bună execuţie a contractului, în cuantum de </w:t>
      </w:r>
      <w:r w:rsidR="00AA70C4" w:rsidRPr="00F54815">
        <w:rPr>
          <w:b/>
          <w:bCs/>
          <w:lang w:val="ro-MD"/>
        </w:rPr>
        <w:t>0</w:t>
      </w:r>
      <w:r w:rsidRPr="00F54815">
        <w:rPr>
          <w:b/>
          <w:bCs/>
          <w:lang w:val="ro-MD"/>
        </w:rPr>
        <w:t>%</w:t>
      </w:r>
      <w:r w:rsidRPr="00F54815">
        <w:rPr>
          <w:lang w:val="ro-MD"/>
        </w:rPr>
        <w:t xml:space="preserve"> din valoarea contractului atribuit.</w:t>
      </w:r>
    </w:p>
    <w:p w14:paraId="1BA8129D" w14:textId="77777777" w:rsidR="00DA67E9" w:rsidRPr="00F54815" w:rsidRDefault="00DA67E9" w:rsidP="00DA67E9">
      <w:pPr>
        <w:pStyle w:val="NormalWeb"/>
        <w:tabs>
          <w:tab w:val="left" w:pos="567"/>
        </w:tabs>
        <w:spacing w:line="276" w:lineRule="auto"/>
        <w:ind w:firstLine="0"/>
        <w:rPr>
          <w:lang w:val="ro-MD"/>
        </w:rPr>
      </w:pPr>
      <w:r w:rsidRPr="00F54815">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19DECCE8"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36798C8"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85CE27D"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4.14. La lucrările la care se fac încercări, se consideră calitatea probei îndeplinită atâta timp cât rezultatele se înscriu în limitele admise prin reglementările tehnice. </w:t>
      </w:r>
    </w:p>
    <w:p w14:paraId="6E6980DE" w14:textId="77777777" w:rsidR="00DA67E9" w:rsidRPr="00F54815" w:rsidRDefault="00DA67E9" w:rsidP="00DA67E9">
      <w:pPr>
        <w:pStyle w:val="NormalWeb"/>
        <w:tabs>
          <w:tab w:val="left" w:pos="567"/>
        </w:tabs>
        <w:spacing w:line="276" w:lineRule="auto"/>
        <w:ind w:firstLine="0"/>
        <w:rPr>
          <w:lang w:val="ro-MD"/>
        </w:rPr>
      </w:pPr>
      <w:r w:rsidRPr="00F54815">
        <w:rPr>
          <w:lang w:val="ro-MD"/>
        </w:rPr>
        <w:lastRenderedPageBreak/>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081ABF9" w14:textId="77777777" w:rsidR="00DA67E9" w:rsidRPr="00F54815" w:rsidRDefault="00DA67E9" w:rsidP="00DA67E9">
      <w:pPr>
        <w:pStyle w:val="NormalWeb"/>
        <w:tabs>
          <w:tab w:val="left" w:pos="567"/>
        </w:tabs>
        <w:spacing w:line="276" w:lineRule="auto"/>
        <w:ind w:firstLine="0"/>
        <w:rPr>
          <w:lang w:val="ro-MD"/>
        </w:rPr>
      </w:pPr>
      <w:r w:rsidRPr="00F54815">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9AF5BE0"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7649A36"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97CCA6E"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4.19. Pentru verificarea trasării de către Beneficiar sau proiectant, Antreprenorul este obligat să protejeze şi să păstreze toate reperele, bornele sau alte obiecte folosite la trasarea lucrărilor. </w:t>
      </w:r>
    </w:p>
    <w:p w14:paraId="036EBC60"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A3D5D41"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F2F712A"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4.22. Pe parcursul executării lucrărilor, Beneficiarul are dreptul să dispună în scris: </w:t>
      </w:r>
    </w:p>
    <w:p w14:paraId="4A1516F9" w14:textId="77777777" w:rsidR="00DA67E9" w:rsidRPr="00F54815" w:rsidRDefault="00DA67E9" w:rsidP="00DA67E9">
      <w:pPr>
        <w:numPr>
          <w:ilvl w:val="0"/>
          <w:numId w:val="16"/>
        </w:numPr>
        <w:tabs>
          <w:tab w:val="left" w:pos="314"/>
        </w:tabs>
        <w:spacing w:line="276" w:lineRule="auto"/>
        <w:ind w:left="0" w:firstLine="0"/>
        <w:jc w:val="both"/>
        <w:rPr>
          <w:lang w:val="ro-MD"/>
        </w:rPr>
      </w:pPr>
      <w:r w:rsidRPr="00F54815">
        <w:rPr>
          <w:lang w:val="ro-MD"/>
        </w:rPr>
        <w:t xml:space="preserve">îndepărtarea de pe şantier a oricăror materiale care sunt calitativ necorespunzătoare; </w:t>
      </w:r>
    </w:p>
    <w:p w14:paraId="261F2992" w14:textId="77777777" w:rsidR="00DA67E9" w:rsidRPr="00F54815" w:rsidRDefault="00DA67E9" w:rsidP="00DA67E9">
      <w:pPr>
        <w:numPr>
          <w:ilvl w:val="0"/>
          <w:numId w:val="16"/>
        </w:numPr>
        <w:tabs>
          <w:tab w:val="left" w:pos="314"/>
        </w:tabs>
        <w:spacing w:line="276" w:lineRule="auto"/>
        <w:ind w:left="0" w:firstLine="0"/>
        <w:jc w:val="both"/>
        <w:rPr>
          <w:lang w:val="ro-MD"/>
        </w:rPr>
      </w:pPr>
      <w:r w:rsidRPr="00F54815">
        <w:rPr>
          <w:lang w:val="ro-MD"/>
        </w:rPr>
        <w:t xml:space="preserve">înlocuirea materialelor necorespunzătoare calitativ cu altele corespunzătoare; </w:t>
      </w:r>
    </w:p>
    <w:p w14:paraId="148A9B16" w14:textId="77777777" w:rsidR="00DA67E9" w:rsidRPr="00F54815" w:rsidRDefault="00DA67E9" w:rsidP="00DA67E9">
      <w:pPr>
        <w:numPr>
          <w:ilvl w:val="0"/>
          <w:numId w:val="16"/>
        </w:numPr>
        <w:tabs>
          <w:tab w:val="left" w:pos="314"/>
        </w:tabs>
        <w:spacing w:line="276" w:lineRule="auto"/>
        <w:ind w:left="0" w:firstLine="0"/>
        <w:jc w:val="both"/>
        <w:rPr>
          <w:lang w:val="ro-MD"/>
        </w:rPr>
      </w:pPr>
      <w:r w:rsidRPr="00F54815">
        <w:rPr>
          <w:lang w:val="ro-MD"/>
        </w:rPr>
        <w:t xml:space="preserve">îndepărtarea sau refacerea oricărei lucrări sau părţi de lucrare necorespunzătoare din punct    de vedere calitativ. </w:t>
      </w:r>
    </w:p>
    <w:p w14:paraId="246C54B0"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AF9B887"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9291605"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83E84C7" w14:textId="77777777" w:rsidR="00DA67E9" w:rsidRPr="00F54815" w:rsidRDefault="00DA67E9" w:rsidP="00DA67E9">
      <w:pPr>
        <w:pStyle w:val="NormalWeb"/>
        <w:tabs>
          <w:tab w:val="left" w:pos="426"/>
          <w:tab w:val="left" w:pos="3645"/>
        </w:tabs>
        <w:spacing w:line="276" w:lineRule="auto"/>
        <w:ind w:firstLine="0"/>
        <w:rPr>
          <w:lang w:val="ro-MD"/>
        </w:rPr>
      </w:pPr>
      <w:r w:rsidRPr="00F54815">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1787A4B" w14:textId="77777777" w:rsidR="00DA67E9" w:rsidRPr="00F54815" w:rsidRDefault="00DA67E9" w:rsidP="00DA67E9">
      <w:pPr>
        <w:pStyle w:val="NormalWeb"/>
        <w:tabs>
          <w:tab w:val="left" w:pos="426"/>
          <w:tab w:val="left" w:pos="3645"/>
        </w:tabs>
        <w:spacing w:line="276" w:lineRule="auto"/>
        <w:ind w:firstLine="0"/>
        <w:rPr>
          <w:lang w:val="ro-MD"/>
        </w:rPr>
      </w:pPr>
    </w:p>
    <w:p w14:paraId="65F86B55" w14:textId="77777777" w:rsidR="00DA67E9" w:rsidRPr="00F54815" w:rsidRDefault="00DA67E9" w:rsidP="00DA67E9">
      <w:pPr>
        <w:tabs>
          <w:tab w:val="left" w:pos="3225"/>
        </w:tabs>
        <w:spacing w:after="200" w:line="276" w:lineRule="auto"/>
        <w:contextualSpacing/>
        <w:rPr>
          <w:lang w:val="ro-MD"/>
        </w:rPr>
      </w:pPr>
      <w:r w:rsidRPr="00F54815">
        <w:rPr>
          <w:b/>
          <w:lang w:val="ro-MD"/>
        </w:rPr>
        <w:t>5. AJUSTAREA VALORII CONTRACTULUI</w:t>
      </w:r>
    </w:p>
    <w:p w14:paraId="063A7ECA" w14:textId="77777777" w:rsidR="00DA67E9" w:rsidRPr="00F54815" w:rsidRDefault="00DA67E9" w:rsidP="00DA67E9">
      <w:pPr>
        <w:tabs>
          <w:tab w:val="left" w:pos="3225"/>
        </w:tabs>
        <w:spacing w:after="200" w:line="276" w:lineRule="auto"/>
        <w:contextualSpacing/>
        <w:jc w:val="both"/>
        <w:rPr>
          <w:lang w:val="ro-MD"/>
        </w:rPr>
      </w:pPr>
      <w:r w:rsidRPr="00F54815">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D1EB5DF" w14:textId="77777777" w:rsidR="00DA67E9" w:rsidRPr="00F54815" w:rsidRDefault="00DA67E9" w:rsidP="00DA67E9">
      <w:pPr>
        <w:pStyle w:val="ListParagraph"/>
        <w:numPr>
          <w:ilvl w:val="0"/>
          <w:numId w:val="0"/>
        </w:numPr>
        <w:tabs>
          <w:tab w:val="left" w:pos="1755"/>
        </w:tabs>
        <w:rPr>
          <w:lang w:val="ro-MD"/>
        </w:rPr>
      </w:pPr>
    </w:p>
    <w:p w14:paraId="6E33DF1C" w14:textId="77777777" w:rsidR="00DA67E9" w:rsidRPr="00F54815" w:rsidRDefault="00DA67E9" w:rsidP="00DA67E9">
      <w:pPr>
        <w:tabs>
          <w:tab w:val="left" w:pos="4365"/>
        </w:tabs>
        <w:spacing w:line="276" w:lineRule="auto"/>
        <w:contextualSpacing/>
        <w:rPr>
          <w:lang w:val="ro-MD"/>
        </w:rPr>
      </w:pPr>
      <w:r w:rsidRPr="00F54815">
        <w:rPr>
          <w:b/>
          <w:lang w:val="ro-MD"/>
        </w:rPr>
        <w:t xml:space="preserve">6. ANTREPRENORUL ŞI SUBANTREPRENORII </w:t>
      </w:r>
    </w:p>
    <w:p w14:paraId="570330BA" w14:textId="77777777" w:rsidR="00DA67E9" w:rsidRPr="00F54815" w:rsidRDefault="00DA67E9" w:rsidP="00DA67E9">
      <w:pPr>
        <w:pStyle w:val="NormalWeb"/>
        <w:tabs>
          <w:tab w:val="left" w:pos="567"/>
        </w:tabs>
        <w:spacing w:line="276" w:lineRule="auto"/>
        <w:ind w:firstLine="0"/>
        <w:rPr>
          <w:lang w:val="ro-MD"/>
        </w:rPr>
      </w:pPr>
      <w:r w:rsidRPr="00F54815">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0713DA4"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03568FE7"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6.3. Pe parcursul execuţiei lucrărilor, Antreprenorul este obligat să comunice, la cererea Beneficiarului, datele de identificare ale subantreprenorilor. </w:t>
      </w:r>
    </w:p>
    <w:p w14:paraId="2ADB43CC" w14:textId="77777777" w:rsidR="00DA67E9" w:rsidRPr="00F54815" w:rsidRDefault="00DA67E9" w:rsidP="00DA67E9">
      <w:pPr>
        <w:pStyle w:val="NormalWeb"/>
        <w:tabs>
          <w:tab w:val="left" w:pos="142"/>
          <w:tab w:val="left" w:pos="284"/>
        </w:tabs>
        <w:spacing w:line="276" w:lineRule="auto"/>
        <w:ind w:firstLine="0"/>
        <w:rPr>
          <w:lang w:val="ro-MD"/>
        </w:rPr>
      </w:pPr>
      <w:r w:rsidRPr="00F54815">
        <w:rPr>
          <w:lang w:val="ro-MD"/>
        </w:rPr>
        <w:t>6.4. Angajarea forţei de muncă pe bază de acord nu este considerată obiectul unei subcontractări.</w:t>
      </w:r>
    </w:p>
    <w:p w14:paraId="38C4A966" w14:textId="77777777" w:rsidR="00DA67E9" w:rsidRPr="00F54815" w:rsidRDefault="00DA67E9" w:rsidP="00DA67E9">
      <w:pPr>
        <w:pStyle w:val="NormalWeb"/>
        <w:tabs>
          <w:tab w:val="left" w:pos="142"/>
          <w:tab w:val="left" w:pos="284"/>
        </w:tabs>
        <w:spacing w:line="276" w:lineRule="auto"/>
        <w:ind w:firstLine="0"/>
        <w:rPr>
          <w:lang w:val="ro-MD"/>
        </w:rPr>
      </w:pPr>
    </w:p>
    <w:p w14:paraId="6BA3820C" w14:textId="77777777" w:rsidR="00DA67E9" w:rsidRPr="00F54815" w:rsidRDefault="00DA67E9" w:rsidP="00DA67E9">
      <w:pPr>
        <w:tabs>
          <w:tab w:val="left" w:pos="3645"/>
        </w:tabs>
        <w:spacing w:after="200" w:line="276" w:lineRule="auto"/>
        <w:contextualSpacing/>
        <w:rPr>
          <w:lang w:val="ro-MD"/>
        </w:rPr>
      </w:pPr>
      <w:r w:rsidRPr="00F54815">
        <w:rPr>
          <w:b/>
          <w:lang w:val="ro-MD"/>
        </w:rPr>
        <w:t>7. FORŢA DE MUNCĂ</w:t>
      </w:r>
    </w:p>
    <w:p w14:paraId="7AC0F7F3" w14:textId="77777777" w:rsidR="00DA67E9" w:rsidRPr="00F54815" w:rsidRDefault="00DA67E9" w:rsidP="00DA67E9">
      <w:pPr>
        <w:tabs>
          <w:tab w:val="left" w:pos="3645"/>
        </w:tabs>
        <w:spacing w:after="200" w:line="276" w:lineRule="auto"/>
        <w:contextualSpacing/>
        <w:jc w:val="both"/>
        <w:rPr>
          <w:lang w:val="ro-MD"/>
        </w:rPr>
      </w:pPr>
      <w:r w:rsidRPr="00F54815">
        <w:rPr>
          <w:lang w:val="ro-MD"/>
        </w:rPr>
        <w:t xml:space="preserve">7.1. Antreprenorul şi subantreprenorii vor îndeplini toate formalităţile necesare angajării întregii forţe de muncă pentru executarea lucrărilor contractate în conformitate cu prevederile legislaţiei. </w:t>
      </w:r>
    </w:p>
    <w:p w14:paraId="57F50D34" w14:textId="77777777" w:rsidR="00DA67E9" w:rsidRPr="00F54815" w:rsidRDefault="00DA67E9" w:rsidP="00DA67E9">
      <w:pPr>
        <w:tabs>
          <w:tab w:val="left" w:pos="2385"/>
        </w:tabs>
        <w:jc w:val="both"/>
        <w:rPr>
          <w:lang w:val="ro-MD"/>
        </w:rPr>
      </w:pPr>
    </w:p>
    <w:p w14:paraId="6F085B54" w14:textId="77777777" w:rsidR="00DA67E9" w:rsidRPr="00F54815" w:rsidRDefault="00DA67E9" w:rsidP="00DA67E9">
      <w:pPr>
        <w:tabs>
          <w:tab w:val="left" w:pos="4275"/>
        </w:tabs>
        <w:spacing w:line="276" w:lineRule="auto"/>
        <w:contextualSpacing/>
        <w:rPr>
          <w:lang w:val="ro-MD"/>
        </w:rPr>
      </w:pPr>
      <w:r w:rsidRPr="00F54815">
        <w:rPr>
          <w:b/>
          <w:lang w:val="ro-MD"/>
        </w:rPr>
        <w:t>8. MATERIALELE ŞI EXECUŢIA LUCRĂRILOR PROPRIU-ZISE</w:t>
      </w:r>
    </w:p>
    <w:p w14:paraId="2EA4A4BF" w14:textId="77777777" w:rsidR="00DA67E9" w:rsidRPr="00F54815" w:rsidRDefault="00DA67E9" w:rsidP="00DA67E9">
      <w:pPr>
        <w:pStyle w:val="NormalWeb"/>
        <w:tabs>
          <w:tab w:val="left" w:pos="0"/>
        </w:tabs>
        <w:spacing w:line="276" w:lineRule="auto"/>
        <w:ind w:firstLine="0"/>
        <w:rPr>
          <w:lang w:val="ro-MD"/>
        </w:rPr>
      </w:pPr>
      <w:r w:rsidRPr="00F54815">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D50F758" w14:textId="77777777" w:rsidR="00DA67E9" w:rsidRPr="00F54815" w:rsidRDefault="00DA67E9" w:rsidP="00DA67E9">
      <w:pPr>
        <w:pStyle w:val="NormalWeb"/>
        <w:tabs>
          <w:tab w:val="left" w:pos="284"/>
        </w:tabs>
        <w:spacing w:line="276" w:lineRule="auto"/>
        <w:ind w:firstLine="0"/>
        <w:rPr>
          <w:lang w:val="ro-MD"/>
        </w:rPr>
      </w:pPr>
      <w:r w:rsidRPr="00F54815">
        <w:rPr>
          <w:lang w:val="ro-MD"/>
        </w:rPr>
        <w:t xml:space="preserve">8.2.Costul probelor şi încercărilor va fi suportat de Antreprenor, dacă acesta este prevăzut îndocumentaţie, în caz contrar cheltuielile vor fi suportate de Beneficiar. </w:t>
      </w:r>
    </w:p>
    <w:p w14:paraId="262DE182" w14:textId="77777777" w:rsidR="00DA67E9" w:rsidRPr="00F54815" w:rsidRDefault="00DA67E9" w:rsidP="00DA67E9">
      <w:pPr>
        <w:pStyle w:val="NormalWeb"/>
        <w:tabs>
          <w:tab w:val="left" w:pos="284"/>
        </w:tabs>
        <w:spacing w:line="276" w:lineRule="auto"/>
        <w:ind w:firstLine="0"/>
        <w:rPr>
          <w:lang w:val="ro-MD"/>
        </w:rPr>
      </w:pPr>
      <w:r w:rsidRPr="00F54815">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930F97D" w14:textId="77777777" w:rsidR="00DA67E9" w:rsidRPr="00F54815" w:rsidRDefault="00DA67E9" w:rsidP="00DA67E9">
      <w:pPr>
        <w:pStyle w:val="NormalWeb"/>
        <w:numPr>
          <w:ilvl w:val="1"/>
          <w:numId w:val="12"/>
        </w:numPr>
        <w:tabs>
          <w:tab w:val="left" w:pos="284"/>
        </w:tabs>
        <w:spacing w:line="276" w:lineRule="auto"/>
        <w:ind w:left="0" w:hanging="425"/>
        <w:rPr>
          <w:lang w:val="ro-MD"/>
        </w:rPr>
      </w:pPr>
      <w:r w:rsidRPr="00F54815">
        <w:rPr>
          <w:lang w:val="ro-MD"/>
        </w:rPr>
        <w:t xml:space="preserve">8.4. Beneficiarul, proiectantul sau orice altă persoană autorizată de aceştia au acces tot timpul la lucrări pe şantier şi în locurile unde se pregăteşte lucrarea, în depozite de materiale prefabricate etc. </w:t>
      </w:r>
    </w:p>
    <w:p w14:paraId="76E01243" w14:textId="77777777" w:rsidR="00DA67E9" w:rsidRPr="00F54815" w:rsidRDefault="00DA67E9" w:rsidP="00DA67E9">
      <w:pPr>
        <w:pStyle w:val="NormalWeb"/>
        <w:numPr>
          <w:ilvl w:val="1"/>
          <w:numId w:val="12"/>
        </w:numPr>
        <w:tabs>
          <w:tab w:val="left" w:pos="284"/>
        </w:tabs>
        <w:spacing w:line="276" w:lineRule="auto"/>
        <w:ind w:left="0" w:hanging="425"/>
        <w:rPr>
          <w:lang w:val="ro-MD"/>
        </w:rPr>
      </w:pPr>
      <w:r w:rsidRPr="00F54815">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D299D16" w14:textId="77777777" w:rsidR="00DA67E9" w:rsidRPr="00F54815" w:rsidRDefault="00DA67E9" w:rsidP="00DA67E9">
      <w:pPr>
        <w:pStyle w:val="NormalWeb"/>
        <w:numPr>
          <w:ilvl w:val="1"/>
          <w:numId w:val="12"/>
        </w:numPr>
        <w:tabs>
          <w:tab w:val="left" w:pos="284"/>
        </w:tabs>
        <w:spacing w:line="276" w:lineRule="auto"/>
        <w:ind w:left="0" w:hanging="425"/>
        <w:rPr>
          <w:lang w:val="ro-MD"/>
        </w:rPr>
      </w:pPr>
      <w:r w:rsidRPr="00F54815">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07C1B81" w14:textId="77777777" w:rsidR="00DA67E9" w:rsidRPr="00F54815" w:rsidRDefault="00DA67E9" w:rsidP="00DA67E9">
      <w:pPr>
        <w:pStyle w:val="NormalWeb"/>
        <w:numPr>
          <w:ilvl w:val="1"/>
          <w:numId w:val="12"/>
        </w:numPr>
        <w:tabs>
          <w:tab w:val="left" w:pos="284"/>
        </w:tabs>
        <w:spacing w:line="276" w:lineRule="auto"/>
        <w:ind w:left="0" w:hanging="425"/>
        <w:rPr>
          <w:lang w:val="ro-MD"/>
        </w:rPr>
      </w:pPr>
      <w:r w:rsidRPr="00F54815">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0437D46C" w14:textId="77777777" w:rsidR="00DA67E9" w:rsidRPr="00F54815" w:rsidRDefault="00DA67E9" w:rsidP="00DA67E9">
      <w:pPr>
        <w:pStyle w:val="NormalWeb"/>
        <w:numPr>
          <w:ilvl w:val="1"/>
          <w:numId w:val="12"/>
        </w:numPr>
        <w:tabs>
          <w:tab w:val="left" w:pos="284"/>
        </w:tabs>
        <w:spacing w:line="276" w:lineRule="auto"/>
        <w:ind w:left="0" w:hanging="425"/>
        <w:rPr>
          <w:lang w:val="ro-MD"/>
        </w:rPr>
      </w:pPr>
      <w:r w:rsidRPr="00F54815">
        <w:rPr>
          <w:lang w:val="ro-MD"/>
        </w:rPr>
        <w:lastRenderedPageBreak/>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CDCDB52" w14:textId="735E23D7" w:rsidR="00DA67E9" w:rsidRPr="00F54815" w:rsidRDefault="00DA67E9" w:rsidP="00DA67E9">
      <w:pPr>
        <w:pStyle w:val="NormalWeb"/>
        <w:numPr>
          <w:ilvl w:val="1"/>
          <w:numId w:val="12"/>
        </w:numPr>
        <w:tabs>
          <w:tab w:val="left" w:pos="284"/>
          <w:tab w:val="left" w:pos="426"/>
        </w:tabs>
        <w:spacing w:line="276" w:lineRule="auto"/>
        <w:ind w:left="0" w:hanging="425"/>
        <w:rPr>
          <w:lang w:val="ro-MD"/>
        </w:rPr>
      </w:pPr>
      <w:r w:rsidRPr="00F54815">
        <w:rPr>
          <w:lang w:val="ro-MD"/>
        </w:rPr>
        <w:t xml:space="preserve">8.9. Lucrările încep după </w:t>
      </w:r>
      <w:r w:rsidR="00375A5B" w:rsidRPr="00F54815">
        <w:rPr>
          <w:b/>
          <w:bCs/>
          <w:lang w:val="ro-MD"/>
        </w:rPr>
        <w:t xml:space="preserve">maxim </w:t>
      </w:r>
      <w:r w:rsidR="00AA70C4" w:rsidRPr="00F54815">
        <w:rPr>
          <w:b/>
          <w:bCs/>
          <w:lang w:val="ro-MD"/>
        </w:rPr>
        <w:t xml:space="preserve">10 </w:t>
      </w:r>
      <w:r w:rsidRPr="00F54815">
        <w:rPr>
          <w:b/>
          <w:bCs/>
          <w:lang w:val="ro-MD"/>
        </w:rPr>
        <w:t>zile</w:t>
      </w:r>
      <w:r w:rsidRPr="00F54815">
        <w:rPr>
          <w:lang w:val="ro-MD"/>
        </w:rPr>
        <w:t xml:space="preserve"> de la semnarea şi înregistrarea contractului în modul corespunzător şi primirea ordinului de execuţie.</w:t>
      </w:r>
    </w:p>
    <w:p w14:paraId="6FD6B972" w14:textId="77777777" w:rsidR="00DA67E9" w:rsidRPr="00F54815" w:rsidRDefault="00DA67E9" w:rsidP="00DA67E9">
      <w:pPr>
        <w:pStyle w:val="NormalWeb"/>
        <w:tabs>
          <w:tab w:val="left" w:pos="284"/>
          <w:tab w:val="left" w:pos="426"/>
        </w:tabs>
        <w:spacing w:line="276" w:lineRule="auto"/>
        <w:ind w:firstLine="0"/>
        <w:rPr>
          <w:lang w:val="ro-MD"/>
        </w:rPr>
      </w:pPr>
    </w:p>
    <w:p w14:paraId="1B95308B" w14:textId="77777777" w:rsidR="00DA67E9" w:rsidRPr="00F54815" w:rsidRDefault="00DA67E9" w:rsidP="00DA67E9">
      <w:pPr>
        <w:pStyle w:val="ListParagraph"/>
        <w:numPr>
          <w:ilvl w:val="0"/>
          <w:numId w:val="12"/>
        </w:numPr>
        <w:tabs>
          <w:tab w:val="clear" w:pos="1134"/>
          <w:tab w:val="left" w:pos="3255"/>
        </w:tabs>
        <w:spacing w:line="276" w:lineRule="auto"/>
        <w:ind w:left="0"/>
        <w:contextualSpacing/>
        <w:rPr>
          <w:lang w:val="ro-MD"/>
        </w:rPr>
      </w:pPr>
      <w:r w:rsidRPr="00F54815">
        <w:rPr>
          <w:b/>
          <w:lang w:val="ro-MD"/>
        </w:rPr>
        <w:t>9. PERIOADA DE GARANŢIE ŞI REMEDIERI ÎN PERIOADA DE GARANŢIE</w:t>
      </w:r>
    </w:p>
    <w:p w14:paraId="45740E27"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9.1. Perioada de garanţie pentru lucrărieste de  </w:t>
      </w:r>
      <w:r w:rsidRPr="00F54815">
        <w:rPr>
          <w:b/>
          <w:lang w:val="ro-MD"/>
        </w:rPr>
        <w:t>___</w:t>
      </w:r>
      <w:r w:rsidRPr="00F54815">
        <w:rPr>
          <w:lang w:val="ro-MD"/>
        </w:rPr>
        <w:t xml:space="preserve"> ani. </w:t>
      </w:r>
    </w:p>
    <w:p w14:paraId="104FB6DA"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9.2. Perioada de garanţie începe de la data recepţiei la terminarea lucrărilor şipână la expirarea termenului prevăzut la punctul 9.1 din prezentul capitol. </w:t>
      </w:r>
    </w:p>
    <w:p w14:paraId="5D268403"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29A3577C" w14:textId="77777777" w:rsidR="00DA67E9" w:rsidRPr="00F54815" w:rsidRDefault="00DA67E9" w:rsidP="00DA67E9">
      <w:pPr>
        <w:pStyle w:val="NormalWeb"/>
        <w:tabs>
          <w:tab w:val="left" w:pos="567"/>
        </w:tabs>
        <w:spacing w:line="276" w:lineRule="auto"/>
        <w:ind w:firstLine="0"/>
        <w:rPr>
          <w:lang w:val="ro-MD"/>
        </w:rPr>
      </w:pPr>
    </w:p>
    <w:p w14:paraId="7A5FF534" w14:textId="77777777" w:rsidR="00DA67E9" w:rsidRPr="00F54815" w:rsidRDefault="00DA67E9" w:rsidP="00DA67E9">
      <w:pPr>
        <w:pStyle w:val="ListParagraph"/>
        <w:numPr>
          <w:ilvl w:val="0"/>
          <w:numId w:val="12"/>
        </w:numPr>
        <w:tabs>
          <w:tab w:val="clear" w:pos="1134"/>
          <w:tab w:val="left" w:pos="3480"/>
        </w:tabs>
        <w:spacing w:line="276" w:lineRule="auto"/>
        <w:ind w:left="0"/>
        <w:contextualSpacing/>
        <w:rPr>
          <w:lang w:val="ro-MD"/>
        </w:rPr>
      </w:pPr>
      <w:r w:rsidRPr="00F54815">
        <w:rPr>
          <w:b/>
          <w:lang w:val="ro-MD"/>
        </w:rPr>
        <w:t>10. RĂSPUNDEREA PĂRŢILOR</w:t>
      </w:r>
    </w:p>
    <w:p w14:paraId="4E4EBED5"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10.1. Părţile  poartă răspundere pentru neexecutarea sau executarea necorespunzătoare a obligaţiilor  prevăzute de prezentul contract în conformitate cu legislaţia  Republicii Moldova.</w:t>
      </w:r>
    </w:p>
    <w:p w14:paraId="3DFBBD6E"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D9F0CCF"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10.3. Membrii asocierii își păstrează individualitatea ca subiecți de drept, însă sunt obligați să răspundă solidar față de autoritatea contractantă pentru modul de îndeplinire a obligațiilor contractuale.</w:t>
      </w:r>
    </w:p>
    <w:p w14:paraId="59BB57F6"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32A4E77"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910D365"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8A8AF4"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F01AB7E"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4E1CCACD"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10.9. Dacă întârzierea în execuţia lucrărilor este din culpa uneia dintre părţile contractante, partea culpabilă va plăti celeilalte părţi penalizări şi/sau despăgubiri în cuantum de la 0,01% până la 0,1% din </w:t>
      </w:r>
      <w:r w:rsidRPr="00F54815">
        <w:rPr>
          <w:lang w:val="ro-MD"/>
        </w:rPr>
        <w:lastRenderedPageBreak/>
        <w:t xml:space="preserve">valoarea lucrărilor rămasede executat/neonorate pentru fiecare zi de întârziere. Penalizarea devine operantă în momentul în care partea înculpă a intrat în întârziere. </w:t>
      </w:r>
    </w:p>
    <w:p w14:paraId="419D05FF" w14:textId="77777777" w:rsidR="00DA67E9" w:rsidRPr="00F54815" w:rsidRDefault="00DA67E9" w:rsidP="00DA67E9">
      <w:pPr>
        <w:pStyle w:val="NormalWeb"/>
        <w:numPr>
          <w:ilvl w:val="1"/>
          <w:numId w:val="12"/>
        </w:numPr>
        <w:tabs>
          <w:tab w:val="left" w:pos="567"/>
          <w:tab w:val="left" w:pos="1890"/>
        </w:tabs>
        <w:spacing w:line="276" w:lineRule="auto"/>
        <w:ind w:left="0" w:hanging="567"/>
        <w:rPr>
          <w:lang w:val="ro-MD"/>
        </w:rPr>
      </w:pPr>
      <w:r w:rsidRPr="00F54815">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FFBD437" w14:textId="77777777" w:rsidR="00DA67E9" w:rsidRPr="00F54815" w:rsidRDefault="00DA67E9" w:rsidP="00DA67E9">
      <w:pPr>
        <w:pStyle w:val="NormalWeb"/>
        <w:numPr>
          <w:ilvl w:val="1"/>
          <w:numId w:val="12"/>
        </w:numPr>
        <w:tabs>
          <w:tab w:val="left" w:pos="567"/>
          <w:tab w:val="left" w:pos="1890"/>
        </w:tabs>
        <w:spacing w:line="276" w:lineRule="auto"/>
        <w:ind w:left="0" w:hanging="567"/>
        <w:rPr>
          <w:lang w:val="ro-MD"/>
        </w:rPr>
      </w:pPr>
      <w:r w:rsidRPr="00F54815">
        <w:rPr>
          <w:lang w:val="ro-MD"/>
        </w:rPr>
        <w:t>10.11. Antreprenorul şi subantreprenorii răspund solidar pentru neexecutarea obligațiilor contractuale.</w:t>
      </w:r>
    </w:p>
    <w:p w14:paraId="3B090DE2" w14:textId="77777777" w:rsidR="00DA67E9" w:rsidRPr="00F54815" w:rsidRDefault="00DA67E9" w:rsidP="00DA67E9">
      <w:pPr>
        <w:pStyle w:val="NormalWeb"/>
        <w:tabs>
          <w:tab w:val="left" w:pos="567"/>
          <w:tab w:val="left" w:pos="1890"/>
        </w:tabs>
        <w:spacing w:line="276" w:lineRule="auto"/>
        <w:ind w:firstLine="0"/>
        <w:rPr>
          <w:lang w:val="ro-MD"/>
        </w:rPr>
      </w:pPr>
    </w:p>
    <w:p w14:paraId="65667103" w14:textId="77777777" w:rsidR="00DA67E9" w:rsidRPr="00F54815" w:rsidRDefault="00DA67E9" w:rsidP="00DA67E9">
      <w:pPr>
        <w:pStyle w:val="ListParagraph"/>
        <w:numPr>
          <w:ilvl w:val="0"/>
          <w:numId w:val="12"/>
        </w:numPr>
        <w:tabs>
          <w:tab w:val="clear" w:pos="1134"/>
          <w:tab w:val="left" w:pos="3465"/>
        </w:tabs>
        <w:spacing w:line="276" w:lineRule="auto"/>
        <w:ind w:left="0"/>
        <w:contextualSpacing/>
        <w:rPr>
          <w:lang w:val="ro-MD"/>
        </w:rPr>
      </w:pPr>
      <w:r w:rsidRPr="00F54815">
        <w:rPr>
          <w:b/>
          <w:lang w:val="ro-MD"/>
        </w:rPr>
        <w:t>11. SOLUŢIONAREA LITIGIILOR</w:t>
      </w:r>
    </w:p>
    <w:p w14:paraId="260A7F18" w14:textId="77777777" w:rsidR="00DA67E9" w:rsidRPr="00F54815" w:rsidRDefault="00DA67E9" w:rsidP="00DA67E9">
      <w:pPr>
        <w:pStyle w:val="ListParagraph"/>
        <w:numPr>
          <w:ilvl w:val="1"/>
          <w:numId w:val="12"/>
        </w:numPr>
        <w:tabs>
          <w:tab w:val="clear" w:pos="1134"/>
          <w:tab w:val="left" w:pos="567"/>
        </w:tabs>
        <w:spacing w:line="276" w:lineRule="auto"/>
        <w:ind w:left="0" w:hanging="567"/>
        <w:contextualSpacing/>
        <w:rPr>
          <w:lang w:val="ro-MD"/>
        </w:rPr>
      </w:pPr>
      <w:r w:rsidRPr="00F54815">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BBA90FC" w14:textId="77777777" w:rsidR="00DA67E9" w:rsidRPr="00F54815" w:rsidRDefault="00DA67E9" w:rsidP="00DA67E9">
      <w:pPr>
        <w:tabs>
          <w:tab w:val="left" w:pos="567"/>
        </w:tabs>
        <w:jc w:val="both"/>
        <w:rPr>
          <w:lang w:val="ro-MD"/>
        </w:rPr>
      </w:pPr>
    </w:p>
    <w:p w14:paraId="3F590883" w14:textId="77777777" w:rsidR="00DA67E9" w:rsidRPr="00F54815" w:rsidRDefault="00DA67E9" w:rsidP="00DA67E9">
      <w:pPr>
        <w:pStyle w:val="ListParagraph"/>
        <w:numPr>
          <w:ilvl w:val="0"/>
          <w:numId w:val="12"/>
        </w:numPr>
        <w:tabs>
          <w:tab w:val="clear" w:pos="1134"/>
          <w:tab w:val="left" w:pos="3825"/>
        </w:tabs>
        <w:spacing w:line="276" w:lineRule="auto"/>
        <w:ind w:left="0"/>
        <w:contextualSpacing/>
        <w:rPr>
          <w:lang w:val="ro-MD"/>
        </w:rPr>
      </w:pPr>
      <w:r w:rsidRPr="00F54815">
        <w:rPr>
          <w:b/>
          <w:lang w:val="ro-MD"/>
        </w:rPr>
        <w:t>12. REZOLUȚIUNEACONTRACTULUI</w:t>
      </w:r>
    </w:p>
    <w:p w14:paraId="55A851E5" w14:textId="77777777" w:rsidR="00DA67E9" w:rsidRPr="00F54815" w:rsidRDefault="00DA67E9" w:rsidP="00DA67E9">
      <w:pPr>
        <w:pStyle w:val="NormalWeb"/>
        <w:tabs>
          <w:tab w:val="left" w:pos="567"/>
        </w:tabs>
        <w:spacing w:line="276" w:lineRule="auto"/>
        <w:ind w:firstLine="0"/>
        <w:rPr>
          <w:lang w:val="ro-MD"/>
        </w:rPr>
      </w:pPr>
      <w:r w:rsidRPr="00F54815">
        <w:rPr>
          <w:lang w:val="ro-MD"/>
        </w:rPr>
        <w:t xml:space="preserve">12.1. Antreprenorul poate cere rezoluțiunea contractului, dacă: </w:t>
      </w:r>
    </w:p>
    <w:p w14:paraId="355AA2E5" w14:textId="77777777" w:rsidR="00DA67E9" w:rsidRPr="00F54815" w:rsidRDefault="00DA67E9" w:rsidP="00DA67E9">
      <w:pPr>
        <w:numPr>
          <w:ilvl w:val="0"/>
          <w:numId w:val="17"/>
        </w:numPr>
        <w:tabs>
          <w:tab w:val="left" w:pos="1276"/>
        </w:tabs>
        <w:ind w:left="0" w:hanging="425"/>
        <w:jc w:val="both"/>
        <w:rPr>
          <w:lang w:val="ro-MD"/>
        </w:rPr>
      </w:pPr>
      <w:r w:rsidRPr="00F54815">
        <w:rPr>
          <w:lang w:val="ro-MD"/>
        </w:rPr>
        <w:t xml:space="preserve">a) Beneficiarul nu-şi îndeplineşte o obligaţie care este în sarcina sa şi prin aceasta pune Antreprenorul în situaţia de a nu putea executa lucrarea; </w:t>
      </w:r>
    </w:p>
    <w:p w14:paraId="712809D3" w14:textId="77777777" w:rsidR="00DA67E9" w:rsidRPr="00F54815" w:rsidRDefault="00DA67E9" w:rsidP="00DA67E9">
      <w:pPr>
        <w:numPr>
          <w:ilvl w:val="0"/>
          <w:numId w:val="17"/>
        </w:numPr>
        <w:tabs>
          <w:tab w:val="left" w:pos="1276"/>
        </w:tabs>
        <w:ind w:left="0" w:hanging="425"/>
        <w:jc w:val="both"/>
        <w:rPr>
          <w:lang w:val="ro-MD"/>
        </w:rPr>
      </w:pPr>
      <w:r w:rsidRPr="00F54815">
        <w:rPr>
          <w:lang w:val="ro-MD"/>
        </w:rPr>
        <w:t xml:space="preserve">b) Beneficiarul nu onorează o plată scadentă mai mult de 3 luni; </w:t>
      </w:r>
    </w:p>
    <w:p w14:paraId="280DCD4E" w14:textId="77777777" w:rsidR="00DA67E9" w:rsidRPr="00F54815" w:rsidRDefault="00DA67E9" w:rsidP="00DA67E9">
      <w:pPr>
        <w:numPr>
          <w:ilvl w:val="0"/>
          <w:numId w:val="17"/>
        </w:numPr>
        <w:tabs>
          <w:tab w:val="left" w:pos="1276"/>
        </w:tabs>
        <w:ind w:left="0" w:hanging="425"/>
        <w:jc w:val="both"/>
        <w:rPr>
          <w:lang w:val="ro-MD"/>
        </w:rPr>
      </w:pPr>
      <w:r w:rsidRPr="00F54815">
        <w:rPr>
          <w:lang w:val="ro-MD"/>
        </w:rPr>
        <w:t xml:space="preserve">c) Beneficiarul notifică antreprenorul că din motive neprevăzute şi datorită unor conjuncturi economice este în imposibilitate de a continua îndeplinirea obligaţiunilor contractuale. </w:t>
      </w:r>
    </w:p>
    <w:p w14:paraId="3489E14F" w14:textId="77777777" w:rsidR="00DA67E9" w:rsidRPr="00F54815" w:rsidRDefault="00DA67E9" w:rsidP="00DA67E9">
      <w:pPr>
        <w:pStyle w:val="NormalWeb"/>
        <w:numPr>
          <w:ilvl w:val="1"/>
          <w:numId w:val="12"/>
        </w:numPr>
        <w:tabs>
          <w:tab w:val="left" w:pos="567"/>
        </w:tabs>
        <w:spacing w:line="276" w:lineRule="auto"/>
        <w:ind w:left="0" w:hanging="567"/>
        <w:rPr>
          <w:lang w:val="ro-MD"/>
        </w:rPr>
      </w:pPr>
      <w:r w:rsidRPr="00F54815">
        <w:rPr>
          <w:lang w:val="ro-MD"/>
        </w:rPr>
        <w:t xml:space="preserve">12.2. Beneficiarul poate cere rezoluțiunea contractului, dacă: </w:t>
      </w:r>
    </w:p>
    <w:p w14:paraId="2895617A" w14:textId="77777777" w:rsidR="00DA67E9" w:rsidRPr="00F54815" w:rsidRDefault="00DA67E9" w:rsidP="00DA67E9">
      <w:pPr>
        <w:pStyle w:val="ListParagraph"/>
        <w:numPr>
          <w:ilvl w:val="0"/>
          <w:numId w:val="19"/>
        </w:numPr>
        <w:tabs>
          <w:tab w:val="clear" w:pos="1134"/>
          <w:tab w:val="left" w:pos="1276"/>
        </w:tabs>
        <w:ind w:left="0"/>
        <w:contextualSpacing/>
        <w:rPr>
          <w:lang w:val="ro-MD"/>
        </w:rPr>
      </w:pPr>
      <w:r w:rsidRPr="00F54815">
        <w:rPr>
          <w:lang w:val="ro-MD"/>
        </w:rPr>
        <w:t>a) Antreprenorul se află în incapacitate de plată, lichidare sau bunurile acestuia sunt subsechestru;</w:t>
      </w:r>
    </w:p>
    <w:p w14:paraId="05C94DA1" w14:textId="77777777" w:rsidR="00DA67E9" w:rsidRPr="00F54815" w:rsidRDefault="00DA67E9" w:rsidP="00DA67E9">
      <w:pPr>
        <w:pStyle w:val="ListParagraph"/>
        <w:numPr>
          <w:ilvl w:val="0"/>
          <w:numId w:val="19"/>
        </w:numPr>
        <w:tabs>
          <w:tab w:val="clear" w:pos="1134"/>
          <w:tab w:val="left" w:pos="1276"/>
        </w:tabs>
        <w:ind w:left="0"/>
        <w:contextualSpacing/>
        <w:rPr>
          <w:lang w:val="ro-MD"/>
        </w:rPr>
      </w:pPr>
      <w:r w:rsidRPr="00F54815">
        <w:rPr>
          <w:lang w:val="ro-MD"/>
        </w:rPr>
        <w:t xml:space="preserve">b) Antreprenorul nu începe lucrările fără să aibă un motiv justificat sau nu reia lucrările suspendate, în termen rezonabil de la primirea dispoziţiei scrise de reîncepere a lucrărilor; </w:t>
      </w:r>
    </w:p>
    <w:p w14:paraId="16B3D7D5" w14:textId="77777777" w:rsidR="00DA67E9" w:rsidRPr="00F54815" w:rsidRDefault="00DA67E9" w:rsidP="00DA67E9">
      <w:pPr>
        <w:pStyle w:val="ListParagraph"/>
        <w:numPr>
          <w:ilvl w:val="0"/>
          <w:numId w:val="19"/>
        </w:numPr>
        <w:tabs>
          <w:tab w:val="clear" w:pos="1134"/>
          <w:tab w:val="left" w:pos="1276"/>
        </w:tabs>
        <w:ind w:left="0"/>
        <w:contextualSpacing/>
        <w:rPr>
          <w:lang w:val="ro-MD"/>
        </w:rPr>
      </w:pPr>
      <w:r w:rsidRPr="00F54815">
        <w:rPr>
          <w:lang w:val="ro-MD"/>
        </w:rPr>
        <w:t>c) Antreprenorul nu a îndepărtat materialele necorespunzătoare de pe şantier sau nu a refăcut o lucrare în termenul stabilit de către beneficiar;</w:t>
      </w:r>
    </w:p>
    <w:p w14:paraId="0C6BBEA7" w14:textId="77777777" w:rsidR="00DA67E9" w:rsidRPr="00F54815" w:rsidRDefault="00DA67E9" w:rsidP="00DA67E9">
      <w:pPr>
        <w:pStyle w:val="ListParagraph"/>
        <w:numPr>
          <w:ilvl w:val="0"/>
          <w:numId w:val="19"/>
        </w:numPr>
        <w:tabs>
          <w:tab w:val="clear" w:pos="1134"/>
          <w:tab w:val="left" w:pos="1276"/>
        </w:tabs>
        <w:ind w:left="0"/>
        <w:contextualSpacing/>
        <w:rPr>
          <w:lang w:val="ro-MD"/>
        </w:rPr>
      </w:pPr>
      <w:r w:rsidRPr="00F54815">
        <w:rPr>
          <w:lang w:val="ro-MD"/>
        </w:rPr>
        <w:t xml:space="preserve">d) Beneficiarul notifică antreprenorul că din motive neprevăzute şi datorită unor conjuncturi economice este în imposibilitate de a continua îndeplinirea obligaţiunilor contractuale. </w:t>
      </w:r>
    </w:p>
    <w:p w14:paraId="1C7DCFF5" w14:textId="77777777" w:rsidR="00DA67E9" w:rsidRPr="00F54815" w:rsidRDefault="00DA67E9" w:rsidP="00DA67E9">
      <w:pPr>
        <w:pStyle w:val="NormalWeb"/>
        <w:numPr>
          <w:ilvl w:val="1"/>
          <w:numId w:val="12"/>
        </w:numPr>
        <w:tabs>
          <w:tab w:val="left" w:pos="567"/>
        </w:tabs>
        <w:ind w:left="0" w:hanging="567"/>
        <w:rPr>
          <w:lang w:val="ro-MD"/>
        </w:rPr>
      </w:pPr>
      <w:r w:rsidRPr="00F54815">
        <w:rPr>
          <w:lang w:val="ro-MD"/>
        </w:rPr>
        <w:t xml:space="preserve">12.3. Contractul se consideră rezolvit, dacă partea contractantă va comunica în scris celeilalte părţi contractante în termen de 15 zile motivele indicate la punctele 12.1 şi 12.2 din prezentul contract.  </w:t>
      </w:r>
    </w:p>
    <w:p w14:paraId="219FA1D4" w14:textId="77777777" w:rsidR="00DA67E9" w:rsidRPr="00F54815" w:rsidRDefault="00DA67E9" w:rsidP="00DA67E9">
      <w:pPr>
        <w:pStyle w:val="NormalWeb"/>
        <w:numPr>
          <w:ilvl w:val="1"/>
          <w:numId w:val="12"/>
        </w:numPr>
        <w:tabs>
          <w:tab w:val="left" w:pos="567"/>
        </w:tabs>
        <w:ind w:left="0" w:hanging="567"/>
        <w:rPr>
          <w:lang w:val="ro-MD"/>
        </w:rPr>
      </w:pPr>
      <w:r w:rsidRPr="00F54815">
        <w:rPr>
          <w:lang w:val="ro-MD"/>
        </w:rPr>
        <w:t>12.4. Beneficiarul, în caz de rezoluțiunea contractului, va convoca comisia de recepţie care va efectua recepţia cantitativă şi calitativă a lucrărilor executate, în maximum 15 zile de la data rezoluțiunii contractului.</w:t>
      </w:r>
    </w:p>
    <w:p w14:paraId="041001DC" w14:textId="77777777" w:rsidR="00DA67E9" w:rsidRPr="00F54815" w:rsidRDefault="00DA67E9" w:rsidP="00DA67E9">
      <w:pPr>
        <w:pStyle w:val="NormalWeb"/>
        <w:numPr>
          <w:ilvl w:val="1"/>
          <w:numId w:val="12"/>
        </w:numPr>
        <w:tabs>
          <w:tab w:val="left" w:pos="567"/>
        </w:tabs>
        <w:ind w:left="0" w:hanging="567"/>
        <w:rPr>
          <w:lang w:val="ro-MD"/>
        </w:rPr>
      </w:pPr>
      <w:r w:rsidRPr="00F54815">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523FF1B" w14:textId="77777777" w:rsidR="00DA67E9" w:rsidRPr="00F54815" w:rsidRDefault="00DA67E9" w:rsidP="00DA67E9">
      <w:pPr>
        <w:pStyle w:val="NormalWeb"/>
        <w:numPr>
          <w:ilvl w:val="1"/>
          <w:numId w:val="12"/>
        </w:numPr>
        <w:tabs>
          <w:tab w:val="left" w:pos="567"/>
        </w:tabs>
        <w:ind w:left="0" w:hanging="567"/>
        <w:rPr>
          <w:lang w:val="ro-MD"/>
        </w:rPr>
      </w:pPr>
      <w:r w:rsidRPr="00F54815">
        <w:rPr>
          <w:lang w:val="ro-MD"/>
        </w:rPr>
        <w:t xml:space="preserve">12.6. După rezoluțiunea contractului, Beneficiarul poate continua execuţia lucrărilor cu respectarea prevederilor legale. </w:t>
      </w:r>
    </w:p>
    <w:p w14:paraId="00FE92C4" w14:textId="77777777" w:rsidR="00DA67E9" w:rsidRPr="00F54815" w:rsidRDefault="00DA67E9" w:rsidP="00DA67E9">
      <w:pPr>
        <w:pStyle w:val="NormalWeb"/>
        <w:tabs>
          <w:tab w:val="left" w:pos="567"/>
          <w:tab w:val="left" w:pos="2070"/>
        </w:tabs>
        <w:ind w:firstLine="0"/>
        <w:rPr>
          <w:lang w:val="ro-MD"/>
        </w:rPr>
      </w:pPr>
      <w:r w:rsidRPr="00F54815">
        <w:rPr>
          <w:lang w:val="ro-MD"/>
        </w:rPr>
        <w:t>12.7. Cazuri specifice de încetare a contractului de achiziţii publice:</w:t>
      </w:r>
    </w:p>
    <w:p w14:paraId="415128AB" w14:textId="77777777" w:rsidR="00DA67E9" w:rsidRPr="00F54815" w:rsidRDefault="00DA67E9" w:rsidP="00DA67E9">
      <w:pPr>
        <w:pStyle w:val="NormalWeb"/>
        <w:tabs>
          <w:tab w:val="left" w:pos="567"/>
          <w:tab w:val="left" w:pos="2070"/>
        </w:tabs>
        <w:ind w:firstLine="284"/>
        <w:rPr>
          <w:lang w:val="ro-MD"/>
        </w:rPr>
      </w:pPr>
      <w:r w:rsidRPr="00F54815">
        <w:rPr>
          <w:lang w:val="ro-MD"/>
        </w:rPr>
        <w:t xml:space="preserve">     Beneficiarul are dreptul de a rezolvi unilateral un contract de achiziţii publice în perioada de valabilitate a acestuia în una dintre următoarele situaţii:</w:t>
      </w:r>
    </w:p>
    <w:p w14:paraId="6191FC31" w14:textId="77777777" w:rsidR="00DA67E9" w:rsidRPr="00F54815" w:rsidRDefault="00DA67E9" w:rsidP="00DA67E9">
      <w:pPr>
        <w:pStyle w:val="NormalWeb"/>
        <w:tabs>
          <w:tab w:val="left" w:pos="567"/>
          <w:tab w:val="left" w:pos="2070"/>
        </w:tabs>
        <w:rPr>
          <w:lang w:val="ro-MD"/>
        </w:rPr>
      </w:pPr>
      <w:r w:rsidRPr="00F54815">
        <w:rPr>
          <w:lang w:val="ro-MD"/>
        </w:rPr>
        <w:t xml:space="preserve">    a) contractantul se afla, la momentul atribuirii lui, în una dintre situaţiile care ar fi determinat excluderea sa din procedura de atribuire potrivit art. 19 al Legii nr. 131/2015 privind achizițiile publice;</w:t>
      </w:r>
    </w:p>
    <w:p w14:paraId="3884C176" w14:textId="77777777" w:rsidR="00DA67E9" w:rsidRPr="00F54815" w:rsidRDefault="00DA67E9" w:rsidP="00DA67E9">
      <w:pPr>
        <w:pStyle w:val="NormalWeb"/>
        <w:tabs>
          <w:tab w:val="left" w:pos="567"/>
          <w:tab w:val="left" w:pos="2070"/>
        </w:tabs>
        <w:rPr>
          <w:lang w:val="ro-MD"/>
        </w:rPr>
      </w:pPr>
      <w:r w:rsidRPr="00F54815">
        <w:rPr>
          <w:lang w:val="ro-MD"/>
        </w:rPr>
        <w:t xml:space="preserve">    b) contractul a făcut obiectul unei modificări substanțiale care necesita o nouă procedură de achiziție publică în conformitate cu art. 76 al Legii nr. 131/2015 privind achizițiile publice;</w:t>
      </w:r>
    </w:p>
    <w:p w14:paraId="57FEA7A7" w14:textId="77777777" w:rsidR="00DA67E9" w:rsidRPr="00F54815" w:rsidRDefault="00DA67E9" w:rsidP="00DA67E9">
      <w:pPr>
        <w:pStyle w:val="NormalWeb"/>
        <w:tabs>
          <w:tab w:val="left" w:pos="567"/>
          <w:tab w:val="left" w:pos="2070"/>
        </w:tabs>
        <w:rPr>
          <w:lang w:val="ro-MD"/>
        </w:rPr>
      </w:pPr>
      <w:r w:rsidRPr="00F54815">
        <w:rPr>
          <w:lang w:val="ro-MD"/>
        </w:rPr>
        <w:t xml:space="preserve">    c) contractul nu ar fi trebuit să fie atribuit contractantului respectiv, având în vedere o încălcare gravă a obligaţiilor ce rezultă din Legea nr. 131/2015 priviind achizițiile publice și/sau tratatele </w:t>
      </w:r>
      <w:r w:rsidRPr="00F54815">
        <w:rPr>
          <w:lang w:val="ro-MD"/>
        </w:rPr>
        <w:lastRenderedPageBreak/>
        <w:t>internaţionale la care Republica Moldova este parte, care a fost constatată printr-o decizie a unei instanțe judecătorești naționale sau, după caz, internaționale.</w:t>
      </w:r>
    </w:p>
    <w:p w14:paraId="5F729F10" w14:textId="77777777" w:rsidR="00DA67E9" w:rsidRPr="00F54815" w:rsidRDefault="00DA67E9" w:rsidP="00DA67E9">
      <w:pPr>
        <w:pStyle w:val="NormalWeb"/>
        <w:tabs>
          <w:tab w:val="left" w:pos="567"/>
          <w:tab w:val="left" w:pos="2070"/>
        </w:tabs>
        <w:ind w:firstLine="0"/>
        <w:rPr>
          <w:lang w:val="ro-MD"/>
        </w:rPr>
      </w:pPr>
    </w:p>
    <w:p w14:paraId="4B4D0A25" w14:textId="77777777" w:rsidR="00DA67E9" w:rsidRPr="00F54815" w:rsidRDefault="00DA67E9" w:rsidP="00DA67E9">
      <w:pPr>
        <w:pStyle w:val="ListParagraph"/>
        <w:numPr>
          <w:ilvl w:val="0"/>
          <w:numId w:val="12"/>
        </w:numPr>
        <w:tabs>
          <w:tab w:val="clear" w:pos="1134"/>
          <w:tab w:val="left" w:pos="3705"/>
        </w:tabs>
        <w:ind w:left="0"/>
        <w:contextualSpacing/>
        <w:rPr>
          <w:lang w:val="ro-MD"/>
        </w:rPr>
      </w:pPr>
      <w:r w:rsidRPr="00F54815">
        <w:rPr>
          <w:b/>
          <w:lang w:val="ro-MD"/>
        </w:rPr>
        <w:t>13. DISPOZIŢII FINALE</w:t>
      </w:r>
    </w:p>
    <w:p w14:paraId="658B0568" w14:textId="77777777" w:rsidR="00DA67E9" w:rsidRPr="00F54815" w:rsidRDefault="00DA67E9" w:rsidP="00DA67E9">
      <w:pPr>
        <w:pStyle w:val="NormalWeb"/>
        <w:numPr>
          <w:ilvl w:val="1"/>
          <w:numId w:val="12"/>
        </w:numPr>
        <w:tabs>
          <w:tab w:val="left" w:pos="567"/>
        </w:tabs>
        <w:ind w:left="0" w:hanging="567"/>
        <w:rPr>
          <w:lang w:val="ro-MD"/>
        </w:rPr>
      </w:pPr>
      <w:r w:rsidRPr="00F54815">
        <w:rPr>
          <w:lang w:val="ro-MD"/>
        </w:rPr>
        <w:t xml:space="preserve">13.1. Următoarele documente vor fi citite şi vor fi interpretate ca fiind parte integrantă a prezentului contract: </w:t>
      </w:r>
    </w:p>
    <w:p w14:paraId="215B4A10" w14:textId="77777777" w:rsidR="00DA67E9" w:rsidRPr="00F54815" w:rsidRDefault="00DA67E9" w:rsidP="00DA67E9">
      <w:pPr>
        <w:numPr>
          <w:ilvl w:val="0"/>
          <w:numId w:val="18"/>
        </w:numPr>
        <w:tabs>
          <w:tab w:val="left" w:pos="1276"/>
        </w:tabs>
        <w:ind w:left="0" w:hanging="425"/>
        <w:jc w:val="both"/>
        <w:rPr>
          <w:lang w:val="ro-MD"/>
        </w:rPr>
      </w:pPr>
      <w:r w:rsidRPr="00F54815">
        <w:rPr>
          <w:lang w:val="ro-MD"/>
        </w:rPr>
        <w:t>a) Caietul de sarcini;</w:t>
      </w:r>
    </w:p>
    <w:p w14:paraId="46351523" w14:textId="77777777" w:rsidR="00DA67E9" w:rsidRPr="00F54815" w:rsidRDefault="00DA67E9" w:rsidP="00DA67E9">
      <w:pPr>
        <w:numPr>
          <w:ilvl w:val="0"/>
          <w:numId w:val="18"/>
        </w:numPr>
        <w:tabs>
          <w:tab w:val="left" w:pos="1276"/>
        </w:tabs>
        <w:ind w:left="0" w:hanging="425"/>
        <w:jc w:val="both"/>
        <w:rPr>
          <w:lang w:val="ro-MD"/>
        </w:rPr>
      </w:pPr>
      <w:r w:rsidRPr="00F54815">
        <w:rPr>
          <w:lang w:val="ro-MD"/>
        </w:rPr>
        <w:t>b) Propunerea tehnică;</w:t>
      </w:r>
    </w:p>
    <w:p w14:paraId="7D78CAEF" w14:textId="77777777" w:rsidR="00DA67E9" w:rsidRPr="00F54815" w:rsidRDefault="00DA67E9" w:rsidP="00DA67E9">
      <w:pPr>
        <w:numPr>
          <w:ilvl w:val="0"/>
          <w:numId w:val="18"/>
        </w:numPr>
        <w:tabs>
          <w:tab w:val="left" w:pos="1276"/>
        </w:tabs>
        <w:ind w:left="0" w:hanging="425"/>
        <w:jc w:val="both"/>
        <w:rPr>
          <w:lang w:val="ro-MD"/>
        </w:rPr>
      </w:pPr>
      <w:r w:rsidRPr="00F54815">
        <w:rPr>
          <w:lang w:val="ro-MD"/>
        </w:rPr>
        <w:t>c) Propunerea financiară;</w:t>
      </w:r>
    </w:p>
    <w:p w14:paraId="1E0E3042" w14:textId="77777777" w:rsidR="00DA67E9" w:rsidRPr="00F54815" w:rsidRDefault="00DA67E9" w:rsidP="00DA67E9">
      <w:pPr>
        <w:numPr>
          <w:ilvl w:val="0"/>
          <w:numId w:val="18"/>
        </w:numPr>
        <w:tabs>
          <w:tab w:val="left" w:pos="1276"/>
        </w:tabs>
        <w:ind w:left="0" w:hanging="425"/>
        <w:jc w:val="both"/>
        <w:rPr>
          <w:lang w:val="ro-MD"/>
        </w:rPr>
      </w:pPr>
      <w:r w:rsidRPr="00F54815">
        <w:rPr>
          <w:lang w:val="ro-MD"/>
        </w:rPr>
        <w:t xml:space="preserve">d) Graficul de executare a lucrărilor ; </w:t>
      </w:r>
    </w:p>
    <w:p w14:paraId="215E0A27" w14:textId="77777777" w:rsidR="00DA67E9" w:rsidRPr="00F54815" w:rsidRDefault="00DA67E9" w:rsidP="00DA67E9">
      <w:pPr>
        <w:numPr>
          <w:ilvl w:val="0"/>
          <w:numId w:val="18"/>
        </w:numPr>
        <w:tabs>
          <w:tab w:val="left" w:pos="1276"/>
        </w:tabs>
        <w:ind w:left="0" w:hanging="425"/>
        <w:jc w:val="both"/>
        <w:rPr>
          <w:lang w:val="ro-MD"/>
        </w:rPr>
      </w:pPr>
      <w:r w:rsidRPr="00F54815">
        <w:rPr>
          <w:lang w:val="ro-MD"/>
        </w:rPr>
        <w:t>e) Garanția de bună execuție.</w:t>
      </w:r>
    </w:p>
    <w:p w14:paraId="2FB83A28" w14:textId="77777777" w:rsidR="00DA67E9" w:rsidRPr="00F54815" w:rsidRDefault="00DA67E9" w:rsidP="00DA67E9">
      <w:pPr>
        <w:pStyle w:val="NormalWeb"/>
        <w:numPr>
          <w:ilvl w:val="1"/>
          <w:numId w:val="12"/>
        </w:numPr>
        <w:tabs>
          <w:tab w:val="left" w:pos="567"/>
        </w:tabs>
        <w:ind w:left="0" w:hanging="567"/>
        <w:rPr>
          <w:lang w:val="ro-MD"/>
        </w:rPr>
      </w:pPr>
      <w:r w:rsidRPr="00F54815">
        <w:rPr>
          <w:lang w:val="ro-MD"/>
        </w:rPr>
        <w:t>13.2. Documentele contractului vor fi întocmite în limba română.</w:t>
      </w:r>
    </w:p>
    <w:p w14:paraId="499BEF04" w14:textId="77777777" w:rsidR="00DA67E9" w:rsidRPr="00F54815" w:rsidRDefault="00DA67E9" w:rsidP="00DA67E9">
      <w:pPr>
        <w:pStyle w:val="NormalWeb"/>
        <w:numPr>
          <w:ilvl w:val="1"/>
          <w:numId w:val="12"/>
        </w:numPr>
        <w:tabs>
          <w:tab w:val="left" w:pos="567"/>
        </w:tabs>
        <w:ind w:left="0" w:hanging="567"/>
        <w:rPr>
          <w:lang w:val="ro-MD"/>
        </w:rPr>
      </w:pPr>
      <w:r w:rsidRPr="00F54815">
        <w:rPr>
          <w:lang w:val="ro-MD"/>
        </w:rPr>
        <w:t>13.3. Prezentul Contract reprezintă acordul de voinţă al părţilor şi se consideră semnat la data aplicării ultimei semnături de către una dintre părți.</w:t>
      </w:r>
    </w:p>
    <w:p w14:paraId="7E2D4829" w14:textId="2E088AF2" w:rsidR="00DA67E9" w:rsidRPr="00F54815" w:rsidRDefault="00DA67E9" w:rsidP="00DA67E9">
      <w:pPr>
        <w:pStyle w:val="NormalWeb"/>
        <w:numPr>
          <w:ilvl w:val="1"/>
          <w:numId w:val="12"/>
        </w:numPr>
        <w:tabs>
          <w:tab w:val="left" w:pos="567"/>
          <w:tab w:val="left" w:pos="4005"/>
        </w:tabs>
        <w:ind w:left="0" w:hanging="567"/>
        <w:contextualSpacing/>
        <w:rPr>
          <w:lang w:val="ro-MD"/>
        </w:rPr>
      </w:pPr>
      <w:r w:rsidRPr="00F54815">
        <w:rPr>
          <w:lang w:val="ro-MD"/>
        </w:rPr>
        <w:t xml:space="preserve">13.4. Pentru confirmarea celor menţionate, părţile au semnat prezentul Contract în conformitate cu legislaţia Republicii Moldova, la data şi anul indicate, fiind valabil </w:t>
      </w:r>
      <w:r w:rsidRPr="00F54815">
        <w:rPr>
          <w:b/>
          <w:bCs/>
          <w:lang w:val="ro-MD"/>
        </w:rPr>
        <w:t xml:space="preserve">până la </w:t>
      </w:r>
      <w:r w:rsidR="00375A5B" w:rsidRPr="00F54815">
        <w:rPr>
          <w:b/>
          <w:bCs/>
          <w:lang w:val="ro-MD"/>
        </w:rPr>
        <w:t>31 decembrie 2023</w:t>
      </w:r>
      <w:r w:rsidR="00375A5B" w:rsidRPr="00F54815">
        <w:rPr>
          <w:lang w:val="ro-MD"/>
        </w:rPr>
        <w:t xml:space="preserve"> </w:t>
      </w:r>
      <w:r w:rsidRPr="00F54815">
        <w:rPr>
          <w:lang w:val="ro-MD"/>
        </w:rPr>
        <w:t>recepția finală a lucrărilor.</w:t>
      </w:r>
    </w:p>
    <w:p w14:paraId="2A3659B0" w14:textId="77777777" w:rsidR="00DA67E9" w:rsidRPr="00F54815" w:rsidRDefault="00DA67E9" w:rsidP="00DA67E9">
      <w:pPr>
        <w:tabs>
          <w:tab w:val="left" w:pos="2295"/>
        </w:tabs>
        <w:jc w:val="both"/>
        <w:rPr>
          <w:lang w:val="ro-MD"/>
        </w:rPr>
      </w:pPr>
    </w:p>
    <w:p w14:paraId="021B741B" w14:textId="77777777" w:rsidR="00DA67E9" w:rsidRPr="00F54815" w:rsidRDefault="00DA67E9" w:rsidP="00DA67E9">
      <w:pPr>
        <w:tabs>
          <w:tab w:val="left" w:pos="2295"/>
        </w:tabs>
        <w:jc w:val="both"/>
        <w:rPr>
          <w:lang w:val="ro-MD"/>
        </w:rPr>
      </w:pPr>
    </w:p>
    <w:p w14:paraId="7241E801" w14:textId="77777777" w:rsidR="00DA67E9" w:rsidRPr="00F54815" w:rsidRDefault="00DA67E9" w:rsidP="00DA67E9">
      <w:pPr>
        <w:tabs>
          <w:tab w:val="left" w:pos="2295"/>
        </w:tabs>
        <w:jc w:val="both"/>
        <w:rPr>
          <w:lang w:val="ro-MD"/>
        </w:rPr>
      </w:pPr>
    </w:p>
    <w:p w14:paraId="656E510B" w14:textId="77777777" w:rsidR="00DA67E9" w:rsidRPr="00F54815" w:rsidRDefault="00DA67E9" w:rsidP="00DA67E9">
      <w:pPr>
        <w:tabs>
          <w:tab w:val="left" w:pos="2295"/>
        </w:tabs>
        <w:jc w:val="both"/>
        <w:rPr>
          <w:lang w:val="ro-MD"/>
        </w:rPr>
      </w:pPr>
    </w:p>
    <w:p w14:paraId="54280C4E" w14:textId="77777777" w:rsidR="00DA67E9" w:rsidRPr="00F54815" w:rsidRDefault="00DA67E9" w:rsidP="00DA67E9">
      <w:pPr>
        <w:tabs>
          <w:tab w:val="left" w:pos="2295"/>
        </w:tabs>
        <w:jc w:val="both"/>
        <w:rPr>
          <w:lang w:val="ro-MD"/>
        </w:rPr>
      </w:pPr>
    </w:p>
    <w:p w14:paraId="1F6CE919" w14:textId="77777777" w:rsidR="00DA67E9" w:rsidRPr="00F54815" w:rsidRDefault="00DA67E9" w:rsidP="00DA67E9">
      <w:pPr>
        <w:tabs>
          <w:tab w:val="left" w:pos="2295"/>
        </w:tabs>
        <w:jc w:val="both"/>
        <w:rPr>
          <w:lang w:val="ro-MD"/>
        </w:rPr>
      </w:pPr>
    </w:p>
    <w:p w14:paraId="303738FA" w14:textId="77777777" w:rsidR="00DA67E9" w:rsidRPr="00F54815" w:rsidRDefault="00DA67E9" w:rsidP="00DA67E9">
      <w:pPr>
        <w:tabs>
          <w:tab w:val="left" w:pos="2295"/>
        </w:tabs>
        <w:jc w:val="both"/>
        <w:rPr>
          <w:lang w:val="ro-MD"/>
        </w:rPr>
      </w:pPr>
    </w:p>
    <w:p w14:paraId="5191A0F1" w14:textId="77777777" w:rsidR="00DA67E9" w:rsidRPr="00F54815" w:rsidRDefault="00DA67E9" w:rsidP="00DA67E9">
      <w:pPr>
        <w:tabs>
          <w:tab w:val="left" w:pos="2295"/>
        </w:tabs>
        <w:jc w:val="both"/>
        <w:rPr>
          <w:lang w:val="ro-MD"/>
        </w:rPr>
      </w:pPr>
    </w:p>
    <w:p w14:paraId="5AD81A63" w14:textId="77777777" w:rsidR="00DA67E9" w:rsidRPr="00F54815" w:rsidRDefault="00DA67E9" w:rsidP="00DA67E9">
      <w:pPr>
        <w:tabs>
          <w:tab w:val="left" w:pos="2295"/>
        </w:tabs>
        <w:jc w:val="both"/>
        <w:rPr>
          <w:lang w:val="ro-MD"/>
        </w:rPr>
      </w:pPr>
    </w:p>
    <w:p w14:paraId="2F7923D4" w14:textId="77777777" w:rsidR="00DA67E9" w:rsidRPr="00F54815" w:rsidRDefault="00DA67E9" w:rsidP="00DA67E9">
      <w:pPr>
        <w:tabs>
          <w:tab w:val="left" w:pos="2295"/>
        </w:tabs>
        <w:jc w:val="both"/>
        <w:rPr>
          <w:lang w:val="ro-MD"/>
        </w:rPr>
      </w:pPr>
    </w:p>
    <w:p w14:paraId="55604A04" w14:textId="204903A5" w:rsidR="00DA67E9" w:rsidRPr="00F54815" w:rsidRDefault="00DA67E9">
      <w:pPr>
        <w:spacing w:after="160" w:line="259" w:lineRule="auto"/>
        <w:rPr>
          <w:lang w:val="ro-MD"/>
        </w:rPr>
      </w:pPr>
      <w:r w:rsidRPr="00F54815">
        <w:rPr>
          <w:lang w:val="ro-MD"/>
        </w:rPr>
        <w:br w:type="page"/>
      </w:r>
    </w:p>
    <w:p w14:paraId="2C1D9368" w14:textId="77777777" w:rsidR="00DA67E9" w:rsidRPr="00F54815" w:rsidRDefault="00DA67E9" w:rsidP="00DA67E9">
      <w:pPr>
        <w:tabs>
          <w:tab w:val="left" w:pos="2295"/>
        </w:tabs>
        <w:jc w:val="both"/>
        <w:rPr>
          <w:lang w:val="ro-MD"/>
        </w:rPr>
      </w:pPr>
    </w:p>
    <w:p w14:paraId="6A0458A9" w14:textId="77777777" w:rsidR="00DA67E9" w:rsidRPr="00F54815" w:rsidRDefault="00DA67E9" w:rsidP="00DA67E9">
      <w:pPr>
        <w:pStyle w:val="ListParagraph"/>
        <w:numPr>
          <w:ilvl w:val="3"/>
          <w:numId w:val="13"/>
        </w:numPr>
        <w:tabs>
          <w:tab w:val="left" w:pos="2295"/>
        </w:tabs>
        <w:rPr>
          <w:lang w:val="ro-MD"/>
        </w:rPr>
      </w:pPr>
      <w:r w:rsidRPr="00F54815">
        <w:rPr>
          <w:b/>
          <w:lang w:val="ro-MD"/>
        </w:rPr>
        <w:t xml:space="preserve">PARTEA CE ȚINE DE CONDIȚIILE </w:t>
      </w:r>
    </w:p>
    <w:p w14:paraId="43CA4A19" w14:textId="77777777" w:rsidR="00DA67E9" w:rsidRPr="00F54815" w:rsidRDefault="00DA67E9" w:rsidP="00DA67E9">
      <w:pPr>
        <w:pStyle w:val="ListParagraph"/>
        <w:numPr>
          <w:ilvl w:val="0"/>
          <w:numId w:val="0"/>
        </w:numPr>
        <w:tabs>
          <w:tab w:val="left" w:pos="2295"/>
        </w:tabs>
        <w:ind w:left="3240"/>
        <w:rPr>
          <w:lang w:val="ro-MD"/>
        </w:rPr>
      </w:pPr>
      <w:r w:rsidRPr="00F54815">
        <w:rPr>
          <w:b/>
          <w:lang w:val="ro-MD"/>
        </w:rPr>
        <w:t>SPECIALE A CONTRACTULUI</w:t>
      </w:r>
    </w:p>
    <w:p w14:paraId="428980D7" w14:textId="77777777" w:rsidR="00DA67E9" w:rsidRPr="00F54815" w:rsidRDefault="00DA67E9" w:rsidP="00DA67E9">
      <w:pPr>
        <w:jc w:val="center"/>
        <w:rPr>
          <w:lang w:val="ro-MD"/>
        </w:rPr>
      </w:pPr>
      <w:r w:rsidRPr="00F54815">
        <w:rPr>
          <w:lang w:val="ro-MD"/>
        </w:rPr>
        <w:t xml:space="preserve">             (</w:t>
      </w:r>
      <w:r w:rsidRPr="00F54815">
        <w:rPr>
          <w:sz w:val="20"/>
          <w:szCs w:val="20"/>
          <w:lang w:val="ro-MD"/>
        </w:rPr>
        <w:t>LA NECESITATE)</w:t>
      </w:r>
    </w:p>
    <w:p w14:paraId="30209731" w14:textId="77777777" w:rsidR="00DA67E9" w:rsidRPr="00F54815" w:rsidRDefault="00DA67E9" w:rsidP="00DA67E9">
      <w:pPr>
        <w:tabs>
          <w:tab w:val="left" w:pos="567"/>
          <w:tab w:val="left" w:pos="4005"/>
        </w:tabs>
        <w:jc w:val="both"/>
        <w:rPr>
          <w:lang w:val="ro-MD"/>
        </w:rPr>
      </w:pPr>
    </w:p>
    <w:p w14:paraId="6D54F988" w14:textId="77777777" w:rsidR="00DA67E9" w:rsidRPr="00F54815" w:rsidRDefault="00DA67E9" w:rsidP="00DA67E9">
      <w:pPr>
        <w:tabs>
          <w:tab w:val="left" w:pos="567"/>
          <w:tab w:val="left" w:pos="4005"/>
        </w:tabs>
        <w:jc w:val="both"/>
        <w:rPr>
          <w:lang w:val="ro-MD"/>
        </w:rPr>
      </w:pPr>
    </w:p>
    <w:p w14:paraId="6FF5C23A" w14:textId="77777777" w:rsidR="00DA67E9" w:rsidRPr="00F54815" w:rsidRDefault="00DA67E9" w:rsidP="00DA67E9">
      <w:pPr>
        <w:tabs>
          <w:tab w:val="left" w:pos="567"/>
          <w:tab w:val="left" w:pos="4005"/>
        </w:tabs>
        <w:jc w:val="both"/>
        <w:rPr>
          <w:lang w:val="ro-MD"/>
        </w:rPr>
      </w:pPr>
    </w:p>
    <w:p w14:paraId="42291398" w14:textId="77777777" w:rsidR="00DA67E9" w:rsidRPr="00F54815" w:rsidRDefault="00DA67E9" w:rsidP="00DA67E9">
      <w:pPr>
        <w:tabs>
          <w:tab w:val="left" w:pos="567"/>
          <w:tab w:val="left" w:pos="4005"/>
        </w:tabs>
        <w:jc w:val="both"/>
        <w:rPr>
          <w:lang w:val="ro-MD"/>
        </w:rPr>
      </w:pPr>
    </w:p>
    <w:p w14:paraId="3CE1970B" w14:textId="77777777" w:rsidR="00DA67E9" w:rsidRPr="00F54815" w:rsidRDefault="00DA67E9" w:rsidP="00DA67E9">
      <w:pPr>
        <w:tabs>
          <w:tab w:val="left" w:pos="567"/>
          <w:tab w:val="left" w:pos="4005"/>
        </w:tabs>
        <w:jc w:val="both"/>
        <w:rPr>
          <w:lang w:val="ro-MD"/>
        </w:rPr>
      </w:pPr>
    </w:p>
    <w:p w14:paraId="356C5F42" w14:textId="77777777" w:rsidR="00DA67E9" w:rsidRPr="00F54815" w:rsidRDefault="00DA67E9" w:rsidP="00DA67E9">
      <w:pPr>
        <w:tabs>
          <w:tab w:val="left" w:pos="567"/>
          <w:tab w:val="left" w:pos="4005"/>
        </w:tabs>
        <w:jc w:val="both"/>
        <w:rPr>
          <w:lang w:val="ro-MD"/>
        </w:rPr>
      </w:pPr>
    </w:p>
    <w:p w14:paraId="198F2DC9" w14:textId="77777777" w:rsidR="00DA67E9" w:rsidRPr="00F54815" w:rsidRDefault="00DA67E9" w:rsidP="00DA67E9">
      <w:pPr>
        <w:tabs>
          <w:tab w:val="left" w:pos="567"/>
          <w:tab w:val="left" w:pos="4005"/>
        </w:tabs>
        <w:jc w:val="both"/>
        <w:rPr>
          <w:lang w:val="ro-MD"/>
        </w:rPr>
      </w:pPr>
    </w:p>
    <w:p w14:paraId="24DC4473" w14:textId="77777777" w:rsidR="00DA67E9" w:rsidRPr="00F54815" w:rsidRDefault="00DA67E9" w:rsidP="00DA67E9">
      <w:pPr>
        <w:tabs>
          <w:tab w:val="left" w:pos="567"/>
          <w:tab w:val="left" w:pos="4005"/>
        </w:tabs>
        <w:jc w:val="both"/>
        <w:rPr>
          <w:lang w:val="ro-MD"/>
        </w:rPr>
      </w:pPr>
    </w:p>
    <w:p w14:paraId="313AADBF" w14:textId="77777777" w:rsidR="00DA67E9" w:rsidRPr="00F54815" w:rsidRDefault="00DA67E9" w:rsidP="00DA67E9">
      <w:pPr>
        <w:tabs>
          <w:tab w:val="left" w:pos="567"/>
          <w:tab w:val="left" w:pos="4005"/>
        </w:tabs>
        <w:jc w:val="both"/>
        <w:rPr>
          <w:lang w:val="ro-MD"/>
        </w:rPr>
      </w:pPr>
    </w:p>
    <w:p w14:paraId="2866A09B" w14:textId="77777777" w:rsidR="00DA67E9" w:rsidRPr="00F54815" w:rsidRDefault="00DA67E9" w:rsidP="00DA67E9">
      <w:pPr>
        <w:tabs>
          <w:tab w:val="left" w:pos="567"/>
          <w:tab w:val="left" w:pos="4005"/>
        </w:tabs>
        <w:jc w:val="both"/>
        <w:rPr>
          <w:lang w:val="ro-MD"/>
        </w:rPr>
      </w:pPr>
    </w:p>
    <w:p w14:paraId="042C1043" w14:textId="77777777" w:rsidR="00DA67E9" w:rsidRPr="00F54815" w:rsidRDefault="00DA67E9" w:rsidP="00DA67E9">
      <w:pPr>
        <w:tabs>
          <w:tab w:val="left" w:pos="567"/>
          <w:tab w:val="left" w:pos="4005"/>
        </w:tabs>
        <w:jc w:val="both"/>
        <w:rPr>
          <w:lang w:val="ro-MD"/>
        </w:rPr>
      </w:pPr>
    </w:p>
    <w:p w14:paraId="2978856D" w14:textId="77777777" w:rsidR="00DA67E9" w:rsidRPr="00F54815" w:rsidRDefault="00DA67E9" w:rsidP="00DA67E9">
      <w:pPr>
        <w:tabs>
          <w:tab w:val="left" w:pos="567"/>
          <w:tab w:val="left" w:pos="4005"/>
        </w:tabs>
        <w:jc w:val="both"/>
        <w:rPr>
          <w:lang w:val="ro-MD"/>
        </w:rPr>
      </w:pPr>
    </w:p>
    <w:p w14:paraId="0FA36B16" w14:textId="77777777" w:rsidR="00DA67E9" w:rsidRPr="00F54815" w:rsidRDefault="00DA67E9" w:rsidP="00DA67E9">
      <w:pPr>
        <w:tabs>
          <w:tab w:val="left" w:pos="567"/>
          <w:tab w:val="left" w:pos="4005"/>
        </w:tabs>
        <w:jc w:val="both"/>
        <w:rPr>
          <w:lang w:val="ro-MD"/>
        </w:rPr>
      </w:pPr>
    </w:p>
    <w:p w14:paraId="0B4FDF39" w14:textId="77777777" w:rsidR="00DA67E9" w:rsidRPr="00F54815" w:rsidRDefault="00DA67E9" w:rsidP="00DA67E9">
      <w:pPr>
        <w:tabs>
          <w:tab w:val="left" w:pos="567"/>
          <w:tab w:val="left" w:pos="4005"/>
        </w:tabs>
        <w:jc w:val="both"/>
        <w:rPr>
          <w:lang w:val="ro-MD"/>
        </w:rPr>
      </w:pPr>
    </w:p>
    <w:p w14:paraId="123331FA" w14:textId="77777777" w:rsidR="00DA67E9" w:rsidRPr="00F54815" w:rsidRDefault="00DA67E9" w:rsidP="00DA67E9">
      <w:pPr>
        <w:tabs>
          <w:tab w:val="left" w:pos="567"/>
          <w:tab w:val="left" w:pos="4005"/>
        </w:tabs>
        <w:jc w:val="both"/>
        <w:rPr>
          <w:lang w:val="ro-MD"/>
        </w:rPr>
      </w:pPr>
    </w:p>
    <w:p w14:paraId="5110F400" w14:textId="77777777" w:rsidR="00DA67E9" w:rsidRPr="00F54815" w:rsidRDefault="00DA67E9" w:rsidP="00DA67E9">
      <w:pPr>
        <w:tabs>
          <w:tab w:val="left" w:pos="567"/>
          <w:tab w:val="left" w:pos="4005"/>
        </w:tabs>
        <w:jc w:val="both"/>
        <w:rPr>
          <w:lang w:val="ro-MD"/>
        </w:rPr>
      </w:pPr>
    </w:p>
    <w:p w14:paraId="126D75FA" w14:textId="77777777" w:rsidR="00DA67E9" w:rsidRPr="00F54815" w:rsidRDefault="00DA67E9" w:rsidP="00DA67E9">
      <w:pPr>
        <w:tabs>
          <w:tab w:val="left" w:pos="567"/>
          <w:tab w:val="left" w:pos="4005"/>
        </w:tabs>
        <w:jc w:val="both"/>
        <w:rPr>
          <w:lang w:val="ro-MD"/>
        </w:rPr>
      </w:pPr>
    </w:p>
    <w:p w14:paraId="0C53A05C" w14:textId="77777777" w:rsidR="00DA67E9" w:rsidRPr="00F54815" w:rsidRDefault="00DA67E9" w:rsidP="00DA67E9">
      <w:pPr>
        <w:pStyle w:val="ListParagraph"/>
        <w:numPr>
          <w:ilvl w:val="0"/>
          <w:numId w:val="12"/>
        </w:numPr>
        <w:tabs>
          <w:tab w:val="clear" w:pos="1134"/>
        </w:tabs>
        <w:spacing w:line="276" w:lineRule="auto"/>
        <w:ind w:left="0"/>
        <w:contextualSpacing/>
        <w:rPr>
          <w:lang w:val="ro-MD"/>
        </w:rPr>
      </w:pPr>
      <w:r w:rsidRPr="00F54815">
        <w:rPr>
          <w:b/>
          <w:lang w:val="ro-MD"/>
        </w:rPr>
        <w:t xml:space="preserve">                 RECHIZITELE JURIDICE, POŞTALE ŞI DE PLĂŢI ALE PĂRŢILOR</w:t>
      </w:r>
    </w:p>
    <w:p w14:paraId="7F3BA729" w14:textId="77777777" w:rsidR="00DA67E9" w:rsidRPr="00F54815" w:rsidRDefault="00DA67E9" w:rsidP="00DA67E9">
      <w:pPr>
        <w:tabs>
          <w:tab w:val="left" w:pos="2685"/>
        </w:tabs>
        <w:jc w:val="both"/>
        <w:rPr>
          <w:lang w:val="ro-MD"/>
        </w:rPr>
      </w:pPr>
      <w:r w:rsidRPr="00F54815">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67E9" w:rsidRPr="00F54815" w14:paraId="4256C7BE" w14:textId="77777777" w:rsidTr="00094D4C">
        <w:trPr>
          <w:jc w:val="center"/>
        </w:trPr>
        <w:tc>
          <w:tcPr>
            <w:tcW w:w="5163" w:type="dxa"/>
            <w:tcBorders>
              <w:top w:val="nil"/>
              <w:left w:val="nil"/>
              <w:bottom w:val="nil"/>
              <w:right w:val="nil"/>
            </w:tcBorders>
          </w:tcPr>
          <w:p w14:paraId="2E88C383" w14:textId="77777777" w:rsidR="00DA67E9" w:rsidRPr="00F54815" w:rsidRDefault="00DA67E9" w:rsidP="00094D4C">
            <w:pPr>
              <w:tabs>
                <w:tab w:val="left" w:pos="3295"/>
              </w:tabs>
              <w:jc w:val="center"/>
              <w:rPr>
                <w:b/>
                <w:lang w:val="ro-MD"/>
              </w:rPr>
            </w:pPr>
            <w:r w:rsidRPr="00F54815">
              <w:rPr>
                <w:b/>
                <w:iCs/>
                <w:lang w:val="ro-MD"/>
              </w:rPr>
              <w:t>ANTREPRENORUL</w:t>
            </w:r>
          </w:p>
        </w:tc>
        <w:tc>
          <w:tcPr>
            <w:tcW w:w="4927" w:type="dxa"/>
            <w:tcBorders>
              <w:top w:val="nil"/>
              <w:left w:val="nil"/>
              <w:bottom w:val="nil"/>
              <w:right w:val="nil"/>
            </w:tcBorders>
          </w:tcPr>
          <w:p w14:paraId="4FC1368E" w14:textId="77777777" w:rsidR="00DA67E9" w:rsidRPr="00F54815" w:rsidRDefault="00DA67E9" w:rsidP="00094D4C">
            <w:pPr>
              <w:tabs>
                <w:tab w:val="left" w:pos="3295"/>
              </w:tabs>
              <w:jc w:val="center"/>
              <w:rPr>
                <w:lang w:val="ro-MD"/>
              </w:rPr>
            </w:pPr>
            <w:r w:rsidRPr="00F54815">
              <w:rPr>
                <w:b/>
                <w:iCs/>
                <w:lang w:val="ro-MD"/>
              </w:rPr>
              <w:t>BENEFICIARUL</w:t>
            </w:r>
          </w:p>
        </w:tc>
      </w:tr>
      <w:tr w:rsidR="00375A5B" w:rsidRPr="00F54815" w14:paraId="3859E73D" w14:textId="77777777" w:rsidTr="00094D4C">
        <w:trPr>
          <w:jc w:val="center"/>
        </w:trPr>
        <w:tc>
          <w:tcPr>
            <w:tcW w:w="5163" w:type="dxa"/>
            <w:tcBorders>
              <w:top w:val="nil"/>
              <w:left w:val="nil"/>
              <w:bottom w:val="nil"/>
              <w:right w:val="nil"/>
            </w:tcBorders>
            <w:vAlign w:val="center"/>
          </w:tcPr>
          <w:p w14:paraId="16399BEB" w14:textId="77777777" w:rsidR="00375A5B" w:rsidRPr="00F54815" w:rsidRDefault="00375A5B" w:rsidP="00375A5B">
            <w:pPr>
              <w:tabs>
                <w:tab w:val="left" w:pos="1134"/>
                <w:tab w:val="left" w:pos="4680"/>
                <w:tab w:val="left" w:pos="7020"/>
              </w:tabs>
              <w:suppressAutoHyphens/>
              <w:ind w:firstLine="567"/>
              <w:jc w:val="both"/>
              <w:rPr>
                <w:lang w:val="ro-MD"/>
              </w:rPr>
            </w:pPr>
            <w:r w:rsidRPr="00F54815">
              <w:rPr>
                <w:lang w:val="ro-MD"/>
              </w:rPr>
              <w:t>Adresa poştală:</w:t>
            </w:r>
          </w:p>
        </w:tc>
        <w:tc>
          <w:tcPr>
            <w:tcW w:w="4927" w:type="dxa"/>
            <w:tcBorders>
              <w:top w:val="nil"/>
              <w:left w:val="nil"/>
              <w:bottom w:val="nil"/>
              <w:right w:val="nil"/>
            </w:tcBorders>
            <w:vAlign w:val="center"/>
          </w:tcPr>
          <w:p w14:paraId="3B1F3C52" w14:textId="2243EDE1" w:rsidR="00375A5B" w:rsidRPr="00F54815" w:rsidRDefault="00375A5B" w:rsidP="00375A5B">
            <w:pPr>
              <w:tabs>
                <w:tab w:val="left" w:pos="1134"/>
                <w:tab w:val="left" w:pos="4680"/>
                <w:tab w:val="left" w:pos="7020"/>
              </w:tabs>
              <w:suppressAutoHyphens/>
              <w:ind w:firstLine="567"/>
              <w:jc w:val="both"/>
              <w:rPr>
                <w:lang w:val="ro-MD"/>
              </w:rPr>
            </w:pPr>
            <w:r w:rsidRPr="00F54815">
              <w:t>Adresa poştală: MD-2004, mun. Chișinău,       bd. Ștefan cel Mare, 168</w:t>
            </w:r>
          </w:p>
        </w:tc>
      </w:tr>
      <w:tr w:rsidR="00375A5B" w:rsidRPr="00F54815" w14:paraId="4F749B1C" w14:textId="77777777" w:rsidTr="00094D4C">
        <w:trPr>
          <w:jc w:val="center"/>
        </w:trPr>
        <w:tc>
          <w:tcPr>
            <w:tcW w:w="5163" w:type="dxa"/>
            <w:tcBorders>
              <w:top w:val="nil"/>
              <w:left w:val="nil"/>
              <w:bottom w:val="nil"/>
              <w:right w:val="nil"/>
            </w:tcBorders>
            <w:vAlign w:val="center"/>
          </w:tcPr>
          <w:p w14:paraId="6C08D3A4" w14:textId="77777777" w:rsidR="00375A5B" w:rsidRPr="00F54815" w:rsidRDefault="00375A5B" w:rsidP="00375A5B">
            <w:pPr>
              <w:tabs>
                <w:tab w:val="left" w:pos="1134"/>
                <w:tab w:val="left" w:pos="4680"/>
                <w:tab w:val="left" w:pos="7020"/>
              </w:tabs>
              <w:suppressAutoHyphens/>
              <w:ind w:firstLine="567"/>
              <w:jc w:val="both"/>
              <w:rPr>
                <w:lang w:val="ro-MD"/>
              </w:rPr>
            </w:pPr>
            <w:r w:rsidRPr="00F54815">
              <w:rPr>
                <w:lang w:val="ro-MD"/>
              </w:rPr>
              <w:t>Telefon:</w:t>
            </w:r>
          </w:p>
        </w:tc>
        <w:tc>
          <w:tcPr>
            <w:tcW w:w="4927" w:type="dxa"/>
            <w:tcBorders>
              <w:top w:val="nil"/>
              <w:left w:val="nil"/>
              <w:bottom w:val="nil"/>
              <w:right w:val="nil"/>
            </w:tcBorders>
            <w:vAlign w:val="center"/>
          </w:tcPr>
          <w:p w14:paraId="29AC3B88" w14:textId="435DB2E6" w:rsidR="00375A5B" w:rsidRPr="00F54815" w:rsidRDefault="00375A5B" w:rsidP="00375A5B">
            <w:pPr>
              <w:tabs>
                <w:tab w:val="left" w:pos="1134"/>
                <w:tab w:val="left" w:pos="4680"/>
                <w:tab w:val="left" w:pos="7020"/>
              </w:tabs>
              <w:suppressAutoHyphens/>
              <w:ind w:firstLine="567"/>
              <w:jc w:val="both"/>
              <w:rPr>
                <w:lang w:val="ro-MD"/>
              </w:rPr>
            </w:pPr>
            <w:r w:rsidRPr="00F54815">
              <w:t>Telefon: +373 22 23 35 03</w:t>
            </w:r>
          </w:p>
        </w:tc>
      </w:tr>
      <w:tr w:rsidR="00375A5B" w:rsidRPr="00F54815" w14:paraId="342B7DDF" w14:textId="77777777" w:rsidTr="00094D4C">
        <w:trPr>
          <w:jc w:val="center"/>
        </w:trPr>
        <w:tc>
          <w:tcPr>
            <w:tcW w:w="5163" w:type="dxa"/>
            <w:tcBorders>
              <w:top w:val="nil"/>
              <w:left w:val="nil"/>
              <w:bottom w:val="nil"/>
              <w:right w:val="nil"/>
            </w:tcBorders>
            <w:vAlign w:val="center"/>
          </w:tcPr>
          <w:p w14:paraId="476F5EAF" w14:textId="77777777" w:rsidR="00375A5B" w:rsidRPr="00F54815" w:rsidRDefault="00375A5B" w:rsidP="00375A5B">
            <w:pPr>
              <w:tabs>
                <w:tab w:val="left" w:pos="1134"/>
                <w:tab w:val="left" w:pos="4680"/>
                <w:tab w:val="left" w:pos="7020"/>
              </w:tabs>
              <w:suppressAutoHyphens/>
              <w:ind w:firstLine="567"/>
              <w:jc w:val="both"/>
              <w:rPr>
                <w:lang w:val="ro-MD"/>
              </w:rPr>
            </w:pPr>
            <w:r w:rsidRPr="00F54815">
              <w:rPr>
                <w:lang w:val="ro-MD"/>
              </w:rPr>
              <w:t>Cod fiscal:</w:t>
            </w:r>
          </w:p>
        </w:tc>
        <w:tc>
          <w:tcPr>
            <w:tcW w:w="4927" w:type="dxa"/>
            <w:tcBorders>
              <w:top w:val="nil"/>
              <w:left w:val="nil"/>
              <w:bottom w:val="nil"/>
              <w:right w:val="nil"/>
            </w:tcBorders>
            <w:vAlign w:val="center"/>
          </w:tcPr>
          <w:p w14:paraId="16902D6D" w14:textId="5D5EE51E" w:rsidR="00375A5B" w:rsidRPr="00F54815" w:rsidRDefault="00375A5B" w:rsidP="00375A5B">
            <w:pPr>
              <w:tabs>
                <w:tab w:val="left" w:pos="1134"/>
                <w:tab w:val="left" w:pos="4680"/>
                <w:tab w:val="left" w:pos="7020"/>
              </w:tabs>
              <w:suppressAutoHyphens/>
              <w:ind w:firstLine="567"/>
              <w:jc w:val="both"/>
              <w:rPr>
                <w:lang w:val="ro-MD"/>
              </w:rPr>
            </w:pPr>
            <w:r w:rsidRPr="00F54815">
              <w:t>Cod fiscal: 1007600001506</w:t>
            </w:r>
          </w:p>
        </w:tc>
      </w:tr>
      <w:tr w:rsidR="00375A5B" w:rsidRPr="00F54815" w14:paraId="40E63933" w14:textId="77777777" w:rsidTr="00094D4C">
        <w:trPr>
          <w:jc w:val="center"/>
        </w:trPr>
        <w:tc>
          <w:tcPr>
            <w:tcW w:w="5163" w:type="dxa"/>
            <w:tcBorders>
              <w:top w:val="nil"/>
              <w:left w:val="nil"/>
              <w:bottom w:val="nil"/>
              <w:right w:val="nil"/>
            </w:tcBorders>
            <w:vAlign w:val="center"/>
          </w:tcPr>
          <w:p w14:paraId="0388B499" w14:textId="77777777" w:rsidR="00375A5B" w:rsidRPr="00F54815" w:rsidRDefault="00375A5B" w:rsidP="00375A5B">
            <w:pPr>
              <w:tabs>
                <w:tab w:val="left" w:pos="1134"/>
                <w:tab w:val="left" w:pos="4680"/>
                <w:tab w:val="left" w:pos="7020"/>
              </w:tabs>
              <w:suppressAutoHyphens/>
              <w:ind w:firstLine="567"/>
              <w:jc w:val="both"/>
              <w:rPr>
                <w:lang w:val="ro-MD"/>
              </w:rPr>
            </w:pPr>
            <w:r w:rsidRPr="00F54815">
              <w:rPr>
                <w:lang w:val="ro-MD"/>
              </w:rPr>
              <w:t>Banca:</w:t>
            </w:r>
          </w:p>
        </w:tc>
        <w:tc>
          <w:tcPr>
            <w:tcW w:w="4927" w:type="dxa"/>
            <w:tcBorders>
              <w:top w:val="nil"/>
              <w:left w:val="nil"/>
              <w:bottom w:val="nil"/>
              <w:right w:val="nil"/>
            </w:tcBorders>
            <w:vAlign w:val="center"/>
          </w:tcPr>
          <w:p w14:paraId="2E850A3B" w14:textId="3D412786" w:rsidR="00375A5B" w:rsidRPr="00F54815" w:rsidRDefault="00375A5B" w:rsidP="00375A5B">
            <w:pPr>
              <w:tabs>
                <w:tab w:val="left" w:pos="1134"/>
                <w:tab w:val="left" w:pos="4680"/>
                <w:tab w:val="left" w:pos="7020"/>
              </w:tabs>
              <w:suppressAutoHyphens/>
              <w:ind w:firstLine="567"/>
              <w:jc w:val="both"/>
              <w:rPr>
                <w:lang w:val="ro-MD"/>
              </w:rPr>
            </w:pPr>
            <w:r w:rsidRPr="00F54815">
              <w:t>Banca: Ministerul Finanțelor, Trezoreria de stat</w:t>
            </w:r>
          </w:p>
        </w:tc>
      </w:tr>
      <w:tr w:rsidR="00375A5B" w:rsidRPr="00F54815" w14:paraId="7AB08567" w14:textId="77777777" w:rsidTr="00094D4C">
        <w:trPr>
          <w:jc w:val="center"/>
        </w:trPr>
        <w:tc>
          <w:tcPr>
            <w:tcW w:w="5163" w:type="dxa"/>
            <w:tcBorders>
              <w:top w:val="nil"/>
              <w:left w:val="nil"/>
              <w:bottom w:val="nil"/>
              <w:right w:val="nil"/>
            </w:tcBorders>
            <w:vAlign w:val="center"/>
          </w:tcPr>
          <w:p w14:paraId="5B2D231B" w14:textId="77777777" w:rsidR="00375A5B" w:rsidRPr="00F54815" w:rsidRDefault="00375A5B" w:rsidP="00375A5B">
            <w:pPr>
              <w:tabs>
                <w:tab w:val="left" w:pos="1134"/>
                <w:tab w:val="left" w:pos="4680"/>
                <w:tab w:val="left" w:pos="7020"/>
              </w:tabs>
              <w:suppressAutoHyphens/>
              <w:ind w:firstLine="567"/>
              <w:jc w:val="both"/>
              <w:rPr>
                <w:lang w:val="ro-MD"/>
              </w:rPr>
            </w:pPr>
            <w:r w:rsidRPr="00F54815">
              <w:rPr>
                <w:lang w:val="ro-MD"/>
              </w:rPr>
              <w:t>Cod:</w:t>
            </w:r>
          </w:p>
        </w:tc>
        <w:tc>
          <w:tcPr>
            <w:tcW w:w="4927" w:type="dxa"/>
            <w:tcBorders>
              <w:top w:val="nil"/>
              <w:left w:val="nil"/>
              <w:bottom w:val="nil"/>
              <w:right w:val="nil"/>
            </w:tcBorders>
            <w:vAlign w:val="center"/>
          </w:tcPr>
          <w:p w14:paraId="6DA8AAE2" w14:textId="2166F722" w:rsidR="00375A5B" w:rsidRPr="00F54815" w:rsidRDefault="00375A5B" w:rsidP="00375A5B">
            <w:pPr>
              <w:tabs>
                <w:tab w:val="left" w:pos="1134"/>
                <w:tab w:val="left" w:pos="4680"/>
                <w:tab w:val="left" w:pos="7020"/>
              </w:tabs>
              <w:suppressAutoHyphens/>
              <w:ind w:firstLine="567"/>
              <w:jc w:val="both"/>
              <w:rPr>
                <w:lang w:val="ro-MD"/>
              </w:rPr>
            </w:pPr>
            <w:r w:rsidRPr="00F54815">
              <w:t>Cod: TREZMD2X</w:t>
            </w:r>
          </w:p>
        </w:tc>
      </w:tr>
      <w:tr w:rsidR="00375A5B" w:rsidRPr="00F54815" w14:paraId="6125B433" w14:textId="77777777" w:rsidTr="00094D4C">
        <w:trPr>
          <w:jc w:val="center"/>
        </w:trPr>
        <w:tc>
          <w:tcPr>
            <w:tcW w:w="5163" w:type="dxa"/>
            <w:tcBorders>
              <w:top w:val="nil"/>
              <w:left w:val="nil"/>
              <w:bottom w:val="nil"/>
              <w:right w:val="nil"/>
            </w:tcBorders>
            <w:vAlign w:val="center"/>
          </w:tcPr>
          <w:p w14:paraId="60FAB06F" w14:textId="77777777" w:rsidR="00375A5B" w:rsidRPr="00F54815" w:rsidRDefault="00375A5B" w:rsidP="00375A5B">
            <w:pPr>
              <w:tabs>
                <w:tab w:val="left" w:pos="1134"/>
                <w:tab w:val="left" w:pos="4680"/>
                <w:tab w:val="left" w:pos="7020"/>
              </w:tabs>
              <w:suppressAutoHyphens/>
              <w:ind w:firstLine="567"/>
              <w:jc w:val="both"/>
              <w:rPr>
                <w:lang w:val="ro-MD"/>
              </w:rPr>
            </w:pPr>
            <w:r w:rsidRPr="00F54815">
              <w:rPr>
                <w:lang w:val="ro-MD"/>
              </w:rPr>
              <w:t>IBAN</w:t>
            </w:r>
          </w:p>
        </w:tc>
        <w:tc>
          <w:tcPr>
            <w:tcW w:w="4927" w:type="dxa"/>
            <w:tcBorders>
              <w:top w:val="nil"/>
              <w:left w:val="nil"/>
              <w:bottom w:val="nil"/>
              <w:right w:val="nil"/>
            </w:tcBorders>
            <w:vAlign w:val="center"/>
          </w:tcPr>
          <w:p w14:paraId="0C4F8172" w14:textId="33690E71" w:rsidR="00375A5B" w:rsidRPr="00F54815" w:rsidRDefault="00375A5B" w:rsidP="00375A5B">
            <w:pPr>
              <w:tabs>
                <w:tab w:val="left" w:pos="1134"/>
                <w:tab w:val="left" w:pos="4680"/>
                <w:tab w:val="left" w:pos="7020"/>
              </w:tabs>
              <w:suppressAutoHyphens/>
              <w:ind w:firstLine="567"/>
              <w:jc w:val="both"/>
              <w:rPr>
                <w:lang w:val="ro-MD"/>
              </w:rPr>
            </w:pPr>
            <w:r w:rsidRPr="00F54815">
              <w:t>IBAN: MD69TRPCCC518430B00021AA</w:t>
            </w:r>
          </w:p>
        </w:tc>
      </w:tr>
      <w:tr w:rsidR="00DA67E9" w:rsidRPr="00F54815" w14:paraId="08CC23AF" w14:textId="77777777" w:rsidTr="00094D4C">
        <w:trPr>
          <w:trHeight w:val="713"/>
          <w:jc w:val="center"/>
        </w:trPr>
        <w:tc>
          <w:tcPr>
            <w:tcW w:w="5163" w:type="dxa"/>
            <w:tcBorders>
              <w:top w:val="nil"/>
              <w:left w:val="nil"/>
              <w:bottom w:val="nil"/>
              <w:right w:val="nil"/>
            </w:tcBorders>
            <w:vAlign w:val="center"/>
          </w:tcPr>
          <w:p w14:paraId="7E7EF4CC" w14:textId="77777777" w:rsidR="00DA67E9" w:rsidRPr="00F54815" w:rsidRDefault="00DA67E9" w:rsidP="00094D4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7822201" w14:textId="77777777" w:rsidR="00DA67E9" w:rsidRPr="00F54815" w:rsidRDefault="00DA67E9" w:rsidP="00094D4C">
            <w:pPr>
              <w:tabs>
                <w:tab w:val="left" w:pos="1134"/>
                <w:tab w:val="left" w:pos="4680"/>
                <w:tab w:val="left" w:pos="7020"/>
              </w:tabs>
              <w:suppressAutoHyphens/>
              <w:ind w:firstLine="567"/>
              <w:jc w:val="both"/>
              <w:rPr>
                <w:lang w:val="ro-MD"/>
              </w:rPr>
            </w:pPr>
          </w:p>
          <w:p w14:paraId="065F6FC9" w14:textId="77777777" w:rsidR="00DA67E9" w:rsidRPr="00F54815" w:rsidRDefault="00DA67E9" w:rsidP="00094D4C">
            <w:pPr>
              <w:tabs>
                <w:tab w:val="left" w:pos="1134"/>
                <w:tab w:val="left" w:pos="4680"/>
                <w:tab w:val="left" w:pos="7020"/>
              </w:tabs>
              <w:suppressAutoHyphens/>
              <w:ind w:firstLine="567"/>
              <w:jc w:val="both"/>
              <w:rPr>
                <w:lang w:val="ro-MD"/>
              </w:rPr>
            </w:pPr>
          </w:p>
          <w:p w14:paraId="1C4DE437" w14:textId="77777777" w:rsidR="00DA67E9" w:rsidRPr="00F54815" w:rsidRDefault="00DA67E9" w:rsidP="00375A5B">
            <w:pPr>
              <w:tabs>
                <w:tab w:val="left" w:pos="1134"/>
                <w:tab w:val="left" w:pos="4680"/>
                <w:tab w:val="left" w:pos="7020"/>
              </w:tabs>
              <w:suppressAutoHyphens/>
              <w:rPr>
                <w:lang w:val="ro-MD"/>
              </w:rPr>
            </w:pPr>
          </w:p>
          <w:p w14:paraId="7338D902" w14:textId="77777777" w:rsidR="00DA67E9" w:rsidRPr="00F54815" w:rsidRDefault="00DA67E9" w:rsidP="00094D4C">
            <w:pPr>
              <w:tabs>
                <w:tab w:val="left" w:pos="1134"/>
                <w:tab w:val="left" w:pos="4680"/>
                <w:tab w:val="left" w:pos="7020"/>
              </w:tabs>
              <w:suppressAutoHyphens/>
              <w:ind w:firstLine="567"/>
              <w:jc w:val="both"/>
              <w:rPr>
                <w:lang w:val="ro-MD"/>
              </w:rPr>
            </w:pPr>
          </w:p>
          <w:p w14:paraId="66EA296B" w14:textId="77777777" w:rsidR="00DA67E9" w:rsidRPr="00F54815" w:rsidRDefault="00DA67E9" w:rsidP="00094D4C">
            <w:pPr>
              <w:tabs>
                <w:tab w:val="left" w:pos="1134"/>
                <w:tab w:val="left" w:pos="4680"/>
                <w:tab w:val="left" w:pos="7020"/>
              </w:tabs>
              <w:suppressAutoHyphens/>
              <w:ind w:firstLine="567"/>
              <w:jc w:val="both"/>
              <w:rPr>
                <w:lang w:val="ro-MD"/>
              </w:rPr>
            </w:pPr>
          </w:p>
          <w:p w14:paraId="4043EC47" w14:textId="77777777" w:rsidR="00DA67E9" w:rsidRPr="00F54815" w:rsidRDefault="00DA67E9" w:rsidP="00094D4C">
            <w:pPr>
              <w:tabs>
                <w:tab w:val="left" w:pos="1134"/>
                <w:tab w:val="left" w:pos="4680"/>
                <w:tab w:val="left" w:pos="7020"/>
              </w:tabs>
              <w:suppressAutoHyphens/>
              <w:ind w:firstLine="567"/>
              <w:jc w:val="both"/>
              <w:rPr>
                <w:lang w:val="ro-MD"/>
              </w:rPr>
            </w:pPr>
          </w:p>
        </w:tc>
      </w:tr>
    </w:tbl>
    <w:p w14:paraId="1A81936B" w14:textId="77777777" w:rsidR="00DA67E9" w:rsidRPr="00F54815" w:rsidRDefault="00DA67E9" w:rsidP="00DA67E9">
      <w:pPr>
        <w:pStyle w:val="ListParagraph"/>
        <w:numPr>
          <w:ilvl w:val="0"/>
          <w:numId w:val="0"/>
        </w:numPr>
        <w:tabs>
          <w:tab w:val="clear" w:pos="1134"/>
          <w:tab w:val="left" w:pos="2685"/>
        </w:tabs>
        <w:spacing w:line="276" w:lineRule="auto"/>
        <w:contextualSpacing/>
        <w:jc w:val="center"/>
        <w:rPr>
          <w:lang w:val="ro-MD"/>
        </w:rPr>
      </w:pPr>
      <w:r w:rsidRPr="00F54815">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A67E9" w:rsidRPr="00EC30C2" w14:paraId="19690AEB" w14:textId="77777777" w:rsidTr="00094D4C">
        <w:trPr>
          <w:trHeight w:val="357"/>
          <w:jc w:val="center"/>
        </w:trPr>
        <w:tc>
          <w:tcPr>
            <w:tcW w:w="5188" w:type="dxa"/>
            <w:vAlign w:val="center"/>
          </w:tcPr>
          <w:p w14:paraId="7801351A" w14:textId="77777777" w:rsidR="00DA67E9" w:rsidRPr="00F54815" w:rsidRDefault="00DA67E9" w:rsidP="00094D4C">
            <w:pPr>
              <w:jc w:val="center"/>
              <w:rPr>
                <w:b/>
                <w:lang w:val="ro-MD"/>
              </w:rPr>
            </w:pPr>
            <w:r w:rsidRPr="00F54815">
              <w:rPr>
                <w:b/>
                <w:lang w:val="ro-MD"/>
              </w:rPr>
              <w:t>ANTREPRENOR</w:t>
            </w:r>
          </w:p>
        </w:tc>
        <w:tc>
          <w:tcPr>
            <w:tcW w:w="4559" w:type="dxa"/>
            <w:vAlign w:val="center"/>
          </w:tcPr>
          <w:p w14:paraId="615F205A" w14:textId="77777777" w:rsidR="00DA67E9" w:rsidRPr="00FF430B" w:rsidRDefault="00DA67E9" w:rsidP="00094D4C">
            <w:pPr>
              <w:jc w:val="center"/>
              <w:rPr>
                <w:b/>
                <w:lang w:val="ro-MD"/>
              </w:rPr>
            </w:pPr>
            <w:r w:rsidRPr="00F54815">
              <w:rPr>
                <w:b/>
                <w:lang w:val="ro-MD"/>
              </w:rPr>
              <w:t>BENEFICIAR</w:t>
            </w:r>
          </w:p>
        </w:tc>
      </w:tr>
      <w:tr w:rsidR="00DA67E9" w:rsidRPr="00EC30C2" w14:paraId="50694019" w14:textId="77777777" w:rsidTr="00094D4C">
        <w:trPr>
          <w:trHeight w:val="357"/>
          <w:jc w:val="center"/>
        </w:trPr>
        <w:tc>
          <w:tcPr>
            <w:tcW w:w="5188" w:type="dxa"/>
            <w:vAlign w:val="center"/>
          </w:tcPr>
          <w:p w14:paraId="6DD49443" w14:textId="77777777" w:rsidR="00DA67E9" w:rsidRPr="00FF430B" w:rsidRDefault="00DA67E9" w:rsidP="00094D4C">
            <w:pPr>
              <w:jc w:val="both"/>
              <w:rPr>
                <w:b/>
                <w:lang w:val="ro-MD"/>
              </w:rPr>
            </w:pPr>
          </w:p>
          <w:p w14:paraId="0F48C5B4" w14:textId="77777777" w:rsidR="00DA67E9" w:rsidRPr="00FF430B" w:rsidRDefault="00DA67E9" w:rsidP="00094D4C">
            <w:pPr>
              <w:jc w:val="both"/>
              <w:rPr>
                <w:b/>
                <w:lang w:val="ro-MD"/>
              </w:rPr>
            </w:pPr>
          </w:p>
          <w:p w14:paraId="75D54B80" w14:textId="77777777" w:rsidR="00DA67E9" w:rsidRPr="00FF430B" w:rsidRDefault="00DA67E9" w:rsidP="00094D4C">
            <w:pPr>
              <w:jc w:val="both"/>
              <w:rPr>
                <w:b/>
                <w:lang w:val="ro-MD"/>
              </w:rPr>
            </w:pPr>
          </w:p>
        </w:tc>
        <w:tc>
          <w:tcPr>
            <w:tcW w:w="4559" w:type="dxa"/>
            <w:vAlign w:val="center"/>
          </w:tcPr>
          <w:p w14:paraId="12BE67C9" w14:textId="77777777" w:rsidR="00DA67E9" w:rsidRPr="00FF430B" w:rsidRDefault="00DA67E9" w:rsidP="00094D4C">
            <w:pPr>
              <w:jc w:val="both"/>
              <w:rPr>
                <w:b/>
                <w:lang w:val="ro-MD"/>
              </w:rPr>
            </w:pPr>
          </w:p>
          <w:p w14:paraId="2DA04E48" w14:textId="77777777" w:rsidR="00DA67E9" w:rsidRPr="00FF430B" w:rsidRDefault="00DA67E9" w:rsidP="00094D4C">
            <w:pPr>
              <w:jc w:val="both"/>
              <w:rPr>
                <w:b/>
                <w:lang w:val="ro-MD"/>
              </w:rPr>
            </w:pPr>
          </w:p>
          <w:p w14:paraId="79E7E5D6" w14:textId="77777777" w:rsidR="00DA67E9" w:rsidRPr="00FF430B" w:rsidRDefault="00DA67E9" w:rsidP="00094D4C">
            <w:pPr>
              <w:jc w:val="both"/>
              <w:rPr>
                <w:b/>
                <w:lang w:val="ro-MD"/>
              </w:rPr>
            </w:pPr>
          </w:p>
        </w:tc>
      </w:tr>
    </w:tbl>
    <w:p w14:paraId="70CCD493" w14:textId="77777777" w:rsidR="00DA67E9" w:rsidRPr="00FF430B" w:rsidRDefault="00DA67E9" w:rsidP="00DA67E9">
      <w:pPr>
        <w:tabs>
          <w:tab w:val="left" w:pos="2295"/>
        </w:tabs>
        <w:jc w:val="both"/>
        <w:rPr>
          <w:lang w:val="ro-MD"/>
        </w:rPr>
      </w:pPr>
    </w:p>
    <w:p w14:paraId="7D03EEE7" w14:textId="77777777" w:rsidR="00DA67E9" w:rsidRPr="00FF430B" w:rsidRDefault="00DA67E9" w:rsidP="00DA67E9">
      <w:pPr>
        <w:tabs>
          <w:tab w:val="left" w:pos="2295"/>
        </w:tabs>
        <w:jc w:val="both"/>
        <w:rPr>
          <w:lang w:val="ro-MD"/>
        </w:rPr>
      </w:pPr>
    </w:p>
    <w:p w14:paraId="1AF11C84" w14:textId="77777777" w:rsidR="00DA67E9" w:rsidRPr="00FF430B" w:rsidRDefault="00DA67E9" w:rsidP="00DA67E9">
      <w:pPr>
        <w:tabs>
          <w:tab w:val="left" w:pos="2295"/>
        </w:tabs>
        <w:jc w:val="both"/>
        <w:rPr>
          <w:lang w:val="ro-MD"/>
        </w:rPr>
      </w:pPr>
    </w:p>
    <w:p w14:paraId="2EDFAC86" w14:textId="77777777" w:rsidR="00DA67E9" w:rsidRPr="00FF430B" w:rsidRDefault="00DA67E9" w:rsidP="00DA67E9">
      <w:pPr>
        <w:tabs>
          <w:tab w:val="left" w:pos="2295"/>
        </w:tabs>
        <w:jc w:val="both"/>
        <w:rPr>
          <w:lang w:val="ro-MD"/>
        </w:rPr>
      </w:pPr>
    </w:p>
    <w:p w14:paraId="55EA6FD6" w14:textId="77777777" w:rsidR="00DA67E9" w:rsidRPr="00FF430B" w:rsidRDefault="00DA67E9" w:rsidP="00DA67E9">
      <w:pPr>
        <w:tabs>
          <w:tab w:val="left" w:pos="2295"/>
        </w:tabs>
        <w:jc w:val="both"/>
        <w:rPr>
          <w:lang w:val="ro-MD"/>
        </w:rPr>
      </w:pPr>
      <w:r w:rsidRPr="00FF430B">
        <w:rPr>
          <w:lang w:val="ro-MD"/>
        </w:rPr>
        <w:br/>
      </w:r>
    </w:p>
    <w:p w14:paraId="1DD158CF" w14:textId="77777777" w:rsidR="00DA67E9" w:rsidRDefault="00DA67E9" w:rsidP="00DA67E9">
      <w:pPr>
        <w:tabs>
          <w:tab w:val="left" w:pos="2295"/>
        </w:tabs>
        <w:jc w:val="both"/>
        <w:rPr>
          <w:lang w:val="ro-MD"/>
        </w:rPr>
      </w:pPr>
    </w:p>
    <w:p w14:paraId="0348BE8A" w14:textId="77777777" w:rsidR="00DA67E9" w:rsidRDefault="00DA67E9" w:rsidP="00DA67E9">
      <w:pPr>
        <w:tabs>
          <w:tab w:val="left" w:pos="2295"/>
        </w:tabs>
        <w:jc w:val="both"/>
        <w:rPr>
          <w:lang w:val="ro-MD"/>
        </w:rPr>
      </w:pPr>
    </w:p>
    <w:p w14:paraId="11945129" w14:textId="77777777" w:rsidR="006A1947" w:rsidRPr="00DA67E9" w:rsidRDefault="006A1947" w:rsidP="00DA67E9"/>
    <w:sectPr w:rsidR="006A1947" w:rsidRPr="00DA67E9" w:rsidSect="00D41384">
      <w:pgSz w:w="12240" w:h="15840"/>
      <w:pgMar w:top="426" w:right="1041"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3"/>
  </w:num>
  <w:num w:numId="3">
    <w:abstractNumId w:val="5"/>
  </w:num>
  <w:num w:numId="4">
    <w:abstractNumId w:val="18"/>
  </w:num>
  <w:num w:numId="5">
    <w:abstractNumId w:val="15"/>
  </w:num>
  <w:num w:numId="6">
    <w:abstractNumId w:val="3"/>
  </w:num>
  <w:num w:numId="7">
    <w:abstractNumId w:val="0"/>
  </w:num>
  <w:num w:numId="8">
    <w:abstractNumId w:val="2"/>
  </w:num>
  <w:num w:numId="9">
    <w:abstractNumId w:val="4"/>
  </w:num>
  <w:num w:numId="10">
    <w:abstractNumId w:val="1"/>
  </w:num>
  <w:num w:numId="11">
    <w:abstractNumId w:val="16"/>
  </w:num>
  <w:num w:numId="12">
    <w:abstractNumId w:val="10"/>
  </w:num>
  <w:num w:numId="13">
    <w:abstractNumId w:val="14"/>
  </w:num>
  <w:num w:numId="14">
    <w:abstractNumId w:val="12"/>
  </w:num>
  <w:num w:numId="15">
    <w:abstractNumId w:val="6"/>
  </w:num>
  <w:num w:numId="16">
    <w:abstractNumId w:val="8"/>
  </w:num>
  <w:num w:numId="17">
    <w:abstractNumId w:val="9"/>
  </w:num>
  <w:num w:numId="18">
    <w:abstractNumId w:val="1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9C"/>
    <w:rsid w:val="000A319F"/>
    <w:rsid w:val="001C11D9"/>
    <w:rsid w:val="00251A3A"/>
    <w:rsid w:val="0029541F"/>
    <w:rsid w:val="00375A5B"/>
    <w:rsid w:val="003A6B50"/>
    <w:rsid w:val="003C7A41"/>
    <w:rsid w:val="006A1947"/>
    <w:rsid w:val="00702B08"/>
    <w:rsid w:val="00945348"/>
    <w:rsid w:val="00AA70C4"/>
    <w:rsid w:val="00AD349C"/>
    <w:rsid w:val="00C771D6"/>
    <w:rsid w:val="00D10138"/>
    <w:rsid w:val="00D41384"/>
    <w:rsid w:val="00DA67E9"/>
    <w:rsid w:val="00E82852"/>
    <w:rsid w:val="00F54815"/>
    <w:rsid w:val="00FE1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0348E"/>
  <w15:chartTrackingRefBased/>
  <w15:docId w15:val="{67F45DB4-9BC2-491D-AA2F-9E71D1E0D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541F"/>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iPriority w:val="9"/>
    <w:semiHidden/>
    <w:unhideWhenUsed/>
    <w:qFormat/>
    <w:rsid w:val="00C771D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9541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9541F"/>
    <w:rPr>
      <w:rFonts w:ascii="Baltica RR" w:hAnsi="Baltica RR"/>
      <w:noProof w:val="0"/>
      <w:szCs w:val="20"/>
    </w:rPr>
  </w:style>
  <w:style w:type="character" w:customStyle="1" w:styleId="BodyTextChar">
    <w:name w:val="Body Text Char"/>
    <w:basedOn w:val="DefaultParagraphFont"/>
    <w:link w:val="BodyText"/>
    <w:rsid w:val="0029541F"/>
    <w:rPr>
      <w:rFonts w:ascii="Baltica RR" w:eastAsia="Times New Roman" w:hAnsi="Baltica RR" w:cs="Times New Roman"/>
      <w:sz w:val="24"/>
      <w:szCs w:val="20"/>
      <w:lang w:val="ro-RO"/>
    </w:rPr>
  </w:style>
  <w:style w:type="paragraph" w:customStyle="1" w:styleId="Style3">
    <w:name w:val="Style3"/>
    <w:basedOn w:val="Heading3"/>
    <w:link w:val="Style3Char"/>
    <w:qFormat/>
    <w:rsid w:val="0029541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9541F"/>
    <w:rPr>
      <w:rFonts w:ascii="Times New Roman" w:eastAsia="Times New Roman" w:hAnsi="Times New Roman" w:cs="Times New Roman"/>
      <w:b/>
      <w:sz w:val="24"/>
      <w:szCs w:val="24"/>
      <w:lang w:eastAsia="ru-RU"/>
    </w:rPr>
  </w:style>
  <w:style w:type="character" w:customStyle="1" w:styleId="Heading3Char">
    <w:name w:val="Heading 3 Char"/>
    <w:basedOn w:val="DefaultParagraphFont"/>
    <w:link w:val="Heading3"/>
    <w:uiPriority w:val="9"/>
    <w:semiHidden/>
    <w:rsid w:val="0029541F"/>
    <w:rPr>
      <w:rFonts w:asciiTheme="majorHAnsi" w:eastAsiaTheme="majorEastAsia" w:hAnsiTheme="majorHAnsi" w:cstheme="majorBidi"/>
      <w:noProof/>
      <w:color w:val="1F3763" w:themeColor="accent1" w:themeShade="7F"/>
      <w:sz w:val="24"/>
      <w:szCs w:val="24"/>
      <w:lang w:val="ro-RO"/>
    </w:rPr>
  </w:style>
  <w:style w:type="character" w:customStyle="1" w:styleId="Heading2Char">
    <w:name w:val="Heading 2 Char"/>
    <w:basedOn w:val="DefaultParagraphFont"/>
    <w:link w:val="Heading2"/>
    <w:uiPriority w:val="9"/>
    <w:semiHidden/>
    <w:rsid w:val="00C771D6"/>
    <w:rPr>
      <w:rFonts w:asciiTheme="majorHAnsi" w:eastAsiaTheme="majorEastAsia" w:hAnsiTheme="majorHAnsi" w:cstheme="majorBidi"/>
      <w:noProof/>
      <w:color w:val="2F5496" w:themeColor="accent1" w:themeShade="BF"/>
      <w:sz w:val="26"/>
      <w:szCs w:val="26"/>
      <w:lang w:val="ro-RO"/>
    </w:rPr>
  </w:style>
  <w:style w:type="paragraph" w:styleId="ListParagraph">
    <w:name w:val="List Paragraph"/>
    <w:aliases w:val="HotarirePunct1"/>
    <w:basedOn w:val="Normal"/>
    <w:uiPriority w:val="34"/>
    <w:qFormat/>
    <w:rsid w:val="000A319F"/>
    <w:pPr>
      <w:numPr>
        <w:numId w:val="4"/>
      </w:numPr>
      <w:tabs>
        <w:tab w:val="left" w:pos="1134"/>
      </w:tabs>
      <w:jc w:val="both"/>
    </w:pPr>
    <w:rPr>
      <w:noProof w:val="0"/>
      <w:lang w:val="en-US"/>
    </w:rPr>
  </w:style>
  <w:style w:type="table" w:styleId="TableGrid">
    <w:name w:val="Table Grid"/>
    <w:basedOn w:val="TableNormal"/>
    <w:uiPriority w:val="39"/>
    <w:rsid w:val="000A319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E14AD"/>
    <w:pPr>
      <w:ind w:firstLine="567"/>
      <w:jc w:val="both"/>
    </w:pPr>
    <w:rPr>
      <w:noProof w:val="0"/>
      <w:lang w:val="ru-RU" w:eastAsia="ru-RU"/>
    </w:rPr>
  </w:style>
  <w:style w:type="character" w:styleId="Hyperlink">
    <w:name w:val="Hyperlink"/>
    <w:basedOn w:val="DefaultParagraphFont"/>
    <w:uiPriority w:val="99"/>
    <w:unhideWhenUsed/>
    <w:rsid w:val="00DA67E9"/>
    <w:rPr>
      <w:color w:val="0563C1" w:themeColor="hyperlink"/>
      <w:u w:val="single"/>
    </w:rPr>
  </w:style>
  <w:style w:type="paragraph" w:customStyle="1" w:styleId="cn">
    <w:name w:val="cn"/>
    <w:basedOn w:val="Normal"/>
    <w:rsid w:val="00DA67E9"/>
    <w:pPr>
      <w:jc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9570639007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4126</Words>
  <Characters>23520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2023-09-26T12:57:00Z</dcterms:created>
  <dcterms:modified xsi:type="dcterms:W3CDTF">2023-09-27T06:22:00Z</dcterms:modified>
</cp:coreProperties>
</file>