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39438A06" w:rsidR="003961E7"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6F12E6A9" w14:textId="086FE6F4" w:rsidR="003D7418" w:rsidRPr="00FF430B" w:rsidRDefault="003D7418" w:rsidP="00AF76C0">
      <w:pPr>
        <w:tabs>
          <w:tab w:val="left" w:pos="5103"/>
          <w:tab w:val="left" w:pos="10348"/>
        </w:tabs>
        <w:jc w:val="right"/>
        <w:rPr>
          <w:noProof w:val="0"/>
          <w:lang w:val="ro-MD" w:eastAsia="ru-RU"/>
        </w:rPr>
      </w:pPr>
      <w:r>
        <w:rPr>
          <w:noProof w:val="0"/>
          <w:lang w:val="ro-MD" w:eastAsia="ru-RU"/>
        </w:rPr>
        <w:t>Ministerului Finanțelor</w:t>
      </w:r>
    </w:p>
    <w:p w14:paraId="53784BAB" w14:textId="724DE51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3D7418">
        <w:rPr>
          <w:noProof w:val="0"/>
          <w:lang w:val="ro-MD" w:eastAsia="ru-RU"/>
        </w:rPr>
        <w:t>69</w:t>
      </w:r>
      <w:r w:rsidRPr="00FF430B">
        <w:rPr>
          <w:noProof w:val="0"/>
          <w:lang w:val="ro-MD" w:eastAsia="ru-RU"/>
        </w:rPr>
        <w:t xml:space="preserve"> din </w:t>
      </w:r>
      <w:r w:rsidR="00E6238C">
        <w:rPr>
          <w:noProof w:val="0"/>
          <w:lang w:val="ro-MD" w:eastAsia="ru-RU"/>
        </w:rPr>
        <w:t>0</w:t>
      </w:r>
      <w:r w:rsidR="003D7418">
        <w:rPr>
          <w:noProof w:val="0"/>
          <w:lang w:val="ro-MD" w:eastAsia="ru-RU"/>
        </w:rPr>
        <w:t xml:space="preserve">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054BE26" w:rsidR="00D925B0" w:rsidRDefault="00D925B0" w:rsidP="003961E7">
      <w:pPr>
        <w:tabs>
          <w:tab w:val="left" w:pos="5103"/>
          <w:tab w:val="left" w:pos="10348"/>
        </w:tabs>
        <w:jc w:val="center"/>
        <w:rPr>
          <w:noProof w:val="0"/>
          <w:lang w:val="ro-MD" w:eastAsia="ru-RU"/>
        </w:rPr>
      </w:pPr>
    </w:p>
    <w:p w14:paraId="7E0FAFB0" w14:textId="3AD3FBD5" w:rsidR="0026310F" w:rsidRDefault="0026310F" w:rsidP="003961E7">
      <w:pPr>
        <w:tabs>
          <w:tab w:val="left" w:pos="5103"/>
          <w:tab w:val="left" w:pos="10348"/>
        </w:tabs>
        <w:jc w:val="center"/>
        <w:rPr>
          <w:noProof w:val="0"/>
          <w:lang w:val="ro-MD" w:eastAsia="ru-RU"/>
        </w:rPr>
      </w:pPr>
    </w:p>
    <w:p w14:paraId="7170EED2" w14:textId="1486E354" w:rsidR="0026310F" w:rsidRDefault="0026310F" w:rsidP="003961E7">
      <w:pPr>
        <w:tabs>
          <w:tab w:val="left" w:pos="5103"/>
          <w:tab w:val="left" w:pos="10348"/>
        </w:tabs>
        <w:jc w:val="center"/>
        <w:rPr>
          <w:noProof w:val="0"/>
          <w:lang w:val="ro-MD" w:eastAsia="ru-RU"/>
        </w:rPr>
      </w:pPr>
    </w:p>
    <w:p w14:paraId="15CBDCDE" w14:textId="48E4F1D6" w:rsidR="0026310F" w:rsidRDefault="0026310F" w:rsidP="003961E7">
      <w:pPr>
        <w:tabs>
          <w:tab w:val="left" w:pos="5103"/>
          <w:tab w:val="left" w:pos="10348"/>
        </w:tabs>
        <w:jc w:val="center"/>
        <w:rPr>
          <w:noProof w:val="0"/>
          <w:lang w:val="ro-MD" w:eastAsia="ru-RU"/>
        </w:rPr>
      </w:pPr>
    </w:p>
    <w:p w14:paraId="121E79A2" w14:textId="362CFBFE" w:rsidR="0026310F" w:rsidRDefault="0026310F" w:rsidP="003961E7">
      <w:pPr>
        <w:tabs>
          <w:tab w:val="left" w:pos="5103"/>
          <w:tab w:val="left" w:pos="10348"/>
        </w:tabs>
        <w:jc w:val="center"/>
        <w:rPr>
          <w:noProof w:val="0"/>
          <w:lang w:val="ro-MD" w:eastAsia="ru-RU"/>
        </w:rPr>
      </w:pPr>
    </w:p>
    <w:p w14:paraId="76CC0554" w14:textId="0BF5615A" w:rsidR="0026310F" w:rsidRDefault="0026310F" w:rsidP="003961E7">
      <w:pPr>
        <w:tabs>
          <w:tab w:val="left" w:pos="5103"/>
          <w:tab w:val="left" w:pos="10348"/>
        </w:tabs>
        <w:jc w:val="center"/>
        <w:rPr>
          <w:noProof w:val="0"/>
          <w:lang w:val="ro-MD" w:eastAsia="ru-RU"/>
        </w:rPr>
      </w:pPr>
    </w:p>
    <w:p w14:paraId="5FA47AA8" w14:textId="44026B61" w:rsidR="0026310F" w:rsidRDefault="0026310F" w:rsidP="003961E7">
      <w:pPr>
        <w:tabs>
          <w:tab w:val="left" w:pos="5103"/>
          <w:tab w:val="left" w:pos="10348"/>
        </w:tabs>
        <w:jc w:val="center"/>
        <w:rPr>
          <w:noProof w:val="0"/>
          <w:lang w:val="ro-MD" w:eastAsia="ru-RU"/>
        </w:rPr>
      </w:pPr>
    </w:p>
    <w:p w14:paraId="2BDE34BE" w14:textId="069A21F6" w:rsidR="0026310F" w:rsidRDefault="0026310F" w:rsidP="003961E7">
      <w:pPr>
        <w:tabs>
          <w:tab w:val="left" w:pos="5103"/>
          <w:tab w:val="left" w:pos="10348"/>
        </w:tabs>
        <w:jc w:val="center"/>
        <w:rPr>
          <w:noProof w:val="0"/>
          <w:lang w:val="ro-MD" w:eastAsia="ru-RU"/>
        </w:rPr>
      </w:pPr>
    </w:p>
    <w:p w14:paraId="6215920A" w14:textId="77777777" w:rsidR="0026310F" w:rsidRPr="00FF430B" w:rsidRDefault="0026310F"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26310F" w:rsidRDefault="003961E7" w:rsidP="003961E7">
      <w:pPr>
        <w:tabs>
          <w:tab w:val="left" w:pos="5103"/>
          <w:tab w:val="left" w:pos="10348"/>
        </w:tabs>
        <w:jc w:val="center"/>
        <w:rPr>
          <w:b/>
          <w:noProof w:val="0"/>
          <w:sz w:val="52"/>
          <w:szCs w:val="52"/>
          <w:lang w:val="ro-MD" w:eastAsia="ru-RU"/>
        </w:rPr>
      </w:pPr>
      <w:r w:rsidRPr="0026310F">
        <w:rPr>
          <w:b/>
          <w:noProof w:val="0"/>
          <w:sz w:val="52"/>
          <w:szCs w:val="52"/>
          <w:lang w:val="ro-MD" w:eastAsia="ru-RU"/>
        </w:rPr>
        <w:t>DOCUMENTAŢIA STANDARD</w:t>
      </w:r>
    </w:p>
    <w:p w14:paraId="0F597365" w14:textId="1001A2B4" w:rsidR="003961E7" w:rsidRPr="0026310F" w:rsidRDefault="003961E7" w:rsidP="003961E7">
      <w:pPr>
        <w:tabs>
          <w:tab w:val="left" w:pos="5103"/>
          <w:tab w:val="left" w:pos="10348"/>
        </w:tabs>
        <w:jc w:val="center"/>
        <w:rPr>
          <w:b/>
          <w:noProof w:val="0"/>
          <w:sz w:val="28"/>
          <w:szCs w:val="28"/>
          <w:lang w:val="ro-MD" w:eastAsia="ru-RU"/>
        </w:rPr>
      </w:pPr>
      <w:r w:rsidRPr="0026310F">
        <w:rPr>
          <w:b/>
          <w:noProof w:val="0"/>
          <w:sz w:val="28"/>
          <w:szCs w:val="28"/>
          <w:lang w:val="ro-MD" w:eastAsia="ru-RU"/>
        </w:rPr>
        <w:t>pentru realizarea achizițiilor publice de lucrări</w:t>
      </w:r>
    </w:p>
    <w:p w14:paraId="29CB7F4D" w14:textId="7EDF7161" w:rsidR="0026310F" w:rsidRDefault="0026310F" w:rsidP="003961E7">
      <w:pPr>
        <w:tabs>
          <w:tab w:val="left" w:pos="5103"/>
          <w:tab w:val="left" w:pos="10348"/>
        </w:tabs>
        <w:jc w:val="center"/>
        <w:rPr>
          <w:b/>
          <w:noProof w:val="0"/>
          <w:lang w:val="ro-MD" w:eastAsia="ru-RU"/>
        </w:rPr>
      </w:pPr>
    </w:p>
    <w:p w14:paraId="5D0D9038" w14:textId="6C62A974" w:rsidR="0026310F" w:rsidRDefault="0026310F" w:rsidP="003961E7">
      <w:pPr>
        <w:tabs>
          <w:tab w:val="left" w:pos="5103"/>
          <w:tab w:val="left" w:pos="10348"/>
        </w:tabs>
        <w:jc w:val="center"/>
        <w:rPr>
          <w:b/>
          <w:noProof w:val="0"/>
          <w:lang w:val="ro-MD" w:eastAsia="ru-RU"/>
        </w:rPr>
      </w:pPr>
    </w:p>
    <w:p w14:paraId="200BC3AC" w14:textId="7E5E7320" w:rsidR="0026310F" w:rsidRDefault="0026310F" w:rsidP="003961E7">
      <w:pPr>
        <w:tabs>
          <w:tab w:val="left" w:pos="5103"/>
          <w:tab w:val="left" w:pos="10348"/>
        </w:tabs>
        <w:jc w:val="center"/>
        <w:rPr>
          <w:b/>
          <w:noProof w:val="0"/>
          <w:lang w:val="ro-MD" w:eastAsia="ru-RU"/>
        </w:rPr>
      </w:pPr>
    </w:p>
    <w:p w14:paraId="08738412" w14:textId="6BAACA43" w:rsidR="0026310F" w:rsidRDefault="0026310F" w:rsidP="003961E7">
      <w:pPr>
        <w:tabs>
          <w:tab w:val="left" w:pos="5103"/>
          <w:tab w:val="left" w:pos="10348"/>
        </w:tabs>
        <w:jc w:val="center"/>
        <w:rPr>
          <w:b/>
          <w:noProof w:val="0"/>
          <w:lang w:val="ro-MD" w:eastAsia="ru-RU"/>
        </w:rPr>
      </w:pPr>
    </w:p>
    <w:p w14:paraId="121E7011" w14:textId="34BDFC3E" w:rsidR="0026310F" w:rsidRDefault="0026310F" w:rsidP="003961E7">
      <w:pPr>
        <w:tabs>
          <w:tab w:val="left" w:pos="5103"/>
          <w:tab w:val="left" w:pos="10348"/>
        </w:tabs>
        <w:jc w:val="center"/>
        <w:rPr>
          <w:b/>
          <w:noProof w:val="0"/>
          <w:lang w:val="ro-MD" w:eastAsia="ru-RU"/>
        </w:rPr>
      </w:pPr>
    </w:p>
    <w:p w14:paraId="7782959C" w14:textId="67B27FA0" w:rsidR="0026310F" w:rsidRDefault="0026310F" w:rsidP="003961E7">
      <w:pPr>
        <w:tabs>
          <w:tab w:val="left" w:pos="5103"/>
          <w:tab w:val="left" w:pos="10348"/>
        </w:tabs>
        <w:jc w:val="center"/>
        <w:rPr>
          <w:b/>
          <w:noProof w:val="0"/>
          <w:lang w:val="ro-MD" w:eastAsia="ru-RU"/>
        </w:rPr>
      </w:pPr>
    </w:p>
    <w:p w14:paraId="45D70400" w14:textId="77777777" w:rsidR="0026310F" w:rsidRDefault="0026310F" w:rsidP="003961E7">
      <w:pPr>
        <w:tabs>
          <w:tab w:val="left" w:pos="5103"/>
          <w:tab w:val="left" w:pos="10348"/>
        </w:tabs>
        <w:jc w:val="center"/>
        <w:rPr>
          <w:b/>
          <w:noProof w:val="0"/>
          <w:lang w:val="ro-MD" w:eastAsia="ru-RU"/>
        </w:rPr>
      </w:pPr>
    </w:p>
    <w:p w14:paraId="17785FB0" w14:textId="77777777" w:rsidR="001026F4" w:rsidRDefault="0026310F" w:rsidP="001026F4">
      <w:pPr>
        <w:tabs>
          <w:tab w:val="left" w:pos="5103"/>
          <w:tab w:val="left" w:pos="10348"/>
        </w:tabs>
        <w:rPr>
          <w:b/>
          <w:sz w:val="32"/>
          <w:szCs w:val="32"/>
          <w:lang w:val="ro-MD"/>
        </w:rPr>
      </w:pPr>
      <w:r w:rsidRPr="0026310F">
        <w:rPr>
          <w:bCs/>
          <w:noProof w:val="0"/>
          <w:sz w:val="28"/>
          <w:szCs w:val="28"/>
          <w:lang w:val="ro-MD" w:eastAsia="ru-RU"/>
        </w:rPr>
        <w:t>Obiectul achiziției</w:t>
      </w:r>
      <w:r w:rsidRPr="0026310F">
        <w:rPr>
          <w:b/>
          <w:noProof w:val="0"/>
          <w:sz w:val="28"/>
          <w:szCs w:val="28"/>
          <w:lang w:val="ro-MD" w:eastAsia="ru-RU"/>
        </w:rPr>
        <w:t xml:space="preserve">: </w:t>
      </w:r>
      <w:r w:rsidR="001026F4" w:rsidRPr="001026F4">
        <w:rPr>
          <w:b/>
          <w:sz w:val="32"/>
          <w:szCs w:val="32"/>
          <w:u w:val="single"/>
          <w:lang w:val="ro-MD"/>
        </w:rPr>
        <w:t>Lucrări de reparație a acoperișului la Gimnaziul</w:t>
      </w:r>
      <w:r w:rsidR="001026F4" w:rsidRPr="001026F4">
        <w:rPr>
          <w:b/>
          <w:sz w:val="32"/>
          <w:szCs w:val="32"/>
          <w:lang w:val="ro-MD"/>
        </w:rPr>
        <w:t xml:space="preserve">   </w:t>
      </w:r>
      <w:r w:rsidR="001026F4">
        <w:rPr>
          <w:b/>
          <w:sz w:val="32"/>
          <w:szCs w:val="32"/>
          <w:lang w:val="ro-MD"/>
        </w:rPr>
        <w:t xml:space="preserve">                        </w:t>
      </w:r>
    </w:p>
    <w:p w14:paraId="25E3B18F" w14:textId="367E84CE" w:rsidR="0026310F" w:rsidRPr="001026F4" w:rsidRDefault="001026F4" w:rsidP="001026F4">
      <w:pPr>
        <w:tabs>
          <w:tab w:val="left" w:pos="5103"/>
          <w:tab w:val="left" w:pos="10348"/>
        </w:tabs>
        <w:rPr>
          <w:b/>
          <w:sz w:val="32"/>
          <w:szCs w:val="32"/>
          <w:u w:val="single"/>
          <w:lang w:val="ro-MD"/>
        </w:rPr>
      </w:pPr>
      <w:r>
        <w:rPr>
          <w:b/>
          <w:sz w:val="32"/>
          <w:szCs w:val="32"/>
          <w:lang w:val="ro-MD"/>
        </w:rPr>
        <w:t xml:space="preserve">                                   </w:t>
      </w:r>
      <w:r w:rsidRPr="001026F4">
        <w:rPr>
          <w:b/>
          <w:sz w:val="32"/>
          <w:szCs w:val="32"/>
          <w:u w:val="single"/>
          <w:lang w:val="ro-MD"/>
        </w:rPr>
        <w:t>din  satul  Vîșcăuți , raionul Orhei</w:t>
      </w:r>
    </w:p>
    <w:p w14:paraId="22BE2AE3" w14:textId="6C1B23C4" w:rsidR="0026310F" w:rsidRDefault="0026310F" w:rsidP="0026310F">
      <w:pPr>
        <w:tabs>
          <w:tab w:val="left" w:pos="5103"/>
          <w:tab w:val="left" w:pos="10348"/>
        </w:tabs>
        <w:rPr>
          <w:b/>
          <w:bCs/>
          <w:sz w:val="28"/>
          <w:szCs w:val="28"/>
          <w:u w:val="single"/>
          <w:lang w:val="ro-MD"/>
        </w:rPr>
      </w:pPr>
      <w:r w:rsidRPr="0026310F">
        <w:rPr>
          <w:bCs/>
          <w:sz w:val="28"/>
          <w:szCs w:val="28"/>
          <w:lang w:val="ro-MD"/>
        </w:rPr>
        <w:t>Cod CPV</w:t>
      </w:r>
      <w:r w:rsidRPr="0026310F">
        <w:rPr>
          <w:b/>
          <w:sz w:val="28"/>
          <w:szCs w:val="28"/>
          <w:lang w:val="ro-MD"/>
        </w:rPr>
        <w:t>:</w:t>
      </w:r>
      <w:r w:rsidRPr="0026310F">
        <w:rPr>
          <w:b/>
          <w:bCs/>
          <w:sz w:val="28"/>
          <w:szCs w:val="28"/>
          <w:lang w:val="ro-MD"/>
        </w:rPr>
        <w:t xml:space="preserve"> </w:t>
      </w:r>
      <w:r w:rsidR="00026380">
        <w:rPr>
          <w:b/>
          <w:bCs/>
          <w:sz w:val="28"/>
          <w:szCs w:val="28"/>
          <w:u w:val="single"/>
          <w:lang w:val="ro-MD"/>
        </w:rPr>
        <w:t>45261910-6</w:t>
      </w:r>
    </w:p>
    <w:p w14:paraId="0E9FAEBD" w14:textId="77777777" w:rsidR="0026310F" w:rsidRPr="0026310F" w:rsidRDefault="0026310F" w:rsidP="0026310F">
      <w:pPr>
        <w:tabs>
          <w:tab w:val="left" w:pos="5103"/>
          <w:tab w:val="left" w:pos="10348"/>
        </w:tabs>
        <w:rPr>
          <w:b/>
          <w:bCs/>
          <w:sz w:val="28"/>
          <w:szCs w:val="28"/>
          <w:lang w:val="ro-MD"/>
        </w:rPr>
      </w:pPr>
    </w:p>
    <w:p w14:paraId="6CE0C181" w14:textId="77777777" w:rsidR="0026310F" w:rsidRPr="0026310F" w:rsidRDefault="0026310F" w:rsidP="0026310F">
      <w:pPr>
        <w:tabs>
          <w:tab w:val="left" w:pos="5103"/>
          <w:tab w:val="left" w:pos="10348"/>
        </w:tabs>
        <w:rPr>
          <w:b/>
          <w:bCs/>
          <w:sz w:val="28"/>
          <w:szCs w:val="28"/>
          <w:lang w:val="ro-MD"/>
        </w:rPr>
      </w:pPr>
    </w:p>
    <w:p w14:paraId="43593DDE" w14:textId="77777777" w:rsidR="0026310F" w:rsidRDefault="0026310F" w:rsidP="0026310F">
      <w:pPr>
        <w:tabs>
          <w:tab w:val="left" w:pos="5103"/>
          <w:tab w:val="left" w:pos="10348"/>
        </w:tabs>
        <w:rPr>
          <w:b/>
          <w:sz w:val="28"/>
          <w:szCs w:val="28"/>
          <w:lang w:val="ro-MD"/>
        </w:rPr>
      </w:pPr>
      <w:r w:rsidRPr="0026310F">
        <w:rPr>
          <w:sz w:val="28"/>
          <w:szCs w:val="28"/>
          <w:lang w:val="ro-MD"/>
        </w:rPr>
        <w:t>Autoritatea  contractantă</w:t>
      </w:r>
      <w:r w:rsidRPr="0026310F">
        <w:rPr>
          <w:b/>
          <w:bCs/>
          <w:sz w:val="28"/>
          <w:szCs w:val="28"/>
          <w:lang w:val="ro-MD"/>
        </w:rPr>
        <w:t>:</w:t>
      </w:r>
      <w:r w:rsidRPr="0026310F">
        <w:rPr>
          <w:b/>
          <w:sz w:val="28"/>
          <w:szCs w:val="28"/>
          <w:u w:val="single"/>
          <w:lang w:val="ro-MD"/>
        </w:rPr>
        <w:t xml:space="preserve"> Direcția Generală Educație a CR Orhei</w:t>
      </w:r>
      <w:r w:rsidRPr="0026310F">
        <w:rPr>
          <w:b/>
          <w:sz w:val="28"/>
          <w:szCs w:val="28"/>
          <w:lang w:val="ro-MD"/>
        </w:rPr>
        <w:t xml:space="preserve">      </w:t>
      </w:r>
    </w:p>
    <w:p w14:paraId="1757B024" w14:textId="77777777" w:rsidR="0026310F" w:rsidRDefault="0026310F" w:rsidP="0026310F">
      <w:pPr>
        <w:tabs>
          <w:tab w:val="left" w:pos="5103"/>
          <w:tab w:val="left" w:pos="10348"/>
        </w:tabs>
        <w:rPr>
          <w:b/>
          <w:sz w:val="28"/>
          <w:szCs w:val="28"/>
          <w:lang w:val="ro-MD"/>
        </w:rPr>
      </w:pPr>
    </w:p>
    <w:p w14:paraId="2A66ABA7" w14:textId="51A7398D" w:rsidR="0026310F" w:rsidRPr="0026310F" w:rsidRDefault="0026310F" w:rsidP="0026310F">
      <w:pPr>
        <w:tabs>
          <w:tab w:val="left" w:pos="5103"/>
          <w:tab w:val="left" w:pos="10348"/>
        </w:tabs>
        <w:rPr>
          <w:b/>
          <w:sz w:val="28"/>
          <w:szCs w:val="28"/>
          <w:lang w:val="ro-MD"/>
        </w:rPr>
      </w:pPr>
      <w:r w:rsidRPr="0026310F">
        <w:rPr>
          <w:b/>
          <w:sz w:val="28"/>
          <w:szCs w:val="28"/>
          <w:lang w:val="ro-MD"/>
        </w:rPr>
        <w:t xml:space="preserve"> </w:t>
      </w:r>
    </w:p>
    <w:p w14:paraId="42EF908C" w14:textId="77777777" w:rsidR="0026310F" w:rsidRPr="0026310F" w:rsidRDefault="0026310F" w:rsidP="0026310F">
      <w:pPr>
        <w:tabs>
          <w:tab w:val="left" w:pos="5103"/>
          <w:tab w:val="left" w:pos="10348"/>
        </w:tabs>
        <w:rPr>
          <w:b/>
          <w:sz w:val="28"/>
          <w:szCs w:val="28"/>
          <w:lang w:val="ro-MD"/>
        </w:rPr>
      </w:pPr>
    </w:p>
    <w:p w14:paraId="1FFB9C9C" w14:textId="5319D27C" w:rsidR="0026310F" w:rsidRPr="0026310F" w:rsidRDefault="0026310F" w:rsidP="0026310F">
      <w:pPr>
        <w:tabs>
          <w:tab w:val="left" w:pos="5103"/>
          <w:tab w:val="left" w:pos="10348"/>
        </w:tabs>
        <w:rPr>
          <w:b/>
          <w:noProof w:val="0"/>
          <w:sz w:val="28"/>
          <w:szCs w:val="28"/>
          <w:lang w:val="ro-MD" w:eastAsia="ru-RU"/>
        </w:rPr>
      </w:pPr>
      <w:r w:rsidRPr="0026310F">
        <w:rPr>
          <w:bCs/>
          <w:sz w:val="28"/>
          <w:szCs w:val="28"/>
          <w:lang w:val="ro-MD"/>
        </w:rPr>
        <w:t>Procedura achiziției</w:t>
      </w:r>
      <w:r w:rsidRPr="0026310F">
        <w:rPr>
          <w:b/>
          <w:sz w:val="28"/>
          <w:szCs w:val="28"/>
          <w:lang w:val="ro-MD"/>
        </w:rPr>
        <w:t>:</w:t>
      </w:r>
      <w:r w:rsidR="001026F4" w:rsidRPr="001026F4">
        <w:rPr>
          <w:b/>
          <w:sz w:val="28"/>
          <w:szCs w:val="28"/>
          <w:u w:val="single"/>
          <w:lang w:val="ro-MD"/>
        </w:rPr>
        <w:t xml:space="preserve"> </w:t>
      </w:r>
      <w:r w:rsidR="001026F4">
        <w:rPr>
          <w:b/>
          <w:sz w:val="28"/>
          <w:szCs w:val="28"/>
          <w:u w:val="single"/>
          <w:lang w:val="ro-MD"/>
        </w:rPr>
        <w:t>Cererea ofertelor de prețuri</w:t>
      </w:r>
    </w:p>
    <w:p w14:paraId="75ACAB1A" w14:textId="1A0D075C" w:rsidR="003961E7" w:rsidRDefault="003961E7" w:rsidP="003961E7">
      <w:pPr>
        <w:tabs>
          <w:tab w:val="left" w:pos="5103"/>
          <w:tab w:val="left" w:pos="10348"/>
        </w:tabs>
        <w:jc w:val="center"/>
        <w:rPr>
          <w:noProof w:val="0"/>
          <w:lang w:val="ro-MD" w:eastAsia="ru-RU"/>
        </w:rPr>
      </w:pPr>
    </w:p>
    <w:p w14:paraId="00E00355" w14:textId="2CEC7C1E" w:rsidR="0026310F" w:rsidRDefault="0026310F" w:rsidP="003961E7">
      <w:pPr>
        <w:tabs>
          <w:tab w:val="left" w:pos="5103"/>
          <w:tab w:val="left" w:pos="10348"/>
        </w:tabs>
        <w:jc w:val="center"/>
        <w:rPr>
          <w:noProof w:val="0"/>
          <w:lang w:val="ro-MD" w:eastAsia="ru-RU"/>
        </w:rPr>
      </w:pPr>
    </w:p>
    <w:p w14:paraId="07625322" w14:textId="621C0239" w:rsidR="0026310F" w:rsidRDefault="0026310F" w:rsidP="003961E7">
      <w:pPr>
        <w:tabs>
          <w:tab w:val="left" w:pos="5103"/>
          <w:tab w:val="left" w:pos="10348"/>
        </w:tabs>
        <w:jc w:val="center"/>
        <w:rPr>
          <w:noProof w:val="0"/>
          <w:lang w:val="ro-MD" w:eastAsia="ru-RU"/>
        </w:rPr>
      </w:pPr>
    </w:p>
    <w:p w14:paraId="678E361C" w14:textId="55BEB9D2" w:rsidR="0026310F" w:rsidRDefault="0026310F" w:rsidP="003961E7">
      <w:pPr>
        <w:tabs>
          <w:tab w:val="left" w:pos="5103"/>
          <w:tab w:val="left" w:pos="10348"/>
        </w:tabs>
        <w:jc w:val="center"/>
        <w:rPr>
          <w:noProof w:val="0"/>
          <w:lang w:val="ro-MD" w:eastAsia="ru-RU"/>
        </w:rPr>
      </w:pPr>
    </w:p>
    <w:p w14:paraId="10EB8B7A" w14:textId="37528729" w:rsidR="0026310F" w:rsidRDefault="0026310F" w:rsidP="003961E7">
      <w:pPr>
        <w:tabs>
          <w:tab w:val="left" w:pos="5103"/>
          <w:tab w:val="left" w:pos="10348"/>
        </w:tabs>
        <w:jc w:val="center"/>
        <w:rPr>
          <w:noProof w:val="0"/>
          <w:lang w:val="ro-MD" w:eastAsia="ru-RU"/>
        </w:rPr>
      </w:pPr>
    </w:p>
    <w:p w14:paraId="74180071" w14:textId="57D5D301" w:rsidR="0026310F" w:rsidRDefault="0026310F" w:rsidP="003961E7">
      <w:pPr>
        <w:tabs>
          <w:tab w:val="left" w:pos="5103"/>
          <w:tab w:val="left" w:pos="10348"/>
        </w:tabs>
        <w:jc w:val="center"/>
        <w:rPr>
          <w:noProof w:val="0"/>
          <w:lang w:val="ro-MD" w:eastAsia="ru-RU"/>
        </w:rPr>
      </w:pPr>
    </w:p>
    <w:p w14:paraId="410CB331" w14:textId="1F4332DF" w:rsidR="0026310F" w:rsidRDefault="0026310F" w:rsidP="003961E7">
      <w:pPr>
        <w:tabs>
          <w:tab w:val="left" w:pos="5103"/>
          <w:tab w:val="left" w:pos="10348"/>
        </w:tabs>
        <w:jc w:val="center"/>
        <w:rPr>
          <w:noProof w:val="0"/>
          <w:lang w:val="ro-MD" w:eastAsia="ru-RU"/>
        </w:rPr>
      </w:pPr>
    </w:p>
    <w:p w14:paraId="70036735" w14:textId="4D9B400F" w:rsidR="0026310F" w:rsidRDefault="0026310F" w:rsidP="003961E7">
      <w:pPr>
        <w:tabs>
          <w:tab w:val="left" w:pos="5103"/>
          <w:tab w:val="left" w:pos="10348"/>
        </w:tabs>
        <w:jc w:val="center"/>
        <w:rPr>
          <w:noProof w:val="0"/>
          <w:lang w:val="ro-MD" w:eastAsia="ru-RU"/>
        </w:rPr>
      </w:pPr>
    </w:p>
    <w:p w14:paraId="57F55730" w14:textId="7A1EC12C" w:rsidR="0026310F" w:rsidRDefault="0026310F" w:rsidP="003961E7">
      <w:pPr>
        <w:tabs>
          <w:tab w:val="left" w:pos="5103"/>
          <w:tab w:val="left" w:pos="10348"/>
        </w:tabs>
        <w:jc w:val="center"/>
        <w:rPr>
          <w:noProof w:val="0"/>
          <w:lang w:val="ro-MD" w:eastAsia="ru-RU"/>
        </w:rPr>
      </w:pPr>
    </w:p>
    <w:p w14:paraId="08E5B50A" w14:textId="6F5F0471" w:rsidR="0026310F" w:rsidRDefault="0026310F" w:rsidP="003961E7">
      <w:pPr>
        <w:tabs>
          <w:tab w:val="left" w:pos="5103"/>
          <w:tab w:val="left" w:pos="10348"/>
        </w:tabs>
        <w:jc w:val="center"/>
        <w:rPr>
          <w:noProof w:val="0"/>
          <w:lang w:val="ro-MD" w:eastAsia="ru-RU"/>
        </w:rPr>
      </w:pPr>
    </w:p>
    <w:p w14:paraId="2B3A4BA7" w14:textId="76750F05" w:rsidR="0026310F" w:rsidRDefault="0026310F" w:rsidP="003961E7">
      <w:pPr>
        <w:tabs>
          <w:tab w:val="left" w:pos="5103"/>
          <w:tab w:val="left" w:pos="10348"/>
        </w:tabs>
        <w:jc w:val="center"/>
        <w:rPr>
          <w:noProof w:val="0"/>
          <w:lang w:val="ro-MD" w:eastAsia="ru-RU"/>
        </w:rPr>
      </w:pPr>
    </w:p>
    <w:p w14:paraId="03CE2C5B" w14:textId="17884427" w:rsidR="0026310F" w:rsidRDefault="0026310F" w:rsidP="003961E7">
      <w:pPr>
        <w:tabs>
          <w:tab w:val="left" w:pos="5103"/>
          <w:tab w:val="left" w:pos="10348"/>
        </w:tabs>
        <w:jc w:val="center"/>
        <w:rPr>
          <w:noProof w:val="0"/>
          <w:lang w:val="ro-MD" w:eastAsia="ru-RU"/>
        </w:rPr>
      </w:pPr>
    </w:p>
    <w:p w14:paraId="61AB3C45" w14:textId="01341470" w:rsidR="0026310F" w:rsidRDefault="0026310F" w:rsidP="003961E7">
      <w:pPr>
        <w:tabs>
          <w:tab w:val="left" w:pos="5103"/>
          <w:tab w:val="left" w:pos="10348"/>
        </w:tabs>
        <w:jc w:val="center"/>
        <w:rPr>
          <w:noProof w:val="0"/>
          <w:lang w:val="ro-MD" w:eastAsia="ru-RU"/>
        </w:rPr>
      </w:pPr>
    </w:p>
    <w:p w14:paraId="4600B958" w14:textId="24D348B4" w:rsidR="0026310F" w:rsidRDefault="0026310F" w:rsidP="003961E7">
      <w:pPr>
        <w:tabs>
          <w:tab w:val="left" w:pos="5103"/>
          <w:tab w:val="left" w:pos="10348"/>
        </w:tabs>
        <w:jc w:val="center"/>
        <w:rPr>
          <w:noProof w:val="0"/>
          <w:lang w:val="ro-MD" w:eastAsia="ru-RU"/>
        </w:rPr>
      </w:pPr>
    </w:p>
    <w:p w14:paraId="5898D743" w14:textId="7A87162E" w:rsidR="0026310F" w:rsidRDefault="0026310F" w:rsidP="003961E7">
      <w:pPr>
        <w:tabs>
          <w:tab w:val="left" w:pos="5103"/>
          <w:tab w:val="left" w:pos="10348"/>
        </w:tabs>
        <w:jc w:val="center"/>
        <w:rPr>
          <w:noProof w:val="0"/>
          <w:lang w:val="ro-MD" w:eastAsia="ru-RU"/>
        </w:rPr>
      </w:pPr>
    </w:p>
    <w:p w14:paraId="2B6AD1AE" w14:textId="3BFADA80" w:rsidR="0026310F" w:rsidRDefault="0026310F" w:rsidP="003961E7">
      <w:pPr>
        <w:tabs>
          <w:tab w:val="left" w:pos="5103"/>
          <w:tab w:val="left" w:pos="10348"/>
        </w:tabs>
        <w:jc w:val="center"/>
        <w:rPr>
          <w:noProof w:val="0"/>
          <w:lang w:val="ro-MD" w:eastAsia="ru-RU"/>
        </w:rPr>
      </w:pPr>
    </w:p>
    <w:p w14:paraId="219D359F" w14:textId="271ED56D" w:rsidR="0026310F" w:rsidRDefault="0026310F" w:rsidP="003961E7">
      <w:pPr>
        <w:tabs>
          <w:tab w:val="left" w:pos="5103"/>
          <w:tab w:val="left" w:pos="10348"/>
        </w:tabs>
        <w:jc w:val="center"/>
        <w:rPr>
          <w:noProof w:val="0"/>
          <w:lang w:val="ro-MD" w:eastAsia="ru-RU"/>
        </w:rPr>
      </w:pPr>
    </w:p>
    <w:p w14:paraId="01E2AEB3" w14:textId="77777777" w:rsidR="0026310F" w:rsidRPr="0026310F" w:rsidRDefault="0026310F"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lastRenderedPageBreak/>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lastRenderedPageBreak/>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60EC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 xml:space="preserve">includerea lui în Lista de interdicție, conform prevederilor Regulamentului </w:t>
      </w:r>
      <w:r w:rsidRPr="00FF430B">
        <w:rPr>
          <w:lang w:val="ro-MD"/>
        </w:rPr>
        <w:lastRenderedPageBreak/>
        <w:t>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w:t>
      </w:r>
      <w:r w:rsidR="007167E4" w:rsidRPr="00FF430B">
        <w:rPr>
          <w:lang w:val="ro-MD"/>
        </w:rPr>
        <w:lastRenderedPageBreak/>
        <w:t xml:space="preserve">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w:t>
      </w:r>
      <w:r w:rsidR="005C0219" w:rsidRPr="00FF430B">
        <w:rPr>
          <w:lang w:val="ro-MD"/>
        </w:rPr>
        <w:lastRenderedPageBreak/>
        <w:t xml:space="preserve">(conform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depunere a </w:t>
      </w:r>
      <w:r w:rsidR="005805E6" w:rsidRPr="00FF430B">
        <w:rPr>
          <w:lang w:val="ro-MD"/>
        </w:rPr>
        <w:lastRenderedPageBreak/>
        <w:t>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w:t>
      </w:r>
      <w:r w:rsidR="00F75F0C" w:rsidRPr="00FF430B">
        <w:rPr>
          <w:lang w:val="ro-MD"/>
        </w:rPr>
        <w:lastRenderedPageBreak/>
        <w:t>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5DFE058C" w:rsidR="00B65C93" w:rsidRDefault="00B65C93" w:rsidP="003D7418">
      <w:pPr>
        <w:tabs>
          <w:tab w:val="decimal" w:pos="8364"/>
        </w:tabs>
        <w:spacing w:line="276" w:lineRule="auto"/>
        <w:ind w:right="-144"/>
        <w:rPr>
          <w:b/>
          <w:bCs/>
          <w:color w:val="000000"/>
          <w:lang w:val="ro-MD"/>
        </w:rPr>
      </w:pPr>
    </w:p>
    <w:p w14:paraId="7527BF79" w14:textId="10E96937" w:rsidR="00C148A5" w:rsidRDefault="00C148A5" w:rsidP="003D7418">
      <w:pPr>
        <w:tabs>
          <w:tab w:val="decimal" w:pos="8364"/>
        </w:tabs>
        <w:spacing w:line="276" w:lineRule="auto"/>
        <w:ind w:right="-144"/>
        <w:rPr>
          <w:b/>
          <w:bCs/>
          <w:color w:val="000000"/>
          <w:lang w:val="ro-MD"/>
        </w:rPr>
      </w:pPr>
    </w:p>
    <w:p w14:paraId="657617F4" w14:textId="7E796A77" w:rsidR="00C148A5" w:rsidRDefault="00C148A5" w:rsidP="003D7418">
      <w:pPr>
        <w:tabs>
          <w:tab w:val="decimal" w:pos="8364"/>
        </w:tabs>
        <w:spacing w:line="276" w:lineRule="auto"/>
        <w:ind w:right="-144"/>
        <w:rPr>
          <w:b/>
          <w:bCs/>
          <w:color w:val="000000"/>
          <w:lang w:val="ro-MD"/>
        </w:rPr>
      </w:pPr>
    </w:p>
    <w:p w14:paraId="12F64F58" w14:textId="77DD3CC2" w:rsidR="00C148A5" w:rsidRDefault="00C148A5" w:rsidP="003D7418">
      <w:pPr>
        <w:tabs>
          <w:tab w:val="decimal" w:pos="8364"/>
        </w:tabs>
        <w:spacing w:line="276" w:lineRule="auto"/>
        <w:ind w:right="-144"/>
        <w:rPr>
          <w:b/>
          <w:bCs/>
          <w:color w:val="000000"/>
          <w:lang w:val="ro-MD"/>
        </w:rPr>
      </w:pPr>
    </w:p>
    <w:p w14:paraId="7D70CDBE" w14:textId="2DAE0103" w:rsidR="00C148A5" w:rsidRDefault="00C148A5" w:rsidP="003D7418">
      <w:pPr>
        <w:tabs>
          <w:tab w:val="decimal" w:pos="8364"/>
        </w:tabs>
        <w:spacing w:line="276" w:lineRule="auto"/>
        <w:ind w:right="-144"/>
        <w:rPr>
          <w:b/>
          <w:bCs/>
          <w:color w:val="000000"/>
          <w:lang w:val="ro-MD"/>
        </w:rPr>
      </w:pPr>
    </w:p>
    <w:p w14:paraId="07699554" w14:textId="342F55A4" w:rsidR="00C148A5" w:rsidRDefault="00C148A5" w:rsidP="003D7418">
      <w:pPr>
        <w:tabs>
          <w:tab w:val="decimal" w:pos="8364"/>
        </w:tabs>
        <w:spacing w:line="276" w:lineRule="auto"/>
        <w:ind w:right="-144"/>
        <w:rPr>
          <w:b/>
          <w:bCs/>
          <w:color w:val="000000"/>
          <w:lang w:val="ro-MD"/>
        </w:rPr>
      </w:pPr>
    </w:p>
    <w:p w14:paraId="16F53146" w14:textId="77777777" w:rsidR="00C148A5" w:rsidRPr="00FF430B" w:rsidRDefault="00C148A5" w:rsidP="003D7418">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57A84DE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E6238C">
        <w:rPr>
          <w:noProof w:val="0"/>
          <w:lang w:val="ro-MD"/>
        </w:rPr>
        <w:t>69</w:t>
      </w:r>
    </w:p>
    <w:p w14:paraId="051D9C81" w14:textId="27785A10" w:rsidR="000C5DFB" w:rsidRPr="00FF430B" w:rsidRDefault="000C5DFB" w:rsidP="000C5DFB">
      <w:pPr>
        <w:jc w:val="right"/>
        <w:rPr>
          <w:noProof w:val="0"/>
          <w:lang w:val="ro-MD"/>
        </w:rPr>
      </w:pPr>
      <w:r w:rsidRPr="00FF430B">
        <w:rPr>
          <w:noProof w:val="0"/>
          <w:lang w:val="ro-MD"/>
        </w:rPr>
        <w:t>din “</w:t>
      </w:r>
      <w:r w:rsidR="00E6238C">
        <w:rPr>
          <w:noProof w:val="0"/>
          <w:lang w:val="ro-MD"/>
        </w:rPr>
        <w:t xml:space="preserve"> 07 </w:t>
      </w:r>
      <w:r w:rsidRPr="00FF430B">
        <w:rPr>
          <w:noProof w:val="0"/>
          <w:lang w:val="ro-MD"/>
        </w:rPr>
        <w:t>”</w:t>
      </w:r>
      <w:r w:rsidR="00E6238C">
        <w:rPr>
          <w:noProof w:val="0"/>
          <w:lang w:val="ro-MD"/>
        </w:rPr>
        <w:t xml:space="preserve"> mai </w:t>
      </w:r>
      <w:r w:rsidRPr="00FF430B">
        <w:rPr>
          <w:noProof w:val="0"/>
          <w:lang w:val="ro-MD"/>
        </w:rPr>
        <w:t xml:space="preserve"> 20</w:t>
      </w:r>
      <w:r w:rsidR="00E6238C">
        <w:rPr>
          <w:noProof w:val="0"/>
          <w:lang w:val="ro-MD"/>
        </w:rPr>
        <w:t>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86C4CF6" w14:textId="477577CB" w:rsidR="00460653" w:rsidRPr="00FF430B" w:rsidRDefault="00460653" w:rsidP="001026F4">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6238C">
              <w:rPr>
                <w:b/>
                <w:lang w:val="ro-MD"/>
              </w:rPr>
              <w:t xml:space="preserve">  </w:t>
            </w:r>
            <w:r w:rsidR="001026F4">
              <w:rPr>
                <w:b/>
                <w:sz w:val="28"/>
                <w:szCs w:val="28"/>
                <w:u w:val="single"/>
                <w:lang w:val="ro-MD"/>
              </w:rPr>
              <w:t>Cererea ofertelor de prețuri</w:t>
            </w:r>
          </w:p>
          <w:p w14:paraId="3DD12B6B" w14:textId="7D33E376"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E6238C">
              <w:rPr>
                <w:lang w:val="ro-MD"/>
              </w:rPr>
              <w:t xml:space="preserve">              </w:t>
            </w:r>
            <w:r w:rsidR="0019071C" w:rsidRPr="00FF430B">
              <w:rPr>
                <w:lang w:val="ro-MD"/>
              </w:rPr>
              <w:t xml:space="preserve">  </w:t>
            </w:r>
            <w:r w:rsidR="00E6238C" w:rsidRPr="00E6238C">
              <w:rPr>
                <w:u w:val="single"/>
                <w:lang w:val="ro-MD"/>
              </w:rPr>
              <w:t>or.</w:t>
            </w:r>
            <w:r w:rsidR="0019071C" w:rsidRPr="00E6238C">
              <w:rPr>
                <w:u w:val="single"/>
                <w:lang w:val="ro-MD"/>
              </w:rPr>
              <w:t xml:space="preserve"> </w:t>
            </w:r>
            <w:r w:rsidR="00E6238C" w:rsidRPr="00E6238C">
              <w:rPr>
                <w:u w:val="single"/>
                <w:lang w:val="ro-MD"/>
              </w:rPr>
              <w:t>Orhei</w:t>
            </w:r>
          </w:p>
          <w:p w14:paraId="1C7B8E9A" w14:textId="7F16DF11" w:rsidR="00460653" w:rsidRPr="00FF430B" w:rsidRDefault="0019071C" w:rsidP="009453D7">
            <w:pPr>
              <w:jc w:val="center"/>
              <w:rPr>
                <w:lang w:val="ro-MD"/>
              </w:rPr>
            </w:pPr>
            <w:r w:rsidRPr="00FF430B">
              <w:rPr>
                <w:sz w:val="20"/>
                <w:szCs w:val="20"/>
                <w:lang w:val="ro-MD"/>
              </w:rPr>
              <w:t xml:space="preserve">                                                                                                                    </w:t>
            </w:r>
            <w:r w:rsidR="00E6238C">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4A1FD3E5"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E6238C">
              <w:rPr>
                <w:lang w:val="ro-MD"/>
              </w:rPr>
              <w:t xml:space="preserve">           </w:t>
            </w:r>
            <w:r w:rsidR="00E6238C" w:rsidRPr="0026310F">
              <w:rPr>
                <w:b/>
                <w:sz w:val="28"/>
                <w:szCs w:val="28"/>
                <w:u w:val="single"/>
                <w:lang w:val="ro-MD"/>
              </w:rPr>
              <w:t xml:space="preserve"> Direcția Generală Educație a CR Orhei</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561AA3E0" w14:textId="6B76471F" w:rsidR="00C050E2" w:rsidRPr="00202D96" w:rsidRDefault="00E6238C" w:rsidP="00C050E2">
            <w:pPr>
              <w:tabs>
                <w:tab w:val="left" w:pos="567"/>
                <w:tab w:val="right" w:pos="9531"/>
              </w:tabs>
              <w:jc w:val="both"/>
              <w:rPr>
                <w:b/>
                <w:bCs/>
                <w:u w:val="single"/>
                <w:lang w:val="ro-MD"/>
              </w:rPr>
            </w:pPr>
            <w:r w:rsidRPr="00202D96">
              <w:rPr>
                <w:b/>
                <w:bCs/>
                <w:u w:val="single"/>
                <w:lang w:val="ro-MD"/>
              </w:rPr>
              <w:t xml:space="preserve">or.Orhei, str.M.Eminescu, </w:t>
            </w:r>
            <w:r w:rsidR="00C050E2" w:rsidRPr="00202D96">
              <w:rPr>
                <w:b/>
                <w:bCs/>
                <w:u w:val="single"/>
                <w:lang w:val="ro-MD"/>
              </w:rPr>
              <w:t xml:space="preserve">nr.2, telefon 0235-21-707,fax.0235-22-612 IDNO:1015601000293 </w:t>
            </w:r>
          </w:p>
          <w:p w14:paraId="667D35FE" w14:textId="5CF24A56" w:rsidR="00460653" w:rsidRPr="00FF430B" w:rsidRDefault="00460653" w:rsidP="00C050E2">
            <w:pPr>
              <w:tabs>
                <w:tab w:val="left" w:pos="567"/>
                <w:tab w:val="right" w:pos="9531"/>
              </w:tabs>
              <w:jc w:val="both"/>
              <w:rPr>
                <w:sz w:val="20"/>
                <w:szCs w:val="20"/>
                <w:lang w:val="ro-MD"/>
              </w:rPr>
            </w:pPr>
            <w:r w:rsidRPr="00FF430B">
              <w:rPr>
                <w:sz w:val="20"/>
                <w:szCs w:val="20"/>
                <w:lang w:val="ro-MD"/>
              </w:rPr>
              <w:t xml:space="preserve">      (localitatea) </w:t>
            </w:r>
          </w:p>
          <w:p w14:paraId="7140858A" w14:textId="37EEAFBC" w:rsidR="00C050E2" w:rsidRDefault="00B51B6E" w:rsidP="00C050E2">
            <w:pPr>
              <w:pStyle w:val="af2"/>
              <w:tabs>
                <w:tab w:val="left" w:pos="567"/>
                <w:tab w:val="right" w:pos="9531"/>
              </w:tabs>
              <w:ind w:firstLine="0"/>
              <w:rPr>
                <w:lang w:val="ro-MD"/>
              </w:rPr>
            </w:pPr>
            <w:r w:rsidRPr="00FF430B">
              <w:rPr>
                <w:lang w:val="ro-MD"/>
              </w:rPr>
              <w:t xml:space="preserve"> reprezentat prin </w:t>
            </w:r>
            <w:proofErr w:type="spellStart"/>
            <w:r w:rsidR="001026F4">
              <w:rPr>
                <w:b/>
                <w:bCs/>
                <w:sz w:val="28"/>
                <w:szCs w:val="28"/>
                <w:u w:val="single"/>
                <w:lang w:val="en-US"/>
              </w:rPr>
              <w:t>Lozinscaia</w:t>
            </w:r>
            <w:proofErr w:type="spellEnd"/>
            <w:r w:rsidR="001026F4">
              <w:rPr>
                <w:b/>
                <w:bCs/>
                <w:sz w:val="28"/>
                <w:szCs w:val="28"/>
                <w:u w:val="single"/>
                <w:lang w:val="en-US"/>
              </w:rPr>
              <w:t xml:space="preserve"> </w:t>
            </w:r>
            <w:r w:rsidR="00C050E2" w:rsidRPr="00C050E2">
              <w:rPr>
                <w:b/>
                <w:bCs/>
                <w:sz w:val="28"/>
                <w:szCs w:val="28"/>
                <w:u w:val="single"/>
                <w:lang w:val="en-US"/>
              </w:rPr>
              <w:t xml:space="preserve"> Silvia, </w:t>
            </w:r>
            <w:proofErr w:type="spellStart"/>
            <w:r w:rsidR="00C050E2" w:rsidRPr="00C050E2">
              <w:rPr>
                <w:b/>
                <w:bCs/>
                <w:sz w:val="28"/>
                <w:szCs w:val="28"/>
                <w:u w:val="single"/>
                <w:lang w:val="en-US"/>
              </w:rPr>
              <w:t>conducător</w:t>
            </w:r>
            <w:proofErr w:type="spellEnd"/>
            <w:r w:rsidR="00C050E2" w:rsidRPr="00FF430B">
              <w:rPr>
                <w:lang w:val="ro-MD"/>
              </w:rPr>
              <w:t xml:space="preserve"> </w:t>
            </w:r>
            <w:r w:rsidR="00460653" w:rsidRPr="00FF430B">
              <w:rPr>
                <w:lang w:val="ro-MD"/>
              </w:rPr>
              <w:t xml:space="preserve">,   </w:t>
            </w:r>
            <w:r w:rsidR="00C050E2" w:rsidRPr="00FF430B">
              <w:rPr>
                <w:lang w:val="ro-MD"/>
              </w:rPr>
              <w:t>în calitate de Beneficiar, pe de o parte</w:t>
            </w:r>
            <w:r w:rsidR="00C050E2">
              <w:rPr>
                <w:lang w:val="ro-MD"/>
              </w:rPr>
              <w:t>,</w:t>
            </w:r>
          </w:p>
          <w:p w14:paraId="6706F85E" w14:textId="264CF42F" w:rsidR="00460653" w:rsidRPr="00FF430B" w:rsidRDefault="005D4B79" w:rsidP="00C050E2">
            <w:pPr>
              <w:pStyle w:val="af2"/>
              <w:tabs>
                <w:tab w:val="left" w:pos="567"/>
                <w:tab w:val="right" w:pos="9531"/>
              </w:tabs>
              <w:ind w:firstLine="0"/>
              <w:rPr>
                <w:sz w:val="20"/>
                <w:szCs w:val="20"/>
                <w:lang w:val="ro-MD"/>
              </w:rPr>
            </w:pPr>
            <w:r w:rsidRPr="00FF430B">
              <w:rPr>
                <w:sz w:val="20"/>
                <w:szCs w:val="20"/>
                <w:lang w:val="ro-MD"/>
              </w:rPr>
              <w:t xml:space="preserve">                                 </w:t>
            </w:r>
            <w:r w:rsidR="00460653" w:rsidRPr="00FF430B">
              <w:rPr>
                <w:sz w:val="20"/>
                <w:szCs w:val="20"/>
                <w:lang w:val="ro-MD"/>
              </w:rPr>
              <w:t xml:space="preserve">(numele,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47C1E639" w:rsidR="00460653" w:rsidRPr="00FF430B" w:rsidRDefault="00B51B6E" w:rsidP="00385C85">
            <w:pPr>
              <w:tabs>
                <w:tab w:val="left" w:pos="567"/>
                <w:tab w:val="right" w:pos="9531"/>
              </w:tabs>
              <w:jc w:val="both"/>
              <w:rPr>
                <w:lang w:val="ro-MD"/>
              </w:rPr>
            </w:pPr>
            <w:r w:rsidRPr="00FF430B">
              <w:rPr>
                <w:lang w:val="ro-MD"/>
              </w:rPr>
              <w:t>şi</w:t>
            </w:r>
            <w:r w:rsidR="00460653" w:rsidRPr="00FF430B">
              <w:rPr>
                <w:lang w:val="ro-MD"/>
              </w:rPr>
              <w:t>_____________________________________________</w:t>
            </w:r>
            <w:r w:rsidR="00C050E2">
              <w:rPr>
                <w:lang w:val="ro-MD"/>
              </w:rPr>
              <w:t>_______________________________</w:t>
            </w:r>
            <w:r w:rsidR="00460653" w:rsidRPr="00FF430B">
              <w:rPr>
                <w:lang w:val="ro-MD"/>
              </w:rPr>
              <w:t xml:space="preserve">_, </w:t>
            </w:r>
          </w:p>
          <w:p w14:paraId="09F444D1" w14:textId="11237543"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3B70445" w:rsidR="00460653" w:rsidRPr="00C050E2" w:rsidRDefault="00A156C0" w:rsidP="008664F8">
            <w:pPr>
              <w:shd w:val="clear" w:color="auto" w:fill="FFFFFF" w:themeFill="background1"/>
              <w:spacing w:before="120"/>
              <w:rPr>
                <w:b/>
                <w:sz w:val="28"/>
                <w:szCs w:val="28"/>
                <w:u w:val="single"/>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bookmarkStart w:id="62" w:name="_GoBack"/>
            <w:r w:rsidR="001026F4" w:rsidRPr="001026F4">
              <w:rPr>
                <w:b/>
                <w:sz w:val="28"/>
                <w:szCs w:val="28"/>
                <w:u w:val="single"/>
                <w:lang w:val="ro-MD"/>
              </w:rPr>
              <w:t>Lucrări de reparație a acoperișului la Gimnaziul   din  satul  Vîșcăuți , raionul Orhei</w:t>
            </w:r>
            <w:bookmarkEnd w:id="62"/>
            <w:r w:rsidR="008664F8" w:rsidRPr="00DD5A7D">
              <w:rPr>
                <w:b/>
                <w:noProof w:val="0"/>
                <w:shd w:val="clear" w:color="auto" w:fill="FFFFFF" w:themeFill="background1"/>
                <w:lang w:val="ro-MD" w:eastAsia="ru-RU"/>
              </w:rPr>
              <w:br/>
            </w:r>
            <w:r w:rsidR="00202D96">
              <w:rPr>
                <w:b/>
                <w:noProof w:val="0"/>
                <w:shd w:val="clear" w:color="auto" w:fill="FFFFFF" w:themeFill="background1"/>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47E2413"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202D96">
              <w:rPr>
                <w:noProof w:val="0"/>
                <w:lang w:val="ro-MD" w:eastAsia="ru-RU"/>
              </w:rPr>
              <w:t xml:space="preserve">  </w:t>
            </w:r>
            <w:r w:rsidR="00202D96" w:rsidRPr="00202D96">
              <w:rPr>
                <w:b/>
                <w:bCs/>
                <w:noProof w:val="0"/>
                <w:u w:val="single"/>
                <w:lang w:val="ro-MD" w:eastAsia="ru-RU"/>
              </w:rPr>
              <w:t>5 ani</w:t>
            </w:r>
            <w:r w:rsidR="00202D96">
              <w:rPr>
                <w:noProof w:val="0"/>
                <w:lang w:val="ro-MD" w:eastAsia="ru-RU"/>
              </w:rPr>
              <w:t xml:space="preserve"> </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8A49B" w14:textId="77777777" w:rsidR="00160EC6" w:rsidRDefault="00160EC6" w:rsidP="00A20ACF">
      <w:r>
        <w:separator/>
      </w:r>
    </w:p>
  </w:endnote>
  <w:endnote w:type="continuationSeparator" w:id="0">
    <w:p w14:paraId="6591F424" w14:textId="77777777" w:rsidR="00160EC6" w:rsidRDefault="00160E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026380" w:rsidRDefault="0002638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026380" w:rsidRDefault="00026380">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026380" w:rsidRDefault="000263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69D1E" w14:textId="77777777" w:rsidR="00160EC6" w:rsidRDefault="00160EC6" w:rsidP="00A20ACF">
      <w:r>
        <w:separator/>
      </w:r>
    </w:p>
  </w:footnote>
  <w:footnote w:type="continuationSeparator" w:id="0">
    <w:p w14:paraId="50063C07" w14:textId="77777777" w:rsidR="00160EC6" w:rsidRDefault="00160E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380"/>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6F4"/>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0EC6"/>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96"/>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10F"/>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41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4F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B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0E2"/>
    <w:rsid w:val="00C055EE"/>
    <w:rsid w:val="00C06A3D"/>
    <w:rsid w:val="00C10538"/>
    <w:rsid w:val="00C10B7C"/>
    <w:rsid w:val="00C121F1"/>
    <w:rsid w:val="00C148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0EAE"/>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38C"/>
    <w:rsid w:val="00E706C1"/>
    <w:rsid w:val="00E7180A"/>
    <w:rsid w:val="00E71F7B"/>
    <w:rsid w:val="00E73079"/>
    <w:rsid w:val="00E80759"/>
    <w:rsid w:val="00E80C5F"/>
    <w:rsid w:val="00E81A3E"/>
    <w:rsid w:val="00E8202C"/>
    <w:rsid w:val="00E828BB"/>
    <w:rsid w:val="00E835DA"/>
    <w:rsid w:val="00E836D3"/>
    <w:rsid w:val="00E838F8"/>
    <w:rsid w:val="00E845B0"/>
    <w:rsid w:val="00E85B92"/>
    <w:rsid w:val="00E86623"/>
    <w:rsid w:val="00E92862"/>
    <w:rsid w:val="00E93A68"/>
    <w:rsid w:val="00E93E62"/>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8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AED1A-D0C3-4287-9C4E-2D6094E3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55</Pages>
  <Words>20422</Words>
  <Characters>116408</Characters>
  <Application>Microsoft Office Word</Application>
  <DocSecurity>0</DocSecurity>
  <Lines>970</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2021-06-01T11:52:00Z</cp:lastPrinted>
  <dcterms:created xsi:type="dcterms:W3CDTF">2021-06-14T10:00:00Z</dcterms:created>
  <dcterms:modified xsi:type="dcterms:W3CDTF">2024-06-10T06:45:00Z</dcterms:modified>
</cp:coreProperties>
</file>