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DE00F7E" w14:textId="77777777" w:rsidR="000C206E" w:rsidRPr="00FF430B" w:rsidRDefault="000C206E" w:rsidP="000C206E">
      <w:pPr>
        <w:jc w:val="right"/>
        <w:rPr>
          <w:noProof w:val="0"/>
          <w:sz w:val="22"/>
          <w:szCs w:val="22"/>
          <w:lang w:val="ro-MD"/>
        </w:rPr>
      </w:pPr>
      <w:r w:rsidRPr="00FF430B">
        <w:rPr>
          <w:noProof w:val="0"/>
          <w:lang w:val="ro-MD"/>
        </w:rPr>
        <w:t>Anexa nr.</w:t>
      </w:r>
      <w:r>
        <w:rPr>
          <w:noProof w:val="0"/>
          <w:lang w:val="ro-MD"/>
        </w:rPr>
        <w:t xml:space="preserve"> 1</w:t>
      </w:r>
    </w:p>
    <w:p w14:paraId="27BF411F" w14:textId="77777777" w:rsidR="000C206E" w:rsidRPr="00FF430B" w:rsidRDefault="000C206E" w:rsidP="000C206E">
      <w:pPr>
        <w:jc w:val="right"/>
        <w:rPr>
          <w:noProof w:val="0"/>
          <w:lang w:val="ro-MD"/>
        </w:rPr>
      </w:pPr>
      <w:r w:rsidRPr="00FF430B">
        <w:rPr>
          <w:noProof w:val="0"/>
          <w:lang w:val="ro-MD"/>
        </w:rPr>
        <w:t>la Documentația standard nr._____</w:t>
      </w:r>
    </w:p>
    <w:p w14:paraId="6F320EC3" w14:textId="77777777" w:rsidR="000C206E" w:rsidRPr="00FF430B" w:rsidRDefault="000C206E" w:rsidP="000C206E">
      <w:pPr>
        <w:jc w:val="right"/>
        <w:rPr>
          <w:noProof w:val="0"/>
          <w:lang w:val="ro-MD"/>
        </w:rPr>
      </w:pPr>
      <w:r w:rsidRPr="00FF430B">
        <w:rPr>
          <w:noProof w:val="0"/>
          <w:lang w:val="ro-MD"/>
        </w:rPr>
        <w:t>din “____” ________ 20___</w:t>
      </w:r>
    </w:p>
    <w:p w14:paraId="6E6D3A22" w14:textId="77777777" w:rsidR="000C206E" w:rsidRDefault="000C206E" w:rsidP="000C206E">
      <w:pPr>
        <w:pStyle w:val="a7"/>
        <w:tabs>
          <w:tab w:val="left" w:pos="567"/>
        </w:tabs>
        <w:jc w:val="center"/>
        <w:rPr>
          <w:rFonts w:asciiTheme="majorHAnsi" w:hAnsiTheme="majorHAnsi" w:cstheme="majorHAnsi"/>
          <w:b/>
          <w:szCs w:val="24"/>
        </w:rPr>
      </w:pPr>
    </w:p>
    <w:p w14:paraId="6F5C2EBF" w14:textId="77777777" w:rsidR="000C206E" w:rsidRDefault="000C206E" w:rsidP="000C206E">
      <w:pPr>
        <w:pStyle w:val="a7"/>
        <w:tabs>
          <w:tab w:val="left" w:pos="567"/>
        </w:tabs>
        <w:jc w:val="center"/>
        <w:rPr>
          <w:rFonts w:asciiTheme="majorHAnsi" w:hAnsiTheme="majorHAnsi" w:cstheme="majorHAnsi"/>
          <w:b/>
          <w:szCs w:val="24"/>
        </w:rPr>
      </w:pPr>
    </w:p>
    <w:p w14:paraId="3E7A5417" w14:textId="77777777" w:rsidR="000C206E" w:rsidRPr="005D708F" w:rsidRDefault="000C206E" w:rsidP="000C206E">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75F8D630"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w:t>
      </w:r>
    </w:p>
    <w:p w14:paraId="663DD57D"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w:t>
      </w:r>
      <w:proofErr w:type="spellEnd"/>
      <w:r>
        <w:rPr>
          <w:rFonts w:asciiTheme="majorHAnsi" w:hAnsiTheme="majorHAnsi" w:cstheme="majorHAnsi"/>
          <w:szCs w:val="24"/>
        </w:rPr>
        <w:t xml:space="preserve">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6D340588"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7FC52C89" w14:textId="77777777" w:rsidR="000C206E" w:rsidRPr="005D708F" w:rsidRDefault="000C206E" w:rsidP="000C206E">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4A4A86F8"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w:t>
      </w:r>
      <w:proofErr w:type="spellEnd"/>
      <w:r>
        <w:rPr>
          <w:rFonts w:asciiTheme="majorHAnsi" w:hAnsiTheme="majorHAnsi" w:cstheme="majorHAnsi"/>
          <w:szCs w:val="24"/>
        </w:rPr>
        <w:t xml:space="preserve">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w:t>
      </w:r>
    </w:p>
    <w:p w14:paraId="2828B408" w14:textId="77777777" w:rsidR="000C206E" w:rsidRPr="005D708F" w:rsidRDefault="000C206E" w:rsidP="000C206E">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3C8F6BE0" w14:textId="77777777" w:rsidR="000C206E" w:rsidRPr="005D708F" w:rsidRDefault="000C206E" w:rsidP="000C206E">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652A4976"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225132F3"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201C4A27"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785584A5"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03CE9CEA"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286670EF" w14:textId="77777777" w:rsidR="000C206E" w:rsidRPr="005D708F" w:rsidRDefault="000C206E" w:rsidP="000C206E">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7D0755F0"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w:t>
      </w:r>
    </w:p>
    <w:p w14:paraId="1D78E594"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420C2F50"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687FF404"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w:t>
      </w:r>
      <w:proofErr w:type="spellStart"/>
      <w:r w:rsidRPr="005D708F">
        <w:rPr>
          <w:rFonts w:asciiTheme="majorHAnsi" w:hAnsiTheme="majorHAnsi" w:cstheme="majorHAnsi"/>
          <w:szCs w:val="24"/>
        </w:rPr>
        <w:t>în_____________________________________luni</w:t>
      </w:r>
      <w:proofErr w:type="spellEnd"/>
      <w:r w:rsidRPr="005D708F">
        <w:rPr>
          <w:rFonts w:asciiTheme="majorHAnsi" w:hAnsiTheme="majorHAnsi" w:cstheme="majorHAnsi"/>
          <w:szCs w:val="24"/>
        </w:rPr>
        <w:t xml:space="preserve"> calendaristice.</w:t>
      </w:r>
    </w:p>
    <w:p w14:paraId="0FC12322"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7F6D957B"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2A0C907D"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F0FC82D"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5B7F4C19"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3D974E8C"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70AD272D"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3DC4CCC7"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41F0C9A1" w14:textId="77777777" w:rsidR="000C206E" w:rsidRPr="005D708F" w:rsidRDefault="000C206E" w:rsidP="000C206E">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4D740F70" w14:textId="77777777" w:rsidR="000C206E" w:rsidRPr="005D708F" w:rsidRDefault="000C206E" w:rsidP="000C206E">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78810F61"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0A37F853"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203E33D6" w14:textId="77777777" w:rsidR="000C206E" w:rsidRPr="005D708F" w:rsidRDefault="000C206E" w:rsidP="00FB7D62">
      <w:pPr>
        <w:pStyle w:val="a7"/>
        <w:numPr>
          <w:ilvl w:val="0"/>
          <w:numId w:val="22"/>
        </w:numPr>
        <w:tabs>
          <w:tab w:val="left" w:pos="567"/>
        </w:tabs>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0D576E9D" w14:textId="77777777" w:rsidR="000C206E" w:rsidRPr="005D708F" w:rsidRDefault="000C206E" w:rsidP="000C206E">
      <w:pPr>
        <w:pStyle w:val="a7"/>
        <w:tabs>
          <w:tab w:val="left" w:pos="567"/>
        </w:tabs>
        <w:rPr>
          <w:rFonts w:asciiTheme="majorHAnsi" w:hAnsiTheme="majorHAnsi" w:cstheme="majorHAnsi"/>
          <w:szCs w:val="24"/>
        </w:rPr>
      </w:pPr>
    </w:p>
    <w:p w14:paraId="6E3B36A7"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Data____________/__________/___________</w:t>
      </w:r>
    </w:p>
    <w:p w14:paraId="70AC98A8"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286945C4" w14:textId="77777777" w:rsidR="000C206E" w:rsidRPr="005D708F" w:rsidRDefault="000C206E" w:rsidP="000C206E">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(denumirea/numele ofertantului)</w:t>
      </w:r>
    </w:p>
    <w:p w14:paraId="69A636DC" w14:textId="77777777" w:rsidR="000C206E" w:rsidRPr="005D708F" w:rsidRDefault="000C206E" w:rsidP="000C206E">
      <w:pPr>
        <w:pStyle w:val="a7"/>
        <w:tabs>
          <w:tab w:val="left" w:pos="567"/>
        </w:tabs>
        <w:rPr>
          <w:rFonts w:asciiTheme="majorHAnsi" w:hAnsiTheme="majorHAnsi" w:cstheme="majorHAnsi"/>
          <w:b/>
          <w:szCs w:val="24"/>
        </w:rPr>
      </w:pPr>
    </w:p>
    <w:p w14:paraId="28937AC7" w14:textId="77777777" w:rsidR="000C206E" w:rsidRPr="005D708F" w:rsidRDefault="000C206E" w:rsidP="000C206E">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ANEXĂ LA OFERTĂ</w:t>
      </w:r>
    </w:p>
    <w:p w14:paraId="3CD9EA80" w14:textId="77777777" w:rsidR="000C206E" w:rsidRPr="005D708F" w:rsidRDefault="000C206E" w:rsidP="000C206E">
      <w:pPr>
        <w:pStyle w:val="a7"/>
        <w:tabs>
          <w:tab w:val="left" w:pos="567"/>
        </w:tabs>
        <w:rPr>
          <w:rFonts w:asciiTheme="majorHAnsi" w:hAnsiTheme="majorHAnsi" w:cstheme="majorHAnsi"/>
          <w:szCs w:val="24"/>
        </w:rPr>
      </w:pPr>
    </w:p>
    <w:p w14:paraId="0F0611E9" w14:textId="77777777" w:rsidR="000C206E" w:rsidRPr="005D708F" w:rsidRDefault="000C206E" w:rsidP="00FB7D62">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76E9D036" w14:textId="77777777" w:rsidR="000C206E" w:rsidRPr="005D708F" w:rsidRDefault="000C206E" w:rsidP="00FB7D62">
      <w:pPr>
        <w:pStyle w:val="a7"/>
        <w:numPr>
          <w:ilvl w:val="0"/>
          <w:numId w:val="23"/>
        </w:numPr>
        <w:tabs>
          <w:tab w:val="left" w:pos="567"/>
        </w:tabs>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w:t>
      </w:r>
    </w:p>
    <w:p w14:paraId="02E5AD25" w14:textId="77777777" w:rsidR="000C206E" w:rsidRPr="005D708F" w:rsidRDefault="000C206E" w:rsidP="000C206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_______________________mii lei.</w:t>
      </w:r>
    </w:p>
    <w:p w14:paraId="40300BEE" w14:textId="77777777" w:rsidR="000C206E" w:rsidRPr="005D708F" w:rsidRDefault="000C206E" w:rsidP="00FB7D62">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 luni calendaristice. </w:t>
      </w:r>
    </w:p>
    <w:p w14:paraId="0E4678BE" w14:textId="77777777" w:rsidR="000C206E" w:rsidRPr="005D708F" w:rsidRDefault="000C206E" w:rsidP="00FB7D62">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 zile calendaristice.</w:t>
      </w:r>
    </w:p>
    <w:p w14:paraId="4092BBE2" w14:textId="77777777" w:rsidR="000C206E" w:rsidRPr="005D708F" w:rsidRDefault="000C206E" w:rsidP="00FB7D62">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 zile calendaristice</w:t>
      </w:r>
    </w:p>
    <w:p w14:paraId="583EA30B" w14:textId="77777777" w:rsidR="000C206E" w:rsidRPr="005D708F" w:rsidRDefault="000C206E" w:rsidP="000C206E">
      <w:pPr>
        <w:pStyle w:val="a7"/>
        <w:tabs>
          <w:tab w:val="left" w:pos="567"/>
        </w:tabs>
        <w:spacing w:line="360" w:lineRule="auto"/>
        <w:rPr>
          <w:rFonts w:asciiTheme="majorHAnsi" w:hAnsiTheme="majorHAnsi" w:cstheme="majorHAnsi"/>
          <w:szCs w:val="24"/>
        </w:rPr>
      </w:pPr>
    </w:p>
    <w:p w14:paraId="7601C3F2" w14:textId="77777777" w:rsidR="000C206E" w:rsidRPr="005D708F" w:rsidRDefault="000C206E" w:rsidP="000C206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3CC70AC8" w14:textId="77777777" w:rsidR="000C206E" w:rsidRPr="005D708F" w:rsidRDefault="000C206E" w:rsidP="000C206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3AF57BD7" w14:textId="77777777" w:rsidR="000C206E" w:rsidRPr="005D708F" w:rsidRDefault="000C206E" w:rsidP="000C206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769CB122" w14:textId="77777777" w:rsidR="000C206E" w:rsidRDefault="000C206E" w:rsidP="000C206E">
      <w:pPr>
        <w:tabs>
          <w:tab w:val="decimal" w:pos="8364"/>
        </w:tabs>
        <w:spacing w:line="276" w:lineRule="auto"/>
        <w:ind w:right="-144"/>
        <w:jc w:val="center"/>
        <w:rPr>
          <w:b/>
          <w:bCs/>
          <w:color w:val="000000"/>
          <w:lang w:val="ro-MD"/>
        </w:rPr>
      </w:pPr>
    </w:p>
    <w:p w14:paraId="744450DF" w14:textId="77777777" w:rsidR="000C206E" w:rsidRPr="00B042F3" w:rsidRDefault="000C206E" w:rsidP="000C206E">
      <w:pPr>
        <w:tabs>
          <w:tab w:val="decimal" w:pos="8364"/>
        </w:tabs>
        <w:spacing w:line="276" w:lineRule="auto"/>
        <w:ind w:right="-144"/>
        <w:jc w:val="center"/>
        <w:rPr>
          <w:b/>
          <w:bCs/>
          <w:color w:val="000000"/>
          <w:u w:val="single"/>
          <w:lang w:val="ro-MD"/>
        </w:rPr>
      </w:pPr>
      <w:r w:rsidRPr="00B042F3">
        <w:rPr>
          <w:b/>
          <w:bCs/>
          <w:color w:val="000000"/>
          <w:u w:val="single"/>
          <w:lang w:val="ro-MD"/>
        </w:rPr>
        <w:t>________________________________________________________________________________</w:t>
      </w: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FB7D62">
      <w:pPr>
        <w:numPr>
          <w:ilvl w:val="0"/>
          <w:numId w:val="19"/>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B7D62">
      <w:pPr>
        <w:numPr>
          <w:ilvl w:val="0"/>
          <w:numId w:val="19"/>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B7D62">
      <w:pPr>
        <w:numPr>
          <w:ilvl w:val="0"/>
          <w:numId w:val="19"/>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lastRenderedPageBreak/>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B7D62">
      <w:pPr>
        <w:numPr>
          <w:ilvl w:val="0"/>
          <w:numId w:val="19"/>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7232B2F7" w14:textId="77777777" w:rsidR="00621194" w:rsidRDefault="00621194" w:rsidP="00502EFF">
      <w:pPr>
        <w:jc w:val="right"/>
        <w:rPr>
          <w:noProof w:val="0"/>
          <w:lang w:val="ro-MD"/>
        </w:rPr>
      </w:pPr>
    </w:p>
    <w:p w14:paraId="515021B6" w14:textId="7F04B22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B7D62">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B7D62">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B7D62">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B7D62">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B7D62">
      <w:pPr>
        <w:numPr>
          <w:ilvl w:val="0"/>
          <w:numId w:val="20"/>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B7D62">
      <w:pPr>
        <w:numPr>
          <w:ilvl w:val="0"/>
          <w:numId w:val="20"/>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B7D62">
      <w:pPr>
        <w:numPr>
          <w:ilvl w:val="0"/>
          <w:numId w:val="20"/>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FB7D62">
      <w:pPr>
        <w:pStyle w:val="a7"/>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FB7D62">
      <w:pPr>
        <w:pStyle w:val="a7"/>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FB7D62">
      <w:pPr>
        <w:pStyle w:val="a7"/>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54002888" w14:textId="6136D6BB" w:rsidR="00BA7FF4" w:rsidRPr="00FF430B" w:rsidRDefault="00BA7FF4" w:rsidP="00BA7FF4">
      <w:pPr>
        <w:jc w:val="right"/>
        <w:rPr>
          <w:noProof w:val="0"/>
          <w:sz w:val="22"/>
          <w:szCs w:val="22"/>
          <w:lang w:val="ro-MD"/>
        </w:rPr>
      </w:pPr>
      <w:bookmarkStart w:id="2" w:name="_Toc449692097"/>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FB7D62">
      <w:pPr>
        <w:pStyle w:val="a7"/>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FB7D62">
      <w:pPr>
        <w:pStyle w:val="a7"/>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FB7D62">
      <w:pPr>
        <w:pStyle w:val="a7"/>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lastRenderedPageBreak/>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5C0181BC" w14:textId="77777777" w:rsidR="002D6E71" w:rsidRPr="00FF430B" w:rsidRDefault="002D6E71" w:rsidP="00284ED0">
      <w:pPr>
        <w:spacing w:line="276" w:lineRule="auto"/>
        <w:jc w:val="center"/>
        <w:rPr>
          <w:rFonts w:eastAsia="PMingLiU"/>
          <w:b/>
          <w:lang w:val="ro-MD" w:eastAsia="zh-CN"/>
        </w:rPr>
      </w:pPr>
      <w:bookmarkStart w:id="5" w:name="_Toc449692110"/>
      <w:bookmarkEnd w:id="4"/>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bookmarkEnd w:id="13"/>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lastRenderedPageBreak/>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B7D62">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sectPr w:rsidR="00FF5CB2" w:rsidRPr="00FF430B" w:rsidSect="00E74BD6">
      <w:footerReference w:type="default" r:id="rId10"/>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52C00" w14:textId="77777777" w:rsidR="00741DFA" w:rsidRDefault="00741DFA" w:rsidP="00A20ACF">
      <w:r>
        <w:separator/>
      </w:r>
    </w:p>
  </w:endnote>
  <w:endnote w:type="continuationSeparator" w:id="0">
    <w:p w14:paraId="2F2416F0" w14:textId="77777777" w:rsidR="00741DFA" w:rsidRDefault="00741D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26AFF" w14:textId="77777777" w:rsidR="00741DFA" w:rsidRDefault="00741DFA" w:rsidP="00A20ACF">
      <w:r>
        <w:separator/>
      </w:r>
    </w:p>
  </w:footnote>
  <w:footnote w:type="continuationSeparator" w:id="0">
    <w:p w14:paraId="20E675D7" w14:textId="77777777" w:rsidR="00741DFA" w:rsidRDefault="00741D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20"/>
  </w:num>
  <w:num w:numId="4">
    <w:abstractNumId w:val="19"/>
  </w:num>
  <w:num w:numId="5">
    <w:abstractNumId w:val="12"/>
  </w:num>
  <w:num w:numId="6">
    <w:abstractNumId w:val="5"/>
  </w:num>
  <w:num w:numId="7">
    <w:abstractNumId w:val="18"/>
  </w:num>
  <w:num w:numId="8">
    <w:abstractNumId w:val="9"/>
  </w:num>
  <w:num w:numId="9">
    <w:abstractNumId w:val="14"/>
  </w:num>
  <w:num w:numId="10">
    <w:abstractNumId w:val="15"/>
  </w:num>
  <w:num w:numId="11">
    <w:abstractNumId w:val="24"/>
  </w:num>
  <w:num w:numId="12">
    <w:abstractNumId w:val="17"/>
  </w:num>
  <w:num w:numId="13">
    <w:abstractNumId w:val="16"/>
  </w:num>
  <w:num w:numId="14">
    <w:abstractNumId w:val="7"/>
  </w:num>
  <w:num w:numId="15">
    <w:abstractNumId w:val="25"/>
  </w:num>
  <w:num w:numId="16">
    <w:abstractNumId w:val="22"/>
  </w:num>
  <w:num w:numId="17">
    <w:abstractNumId w:val="8"/>
  </w:num>
  <w:num w:numId="18">
    <w:abstractNumId w:val="21"/>
  </w:num>
  <w:num w:numId="19">
    <w:abstractNumId w:val="10"/>
  </w:num>
  <w:num w:numId="20">
    <w:abstractNumId w:val="6"/>
  </w:num>
  <w:num w:numId="21">
    <w:abstractNumId w:val="13"/>
  </w:num>
  <w:num w:numId="22">
    <w:abstractNumId w:val="26"/>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6A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6E"/>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8F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B8"/>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85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D4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194"/>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DFA"/>
    <w:rsid w:val="00744C5B"/>
    <w:rsid w:val="0074647F"/>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0595"/>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03"/>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928"/>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68D"/>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318"/>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FC7"/>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5F5B"/>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35"/>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23D"/>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FBD"/>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971"/>
    <w:rsid w:val="00E706C1"/>
    <w:rsid w:val="00E7180A"/>
    <w:rsid w:val="00E71F7B"/>
    <w:rsid w:val="00E73079"/>
    <w:rsid w:val="00E74BD6"/>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5C72"/>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D62"/>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3754</Words>
  <Characters>21403</Characters>
  <Application>Microsoft Office Word</Application>
  <DocSecurity>0</DocSecurity>
  <Lines>178</Lines>
  <Paragraphs>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cp:revision>
  <cp:lastPrinted>2021-11-02T09:13:00Z</cp:lastPrinted>
  <dcterms:created xsi:type="dcterms:W3CDTF">2021-11-17T12:21:00Z</dcterms:created>
  <dcterms:modified xsi:type="dcterms:W3CDTF">2021-11-17T12:22:00Z</dcterms:modified>
</cp:coreProperties>
</file>