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837D0" w14:textId="3A172C68" w:rsidR="000C5DFB" w:rsidRPr="00A7330A" w:rsidRDefault="009E7574" w:rsidP="000C5DFB">
      <w:pPr>
        <w:jc w:val="right"/>
        <w:rPr>
          <w:rFonts w:ascii="Roboto" w:hAnsi="Roboto"/>
          <w:i/>
          <w:lang w:val="ro-MD"/>
        </w:rPr>
      </w:pPr>
      <w:r w:rsidRPr="00A7330A">
        <w:rPr>
          <w:rFonts w:ascii="Roboto" w:hAnsi="Roboto"/>
          <w:i/>
          <w:lang w:val="ro-MD"/>
        </w:rPr>
        <w:t xml:space="preserve">Conform Anexei </w:t>
      </w:r>
      <w:r w:rsidR="000C5DFB" w:rsidRPr="00A7330A">
        <w:rPr>
          <w:rFonts w:ascii="Roboto" w:hAnsi="Roboto"/>
          <w:i/>
          <w:lang w:val="ro-MD"/>
        </w:rPr>
        <w:t>nr.</w:t>
      </w:r>
      <w:r w:rsidR="00B10B1E" w:rsidRPr="00A7330A">
        <w:rPr>
          <w:rFonts w:ascii="Roboto" w:hAnsi="Roboto"/>
          <w:i/>
          <w:lang w:val="ro-MD"/>
        </w:rPr>
        <w:t>2</w:t>
      </w:r>
      <w:r w:rsidR="002A071C" w:rsidRPr="00A7330A">
        <w:rPr>
          <w:rFonts w:ascii="Roboto" w:hAnsi="Roboto"/>
          <w:i/>
          <w:lang w:val="ro-MD"/>
        </w:rPr>
        <w:t>3</w:t>
      </w:r>
    </w:p>
    <w:p w14:paraId="3C16AD19" w14:textId="77777777" w:rsidR="005C5ED4" w:rsidRPr="00A7330A" w:rsidRDefault="000C5DFB" w:rsidP="00563A85">
      <w:pPr>
        <w:jc w:val="right"/>
        <w:rPr>
          <w:rFonts w:ascii="Roboto" w:hAnsi="Roboto"/>
          <w:i/>
          <w:lang w:val="ro-MD"/>
        </w:rPr>
      </w:pPr>
      <w:r w:rsidRPr="00A7330A">
        <w:rPr>
          <w:rFonts w:ascii="Roboto" w:hAnsi="Roboto"/>
          <w:i/>
          <w:lang w:val="ro-MD"/>
        </w:rPr>
        <w:t xml:space="preserve">la </w:t>
      </w:r>
      <w:r w:rsidR="009E719D" w:rsidRPr="00A7330A">
        <w:rPr>
          <w:rFonts w:ascii="Roboto" w:hAnsi="Roboto"/>
          <w:i/>
          <w:lang w:val="ro-MD"/>
        </w:rPr>
        <w:t>D</w:t>
      </w:r>
      <w:r w:rsidRPr="00A7330A">
        <w:rPr>
          <w:rFonts w:ascii="Roboto" w:hAnsi="Roboto"/>
          <w:i/>
          <w:lang w:val="ro-MD"/>
        </w:rPr>
        <w:t>ocumentația standard</w:t>
      </w:r>
      <w:r w:rsidR="005C5ED4" w:rsidRPr="00A7330A">
        <w:rPr>
          <w:rFonts w:ascii="Roboto" w:hAnsi="Roboto"/>
          <w:i/>
          <w:lang w:val="ro-MD"/>
        </w:rPr>
        <w:t xml:space="preserve"> </w:t>
      </w:r>
      <w:r w:rsidR="009E7574" w:rsidRPr="00A7330A">
        <w:rPr>
          <w:rFonts w:ascii="Roboto" w:hAnsi="Roboto"/>
          <w:i/>
          <w:lang w:val="ro-MD"/>
        </w:rPr>
        <w:t xml:space="preserve">aprobată prin </w:t>
      </w:r>
    </w:p>
    <w:p w14:paraId="4CB6FC02" w14:textId="0D98DB03" w:rsidR="002D6E71" w:rsidRPr="00A7330A" w:rsidRDefault="009E7574" w:rsidP="00563A85">
      <w:pPr>
        <w:jc w:val="right"/>
        <w:rPr>
          <w:rFonts w:ascii="Roboto" w:hAnsi="Roboto"/>
          <w:i/>
          <w:lang w:val="ro-MD"/>
        </w:rPr>
      </w:pPr>
      <w:r w:rsidRPr="00A7330A">
        <w:rPr>
          <w:rFonts w:ascii="Roboto" w:hAnsi="Roboto"/>
          <w:i/>
          <w:lang w:val="ro-MD"/>
        </w:rPr>
        <w:t xml:space="preserve">Ordinul ministrului finanțelor nr.69 </w:t>
      </w:r>
      <w:r w:rsidR="000C5DFB" w:rsidRPr="00A7330A">
        <w:rPr>
          <w:rFonts w:ascii="Roboto" w:hAnsi="Roboto"/>
          <w:i/>
          <w:lang w:val="ro-MD"/>
        </w:rPr>
        <w:t xml:space="preserve">din </w:t>
      </w:r>
      <w:r w:rsidR="00F34ED0" w:rsidRPr="00A7330A">
        <w:rPr>
          <w:rFonts w:ascii="Roboto" w:hAnsi="Roboto"/>
          <w:i/>
          <w:lang w:val="ro-MD"/>
        </w:rPr>
        <w:t>7</w:t>
      </w:r>
      <w:r w:rsidR="000C5DFB" w:rsidRPr="00A7330A">
        <w:rPr>
          <w:rFonts w:ascii="Roboto" w:hAnsi="Roboto"/>
          <w:i/>
          <w:lang w:val="ro-MD"/>
        </w:rPr>
        <w:t xml:space="preserve"> </w:t>
      </w:r>
      <w:r w:rsidR="00F34ED0" w:rsidRPr="00A7330A">
        <w:rPr>
          <w:rFonts w:ascii="Roboto" w:hAnsi="Roboto"/>
          <w:i/>
          <w:lang w:val="ro-MD"/>
        </w:rPr>
        <w:t>mai</w:t>
      </w:r>
      <w:r w:rsidR="000C5DFB" w:rsidRPr="00A7330A">
        <w:rPr>
          <w:rFonts w:ascii="Roboto" w:hAnsi="Roboto"/>
          <w:i/>
          <w:lang w:val="ro-MD"/>
        </w:rPr>
        <w:t xml:space="preserve"> 20</w:t>
      </w:r>
      <w:r w:rsidR="00F34ED0" w:rsidRPr="00A7330A">
        <w:rPr>
          <w:rFonts w:ascii="Roboto" w:hAnsi="Roboto"/>
          <w:i/>
          <w:lang w:val="ro-MD"/>
        </w:rPr>
        <w:t>21</w:t>
      </w:r>
    </w:p>
    <w:p w14:paraId="1C5565A5" w14:textId="77777777" w:rsidR="009E7574" w:rsidRPr="00A7330A" w:rsidRDefault="009E7574" w:rsidP="00563A85">
      <w:pPr>
        <w:rPr>
          <w:rFonts w:ascii="Roboto" w:hAnsi="Roboto"/>
          <w:i/>
          <w:lang w:val="ro-MD"/>
        </w:rPr>
      </w:pPr>
    </w:p>
    <w:p w14:paraId="1E5DEE86" w14:textId="77777777" w:rsidR="006F2895" w:rsidRPr="00A7330A" w:rsidRDefault="0003591A" w:rsidP="006C4C0E">
      <w:pPr>
        <w:pStyle w:val="Titlu2"/>
        <w:spacing w:before="0"/>
        <w:jc w:val="center"/>
        <w:rPr>
          <w:rFonts w:ascii="Roboto" w:hAnsi="Roboto" w:cs="Times New Roman"/>
          <w:color w:val="auto"/>
          <w:sz w:val="24"/>
          <w:szCs w:val="24"/>
          <w:lang w:val="ro-MD"/>
        </w:rPr>
      </w:pPr>
      <w:bookmarkStart w:id="0" w:name="_Toc449692118"/>
      <w:bookmarkStart w:id="1" w:name="_Toc390252621"/>
      <w:r w:rsidRPr="00A7330A">
        <w:rPr>
          <w:rFonts w:ascii="Roboto" w:hAnsi="Roboto" w:cs="Times New Roman"/>
          <w:color w:val="auto"/>
          <w:sz w:val="24"/>
          <w:szCs w:val="24"/>
          <w:lang w:val="ro-MD"/>
        </w:rPr>
        <w:t>CAIET DE SARCINI</w:t>
      </w:r>
      <w:bookmarkEnd w:id="0"/>
    </w:p>
    <w:p w14:paraId="22EEB0D8" w14:textId="58893402" w:rsidR="006C4C0E" w:rsidRPr="00A7330A" w:rsidRDefault="006C4C0E" w:rsidP="006C4C0E">
      <w:pPr>
        <w:pStyle w:val="Titlu2"/>
        <w:spacing w:before="0"/>
        <w:jc w:val="center"/>
        <w:rPr>
          <w:rFonts w:ascii="Roboto" w:hAnsi="Roboto" w:cs="Times New Roman"/>
          <w:color w:val="auto"/>
          <w:sz w:val="24"/>
          <w:szCs w:val="24"/>
          <w:lang w:val="ro-MD"/>
        </w:rPr>
      </w:pPr>
    </w:p>
    <w:bookmarkEnd w:id="1"/>
    <w:p w14:paraId="1AA9FFE0" w14:textId="77777777" w:rsidR="00EC2985" w:rsidRPr="00A7330A" w:rsidRDefault="00EC2985" w:rsidP="009B37EE">
      <w:pPr>
        <w:spacing w:after="4" w:line="254" w:lineRule="auto"/>
        <w:ind w:right="336"/>
        <w:jc w:val="both"/>
        <w:rPr>
          <w:rFonts w:ascii="Roboto" w:hAnsi="Roboto"/>
          <w:lang w:val="ro-MD"/>
        </w:rPr>
      </w:pPr>
    </w:p>
    <w:p w14:paraId="24E2DA78" w14:textId="776C7A18" w:rsidR="007D1F52" w:rsidRPr="00A7330A" w:rsidRDefault="0003591A" w:rsidP="009B37EE">
      <w:pPr>
        <w:spacing w:after="4" w:line="254" w:lineRule="auto"/>
        <w:ind w:right="336"/>
        <w:jc w:val="both"/>
        <w:rPr>
          <w:rFonts w:ascii="Roboto" w:hAnsi="Roboto"/>
          <w:i/>
          <w:lang w:val="ro-MD" w:eastAsia="ro-MD"/>
        </w:rPr>
      </w:pPr>
      <w:r w:rsidRPr="00A7330A">
        <w:rPr>
          <w:rFonts w:ascii="Roboto" w:hAnsi="Roboto"/>
          <w:lang w:val="ro-MD"/>
        </w:rPr>
        <w:t>Obiectul</w:t>
      </w:r>
      <w:r w:rsidR="00336563" w:rsidRPr="00A7330A">
        <w:rPr>
          <w:rFonts w:ascii="Roboto" w:hAnsi="Roboto"/>
          <w:lang w:val="ro-MD"/>
        </w:rPr>
        <w:t>:</w:t>
      </w:r>
      <w:r w:rsidR="008A4B2E" w:rsidRPr="00A7330A">
        <w:rPr>
          <w:rFonts w:ascii="Roboto" w:hAnsi="Roboto"/>
          <w:b/>
          <w:lang w:val="ro-MD"/>
        </w:rPr>
        <w:t xml:space="preserve"> </w:t>
      </w:r>
      <w:r w:rsidR="00E47429" w:rsidRPr="00A7330A">
        <w:rPr>
          <w:rFonts w:ascii="Roboto" w:hAnsi="Roboto"/>
          <w:i/>
          <w:lang w:val="ro-MD"/>
        </w:rPr>
        <w:t>L</w:t>
      </w:r>
      <w:r w:rsidR="00186472" w:rsidRPr="00A7330A">
        <w:rPr>
          <w:rFonts w:ascii="Roboto" w:hAnsi="Roboto"/>
          <w:i/>
          <w:lang w:val="ro-MD"/>
        </w:rPr>
        <w:t>ucrări</w:t>
      </w:r>
      <w:r w:rsidR="008A4B2E" w:rsidRPr="00A7330A">
        <w:rPr>
          <w:rFonts w:ascii="Roboto" w:hAnsi="Roboto"/>
          <w:i/>
          <w:lang w:val="ro-MD"/>
        </w:rPr>
        <w:t xml:space="preserve"> </w:t>
      </w:r>
      <w:r w:rsidR="00186472" w:rsidRPr="00A7330A">
        <w:rPr>
          <w:rFonts w:ascii="Roboto" w:hAnsi="Roboto"/>
          <w:i/>
          <w:lang w:val="ro-MD"/>
        </w:rPr>
        <w:t xml:space="preserve">de </w:t>
      </w:r>
      <w:r w:rsidR="007D1F52" w:rsidRPr="00A7330A">
        <w:rPr>
          <w:rFonts w:ascii="Roboto" w:hAnsi="Roboto"/>
          <w:i/>
          <w:lang w:val="ro-MD"/>
        </w:rPr>
        <w:t>amenajare a teritoriului</w:t>
      </w:r>
    </w:p>
    <w:p w14:paraId="4AA78E84" w14:textId="21C1520A" w:rsidR="008263C5" w:rsidRPr="00A7330A" w:rsidRDefault="0003591A" w:rsidP="009B37EE">
      <w:pPr>
        <w:jc w:val="both"/>
        <w:rPr>
          <w:rFonts w:ascii="Roboto" w:hAnsi="Roboto"/>
          <w:bCs/>
          <w:i/>
          <w:color w:val="0070C0"/>
          <w:lang w:val="ro-MD"/>
        </w:rPr>
      </w:pPr>
      <w:r w:rsidRPr="00A7330A">
        <w:rPr>
          <w:rFonts w:ascii="Roboto" w:hAnsi="Roboto"/>
          <w:lang w:val="ro-MD"/>
        </w:rPr>
        <w:t>Autoritatea contractantă</w:t>
      </w:r>
      <w:r w:rsidR="00336563" w:rsidRPr="00A7330A">
        <w:rPr>
          <w:rFonts w:ascii="Roboto" w:hAnsi="Roboto"/>
          <w:lang w:val="ro-MD"/>
        </w:rPr>
        <w:t xml:space="preserve">: </w:t>
      </w:r>
      <w:r w:rsidR="009B37EE" w:rsidRPr="00A7330A">
        <w:rPr>
          <w:rFonts w:ascii="Roboto" w:hAnsi="Roboto"/>
          <w:bCs/>
          <w:i/>
          <w:lang w:val="ro-MD"/>
        </w:rPr>
        <w:t>Banca Națională a Moldovei, MD-2005, mun. Chișinău, bd. Grigore Vieru 1.</w:t>
      </w:r>
    </w:p>
    <w:p w14:paraId="5F3D0C63" w14:textId="657C232F" w:rsidR="00233538" w:rsidRPr="00A7330A" w:rsidRDefault="0003591A" w:rsidP="009B37EE">
      <w:pPr>
        <w:pStyle w:val="cp"/>
        <w:ind w:firstLine="709"/>
        <w:jc w:val="both"/>
        <w:rPr>
          <w:rFonts w:ascii="Roboto" w:hAnsi="Roboto"/>
          <w:lang w:val="ro-MD"/>
        </w:rPr>
      </w:pPr>
      <w:r w:rsidRPr="00A7330A">
        <w:rPr>
          <w:rFonts w:ascii="Roboto" w:hAnsi="Roboto"/>
          <w:lang w:val="ro-MD"/>
        </w:rPr>
        <w:t>1 . Descriere generală</w:t>
      </w:r>
    </w:p>
    <w:p w14:paraId="0FF2DBDB" w14:textId="28BA6868" w:rsidR="00E47429" w:rsidRPr="00A7330A" w:rsidRDefault="00EC2985" w:rsidP="009B37EE">
      <w:pPr>
        <w:pStyle w:val="cp"/>
        <w:ind w:firstLine="709"/>
        <w:jc w:val="both"/>
        <w:rPr>
          <w:rFonts w:ascii="Roboto" w:hAnsi="Roboto"/>
          <w:b w:val="0"/>
          <w:lang w:val="ro-MD"/>
        </w:rPr>
      </w:pPr>
      <w:r w:rsidRPr="00A7330A">
        <w:rPr>
          <w:rFonts w:ascii="Roboto" w:hAnsi="Roboto"/>
          <w:b w:val="0"/>
          <w:lang w:val="ro-MD"/>
        </w:rPr>
        <w:t>Lucrări de amenajare a teritoriului</w:t>
      </w:r>
      <w:r w:rsidR="008A6CC5" w:rsidRPr="00A7330A">
        <w:rPr>
          <w:rFonts w:ascii="Roboto" w:hAnsi="Roboto"/>
          <w:b w:val="0"/>
          <w:lang w:val="ro-MD"/>
        </w:rPr>
        <w:t xml:space="preserve"> prin</w:t>
      </w:r>
      <w:r w:rsidR="00E47429" w:rsidRPr="00A7330A">
        <w:rPr>
          <w:rFonts w:ascii="Roboto" w:hAnsi="Roboto"/>
          <w:b w:val="0"/>
          <w:lang w:val="ro-MD"/>
        </w:rPr>
        <w:t>:</w:t>
      </w:r>
    </w:p>
    <w:p w14:paraId="09C69EC7" w14:textId="73214CD7" w:rsidR="00E47429" w:rsidRPr="00A7330A" w:rsidRDefault="00E47429" w:rsidP="009B37EE">
      <w:pPr>
        <w:pStyle w:val="cp"/>
        <w:ind w:firstLine="709"/>
        <w:jc w:val="both"/>
        <w:rPr>
          <w:rFonts w:ascii="Roboto" w:hAnsi="Roboto"/>
          <w:b w:val="0"/>
          <w:i/>
          <w:lang w:val="ro-MD"/>
        </w:rPr>
      </w:pPr>
      <w:r w:rsidRPr="00A7330A">
        <w:rPr>
          <w:rFonts w:ascii="Roboto" w:hAnsi="Roboto"/>
          <w:b w:val="0"/>
          <w:lang w:val="ro-MD"/>
        </w:rPr>
        <w:t>-</w:t>
      </w:r>
      <w:r w:rsidR="008A6CC5" w:rsidRPr="00A7330A">
        <w:rPr>
          <w:rFonts w:ascii="Roboto" w:hAnsi="Roboto"/>
          <w:b w:val="0"/>
          <w:lang w:val="ro-MD"/>
        </w:rPr>
        <w:t xml:space="preserve"> </w:t>
      </w:r>
      <w:r w:rsidR="00D25FE3" w:rsidRPr="00A7330A">
        <w:rPr>
          <w:rFonts w:ascii="Roboto" w:hAnsi="Roboto"/>
          <w:b w:val="0"/>
          <w:i/>
          <w:lang w:val="ro-MD"/>
        </w:rPr>
        <w:t>reparația capitală a șopronului pentru bărci</w:t>
      </w:r>
      <w:r w:rsidRPr="00A7330A">
        <w:rPr>
          <w:rFonts w:ascii="Roboto" w:hAnsi="Roboto"/>
          <w:b w:val="0"/>
          <w:i/>
          <w:lang w:val="ro-MD"/>
        </w:rPr>
        <w:t>;</w:t>
      </w:r>
    </w:p>
    <w:p w14:paraId="5C2C3AEB" w14:textId="1763CED7" w:rsidR="00E47429" w:rsidRPr="00A7330A" w:rsidRDefault="00E47429" w:rsidP="009B37EE">
      <w:pPr>
        <w:pStyle w:val="cp"/>
        <w:ind w:firstLine="709"/>
        <w:jc w:val="both"/>
        <w:rPr>
          <w:rFonts w:ascii="Roboto" w:hAnsi="Roboto"/>
          <w:b w:val="0"/>
          <w:i/>
          <w:lang w:val="ro-MD"/>
        </w:rPr>
      </w:pPr>
      <w:r w:rsidRPr="00A7330A">
        <w:rPr>
          <w:rFonts w:ascii="Roboto" w:hAnsi="Roboto"/>
          <w:b w:val="0"/>
          <w:i/>
          <w:lang w:val="ro-MD"/>
        </w:rPr>
        <w:t>-</w:t>
      </w:r>
      <w:r w:rsidR="00E85FA8" w:rsidRPr="00A7330A">
        <w:rPr>
          <w:rFonts w:ascii="Roboto" w:hAnsi="Roboto"/>
          <w:b w:val="0"/>
          <w:i/>
          <w:lang w:val="ro-MD"/>
        </w:rPr>
        <w:t xml:space="preserve"> amenajare</w:t>
      </w:r>
      <w:r w:rsidR="008A6CC5" w:rsidRPr="00A7330A">
        <w:rPr>
          <w:rFonts w:ascii="Roboto" w:hAnsi="Roboto"/>
          <w:b w:val="0"/>
          <w:i/>
          <w:lang w:val="ro-MD"/>
        </w:rPr>
        <w:t xml:space="preserve"> de trotuare</w:t>
      </w:r>
      <w:r w:rsidR="00D25FE3" w:rsidRPr="00A7330A">
        <w:rPr>
          <w:rFonts w:ascii="Roboto" w:hAnsi="Roboto"/>
          <w:b w:val="0"/>
          <w:i/>
          <w:lang w:val="ro-MD"/>
        </w:rPr>
        <w:t>.</w:t>
      </w:r>
    </w:p>
    <w:p w14:paraId="665EB576" w14:textId="5F8DDBCD" w:rsidR="00EC2985" w:rsidRPr="00A7330A" w:rsidRDefault="00EC2985" w:rsidP="009B37EE">
      <w:pPr>
        <w:pStyle w:val="cp"/>
        <w:ind w:firstLine="709"/>
        <w:jc w:val="both"/>
        <w:rPr>
          <w:rFonts w:ascii="Roboto" w:hAnsi="Roboto"/>
          <w:b w:val="0"/>
          <w:i/>
          <w:lang w:val="ro-MD"/>
        </w:rPr>
      </w:pPr>
      <w:r w:rsidRPr="00A7330A">
        <w:rPr>
          <w:rFonts w:ascii="Roboto" w:hAnsi="Roboto"/>
          <w:b w:val="0"/>
          <w:u w:val="single"/>
          <w:lang w:val="ro-MD"/>
        </w:rPr>
        <w:t>Adresa lucrărilor:</w:t>
      </w:r>
      <w:r w:rsidRPr="00A7330A">
        <w:rPr>
          <w:rFonts w:ascii="Roboto" w:hAnsi="Roboto"/>
          <w:b w:val="0"/>
          <w:lang w:val="ro-MD"/>
        </w:rPr>
        <w:t xml:space="preserve"> Casa de odihnă „La Nistru”, satul Molovata Nouă, </w:t>
      </w:r>
      <w:r w:rsidR="00E47429" w:rsidRPr="00A7330A">
        <w:rPr>
          <w:rFonts w:ascii="Roboto" w:hAnsi="Roboto"/>
          <w:b w:val="0"/>
          <w:lang w:val="ro-MD"/>
        </w:rPr>
        <w:t>r</w:t>
      </w:r>
      <w:r w:rsidRPr="00A7330A">
        <w:rPr>
          <w:rFonts w:ascii="Roboto" w:hAnsi="Roboto"/>
          <w:b w:val="0"/>
          <w:lang w:val="ro-MD"/>
        </w:rPr>
        <w:t xml:space="preserve">aionul Dubăsari. </w:t>
      </w:r>
    </w:p>
    <w:p w14:paraId="32FA72FD" w14:textId="77777777" w:rsidR="00EC2985" w:rsidRPr="00A7330A" w:rsidRDefault="00EC2985" w:rsidP="009B37EE">
      <w:pPr>
        <w:pStyle w:val="cp"/>
        <w:ind w:firstLine="709"/>
        <w:jc w:val="both"/>
        <w:rPr>
          <w:rFonts w:ascii="Roboto" w:hAnsi="Roboto"/>
          <w:b w:val="0"/>
          <w:lang w:val="ro-MD"/>
        </w:rPr>
      </w:pPr>
    </w:p>
    <w:p w14:paraId="61B03973" w14:textId="7B9BEC51" w:rsidR="00233538" w:rsidRPr="00A7330A" w:rsidRDefault="0003591A" w:rsidP="009B37EE">
      <w:pPr>
        <w:ind w:firstLine="709"/>
        <w:jc w:val="both"/>
        <w:rPr>
          <w:rFonts w:ascii="Roboto" w:hAnsi="Roboto"/>
          <w:b/>
          <w:lang w:val="ro-MD"/>
        </w:rPr>
      </w:pPr>
      <w:r w:rsidRPr="00A7330A">
        <w:rPr>
          <w:rFonts w:ascii="Roboto" w:hAnsi="Roboto"/>
          <w:b/>
          <w:lang w:val="ro-MD"/>
        </w:rPr>
        <w:t>2. Informaţii</w:t>
      </w:r>
    </w:p>
    <w:p w14:paraId="2A165460" w14:textId="427F54E7" w:rsidR="00EC2985" w:rsidRPr="00A7330A" w:rsidRDefault="00EC2985" w:rsidP="009B37EE">
      <w:pPr>
        <w:ind w:firstLine="709"/>
        <w:jc w:val="both"/>
        <w:rPr>
          <w:rFonts w:ascii="Roboto" w:hAnsi="Roboto"/>
          <w:lang w:val="ro-MD"/>
        </w:rPr>
      </w:pPr>
      <w:bookmarkStart w:id="2" w:name="_Hlk190416341"/>
      <w:r w:rsidRPr="00A7330A">
        <w:rPr>
          <w:rFonts w:ascii="Roboto" w:hAnsi="Roboto"/>
          <w:lang w:val="ro-MD"/>
        </w:rPr>
        <w:t xml:space="preserve">Înlocuirea materialelor de construcții și a procedeelor prevăzute de deviz cu altele care îndeplinesc condițiile prestabilite se efectuează numai în baza soluțiilor stabilite/acceptate de către Beneficiar. </w:t>
      </w:r>
    </w:p>
    <w:p w14:paraId="2D7A74A1" w14:textId="29E8FFA8" w:rsidR="00EC2985" w:rsidRPr="00A7330A" w:rsidRDefault="00EC2985" w:rsidP="00196AB4">
      <w:pPr>
        <w:ind w:firstLine="709"/>
        <w:jc w:val="both"/>
        <w:rPr>
          <w:rFonts w:ascii="Roboto" w:hAnsi="Roboto"/>
          <w:lang w:val="ro-MD"/>
        </w:rPr>
      </w:pPr>
      <w:r w:rsidRPr="00A7330A">
        <w:rPr>
          <w:rFonts w:ascii="Roboto" w:hAnsi="Roboto"/>
          <w:lang w:val="ro-MD"/>
        </w:rPr>
        <w:t xml:space="preserve">Antreprenorul va asigura o comunicare eficientă prin intermediul </w:t>
      </w:r>
      <w:r w:rsidR="00117892" w:rsidRPr="00A7330A">
        <w:rPr>
          <w:rFonts w:ascii="Roboto" w:hAnsi="Roboto"/>
          <w:lang w:val="ro-MD"/>
        </w:rPr>
        <w:t>Responsabilului tehnic</w:t>
      </w:r>
      <w:r w:rsidRPr="00A7330A">
        <w:rPr>
          <w:rFonts w:ascii="Roboto" w:hAnsi="Roboto"/>
          <w:lang w:val="ro-MD"/>
        </w:rPr>
        <w:t xml:space="preserve"> desemnat pentru organizarea și coordonarea lucrărilor de amenajare a teritoriului</w:t>
      </w:r>
      <w:bookmarkEnd w:id="2"/>
      <w:r w:rsidRPr="00A7330A">
        <w:rPr>
          <w:rFonts w:ascii="Roboto" w:hAnsi="Roboto"/>
          <w:lang w:val="ro-MD"/>
        </w:rPr>
        <w:t>.</w:t>
      </w:r>
    </w:p>
    <w:p w14:paraId="7F7A210A" w14:textId="77777777" w:rsidR="00EC2985" w:rsidRPr="00A7330A" w:rsidRDefault="00EC2985" w:rsidP="00196AB4">
      <w:pPr>
        <w:ind w:firstLine="709"/>
        <w:jc w:val="both"/>
        <w:rPr>
          <w:rFonts w:ascii="Roboto" w:hAnsi="Roboto"/>
          <w:lang w:val="ro-MD"/>
        </w:rPr>
      </w:pPr>
    </w:p>
    <w:p w14:paraId="41205B61" w14:textId="46B87557" w:rsidR="00233538" w:rsidRPr="00A7330A" w:rsidRDefault="0003591A" w:rsidP="00196AB4">
      <w:pPr>
        <w:ind w:firstLine="709"/>
        <w:jc w:val="both"/>
        <w:rPr>
          <w:rFonts w:ascii="Roboto" w:hAnsi="Roboto"/>
          <w:b/>
          <w:lang w:val="ro-MD"/>
        </w:rPr>
      </w:pPr>
      <w:r w:rsidRPr="00A7330A">
        <w:rPr>
          <w:rFonts w:ascii="Roboto" w:hAnsi="Roboto"/>
          <w:b/>
          <w:lang w:val="ro-MD"/>
        </w:rPr>
        <w:t>3. Materiale, compatibilităţi, reglementări tehnice şi standarde utilizate</w:t>
      </w:r>
    </w:p>
    <w:p w14:paraId="56B24131" w14:textId="57EBA2CF" w:rsidR="00EC2985" w:rsidRPr="00A7330A" w:rsidRDefault="00EC2985" w:rsidP="00196AB4">
      <w:pPr>
        <w:ind w:firstLine="709"/>
        <w:jc w:val="both"/>
        <w:rPr>
          <w:rFonts w:ascii="Roboto" w:hAnsi="Roboto"/>
          <w:lang w:val="ro-MD"/>
        </w:rPr>
      </w:pPr>
      <w:r w:rsidRPr="00A7330A">
        <w:rPr>
          <w:rFonts w:ascii="Roboto" w:hAnsi="Roboto"/>
          <w:lang w:val="ro-MD"/>
        </w:rPr>
        <w:t>Calitatea, conformitate</w:t>
      </w:r>
      <w:r w:rsidR="00E03EA1" w:rsidRPr="00A7330A">
        <w:rPr>
          <w:rFonts w:ascii="Roboto" w:hAnsi="Roboto"/>
          <w:lang w:val="ro-MD"/>
        </w:rPr>
        <w:t>a</w:t>
      </w:r>
      <w:r w:rsidRPr="00A7330A">
        <w:rPr>
          <w:rFonts w:ascii="Roboto" w:hAnsi="Roboto"/>
          <w:lang w:val="ro-MD"/>
        </w:rPr>
        <w:t xml:space="preserve"> și aplicabilitatea materialelor trebuie să corespundă cerințelor </w:t>
      </w:r>
      <w:r w:rsidR="00C80CBC" w:rsidRPr="00A7330A">
        <w:rPr>
          <w:rFonts w:ascii="Roboto" w:hAnsi="Roboto"/>
          <w:lang w:val="ro-MD"/>
        </w:rPr>
        <w:t xml:space="preserve">Codului </w:t>
      </w:r>
      <w:r w:rsidR="00E47429" w:rsidRPr="00A7330A">
        <w:rPr>
          <w:rFonts w:ascii="Roboto" w:hAnsi="Roboto"/>
          <w:lang w:val="ro-MD"/>
        </w:rPr>
        <w:t xml:space="preserve">urbanismului și construcțiilor </w:t>
      </w:r>
      <w:r w:rsidR="00C80CBC" w:rsidRPr="00A7330A">
        <w:rPr>
          <w:rFonts w:ascii="Roboto" w:hAnsi="Roboto"/>
          <w:lang w:val="ro-MD"/>
        </w:rPr>
        <w:t>nr. 434</w:t>
      </w:r>
      <w:r w:rsidR="00C55312">
        <w:rPr>
          <w:rFonts w:ascii="Roboto" w:hAnsi="Roboto"/>
          <w:lang w:val="ro-MD"/>
        </w:rPr>
        <w:t>/</w:t>
      </w:r>
      <w:r w:rsidR="00C80CBC" w:rsidRPr="00A7330A">
        <w:rPr>
          <w:rFonts w:ascii="Roboto" w:hAnsi="Roboto"/>
          <w:lang w:val="ro-MD"/>
        </w:rPr>
        <w:t>2023</w:t>
      </w:r>
      <w:r w:rsidR="00E47429" w:rsidRPr="00A7330A">
        <w:rPr>
          <w:rFonts w:ascii="Roboto" w:hAnsi="Roboto"/>
          <w:lang w:val="ro-MD"/>
        </w:rPr>
        <w:t>.</w:t>
      </w:r>
      <w:r w:rsidRPr="00A7330A">
        <w:rPr>
          <w:rFonts w:ascii="Roboto" w:hAnsi="Roboto"/>
          <w:lang w:val="ro-MD"/>
        </w:rPr>
        <w:t xml:space="preserve"> </w:t>
      </w:r>
    </w:p>
    <w:p w14:paraId="68B7945F" w14:textId="6E2E7DEA" w:rsidR="00EC2985" w:rsidRPr="00A7330A" w:rsidRDefault="00EC2985" w:rsidP="00196AB4">
      <w:pPr>
        <w:ind w:firstLine="709"/>
        <w:jc w:val="both"/>
        <w:rPr>
          <w:rFonts w:ascii="Roboto" w:hAnsi="Roboto"/>
          <w:lang w:val="ro-MD"/>
        </w:rPr>
      </w:pPr>
      <w:bookmarkStart w:id="3" w:name="_Hlk190417346"/>
      <w:r w:rsidRPr="00A7330A">
        <w:rPr>
          <w:rFonts w:ascii="Roboto" w:hAnsi="Roboto"/>
          <w:lang w:val="ro-MD"/>
        </w:rPr>
        <w:t xml:space="preserve">Antreprenorul </w:t>
      </w:r>
      <w:r w:rsidR="008F175F" w:rsidRPr="00A7330A">
        <w:rPr>
          <w:rFonts w:ascii="Roboto" w:hAnsi="Roboto"/>
          <w:lang w:val="ro-MD"/>
        </w:rPr>
        <w:t>poartă</w:t>
      </w:r>
      <w:r w:rsidRPr="00A7330A">
        <w:rPr>
          <w:rFonts w:ascii="Roboto" w:hAnsi="Roboto"/>
          <w:lang w:val="ro-MD"/>
        </w:rPr>
        <w:t xml:space="preserve"> răspundere pentru calitatea materiei prime și/sau de producție a materialelor utilizate în procesul de execuție a lucrărilor.</w:t>
      </w:r>
      <w:bookmarkEnd w:id="3"/>
      <w:r w:rsidRPr="00A7330A">
        <w:rPr>
          <w:rFonts w:ascii="Roboto" w:hAnsi="Roboto"/>
          <w:lang w:val="ro-MD"/>
        </w:rPr>
        <w:t xml:space="preserve"> </w:t>
      </w:r>
    </w:p>
    <w:p w14:paraId="68C2DEFC" w14:textId="77777777" w:rsidR="00B476A6" w:rsidRPr="00A7330A" w:rsidRDefault="0077693D" w:rsidP="00B476A6">
      <w:pPr>
        <w:ind w:firstLine="709"/>
        <w:jc w:val="both"/>
        <w:rPr>
          <w:rFonts w:ascii="Roboto" w:hAnsi="Roboto"/>
          <w:lang w:val="ro-MD"/>
        </w:rPr>
      </w:pPr>
      <w:r w:rsidRPr="00A7330A">
        <w:rPr>
          <w:rFonts w:ascii="Roboto" w:hAnsi="Roboto"/>
          <w:lang w:val="ro-MD"/>
        </w:rPr>
        <w:t>Înlocuirea produselor și procedeelor prevăzute în deviz cu altele care îndeplinesc condițiile precizate se efectuează numai pe baza soluțiilor stabilite de Beneficiar.</w:t>
      </w:r>
      <w:r w:rsidRPr="00A7330A">
        <w:rPr>
          <w:rFonts w:ascii="Roboto" w:hAnsi="Roboto"/>
        </w:rPr>
        <w:t xml:space="preserve"> </w:t>
      </w:r>
      <w:r w:rsidR="00B476A6" w:rsidRPr="00A7330A">
        <w:rPr>
          <w:rFonts w:ascii="Roboto" w:hAnsi="Roboto"/>
          <w:lang w:val="ro-MD"/>
        </w:rPr>
        <w:t>Antreprenorul are obligația de a identifica și prezenta Beneficiarului responsabilitățile tuturor participanților la procesul de execuție—factori de răspundere, colaboratori și subcontractanți—în conformitate cu sistemul intern de asigurare a calității și cu legislația în vigoare.”</w:t>
      </w:r>
    </w:p>
    <w:p w14:paraId="2196F1BF" w14:textId="77777777" w:rsidR="00EC2985" w:rsidRPr="00A7330A" w:rsidRDefault="00EC2985" w:rsidP="00196AB4">
      <w:pPr>
        <w:ind w:firstLine="709"/>
        <w:jc w:val="both"/>
        <w:rPr>
          <w:rFonts w:ascii="Roboto" w:hAnsi="Roboto"/>
          <w:lang w:val="ro-MD"/>
        </w:rPr>
      </w:pPr>
      <w:r w:rsidRPr="00A7330A">
        <w:rPr>
          <w:rFonts w:ascii="Roboto" w:hAnsi="Roboto"/>
          <w:lang w:val="ro-MD"/>
        </w:rPr>
        <w:t>Se solicită obligatoriu</w:t>
      </w:r>
      <w:bookmarkStart w:id="4" w:name="_Hlk190417615"/>
      <w:r w:rsidRPr="00A7330A">
        <w:rPr>
          <w:rFonts w:ascii="Roboto" w:hAnsi="Roboto"/>
          <w:lang w:val="ro-MD"/>
        </w:rPr>
        <w:t>, din partea Antreprenorului</w:t>
      </w:r>
      <w:bookmarkEnd w:id="4"/>
      <w:r w:rsidRPr="00A7330A">
        <w:rPr>
          <w:rFonts w:ascii="Roboto" w:hAnsi="Roboto"/>
          <w:lang w:val="ro-MD"/>
        </w:rPr>
        <w:t xml:space="preserve">: </w:t>
      </w:r>
    </w:p>
    <w:p w14:paraId="3020CF74" w14:textId="3C0377A2" w:rsidR="00EC2985" w:rsidRPr="00A7330A" w:rsidRDefault="00EC2985" w:rsidP="00196AB4">
      <w:pPr>
        <w:ind w:firstLine="709"/>
        <w:jc w:val="both"/>
        <w:rPr>
          <w:rFonts w:ascii="Roboto" w:hAnsi="Roboto"/>
          <w:lang w:val="ro-MD"/>
        </w:rPr>
      </w:pPr>
      <w:r w:rsidRPr="00A7330A">
        <w:rPr>
          <w:rFonts w:ascii="Roboto" w:hAnsi="Roboto"/>
          <w:lang w:val="ro-MD"/>
        </w:rPr>
        <w:t xml:space="preserve">1. Reducerea și gestionarea rațională a deșeurilor; </w:t>
      </w:r>
    </w:p>
    <w:p w14:paraId="46457E9D" w14:textId="77777777" w:rsidR="00EC2985" w:rsidRPr="00A7330A" w:rsidRDefault="00EC2985" w:rsidP="00196AB4">
      <w:pPr>
        <w:ind w:firstLine="709"/>
        <w:jc w:val="both"/>
        <w:rPr>
          <w:rFonts w:ascii="Roboto" w:hAnsi="Roboto"/>
          <w:lang w:val="ro-MD"/>
        </w:rPr>
      </w:pPr>
      <w:r w:rsidRPr="00A7330A">
        <w:rPr>
          <w:rFonts w:ascii="Roboto" w:hAnsi="Roboto"/>
          <w:lang w:val="ro-MD"/>
        </w:rPr>
        <w:t xml:space="preserve">2. Reducerea și gestionarea rațională a surselor de energie. </w:t>
      </w:r>
    </w:p>
    <w:p w14:paraId="05497633" w14:textId="2F6274B2" w:rsidR="00EC2985" w:rsidRPr="00A7330A" w:rsidRDefault="00EC2985" w:rsidP="00196AB4">
      <w:pPr>
        <w:ind w:firstLine="709"/>
        <w:jc w:val="both"/>
        <w:rPr>
          <w:rFonts w:ascii="Roboto" w:hAnsi="Roboto"/>
          <w:lang w:val="ro-MD"/>
        </w:rPr>
      </w:pPr>
      <w:bookmarkStart w:id="5" w:name="_Hlk190417735"/>
      <w:r w:rsidRPr="00A7330A">
        <w:rPr>
          <w:rFonts w:ascii="Roboto" w:hAnsi="Roboto"/>
          <w:u w:val="single"/>
          <w:lang w:val="ro-MD"/>
        </w:rPr>
        <w:t>Recepția materialelor și a lucrărilor pe șantier:</w:t>
      </w:r>
      <w:r w:rsidRPr="00A7330A">
        <w:rPr>
          <w:rFonts w:ascii="Roboto" w:hAnsi="Roboto"/>
          <w:lang w:val="ro-MD"/>
        </w:rPr>
        <w:t xml:space="preserve"> efectuarea zilnică a monitorizării și controlului conformității lucrărilor de construcție, materialelor utilizate, utilajul livrat va respecta cerințele, normele și regulamentele în construcție, indicațiile metodologice și tehnologice, cu obligați</w:t>
      </w:r>
      <w:r w:rsidR="00832D4D" w:rsidRPr="00A7330A">
        <w:rPr>
          <w:rFonts w:ascii="Roboto" w:hAnsi="Roboto"/>
          <w:lang w:val="ro-MD"/>
        </w:rPr>
        <w:t>ile</w:t>
      </w:r>
      <w:r w:rsidRPr="00A7330A">
        <w:rPr>
          <w:rFonts w:ascii="Roboto" w:hAnsi="Roboto"/>
          <w:lang w:val="ro-MD"/>
        </w:rPr>
        <w:t xml:space="preserve"> din contract stipulate.</w:t>
      </w:r>
      <w:bookmarkEnd w:id="5"/>
      <w:r w:rsidRPr="00A7330A">
        <w:rPr>
          <w:rFonts w:ascii="Roboto" w:hAnsi="Roboto"/>
          <w:lang w:val="ro-MD"/>
        </w:rPr>
        <w:t xml:space="preserve"> </w:t>
      </w:r>
    </w:p>
    <w:p w14:paraId="6DE738F8" w14:textId="4913A45B" w:rsidR="00EC2985" w:rsidRPr="00A7330A" w:rsidRDefault="00EC2985" w:rsidP="00196AB4">
      <w:pPr>
        <w:ind w:firstLine="709"/>
        <w:jc w:val="both"/>
        <w:rPr>
          <w:rFonts w:ascii="Roboto" w:hAnsi="Roboto"/>
          <w:lang w:val="ro-MD"/>
        </w:rPr>
      </w:pPr>
      <w:r w:rsidRPr="00A7330A">
        <w:rPr>
          <w:rFonts w:ascii="Roboto" w:hAnsi="Roboto"/>
          <w:lang w:val="ro-MD"/>
        </w:rPr>
        <w:t>Responsabilitatea pentru termenele și calitatea lucrărilor revine primordial Antreprenorului, pentru acțiunile întreprinse de către personalul angajat executoriu răspunde direct și inechivoc Antreprenorul.</w:t>
      </w:r>
    </w:p>
    <w:p w14:paraId="67B61DF4" w14:textId="5B30C280" w:rsidR="00EC2985" w:rsidRDefault="00CE675A" w:rsidP="00196AB4">
      <w:pPr>
        <w:ind w:firstLine="709"/>
        <w:jc w:val="both"/>
        <w:rPr>
          <w:rFonts w:ascii="Roboto" w:hAnsi="Roboto"/>
          <w:lang w:val="ro-MD"/>
        </w:rPr>
      </w:pPr>
      <w:r w:rsidRPr="00DE0BE5">
        <w:rPr>
          <w:rFonts w:ascii="Roboto" w:hAnsi="Roboto"/>
          <w:lang w:val="ro-MD"/>
        </w:rPr>
        <w:t>La toate materialele, utilajele și lucrările de construcție parametrii tehnici ale cărora diferă sau care nu sunt prevăzute de către producător, antreprenorul va prezenta probele necesare de laborator şi о cantitate de marfă necesară pentru aprecierea parametrilor tehnici la cererea autorității contractante.</w:t>
      </w:r>
    </w:p>
    <w:p w14:paraId="2AF1AC1F" w14:textId="77777777" w:rsidR="00CE675A" w:rsidRPr="00A7330A" w:rsidRDefault="00CE675A" w:rsidP="00196AB4">
      <w:pPr>
        <w:ind w:firstLine="709"/>
        <w:jc w:val="both"/>
        <w:rPr>
          <w:rFonts w:ascii="Roboto" w:hAnsi="Roboto"/>
          <w:lang w:val="ro-MD"/>
        </w:rPr>
      </w:pPr>
    </w:p>
    <w:p w14:paraId="70CC699B" w14:textId="3CCFD2EB" w:rsidR="00233538" w:rsidRPr="00A7330A" w:rsidRDefault="0003591A" w:rsidP="00196AB4">
      <w:pPr>
        <w:ind w:firstLine="709"/>
        <w:jc w:val="both"/>
        <w:rPr>
          <w:rFonts w:ascii="Roboto" w:hAnsi="Roboto"/>
          <w:b/>
          <w:lang w:val="ro-MD"/>
        </w:rPr>
      </w:pPr>
      <w:r w:rsidRPr="00A7330A">
        <w:rPr>
          <w:rFonts w:ascii="Roboto" w:hAnsi="Roboto"/>
          <w:b/>
          <w:lang w:val="ro-MD"/>
        </w:rPr>
        <w:lastRenderedPageBreak/>
        <w:t>4. Mostre</w:t>
      </w:r>
    </w:p>
    <w:p w14:paraId="7D6BA07A" w14:textId="77777777" w:rsidR="00CE675A" w:rsidRDefault="004923B6" w:rsidP="00A63D53">
      <w:pPr>
        <w:ind w:firstLine="709"/>
        <w:jc w:val="both"/>
        <w:rPr>
          <w:rFonts w:ascii="Roboto" w:hAnsi="Roboto"/>
          <w:lang w:val="ro-MD"/>
        </w:rPr>
      </w:pPr>
      <w:r w:rsidRPr="00A7330A">
        <w:rPr>
          <w:rFonts w:ascii="Roboto" w:hAnsi="Roboto"/>
          <w:lang w:val="ro-MD"/>
        </w:rPr>
        <w:t xml:space="preserve"> </w:t>
      </w:r>
      <w:r w:rsidR="00EC2985" w:rsidRPr="00A7330A">
        <w:rPr>
          <w:rFonts w:ascii="Roboto" w:hAnsi="Roboto"/>
          <w:lang w:val="ro-MD"/>
        </w:rPr>
        <w:t>Mostrele la produsele/materialele preconizate a fi utilizate se vor prezenta la solicitarea autorității co</w:t>
      </w:r>
      <w:r w:rsidR="008D5814" w:rsidRPr="00A7330A">
        <w:rPr>
          <w:rFonts w:ascii="Roboto" w:hAnsi="Roboto"/>
          <w:lang w:val="ro-MD"/>
        </w:rPr>
        <w:t>n</w:t>
      </w:r>
      <w:r w:rsidR="00EC2985" w:rsidRPr="00A7330A">
        <w:rPr>
          <w:rFonts w:ascii="Roboto" w:hAnsi="Roboto"/>
          <w:lang w:val="ro-MD"/>
        </w:rPr>
        <w:t xml:space="preserve">tractante în termen de 3 zile, din data recepționării solicitării. </w:t>
      </w:r>
    </w:p>
    <w:p w14:paraId="6F0E754B" w14:textId="77777777" w:rsidR="00CE675A" w:rsidRDefault="00EC2985" w:rsidP="00A63D53">
      <w:pPr>
        <w:ind w:firstLine="709"/>
        <w:jc w:val="both"/>
        <w:rPr>
          <w:rFonts w:ascii="Roboto" w:hAnsi="Roboto"/>
          <w:lang w:val="ro-MD"/>
        </w:rPr>
      </w:pPr>
      <w:r w:rsidRPr="00A7330A">
        <w:rPr>
          <w:rFonts w:ascii="Roboto" w:hAnsi="Roboto"/>
          <w:lang w:val="ro-MD"/>
        </w:rPr>
        <w:t xml:space="preserve">Antreprenorul va prezenta </w:t>
      </w:r>
      <w:r w:rsidR="00CE675A" w:rsidRPr="00A60EED">
        <w:rPr>
          <w:rFonts w:ascii="Roboto" w:hAnsi="Roboto"/>
          <w:lang w:val="ro-MD"/>
        </w:rPr>
        <w:t>certificate de conformitate/calitate a materialelor</w:t>
      </w:r>
      <w:r w:rsidR="00CE675A">
        <w:rPr>
          <w:rFonts w:ascii="Roboto" w:hAnsi="Roboto"/>
          <w:lang w:val="ro-MD"/>
        </w:rPr>
        <w:t xml:space="preserve">, </w:t>
      </w:r>
      <w:r w:rsidR="00CE675A" w:rsidRPr="00D1304C">
        <w:rPr>
          <w:rFonts w:ascii="Roboto" w:hAnsi="Roboto"/>
          <w:lang w:val="ro-MD"/>
        </w:rPr>
        <w:t xml:space="preserve">contracte sau facturi ce atestă proveniența materialelor/bunurilor care urmează a fi </w:t>
      </w:r>
      <w:r w:rsidR="00CE675A">
        <w:rPr>
          <w:rFonts w:ascii="Roboto" w:hAnsi="Roboto"/>
          <w:lang w:val="ro-MD"/>
        </w:rPr>
        <w:t>utilizate/</w:t>
      </w:r>
      <w:r w:rsidR="00CE675A" w:rsidRPr="00D1304C">
        <w:rPr>
          <w:rFonts w:ascii="Roboto" w:hAnsi="Roboto"/>
          <w:lang w:val="ro-MD"/>
        </w:rPr>
        <w:t>livrate</w:t>
      </w:r>
      <w:r w:rsidR="00CE675A">
        <w:rPr>
          <w:rFonts w:ascii="Roboto" w:hAnsi="Roboto"/>
          <w:lang w:val="ro-MD"/>
        </w:rPr>
        <w:t>,</w:t>
      </w:r>
      <w:r w:rsidR="00CE675A" w:rsidRPr="00CE675A">
        <w:rPr>
          <w:rFonts w:ascii="Roboto" w:hAnsi="Roboto"/>
          <w:lang w:val="ro-MD"/>
        </w:rPr>
        <w:t xml:space="preserve"> </w:t>
      </w:r>
      <w:r w:rsidRPr="00A7330A">
        <w:rPr>
          <w:rFonts w:ascii="Roboto" w:hAnsi="Roboto"/>
          <w:lang w:val="ro-MD"/>
        </w:rPr>
        <w:t>fotografii a elementelor propuse pentru instalare, care vor fi aprobate de Beneficiar.</w:t>
      </w:r>
      <w:r w:rsidR="00CE675A">
        <w:rPr>
          <w:rFonts w:ascii="Roboto" w:hAnsi="Roboto"/>
          <w:lang w:val="ro-MD"/>
        </w:rPr>
        <w:t xml:space="preserve"> </w:t>
      </w:r>
      <w:r w:rsidR="00CE675A" w:rsidRPr="00667136">
        <w:rPr>
          <w:rFonts w:ascii="Roboto" w:hAnsi="Roboto"/>
          <w:lang w:val="ro-MD"/>
        </w:rPr>
        <w:t xml:space="preserve">Pentru anumite bunuri, Antreprenorul va prezenta ghiduri tehnice sau modele fizice. </w:t>
      </w:r>
    </w:p>
    <w:p w14:paraId="0BF69431" w14:textId="6D6D69D8" w:rsidR="00342F28" w:rsidRPr="00A7330A" w:rsidRDefault="00CE675A" w:rsidP="00A63D53">
      <w:pPr>
        <w:ind w:firstLine="709"/>
        <w:jc w:val="both"/>
        <w:rPr>
          <w:rFonts w:ascii="Roboto" w:hAnsi="Roboto"/>
          <w:lang w:val="ro-MD"/>
        </w:rPr>
      </w:pPr>
      <w:r w:rsidRPr="00DE0BE5">
        <w:rPr>
          <w:rFonts w:ascii="Roboto" w:hAnsi="Roboto"/>
          <w:lang w:val="ro-MD"/>
        </w:rPr>
        <w:t>Mostra ofertantului și certificatul vor rămâne la autoritatea contractantă pentru a putea fi comparată cu cele instalate, precum și cu materialele folosite la executarea lucrărilor</w:t>
      </w:r>
      <w:r>
        <w:rPr>
          <w:rFonts w:ascii="Roboto" w:hAnsi="Roboto"/>
          <w:lang w:val="ro-MD"/>
        </w:rPr>
        <w:t>.</w:t>
      </w:r>
    </w:p>
    <w:p w14:paraId="341DE692" w14:textId="6BB8457E" w:rsidR="008649A0" w:rsidRPr="00A7330A" w:rsidRDefault="008649A0" w:rsidP="00A63D53">
      <w:pPr>
        <w:ind w:firstLine="709"/>
        <w:jc w:val="both"/>
        <w:rPr>
          <w:rFonts w:ascii="Roboto" w:hAnsi="Roboto"/>
          <w:b/>
          <w:lang w:val="ro-MD"/>
        </w:rPr>
      </w:pPr>
      <w:r w:rsidRPr="00A7330A">
        <w:rPr>
          <w:rFonts w:ascii="Roboto" w:hAnsi="Roboto"/>
          <w:lang w:val="ro-MD"/>
        </w:rPr>
        <w:t xml:space="preserve">Antreprenorul va prezenta </w:t>
      </w:r>
      <w:r w:rsidRPr="00A7330A">
        <w:rPr>
          <w:rFonts w:ascii="Roboto" w:hAnsi="Roboto"/>
          <w:b/>
          <w:lang w:val="ro-MD"/>
        </w:rPr>
        <w:t>mostre pentru următoarele materiale:</w:t>
      </w:r>
    </w:p>
    <w:p w14:paraId="0378BD72" w14:textId="06B6CCAF" w:rsidR="008649A0" w:rsidRPr="00A7330A" w:rsidRDefault="008649A0" w:rsidP="008649A0">
      <w:pPr>
        <w:pStyle w:val="Listparagraf"/>
        <w:numPr>
          <w:ilvl w:val="0"/>
          <w:numId w:val="43"/>
        </w:numPr>
        <w:rPr>
          <w:rFonts w:ascii="Roboto" w:hAnsi="Roboto"/>
          <w:i/>
          <w:lang w:val="ro-MD"/>
        </w:rPr>
      </w:pPr>
      <w:r w:rsidRPr="00A7330A">
        <w:rPr>
          <w:rFonts w:ascii="Roboto" w:hAnsi="Roboto"/>
          <w:i/>
          <w:lang w:val="ro-MD"/>
        </w:rPr>
        <w:t xml:space="preserve">Pavaj (gr.40mm </w:t>
      </w:r>
      <w:proofErr w:type="spellStart"/>
      <w:r w:rsidRPr="00A7330A">
        <w:rPr>
          <w:rFonts w:ascii="Roboto" w:hAnsi="Roboto"/>
          <w:i/>
          <w:lang w:val="ro-MD"/>
        </w:rPr>
        <w:t>vibro</w:t>
      </w:r>
      <w:proofErr w:type="spellEnd"/>
      <w:r w:rsidRPr="00A7330A">
        <w:rPr>
          <w:rFonts w:ascii="Roboto" w:hAnsi="Roboto"/>
          <w:i/>
          <w:lang w:val="ro-MD"/>
        </w:rPr>
        <w:t>-presat);</w:t>
      </w:r>
    </w:p>
    <w:p w14:paraId="6E8D82A8" w14:textId="206216B9" w:rsidR="008649A0" w:rsidRPr="00A7330A" w:rsidRDefault="00CD6897" w:rsidP="008649A0">
      <w:pPr>
        <w:pStyle w:val="Listparagraf"/>
        <w:numPr>
          <w:ilvl w:val="0"/>
          <w:numId w:val="43"/>
        </w:numPr>
        <w:rPr>
          <w:rFonts w:ascii="Roboto" w:hAnsi="Roboto"/>
          <w:i/>
          <w:lang w:val="ro-MD"/>
        </w:rPr>
      </w:pPr>
      <w:r w:rsidRPr="00A7330A">
        <w:rPr>
          <w:rFonts w:ascii="Roboto" w:hAnsi="Roboto"/>
          <w:i/>
          <w:lang w:val="ro-MD"/>
        </w:rPr>
        <w:t xml:space="preserve">Placi din tabla amprentata tip </w:t>
      </w:r>
      <w:r w:rsidR="00A8758F">
        <w:rPr>
          <w:rFonts w:ascii="Roboto" w:hAnsi="Roboto"/>
          <w:i/>
          <w:lang w:val="ro-MD"/>
        </w:rPr>
        <w:t>ț</w:t>
      </w:r>
      <w:r w:rsidRPr="00A7330A">
        <w:rPr>
          <w:rFonts w:ascii="Roboto" w:hAnsi="Roboto"/>
          <w:i/>
          <w:lang w:val="ro-MD"/>
        </w:rPr>
        <w:t>igl</w:t>
      </w:r>
      <w:r w:rsidR="00A8758F">
        <w:rPr>
          <w:rFonts w:ascii="Roboto" w:hAnsi="Roboto"/>
          <w:i/>
          <w:lang w:val="ro-MD"/>
        </w:rPr>
        <w:t>ă</w:t>
      </w:r>
      <w:r w:rsidRPr="00A7330A">
        <w:rPr>
          <w:rFonts w:ascii="Roboto" w:hAnsi="Roboto"/>
          <w:i/>
          <w:lang w:val="ro-MD"/>
        </w:rPr>
        <w:t>.</w:t>
      </w:r>
    </w:p>
    <w:p w14:paraId="637D455E" w14:textId="77777777" w:rsidR="00342F28" w:rsidRPr="00A7330A" w:rsidRDefault="00EC2985" w:rsidP="00A63D53">
      <w:pPr>
        <w:ind w:firstLine="709"/>
        <w:jc w:val="both"/>
        <w:rPr>
          <w:rFonts w:ascii="Roboto" w:hAnsi="Roboto"/>
          <w:lang w:val="ro-MD"/>
        </w:rPr>
      </w:pPr>
      <w:r w:rsidRPr="00A7330A">
        <w:rPr>
          <w:rFonts w:ascii="Roboto" w:hAnsi="Roboto"/>
          <w:lang w:val="ro-MD"/>
        </w:rPr>
        <w:t xml:space="preserve">În cazul în care, parametrii tehnici ale materialelor, utilajelor/bunurilor sau a lucrărilor de construcții diferă de la cele indicate în deviz sau care nu sunt prevăzute de către producător, antreprenorul va prezenta probele necesare de laborator şi о cantitate de marfă necesară pentru aprecierea parametrilor tehnici, la cererea autorității contractante. </w:t>
      </w:r>
    </w:p>
    <w:p w14:paraId="2ACAB912" w14:textId="57BCE6B2" w:rsidR="00342F28" w:rsidRPr="00A7330A" w:rsidRDefault="00342F28" w:rsidP="00A63D53">
      <w:pPr>
        <w:ind w:firstLine="709"/>
        <w:jc w:val="both"/>
        <w:rPr>
          <w:rFonts w:ascii="Roboto" w:hAnsi="Roboto"/>
          <w:lang w:val="ro-MD"/>
        </w:rPr>
      </w:pPr>
    </w:p>
    <w:p w14:paraId="2693113D" w14:textId="03AF9A8E" w:rsidR="00233538" w:rsidRPr="00A7330A" w:rsidRDefault="00316C81" w:rsidP="00196AB4">
      <w:pPr>
        <w:ind w:firstLine="709"/>
        <w:jc w:val="both"/>
        <w:rPr>
          <w:rFonts w:ascii="Roboto" w:hAnsi="Roboto"/>
          <w:b/>
          <w:lang w:val="ro-MD"/>
        </w:rPr>
      </w:pPr>
      <w:r w:rsidRPr="00A7330A">
        <w:rPr>
          <w:rFonts w:ascii="Roboto" w:hAnsi="Roboto"/>
          <w:b/>
          <w:lang w:val="ro-MD"/>
        </w:rPr>
        <w:t xml:space="preserve">5. </w:t>
      </w:r>
      <w:r w:rsidR="0003591A" w:rsidRPr="00A7330A">
        <w:rPr>
          <w:rFonts w:ascii="Roboto" w:hAnsi="Roboto"/>
          <w:b/>
          <w:lang w:val="ro-MD"/>
        </w:rPr>
        <w:t>Furnizarea, păstrarea, protecţia materialelor</w:t>
      </w:r>
      <w:r w:rsidR="000D006D" w:rsidRPr="00A7330A">
        <w:rPr>
          <w:rFonts w:ascii="Roboto" w:hAnsi="Roboto"/>
          <w:b/>
          <w:lang w:val="ro-MD"/>
        </w:rPr>
        <w:t xml:space="preserve"> </w:t>
      </w:r>
      <w:r w:rsidR="0003591A" w:rsidRPr="00A7330A">
        <w:rPr>
          <w:rFonts w:ascii="Roboto" w:hAnsi="Roboto"/>
          <w:b/>
          <w:lang w:val="ro-MD"/>
        </w:rPr>
        <w:t>şi a lucrărilor. Securitatea construcţiilor şi a terenurilor aferente</w:t>
      </w:r>
    </w:p>
    <w:p w14:paraId="37EEE990" w14:textId="76B68831" w:rsidR="00342F28" w:rsidRPr="00A7330A" w:rsidRDefault="00342F28" w:rsidP="00196AB4">
      <w:pPr>
        <w:ind w:firstLine="709"/>
        <w:jc w:val="both"/>
        <w:rPr>
          <w:rFonts w:ascii="Roboto" w:hAnsi="Roboto"/>
          <w:lang w:val="ro-MD"/>
        </w:rPr>
      </w:pPr>
      <w:r w:rsidRPr="00A7330A">
        <w:rPr>
          <w:rFonts w:ascii="Roboto" w:hAnsi="Roboto"/>
          <w:lang w:val="ro-MD"/>
        </w:rPr>
        <w:t xml:space="preserve">Furnizarea materialelor și bunurilor pentru realizarea lucrărilor va fi efectuată de către </w:t>
      </w:r>
      <w:r w:rsidR="00832D4D" w:rsidRPr="00A7330A">
        <w:rPr>
          <w:rFonts w:ascii="Roboto" w:hAnsi="Roboto"/>
          <w:lang w:val="ro-MD"/>
        </w:rPr>
        <w:t>Antreprenor</w:t>
      </w:r>
      <w:r w:rsidRPr="00A7330A">
        <w:rPr>
          <w:rFonts w:ascii="Roboto" w:hAnsi="Roboto"/>
          <w:lang w:val="ro-MD"/>
        </w:rPr>
        <w:t xml:space="preserve"> conform parametrilor tehnici stipulaţi în pașaportul tehnic al materialelor și bunurilor, </w:t>
      </w:r>
      <w:r w:rsidR="00832D4D" w:rsidRPr="00A7330A">
        <w:rPr>
          <w:rFonts w:ascii="Roboto" w:hAnsi="Roboto"/>
          <w:lang w:val="ro-MD"/>
        </w:rPr>
        <w:t>Antreprenor</w:t>
      </w:r>
      <w:r w:rsidRPr="00A7330A">
        <w:rPr>
          <w:rFonts w:ascii="Roboto" w:hAnsi="Roboto"/>
          <w:lang w:val="ro-MD"/>
        </w:rPr>
        <w:t xml:space="preserve">ul purtând răspundere de calitatea produselor transportate, manipulate, depozitate şi protecția lor. </w:t>
      </w:r>
    </w:p>
    <w:p w14:paraId="39B47B96" w14:textId="0BDFE082" w:rsidR="00342F28" w:rsidRPr="00A7330A" w:rsidRDefault="00832D4D" w:rsidP="00196AB4">
      <w:pPr>
        <w:ind w:firstLine="709"/>
        <w:jc w:val="both"/>
        <w:rPr>
          <w:rFonts w:ascii="Roboto" w:hAnsi="Roboto"/>
          <w:lang w:val="ro-MD"/>
        </w:rPr>
      </w:pPr>
      <w:r w:rsidRPr="00A7330A">
        <w:rPr>
          <w:rFonts w:ascii="Roboto" w:hAnsi="Roboto"/>
          <w:lang w:val="ro-MD"/>
        </w:rPr>
        <w:t>Antreprenor</w:t>
      </w:r>
      <w:r w:rsidR="00342F28" w:rsidRPr="00A7330A">
        <w:rPr>
          <w:rFonts w:ascii="Roboto" w:hAnsi="Roboto"/>
          <w:lang w:val="ro-MD"/>
        </w:rPr>
        <w:t>ul efectuează protecția şi securitatea lucrărilor executate, construcţiilor şi teritoriilor aferente în funcţie de condiţiile atmosferice până la semnarea procesului verbal de recepţie a lucrărilor executate</w:t>
      </w:r>
      <w:bookmarkStart w:id="6" w:name="_Hlk190416748"/>
      <w:r w:rsidR="008D5814" w:rsidRPr="00A7330A">
        <w:rPr>
          <w:rFonts w:ascii="Roboto" w:hAnsi="Roboto"/>
          <w:lang w:val="ro-MD"/>
        </w:rPr>
        <w:t>, în conformitate cu cerințele cadrului normativ în vigoare</w:t>
      </w:r>
      <w:bookmarkEnd w:id="6"/>
      <w:r w:rsidR="00342F28" w:rsidRPr="00A7330A">
        <w:rPr>
          <w:rFonts w:ascii="Roboto" w:hAnsi="Roboto"/>
          <w:lang w:val="ro-MD"/>
        </w:rPr>
        <w:t xml:space="preserve">. </w:t>
      </w:r>
    </w:p>
    <w:p w14:paraId="7633AA99" w14:textId="505C881F" w:rsidR="00A77597" w:rsidRPr="00A7330A" w:rsidRDefault="004226B0" w:rsidP="00196AB4">
      <w:pPr>
        <w:ind w:firstLine="709"/>
        <w:jc w:val="both"/>
        <w:rPr>
          <w:rFonts w:ascii="Roboto" w:hAnsi="Roboto"/>
          <w:lang w:val="ro-MD"/>
        </w:rPr>
      </w:pPr>
      <w:r w:rsidRPr="00DE0BE5">
        <w:rPr>
          <w:rFonts w:ascii="Roboto" w:hAnsi="Roboto"/>
          <w:lang w:val="ro-MD"/>
        </w:rPr>
        <w:t>Antreprenorul este obligat pentru supunerea la recepţie numai a lucrărilor care corespund cerinţelor de calitate şi pentru care au predat beneficiarului documentele necesare.</w:t>
      </w:r>
      <w:r>
        <w:rPr>
          <w:rFonts w:ascii="Roboto" w:hAnsi="Roboto"/>
          <w:lang w:val="ro-MD"/>
        </w:rPr>
        <w:t xml:space="preserve"> </w:t>
      </w:r>
      <w:r w:rsidR="00832D4D" w:rsidRPr="00A7330A">
        <w:rPr>
          <w:rFonts w:ascii="Roboto" w:hAnsi="Roboto"/>
          <w:lang w:val="ro-MD"/>
        </w:rPr>
        <w:t>Antreprenor</w:t>
      </w:r>
      <w:r w:rsidR="00342F28" w:rsidRPr="00A7330A">
        <w:rPr>
          <w:rFonts w:ascii="Roboto" w:hAnsi="Roboto"/>
          <w:lang w:val="ro-MD"/>
        </w:rPr>
        <w:t xml:space="preserve">ul trebuie să respecte obligațiile generale ce îi revin în conformitate cu prevederile din legislația națională privind tehnica securității muncii. Lucrările de construcție trebuie să fie conduse, în mod obligatoriu, de cadre tehnice cu experiență și care răspund direct de personalul care execută aceste lucrări. </w:t>
      </w:r>
    </w:p>
    <w:p w14:paraId="1F38CF4E" w14:textId="77777777" w:rsidR="00342F28" w:rsidRPr="00A7330A" w:rsidRDefault="00342F28" w:rsidP="00196AB4">
      <w:pPr>
        <w:ind w:firstLine="709"/>
        <w:jc w:val="both"/>
        <w:rPr>
          <w:rFonts w:ascii="Roboto" w:hAnsi="Roboto"/>
          <w:lang w:val="ro-MD"/>
        </w:rPr>
      </w:pPr>
      <w:r w:rsidRPr="00A7330A">
        <w:rPr>
          <w:rFonts w:ascii="Roboto" w:hAnsi="Roboto"/>
          <w:lang w:val="ro-MD"/>
        </w:rPr>
        <w:t xml:space="preserve">Întregul personal care ia parte la execuția lucrării va fi instruit asupra procesului tehnologic, succesiunea operațiilor şi fazelor de execuție, asupra modului de utilizare a mijloacelor tehnice şi asupra măsurilor specifice de protecția a muncii decurgând din natura acestor operații. </w:t>
      </w:r>
    </w:p>
    <w:p w14:paraId="43BEC12B" w14:textId="6394F63C" w:rsidR="00342F28" w:rsidRPr="00A7330A" w:rsidRDefault="00832D4D" w:rsidP="00196AB4">
      <w:pPr>
        <w:ind w:firstLine="709"/>
        <w:jc w:val="both"/>
        <w:rPr>
          <w:rFonts w:ascii="Roboto" w:hAnsi="Roboto"/>
          <w:lang w:val="ro-MD"/>
        </w:rPr>
      </w:pPr>
      <w:r w:rsidRPr="00A7330A">
        <w:rPr>
          <w:rFonts w:ascii="Roboto" w:hAnsi="Roboto"/>
          <w:lang w:val="ro-MD"/>
        </w:rPr>
        <w:t>Antreprenor</w:t>
      </w:r>
      <w:r w:rsidR="00342F28" w:rsidRPr="00A7330A">
        <w:rPr>
          <w:rFonts w:ascii="Roboto" w:hAnsi="Roboto"/>
          <w:lang w:val="ro-MD"/>
        </w:rPr>
        <w:t xml:space="preserve">ul trebuie să adopte acele măsuri care să asigure protecția persoanelor aflate pe șantierul de lucru, semnalizarea şi marcarea corespunzătoare a lucrărilor, semnalizarea şi devierea circulației în zonă, izolarea zonelor aflate sub raza de riscuri aparente a cablurilor electrice, demolării etc. </w:t>
      </w:r>
    </w:p>
    <w:p w14:paraId="048D977A" w14:textId="11447140" w:rsidR="00342F28" w:rsidRPr="00A7330A" w:rsidRDefault="00832D4D" w:rsidP="00196AB4">
      <w:pPr>
        <w:ind w:firstLine="709"/>
        <w:jc w:val="both"/>
        <w:rPr>
          <w:rFonts w:ascii="Roboto" w:hAnsi="Roboto"/>
          <w:lang w:val="ro-MD"/>
        </w:rPr>
      </w:pPr>
      <w:r w:rsidRPr="00A7330A">
        <w:rPr>
          <w:rFonts w:ascii="Roboto" w:hAnsi="Roboto"/>
          <w:lang w:val="ro-MD"/>
        </w:rPr>
        <w:t>Antreprenor</w:t>
      </w:r>
      <w:r w:rsidR="00342F28" w:rsidRPr="00A7330A">
        <w:rPr>
          <w:rFonts w:ascii="Roboto" w:hAnsi="Roboto"/>
          <w:lang w:val="ro-MD"/>
        </w:rPr>
        <w:t>ul va evalua factorii de risc sub propria răspundere, până la inițierea lucrărilor și va întreprinde măsurile corespunzătoare întru ex</w:t>
      </w:r>
      <w:r w:rsidR="008D5814" w:rsidRPr="00A7330A">
        <w:rPr>
          <w:rFonts w:ascii="Roboto" w:hAnsi="Roboto"/>
          <w:lang w:val="ro-MD"/>
        </w:rPr>
        <w:t>c</w:t>
      </w:r>
      <w:r w:rsidR="00342F28" w:rsidRPr="00A7330A">
        <w:rPr>
          <w:rFonts w:ascii="Roboto" w:hAnsi="Roboto"/>
          <w:lang w:val="ro-MD"/>
        </w:rPr>
        <w:t xml:space="preserve">luderea factorilor de risc și accidentare. </w:t>
      </w:r>
    </w:p>
    <w:p w14:paraId="02C8F04A" w14:textId="344D8CAC" w:rsidR="00342F28" w:rsidRPr="00A7330A" w:rsidRDefault="00342F28" w:rsidP="00196AB4">
      <w:pPr>
        <w:ind w:firstLine="709"/>
        <w:jc w:val="both"/>
        <w:rPr>
          <w:rFonts w:ascii="Roboto" w:hAnsi="Roboto"/>
          <w:lang w:val="ro-MD"/>
        </w:rPr>
      </w:pPr>
      <w:r w:rsidRPr="00A7330A">
        <w:rPr>
          <w:rFonts w:ascii="Roboto" w:hAnsi="Roboto"/>
          <w:lang w:val="ro-MD"/>
        </w:rPr>
        <w:t>Beneficiarul va sesiza în timp de 24 de ore Inspect</w:t>
      </w:r>
      <w:r w:rsidR="008D5814" w:rsidRPr="00A7330A">
        <w:rPr>
          <w:rFonts w:ascii="Roboto" w:hAnsi="Roboto"/>
          <w:lang w:val="ro-MD"/>
        </w:rPr>
        <w:t>o</w:t>
      </w:r>
      <w:r w:rsidRPr="00A7330A">
        <w:rPr>
          <w:rFonts w:ascii="Roboto" w:hAnsi="Roboto"/>
          <w:lang w:val="ro-MD"/>
        </w:rPr>
        <w:t>ratul Na</w:t>
      </w:r>
      <w:r w:rsidR="00FF11AD" w:rsidRPr="00A7330A">
        <w:rPr>
          <w:rFonts w:ascii="Roboto" w:hAnsi="Roboto"/>
          <w:lang w:val="ro-MD"/>
        </w:rPr>
        <w:t>ț</w:t>
      </w:r>
      <w:r w:rsidRPr="00A7330A">
        <w:rPr>
          <w:rFonts w:ascii="Roboto" w:hAnsi="Roboto"/>
          <w:lang w:val="ro-MD"/>
        </w:rPr>
        <w:t>ional de Supraveghere Tehnic</w:t>
      </w:r>
      <w:r w:rsidR="00FF11AD" w:rsidRPr="00A7330A">
        <w:rPr>
          <w:rFonts w:ascii="Roboto" w:hAnsi="Roboto"/>
          <w:lang w:val="ro-MD"/>
        </w:rPr>
        <w:t>ă</w:t>
      </w:r>
      <w:r w:rsidRPr="00A7330A">
        <w:rPr>
          <w:rFonts w:ascii="Roboto" w:hAnsi="Roboto"/>
          <w:lang w:val="ro-MD"/>
        </w:rPr>
        <w:t xml:space="preserve"> în cazul producerii unor accidente tehnice în timpul execuției lucrărilor.</w:t>
      </w:r>
    </w:p>
    <w:p w14:paraId="5467BAB6" w14:textId="77777777" w:rsidR="00A77597" w:rsidRPr="00A7330A" w:rsidRDefault="00A77597" w:rsidP="00A77597">
      <w:pPr>
        <w:ind w:firstLine="709"/>
        <w:jc w:val="both"/>
        <w:rPr>
          <w:rFonts w:ascii="Roboto" w:hAnsi="Roboto"/>
          <w:b/>
          <w:lang w:val="ro-MD"/>
        </w:rPr>
      </w:pPr>
      <w:r w:rsidRPr="00A7330A">
        <w:rPr>
          <w:rFonts w:ascii="Roboto" w:hAnsi="Roboto"/>
          <w:b/>
          <w:lang w:val="ro-MD"/>
        </w:rPr>
        <w:t xml:space="preserve">Cerințe privind achiziții de tip durabile/verzi/sustenabile: </w:t>
      </w:r>
    </w:p>
    <w:p w14:paraId="2A72C537" w14:textId="77777777" w:rsidR="00A77597" w:rsidRPr="00A7330A" w:rsidRDefault="00A77597" w:rsidP="00A77597">
      <w:pPr>
        <w:ind w:firstLine="709"/>
        <w:jc w:val="both"/>
        <w:rPr>
          <w:rFonts w:ascii="Roboto" w:hAnsi="Roboto"/>
          <w:lang w:val="ro-MD"/>
        </w:rPr>
      </w:pPr>
      <w:r w:rsidRPr="00A7330A">
        <w:rPr>
          <w:rFonts w:ascii="Roboto" w:hAnsi="Roboto"/>
          <w:lang w:val="ro-MD"/>
        </w:rPr>
        <w:lastRenderedPageBreak/>
        <w:t xml:space="preserve">a) pe toată durata realizării lucrării, antreprenorul trebuie să ia toate măsurile impuse de normele de mediu în ceea ce privește: praful și zgomotul pe durata activităților de construcții, evacuarea molozului rezultat, manipularea materialelor de construcții; </w:t>
      </w:r>
    </w:p>
    <w:p w14:paraId="10049471" w14:textId="77777777" w:rsidR="00A77597" w:rsidRPr="00A7330A" w:rsidRDefault="00A77597" w:rsidP="00A77597">
      <w:pPr>
        <w:ind w:firstLine="709"/>
        <w:jc w:val="both"/>
        <w:rPr>
          <w:rFonts w:ascii="Roboto" w:hAnsi="Roboto"/>
          <w:lang w:val="ro-MD"/>
        </w:rPr>
      </w:pPr>
      <w:r w:rsidRPr="00A7330A">
        <w:rPr>
          <w:rFonts w:ascii="Roboto" w:hAnsi="Roboto"/>
          <w:lang w:val="ro-MD"/>
        </w:rPr>
        <w:t xml:space="preserve">b) antreprenorul va livra materialele de construcție în formă concentrată și diluarea lor pe șantier; </w:t>
      </w:r>
    </w:p>
    <w:p w14:paraId="1ABF7524" w14:textId="77777777" w:rsidR="00A77597" w:rsidRPr="00A7330A" w:rsidRDefault="00A77597" w:rsidP="00A77597">
      <w:pPr>
        <w:ind w:firstLine="709"/>
        <w:jc w:val="both"/>
        <w:rPr>
          <w:rFonts w:ascii="Roboto" w:hAnsi="Roboto"/>
          <w:lang w:val="ro-MD"/>
        </w:rPr>
      </w:pPr>
      <w:r w:rsidRPr="00A7330A">
        <w:rPr>
          <w:rFonts w:ascii="Roboto" w:hAnsi="Roboto"/>
          <w:lang w:val="ro-MD"/>
        </w:rPr>
        <w:t xml:space="preserve">c) antreprenorul va livra materialele de construcție în afara orelor de vârf ale traficului; </w:t>
      </w:r>
    </w:p>
    <w:p w14:paraId="3DFDA17F" w14:textId="77777777" w:rsidR="00A77597" w:rsidRPr="00A7330A" w:rsidRDefault="00A77597" w:rsidP="00A77597">
      <w:pPr>
        <w:ind w:firstLine="709"/>
        <w:jc w:val="both"/>
        <w:rPr>
          <w:rFonts w:ascii="Roboto" w:hAnsi="Roboto"/>
          <w:lang w:val="ro-MD"/>
        </w:rPr>
      </w:pPr>
      <w:r w:rsidRPr="00A7330A">
        <w:rPr>
          <w:rFonts w:ascii="Roboto" w:hAnsi="Roboto"/>
          <w:lang w:val="ro-MD"/>
        </w:rPr>
        <w:t xml:space="preserve">d) antreprenorul va dispune de containere reutilizabile pentru transportul materialelor/produselor la șantier; </w:t>
      </w:r>
    </w:p>
    <w:p w14:paraId="4629608D" w14:textId="77777777" w:rsidR="00A77597" w:rsidRPr="00A7330A" w:rsidRDefault="00A77597" w:rsidP="00A77597">
      <w:pPr>
        <w:ind w:firstLine="709"/>
        <w:jc w:val="both"/>
        <w:rPr>
          <w:rFonts w:ascii="Roboto" w:hAnsi="Roboto"/>
          <w:lang w:val="ro-MD"/>
        </w:rPr>
      </w:pPr>
      <w:r w:rsidRPr="00A7330A">
        <w:rPr>
          <w:rFonts w:ascii="Roboto" w:hAnsi="Roboto"/>
          <w:lang w:val="ro-MD"/>
        </w:rPr>
        <w:t xml:space="preserve">e) toate materialele utilizate, ieșite din uz, sau ambalajele acestora sunt ridicate de către antreprenor pentru reutilizare, reciclare sau eliminarea corespunzătoare; </w:t>
      </w:r>
    </w:p>
    <w:p w14:paraId="3C69CBC7" w14:textId="77777777" w:rsidR="00A77597" w:rsidRPr="00A7330A" w:rsidRDefault="00A77597" w:rsidP="00A77597">
      <w:pPr>
        <w:ind w:firstLine="709"/>
        <w:jc w:val="both"/>
        <w:rPr>
          <w:rFonts w:ascii="Roboto" w:hAnsi="Roboto"/>
          <w:lang w:val="ro-MD"/>
        </w:rPr>
      </w:pPr>
      <w:r w:rsidRPr="00A7330A">
        <w:rPr>
          <w:rFonts w:ascii="Roboto" w:hAnsi="Roboto"/>
          <w:lang w:val="ro-MD"/>
        </w:rPr>
        <w:t>f) antreprenorul va menționa/specifica lista materialelor utilizate pentru amenajare și finisaje care reduc la minimum emisiile periculoase pentru aerul din interior</w:t>
      </w:r>
      <w:r w:rsidRPr="00A7330A">
        <w:rPr>
          <w:rFonts w:ascii="Roboto" w:hAnsi="Roboto"/>
        </w:rPr>
        <w:t>;</w:t>
      </w:r>
      <w:r w:rsidRPr="00A7330A">
        <w:rPr>
          <w:rFonts w:ascii="Roboto" w:hAnsi="Roboto"/>
          <w:lang w:val="ro-MD"/>
        </w:rPr>
        <w:t xml:space="preserve"> </w:t>
      </w:r>
    </w:p>
    <w:p w14:paraId="41BB60DE" w14:textId="77777777" w:rsidR="00A77597" w:rsidRPr="00A7330A" w:rsidRDefault="00A77597" w:rsidP="00A77597">
      <w:pPr>
        <w:ind w:firstLine="709"/>
        <w:jc w:val="both"/>
        <w:rPr>
          <w:rFonts w:ascii="Roboto" w:hAnsi="Roboto"/>
          <w:lang w:val="ro-MD"/>
        </w:rPr>
      </w:pPr>
      <w:r w:rsidRPr="00A7330A">
        <w:rPr>
          <w:rFonts w:ascii="Roboto" w:hAnsi="Roboto"/>
          <w:lang w:val="ro-MD"/>
        </w:rPr>
        <w:t xml:space="preserve">g) antreprenorul va specifica lista instalațiilor de tehnologii de economisire a apei, tehnologii/metode de reducere a consumului de energie; </w:t>
      </w:r>
    </w:p>
    <w:p w14:paraId="4C7FFABE" w14:textId="77777777" w:rsidR="00A77597" w:rsidRPr="00A7330A" w:rsidRDefault="00A77597" w:rsidP="00A77597">
      <w:pPr>
        <w:ind w:firstLine="709"/>
        <w:jc w:val="both"/>
        <w:rPr>
          <w:rFonts w:ascii="Roboto" w:hAnsi="Roboto"/>
          <w:lang w:val="ro-MD"/>
        </w:rPr>
      </w:pPr>
      <w:r w:rsidRPr="00A7330A">
        <w:rPr>
          <w:rFonts w:ascii="Roboto" w:hAnsi="Roboto"/>
          <w:lang w:val="ro-MD"/>
        </w:rPr>
        <w:t xml:space="preserve">h) antreprenorul va prezenta procesul de optimizare a managementului substanțelor chimice (ex. managementul riscului în timpul vopsirii, substituirea substanțelor cotidiente chimice utilizate cu altele inofensive); </w:t>
      </w:r>
    </w:p>
    <w:p w14:paraId="7CCF26CB" w14:textId="64C3198C" w:rsidR="00A77597" w:rsidRPr="00A7330A" w:rsidRDefault="00A77597" w:rsidP="00A77597">
      <w:pPr>
        <w:ind w:firstLine="709"/>
        <w:jc w:val="both"/>
        <w:rPr>
          <w:rFonts w:ascii="Roboto" w:hAnsi="Roboto"/>
          <w:lang w:val="ro-MD"/>
        </w:rPr>
      </w:pPr>
      <w:r w:rsidRPr="00A7330A">
        <w:rPr>
          <w:rFonts w:ascii="Roboto" w:hAnsi="Roboto"/>
          <w:lang w:val="ro-MD"/>
        </w:rPr>
        <w:t>i) antreprenorul va livra pe șantierul de lucru materiale prime împachetate în materii ecologice sau ușor reciclabile.</w:t>
      </w:r>
    </w:p>
    <w:p w14:paraId="68D8022A" w14:textId="77777777" w:rsidR="00342F28" w:rsidRPr="00A7330A" w:rsidRDefault="00342F28" w:rsidP="00196AB4">
      <w:pPr>
        <w:ind w:firstLine="709"/>
        <w:jc w:val="both"/>
        <w:rPr>
          <w:rFonts w:ascii="Roboto" w:hAnsi="Roboto"/>
          <w:lang w:val="ro-MD"/>
        </w:rPr>
      </w:pPr>
    </w:p>
    <w:p w14:paraId="7E0B200D" w14:textId="06897210" w:rsidR="00233538" w:rsidRPr="00A7330A" w:rsidRDefault="00E74FA2" w:rsidP="00196AB4">
      <w:pPr>
        <w:ind w:firstLine="709"/>
        <w:jc w:val="both"/>
        <w:rPr>
          <w:rFonts w:ascii="Roboto" w:hAnsi="Roboto"/>
          <w:b/>
          <w:lang w:val="ro-MD"/>
        </w:rPr>
      </w:pPr>
      <w:r w:rsidRPr="00A7330A">
        <w:rPr>
          <w:rFonts w:ascii="Roboto" w:hAnsi="Roboto"/>
          <w:b/>
          <w:lang w:val="ro-MD"/>
        </w:rPr>
        <w:t>6</w:t>
      </w:r>
      <w:r w:rsidR="0003591A" w:rsidRPr="00A7330A">
        <w:rPr>
          <w:rFonts w:ascii="Roboto" w:hAnsi="Roboto"/>
          <w:b/>
          <w:lang w:val="ro-MD"/>
        </w:rPr>
        <w:t>. Remedierea viciilor ascunse şi a defectelor</w:t>
      </w:r>
    </w:p>
    <w:p w14:paraId="1876E504" w14:textId="67ECCDB5" w:rsidR="00342F28" w:rsidRPr="00A7330A" w:rsidRDefault="00342F28" w:rsidP="00196AB4">
      <w:pPr>
        <w:ind w:firstLine="709"/>
        <w:jc w:val="both"/>
        <w:rPr>
          <w:rFonts w:ascii="Roboto" w:hAnsi="Roboto"/>
          <w:lang w:val="ro-MD"/>
        </w:rPr>
      </w:pPr>
      <w:r w:rsidRPr="00A7330A">
        <w:rPr>
          <w:rFonts w:ascii="Roboto" w:hAnsi="Roboto"/>
          <w:lang w:val="ro-MD"/>
        </w:rPr>
        <w:t xml:space="preserve">În cazul depistării defecțiunilor sau a lucrărilor necorespunzătoare, </w:t>
      </w:r>
      <w:r w:rsidR="00832D4D" w:rsidRPr="00A7330A">
        <w:rPr>
          <w:rFonts w:ascii="Roboto" w:hAnsi="Roboto"/>
          <w:lang w:val="ro-MD"/>
        </w:rPr>
        <w:t>Antreprenor</w:t>
      </w:r>
      <w:r w:rsidRPr="00A7330A">
        <w:rPr>
          <w:rFonts w:ascii="Roboto" w:hAnsi="Roboto"/>
          <w:lang w:val="ro-MD"/>
        </w:rPr>
        <w:t xml:space="preserve">ul va remedia pe cont propriu, în termen de 5 zile lucrătoare de la data înaintării pretenției invocate de către Beneficiar. </w:t>
      </w:r>
    </w:p>
    <w:p w14:paraId="4E755856" w14:textId="361812B3" w:rsidR="00342F28" w:rsidRPr="00A7330A" w:rsidRDefault="00832D4D" w:rsidP="00196AB4">
      <w:pPr>
        <w:ind w:firstLine="709"/>
        <w:jc w:val="both"/>
        <w:rPr>
          <w:rFonts w:ascii="Roboto" w:hAnsi="Roboto"/>
          <w:lang w:val="ro-MD"/>
        </w:rPr>
      </w:pPr>
      <w:r w:rsidRPr="00A7330A">
        <w:rPr>
          <w:rFonts w:ascii="Roboto" w:hAnsi="Roboto"/>
          <w:lang w:val="ro-MD"/>
        </w:rPr>
        <w:t>Antreprenor</w:t>
      </w:r>
      <w:r w:rsidR="00342F28" w:rsidRPr="00A7330A">
        <w:rPr>
          <w:rFonts w:ascii="Roboto" w:hAnsi="Roboto"/>
          <w:lang w:val="ro-MD"/>
        </w:rPr>
        <w:t xml:space="preserve">ul, în conformitate cu prevederile </w:t>
      </w:r>
      <w:r w:rsidRPr="00A7330A">
        <w:rPr>
          <w:rFonts w:ascii="Roboto" w:hAnsi="Roboto"/>
          <w:lang w:val="ro-MD"/>
        </w:rPr>
        <w:t>Codului urbanismului și construcțiilor nr. 434</w:t>
      </w:r>
      <w:r w:rsidR="00C55312">
        <w:rPr>
          <w:rFonts w:ascii="Roboto" w:hAnsi="Roboto"/>
          <w:lang w:val="ro-MD"/>
        </w:rPr>
        <w:t>/</w:t>
      </w:r>
      <w:r w:rsidRPr="00A7330A">
        <w:rPr>
          <w:rFonts w:ascii="Roboto" w:hAnsi="Roboto"/>
          <w:lang w:val="ro-MD"/>
        </w:rPr>
        <w:t>2023</w:t>
      </w:r>
      <w:r w:rsidR="00342F28" w:rsidRPr="00A7330A">
        <w:rPr>
          <w:rFonts w:ascii="Roboto" w:hAnsi="Roboto"/>
          <w:lang w:val="ro-MD"/>
        </w:rPr>
        <w:t xml:space="preserve">, răspunde potrivit obligaţiilor ce-i revin pentru viciile ascunse ale lucrărilor, </w:t>
      </w:r>
      <w:r w:rsidRPr="00A7330A">
        <w:rPr>
          <w:rFonts w:ascii="Roboto" w:hAnsi="Roboto"/>
          <w:lang w:val="ro-MD"/>
        </w:rPr>
        <w:t xml:space="preserve">apărute </w:t>
      </w:r>
      <w:r w:rsidR="00342F28" w:rsidRPr="00A7330A">
        <w:rPr>
          <w:rFonts w:ascii="Roboto" w:hAnsi="Roboto"/>
          <w:lang w:val="ro-MD"/>
        </w:rPr>
        <w:t xml:space="preserve">într-un interval de 5 ani de la recepţia lucrărilor, precum şi pe toată durata de existenţă a construcţiei, pentru viciile structurii de rezistenţă rezultate din nerespectarea normelor de proiectare şi execuţie în vigoare la data realizării ei. </w:t>
      </w:r>
    </w:p>
    <w:p w14:paraId="7BC9D0B6" w14:textId="77777777" w:rsidR="00342F28" w:rsidRPr="00A7330A" w:rsidRDefault="00342F28" w:rsidP="00196AB4">
      <w:pPr>
        <w:ind w:firstLine="709"/>
        <w:jc w:val="both"/>
        <w:rPr>
          <w:rFonts w:ascii="Roboto" w:hAnsi="Roboto"/>
          <w:lang w:val="ro-MD"/>
        </w:rPr>
      </w:pPr>
      <w:bookmarkStart w:id="7" w:name="_Hlk190417981"/>
      <w:r w:rsidRPr="00A7330A">
        <w:rPr>
          <w:rFonts w:ascii="Roboto" w:hAnsi="Roboto"/>
          <w:lang w:val="ro-MD"/>
        </w:rPr>
        <w:t xml:space="preserve">Lucrările de remediere vor fi coordonate și aprobate în prealabil cu reprezentantul Beneficiarului, anterior întreprinderii măsurilor de remediere. </w:t>
      </w:r>
    </w:p>
    <w:p w14:paraId="61E98250" w14:textId="263CD167" w:rsidR="00342F28" w:rsidRPr="00A7330A" w:rsidRDefault="00342F28" w:rsidP="00196AB4">
      <w:pPr>
        <w:ind w:firstLine="709"/>
        <w:jc w:val="both"/>
        <w:rPr>
          <w:rFonts w:ascii="Roboto" w:hAnsi="Roboto"/>
          <w:lang w:val="ro-MD"/>
        </w:rPr>
      </w:pPr>
      <w:r w:rsidRPr="00A7330A">
        <w:rPr>
          <w:rFonts w:ascii="Roboto" w:hAnsi="Roboto"/>
          <w:lang w:val="ro-MD"/>
        </w:rPr>
        <w:t xml:space="preserve">În toate cazurile, în care, la verificarea unei lucrări ascunse și/sau în faze determinante, se constată abateri peste limitele admise sau neîncadrarea în prevederile din documentele normative, proiecte și prescripții tehnice, urmează procedura remedierilor, fiind strict interzis de a se executa în continuare orice lucrare, care ar ascunde, prin acoperire sau înglobare, lucrarea defectuoasă în cauză, sau care ar </w:t>
      </w:r>
      <w:r w:rsidR="008D5814" w:rsidRPr="00A7330A">
        <w:rPr>
          <w:rFonts w:ascii="Roboto" w:hAnsi="Roboto"/>
          <w:lang w:val="ro-MD"/>
        </w:rPr>
        <w:t>î</w:t>
      </w:r>
      <w:r w:rsidRPr="00A7330A">
        <w:rPr>
          <w:rFonts w:ascii="Roboto" w:hAnsi="Roboto"/>
          <w:lang w:val="ro-MD"/>
        </w:rPr>
        <w:t>mp</w:t>
      </w:r>
      <w:r w:rsidR="008D5814" w:rsidRPr="00A7330A">
        <w:rPr>
          <w:rFonts w:ascii="Roboto" w:hAnsi="Roboto"/>
          <w:lang w:val="ro-MD"/>
        </w:rPr>
        <w:t>i</w:t>
      </w:r>
      <w:r w:rsidRPr="00A7330A">
        <w:rPr>
          <w:rFonts w:ascii="Roboto" w:hAnsi="Roboto"/>
          <w:lang w:val="ro-MD"/>
        </w:rPr>
        <w:t>edica accesul la ea.</w:t>
      </w:r>
    </w:p>
    <w:bookmarkEnd w:id="7"/>
    <w:p w14:paraId="47379A47" w14:textId="77777777" w:rsidR="00342F28" w:rsidRPr="00A7330A" w:rsidRDefault="00342F28" w:rsidP="00196AB4">
      <w:pPr>
        <w:ind w:firstLine="709"/>
        <w:jc w:val="both"/>
        <w:rPr>
          <w:rFonts w:ascii="Roboto" w:hAnsi="Roboto"/>
          <w:lang w:val="ro-MD"/>
        </w:rPr>
      </w:pPr>
    </w:p>
    <w:p w14:paraId="2BE79935" w14:textId="54AE7CCC" w:rsidR="00233538" w:rsidRPr="00A7330A" w:rsidRDefault="00E74FA2" w:rsidP="00196AB4">
      <w:pPr>
        <w:ind w:firstLine="709"/>
        <w:jc w:val="both"/>
        <w:rPr>
          <w:rFonts w:ascii="Roboto" w:hAnsi="Roboto"/>
          <w:b/>
          <w:lang w:val="ro-MD"/>
        </w:rPr>
      </w:pPr>
      <w:r w:rsidRPr="00A7330A">
        <w:rPr>
          <w:rFonts w:ascii="Roboto" w:hAnsi="Roboto"/>
          <w:b/>
          <w:lang w:val="ro-MD"/>
        </w:rPr>
        <w:t>7</w:t>
      </w:r>
      <w:r w:rsidR="0003591A" w:rsidRPr="00A7330A">
        <w:rPr>
          <w:rFonts w:ascii="Roboto" w:hAnsi="Roboto"/>
          <w:b/>
          <w:lang w:val="ro-MD"/>
        </w:rPr>
        <w:t>. Nivelul admis al zgomotului şi al vibraţiilor</w:t>
      </w:r>
    </w:p>
    <w:p w14:paraId="14188001" w14:textId="5C940D28" w:rsidR="00590EF4" w:rsidRPr="00A7330A" w:rsidRDefault="00DE47AB" w:rsidP="00590EF4">
      <w:pPr>
        <w:ind w:firstLine="709"/>
        <w:jc w:val="both"/>
        <w:rPr>
          <w:rFonts w:ascii="Roboto" w:hAnsi="Roboto"/>
          <w:lang w:val="ro-MD"/>
        </w:rPr>
      </w:pPr>
      <w:r w:rsidRPr="00A7330A">
        <w:rPr>
          <w:rFonts w:ascii="Roboto" w:hAnsi="Roboto"/>
          <w:lang w:val="ro-MD"/>
        </w:rPr>
        <w:t xml:space="preserve">Mărimea </w:t>
      </w:r>
      <w:r w:rsidR="00590EF4" w:rsidRPr="00A7330A">
        <w:rPr>
          <w:rFonts w:ascii="Roboto" w:hAnsi="Roboto"/>
          <w:lang w:val="ro-MD"/>
        </w:rPr>
        <w:t xml:space="preserve">nivelului admis al zgomotului şi vibrației pentru spații trebuie să corespundă normelor şi cerinţelor tehnice în vigoare. </w:t>
      </w:r>
    </w:p>
    <w:p w14:paraId="7C9A7294" w14:textId="77777777" w:rsidR="002159FA" w:rsidRPr="00A7330A" w:rsidRDefault="002159FA" w:rsidP="002159FA">
      <w:pPr>
        <w:ind w:firstLine="709"/>
        <w:jc w:val="both"/>
        <w:rPr>
          <w:rFonts w:ascii="Roboto" w:hAnsi="Roboto"/>
          <w:lang w:val="ro-MD"/>
        </w:rPr>
      </w:pPr>
      <w:r w:rsidRPr="00A7330A">
        <w:rPr>
          <w:rFonts w:ascii="Roboto" w:hAnsi="Roboto"/>
          <w:lang w:val="ro-MD"/>
        </w:rPr>
        <w:t>Transportarea bunurilor sau a lucrătorilor pentru executarea lucrărilor se vor efectua în afara orelor de vârf (ambuteiaje).</w:t>
      </w:r>
    </w:p>
    <w:p w14:paraId="4C2A8011" w14:textId="77777777" w:rsidR="002159FA" w:rsidRPr="00A7330A" w:rsidRDefault="002159FA" w:rsidP="002159FA">
      <w:pPr>
        <w:ind w:firstLine="709"/>
        <w:jc w:val="both"/>
        <w:rPr>
          <w:rFonts w:ascii="Roboto" w:hAnsi="Roboto"/>
          <w:lang w:val="ro-MD"/>
        </w:rPr>
      </w:pPr>
      <w:r w:rsidRPr="00A7330A">
        <w:rPr>
          <w:rFonts w:ascii="Roboto" w:hAnsi="Roboto"/>
          <w:lang w:val="ro-MD"/>
        </w:rPr>
        <w:t xml:space="preserve">Toate operațiunile de evacuare a deșeurilor se vor face în baza unui contract cu o companie de salubrizare autorizată sau direct către o groapă de gunoi autorizată dar în baza de contract preplătit. </w:t>
      </w:r>
    </w:p>
    <w:p w14:paraId="157FE006" w14:textId="77777777" w:rsidR="002159FA" w:rsidRPr="00A7330A" w:rsidRDefault="002159FA" w:rsidP="002159FA">
      <w:pPr>
        <w:ind w:firstLine="709"/>
        <w:jc w:val="both"/>
        <w:rPr>
          <w:rFonts w:ascii="Roboto" w:hAnsi="Roboto"/>
          <w:lang w:val="ro-MD"/>
        </w:rPr>
      </w:pPr>
      <w:r w:rsidRPr="00A7330A">
        <w:rPr>
          <w:rFonts w:ascii="Roboto" w:hAnsi="Roboto"/>
          <w:lang w:val="ro-MD"/>
        </w:rPr>
        <w:t xml:space="preserve">Criterii pentru achiziții de tip durabile/verzi/sustenabile: </w:t>
      </w:r>
    </w:p>
    <w:p w14:paraId="65C20378" w14:textId="77777777" w:rsidR="002159FA" w:rsidRPr="00A7330A" w:rsidRDefault="002159FA" w:rsidP="002159FA">
      <w:pPr>
        <w:ind w:firstLine="709"/>
        <w:jc w:val="both"/>
        <w:rPr>
          <w:rFonts w:ascii="Roboto" w:hAnsi="Roboto"/>
          <w:lang w:val="ro-MD"/>
        </w:rPr>
      </w:pPr>
      <w:r w:rsidRPr="00A7330A">
        <w:rPr>
          <w:rFonts w:ascii="Roboto" w:hAnsi="Roboto"/>
          <w:lang w:val="ro-MD"/>
        </w:rPr>
        <w:t xml:space="preserve">- transportarea bunurilor sau a lucrătorilor pentru executarea lucrărilor se vor efectua în afara orelor de vârf; </w:t>
      </w:r>
    </w:p>
    <w:p w14:paraId="5F0C02C3" w14:textId="77777777" w:rsidR="002159FA" w:rsidRPr="00A7330A" w:rsidRDefault="002159FA" w:rsidP="002159FA">
      <w:pPr>
        <w:ind w:firstLine="709"/>
        <w:jc w:val="both"/>
        <w:rPr>
          <w:rFonts w:ascii="Roboto" w:hAnsi="Roboto"/>
          <w:lang w:val="ro-MD"/>
        </w:rPr>
      </w:pPr>
      <w:r w:rsidRPr="00A7330A">
        <w:rPr>
          <w:rFonts w:ascii="Roboto" w:hAnsi="Roboto"/>
          <w:lang w:val="ro-MD"/>
        </w:rPr>
        <w:lastRenderedPageBreak/>
        <w:t xml:space="preserve">- antreprenorul va stabili reguli specifice pe perioada desfășurării șantierului astfel încât să se evite contaminarea terenului, contaminarea apelor curgătoare, freatice învecinate, poluarea fonică a vecinătății, degajarea de noxe sau substanțe în suspensie în atmosferă; </w:t>
      </w:r>
    </w:p>
    <w:p w14:paraId="4E4FC3E6" w14:textId="6AD2C974" w:rsidR="00342F28" w:rsidRPr="00A7330A" w:rsidRDefault="002159FA" w:rsidP="002159FA">
      <w:pPr>
        <w:ind w:firstLine="709"/>
        <w:jc w:val="both"/>
        <w:rPr>
          <w:rFonts w:ascii="Roboto" w:hAnsi="Roboto"/>
          <w:lang w:val="ro-MD"/>
        </w:rPr>
      </w:pPr>
      <w:r w:rsidRPr="00A7330A">
        <w:rPr>
          <w:rFonts w:ascii="Roboto" w:hAnsi="Roboto"/>
          <w:lang w:val="ro-MD"/>
        </w:rPr>
        <w:t>- antreprenorul va selecta resturile pentru reutilizare, și cele de distrugere, prezentând în acest sens actele confirmative.</w:t>
      </w:r>
    </w:p>
    <w:p w14:paraId="326C81D5" w14:textId="77777777" w:rsidR="002159FA" w:rsidRPr="00A7330A" w:rsidRDefault="002159FA" w:rsidP="00196AB4">
      <w:pPr>
        <w:ind w:firstLine="709"/>
        <w:jc w:val="both"/>
        <w:rPr>
          <w:rFonts w:ascii="Roboto" w:hAnsi="Roboto"/>
          <w:lang w:val="ro-MD"/>
        </w:rPr>
      </w:pPr>
    </w:p>
    <w:p w14:paraId="237B0B2B" w14:textId="6730984E" w:rsidR="00233538" w:rsidRPr="00A7330A" w:rsidRDefault="00E74FA2" w:rsidP="00196AB4">
      <w:pPr>
        <w:ind w:firstLine="709"/>
        <w:jc w:val="both"/>
        <w:rPr>
          <w:rFonts w:ascii="Roboto" w:hAnsi="Roboto"/>
          <w:b/>
          <w:lang w:val="ro-MD"/>
        </w:rPr>
      </w:pPr>
      <w:r w:rsidRPr="00A7330A">
        <w:rPr>
          <w:rFonts w:ascii="Roboto" w:hAnsi="Roboto"/>
          <w:b/>
          <w:lang w:val="ro-MD"/>
        </w:rPr>
        <w:t>8</w:t>
      </w:r>
      <w:r w:rsidR="0003591A" w:rsidRPr="00A7330A">
        <w:rPr>
          <w:rFonts w:ascii="Roboto" w:hAnsi="Roboto"/>
          <w:b/>
          <w:lang w:val="ro-MD"/>
        </w:rPr>
        <w:t>. Cerinţe privind montarea utilajelor şi a instalaţiilor</w:t>
      </w:r>
    </w:p>
    <w:p w14:paraId="083621E9" w14:textId="77777777" w:rsidR="00342F28" w:rsidRPr="00A7330A" w:rsidRDefault="00590EF4" w:rsidP="00196AB4">
      <w:pPr>
        <w:ind w:firstLine="709"/>
        <w:jc w:val="both"/>
        <w:rPr>
          <w:rFonts w:ascii="Roboto" w:hAnsi="Roboto"/>
          <w:lang w:val="ro-MD"/>
        </w:rPr>
      </w:pPr>
      <w:r w:rsidRPr="00A7330A">
        <w:rPr>
          <w:rFonts w:ascii="Roboto" w:hAnsi="Roboto"/>
          <w:lang w:val="ro-MD"/>
        </w:rPr>
        <w:t>Amplasarea tuturor instalațiilor interioare, modul şi locul de fixare; protecția anticorozivă; materialele şi produsele utilizate trebuie să corespundă normativelor tehnice în vigoare.</w:t>
      </w:r>
      <w:r w:rsidR="00342F28" w:rsidRPr="00A7330A">
        <w:rPr>
          <w:rFonts w:ascii="Roboto" w:hAnsi="Roboto"/>
          <w:lang w:val="ro-MD"/>
        </w:rPr>
        <w:t xml:space="preserve"> </w:t>
      </w:r>
    </w:p>
    <w:p w14:paraId="42683C60" w14:textId="3923CF9C" w:rsidR="00233538" w:rsidRPr="00A7330A" w:rsidRDefault="00832D4D" w:rsidP="00196AB4">
      <w:pPr>
        <w:ind w:firstLine="709"/>
        <w:jc w:val="both"/>
        <w:rPr>
          <w:rFonts w:ascii="Roboto" w:hAnsi="Roboto"/>
          <w:lang w:val="ro-MD"/>
        </w:rPr>
      </w:pPr>
      <w:r w:rsidRPr="00A7330A">
        <w:rPr>
          <w:rFonts w:ascii="Roboto" w:hAnsi="Roboto"/>
          <w:lang w:val="ro-MD"/>
        </w:rPr>
        <w:t>Antreprenor</w:t>
      </w:r>
      <w:r w:rsidR="00342F28" w:rsidRPr="00A7330A">
        <w:rPr>
          <w:rFonts w:ascii="Roboto" w:hAnsi="Roboto"/>
          <w:lang w:val="ro-MD"/>
        </w:rPr>
        <w:t>ul va stabili reguli specifice pe perioada desfășurării șantierului astfel încât să se evite contaminarea terenului, contaminarea apelor curgătoare, freatice învecinate, poluarea fonică a vecinătății, degajarea de noxe sau substanțe în suspensie în atmosferă.</w:t>
      </w:r>
    </w:p>
    <w:p w14:paraId="36B2A56D" w14:textId="77777777" w:rsidR="00342F28" w:rsidRPr="00A7330A" w:rsidRDefault="00342F28" w:rsidP="00196AB4">
      <w:pPr>
        <w:ind w:firstLine="709"/>
        <w:jc w:val="both"/>
        <w:rPr>
          <w:rFonts w:ascii="Roboto" w:hAnsi="Roboto"/>
          <w:lang w:val="ro-MD"/>
        </w:rPr>
      </w:pPr>
    </w:p>
    <w:p w14:paraId="33E0FADA" w14:textId="51107853" w:rsidR="00233538" w:rsidRPr="00A7330A" w:rsidRDefault="00E74FA2" w:rsidP="00196AB4">
      <w:pPr>
        <w:ind w:firstLine="709"/>
        <w:jc w:val="both"/>
        <w:rPr>
          <w:rFonts w:ascii="Roboto" w:hAnsi="Roboto"/>
          <w:b/>
          <w:lang w:val="ro-MD"/>
        </w:rPr>
      </w:pPr>
      <w:r w:rsidRPr="00A7330A">
        <w:rPr>
          <w:rFonts w:ascii="Roboto" w:hAnsi="Roboto"/>
          <w:b/>
          <w:lang w:val="ro-MD"/>
        </w:rPr>
        <w:t>9</w:t>
      </w:r>
      <w:r w:rsidR="0003591A" w:rsidRPr="00A7330A">
        <w:rPr>
          <w:rFonts w:ascii="Roboto" w:hAnsi="Roboto"/>
          <w:b/>
          <w:lang w:val="ro-MD"/>
        </w:rPr>
        <w:t>. Lucrări de construcţii aferente montării instalaţiilor</w:t>
      </w:r>
    </w:p>
    <w:p w14:paraId="59045E14" w14:textId="2FB91F23" w:rsidR="00233538" w:rsidRPr="00A7330A" w:rsidRDefault="00590EF4" w:rsidP="00196AB4">
      <w:pPr>
        <w:ind w:firstLine="709"/>
        <w:jc w:val="both"/>
        <w:rPr>
          <w:rFonts w:ascii="Roboto" w:hAnsi="Roboto"/>
          <w:lang w:val="ro-MD"/>
        </w:rPr>
      </w:pPr>
      <w:r w:rsidRPr="00A7330A">
        <w:rPr>
          <w:rFonts w:ascii="Roboto" w:hAnsi="Roboto"/>
          <w:lang w:val="ro-MD"/>
        </w:rPr>
        <w:t>Modalitatea şi tipurile lucrărilor de construcții aferente montării instalațiilor; tipurile de materiale; toleranțele admise; cerințele privind executarea acestor lucrări trebuie să corespundă standardelor, normelor tehnice în vigoare.</w:t>
      </w:r>
    </w:p>
    <w:p w14:paraId="6BEC40E1" w14:textId="77777777" w:rsidR="00342F28" w:rsidRPr="00A7330A" w:rsidRDefault="00342F28" w:rsidP="00196AB4">
      <w:pPr>
        <w:ind w:firstLine="709"/>
        <w:jc w:val="both"/>
        <w:rPr>
          <w:rFonts w:ascii="Roboto" w:hAnsi="Roboto"/>
          <w:lang w:val="ro-MD"/>
        </w:rPr>
      </w:pPr>
    </w:p>
    <w:p w14:paraId="1799F9CA" w14:textId="3F234480" w:rsidR="00233538" w:rsidRPr="00A7330A" w:rsidRDefault="0003591A" w:rsidP="00196AB4">
      <w:pPr>
        <w:ind w:firstLine="709"/>
        <w:jc w:val="both"/>
        <w:rPr>
          <w:rFonts w:ascii="Roboto" w:hAnsi="Roboto"/>
          <w:b/>
          <w:lang w:val="ro-MD"/>
        </w:rPr>
      </w:pPr>
      <w:r w:rsidRPr="00A7330A">
        <w:rPr>
          <w:rFonts w:ascii="Roboto" w:hAnsi="Roboto"/>
          <w:b/>
          <w:lang w:val="ro-MD"/>
        </w:rPr>
        <w:t>1</w:t>
      </w:r>
      <w:r w:rsidR="00E74FA2" w:rsidRPr="00A7330A">
        <w:rPr>
          <w:rFonts w:ascii="Roboto" w:hAnsi="Roboto"/>
          <w:b/>
          <w:lang w:val="ro-MD"/>
        </w:rPr>
        <w:t>0</w:t>
      </w:r>
      <w:r w:rsidRPr="00A7330A">
        <w:rPr>
          <w:rFonts w:ascii="Roboto" w:hAnsi="Roboto"/>
          <w:b/>
          <w:lang w:val="ro-MD"/>
        </w:rPr>
        <w:t xml:space="preserve">. Articole, </w:t>
      </w:r>
      <w:r w:rsidR="005F6AF9" w:rsidRPr="00A7330A">
        <w:rPr>
          <w:rFonts w:ascii="Roboto" w:hAnsi="Roboto"/>
          <w:b/>
          <w:lang w:val="ro-MD"/>
        </w:rPr>
        <w:t>materialele</w:t>
      </w:r>
      <w:r w:rsidRPr="00A7330A">
        <w:rPr>
          <w:rFonts w:ascii="Roboto" w:hAnsi="Roboto"/>
          <w:b/>
          <w:lang w:val="ro-MD"/>
        </w:rPr>
        <w:t xml:space="preserve"> şi piese necesare instalaţiilor</w:t>
      </w:r>
    </w:p>
    <w:p w14:paraId="5AC8B2D0" w14:textId="673B8A3E" w:rsidR="002159FA" w:rsidRPr="00A7330A" w:rsidRDefault="004226B0" w:rsidP="002159FA">
      <w:pPr>
        <w:ind w:firstLine="709"/>
        <w:jc w:val="both"/>
        <w:rPr>
          <w:rFonts w:ascii="Roboto" w:hAnsi="Roboto"/>
          <w:lang w:val="ro-MD"/>
        </w:rPr>
      </w:pPr>
      <w:r w:rsidRPr="00DE0BE5">
        <w:rPr>
          <w:rFonts w:ascii="Roboto" w:hAnsi="Roboto"/>
          <w:lang w:val="ro-MD"/>
        </w:rPr>
        <w:t>Lista materialelor ce urmează a fi utilizate la efectuarea lucrărilor cu prezentarea certificatelor de calitate sau conformitate</w:t>
      </w:r>
      <w:r w:rsidR="002159FA" w:rsidRPr="00A7330A">
        <w:rPr>
          <w:rFonts w:ascii="Roboto" w:hAnsi="Roboto"/>
          <w:lang w:val="ro-MD"/>
        </w:rPr>
        <w:t>:</w:t>
      </w:r>
    </w:p>
    <w:p w14:paraId="6ECE0D55" w14:textId="77777777" w:rsidR="002159FA" w:rsidRPr="00A7330A" w:rsidRDefault="002159FA" w:rsidP="002159FA">
      <w:pPr>
        <w:pStyle w:val="Listparagraf"/>
        <w:numPr>
          <w:ilvl w:val="0"/>
          <w:numId w:val="44"/>
        </w:numPr>
        <w:rPr>
          <w:rFonts w:ascii="Roboto" w:hAnsi="Roboto"/>
          <w:i/>
          <w:lang w:val="ro-MD"/>
        </w:rPr>
      </w:pPr>
      <w:r w:rsidRPr="00A7330A">
        <w:rPr>
          <w:rFonts w:ascii="Roboto" w:hAnsi="Roboto"/>
          <w:i/>
          <w:lang w:val="ro-MD"/>
        </w:rPr>
        <w:t xml:space="preserve">Pavaj gr.40mm </w:t>
      </w:r>
      <w:proofErr w:type="spellStart"/>
      <w:r w:rsidRPr="00A7330A">
        <w:rPr>
          <w:rFonts w:ascii="Roboto" w:hAnsi="Roboto"/>
          <w:i/>
          <w:lang w:val="ro-MD"/>
        </w:rPr>
        <w:t>vibro</w:t>
      </w:r>
      <w:proofErr w:type="spellEnd"/>
      <w:r w:rsidRPr="00A7330A">
        <w:rPr>
          <w:rFonts w:ascii="Roboto" w:hAnsi="Roboto"/>
          <w:i/>
          <w:lang w:val="ro-MD"/>
        </w:rPr>
        <w:t>-presat;</w:t>
      </w:r>
    </w:p>
    <w:p w14:paraId="42160358" w14:textId="77777777" w:rsidR="002159FA" w:rsidRPr="00A7330A" w:rsidRDefault="002159FA" w:rsidP="002159FA">
      <w:pPr>
        <w:pStyle w:val="Listparagraf"/>
        <w:numPr>
          <w:ilvl w:val="0"/>
          <w:numId w:val="44"/>
        </w:numPr>
        <w:rPr>
          <w:rFonts w:ascii="Roboto" w:hAnsi="Roboto"/>
          <w:i/>
          <w:lang w:val="ro-MD"/>
        </w:rPr>
      </w:pPr>
      <w:proofErr w:type="spellStart"/>
      <w:r w:rsidRPr="00A7330A">
        <w:rPr>
          <w:rFonts w:ascii="Roboto" w:hAnsi="Roboto"/>
          <w:i/>
          <w:lang w:val="ro-MD"/>
        </w:rPr>
        <w:t>Invelitori</w:t>
      </w:r>
      <w:proofErr w:type="spellEnd"/>
      <w:r w:rsidRPr="00A7330A">
        <w:rPr>
          <w:rFonts w:ascii="Roboto" w:hAnsi="Roboto"/>
          <w:i/>
          <w:lang w:val="ro-MD"/>
        </w:rPr>
        <w:t xml:space="preserve"> din placi din tabla amprentata;</w:t>
      </w:r>
    </w:p>
    <w:p w14:paraId="313F3DB3" w14:textId="7233593E" w:rsidR="00CD6897" w:rsidRPr="00A7330A" w:rsidRDefault="00CD6897" w:rsidP="002159FA">
      <w:pPr>
        <w:pStyle w:val="Listparagraf"/>
        <w:numPr>
          <w:ilvl w:val="0"/>
          <w:numId w:val="44"/>
        </w:numPr>
        <w:rPr>
          <w:rFonts w:ascii="Roboto" w:hAnsi="Roboto"/>
          <w:i/>
          <w:lang w:val="ro-MD"/>
        </w:rPr>
      </w:pPr>
      <w:r w:rsidRPr="00A7330A">
        <w:rPr>
          <w:rFonts w:ascii="Roboto" w:hAnsi="Roboto"/>
          <w:i/>
          <w:lang w:val="ro-MD"/>
        </w:rPr>
        <w:t>Beton clasa C 15/12 (</w:t>
      </w:r>
      <w:proofErr w:type="spellStart"/>
      <w:r w:rsidRPr="00A7330A">
        <w:rPr>
          <w:rFonts w:ascii="Roboto" w:hAnsi="Roboto"/>
          <w:i/>
          <w:lang w:val="ro-MD"/>
        </w:rPr>
        <w:t>Bc</w:t>
      </w:r>
      <w:proofErr w:type="spellEnd"/>
      <w:r w:rsidRPr="00A7330A">
        <w:rPr>
          <w:rFonts w:ascii="Roboto" w:hAnsi="Roboto"/>
          <w:i/>
          <w:lang w:val="ro-MD"/>
        </w:rPr>
        <w:t xml:space="preserve"> 15/B 200)</w:t>
      </w:r>
      <w:r w:rsidR="00B97373">
        <w:rPr>
          <w:rFonts w:ascii="Roboto" w:hAnsi="Roboto"/>
          <w:i/>
          <w:lang w:val="ro-MD"/>
        </w:rPr>
        <w:t>, inclusiv probe</w:t>
      </w:r>
    </w:p>
    <w:p w14:paraId="091069AB" w14:textId="69155090" w:rsidR="00233538" w:rsidRPr="00A7330A" w:rsidRDefault="00233538" w:rsidP="00196AB4">
      <w:pPr>
        <w:ind w:firstLine="709"/>
        <w:jc w:val="both"/>
        <w:rPr>
          <w:rFonts w:ascii="Roboto" w:hAnsi="Roboto"/>
          <w:lang w:val="ro-MD"/>
        </w:rPr>
      </w:pPr>
    </w:p>
    <w:p w14:paraId="55B269D6" w14:textId="67EBED28" w:rsidR="00233538" w:rsidRPr="00A7330A" w:rsidRDefault="0003591A" w:rsidP="00196AB4">
      <w:pPr>
        <w:ind w:firstLine="709"/>
        <w:jc w:val="both"/>
        <w:rPr>
          <w:rFonts w:ascii="Roboto" w:hAnsi="Roboto"/>
          <w:b/>
          <w:lang w:val="ro-MD"/>
        </w:rPr>
      </w:pPr>
      <w:r w:rsidRPr="00A7330A">
        <w:rPr>
          <w:rFonts w:ascii="Roboto" w:hAnsi="Roboto"/>
          <w:b/>
          <w:lang w:val="ro-MD"/>
        </w:rPr>
        <w:t>1</w:t>
      </w:r>
      <w:r w:rsidR="00E74FA2" w:rsidRPr="00A7330A">
        <w:rPr>
          <w:rFonts w:ascii="Roboto" w:hAnsi="Roboto"/>
          <w:b/>
          <w:lang w:val="ro-MD"/>
        </w:rPr>
        <w:t>1</w:t>
      </w:r>
      <w:r w:rsidRPr="00A7330A">
        <w:rPr>
          <w:rFonts w:ascii="Roboto" w:hAnsi="Roboto"/>
          <w:b/>
          <w:lang w:val="ro-MD"/>
        </w:rPr>
        <w:t>.</w:t>
      </w:r>
      <w:r w:rsidR="00E74FA2" w:rsidRPr="00A7330A">
        <w:rPr>
          <w:rFonts w:ascii="Roboto" w:hAnsi="Roboto"/>
          <w:b/>
          <w:lang w:val="ro-MD"/>
        </w:rPr>
        <w:t xml:space="preserve"> </w:t>
      </w:r>
      <w:r w:rsidRPr="00A7330A">
        <w:rPr>
          <w:rFonts w:ascii="Roboto" w:hAnsi="Roboto"/>
          <w:b/>
          <w:lang w:val="ro-MD"/>
        </w:rPr>
        <w:t>Echipamentele, instalaţiile, utilajele, sculele, instrumentele, dispozitivele şi alte obiecte necesare pentru executarea lucrărilor</w:t>
      </w:r>
    </w:p>
    <w:p w14:paraId="140C8745" w14:textId="7D29EB0B" w:rsidR="00590EF4" w:rsidRPr="00A7330A" w:rsidRDefault="00590EF4" w:rsidP="00590EF4">
      <w:pPr>
        <w:ind w:firstLine="709"/>
        <w:jc w:val="both"/>
        <w:rPr>
          <w:rFonts w:ascii="Roboto" w:hAnsi="Roboto"/>
          <w:lang w:val="ro-MD"/>
        </w:rPr>
      </w:pPr>
      <w:r w:rsidRPr="00A7330A">
        <w:rPr>
          <w:rFonts w:ascii="Roboto" w:hAnsi="Roboto"/>
          <w:lang w:val="ro-MD"/>
        </w:rPr>
        <w:t>Pent</w:t>
      </w:r>
      <w:r w:rsidR="00761F53" w:rsidRPr="00A7330A">
        <w:rPr>
          <w:rFonts w:ascii="Roboto" w:hAnsi="Roboto"/>
          <w:lang w:val="ro-MD"/>
        </w:rPr>
        <w:t>r</w:t>
      </w:r>
      <w:r w:rsidRPr="00A7330A">
        <w:rPr>
          <w:rFonts w:ascii="Roboto" w:hAnsi="Roboto"/>
          <w:lang w:val="ro-MD"/>
        </w:rPr>
        <w:t>u respectarea strictă a tehnologiilor de execuție și într-o abordare globală a lucrărilor se vor executa lucrări de organizare pe șantier care presupun:</w:t>
      </w:r>
    </w:p>
    <w:p w14:paraId="3FAE1A7D" w14:textId="536050C5" w:rsidR="00590EF4" w:rsidRPr="00A7330A" w:rsidRDefault="00590EF4" w:rsidP="00167CB7">
      <w:pPr>
        <w:pStyle w:val="Listparagraf"/>
        <w:numPr>
          <w:ilvl w:val="0"/>
          <w:numId w:val="23"/>
        </w:numPr>
        <w:tabs>
          <w:tab w:val="clear" w:pos="1134"/>
        </w:tabs>
        <w:ind w:left="709"/>
        <w:rPr>
          <w:rFonts w:ascii="Roboto" w:hAnsi="Roboto"/>
          <w:lang w:val="ro-MD"/>
        </w:rPr>
      </w:pPr>
      <w:r w:rsidRPr="00A7330A">
        <w:rPr>
          <w:rFonts w:ascii="Roboto" w:hAnsi="Roboto"/>
          <w:lang w:val="ro-MD"/>
        </w:rPr>
        <w:t>împrejmuirea provizorie a amplasamentului și asigurarea accesului;</w:t>
      </w:r>
    </w:p>
    <w:p w14:paraId="153AFEA3" w14:textId="6A6B9F2A" w:rsidR="00590EF4" w:rsidRPr="00A7330A" w:rsidRDefault="00590EF4" w:rsidP="00167CB7">
      <w:pPr>
        <w:pStyle w:val="Listparagraf"/>
        <w:numPr>
          <w:ilvl w:val="0"/>
          <w:numId w:val="23"/>
        </w:numPr>
        <w:tabs>
          <w:tab w:val="clear" w:pos="1134"/>
        </w:tabs>
        <w:ind w:left="709"/>
        <w:rPr>
          <w:rFonts w:ascii="Roboto" w:hAnsi="Roboto"/>
          <w:lang w:val="ro-MD"/>
        </w:rPr>
      </w:pPr>
      <w:r w:rsidRPr="00A7330A">
        <w:rPr>
          <w:rFonts w:ascii="Roboto" w:hAnsi="Roboto"/>
          <w:lang w:val="ro-MD"/>
        </w:rPr>
        <w:t>amenajarea unui depozit provizoriu pentru depozitarea utilajului pent</w:t>
      </w:r>
      <w:r w:rsidR="00761F53" w:rsidRPr="00A7330A">
        <w:rPr>
          <w:rFonts w:ascii="Roboto" w:hAnsi="Roboto"/>
          <w:lang w:val="ro-MD"/>
        </w:rPr>
        <w:t>r</w:t>
      </w:r>
      <w:r w:rsidRPr="00A7330A">
        <w:rPr>
          <w:rFonts w:ascii="Roboto" w:hAnsi="Roboto"/>
          <w:lang w:val="ro-MD"/>
        </w:rPr>
        <w:t>u construcții, sculelor, crearea condițiilor necesare pentru muncitori etc;</w:t>
      </w:r>
    </w:p>
    <w:p w14:paraId="134762CC" w14:textId="322AA2F4" w:rsidR="00590EF4" w:rsidRPr="00A7330A" w:rsidRDefault="008C5CA8" w:rsidP="00167CB7">
      <w:pPr>
        <w:pStyle w:val="Listparagraf"/>
        <w:numPr>
          <w:ilvl w:val="0"/>
          <w:numId w:val="23"/>
        </w:numPr>
        <w:tabs>
          <w:tab w:val="clear" w:pos="1134"/>
        </w:tabs>
        <w:ind w:left="709"/>
        <w:rPr>
          <w:rFonts w:ascii="Roboto" w:hAnsi="Roboto"/>
          <w:lang w:val="ro-MD"/>
        </w:rPr>
      </w:pPr>
      <w:r w:rsidRPr="00A7330A">
        <w:rPr>
          <w:rFonts w:ascii="Roboto" w:hAnsi="Roboto"/>
          <w:lang w:val="ro-MD"/>
        </w:rPr>
        <w:t>r</w:t>
      </w:r>
      <w:r w:rsidR="00590EF4" w:rsidRPr="00A7330A">
        <w:rPr>
          <w:rFonts w:ascii="Roboto" w:hAnsi="Roboto"/>
          <w:lang w:val="ro-MD"/>
        </w:rPr>
        <w:t>esponsabilitatea pentru securitatea muncii, anti</w:t>
      </w:r>
      <w:r w:rsidR="00E72153" w:rsidRPr="00A7330A">
        <w:rPr>
          <w:rFonts w:ascii="Roboto" w:hAnsi="Roboto"/>
          <w:lang w:val="ro-MD"/>
        </w:rPr>
        <w:t>-</w:t>
      </w:r>
      <w:r w:rsidR="00590EF4" w:rsidRPr="00A7330A">
        <w:rPr>
          <w:rFonts w:ascii="Roboto" w:hAnsi="Roboto"/>
          <w:lang w:val="ro-MD"/>
        </w:rPr>
        <w:t xml:space="preserve">incendiară și utilajului industrial periculos conform legislației în vigoare о poartă executantul lucrărilor de construcție </w:t>
      </w:r>
      <w:r w:rsidR="006C4894" w:rsidRPr="00A7330A">
        <w:rPr>
          <w:rFonts w:ascii="Roboto" w:hAnsi="Roboto"/>
          <w:lang w:val="ro-MD"/>
        </w:rPr>
        <w:t xml:space="preserve">până </w:t>
      </w:r>
      <w:r w:rsidR="00590EF4" w:rsidRPr="00A7330A">
        <w:rPr>
          <w:rFonts w:ascii="Roboto" w:hAnsi="Roboto"/>
          <w:lang w:val="ro-MD"/>
        </w:rPr>
        <w:t>la finalizarea lor</w:t>
      </w:r>
      <w:r w:rsidR="00CE34D3" w:rsidRPr="00A7330A">
        <w:rPr>
          <w:rFonts w:ascii="Roboto" w:hAnsi="Roboto"/>
          <w:lang w:val="ro-MD"/>
        </w:rPr>
        <w:t>;</w:t>
      </w:r>
    </w:p>
    <w:p w14:paraId="389310BB" w14:textId="6D918724" w:rsidR="00233538" w:rsidRPr="00A7330A" w:rsidRDefault="00590EF4" w:rsidP="009A1F84">
      <w:pPr>
        <w:pStyle w:val="Listparagraf"/>
        <w:numPr>
          <w:ilvl w:val="0"/>
          <w:numId w:val="23"/>
        </w:numPr>
        <w:tabs>
          <w:tab w:val="clear" w:pos="1134"/>
        </w:tabs>
        <w:ind w:left="709"/>
        <w:rPr>
          <w:rFonts w:ascii="Roboto" w:hAnsi="Roboto"/>
          <w:lang w:val="ro-MD"/>
        </w:rPr>
      </w:pPr>
      <w:r w:rsidRPr="00A7330A">
        <w:rPr>
          <w:rFonts w:ascii="Roboto" w:hAnsi="Roboto"/>
          <w:lang w:val="ro-MD"/>
        </w:rPr>
        <w:t>amenajarea   zonei   de</w:t>
      </w:r>
      <w:r w:rsidR="00353991" w:rsidRPr="00A7330A">
        <w:rPr>
          <w:rFonts w:ascii="Roboto" w:hAnsi="Roboto"/>
          <w:lang w:val="ro-MD"/>
        </w:rPr>
        <w:t xml:space="preserve"> </w:t>
      </w:r>
      <w:r w:rsidRPr="00A7330A">
        <w:rPr>
          <w:rFonts w:ascii="Roboto" w:hAnsi="Roboto"/>
          <w:lang w:val="ro-MD"/>
        </w:rPr>
        <w:t>depozitare   provizorie   a   materialelor   și   produselor semifabricate.</w:t>
      </w:r>
    </w:p>
    <w:p w14:paraId="2F0AF33B" w14:textId="38BCB17E" w:rsidR="00342F28" w:rsidRPr="00A7330A" w:rsidRDefault="00342F28" w:rsidP="009A1F84">
      <w:pPr>
        <w:ind w:left="349" w:firstLine="360"/>
        <w:jc w:val="both"/>
        <w:rPr>
          <w:rFonts w:ascii="Roboto" w:hAnsi="Roboto"/>
          <w:lang w:val="ro-MD"/>
        </w:rPr>
      </w:pPr>
      <w:r w:rsidRPr="00A7330A">
        <w:rPr>
          <w:rFonts w:ascii="Roboto" w:hAnsi="Roboto"/>
          <w:lang w:val="ro-MD"/>
        </w:rPr>
        <w:t>Responsabilitatea pentru securitatea muncii, anti</w:t>
      </w:r>
      <w:r w:rsidR="00E72153" w:rsidRPr="00A7330A">
        <w:rPr>
          <w:rFonts w:ascii="Roboto" w:hAnsi="Roboto"/>
          <w:lang w:val="ro-MD"/>
        </w:rPr>
        <w:t>-</w:t>
      </w:r>
      <w:r w:rsidRPr="00A7330A">
        <w:rPr>
          <w:rFonts w:ascii="Roboto" w:hAnsi="Roboto"/>
          <w:lang w:val="ro-MD"/>
        </w:rPr>
        <w:t xml:space="preserve">incendiară și funcționalitatea utilajului industrial periculos, conform legislației în vigoare, o poartă </w:t>
      </w:r>
      <w:r w:rsidR="004226B0">
        <w:rPr>
          <w:rFonts w:ascii="Roboto" w:hAnsi="Roboto"/>
          <w:lang w:val="ro-MD"/>
        </w:rPr>
        <w:t>Antreprenorul</w:t>
      </w:r>
      <w:r w:rsidR="004226B0" w:rsidRPr="00A7330A">
        <w:rPr>
          <w:rFonts w:ascii="Roboto" w:hAnsi="Roboto"/>
          <w:lang w:val="ro-MD"/>
        </w:rPr>
        <w:t xml:space="preserve"> </w:t>
      </w:r>
      <w:r w:rsidRPr="00A7330A">
        <w:rPr>
          <w:rFonts w:ascii="Roboto" w:hAnsi="Roboto"/>
          <w:lang w:val="ro-MD"/>
        </w:rPr>
        <w:t>p</w:t>
      </w:r>
      <w:r w:rsidR="00A61F8B" w:rsidRPr="00A7330A">
        <w:rPr>
          <w:rFonts w:ascii="Roboto" w:hAnsi="Roboto"/>
          <w:lang w:val="ro-MD"/>
        </w:rPr>
        <w:t>â</w:t>
      </w:r>
      <w:r w:rsidRPr="00A7330A">
        <w:rPr>
          <w:rFonts w:ascii="Roboto" w:hAnsi="Roboto"/>
          <w:lang w:val="ro-MD"/>
        </w:rPr>
        <w:t xml:space="preserve">nă la finalizarea </w:t>
      </w:r>
      <w:r w:rsidR="004226B0">
        <w:rPr>
          <w:rFonts w:ascii="Roboto" w:hAnsi="Roboto"/>
          <w:lang w:val="ro-MD"/>
        </w:rPr>
        <w:t>lucrări</w:t>
      </w:r>
      <w:r w:rsidRPr="00A7330A">
        <w:rPr>
          <w:rFonts w:ascii="Roboto" w:hAnsi="Roboto"/>
          <w:lang w:val="ro-MD"/>
        </w:rPr>
        <w:t xml:space="preserve">lor. </w:t>
      </w:r>
    </w:p>
    <w:p w14:paraId="43C68138" w14:textId="0E735F9E" w:rsidR="00342F28" w:rsidRPr="00A7330A" w:rsidRDefault="00342F28" w:rsidP="009A1F84">
      <w:pPr>
        <w:ind w:left="349" w:firstLine="360"/>
        <w:jc w:val="both"/>
        <w:rPr>
          <w:rFonts w:ascii="Roboto" w:hAnsi="Roboto"/>
          <w:lang w:val="ro-MD"/>
        </w:rPr>
      </w:pPr>
      <w:r w:rsidRPr="00A7330A">
        <w:rPr>
          <w:rFonts w:ascii="Roboto" w:hAnsi="Roboto"/>
          <w:lang w:val="ro-MD"/>
        </w:rPr>
        <w:t xml:space="preserve">Întru confirmarea disponibilității de personal instruit în domeniul securității și sănătății în muncă, eliminării factorilor de risc şi accidentare, </w:t>
      </w:r>
      <w:r w:rsidR="00832D4D" w:rsidRPr="00A7330A">
        <w:rPr>
          <w:rFonts w:ascii="Roboto" w:hAnsi="Roboto"/>
          <w:lang w:val="ro-MD"/>
        </w:rPr>
        <w:t>Antreprenor</w:t>
      </w:r>
      <w:r w:rsidRPr="00A7330A">
        <w:rPr>
          <w:rFonts w:ascii="Roboto" w:hAnsi="Roboto"/>
          <w:lang w:val="ro-MD"/>
        </w:rPr>
        <w:t xml:space="preserve">ul va prezenta </w:t>
      </w:r>
      <w:r w:rsidR="0009595C" w:rsidRPr="00A7330A">
        <w:rPr>
          <w:rFonts w:ascii="Roboto" w:hAnsi="Roboto"/>
          <w:lang w:val="ro-MD"/>
        </w:rPr>
        <w:t xml:space="preserve">la etapa de executare a contractului, </w:t>
      </w:r>
      <w:r w:rsidRPr="00A7330A">
        <w:rPr>
          <w:rFonts w:ascii="Roboto" w:hAnsi="Roboto"/>
          <w:lang w:val="ro-MD"/>
        </w:rPr>
        <w:t>la solicitare:</w:t>
      </w:r>
    </w:p>
    <w:p w14:paraId="50563704" w14:textId="77777777" w:rsidR="00342F28" w:rsidRPr="00A7330A" w:rsidRDefault="00342F28" w:rsidP="009A1F84">
      <w:pPr>
        <w:ind w:left="349" w:firstLine="360"/>
        <w:jc w:val="both"/>
        <w:rPr>
          <w:rFonts w:ascii="Roboto" w:hAnsi="Roboto"/>
          <w:i/>
          <w:lang w:val="ro-MD"/>
        </w:rPr>
      </w:pPr>
      <w:r w:rsidRPr="00A7330A">
        <w:rPr>
          <w:rFonts w:ascii="Roboto" w:hAnsi="Roboto"/>
          <w:lang w:val="ro-MD"/>
        </w:rPr>
        <w:t xml:space="preserve">-  </w:t>
      </w:r>
      <w:r w:rsidRPr="00A7330A">
        <w:rPr>
          <w:rFonts w:ascii="Roboto" w:hAnsi="Roboto"/>
          <w:i/>
          <w:lang w:val="ro-MD"/>
        </w:rPr>
        <w:t xml:space="preserve">certificate de atestare a persoanelor responsabile în domeniul securității și sănătății în muncă; </w:t>
      </w:r>
    </w:p>
    <w:p w14:paraId="5D502941" w14:textId="5B39B80A" w:rsidR="00342F28" w:rsidRPr="00A7330A" w:rsidRDefault="00342F28" w:rsidP="00342F28">
      <w:pPr>
        <w:ind w:left="349" w:firstLine="360"/>
        <w:rPr>
          <w:rFonts w:ascii="Roboto" w:hAnsi="Roboto"/>
          <w:lang w:val="ro-MD"/>
        </w:rPr>
      </w:pPr>
      <w:r w:rsidRPr="00A7330A">
        <w:rPr>
          <w:rFonts w:ascii="Roboto" w:hAnsi="Roboto"/>
          <w:i/>
          <w:lang w:val="ro-MD"/>
        </w:rPr>
        <w:t>- fișe personale de instruire a lucrătorilor în domeniul SSM.</w:t>
      </w:r>
    </w:p>
    <w:p w14:paraId="02FA52B0" w14:textId="1E807FBF" w:rsidR="00342F28" w:rsidRPr="00A7330A" w:rsidRDefault="00342F28" w:rsidP="009639F3">
      <w:pPr>
        <w:ind w:left="349" w:firstLine="360"/>
        <w:jc w:val="both"/>
        <w:rPr>
          <w:rFonts w:ascii="Roboto" w:hAnsi="Roboto"/>
          <w:lang w:val="ro-MD"/>
        </w:rPr>
      </w:pPr>
      <w:r w:rsidRPr="00A7330A">
        <w:rPr>
          <w:rFonts w:ascii="Roboto" w:hAnsi="Roboto"/>
          <w:lang w:val="ro-MD"/>
        </w:rPr>
        <w:lastRenderedPageBreak/>
        <w:t xml:space="preserve"> </w:t>
      </w:r>
      <w:r w:rsidR="00832D4D" w:rsidRPr="00A7330A">
        <w:rPr>
          <w:rFonts w:ascii="Roboto" w:hAnsi="Roboto"/>
          <w:lang w:val="ro-MD"/>
        </w:rPr>
        <w:t>Antreprenor</w:t>
      </w:r>
      <w:r w:rsidRPr="00A7330A">
        <w:rPr>
          <w:rFonts w:ascii="Roboto" w:hAnsi="Roboto"/>
          <w:lang w:val="ro-MD"/>
        </w:rPr>
        <w:t>ul va dota în procesul de execuție a lucrărilor, personalul cu echipament specializat individual și colectiv, conform necesităților și prevederilor normelor corespunzătoare de acordare şi utilizare a echipamentului de protecție din ramura construcțiilor NCM A.08 .02 -2014.</w:t>
      </w:r>
    </w:p>
    <w:p w14:paraId="283E13F1" w14:textId="77777777" w:rsidR="00342F28" w:rsidRPr="00A7330A" w:rsidRDefault="00342F28" w:rsidP="00A7330A">
      <w:pPr>
        <w:ind w:left="349" w:firstLine="360"/>
        <w:jc w:val="both"/>
        <w:rPr>
          <w:rFonts w:ascii="Roboto" w:hAnsi="Roboto"/>
          <w:lang w:val="ro-MD"/>
        </w:rPr>
      </w:pPr>
      <w:r w:rsidRPr="00A7330A">
        <w:rPr>
          <w:rFonts w:ascii="Roboto" w:hAnsi="Roboto"/>
          <w:b/>
          <w:u w:val="single"/>
          <w:lang w:val="ro-MD"/>
        </w:rPr>
        <w:t>Din categoria de echipament individual:</w:t>
      </w:r>
      <w:r w:rsidRPr="00A7330A">
        <w:rPr>
          <w:rFonts w:ascii="Roboto" w:hAnsi="Roboto"/>
          <w:lang w:val="ro-MD"/>
        </w:rPr>
        <w:t xml:space="preserve"> haine de lucru cu indicarea denumirii companiei, încălțăminte, cască, ochelari de protecție, echipament de protecție etc. </w:t>
      </w:r>
    </w:p>
    <w:p w14:paraId="6145C1CB" w14:textId="14495DAB" w:rsidR="00342F28" w:rsidRPr="00A7330A" w:rsidRDefault="00342F28" w:rsidP="009A1F84">
      <w:pPr>
        <w:ind w:left="349" w:firstLine="360"/>
        <w:jc w:val="both"/>
        <w:rPr>
          <w:rFonts w:ascii="Roboto" w:hAnsi="Roboto"/>
          <w:lang w:val="ro-MD"/>
        </w:rPr>
      </w:pPr>
      <w:r w:rsidRPr="00A7330A">
        <w:rPr>
          <w:rFonts w:ascii="Roboto" w:hAnsi="Roboto"/>
          <w:b/>
          <w:u w:val="single"/>
          <w:lang w:val="ro-MD"/>
        </w:rPr>
        <w:t>Din categoria de echipament colectiv:</w:t>
      </w:r>
      <w:r w:rsidRPr="00A7330A">
        <w:rPr>
          <w:rFonts w:ascii="Roboto" w:hAnsi="Roboto"/>
          <w:lang w:val="ro-MD"/>
        </w:rPr>
        <w:t xml:space="preserve"> conuri, scară, balustrade, platforme, plase de prindere, bandă de securizare a zonei de lucru, sfoară, carabină etc.</w:t>
      </w:r>
    </w:p>
    <w:p w14:paraId="2EBCAA7C" w14:textId="77777777" w:rsidR="002159FA" w:rsidRPr="00A7330A" w:rsidRDefault="002159FA" w:rsidP="002159FA">
      <w:pPr>
        <w:ind w:firstLine="709"/>
        <w:jc w:val="both"/>
        <w:rPr>
          <w:rFonts w:ascii="Roboto" w:hAnsi="Roboto"/>
        </w:rPr>
      </w:pPr>
      <w:r w:rsidRPr="00A7330A">
        <w:rPr>
          <w:rFonts w:ascii="Roboto" w:hAnsi="Roboto"/>
        </w:rPr>
        <w:t xml:space="preserve">Criterii pentru achiziții de tip durabile/verzi/sustenabile: </w:t>
      </w:r>
    </w:p>
    <w:p w14:paraId="16E513E4" w14:textId="77777777" w:rsidR="002159FA" w:rsidRPr="00A7330A" w:rsidRDefault="002159FA" w:rsidP="002159FA">
      <w:pPr>
        <w:ind w:firstLine="709"/>
        <w:jc w:val="both"/>
        <w:rPr>
          <w:rFonts w:ascii="Roboto" w:hAnsi="Roboto"/>
        </w:rPr>
      </w:pPr>
      <w:r w:rsidRPr="00A7330A">
        <w:rPr>
          <w:rFonts w:ascii="Roboto" w:hAnsi="Roboto"/>
        </w:rPr>
        <w:t>- antreprenorul va asigura lucrătorii implicați în procesul de executare a lucrărilor cu îmbrăcăminte de lucru de nivel ridicat de calitate, pe toată perioada contractuală;</w:t>
      </w:r>
    </w:p>
    <w:p w14:paraId="6D38D82F" w14:textId="77777777" w:rsidR="002159FA" w:rsidRPr="00A7330A" w:rsidRDefault="002159FA" w:rsidP="002159FA">
      <w:pPr>
        <w:ind w:firstLine="709"/>
        <w:jc w:val="both"/>
        <w:rPr>
          <w:rFonts w:ascii="Roboto" w:hAnsi="Roboto"/>
          <w:b/>
          <w:lang w:val="ro-MD"/>
        </w:rPr>
      </w:pPr>
      <w:r w:rsidRPr="00A7330A">
        <w:rPr>
          <w:rFonts w:ascii="Roboto" w:hAnsi="Roboto"/>
        </w:rPr>
        <w:t>- antreprenorul va utiliza produse textile cu toxicitate scăzută, de preferință produse și fibre cu impact limitat asupra mediului.</w:t>
      </w:r>
    </w:p>
    <w:p w14:paraId="5D9B12EE" w14:textId="77777777" w:rsidR="00342F28" w:rsidRPr="00A7330A" w:rsidRDefault="00342F28" w:rsidP="00342F28">
      <w:pPr>
        <w:ind w:left="349" w:firstLine="360"/>
        <w:rPr>
          <w:rFonts w:ascii="Roboto" w:hAnsi="Roboto"/>
          <w:lang w:val="ro-MD"/>
        </w:rPr>
      </w:pPr>
    </w:p>
    <w:p w14:paraId="036896FF" w14:textId="27340A05" w:rsidR="00233538" w:rsidRPr="00A7330A" w:rsidRDefault="0003591A" w:rsidP="00196AB4">
      <w:pPr>
        <w:ind w:firstLine="709"/>
        <w:jc w:val="both"/>
        <w:rPr>
          <w:rFonts w:ascii="Roboto" w:hAnsi="Roboto"/>
          <w:b/>
          <w:lang w:val="ro-MD"/>
        </w:rPr>
      </w:pPr>
      <w:r w:rsidRPr="00A7330A">
        <w:rPr>
          <w:rFonts w:ascii="Roboto" w:hAnsi="Roboto"/>
          <w:b/>
          <w:lang w:val="ro-MD"/>
        </w:rPr>
        <w:t>1</w:t>
      </w:r>
      <w:r w:rsidR="00E74FA2" w:rsidRPr="00A7330A">
        <w:rPr>
          <w:rFonts w:ascii="Roboto" w:hAnsi="Roboto"/>
          <w:b/>
          <w:lang w:val="ro-MD"/>
        </w:rPr>
        <w:t>2</w:t>
      </w:r>
      <w:r w:rsidRPr="00A7330A">
        <w:rPr>
          <w:rFonts w:ascii="Roboto" w:hAnsi="Roboto"/>
          <w:b/>
          <w:lang w:val="ro-MD"/>
        </w:rPr>
        <w:t>. Cerinţe privind calculul costului</w:t>
      </w:r>
    </w:p>
    <w:p w14:paraId="74386483" w14:textId="42B17C02" w:rsidR="00590EF4" w:rsidRPr="00A7330A" w:rsidRDefault="00590EF4" w:rsidP="00590EF4">
      <w:pPr>
        <w:ind w:firstLine="709"/>
        <w:jc w:val="both"/>
        <w:rPr>
          <w:rFonts w:ascii="Roboto" w:hAnsi="Roboto"/>
          <w:lang w:val="ro-MD"/>
        </w:rPr>
      </w:pPr>
      <w:r w:rsidRPr="00A7330A">
        <w:rPr>
          <w:rFonts w:ascii="Roboto" w:hAnsi="Roboto"/>
          <w:lang w:val="ro-MD"/>
        </w:rPr>
        <w:t>Calcularea costului deviz - ofertă se efectuează în baza listei cu cantitățile de lucrări parte integrantă a caietului de sarcini, conform NCM L.01. 01-2005 „Reguli de determinare a valorii obiectivelor de construcții", CP L.01.01-</w:t>
      </w:r>
      <w:r w:rsidR="008A6CA6" w:rsidRPr="00A7330A">
        <w:rPr>
          <w:rFonts w:ascii="Roboto" w:hAnsi="Roboto"/>
          <w:lang w:val="ro-MD"/>
        </w:rPr>
        <w:t>2012</w:t>
      </w:r>
      <w:r w:rsidRPr="00A7330A">
        <w:rPr>
          <w:rFonts w:ascii="Roboto" w:hAnsi="Roboto"/>
          <w:lang w:val="ro-MD"/>
        </w:rPr>
        <w:t xml:space="preserve"> „Instrucțiuni privind întocmirea devizelor pentru lucrările de construcție-montaj prin metoda de resurse", CP L.01.03-2000 „Instrucțiuni cu privire la calcularea cheltuielilor de regie, la determinarea valorii obiectivelor", CP L.01.05-2001 „Instrucțiuni privind determinarea valorii beneficiului de deviz la formarea prețurilor la producția de construcții"</w:t>
      </w:r>
      <w:r w:rsidR="00A61F8B" w:rsidRPr="00A7330A">
        <w:rPr>
          <w:rFonts w:ascii="Roboto" w:hAnsi="Roboto"/>
          <w:lang w:val="ro-MD"/>
        </w:rPr>
        <w:t>.</w:t>
      </w:r>
      <w:r w:rsidRPr="00A7330A">
        <w:rPr>
          <w:rFonts w:ascii="Roboto" w:hAnsi="Roboto"/>
          <w:lang w:val="ro-MD"/>
        </w:rPr>
        <w:t xml:space="preserve">  </w:t>
      </w:r>
    </w:p>
    <w:p w14:paraId="5E755A06" w14:textId="32407745" w:rsidR="00233538" w:rsidRPr="00A7330A" w:rsidRDefault="00590EF4" w:rsidP="00590EF4">
      <w:pPr>
        <w:ind w:firstLine="709"/>
        <w:jc w:val="both"/>
        <w:rPr>
          <w:rFonts w:ascii="Roboto" w:hAnsi="Roboto"/>
          <w:b/>
          <w:i/>
          <w:u w:val="single"/>
          <w:lang w:val="ro-MD"/>
        </w:rPr>
      </w:pPr>
      <w:r w:rsidRPr="00A7330A">
        <w:rPr>
          <w:rFonts w:ascii="Roboto" w:hAnsi="Roboto"/>
          <w:b/>
          <w:i/>
          <w:u w:val="single"/>
          <w:lang w:val="ro-MD"/>
        </w:rPr>
        <w:t>Totodată, normativele cheltuielilor de regie, beneficiul de deviz, cheltuielile pentru transportarea materialelor și salariul mediu pe ramură pentru muncitori-constructori nu poate fi mai mare dec</w:t>
      </w:r>
      <w:r w:rsidR="002E106A" w:rsidRPr="00A7330A">
        <w:rPr>
          <w:rFonts w:ascii="Roboto" w:hAnsi="Roboto"/>
          <w:b/>
          <w:i/>
          <w:u w:val="single"/>
          <w:lang w:val="ro-MD"/>
        </w:rPr>
        <w:t>â</w:t>
      </w:r>
      <w:r w:rsidRPr="00A7330A">
        <w:rPr>
          <w:rFonts w:ascii="Roboto" w:hAnsi="Roboto"/>
          <w:b/>
          <w:i/>
          <w:u w:val="single"/>
          <w:lang w:val="ro-MD"/>
        </w:rPr>
        <w:t xml:space="preserve">t cel stabilit de Ministerul </w:t>
      </w:r>
      <w:r w:rsidR="00CB0780" w:rsidRPr="00A7330A">
        <w:rPr>
          <w:rFonts w:ascii="Roboto" w:hAnsi="Roboto"/>
          <w:b/>
          <w:i/>
          <w:u w:val="single"/>
          <w:lang w:val="ro-MD"/>
        </w:rPr>
        <w:t>Dezvoltării Economice și Digitalizării</w:t>
      </w:r>
      <w:r w:rsidR="00A61F8B" w:rsidRPr="00A7330A">
        <w:rPr>
          <w:rFonts w:ascii="Roboto" w:hAnsi="Roboto"/>
          <w:b/>
          <w:i/>
          <w:u w:val="single"/>
          <w:lang w:val="ro-MD"/>
        </w:rPr>
        <w:t>.</w:t>
      </w:r>
      <w:r w:rsidR="0003591A" w:rsidRPr="00A7330A">
        <w:rPr>
          <w:rFonts w:ascii="Roboto" w:hAnsi="Roboto"/>
          <w:b/>
          <w:i/>
          <w:u w:val="single"/>
          <w:lang w:val="ro-MD"/>
        </w:rPr>
        <w:t xml:space="preserve"> </w:t>
      </w:r>
    </w:p>
    <w:p w14:paraId="1B22253E" w14:textId="77777777" w:rsidR="00FE265C" w:rsidRPr="00A7330A" w:rsidRDefault="00FE265C" w:rsidP="00FE265C">
      <w:pPr>
        <w:ind w:firstLine="709"/>
        <w:jc w:val="both"/>
        <w:rPr>
          <w:rFonts w:ascii="Roboto" w:hAnsi="Roboto"/>
          <w:b/>
          <w:i/>
          <w:u w:val="single"/>
          <w:lang w:val="ro-MD"/>
        </w:rPr>
      </w:pPr>
      <w:r w:rsidRPr="00A7330A">
        <w:rPr>
          <w:rFonts w:ascii="Roboto" w:hAnsi="Roboto"/>
          <w:b/>
          <w:i/>
          <w:color w:val="FF0000"/>
          <w:u w:val="single"/>
          <w:lang w:val="ro-MD"/>
        </w:rPr>
        <w:t xml:space="preserve">Atenție! </w:t>
      </w:r>
      <w:r w:rsidRPr="00A7330A">
        <w:rPr>
          <w:rFonts w:ascii="Roboto" w:hAnsi="Roboto"/>
          <w:b/>
          <w:i/>
          <w:u w:val="single"/>
          <w:lang w:val="ro-MD"/>
        </w:rPr>
        <w:t xml:space="preserve">Cheltuielile pentru apă și energie electrică vor fi suportate de Beneficiar și vor fi excluse din devizele prezentate de Ofertant! </w:t>
      </w:r>
    </w:p>
    <w:p w14:paraId="2BBEDF27" w14:textId="77777777" w:rsidR="00FE265C" w:rsidRPr="00A7330A" w:rsidRDefault="00FE265C" w:rsidP="00590EF4">
      <w:pPr>
        <w:ind w:firstLine="709"/>
        <w:jc w:val="both"/>
        <w:rPr>
          <w:rFonts w:ascii="Roboto" w:hAnsi="Roboto"/>
          <w:b/>
          <w:i/>
          <w:u w:val="single"/>
          <w:lang w:val="ro-MD"/>
        </w:rPr>
      </w:pPr>
    </w:p>
    <w:p w14:paraId="570B8A85" w14:textId="181106FF" w:rsidR="00F4030F" w:rsidRPr="00A7330A" w:rsidRDefault="00F4030F" w:rsidP="00196AB4">
      <w:pPr>
        <w:ind w:firstLine="709"/>
        <w:jc w:val="both"/>
        <w:rPr>
          <w:rFonts w:ascii="Roboto" w:hAnsi="Roboto"/>
          <w:b/>
          <w:lang w:val="ro-MD"/>
        </w:rPr>
      </w:pPr>
      <w:r w:rsidRPr="00A7330A">
        <w:rPr>
          <w:rFonts w:ascii="Roboto" w:hAnsi="Roboto"/>
          <w:b/>
          <w:lang w:val="ro-MD"/>
        </w:rPr>
        <w:t>1</w:t>
      </w:r>
      <w:r w:rsidR="00E74FA2" w:rsidRPr="00A7330A">
        <w:rPr>
          <w:rFonts w:ascii="Roboto" w:hAnsi="Roboto"/>
          <w:b/>
          <w:lang w:val="ro-MD"/>
        </w:rPr>
        <w:t>3</w:t>
      </w:r>
      <w:r w:rsidRPr="00A7330A">
        <w:rPr>
          <w:rFonts w:ascii="Roboto" w:hAnsi="Roboto"/>
          <w:b/>
          <w:lang w:val="ro-MD"/>
        </w:rPr>
        <w:t>. Documente obligatorii la depunerea ofertei</w:t>
      </w:r>
    </w:p>
    <w:p w14:paraId="7F67DC0D" w14:textId="75C4D47D" w:rsidR="00E74FA2" w:rsidRPr="00A7330A" w:rsidRDefault="00500C80" w:rsidP="00F4030F">
      <w:pPr>
        <w:ind w:firstLine="709"/>
        <w:jc w:val="both"/>
        <w:rPr>
          <w:rFonts w:ascii="Roboto" w:hAnsi="Roboto"/>
          <w:lang w:val="ro-MD"/>
        </w:rPr>
      </w:pPr>
      <w:bookmarkStart w:id="8" w:name="_Hlk77593880"/>
      <w:r w:rsidRPr="00A7330A">
        <w:rPr>
          <w:rFonts w:ascii="Roboto" w:hAnsi="Roboto"/>
          <w:lang w:val="ro-MD"/>
        </w:rPr>
        <w:t>Se prezintă documentele conform pct.</w:t>
      </w:r>
      <w:r w:rsidR="00856CFA" w:rsidRPr="00A7330A">
        <w:rPr>
          <w:rFonts w:ascii="Roboto" w:hAnsi="Roboto"/>
          <w:lang w:val="ro-MD"/>
        </w:rPr>
        <w:t>1</w:t>
      </w:r>
      <w:r w:rsidR="00FD1DEB" w:rsidRPr="00A7330A">
        <w:rPr>
          <w:rFonts w:ascii="Roboto" w:hAnsi="Roboto"/>
          <w:lang w:val="ro-MD"/>
        </w:rPr>
        <w:t xml:space="preserve">6 </w:t>
      </w:r>
      <w:r w:rsidR="009E7574" w:rsidRPr="00A7330A">
        <w:rPr>
          <w:rFonts w:ascii="Roboto" w:hAnsi="Roboto"/>
          <w:lang w:val="ro-MD"/>
        </w:rPr>
        <w:t>subpct.</w:t>
      </w:r>
      <w:r w:rsidR="006D08EC" w:rsidRPr="00A7330A">
        <w:rPr>
          <w:rFonts w:ascii="Roboto" w:hAnsi="Roboto"/>
          <w:lang w:val="ro-MD"/>
        </w:rPr>
        <w:t>1</w:t>
      </w:r>
      <w:r w:rsidR="009E7574" w:rsidRPr="00A7330A">
        <w:rPr>
          <w:rFonts w:ascii="Roboto" w:hAnsi="Roboto"/>
          <w:lang w:val="ro-MD"/>
        </w:rPr>
        <w:t>-</w:t>
      </w:r>
      <w:r w:rsidR="00E72153" w:rsidRPr="00A7330A">
        <w:rPr>
          <w:rFonts w:ascii="Roboto" w:hAnsi="Roboto"/>
          <w:lang w:val="ro-MD"/>
        </w:rPr>
        <w:t xml:space="preserve">4 </w:t>
      </w:r>
      <w:r w:rsidR="004979FA" w:rsidRPr="00A7330A">
        <w:rPr>
          <w:rFonts w:ascii="Roboto" w:hAnsi="Roboto"/>
          <w:lang w:val="ro-MD"/>
        </w:rPr>
        <w:t>din</w:t>
      </w:r>
      <w:r w:rsidR="000135B0" w:rsidRPr="00A7330A">
        <w:rPr>
          <w:rFonts w:ascii="Roboto" w:hAnsi="Roboto"/>
          <w:lang w:val="ro-MD"/>
        </w:rPr>
        <w:t xml:space="preserve"> Anunțul de participare</w:t>
      </w:r>
      <w:r w:rsidRPr="00A7330A">
        <w:rPr>
          <w:rFonts w:ascii="Roboto" w:hAnsi="Roboto"/>
          <w:lang w:val="ro-MD"/>
        </w:rPr>
        <w:t>.</w:t>
      </w:r>
    </w:p>
    <w:bookmarkEnd w:id="8"/>
    <w:p w14:paraId="27AB060C" w14:textId="2E24E99F" w:rsidR="00F4030F" w:rsidRPr="00A7330A" w:rsidRDefault="00F4030F" w:rsidP="00196AB4">
      <w:pPr>
        <w:ind w:firstLine="709"/>
        <w:jc w:val="both"/>
        <w:rPr>
          <w:rFonts w:ascii="Roboto" w:hAnsi="Roboto"/>
          <w:b/>
          <w:lang w:val="ro-MD"/>
        </w:rPr>
      </w:pPr>
      <w:r w:rsidRPr="00A7330A">
        <w:rPr>
          <w:rFonts w:ascii="Roboto" w:hAnsi="Roboto"/>
          <w:b/>
          <w:lang w:val="ro-MD"/>
        </w:rPr>
        <w:t>1</w:t>
      </w:r>
      <w:r w:rsidR="007D100C" w:rsidRPr="00A7330A">
        <w:rPr>
          <w:rFonts w:ascii="Roboto" w:hAnsi="Roboto"/>
          <w:b/>
          <w:lang w:val="ro-MD"/>
        </w:rPr>
        <w:t>4</w:t>
      </w:r>
      <w:r w:rsidRPr="00A7330A">
        <w:rPr>
          <w:rFonts w:ascii="Roboto" w:hAnsi="Roboto"/>
          <w:b/>
          <w:lang w:val="ro-MD"/>
        </w:rPr>
        <w:t>. Documente obligatorii la evaluarea ofertelor</w:t>
      </w:r>
    </w:p>
    <w:p w14:paraId="5D6CC7E6" w14:textId="05A996D8" w:rsidR="007D100C" w:rsidRPr="00A7330A" w:rsidRDefault="00500C80" w:rsidP="00500C80">
      <w:pPr>
        <w:ind w:firstLine="709"/>
        <w:jc w:val="both"/>
        <w:rPr>
          <w:rFonts w:ascii="Roboto" w:hAnsi="Roboto"/>
          <w:lang w:val="ro-MD"/>
        </w:rPr>
      </w:pPr>
      <w:r w:rsidRPr="00A7330A">
        <w:rPr>
          <w:rFonts w:ascii="Roboto" w:hAnsi="Roboto"/>
          <w:lang w:val="ro-MD"/>
        </w:rPr>
        <w:t xml:space="preserve">Se prezintă </w:t>
      </w:r>
      <w:r w:rsidR="00E72153" w:rsidRPr="00A7330A">
        <w:rPr>
          <w:rFonts w:ascii="Roboto" w:hAnsi="Roboto"/>
          <w:lang w:val="ro-MD"/>
        </w:rPr>
        <w:t xml:space="preserve">toate </w:t>
      </w:r>
      <w:r w:rsidRPr="00A7330A">
        <w:rPr>
          <w:rFonts w:ascii="Roboto" w:hAnsi="Roboto"/>
          <w:lang w:val="ro-MD"/>
        </w:rPr>
        <w:t>documentele conform pct.</w:t>
      </w:r>
      <w:r w:rsidR="00856CFA" w:rsidRPr="00A7330A">
        <w:rPr>
          <w:rFonts w:ascii="Roboto" w:hAnsi="Roboto"/>
          <w:lang w:val="ro-MD"/>
        </w:rPr>
        <w:t>1</w:t>
      </w:r>
      <w:r w:rsidR="00FD1DEB" w:rsidRPr="00A7330A">
        <w:rPr>
          <w:rFonts w:ascii="Roboto" w:hAnsi="Roboto"/>
          <w:lang w:val="ro-MD"/>
        </w:rPr>
        <w:t>6</w:t>
      </w:r>
      <w:r w:rsidR="00856CFA" w:rsidRPr="00A7330A">
        <w:rPr>
          <w:rFonts w:ascii="Roboto" w:hAnsi="Roboto"/>
          <w:lang w:val="ro-MD"/>
        </w:rPr>
        <w:t xml:space="preserve"> </w:t>
      </w:r>
      <w:r w:rsidR="004979FA" w:rsidRPr="00A7330A">
        <w:rPr>
          <w:rFonts w:ascii="Roboto" w:hAnsi="Roboto"/>
          <w:lang w:val="ro-MD"/>
        </w:rPr>
        <w:t xml:space="preserve">din </w:t>
      </w:r>
      <w:r w:rsidR="000135B0" w:rsidRPr="00A7330A">
        <w:rPr>
          <w:rFonts w:ascii="Roboto" w:hAnsi="Roboto"/>
          <w:lang w:val="ro-MD"/>
        </w:rPr>
        <w:t>Anunțul de participare</w:t>
      </w:r>
      <w:r w:rsidRPr="00A7330A">
        <w:rPr>
          <w:rFonts w:ascii="Roboto" w:hAnsi="Roboto"/>
          <w:lang w:val="ro-MD"/>
        </w:rPr>
        <w:t>.</w:t>
      </w:r>
    </w:p>
    <w:p w14:paraId="1FCD651D" w14:textId="69A06C94" w:rsidR="00590EF4" w:rsidRPr="00A7330A" w:rsidRDefault="00500C80" w:rsidP="00590EF4">
      <w:pPr>
        <w:ind w:firstLine="709"/>
        <w:jc w:val="both"/>
        <w:rPr>
          <w:rFonts w:ascii="Roboto" w:hAnsi="Roboto"/>
          <w:b/>
          <w:lang w:val="ro-MD"/>
        </w:rPr>
      </w:pPr>
      <w:r w:rsidRPr="00A7330A">
        <w:rPr>
          <w:rFonts w:ascii="Roboto" w:hAnsi="Roboto"/>
          <w:b/>
          <w:lang w:val="ro-MD"/>
        </w:rPr>
        <w:t>15</w:t>
      </w:r>
      <w:r w:rsidR="00590EF4" w:rsidRPr="00A7330A">
        <w:rPr>
          <w:rFonts w:ascii="Roboto" w:hAnsi="Roboto"/>
          <w:b/>
          <w:lang w:val="ro-MD"/>
        </w:rPr>
        <w:t xml:space="preserve">. Durata maximă de finalizare a lucrărilor de executare trebuie să fie de </w:t>
      </w:r>
      <w:r w:rsidR="00342F28" w:rsidRPr="00A7330A">
        <w:rPr>
          <w:rFonts w:ascii="Roboto" w:hAnsi="Roboto"/>
          <w:b/>
          <w:lang w:val="ro-MD"/>
        </w:rPr>
        <w:t>9</w:t>
      </w:r>
      <w:r w:rsidR="00F40430" w:rsidRPr="00A7330A">
        <w:rPr>
          <w:rFonts w:ascii="Roboto" w:hAnsi="Roboto"/>
          <w:b/>
          <w:lang w:val="ro-MD"/>
        </w:rPr>
        <w:t>0</w:t>
      </w:r>
      <w:r w:rsidR="000A1C77" w:rsidRPr="00A7330A">
        <w:rPr>
          <w:rFonts w:ascii="Roboto" w:hAnsi="Roboto"/>
          <w:b/>
          <w:lang w:val="ro-MD"/>
        </w:rPr>
        <w:t xml:space="preserve"> </w:t>
      </w:r>
      <w:r w:rsidR="00590EF4" w:rsidRPr="00A7330A">
        <w:rPr>
          <w:rFonts w:ascii="Roboto" w:hAnsi="Roboto"/>
          <w:b/>
          <w:lang w:val="ro-MD"/>
        </w:rPr>
        <w:t xml:space="preserve">de zile </w:t>
      </w:r>
      <w:r w:rsidR="0087138A" w:rsidRPr="00A7330A">
        <w:rPr>
          <w:rFonts w:ascii="Roboto" w:hAnsi="Roboto"/>
          <w:b/>
          <w:lang w:val="ro-MD"/>
        </w:rPr>
        <w:t>lucrătoare</w:t>
      </w:r>
      <w:r w:rsidR="00590EF4" w:rsidRPr="00A7330A">
        <w:rPr>
          <w:rFonts w:ascii="Roboto" w:hAnsi="Roboto"/>
          <w:b/>
          <w:lang w:val="ro-MD"/>
        </w:rPr>
        <w:t xml:space="preserve">. </w:t>
      </w:r>
    </w:p>
    <w:p w14:paraId="25ACBFA3" w14:textId="17C01CE3" w:rsidR="00590EF4" w:rsidRPr="00A7330A" w:rsidRDefault="00590EF4" w:rsidP="00590EF4">
      <w:pPr>
        <w:ind w:firstLine="709"/>
        <w:jc w:val="both"/>
        <w:rPr>
          <w:rFonts w:ascii="Roboto" w:hAnsi="Roboto"/>
          <w:lang w:val="ro-MD"/>
        </w:rPr>
      </w:pPr>
      <w:r w:rsidRPr="00A7330A">
        <w:rPr>
          <w:rFonts w:ascii="Roboto" w:hAnsi="Roboto"/>
          <w:lang w:val="ro-MD"/>
        </w:rPr>
        <w:t xml:space="preserve">Termen recomandat de autoritatea contractantă. </w:t>
      </w:r>
      <w:r w:rsidRPr="00A7330A">
        <w:rPr>
          <w:rFonts w:ascii="Roboto" w:hAnsi="Roboto"/>
          <w:u w:val="single"/>
          <w:lang w:val="ro-MD"/>
        </w:rPr>
        <w:t xml:space="preserve">Ofertantul poate indica alte termene, cu indicarea argumentelor de rigoare dar nu mai mult de </w:t>
      </w:r>
      <w:r w:rsidR="00342F28" w:rsidRPr="00A7330A">
        <w:rPr>
          <w:rFonts w:ascii="Roboto" w:hAnsi="Roboto"/>
          <w:u w:val="single"/>
          <w:lang w:val="ro-MD"/>
        </w:rPr>
        <w:t>9</w:t>
      </w:r>
      <w:r w:rsidR="00F40430" w:rsidRPr="00A7330A">
        <w:rPr>
          <w:rFonts w:ascii="Roboto" w:hAnsi="Roboto"/>
          <w:u w:val="single"/>
          <w:lang w:val="ro-MD"/>
        </w:rPr>
        <w:t>0</w:t>
      </w:r>
      <w:r w:rsidR="00A90A76" w:rsidRPr="00A7330A">
        <w:rPr>
          <w:rFonts w:ascii="Roboto" w:hAnsi="Roboto"/>
          <w:u w:val="single"/>
          <w:lang w:val="ro-MD"/>
        </w:rPr>
        <w:t xml:space="preserve"> </w:t>
      </w:r>
      <w:r w:rsidRPr="00A7330A">
        <w:rPr>
          <w:rFonts w:ascii="Roboto" w:hAnsi="Roboto"/>
          <w:u w:val="single"/>
          <w:lang w:val="ro-MD"/>
        </w:rPr>
        <w:t xml:space="preserve">de zile </w:t>
      </w:r>
      <w:r w:rsidR="0087138A" w:rsidRPr="00A7330A">
        <w:rPr>
          <w:rFonts w:ascii="Roboto" w:hAnsi="Roboto"/>
          <w:u w:val="single"/>
          <w:lang w:val="ro-MD"/>
        </w:rPr>
        <w:t>lucrătoare</w:t>
      </w:r>
      <w:r w:rsidRPr="00A7330A">
        <w:rPr>
          <w:rFonts w:ascii="Roboto" w:hAnsi="Roboto"/>
          <w:lang w:val="ro-MD"/>
        </w:rPr>
        <w:t>.</w:t>
      </w:r>
    </w:p>
    <w:p w14:paraId="7F143FF5" w14:textId="77777777" w:rsidR="00590EF4" w:rsidRPr="00A7330A" w:rsidRDefault="00590EF4" w:rsidP="00590EF4">
      <w:pPr>
        <w:ind w:firstLine="709"/>
        <w:jc w:val="both"/>
        <w:rPr>
          <w:rFonts w:ascii="Roboto" w:hAnsi="Roboto"/>
          <w:lang w:val="ro-MD"/>
        </w:rPr>
      </w:pPr>
      <w:r w:rsidRPr="00A7330A">
        <w:rPr>
          <w:rFonts w:ascii="Roboto" w:hAnsi="Roboto"/>
          <w:lang w:val="ro-MD"/>
        </w:rPr>
        <w:t>Pe parcursul executării lucrărilor, Beneficiarul are dreptul să dispună în scris:</w:t>
      </w:r>
    </w:p>
    <w:p w14:paraId="46E6963C" w14:textId="77777777" w:rsidR="00590EF4" w:rsidRPr="00A7330A" w:rsidRDefault="00590EF4" w:rsidP="00590EF4">
      <w:pPr>
        <w:ind w:firstLine="709"/>
        <w:jc w:val="both"/>
        <w:rPr>
          <w:rFonts w:ascii="Roboto" w:hAnsi="Roboto"/>
          <w:lang w:val="ro-MD"/>
        </w:rPr>
      </w:pPr>
      <w:r w:rsidRPr="00A7330A">
        <w:rPr>
          <w:rFonts w:ascii="Roboto" w:hAnsi="Roboto"/>
          <w:lang w:val="ro-MD"/>
        </w:rPr>
        <w:t>a) îndepărtarea de pe şantier a oricăror materiale care sunt calitativ necorespunzătoare;</w:t>
      </w:r>
    </w:p>
    <w:p w14:paraId="171E5BEF" w14:textId="77777777" w:rsidR="00590EF4" w:rsidRPr="00A7330A" w:rsidRDefault="00590EF4" w:rsidP="00590EF4">
      <w:pPr>
        <w:ind w:firstLine="709"/>
        <w:jc w:val="both"/>
        <w:rPr>
          <w:rFonts w:ascii="Roboto" w:hAnsi="Roboto"/>
          <w:lang w:val="ro-MD"/>
        </w:rPr>
      </w:pPr>
      <w:r w:rsidRPr="00A7330A">
        <w:rPr>
          <w:rFonts w:ascii="Roboto" w:hAnsi="Roboto"/>
          <w:lang w:val="ro-MD"/>
        </w:rPr>
        <w:t>b) înlocuirea materialelor necorespunzătoare calitativ cu altele corespunzătoare;</w:t>
      </w:r>
    </w:p>
    <w:p w14:paraId="635D3EBA" w14:textId="2BD575FE" w:rsidR="00233538" w:rsidRPr="00A7330A" w:rsidRDefault="00590EF4" w:rsidP="00163023">
      <w:pPr>
        <w:ind w:firstLine="709"/>
        <w:jc w:val="both"/>
        <w:rPr>
          <w:rFonts w:ascii="Roboto" w:hAnsi="Roboto"/>
          <w:lang w:val="ro-MD"/>
        </w:rPr>
      </w:pPr>
      <w:r w:rsidRPr="00A7330A">
        <w:rPr>
          <w:rFonts w:ascii="Roboto" w:hAnsi="Roboto"/>
          <w:lang w:val="ro-MD"/>
        </w:rPr>
        <w:t>c) îndepărtarea sau refacerea oricărei lucrări sau părţi de lucrare necorespunzătoare din punct de vedere calitativ.</w:t>
      </w:r>
    </w:p>
    <w:p w14:paraId="688AA6C1" w14:textId="4CF4FA42" w:rsidR="00163023" w:rsidRPr="00A7330A" w:rsidRDefault="00163023" w:rsidP="009639F3">
      <w:pPr>
        <w:shd w:val="clear" w:color="auto" w:fill="FFFFFF" w:themeFill="background1"/>
        <w:ind w:right="29" w:firstLine="600"/>
        <w:rPr>
          <w:rFonts w:ascii="Roboto" w:hAnsi="Roboto"/>
          <w:b/>
          <w:lang w:val="ro-MD"/>
        </w:rPr>
      </w:pPr>
      <w:r w:rsidRPr="00A7330A">
        <w:rPr>
          <w:rFonts w:ascii="Roboto" w:hAnsi="Roboto"/>
          <w:b/>
          <w:lang w:val="ro-MD"/>
        </w:rPr>
        <w:t>16. Recepția și garanția lucrărilor</w:t>
      </w:r>
    </w:p>
    <w:p w14:paraId="2A2C172D" w14:textId="2361A77F" w:rsidR="00163023" w:rsidRPr="00A7330A" w:rsidRDefault="00163023" w:rsidP="00C1150E">
      <w:pPr>
        <w:ind w:firstLine="567"/>
        <w:jc w:val="both"/>
        <w:rPr>
          <w:rFonts w:ascii="Roboto" w:hAnsi="Roboto"/>
          <w:lang w:val="ro-MD"/>
        </w:rPr>
      </w:pPr>
      <w:r w:rsidRPr="00A7330A">
        <w:rPr>
          <w:rFonts w:ascii="Roboto" w:hAnsi="Roboto"/>
          <w:lang w:val="ro-MD"/>
        </w:rPr>
        <w:t xml:space="preserve">1. </w:t>
      </w:r>
      <w:r w:rsidR="00832D4D" w:rsidRPr="00A7330A">
        <w:rPr>
          <w:rFonts w:ascii="Roboto" w:hAnsi="Roboto"/>
          <w:lang w:val="ro-MD"/>
        </w:rPr>
        <w:t>Antreprenor</w:t>
      </w:r>
      <w:r w:rsidRPr="00A7330A">
        <w:rPr>
          <w:rFonts w:ascii="Roboto" w:hAnsi="Roboto"/>
          <w:lang w:val="ro-MD"/>
        </w:rPr>
        <w:t xml:space="preserve">ul este obligat să notifice Beneficiarul </w:t>
      </w:r>
      <w:r w:rsidR="0002241B" w:rsidRPr="00A7330A">
        <w:rPr>
          <w:rFonts w:ascii="Roboto" w:hAnsi="Roboto"/>
          <w:lang w:val="ro-MD"/>
        </w:rPr>
        <w:t xml:space="preserve">despre </w:t>
      </w:r>
      <w:r w:rsidRPr="00A7330A">
        <w:rPr>
          <w:rFonts w:ascii="Roboto" w:hAnsi="Roboto"/>
          <w:lang w:val="ro-MD"/>
        </w:rPr>
        <w:t>data terminării tuturor lucrărilor prevăzute în contract, printr-un document scris, confirmat de reprezentantul Beneficiarului pe şantier.</w:t>
      </w:r>
    </w:p>
    <w:p w14:paraId="7C4BE1A0" w14:textId="6EF453D7" w:rsidR="0077693D" w:rsidRPr="00A7330A" w:rsidRDefault="00342F28" w:rsidP="009639F3">
      <w:pPr>
        <w:ind w:firstLine="567"/>
        <w:jc w:val="both"/>
        <w:rPr>
          <w:rFonts w:ascii="Roboto" w:hAnsi="Roboto"/>
          <w:lang w:val="ro-MD"/>
        </w:rPr>
      </w:pPr>
      <w:r w:rsidRPr="00A7330A">
        <w:rPr>
          <w:rFonts w:ascii="Roboto" w:hAnsi="Roboto"/>
          <w:lang w:val="ro-MD"/>
        </w:rPr>
        <w:t>2</w:t>
      </w:r>
      <w:r w:rsidR="00163023" w:rsidRPr="00A7330A">
        <w:rPr>
          <w:rFonts w:ascii="Roboto" w:hAnsi="Roboto"/>
          <w:lang w:val="ro-MD"/>
        </w:rPr>
        <w:t>.</w:t>
      </w:r>
      <w:r w:rsidR="0077693D" w:rsidRPr="00A7330A">
        <w:rPr>
          <w:rFonts w:ascii="Roboto" w:hAnsi="Roboto"/>
        </w:rPr>
        <w:t xml:space="preserve"> Recepția la terminarea lucrărilor se efectuează în conformitate cu </w:t>
      </w:r>
      <w:r w:rsidR="00A46DDB" w:rsidRPr="00A7330A">
        <w:rPr>
          <w:rFonts w:ascii="Roboto" w:hAnsi="Roboto"/>
        </w:rPr>
        <w:t>actele normative în vigoare</w:t>
      </w:r>
      <w:r w:rsidR="00A8758F">
        <w:rPr>
          <w:rFonts w:ascii="Roboto" w:hAnsi="Roboto"/>
        </w:rPr>
        <w:t>.</w:t>
      </w:r>
      <w:r w:rsidR="00A46DDB" w:rsidRPr="00A7330A">
        <w:rPr>
          <w:rFonts w:ascii="Roboto" w:hAnsi="Roboto"/>
        </w:rPr>
        <w:t xml:space="preserve"> </w:t>
      </w:r>
    </w:p>
    <w:p w14:paraId="061B9FF4" w14:textId="2E414BC1" w:rsidR="0077693D" w:rsidRPr="00A7330A" w:rsidRDefault="00A8758F" w:rsidP="009639F3">
      <w:pPr>
        <w:ind w:firstLine="567"/>
        <w:jc w:val="both"/>
        <w:rPr>
          <w:rFonts w:ascii="Roboto" w:hAnsi="Roboto"/>
          <w:lang w:val="ro-MD"/>
        </w:rPr>
      </w:pPr>
      <w:r w:rsidRPr="00A7330A">
        <w:rPr>
          <w:rFonts w:ascii="Roboto" w:hAnsi="Roboto"/>
          <w:lang w:val="ro-MD"/>
        </w:rPr>
        <w:lastRenderedPageBreak/>
        <w:t>3</w:t>
      </w:r>
      <w:r w:rsidR="0077693D" w:rsidRPr="00A7330A">
        <w:rPr>
          <w:rFonts w:ascii="Roboto" w:hAnsi="Roboto"/>
          <w:lang w:val="ro-MD"/>
        </w:rPr>
        <w:t>. Se vor respecta obligatoriu următoarele cerințe privind recepția la terminarea lucrărilor:</w:t>
      </w:r>
    </w:p>
    <w:p w14:paraId="6CD40B9C" w14:textId="77777777" w:rsidR="0077693D" w:rsidRPr="00A7330A" w:rsidRDefault="0077693D" w:rsidP="009639F3">
      <w:pPr>
        <w:ind w:firstLine="567"/>
        <w:jc w:val="both"/>
        <w:rPr>
          <w:rFonts w:ascii="Roboto" w:hAnsi="Roboto"/>
          <w:lang w:val="ro-MD"/>
        </w:rPr>
      </w:pPr>
      <w:r w:rsidRPr="00A7330A">
        <w:rPr>
          <w:rFonts w:ascii="Roboto" w:hAnsi="Roboto"/>
          <w:lang w:val="ro-MD"/>
        </w:rPr>
        <w:t xml:space="preserve">- antreprenorul este obligat pentru supunerea la recepţie numai a lucrărilor care corespund cerinţelor de calitate şi pentru care au predat beneficiarului documentele necesare; </w:t>
      </w:r>
    </w:p>
    <w:p w14:paraId="1DCE53D0" w14:textId="77777777" w:rsidR="0077693D" w:rsidRPr="00A7330A" w:rsidRDefault="0077693D" w:rsidP="009639F3">
      <w:pPr>
        <w:ind w:firstLine="567"/>
        <w:jc w:val="both"/>
        <w:rPr>
          <w:rFonts w:ascii="Roboto" w:hAnsi="Roboto"/>
          <w:lang w:val="ro-MD"/>
        </w:rPr>
      </w:pPr>
      <w:r w:rsidRPr="00A7330A">
        <w:rPr>
          <w:rFonts w:ascii="Roboto" w:hAnsi="Roboto"/>
          <w:lang w:val="ro-MD"/>
        </w:rPr>
        <w:t xml:space="preserve">- beneficiarul va iniția recepția la terminarea lucrărilor executate doar ca urmare a notificării parvenite din partea Antreprenorului. </w:t>
      </w:r>
    </w:p>
    <w:p w14:paraId="2A0B24C1" w14:textId="1A03ED47" w:rsidR="00163023" w:rsidRPr="00A7330A" w:rsidRDefault="005F64DF" w:rsidP="00C1150E">
      <w:pPr>
        <w:ind w:firstLine="567"/>
        <w:jc w:val="both"/>
        <w:rPr>
          <w:rFonts w:ascii="Roboto" w:hAnsi="Roboto"/>
          <w:lang w:val="ro-MD"/>
        </w:rPr>
      </w:pPr>
      <w:r>
        <w:rPr>
          <w:rFonts w:ascii="Roboto" w:hAnsi="Roboto"/>
          <w:lang w:val="ro-MD"/>
        </w:rPr>
        <w:t>4</w:t>
      </w:r>
      <w:r w:rsidR="00A77597" w:rsidRPr="00A7330A">
        <w:rPr>
          <w:rFonts w:ascii="Roboto" w:hAnsi="Roboto"/>
          <w:lang w:val="ro-MD"/>
        </w:rPr>
        <w:t xml:space="preserve">. </w:t>
      </w:r>
      <w:r w:rsidR="00163023" w:rsidRPr="00A7330A">
        <w:rPr>
          <w:rFonts w:ascii="Roboto" w:hAnsi="Roboto"/>
          <w:lang w:val="ro-MD"/>
        </w:rPr>
        <w:t xml:space="preserve">La terminarea verificării lucrărilor executate, comisia îşi va consemna obiecţiile şi concluziile în procesul-verbal de recepţie a lucrărilor </w:t>
      </w:r>
      <w:r w:rsidR="007F4EEA" w:rsidRPr="00A7330A">
        <w:rPr>
          <w:rFonts w:ascii="Roboto" w:hAnsi="Roboto"/>
          <w:lang w:val="ro-MD"/>
        </w:rPr>
        <w:t>executate</w:t>
      </w:r>
      <w:r w:rsidR="00600D4D" w:rsidRPr="00A7330A">
        <w:rPr>
          <w:rFonts w:ascii="Roboto" w:hAnsi="Roboto"/>
          <w:lang w:val="ro-MD"/>
        </w:rPr>
        <w:t xml:space="preserve"> </w:t>
      </w:r>
      <w:r w:rsidR="00163023" w:rsidRPr="00A7330A">
        <w:rPr>
          <w:rFonts w:ascii="Roboto" w:hAnsi="Roboto"/>
          <w:lang w:val="ro-MD"/>
        </w:rPr>
        <w:t xml:space="preserve">şi îl va înainta Beneficiarului în termen de 3 zile lucrătoare împreună cu recomandarea de admitere cu sau fără obiecţii a recepţiei, amânarea sau respingerea ei. </w:t>
      </w:r>
      <w:r w:rsidR="00163023" w:rsidRPr="00A7330A">
        <w:rPr>
          <w:rFonts w:ascii="Roboto" w:hAnsi="Roboto"/>
          <w:b/>
          <w:lang w:val="ro-MD"/>
        </w:rPr>
        <w:t>Nu se va accepta recepţia parţială a lucrărilor</w:t>
      </w:r>
      <w:r w:rsidR="00163023" w:rsidRPr="00A7330A">
        <w:rPr>
          <w:rFonts w:ascii="Roboto" w:hAnsi="Roboto"/>
          <w:lang w:val="ro-MD"/>
        </w:rPr>
        <w:t>.</w:t>
      </w:r>
    </w:p>
    <w:p w14:paraId="3FDBF1C5" w14:textId="4590AD4C" w:rsidR="00163023" w:rsidRPr="00A7330A" w:rsidRDefault="005F64DF" w:rsidP="00C1150E">
      <w:pPr>
        <w:ind w:firstLine="567"/>
        <w:jc w:val="both"/>
        <w:rPr>
          <w:rFonts w:ascii="Roboto" w:hAnsi="Roboto"/>
          <w:lang w:val="ro-MD"/>
        </w:rPr>
      </w:pPr>
      <w:r>
        <w:rPr>
          <w:rFonts w:ascii="Roboto" w:hAnsi="Roboto"/>
          <w:lang w:val="ro-MD"/>
        </w:rPr>
        <w:t>5</w:t>
      </w:r>
      <w:r w:rsidR="00163023" w:rsidRPr="00A7330A">
        <w:rPr>
          <w:rFonts w:ascii="Roboto" w:hAnsi="Roboto"/>
          <w:lang w:val="ro-MD"/>
        </w:rPr>
        <w:t>. Garanţia pentru lucrările</w:t>
      </w:r>
      <w:r w:rsidR="00814F75" w:rsidRPr="00A7330A">
        <w:rPr>
          <w:rFonts w:ascii="Roboto" w:hAnsi="Roboto"/>
          <w:lang w:val="ro-MD"/>
        </w:rPr>
        <w:t xml:space="preserve"> </w:t>
      </w:r>
      <w:r w:rsidR="00163023" w:rsidRPr="00A7330A">
        <w:rPr>
          <w:rFonts w:ascii="Roboto" w:hAnsi="Roboto"/>
          <w:lang w:val="ro-MD"/>
        </w:rPr>
        <w:t>executate</w:t>
      </w:r>
      <w:r w:rsidR="00122699" w:rsidRPr="00A7330A">
        <w:rPr>
          <w:rFonts w:ascii="Roboto" w:hAnsi="Roboto"/>
          <w:lang w:val="ro-MD"/>
        </w:rPr>
        <w:t xml:space="preserve">, </w:t>
      </w:r>
      <w:r w:rsidR="00A8758F" w:rsidRPr="00A7330A">
        <w:rPr>
          <w:rFonts w:ascii="Roboto" w:hAnsi="Roboto"/>
          <w:lang w:val="ro-MD"/>
        </w:rPr>
        <w:t>inclusiv a</w:t>
      </w:r>
      <w:r w:rsidR="00632D6A" w:rsidRPr="00A7330A">
        <w:rPr>
          <w:rFonts w:ascii="Roboto" w:hAnsi="Roboto"/>
          <w:lang w:val="ro-MD"/>
        </w:rPr>
        <w:t xml:space="preserve"> bunurilor și</w:t>
      </w:r>
      <w:r w:rsidR="00A8758F" w:rsidRPr="00A7330A">
        <w:rPr>
          <w:rFonts w:ascii="Roboto" w:hAnsi="Roboto"/>
          <w:lang w:val="ro-MD"/>
        </w:rPr>
        <w:t xml:space="preserve"> materialelor</w:t>
      </w:r>
      <w:r w:rsidR="00122699" w:rsidRPr="00A7330A">
        <w:rPr>
          <w:rFonts w:ascii="Roboto" w:hAnsi="Roboto"/>
          <w:lang w:val="ro-MD"/>
        </w:rPr>
        <w:t xml:space="preserve"> </w:t>
      </w:r>
      <w:r w:rsidR="00163023" w:rsidRPr="00A7330A">
        <w:rPr>
          <w:rFonts w:ascii="Roboto" w:hAnsi="Roboto"/>
          <w:lang w:val="ro-MD"/>
        </w:rPr>
        <w:t xml:space="preserve">este de minimum </w:t>
      </w:r>
      <w:r w:rsidR="00D60687" w:rsidRPr="00A7330A">
        <w:rPr>
          <w:rFonts w:ascii="Roboto" w:hAnsi="Roboto"/>
          <w:lang w:val="ro-MD"/>
        </w:rPr>
        <w:t xml:space="preserve">5 </w:t>
      </w:r>
      <w:r w:rsidR="00163023" w:rsidRPr="00A7330A">
        <w:rPr>
          <w:rFonts w:ascii="Roboto" w:hAnsi="Roboto"/>
          <w:lang w:val="ro-MD"/>
        </w:rPr>
        <w:t>ani.</w:t>
      </w:r>
      <w:r w:rsidR="0079428F">
        <w:rPr>
          <w:rFonts w:ascii="Roboto" w:hAnsi="Roboto"/>
          <w:lang w:val="ro-MD"/>
        </w:rPr>
        <w:t xml:space="preserve"> </w:t>
      </w:r>
      <w:r w:rsidR="0079428F" w:rsidRPr="0079428F">
        <w:rPr>
          <w:rFonts w:ascii="Roboto" w:hAnsi="Roboto"/>
        </w:rPr>
        <w:t>Termenul de garanţie poate fi mai mic de 5 ani pentru materialele şi produsele pentru construcţii pentru care uzura naturală, firească, indicată de producător conform standardelor, are un termen mai mic.</w:t>
      </w:r>
    </w:p>
    <w:p w14:paraId="73D6DADF" w14:textId="77777777" w:rsidR="00163023" w:rsidRPr="00A7330A" w:rsidRDefault="00163023" w:rsidP="00163023">
      <w:pPr>
        <w:jc w:val="both"/>
        <w:rPr>
          <w:rFonts w:ascii="Roboto" w:hAnsi="Roboto"/>
          <w:b/>
          <w:lang w:val="ro-MD" w:eastAsia="ro-MD"/>
        </w:rPr>
      </w:pPr>
      <w:r w:rsidRPr="00A7330A">
        <w:rPr>
          <w:rFonts w:ascii="Roboto" w:hAnsi="Roboto"/>
          <w:b/>
          <w:lang w:val="ro-MD"/>
        </w:rPr>
        <w:t xml:space="preserve">        17. Condiții speciale de care depinde îndeplinirea contractului</w:t>
      </w:r>
    </w:p>
    <w:p w14:paraId="149781B8" w14:textId="03B77B2B" w:rsidR="00163023" w:rsidRPr="00A7330A" w:rsidRDefault="00163023" w:rsidP="00C1150E">
      <w:pPr>
        <w:ind w:firstLine="567"/>
        <w:jc w:val="both"/>
        <w:rPr>
          <w:rFonts w:ascii="Roboto" w:hAnsi="Roboto"/>
          <w:lang w:val="ro-MD" w:eastAsia="ro-MD"/>
        </w:rPr>
      </w:pPr>
      <w:r w:rsidRPr="00A7330A">
        <w:rPr>
          <w:rFonts w:ascii="Roboto" w:hAnsi="Roboto"/>
          <w:lang w:val="ro-MD" w:eastAsia="ro-MD"/>
        </w:rPr>
        <w:t xml:space="preserve">Conform </w:t>
      </w:r>
      <w:bookmarkStart w:id="9" w:name="_Hlk109979135"/>
      <w:r w:rsidRPr="00A7330A">
        <w:rPr>
          <w:rFonts w:ascii="Roboto" w:hAnsi="Roboto"/>
          <w:lang w:val="ro-MD" w:eastAsia="ro-MD"/>
        </w:rPr>
        <w:t>Anexei nr.</w:t>
      </w:r>
      <w:r w:rsidR="00107CB3" w:rsidRPr="00A7330A">
        <w:rPr>
          <w:rFonts w:ascii="Roboto" w:hAnsi="Roboto"/>
          <w:lang w:val="ro-MD" w:eastAsia="ro-MD"/>
        </w:rPr>
        <w:t>3</w:t>
      </w:r>
      <w:r w:rsidR="00CB1196" w:rsidRPr="00A7330A">
        <w:rPr>
          <w:rFonts w:ascii="Roboto" w:hAnsi="Roboto"/>
          <w:lang w:val="ro-MD" w:eastAsia="ro-MD"/>
        </w:rPr>
        <w:t xml:space="preserve"> </w:t>
      </w:r>
      <w:r w:rsidRPr="00A7330A">
        <w:rPr>
          <w:rFonts w:ascii="Roboto" w:hAnsi="Roboto"/>
          <w:lang w:val="ro-MD" w:eastAsia="ro-MD"/>
        </w:rPr>
        <w:t>la Caietul de sarcini Partea II. din Contractul-model</w:t>
      </w:r>
      <w:bookmarkEnd w:id="9"/>
      <w:r w:rsidRPr="00A7330A">
        <w:rPr>
          <w:rFonts w:ascii="Roboto" w:hAnsi="Roboto"/>
          <w:lang w:val="ro-MD" w:eastAsia="ro-MD"/>
        </w:rPr>
        <w:t>.</w:t>
      </w:r>
    </w:p>
    <w:p w14:paraId="2EFC1BDB" w14:textId="77777777" w:rsidR="00AE4BD2" w:rsidRPr="00A7330A" w:rsidRDefault="00AE4BD2" w:rsidP="009639F3">
      <w:pPr>
        <w:shd w:val="clear" w:color="auto" w:fill="FFFFFF" w:themeFill="background1"/>
        <w:tabs>
          <w:tab w:val="left" w:pos="284"/>
          <w:tab w:val="left" w:pos="426"/>
          <w:tab w:val="decimal" w:pos="8364"/>
        </w:tabs>
        <w:spacing w:line="276" w:lineRule="auto"/>
        <w:ind w:right="-144"/>
        <w:rPr>
          <w:rFonts w:ascii="Roboto" w:hAnsi="Roboto"/>
          <w:b/>
          <w:lang w:val="ro-MD" w:eastAsia="ru-RU"/>
        </w:rPr>
      </w:pPr>
    </w:p>
    <w:p w14:paraId="7EB66A59" w14:textId="77777777" w:rsidR="00965E79" w:rsidRPr="00A7330A" w:rsidRDefault="00AE4BD2" w:rsidP="009639F3">
      <w:pPr>
        <w:shd w:val="clear" w:color="auto" w:fill="FFFFFF" w:themeFill="background1"/>
        <w:tabs>
          <w:tab w:val="left" w:pos="284"/>
          <w:tab w:val="left" w:pos="426"/>
          <w:tab w:val="decimal" w:pos="8364"/>
        </w:tabs>
        <w:spacing w:line="276" w:lineRule="auto"/>
        <w:ind w:left="-284" w:right="-144" w:firstLine="284"/>
        <w:rPr>
          <w:rFonts w:ascii="Roboto" w:hAnsi="Roboto"/>
          <w:b/>
          <w:lang w:val="ro-MD" w:eastAsia="ru-RU"/>
        </w:rPr>
      </w:pPr>
      <w:r w:rsidRPr="00A7330A">
        <w:rPr>
          <w:rFonts w:ascii="Roboto" w:hAnsi="Roboto"/>
          <w:b/>
          <w:lang w:val="ro-MD" w:eastAsia="ru-RU"/>
        </w:rPr>
        <w:t xml:space="preserve">Conducătorul grupului de lucru:  </w:t>
      </w:r>
    </w:p>
    <w:p w14:paraId="19D28A09" w14:textId="41AF9ECC" w:rsidR="00965E79" w:rsidRPr="00A7330A" w:rsidRDefault="006007AA" w:rsidP="009639F3">
      <w:pPr>
        <w:shd w:val="clear" w:color="auto" w:fill="FFFFFF" w:themeFill="background1"/>
        <w:tabs>
          <w:tab w:val="left" w:pos="284"/>
          <w:tab w:val="left" w:pos="426"/>
          <w:tab w:val="decimal" w:pos="8364"/>
        </w:tabs>
        <w:spacing w:line="276" w:lineRule="auto"/>
        <w:ind w:left="-284" w:right="-144" w:firstLine="284"/>
        <w:rPr>
          <w:rFonts w:ascii="Roboto" w:hAnsi="Roboto"/>
          <w:b/>
          <w:i/>
          <w:lang w:val="ro-MD" w:eastAsia="ru-RU"/>
        </w:rPr>
      </w:pPr>
      <w:r w:rsidRPr="00A7330A">
        <w:rPr>
          <w:rFonts w:ascii="Roboto" w:hAnsi="Roboto"/>
          <w:b/>
          <w:i/>
          <w:lang w:val="ro-MD" w:eastAsia="ru-RU"/>
        </w:rPr>
        <w:t>Petru ROTARU</w:t>
      </w:r>
    </w:p>
    <w:p w14:paraId="2EB93096" w14:textId="371ACA60" w:rsidR="00AE4BD2" w:rsidRPr="00A7330A" w:rsidRDefault="00AE4BD2" w:rsidP="34B7EC6A">
      <w:pPr>
        <w:shd w:val="clear" w:color="auto" w:fill="FFFFFF" w:themeFill="background1"/>
        <w:tabs>
          <w:tab w:val="left" w:pos="284"/>
          <w:tab w:val="left" w:pos="426"/>
          <w:tab w:val="decimal" w:pos="8364"/>
        </w:tabs>
        <w:spacing w:line="276" w:lineRule="auto"/>
        <w:ind w:left="-284" w:right="-144" w:firstLine="284"/>
        <w:rPr>
          <w:rFonts w:ascii="Roboto" w:hAnsi="Roboto"/>
          <w:b/>
          <w:i/>
          <w:lang w:val="ro-MD" w:eastAsia="ru-RU"/>
        </w:rPr>
      </w:pPr>
      <w:r w:rsidRPr="00A7330A">
        <w:rPr>
          <w:rFonts w:ascii="Roboto" w:hAnsi="Roboto"/>
          <w:b/>
          <w:i/>
          <w:lang w:val="ro-MD" w:eastAsia="ru-RU"/>
        </w:rPr>
        <w:t>(semnat electronic)</w:t>
      </w:r>
    </w:p>
    <w:p w14:paraId="0B91730E" w14:textId="5248B8B7" w:rsidR="0023201A" w:rsidRDefault="0023201A">
      <w:pPr>
        <w:spacing w:after="160" w:line="259" w:lineRule="auto"/>
        <w:rPr>
          <w:rFonts w:ascii="Roboto" w:hAnsi="Roboto"/>
          <w:b/>
          <w:i/>
          <w:lang w:val="ro-MD" w:eastAsia="ru-RU"/>
        </w:rPr>
      </w:pPr>
      <w:r>
        <w:rPr>
          <w:rFonts w:ascii="Roboto" w:hAnsi="Roboto"/>
          <w:b/>
          <w:i/>
          <w:lang w:val="ro-MD" w:eastAsia="ru-RU"/>
        </w:rPr>
        <w:br w:type="page"/>
      </w:r>
    </w:p>
    <w:p w14:paraId="5C7A8930" w14:textId="288DB4BE" w:rsidR="00C500F7" w:rsidRPr="00A7330A" w:rsidRDefault="00D66493" w:rsidP="00D66493">
      <w:pPr>
        <w:jc w:val="right"/>
        <w:rPr>
          <w:rFonts w:ascii="Roboto" w:hAnsi="Roboto"/>
          <w:i/>
          <w:lang w:val="ro-MD" w:eastAsia="ru-RU"/>
        </w:rPr>
      </w:pPr>
      <w:r w:rsidRPr="00A7330A">
        <w:rPr>
          <w:rFonts w:ascii="Roboto" w:hAnsi="Roboto"/>
          <w:i/>
          <w:lang w:val="ro-MD"/>
        </w:rPr>
        <w:lastRenderedPageBreak/>
        <w:t>A</w:t>
      </w:r>
      <w:r w:rsidRPr="00A7330A">
        <w:rPr>
          <w:rFonts w:ascii="Roboto" w:hAnsi="Roboto"/>
          <w:i/>
          <w:lang w:val="ro-MD" w:eastAsia="ru-RU"/>
        </w:rPr>
        <w:t>nexa nr.1</w:t>
      </w:r>
    </w:p>
    <w:p w14:paraId="66488841" w14:textId="15B45460" w:rsidR="00D66493" w:rsidRPr="00A7330A" w:rsidRDefault="00D66493" w:rsidP="00563A85">
      <w:pPr>
        <w:jc w:val="right"/>
        <w:rPr>
          <w:rFonts w:ascii="Roboto" w:hAnsi="Roboto"/>
          <w:i/>
          <w:lang w:val="ro-MD" w:eastAsia="ru-RU"/>
        </w:rPr>
      </w:pPr>
      <w:r w:rsidRPr="00A7330A">
        <w:rPr>
          <w:rFonts w:ascii="Roboto" w:hAnsi="Roboto"/>
          <w:i/>
          <w:lang w:val="ro-MD" w:eastAsia="ru-RU"/>
        </w:rPr>
        <w:t>la Caietul de sarcini</w:t>
      </w:r>
    </w:p>
    <w:p w14:paraId="5C323052" w14:textId="77777777" w:rsidR="00341BEA" w:rsidRPr="00A7330A" w:rsidRDefault="00341BEA" w:rsidP="00341BEA">
      <w:pPr>
        <w:jc w:val="both"/>
        <w:rPr>
          <w:rFonts w:ascii="Roboto" w:hAnsi="Roboto"/>
          <w:b/>
          <w:lang w:val="ro-MD"/>
        </w:rPr>
      </w:pPr>
    </w:p>
    <w:p w14:paraId="55924A31" w14:textId="2DC408DD" w:rsidR="00737735" w:rsidRPr="00A7330A" w:rsidRDefault="0003591A" w:rsidP="00FD4C04">
      <w:pPr>
        <w:ind w:left="284"/>
        <w:jc w:val="both"/>
        <w:rPr>
          <w:rFonts w:ascii="Roboto" w:hAnsi="Roboto"/>
          <w:b/>
          <w:i/>
          <w:lang w:val="ro-MD"/>
        </w:rPr>
      </w:pPr>
      <w:r w:rsidRPr="00A7330A">
        <w:rPr>
          <w:rFonts w:ascii="Roboto" w:hAnsi="Roboto"/>
          <w:lang w:val="ro-MD"/>
        </w:rPr>
        <w:t>Obiectul</w:t>
      </w:r>
      <w:r w:rsidR="00336563" w:rsidRPr="00A7330A">
        <w:rPr>
          <w:rFonts w:ascii="Roboto" w:hAnsi="Roboto"/>
          <w:lang w:val="ro-MD"/>
        </w:rPr>
        <w:t>:</w:t>
      </w:r>
      <w:r w:rsidR="00186472" w:rsidRPr="00A7330A">
        <w:rPr>
          <w:rFonts w:ascii="Roboto" w:hAnsi="Roboto"/>
          <w:lang w:val="ro-MD"/>
        </w:rPr>
        <w:t xml:space="preserve"> </w:t>
      </w:r>
      <w:r w:rsidR="006007AA" w:rsidRPr="00A7330A">
        <w:rPr>
          <w:rFonts w:ascii="Roboto" w:hAnsi="Roboto"/>
          <w:b/>
          <w:i/>
          <w:lang w:val="ro-MD"/>
        </w:rPr>
        <w:t xml:space="preserve">Lotul: </w:t>
      </w:r>
      <w:r w:rsidR="00E41CC4" w:rsidRPr="00A7330A">
        <w:rPr>
          <w:rFonts w:ascii="Roboto" w:hAnsi="Roboto"/>
          <w:b/>
          <w:i/>
          <w:lang w:val="ro-MD"/>
        </w:rPr>
        <w:t>Lucrări de amenajare a teritoriului.</w:t>
      </w:r>
    </w:p>
    <w:p w14:paraId="7F366839" w14:textId="6B4873E0" w:rsidR="00336563" w:rsidRPr="00A7330A" w:rsidRDefault="0003591A" w:rsidP="00FD4C04">
      <w:pPr>
        <w:ind w:left="284"/>
        <w:jc w:val="both"/>
        <w:rPr>
          <w:rFonts w:ascii="Roboto" w:hAnsi="Roboto"/>
          <w:b/>
          <w:i/>
          <w:lang w:val="ro-MD"/>
        </w:rPr>
      </w:pPr>
      <w:r w:rsidRPr="00A7330A">
        <w:rPr>
          <w:rFonts w:ascii="Roboto" w:hAnsi="Roboto"/>
          <w:lang w:val="ro-MD"/>
        </w:rPr>
        <w:t>Autoritatea contractantă</w:t>
      </w:r>
      <w:r w:rsidR="00336563" w:rsidRPr="00A7330A">
        <w:rPr>
          <w:rFonts w:ascii="Roboto" w:hAnsi="Roboto"/>
          <w:lang w:val="ro-MD"/>
        </w:rPr>
        <w:t xml:space="preserve">: </w:t>
      </w:r>
      <w:r w:rsidR="00336563" w:rsidRPr="00A7330A">
        <w:rPr>
          <w:rFonts w:ascii="Roboto" w:hAnsi="Roboto"/>
          <w:b/>
          <w:i/>
          <w:lang w:val="ro-MD"/>
        </w:rPr>
        <w:t>Banca Națională a Moldovei</w:t>
      </w:r>
    </w:p>
    <w:p w14:paraId="6DEC0AE9" w14:textId="246909B9" w:rsidR="00A21ED4" w:rsidRPr="00A7330A" w:rsidRDefault="00A21ED4" w:rsidP="00A21ED4">
      <w:pPr>
        <w:jc w:val="right"/>
        <w:rPr>
          <w:rFonts w:ascii="Roboto" w:hAnsi="Roboto"/>
          <w:lang w:val="ro-MD"/>
        </w:rPr>
      </w:pPr>
      <w:r w:rsidRPr="00A7330A">
        <w:rPr>
          <w:rFonts w:ascii="Roboto" w:hAnsi="Roboto"/>
          <w:lang w:val="ro-MD"/>
        </w:rPr>
        <w:t>Formular Nr.1</w:t>
      </w:r>
    </w:p>
    <w:p w14:paraId="64B17B70" w14:textId="77777777" w:rsidR="00C87E49" w:rsidRPr="00A7330A" w:rsidRDefault="00C87E49" w:rsidP="00C87E49">
      <w:pPr>
        <w:jc w:val="center"/>
        <w:rPr>
          <w:rFonts w:ascii="Roboto" w:hAnsi="Roboto"/>
          <w:b/>
          <w:lang w:val="pt-BR"/>
        </w:rPr>
      </w:pPr>
      <w:r w:rsidRPr="00A7330A">
        <w:rPr>
          <w:rFonts w:ascii="Roboto" w:hAnsi="Roboto"/>
          <w:b/>
          <w:lang w:val="pt-BR"/>
        </w:rPr>
        <w:t>Lista cu cantita</w:t>
      </w:r>
      <w:r w:rsidRPr="00A7330A">
        <w:rPr>
          <w:rFonts w:ascii="Roboto" w:hAnsi="Roboto"/>
          <w:b/>
        </w:rPr>
        <w:t>ţile de lucrări</w:t>
      </w:r>
      <w:r w:rsidRPr="00A7330A">
        <w:rPr>
          <w:rFonts w:ascii="Roboto" w:hAnsi="Roboto"/>
          <w:b/>
          <w:lang w:val="pt-BR"/>
        </w:rPr>
        <w:t xml:space="preserve"> № Ch</w:t>
      </w:r>
    </w:p>
    <w:p w14:paraId="07D95CB2" w14:textId="77777777" w:rsidR="00C87E49" w:rsidRPr="00A7330A" w:rsidRDefault="00C87E49" w:rsidP="00C87E49">
      <w:pPr>
        <w:jc w:val="center"/>
        <w:rPr>
          <w:rFonts w:ascii="Roboto" w:hAnsi="Roboto"/>
          <w:b/>
          <w:lang w:val="en-US"/>
        </w:rPr>
      </w:pPr>
      <w:r w:rsidRPr="00A7330A">
        <w:rPr>
          <w:rFonts w:ascii="Roboto" w:hAnsi="Roboto"/>
          <w:b/>
          <w:i/>
          <w:lang w:val="ro-MD"/>
        </w:rPr>
        <w:t>Lucrări de amenajare</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87E49" w:rsidRPr="00E07862" w14:paraId="07C81C19" w14:textId="77777777" w:rsidTr="006D01D6">
        <w:trPr>
          <w:cantSplit/>
          <w:trHeight w:val="304"/>
        </w:trPr>
        <w:tc>
          <w:tcPr>
            <w:tcW w:w="709" w:type="dxa"/>
            <w:vMerge w:val="restart"/>
            <w:tcBorders>
              <w:top w:val="single" w:sz="6" w:space="0" w:color="auto"/>
              <w:left w:val="single" w:sz="6" w:space="0" w:color="auto"/>
              <w:bottom w:val="nil"/>
              <w:right w:val="nil"/>
            </w:tcBorders>
            <w:shd w:val="pct5" w:color="auto" w:fill="auto"/>
          </w:tcPr>
          <w:p w14:paraId="38C5C672" w14:textId="77777777" w:rsidR="00C87E49" w:rsidRPr="00A7330A" w:rsidRDefault="00C87E49" w:rsidP="006D01D6">
            <w:pPr>
              <w:ind w:right="-108"/>
              <w:jc w:val="center"/>
              <w:rPr>
                <w:rFonts w:ascii="Roboto" w:hAnsi="Roboto"/>
                <w:lang w:val="en-US"/>
              </w:rPr>
            </w:pPr>
            <w:r w:rsidRPr="00A7330A">
              <w:rPr>
                <w:rFonts w:ascii="Roboto" w:hAnsi="Roboto"/>
              </w:rPr>
              <w:t>№</w:t>
            </w:r>
          </w:p>
          <w:p w14:paraId="165ADC95" w14:textId="77777777" w:rsidR="00C87E49" w:rsidRPr="00A7330A" w:rsidRDefault="00C87E49" w:rsidP="006D01D6">
            <w:pPr>
              <w:ind w:right="-108"/>
              <w:jc w:val="center"/>
              <w:rPr>
                <w:rFonts w:ascii="Roboto" w:hAnsi="Roboto"/>
              </w:rPr>
            </w:pPr>
            <w:r w:rsidRPr="00A7330A">
              <w:rPr>
                <w:rFonts w:ascii="Roboto" w:hAnsi="Roboto"/>
              </w:rPr>
              <w:t xml:space="preserve"> </w:t>
            </w:r>
            <w:r w:rsidRPr="00A7330A">
              <w:rPr>
                <w:rFonts w:ascii="Roboto" w:hAnsi="Roboto"/>
                <w:lang w:val="en-US"/>
              </w:rPr>
              <w:t>crt</w:t>
            </w:r>
            <w:r w:rsidRPr="00A7330A">
              <w:rPr>
                <w:rFonts w:ascii="Roboto" w:hAnsi="Roboto"/>
              </w:rPr>
              <w:t>.</w:t>
            </w:r>
          </w:p>
        </w:tc>
        <w:tc>
          <w:tcPr>
            <w:tcW w:w="1701" w:type="dxa"/>
            <w:vMerge w:val="restart"/>
            <w:tcBorders>
              <w:top w:val="single" w:sz="6" w:space="0" w:color="auto"/>
              <w:left w:val="single" w:sz="6" w:space="0" w:color="auto"/>
              <w:bottom w:val="nil"/>
              <w:right w:val="nil"/>
            </w:tcBorders>
            <w:shd w:val="pct5" w:color="auto" w:fill="auto"/>
          </w:tcPr>
          <w:p w14:paraId="36CCF973" w14:textId="77777777" w:rsidR="00C87E49" w:rsidRPr="00A7330A" w:rsidRDefault="00C87E49" w:rsidP="006D01D6">
            <w:pPr>
              <w:ind w:left="-120" w:right="-108"/>
              <w:jc w:val="center"/>
              <w:rPr>
                <w:rFonts w:ascii="Roboto" w:hAnsi="Roboto"/>
                <w:lang w:val="pt-BR"/>
              </w:rPr>
            </w:pPr>
            <w:r w:rsidRPr="00A7330A">
              <w:rPr>
                <w:rFonts w:ascii="Roboto" w:hAnsi="Roboto"/>
              </w:rPr>
              <w:t>Simbol</w:t>
            </w:r>
            <w:r w:rsidRPr="00A7330A">
              <w:rPr>
                <w:rFonts w:ascii="Roboto" w:hAnsi="Roboto"/>
                <w:lang w:val="pt-BR"/>
              </w:rPr>
              <w:t xml:space="preserve"> </w:t>
            </w:r>
            <w:r w:rsidRPr="00A7330A">
              <w:rPr>
                <w:rFonts w:ascii="Roboto" w:hAnsi="Roboto"/>
              </w:rPr>
              <w:t xml:space="preserve">norme si cod </w:t>
            </w:r>
            <w:r w:rsidRPr="00A7330A">
              <w:rPr>
                <w:rFonts w:ascii="Roboto" w:hAnsi="Roboto"/>
                <w:lang w:val="pt-BR"/>
              </w:rPr>
              <w:t xml:space="preserve"> </w:t>
            </w:r>
            <w:r w:rsidRPr="00A7330A">
              <w:rPr>
                <w:rFonts w:ascii="Roboto" w:hAnsi="Robot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08A88E4" w14:textId="77777777" w:rsidR="00C87E49" w:rsidRPr="00A7330A" w:rsidRDefault="00C87E49" w:rsidP="006D01D6">
            <w:pPr>
              <w:jc w:val="center"/>
              <w:rPr>
                <w:rFonts w:ascii="Roboto" w:hAnsi="Roboto"/>
              </w:rPr>
            </w:pPr>
          </w:p>
          <w:p w14:paraId="0DB2840C" w14:textId="77777777" w:rsidR="00C87E49" w:rsidRPr="00A7330A" w:rsidRDefault="00C87E49" w:rsidP="006D01D6">
            <w:pPr>
              <w:jc w:val="center"/>
              <w:rPr>
                <w:rFonts w:ascii="Roboto" w:hAnsi="Roboto"/>
              </w:rPr>
            </w:pPr>
            <w:r w:rsidRPr="00A7330A">
              <w:rPr>
                <w:rFonts w:ascii="Roboto" w:hAnsi="Robot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4808585" w14:textId="77777777" w:rsidR="00C87E49" w:rsidRPr="00A7330A" w:rsidRDefault="00C87E49" w:rsidP="006D01D6">
            <w:pPr>
              <w:ind w:left="-108" w:right="-108"/>
              <w:jc w:val="center"/>
              <w:rPr>
                <w:rFonts w:ascii="Roboto" w:hAnsi="Roboto"/>
              </w:rPr>
            </w:pPr>
            <w:r w:rsidRPr="00A7330A">
              <w:rPr>
                <w:rFonts w:ascii="Roboto" w:hAnsi="Robot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18F0BE5" w14:textId="77777777" w:rsidR="00C87E49" w:rsidRPr="00A7330A" w:rsidRDefault="00C87E49" w:rsidP="006D01D6">
            <w:pPr>
              <w:ind w:left="-108" w:right="-108"/>
              <w:jc w:val="center"/>
              <w:rPr>
                <w:rFonts w:ascii="Roboto" w:hAnsi="Roboto"/>
                <w:lang w:val="en-US"/>
              </w:rPr>
            </w:pPr>
            <w:r w:rsidRPr="00A7330A">
              <w:rPr>
                <w:rFonts w:ascii="Roboto" w:hAnsi="Roboto"/>
              </w:rPr>
              <w:t xml:space="preserve">Volum </w:t>
            </w:r>
          </w:p>
        </w:tc>
      </w:tr>
      <w:tr w:rsidR="00C87E49" w:rsidRPr="00E07862" w14:paraId="599CE62B" w14:textId="77777777" w:rsidTr="006D01D6">
        <w:trPr>
          <w:cantSplit/>
          <w:trHeight w:val="304"/>
        </w:trPr>
        <w:tc>
          <w:tcPr>
            <w:tcW w:w="709" w:type="dxa"/>
            <w:vMerge/>
            <w:tcBorders>
              <w:top w:val="nil"/>
              <w:left w:val="single" w:sz="6" w:space="0" w:color="auto"/>
              <w:bottom w:val="single" w:sz="6" w:space="0" w:color="auto"/>
              <w:right w:val="single" w:sz="6" w:space="0" w:color="auto"/>
            </w:tcBorders>
            <w:shd w:val="pct5" w:color="auto" w:fill="auto"/>
          </w:tcPr>
          <w:p w14:paraId="22EA9EA3" w14:textId="77777777" w:rsidR="00C87E49" w:rsidRPr="00A7330A" w:rsidRDefault="00C87E49" w:rsidP="006D01D6">
            <w:pPr>
              <w:jc w:val="center"/>
              <w:rPr>
                <w:rFonts w:ascii="Roboto" w:hAnsi="Roboto"/>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DD4857F" w14:textId="77777777" w:rsidR="00C87E49" w:rsidRPr="00A7330A" w:rsidRDefault="00C87E49" w:rsidP="006D01D6">
            <w:pPr>
              <w:jc w:val="center"/>
              <w:rPr>
                <w:rFonts w:ascii="Roboto" w:hAnsi="Roboto"/>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D12080A" w14:textId="77777777" w:rsidR="00C87E49" w:rsidRPr="00A7330A" w:rsidRDefault="00C87E49" w:rsidP="006D01D6">
            <w:pPr>
              <w:jc w:val="center"/>
              <w:rPr>
                <w:rFonts w:ascii="Roboto" w:hAnsi="Roboto"/>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37CB5C99" w14:textId="77777777" w:rsidR="00C87E49" w:rsidRPr="00A7330A" w:rsidRDefault="00C87E49" w:rsidP="006D01D6">
            <w:pPr>
              <w:jc w:val="center"/>
              <w:rPr>
                <w:rFonts w:ascii="Roboto" w:hAnsi="Roboto"/>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FAC21E4" w14:textId="77777777" w:rsidR="00C87E49" w:rsidRPr="00A7330A" w:rsidRDefault="00C87E49" w:rsidP="006D01D6">
            <w:pPr>
              <w:jc w:val="center"/>
              <w:rPr>
                <w:rFonts w:ascii="Roboto" w:hAnsi="Roboto"/>
                <w:lang w:val="en-US"/>
              </w:rPr>
            </w:pPr>
          </w:p>
        </w:tc>
      </w:tr>
    </w:tbl>
    <w:p w14:paraId="7336DE41" w14:textId="77777777" w:rsidR="00C87E49" w:rsidRPr="00A7330A" w:rsidRDefault="00C87E49" w:rsidP="00C87E49">
      <w:pPr>
        <w:rPr>
          <w:rFonts w:ascii="Roboto" w:hAnsi="Roboto"/>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87E49" w:rsidRPr="00E07862" w14:paraId="519DDD64" w14:textId="77777777" w:rsidTr="006D01D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AF94D44" w14:textId="77777777" w:rsidR="00C87E49" w:rsidRPr="00A7330A" w:rsidRDefault="00C87E49" w:rsidP="006D01D6">
            <w:pPr>
              <w:ind w:right="-108"/>
              <w:jc w:val="center"/>
              <w:rPr>
                <w:rFonts w:ascii="Roboto" w:hAnsi="Roboto"/>
              </w:rPr>
            </w:pPr>
            <w:r w:rsidRPr="00A7330A">
              <w:rPr>
                <w:rFonts w:ascii="Roboto" w:hAnsi="Roboto"/>
              </w:rPr>
              <w:t>1</w:t>
            </w:r>
          </w:p>
        </w:tc>
        <w:tc>
          <w:tcPr>
            <w:tcW w:w="1701" w:type="dxa"/>
            <w:tcBorders>
              <w:top w:val="single" w:sz="6" w:space="0" w:color="auto"/>
              <w:left w:val="single" w:sz="6" w:space="0" w:color="auto"/>
              <w:bottom w:val="double" w:sz="6" w:space="0" w:color="auto"/>
              <w:right w:val="nil"/>
            </w:tcBorders>
            <w:shd w:val="pct5" w:color="auto" w:fill="auto"/>
          </w:tcPr>
          <w:p w14:paraId="6915E1AC" w14:textId="77777777" w:rsidR="00C87E49" w:rsidRPr="00A7330A" w:rsidRDefault="00C87E49" w:rsidP="006D01D6">
            <w:pPr>
              <w:ind w:left="-120" w:right="-108"/>
              <w:jc w:val="center"/>
              <w:rPr>
                <w:rFonts w:ascii="Roboto" w:hAnsi="Roboto"/>
              </w:rPr>
            </w:pPr>
            <w:r w:rsidRPr="00A7330A">
              <w:rPr>
                <w:rFonts w:ascii="Roboto" w:hAnsi="Roboto"/>
              </w:rPr>
              <w:t>2</w:t>
            </w:r>
          </w:p>
        </w:tc>
        <w:tc>
          <w:tcPr>
            <w:tcW w:w="4961" w:type="dxa"/>
            <w:tcBorders>
              <w:top w:val="single" w:sz="6" w:space="0" w:color="auto"/>
              <w:left w:val="single" w:sz="6" w:space="0" w:color="auto"/>
              <w:bottom w:val="double" w:sz="6" w:space="0" w:color="auto"/>
              <w:right w:val="nil"/>
            </w:tcBorders>
            <w:shd w:val="pct5" w:color="auto" w:fill="auto"/>
          </w:tcPr>
          <w:p w14:paraId="077F77A1" w14:textId="77777777" w:rsidR="00C87E49" w:rsidRPr="00A7330A" w:rsidRDefault="00C87E49" w:rsidP="006D01D6">
            <w:pPr>
              <w:jc w:val="center"/>
              <w:rPr>
                <w:rFonts w:ascii="Roboto" w:hAnsi="Roboto"/>
              </w:rPr>
            </w:pPr>
            <w:r w:rsidRPr="00A7330A">
              <w:rPr>
                <w:rFonts w:ascii="Roboto" w:hAnsi="Roboto"/>
              </w:rPr>
              <w:t>3</w:t>
            </w:r>
          </w:p>
        </w:tc>
        <w:tc>
          <w:tcPr>
            <w:tcW w:w="1560" w:type="dxa"/>
            <w:tcBorders>
              <w:top w:val="single" w:sz="6" w:space="0" w:color="auto"/>
              <w:left w:val="single" w:sz="6" w:space="0" w:color="auto"/>
              <w:bottom w:val="double" w:sz="6" w:space="0" w:color="auto"/>
              <w:right w:val="nil"/>
            </w:tcBorders>
            <w:shd w:val="pct5" w:color="auto" w:fill="auto"/>
          </w:tcPr>
          <w:p w14:paraId="401CFD6E" w14:textId="77777777" w:rsidR="00C87E49" w:rsidRPr="00A7330A" w:rsidRDefault="00C87E49" w:rsidP="006D01D6">
            <w:pPr>
              <w:ind w:left="-108" w:right="-108"/>
              <w:jc w:val="center"/>
              <w:rPr>
                <w:rFonts w:ascii="Roboto" w:hAnsi="Roboto"/>
              </w:rPr>
            </w:pPr>
            <w:r w:rsidRPr="00A7330A">
              <w:rPr>
                <w:rFonts w:ascii="Roboto" w:hAnsi="Robot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33349AA" w14:textId="77777777" w:rsidR="00C87E49" w:rsidRPr="00A7330A" w:rsidRDefault="00C87E49" w:rsidP="006D01D6">
            <w:pPr>
              <w:ind w:left="-108" w:right="-108"/>
              <w:jc w:val="center"/>
              <w:rPr>
                <w:rFonts w:ascii="Roboto" w:hAnsi="Roboto"/>
              </w:rPr>
            </w:pPr>
            <w:r w:rsidRPr="00A7330A">
              <w:rPr>
                <w:rFonts w:ascii="Roboto" w:hAnsi="Roboto"/>
              </w:rPr>
              <w:t>5</w:t>
            </w:r>
          </w:p>
        </w:tc>
      </w:tr>
      <w:tr w:rsidR="00C87E49" w:rsidRPr="00E07862" w14:paraId="53256409" w14:textId="77777777" w:rsidTr="006D01D6">
        <w:tc>
          <w:tcPr>
            <w:tcW w:w="709" w:type="dxa"/>
            <w:tcBorders>
              <w:top w:val="nil"/>
              <w:left w:val="single" w:sz="6" w:space="0" w:color="auto"/>
              <w:bottom w:val="nil"/>
              <w:right w:val="nil"/>
            </w:tcBorders>
          </w:tcPr>
          <w:p w14:paraId="30432EFA" w14:textId="77777777" w:rsidR="00C87E49" w:rsidRPr="00A7330A" w:rsidRDefault="00C87E49" w:rsidP="006D01D6">
            <w:pPr>
              <w:jc w:val="center"/>
              <w:rPr>
                <w:rFonts w:ascii="Roboto" w:hAnsi="Roboto"/>
              </w:rPr>
            </w:pPr>
          </w:p>
        </w:tc>
        <w:tc>
          <w:tcPr>
            <w:tcW w:w="1701" w:type="dxa"/>
            <w:tcBorders>
              <w:top w:val="nil"/>
              <w:left w:val="single" w:sz="6" w:space="0" w:color="auto"/>
              <w:bottom w:val="nil"/>
              <w:right w:val="nil"/>
            </w:tcBorders>
          </w:tcPr>
          <w:p w14:paraId="1C6E0B02" w14:textId="77777777" w:rsidR="00C87E49" w:rsidRPr="00A7330A" w:rsidRDefault="00C87E49" w:rsidP="006D01D6">
            <w:pPr>
              <w:rPr>
                <w:rFonts w:ascii="Roboto" w:hAnsi="Roboto"/>
              </w:rPr>
            </w:pPr>
          </w:p>
        </w:tc>
        <w:tc>
          <w:tcPr>
            <w:tcW w:w="4961" w:type="dxa"/>
            <w:tcBorders>
              <w:top w:val="nil"/>
              <w:left w:val="single" w:sz="6" w:space="0" w:color="auto"/>
              <w:bottom w:val="nil"/>
              <w:right w:val="nil"/>
            </w:tcBorders>
          </w:tcPr>
          <w:p w14:paraId="44A90B91" w14:textId="77777777" w:rsidR="00C87E49" w:rsidRPr="00A7330A" w:rsidRDefault="00C87E49" w:rsidP="006D01D6">
            <w:pPr>
              <w:rPr>
                <w:rFonts w:ascii="Roboto" w:hAnsi="Roboto"/>
                <w:b/>
                <w:lang w:val="en-US"/>
              </w:rPr>
            </w:pPr>
            <w:r w:rsidRPr="00A7330A">
              <w:rPr>
                <w:rFonts w:ascii="Roboto" w:hAnsi="Roboto"/>
                <w:b/>
                <w:lang w:val="en-US"/>
              </w:rPr>
              <w:t xml:space="preserve">Capitolul </w:t>
            </w:r>
            <w:r w:rsidRPr="00A7330A">
              <w:rPr>
                <w:rFonts w:ascii="Roboto" w:hAnsi="Roboto"/>
                <w:b/>
              </w:rPr>
              <w:t xml:space="preserve">1. Lucrari </w:t>
            </w:r>
          </w:p>
          <w:p w14:paraId="242D8A3A" w14:textId="77777777" w:rsidR="00C87E49" w:rsidRPr="00A7330A" w:rsidRDefault="00C87E49" w:rsidP="006D01D6">
            <w:pPr>
              <w:rPr>
                <w:rFonts w:ascii="Roboto" w:hAnsi="Roboto"/>
                <w:b/>
              </w:rPr>
            </w:pPr>
          </w:p>
        </w:tc>
        <w:tc>
          <w:tcPr>
            <w:tcW w:w="1560" w:type="dxa"/>
            <w:tcBorders>
              <w:top w:val="nil"/>
              <w:left w:val="single" w:sz="6" w:space="0" w:color="auto"/>
              <w:bottom w:val="nil"/>
              <w:right w:val="nil"/>
            </w:tcBorders>
          </w:tcPr>
          <w:p w14:paraId="021C90AA" w14:textId="77777777" w:rsidR="00C87E49" w:rsidRPr="00A7330A" w:rsidRDefault="00C87E49" w:rsidP="006D01D6">
            <w:pPr>
              <w:rPr>
                <w:rFonts w:ascii="Roboto" w:hAnsi="Roboto"/>
              </w:rPr>
            </w:pPr>
          </w:p>
        </w:tc>
        <w:tc>
          <w:tcPr>
            <w:tcW w:w="1559" w:type="dxa"/>
            <w:tcBorders>
              <w:top w:val="nil"/>
              <w:left w:val="single" w:sz="6" w:space="0" w:color="auto"/>
              <w:bottom w:val="nil"/>
              <w:right w:val="single" w:sz="4" w:space="0" w:color="auto"/>
            </w:tcBorders>
          </w:tcPr>
          <w:p w14:paraId="1CE68913" w14:textId="77777777" w:rsidR="00C87E49" w:rsidRPr="00A7330A" w:rsidRDefault="00C87E49" w:rsidP="006D01D6">
            <w:pPr>
              <w:rPr>
                <w:rFonts w:ascii="Roboto" w:hAnsi="Roboto"/>
              </w:rPr>
            </w:pPr>
          </w:p>
        </w:tc>
      </w:tr>
      <w:tr w:rsidR="00C87E49" w:rsidRPr="00E07862" w14:paraId="05BE6AA3" w14:textId="77777777" w:rsidTr="006D01D6">
        <w:tc>
          <w:tcPr>
            <w:tcW w:w="709" w:type="dxa"/>
            <w:tcBorders>
              <w:top w:val="nil"/>
              <w:left w:val="single" w:sz="6" w:space="0" w:color="auto"/>
              <w:bottom w:val="nil"/>
              <w:right w:val="nil"/>
            </w:tcBorders>
          </w:tcPr>
          <w:p w14:paraId="5C7B9EB6" w14:textId="77777777" w:rsidR="00C87E49" w:rsidRPr="00A7330A" w:rsidRDefault="00C87E49" w:rsidP="006D01D6">
            <w:pPr>
              <w:jc w:val="center"/>
              <w:rPr>
                <w:rFonts w:ascii="Roboto" w:hAnsi="Roboto"/>
              </w:rPr>
            </w:pPr>
          </w:p>
        </w:tc>
        <w:tc>
          <w:tcPr>
            <w:tcW w:w="1701" w:type="dxa"/>
            <w:tcBorders>
              <w:top w:val="nil"/>
              <w:left w:val="single" w:sz="6" w:space="0" w:color="auto"/>
              <w:bottom w:val="nil"/>
              <w:right w:val="nil"/>
            </w:tcBorders>
          </w:tcPr>
          <w:p w14:paraId="0D84861C" w14:textId="77777777" w:rsidR="00C87E49" w:rsidRPr="00A7330A" w:rsidRDefault="00C87E49" w:rsidP="006D01D6">
            <w:pPr>
              <w:rPr>
                <w:rFonts w:ascii="Roboto" w:hAnsi="Roboto"/>
              </w:rPr>
            </w:pPr>
          </w:p>
        </w:tc>
        <w:tc>
          <w:tcPr>
            <w:tcW w:w="4961" w:type="dxa"/>
            <w:tcBorders>
              <w:top w:val="nil"/>
              <w:left w:val="single" w:sz="6" w:space="0" w:color="auto"/>
              <w:bottom w:val="nil"/>
              <w:right w:val="nil"/>
            </w:tcBorders>
          </w:tcPr>
          <w:p w14:paraId="3019996B" w14:textId="77777777" w:rsidR="00C87E49" w:rsidRPr="00A7330A" w:rsidRDefault="00C87E49" w:rsidP="006D01D6">
            <w:pPr>
              <w:rPr>
                <w:rFonts w:ascii="Roboto" w:hAnsi="Roboto"/>
                <w:b/>
                <w:lang w:val="pt-BR"/>
              </w:rPr>
            </w:pPr>
            <w:r w:rsidRPr="00A7330A">
              <w:rPr>
                <w:rFonts w:ascii="Roboto" w:hAnsi="Roboto"/>
                <w:b/>
                <w:lang w:val="pt-BR"/>
              </w:rPr>
              <w:t>Capitolul 1.1. Lucrari de demontari si desfaceri</w:t>
            </w:r>
          </w:p>
          <w:p w14:paraId="611F6F04" w14:textId="77777777" w:rsidR="00C87E49" w:rsidRPr="00A7330A" w:rsidRDefault="00C87E49" w:rsidP="006D01D6">
            <w:pPr>
              <w:rPr>
                <w:rFonts w:ascii="Roboto" w:hAnsi="Roboto"/>
                <w:b/>
                <w:lang w:val="pt-BR"/>
              </w:rPr>
            </w:pPr>
          </w:p>
        </w:tc>
        <w:tc>
          <w:tcPr>
            <w:tcW w:w="1560" w:type="dxa"/>
            <w:tcBorders>
              <w:top w:val="nil"/>
              <w:left w:val="single" w:sz="6" w:space="0" w:color="auto"/>
              <w:bottom w:val="nil"/>
              <w:right w:val="nil"/>
            </w:tcBorders>
          </w:tcPr>
          <w:p w14:paraId="0DF2E1CB" w14:textId="77777777" w:rsidR="00C87E49" w:rsidRPr="00A7330A" w:rsidRDefault="00C87E49" w:rsidP="006D01D6">
            <w:pPr>
              <w:rPr>
                <w:rFonts w:ascii="Roboto" w:hAnsi="Roboto"/>
                <w:lang w:val="pt-BR"/>
              </w:rPr>
            </w:pPr>
          </w:p>
        </w:tc>
        <w:tc>
          <w:tcPr>
            <w:tcW w:w="1559" w:type="dxa"/>
            <w:tcBorders>
              <w:top w:val="nil"/>
              <w:left w:val="single" w:sz="6" w:space="0" w:color="auto"/>
              <w:bottom w:val="nil"/>
              <w:right w:val="single" w:sz="4" w:space="0" w:color="auto"/>
            </w:tcBorders>
          </w:tcPr>
          <w:p w14:paraId="39CCED75" w14:textId="77777777" w:rsidR="00C87E49" w:rsidRPr="00A7330A" w:rsidRDefault="00C87E49" w:rsidP="006D01D6">
            <w:pPr>
              <w:rPr>
                <w:rFonts w:ascii="Roboto" w:hAnsi="Roboto"/>
                <w:lang w:val="pt-BR"/>
              </w:rPr>
            </w:pPr>
          </w:p>
        </w:tc>
      </w:tr>
    </w:tbl>
    <w:p w14:paraId="750DAD7A" w14:textId="77777777" w:rsidR="00C87E49" w:rsidRPr="00A7330A" w:rsidRDefault="00C87E49" w:rsidP="00C87E49">
      <w:pPr>
        <w:rPr>
          <w:rFonts w:ascii="Roboto" w:hAnsi="Roboto"/>
          <w:lang w:val="pt-BR"/>
        </w:rPr>
      </w:pPr>
      <w:r w:rsidRPr="00A7330A">
        <w:rPr>
          <w:rFonts w:ascii="Roboto" w:hAnsi="Roboto"/>
          <w:lang w:val="pt-BR"/>
        </w:rPr>
        <w:t xml:space="preserve"> </w:t>
      </w:r>
    </w:p>
    <w:tbl>
      <w:tblPr>
        <w:tblW w:w="0" w:type="auto"/>
        <w:tblInd w:w="-459"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701"/>
        <w:gridCol w:w="4961"/>
        <w:gridCol w:w="1560"/>
        <w:gridCol w:w="1559"/>
      </w:tblGrid>
      <w:tr w:rsidR="00C87E49" w:rsidRPr="00E07862" w14:paraId="35D730F0" w14:textId="77777777" w:rsidTr="006D01D6">
        <w:tc>
          <w:tcPr>
            <w:tcW w:w="708" w:type="dxa"/>
            <w:tcBorders>
              <w:top w:val="single" w:sz="4" w:space="0" w:color="auto"/>
              <w:bottom w:val="single" w:sz="4" w:space="0" w:color="auto"/>
            </w:tcBorders>
          </w:tcPr>
          <w:p w14:paraId="28C51F5A" w14:textId="77777777" w:rsidR="00C87E49" w:rsidRPr="00A7330A" w:rsidRDefault="00C87E49" w:rsidP="006D01D6">
            <w:pPr>
              <w:jc w:val="center"/>
              <w:rPr>
                <w:rFonts w:ascii="Roboto" w:hAnsi="Roboto"/>
                <w:lang w:val="en-US"/>
              </w:rPr>
            </w:pPr>
            <w:r w:rsidRPr="00A7330A">
              <w:rPr>
                <w:rFonts w:ascii="Roboto" w:hAnsi="Roboto"/>
                <w:lang w:val="en-US"/>
              </w:rPr>
              <w:t>1</w:t>
            </w:r>
          </w:p>
        </w:tc>
        <w:tc>
          <w:tcPr>
            <w:tcW w:w="1701" w:type="dxa"/>
            <w:tcBorders>
              <w:top w:val="single" w:sz="4" w:space="0" w:color="auto"/>
              <w:bottom w:val="single" w:sz="4" w:space="0" w:color="auto"/>
            </w:tcBorders>
            <w:vAlign w:val="center"/>
          </w:tcPr>
          <w:p w14:paraId="2D508741" w14:textId="77777777" w:rsidR="00C87E49" w:rsidRPr="00A7330A" w:rsidRDefault="00C87E49" w:rsidP="006D01D6">
            <w:pPr>
              <w:jc w:val="center"/>
              <w:rPr>
                <w:rFonts w:ascii="Roboto" w:hAnsi="Roboto"/>
                <w:lang w:val="en-US"/>
              </w:rPr>
            </w:pPr>
            <w:r w:rsidRPr="00A7330A">
              <w:rPr>
                <w:rFonts w:ascii="Roboto" w:hAnsi="Roboto"/>
                <w:lang w:val="en-US"/>
              </w:rPr>
              <w:t>RpCI42B</w:t>
            </w:r>
          </w:p>
        </w:tc>
        <w:tc>
          <w:tcPr>
            <w:tcW w:w="4961" w:type="dxa"/>
            <w:tcBorders>
              <w:top w:val="single" w:sz="4" w:space="0" w:color="auto"/>
              <w:bottom w:val="single" w:sz="4" w:space="0" w:color="auto"/>
            </w:tcBorders>
            <w:vAlign w:val="center"/>
          </w:tcPr>
          <w:p w14:paraId="0A91511F" w14:textId="7AFE7F34" w:rsidR="00C87E49" w:rsidRPr="00A7330A" w:rsidRDefault="00C87E49" w:rsidP="00C87E49">
            <w:pPr>
              <w:rPr>
                <w:rFonts w:ascii="Roboto" w:hAnsi="Roboto"/>
                <w:lang w:val="pt-BR"/>
              </w:rPr>
            </w:pPr>
            <w:r w:rsidRPr="00A7330A">
              <w:rPr>
                <w:rFonts w:ascii="Roboto" w:hAnsi="Roboto"/>
                <w:lang w:val="pt-BR"/>
              </w:rPr>
              <w:t>Demontarea elementelor de acoperis - invelitori din tabla, asbociment, PVC, carton, pinza, stuf, etc, inclusiv tunsul tablei recuperabile9 (demontarea acoperisului vechi din foi de ardezie)</w:t>
            </w:r>
          </w:p>
        </w:tc>
        <w:tc>
          <w:tcPr>
            <w:tcW w:w="1560" w:type="dxa"/>
            <w:tcBorders>
              <w:top w:val="single" w:sz="4" w:space="0" w:color="auto"/>
              <w:bottom w:val="single" w:sz="4" w:space="0" w:color="auto"/>
            </w:tcBorders>
            <w:vAlign w:val="center"/>
          </w:tcPr>
          <w:p w14:paraId="03E1D1CE"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093A8084"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50,00</w:t>
            </w:r>
          </w:p>
          <w:p w14:paraId="2460EFAB" w14:textId="77777777" w:rsidR="00C87E49" w:rsidRPr="00A7330A" w:rsidRDefault="00C87E49" w:rsidP="006D01D6">
            <w:pPr>
              <w:jc w:val="center"/>
              <w:rPr>
                <w:rFonts w:ascii="Roboto" w:hAnsi="Roboto"/>
                <w:lang w:val="en-US"/>
              </w:rPr>
            </w:pPr>
          </w:p>
        </w:tc>
      </w:tr>
      <w:tr w:rsidR="00C87E49" w:rsidRPr="00E07862" w14:paraId="0FDEB281"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B7D3B69"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2E5CE4EA" w14:textId="77777777" w:rsidR="00C87E49" w:rsidRPr="00A7330A" w:rsidRDefault="00C87E49" w:rsidP="006D01D6">
            <w:pPr>
              <w:jc w:val="center"/>
              <w:rPr>
                <w:rFonts w:ascii="Roboto" w:hAnsi="Roboto"/>
                <w:lang w:val="en-US"/>
              </w:rPr>
            </w:pPr>
            <w:r w:rsidRPr="00A7330A">
              <w:rPr>
                <w:rFonts w:ascii="Roboto" w:hAnsi="Roboto"/>
                <w:lang w:val="en-US"/>
              </w:rPr>
              <w:t>7213050013100</w:t>
            </w:r>
          </w:p>
        </w:tc>
        <w:tc>
          <w:tcPr>
            <w:tcW w:w="4961" w:type="dxa"/>
            <w:tcBorders>
              <w:top w:val="nil"/>
              <w:bottom w:val="single" w:sz="2" w:space="0" w:color="auto"/>
            </w:tcBorders>
            <w:vAlign w:val="center"/>
          </w:tcPr>
          <w:p w14:paraId="3CC6C092" w14:textId="77777777" w:rsidR="00C87E49" w:rsidRPr="00A7330A" w:rsidRDefault="00C87E49" w:rsidP="006D01D6">
            <w:pPr>
              <w:rPr>
                <w:rFonts w:ascii="Roboto" w:hAnsi="Roboto"/>
                <w:lang w:val="en-US"/>
              </w:rPr>
            </w:pPr>
            <w:r w:rsidRPr="00A7330A">
              <w:rPr>
                <w:rFonts w:ascii="Roboto" w:hAnsi="Roboto"/>
                <w:lang w:val="en-US"/>
              </w:rPr>
              <w:t>Tinichigiu</w:t>
            </w:r>
          </w:p>
        </w:tc>
        <w:tc>
          <w:tcPr>
            <w:tcW w:w="1560" w:type="dxa"/>
            <w:tcBorders>
              <w:top w:val="nil"/>
              <w:bottom w:val="single" w:sz="2" w:space="0" w:color="auto"/>
            </w:tcBorders>
            <w:vAlign w:val="center"/>
          </w:tcPr>
          <w:p w14:paraId="2FD67988"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52011DBD" w14:textId="77777777" w:rsidR="00C87E49" w:rsidRPr="00A7330A" w:rsidRDefault="00C87E49" w:rsidP="006D01D6">
            <w:pPr>
              <w:jc w:val="center"/>
              <w:rPr>
                <w:rFonts w:ascii="Roboto" w:hAnsi="Roboto"/>
                <w:lang w:val="en-US"/>
              </w:rPr>
            </w:pPr>
            <w:r w:rsidRPr="00A7330A">
              <w:rPr>
                <w:rFonts w:ascii="Roboto" w:hAnsi="Roboto"/>
                <w:lang w:val="en-US"/>
              </w:rPr>
              <w:t>18,0000</w:t>
            </w:r>
          </w:p>
        </w:tc>
      </w:tr>
      <w:tr w:rsidR="00C87E49" w:rsidRPr="00E07862" w14:paraId="3F990BC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D72C658"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73002BF"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37E63F11"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170E3550"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171FF224" w14:textId="77777777" w:rsidR="00C87E49" w:rsidRPr="00A7330A" w:rsidRDefault="00C87E49" w:rsidP="006D01D6">
            <w:pPr>
              <w:jc w:val="center"/>
              <w:rPr>
                <w:rFonts w:ascii="Roboto" w:hAnsi="Roboto"/>
                <w:lang w:val="en-US"/>
              </w:rPr>
            </w:pPr>
            <w:r w:rsidRPr="00A7330A">
              <w:rPr>
                <w:rFonts w:ascii="Roboto" w:hAnsi="Roboto"/>
                <w:lang w:val="en-US"/>
              </w:rPr>
              <w:t>18,0000</w:t>
            </w:r>
          </w:p>
        </w:tc>
      </w:tr>
      <w:tr w:rsidR="00C87E49" w:rsidRPr="00E07862" w14:paraId="529BBAD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D656359"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5A144EA" w14:textId="77777777" w:rsidR="00C87E49" w:rsidRPr="00A7330A" w:rsidRDefault="00C87E49" w:rsidP="006D01D6">
            <w:pPr>
              <w:jc w:val="center"/>
              <w:rPr>
                <w:rFonts w:ascii="Roboto" w:hAnsi="Roboto"/>
                <w:lang w:val="en-US"/>
              </w:rPr>
            </w:pPr>
            <w:r w:rsidRPr="00A7330A">
              <w:rPr>
                <w:rFonts w:ascii="Roboto" w:hAnsi="Roboto"/>
                <w:lang w:val="en-US"/>
              </w:rPr>
              <w:t>2922140006703</w:t>
            </w:r>
          </w:p>
        </w:tc>
        <w:tc>
          <w:tcPr>
            <w:tcW w:w="4961" w:type="dxa"/>
            <w:tcBorders>
              <w:top w:val="nil"/>
              <w:bottom w:val="single" w:sz="2" w:space="0" w:color="auto"/>
            </w:tcBorders>
            <w:vAlign w:val="center"/>
          </w:tcPr>
          <w:p w14:paraId="76DDC150" w14:textId="77777777" w:rsidR="00C87E49" w:rsidRPr="00A7330A" w:rsidRDefault="00C87E49" w:rsidP="006D01D6">
            <w:pPr>
              <w:rPr>
                <w:rFonts w:ascii="Roboto" w:hAnsi="Roboto"/>
                <w:lang w:val="pt-BR"/>
              </w:rPr>
            </w:pPr>
            <w:r w:rsidRPr="00A7330A">
              <w:rPr>
                <w:rFonts w:ascii="Roboto" w:hAnsi="Roboto"/>
                <w:lang w:val="pt-BR"/>
              </w:rPr>
              <w:t>Macara fereastra de 0,0015 MN (0,15 tf)</w:t>
            </w:r>
          </w:p>
        </w:tc>
        <w:tc>
          <w:tcPr>
            <w:tcW w:w="1560" w:type="dxa"/>
            <w:tcBorders>
              <w:top w:val="nil"/>
              <w:bottom w:val="single" w:sz="2" w:space="0" w:color="auto"/>
            </w:tcBorders>
            <w:vAlign w:val="center"/>
          </w:tcPr>
          <w:p w14:paraId="344E0104"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2F89C01C" w14:textId="77777777" w:rsidR="00C87E49" w:rsidRPr="00A7330A" w:rsidRDefault="00C87E49" w:rsidP="006D01D6">
            <w:pPr>
              <w:jc w:val="center"/>
              <w:rPr>
                <w:rFonts w:ascii="Roboto" w:hAnsi="Roboto"/>
                <w:lang w:val="en-US"/>
              </w:rPr>
            </w:pPr>
            <w:r w:rsidRPr="00A7330A">
              <w:rPr>
                <w:rFonts w:ascii="Roboto" w:hAnsi="Roboto"/>
                <w:lang w:val="en-US"/>
              </w:rPr>
              <w:t>1,0000</w:t>
            </w:r>
          </w:p>
        </w:tc>
      </w:tr>
      <w:tr w:rsidR="00C87E49" w:rsidRPr="00E07862" w14:paraId="138DE6EA" w14:textId="77777777" w:rsidTr="006D01D6">
        <w:tc>
          <w:tcPr>
            <w:tcW w:w="708" w:type="dxa"/>
            <w:tcBorders>
              <w:top w:val="single" w:sz="4" w:space="0" w:color="auto"/>
              <w:bottom w:val="single" w:sz="4" w:space="0" w:color="auto"/>
            </w:tcBorders>
          </w:tcPr>
          <w:p w14:paraId="3B5C1E61" w14:textId="77777777" w:rsidR="00C87E49" w:rsidRPr="00A7330A" w:rsidRDefault="00C87E49" w:rsidP="006D01D6">
            <w:pPr>
              <w:jc w:val="center"/>
              <w:rPr>
                <w:rFonts w:ascii="Roboto" w:hAnsi="Roboto"/>
                <w:lang w:val="en-US"/>
              </w:rPr>
            </w:pPr>
            <w:r w:rsidRPr="00A7330A">
              <w:rPr>
                <w:rFonts w:ascii="Roboto" w:hAnsi="Roboto"/>
                <w:lang w:val="en-US"/>
              </w:rPr>
              <w:t>2</w:t>
            </w:r>
          </w:p>
        </w:tc>
        <w:tc>
          <w:tcPr>
            <w:tcW w:w="1701" w:type="dxa"/>
            <w:tcBorders>
              <w:top w:val="single" w:sz="4" w:space="0" w:color="auto"/>
              <w:bottom w:val="single" w:sz="4" w:space="0" w:color="auto"/>
            </w:tcBorders>
            <w:vAlign w:val="center"/>
          </w:tcPr>
          <w:p w14:paraId="58063944" w14:textId="77777777" w:rsidR="00C87E49" w:rsidRPr="00A7330A" w:rsidRDefault="00C87E49" w:rsidP="006D01D6">
            <w:pPr>
              <w:jc w:val="center"/>
              <w:rPr>
                <w:rFonts w:ascii="Roboto" w:hAnsi="Roboto"/>
                <w:lang w:val="en-US"/>
              </w:rPr>
            </w:pPr>
            <w:r w:rsidRPr="00A7330A">
              <w:rPr>
                <w:rFonts w:ascii="Roboto" w:hAnsi="Roboto"/>
                <w:lang w:val="en-US"/>
              </w:rPr>
              <w:t>RpCB18C</w:t>
            </w:r>
          </w:p>
        </w:tc>
        <w:tc>
          <w:tcPr>
            <w:tcW w:w="4961" w:type="dxa"/>
            <w:tcBorders>
              <w:top w:val="single" w:sz="4" w:space="0" w:color="auto"/>
              <w:bottom w:val="single" w:sz="4" w:space="0" w:color="auto"/>
            </w:tcBorders>
            <w:vAlign w:val="center"/>
          </w:tcPr>
          <w:p w14:paraId="1C9A6AA6" w14:textId="1062D7FE" w:rsidR="00C87E49" w:rsidRPr="00A7330A" w:rsidRDefault="00C87E49" w:rsidP="00C87E49">
            <w:pPr>
              <w:rPr>
                <w:rFonts w:ascii="Roboto" w:hAnsi="Roboto"/>
                <w:lang w:val="en-US"/>
              </w:rPr>
            </w:pPr>
            <w:r w:rsidRPr="00A7330A">
              <w:rPr>
                <w:rFonts w:ascii="Roboto" w:hAnsi="Roboto"/>
                <w:lang w:val="en-US"/>
              </w:rPr>
              <w:t>Demolarea betoanelor vechi cu mijloace manuale, beton armat  in fundatii, pereti, stilpi etc</w:t>
            </w:r>
          </w:p>
        </w:tc>
        <w:tc>
          <w:tcPr>
            <w:tcW w:w="1560" w:type="dxa"/>
            <w:tcBorders>
              <w:top w:val="single" w:sz="4" w:space="0" w:color="auto"/>
              <w:bottom w:val="single" w:sz="4" w:space="0" w:color="auto"/>
            </w:tcBorders>
            <w:vAlign w:val="center"/>
          </w:tcPr>
          <w:p w14:paraId="6AFA2E35"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single" w:sz="4" w:space="0" w:color="auto"/>
              <w:bottom w:val="single" w:sz="4" w:space="0" w:color="auto"/>
            </w:tcBorders>
            <w:vAlign w:val="center"/>
          </w:tcPr>
          <w:p w14:paraId="1ACB982C"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2,40</w:t>
            </w:r>
          </w:p>
          <w:p w14:paraId="0F999FA3" w14:textId="77777777" w:rsidR="00C87E49" w:rsidRPr="00A7330A" w:rsidRDefault="00C87E49" w:rsidP="006D01D6">
            <w:pPr>
              <w:jc w:val="center"/>
              <w:rPr>
                <w:rFonts w:ascii="Roboto" w:hAnsi="Roboto"/>
                <w:lang w:val="en-US"/>
              </w:rPr>
            </w:pPr>
          </w:p>
        </w:tc>
      </w:tr>
      <w:tr w:rsidR="00C87E49" w:rsidRPr="00E07862" w14:paraId="611F5B2C"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5E06969"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D38C925" w14:textId="77777777" w:rsidR="00C87E49" w:rsidRPr="00A7330A" w:rsidRDefault="00C87E49" w:rsidP="006D01D6">
            <w:pPr>
              <w:jc w:val="center"/>
              <w:rPr>
                <w:rFonts w:ascii="Roboto" w:hAnsi="Roboto"/>
                <w:lang w:val="en-US"/>
              </w:rPr>
            </w:pPr>
            <w:r w:rsidRPr="00A7330A">
              <w:rPr>
                <w:rFonts w:ascii="Roboto" w:hAnsi="Roboto"/>
                <w:lang w:val="en-US"/>
              </w:rPr>
              <w:t>7123010010200</w:t>
            </w:r>
          </w:p>
        </w:tc>
        <w:tc>
          <w:tcPr>
            <w:tcW w:w="4961" w:type="dxa"/>
            <w:tcBorders>
              <w:top w:val="nil"/>
              <w:bottom w:val="single" w:sz="2" w:space="0" w:color="auto"/>
            </w:tcBorders>
            <w:vAlign w:val="center"/>
          </w:tcPr>
          <w:p w14:paraId="16896EC7" w14:textId="77777777" w:rsidR="00C87E49" w:rsidRPr="00A7330A" w:rsidRDefault="00C87E49" w:rsidP="006D01D6">
            <w:pPr>
              <w:rPr>
                <w:rFonts w:ascii="Roboto" w:hAnsi="Roboto"/>
                <w:lang w:val="en-US"/>
              </w:rPr>
            </w:pPr>
            <w:r w:rsidRPr="00A7330A">
              <w:rPr>
                <w:rFonts w:ascii="Roboto" w:hAnsi="Roboto"/>
                <w:lang w:val="en-US"/>
              </w:rPr>
              <w:t>Betonist</w:t>
            </w:r>
          </w:p>
        </w:tc>
        <w:tc>
          <w:tcPr>
            <w:tcW w:w="1560" w:type="dxa"/>
            <w:tcBorders>
              <w:top w:val="nil"/>
              <w:bottom w:val="single" w:sz="2" w:space="0" w:color="auto"/>
            </w:tcBorders>
            <w:vAlign w:val="center"/>
          </w:tcPr>
          <w:p w14:paraId="316B9612"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0768F8D9" w14:textId="77777777" w:rsidR="00C87E49" w:rsidRPr="00A7330A" w:rsidRDefault="00C87E49" w:rsidP="006D01D6">
            <w:pPr>
              <w:jc w:val="center"/>
              <w:rPr>
                <w:rFonts w:ascii="Roboto" w:hAnsi="Roboto"/>
                <w:lang w:val="en-US"/>
              </w:rPr>
            </w:pPr>
            <w:r w:rsidRPr="00A7330A">
              <w:rPr>
                <w:rFonts w:ascii="Roboto" w:hAnsi="Roboto"/>
                <w:lang w:val="en-US"/>
              </w:rPr>
              <w:t>24,0000</w:t>
            </w:r>
          </w:p>
        </w:tc>
      </w:tr>
      <w:tr w:rsidR="00C87E49" w:rsidRPr="00E07862" w14:paraId="7CEDE65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AF9859F"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2187E80D"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75DDF28B"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5EAEA4B2"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6CF13793" w14:textId="77777777" w:rsidR="00C87E49" w:rsidRPr="00A7330A" w:rsidRDefault="00C87E49" w:rsidP="006D01D6">
            <w:pPr>
              <w:jc w:val="center"/>
              <w:rPr>
                <w:rFonts w:ascii="Roboto" w:hAnsi="Roboto"/>
                <w:lang w:val="en-US"/>
              </w:rPr>
            </w:pPr>
            <w:r w:rsidRPr="00A7330A">
              <w:rPr>
                <w:rFonts w:ascii="Roboto" w:hAnsi="Roboto"/>
                <w:lang w:val="en-US"/>
              </w:rPr>
              <w:t>8,4000</w:t>
            </w:r>
          </w:p>
        </w:tc>
      </w:tr>
      <w:tr w:rsidR="00C87E49" w:rsidRPr="00E07862" w14:paraId="75949C5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DAB16E3"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799D69C" w14:textId="77777777" w:rsidR="00C87E49" w:rsidRPr="00A7330A" w:rsidRDefault="00C87E49" w:rsidP="006D01D6">
            <w:pPr>
              <w:jc w:val="center"/>
              <w:rPr>
                <w:rFonts w:ascii="Roboto" w:hAnsi="Roboto"/>
                <w:lang w:val="en-US"/>
              </w:rPr>
            </w:pPr>
            <w:r w:rsidRPr="00A7330A">
              <w:rPr>
                <w:rFonts w:ascii="Roboto" w:hAnsi="Roboto"/>
                <w:lang w:val="en-US"/>
              </w:rPr>
              <w:t>2922140006702</w:t>
            </w:r>
          </w:p>
        </w:tc>
        <w:tc>
          <w:tcPr>
            <w:tcW w:w="4961" w:type="dxa"/>
            <w:tcBorders>
              <w:top w:val="nil"/>
              <w:bottom w:val="single" w:sz="2" w:space="0" w:color="auto"/>
            </w:tcBorders>
            <w:vAlign w:val="center"/>
          </w:tcPr>
          <w:p w14:paraId="23CAF7D7" w14:textId="77777777" w:rsidR="00C87E49" w:rsidRPr="00A7330A" w:rsidRDefault="00C87E49" w:rsidP="006D01D6">
            <w:pPr>
              <w:rPr>
                <w:rFonts w:ascii="Roboto" w:hAnsi="Roboto"/>
                <w:lang w:val="en-US"/>
              </w:rPr>
            </w:pPr>
            <w:r w:rsidRPr="00A7330A">
              <w:rPr>
                <w:rFonts w:ascii="Roboto" w:hAnsi="Roboto"/>
                <w:lang w:val="en-US"/>
              </w:rPr>
              <w:t>Macara de fereastra</w:t>
            </w:r>
          </w:p>
        </w:tc>
        <w:tc>
          <w:tcPr>
            <w:tcW w:w="1560" w:type="dxa"/>
            <w:tcBorders>
              <w:top w:val="nil"/>
              <w:bottom w:val="single" w:sz="2" w:space="0" w:color="auto"/>
            </w:tcBorders>
            <w:vAlign w:val="center"/>
          </w:tcPr>
          <w:p w14:paraId="3C92AC6D"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61EDA9B6" w14:textId="77777777" w:rsidR="00C87E49" w:rsidRPr="00A7330A" w:rsidRDefault="00C87E49" w:rsidP="006D01D6">
            <w:pPr>
              <w:jc w:val="center"/>
              <w:rPr>
                <w:rFonts w:ascii="Roboto" w:hAnsi="Roboto"/>
                <w:lang w:val="en-US"/>
              </w:rPr>
            </w:pPr>
            <w:r w:rsidRPr="00A7330A">
              <w:rPr>
                <w:rFonts w:ascii="Roboto" w:hAnsi="Roboto"/>
                <w:lang w:val="en-US"/>
              </w:rPr>
              <w:t>0,4800</w:t>
            </w:r>
          </w:p>
        </w:tc>
      </w:tr>
      <w:tr w:rsidR="00C87E49" w:rsidRPr="00E07862" w14:paraId="3C2FABBD" w14:textId="77777777" w:rsidTr="006D01D6">
        <w:tc>
          <w:tcPr>
            <w:tcW w:w="708" w:type="dxa"/>
            <w:tcBorders>
              <w:top w:val="single" w:sz="4" w:space="0" w:color="auto"/>
              <w:bottom w:val="single" w:sz="4" w:space="0" w:color="auto"/>
            </w:tcBorders>
          </w:tcPr>
          <w:p w14:paraId="613E5453" w14:textId="77777777" w:rsidR="00C87E49" w:rsidRPr="00A7330A" w:rsidRDefault="00C87E49" w:rsidP="006D01D6">
            <w:pPr>
              <w:jc w:val="center"/>
              <w:rPr>
                <w:rFonts w:ascii="Roboto" w:hAnsi="Roboto"/>
                <w:lang w:val="en-US"/>
              </w:rPr>
            </w:pPr>
            <w:r w:rsidRPr="00A7330A">
              <w:rPr>
                <w:rFonts w:ascii="Roboto" w:hAnsi="Roboto"/>
                <w:lang w:val="en-US"/>
              </w:rPr>
              <w:t>3</w:t>
            </w:r>
          </w:p>
        </w:tc>
        <w:tc>
          <w:tcPr>
            <w:tcW w:w="1701" w:type="dxa"/>
            <w:tcBorders>
              <w:top w:val="single" w:sz="4" w:space="0" w:color="auto"/>
              <w:bottom w:val="single" w:sz="4" w:space="0" w:color="auto"/>
            </w:tcBorders>
            <w:vAlign w:val="center"/>
          </w:tcPr>
          <w:p w14:paraId="2F35E046" w14:textId="77777777" w:rsidR="00C87E49" w:rsidRPr="00A7330A" w:rsidRDefault="00C87E49" w:rsidP="006D01D6">
            <w:pPr>
              <w:jc w:val="center"/>
              <w:rPr>
                <w:rFonts w:ascii="Roboto" w:hAnsi="Roboto"/>
                <w:lang w:val="en-US"/>
              </w:rPr>
            </w:pPr>
            <w:r w:rsidRPr="00A7330A">
              <w:rPr>
                <w:rFonts w:ascii="Roboto" w:hAnsi="Roboto"/>
                <w:lang w:val="en-US"/>
              </w:rPr>
              <w:t>TsG06A</w:t>
            </w:r>
          </w:p>
        </w:tc>
        <w:tc>
          <w:tcPr>
            <w:tcW w:w="4961" w:type="dxa"/>
            <w:tcBorders>
              <w:top w:val="single" w:sz="4" w:space="0" w:color="auto"/>
              <w:bottom w:val="single" w:sz="4" w:space="0" w:color="auto"/>
            </w:tcBorders>
            <w:vAlign w:val="center"/>
          </w:tcPr>
          <w:p w14:paraId="40E9BB64" w14:textId="77777777" w:rsidR="00C87E49" w:rsidRPr="00A7330A" w:rsidRDefault="00C87E49" w:rsidP="006D01D6">
            <w:pPr>
              <w:rPr>
                <w:rFonts w:ascii="Roboto" w:hAnsi="Roboto"/>
                <w:lang w:val="pt-BR"/>
              </w:rPr>
            </w:pPr>
            <w:r w:rsidRPr="00A7330A">
              <w:rPr>
                <w:rFonts w:ascii="Roboto" w:hAnsi="Roboto"/>
                <w:lang w:val="pt-BR"/>
              </w:rPr>
              <w:t>Scoaterea cu mijloace manuale a cioatelor de rasinoase (exclusiv bradul) sau foioase moi si transportarea materialului lemnos in depozite, in afara sau in zona lucrarilor, transportarea facindu-se prin purtarea manuala, diametrul cioatelor sau radacinilor de 10...30 cm</w:t>
            </w:r>
          </w:p>
          <w:p w14:paraId="61C6BCA0"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203F230A" w14:textId="77777777" w:rsidR="00C87E49" w:rsidRPr="00A7330A" w:rsidRDefault="00C87E49" w:rsidP="006D01D6">
            <w:pPr>
              <w:jc w:val="center"/>
              <w:rPr>
                <w:rFonts w:ascii="Roboto" w:hAnsi="Roboto"/>
                <w:lang w:val="en-US"/>
              </w:rPr>
            </w:pPr>
            <w:r w:rsidRPr="00A7330A">
              <w:rPr>
                <w:rFonts w:ascii="Roboto" w:hAnsi="Roboto"/>
                <w:lang w:val="en-US"/>
              </w:rPr>
              <w:t>buc</w:t>
            </w:r>
          </w:p>
        </w:tc>
        <w:tc>
          <w:tcPr>
            <w:tcW w:w="1559" w:type="dxa"/>
            <w:tcBorders>
              <w:top w:val="single" w:sz="4" w:space="0" w:color="auto"/>
              <w:bottom w:val="single" w:sz="4" w:space="0" w:color="auto"/>
            </w:tcBorders>
            <w:vAlign w:val="center"/>
          </w:tcPr>
          <w:p w14:paraId="312FF31A"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42,00</w:t>
            </w:r>
          </w:p>
          <w:p w14:paraId="178DF654" w14:textId="77777777" w:rsidR="00C87E49" w:rsidRPr="00A7330A" w:rsidRDefault="00C87E49" w:rsidP="006D01D6">
            <w:pPr>
              <w:jc w:val="center"/>
              <w:rPr>
                <w:rFonts w:ascii="Roboto" w:hAnsi="Roboto"/>
                <w:lang w:val="en-US"/>
              </w:rPr>
            </w:pPr>
          </w:p>
        </w:tc>
      </w:tr>
      <w:tr w:rsidR="00C87E49" w:rsidRPr="00E07862" w14:paraId="7DFC57C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BDC467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C88A7D7" w14:textId="77777777" w:rsidR="00C87E49" w:rsidRPr="00A7330A" w:rsidRDefault="00C87E49" w:rsidP="006D01D6">
            <w:pPr>
              <w:jc w:val="center"/>
              <w:rPr>
                <w:rFonts w:ascii="Roboto" w:hAnsi="Roboto"/>
                <w:lang w:val="en-US"/>
              </w:rPr>
            </w:pPr>
            <w:r w:rsidRPr="00A7330A">
              <w:rPr>
                <w:rFonts w:ascii="Roboto" w:hAnsi="Roboto"/>
                <w:lang w:val="en-US"/>
              </w:rPr>
              <w:t>8141260100100</w:t>
            </w:r>
          </w:p>
        </w:tc>
        <w:tc>
          <w:tcPr>
            <w:tcW w:w="4961" w:type="dxa"/>
            <w:tcBorders>
              <w:top w:val="nil"/>
              <w:bottom w:val="single" w:sz="2" w:space="0" w:color="auto"/>
            </w:tcBorders>
            <w:vAlign w:val="center"/>
          </w:tcPr>
          <w:p w14:paraId="419B9DB3" w14:textId="77777777" w:rsidR="00C87E49" w:rsidRPr="00A7330A" w:rsidRDefault="00C87E49" w:rsidP="006D01D6">
            <w:pPr>
              <w:rPr>
                <w:rFonts w:ascii="Roboto" w:hAnsi="Roboto"/>
                <w:lang w:val="en-US"/>
              </w:rPr>
            </w:pPr>
            <w:r w:rsidRPr="00A7330A">
              <w:rPr>
                <w:rFonts w:ascii="Roboto" w:hAnsi="Roboto"/>
                <w:lang w:val="en-US"/>
              </w:rPr>
              <w:t>Fasonator</w:t>
            </w:r>
          </w:p>
        </w:tc>
        <w:tc>
          <w:tcPr>
            <w:tcW w:w="1560" w:type="dxa"/>
            <w:tcBorders>
              <w:top w:val="nil"/>
              <w:bottom w:val="single" w:sz="2" w:space="0" w:color="auto"/>
            </w:tcBorders>
            <w:vAlign w:val="center"/>
          </w:tcPr>
          <w:p w14:paraId="09FDB785"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65761479" w14:textId="77777777" w:rsidR="00C87E49" w:rsidRPr="00A7330A" w:rsidRDefault="00C87E49" w:rsidP="006D01D6">
            <w:pPr>
              <w:jc w:val="center"/>
              <w:rPr>
                <w:rFonts w:ascii="Roboto" w:hAnsi="Roboto"/>
                <w:lang w:val="en-US"/>
              </w:rPr>
            </w:pPr>
            <w:r w:rsidRPr="00A7330A">
              <w:rPr>
                <w:rFonts w:ascii="Roboto" w:hAnsi="Roboto"/>
                <w:lang w:val="en-US"/>
              </w:rPr>
              <w:t>10,5000</w:t>
            </w:r>
          </w:p>
        </w:tc>
      </w:tr>
      <w:tr w:rsidR="00C87E49" w:rsidRPr="00E07862" w14:paraId="0978E356"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4C01D65"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9349D35" w14:textId="77777777" w:rsidR="00C87E49" w:rsidRPr="00A7330A" w:rsidRDefault="00C87E49" w:rsidP="006D01D6">
            <w:pPr>
              <w:jc w:val="center"/>
              <w:rPr>
                <w:rFonts w:ascii="Roboto" w:hAnsi="Roboto"/>
                <w:lang w:val="en-US"/>
              </w:rPr>
            </w:pPr>
            <w:r w:rsidRPr="00A7330A">
              <w:rPr>
                <w:rFonts w:ascii="Roboto" w:hAnsi="Roboto"/>
                <w:lang w:val="en-US"/>
              </w:rPr>
              <w:t>9310060019900</w:t>
            </w:r>
          </w:p>
        </w:tc>
        <w:tc>
          <w:tcPr>
            <w:tcW w:w="4961" w:type="dxa"/>
            <w:tcBorders>
              <w:top w:val="nil"/>
              <w:bottom w:val="single" w:sz="2" w:space="0" w:color="auto"/>
            </w:tcBorders>
            <w:vAlign w:val="center"/>
          </w:tcPr>
          <w:p w14:paraId="227FDB37" w14:textId="77777777" w:rsidR="00C87E49" w:rsidRPr="00A7330A" w:rsidRDefault="00C87E49" w:rsidP="006D01D6">
            <w:pPr>
              <w:rPr>
                <w:rFonts w:ascii="Roboto" w:hAnsi="Roboto"/>
                <w:lang w:val="en-US"/>
              </w:rPr>
            </w:pPr>
            <w:r w:rsidRPr="00A7330A">
              <w:rPr>
                <w:rFonts w:ascii="Roboto" w:hAnsi="Roboto"/>
                <w:lang w:val="en-US"/>
              </w:rPr>
              <w:t>Muncitor necalificat</w:t>
            </w:r>
          </w:p>
        </w:tc>
        <w:tc>
          <w:tcPr>
            <w:tcW w:w="1560" w:type="dxa"/>
            <w:tcBorders>
              <w:top w:val="nil"/>
              <w:bottom w:val="single" w:sz="2" w:space="0" w:color="auto"/>
            </w:tcBorders>
            <w:vAlign w:val="center"/>
          </w:tcPr>
          <w:p w14:paraId="1E09821B"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6DD11754" w14:textId="77777777" w:rsidR="00C87E49" w:rsidRPr="00A7330A" w:rsidRDefault="00C87E49" w:rsidP="006D01D6">
            <w:pPr>
              <w:jc w:val="center"/>
              <w:rPr>
                <w:rFonts w:ascii="Roboto" w:hAnsi="Roboto"/>
                <w:lang w:val="en-US"/>
              </w:rPr>
            </w:pPr>
            <w:r w:rsidRPr="00A7330A">
              <w:rPr>
                <w:rFonts w:ascii="Roboto" w:hAnsi="Roboto"/>
                <w:lang w:val="en-US"/>
              </w:rPr>
              <w:t>36,5400</w:t>
            </w:r>
          </w:p>
        </w:tc>
      </w:tr>
      <w:tr w:rsidR="00C87E49" w:rsidRPr="00E07862" w14:paraId="5635E2B2" w14:textId="77777777" w:rsidTr="006D01D6">
        <w:tc>
          <w:tcPr>
            <w:tcW w:w="708" w:type="dxa"/>
            <w:tcBorders>
              <w:top w:val="single" w:sz="4" w:space="0" w:color="auto"/>
              <w:bottom w:val="single" w:sz="4" w:space="0" w:color="auto"/>
            </w:tcBorders>
          </w:tcPr>
          <w:p w14:paraId="7DB60A6B" w14:textId="77777777" w:rsidR="00C87E49" w:rsidRPr="00A7330A" w:rsidRDefault="00C87E49" w:rsidP="006D01D6">
            <w:pPr>
              <w:jc w:val="center"/>
              <w:rPr>
                <w:rFonts w:ascii="Roboto" w:hAnsi="Roboto"/>
                <w:lang w:val="en-US"/>
              </w:rPr>
            </w:pPr>
            <w:r w:rsidRPr="00A7330A">
              <w:rPr>
                <w:rFonts w:ascii="Roboto" w:hAnsi="Roboto"/>
                <w:lang w:val="en-US"/>
              </w:rPr>
              <w:t>4</w:t>
            </w:r>
          </w:p>
        </w:tc>
        <w:tc>
          <w:tcPr>
            <w:tcW w:w="1701" w:type="dxa"/>
            <w:tcBorders>
              <w:top w:val="single" w:sz="4" w:space="0" w:color="auto"/>
              <w:bottom w:val="single" w:sz="4" w:space="0" w:color="auto"/>
            </w:tcBorders>
            <w:vAlign w:val="center"/>
          </w:tcPr>
          <w:p w14:paraId="4BBAA335" w14:textId="77777777" w:rsidR="00C87E49" w:rsidRPr="00A7330A" w:rsidRDefault="00C87E49" w:rsidP="006D01D6">
            <w:pPr>
              <w:jc w:val="center"/>
              <w:rPr>
                <w:rFonts w:ascii="Roboto" w:hAnsi="Roboto"/>
                <w:lang w:val="en-US"/>
              </w:rPr>
            </w:pPr>
            <w:r w:rsidRPr="00A7330A">
              <w:rPr>
                <w:rFonts w:ascii="Roboto" w:hAnsi="Roboto"/>
                <w:lang w:val="en-US"/>
              </w:rPr>
              <w:t>DG01A</w:t>
            </w:r>
          </w:p>
        </w:tc>
        <w:tc>
          <w:tcPr>
            <w:tcW w:w="4961" w:type="dxa"/>
            <w:tcBorders>
              <w:top w:val="single" w:sz="4" w:space="0" w:color="auto"/>
              <w:bottom w:val="single" w:sz="4" w:space="0" w:color="auto"/>
            </w:tcBorders>
            <w:vAlign w:val="center"/>
          </w:tcPr>
          <w:p w14:paraId="5213F74D" w14:textId="77777777" w:rsidR="00C87E49" w:rsidRPr="00A7330A" w:rsidRDefault="00C87E49" w:rsidP="006D01D6">
            <w:pPr>
              <w:rPr>
                <w:rFonts w:ascii="Roboto" w:hAnsi="Roboto"/>
                <w:lang w:val="pt-BR"/>
              </w:rPr>
            </w:pPr>
            <w:r w:rsidRPr="00A7330A">
              <w:rPr>
                <w:rFonts w:ascii="Roboto" w:hAnsi="Roboto"/>
                <w:lang w:val="pt-BR"/>
              </w:rPr>
              <w:t>Desfacerea de pavaje sau fundatii din piatra bruta, bolovani sau alicarie din piatra bruta sau din bolovani asezate pe nisip</w:t>
            </w:r>
          </w:p>
          <w:p w14:paraId="63033703"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0D625977"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110EE8E0"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38,00</w:t>
            </w:r>
          </w:p>
          <w:p w14:paraId="04088729" w14:textId="77777777" w:rsidR="00C87E49" w:rsidRPr="00A7330A" w:rsidRDefault="00C87E49" w:rsidP="006D01D6">
            <w:pPr>
              <w:jc w:val="center"/>
              <w:rPr>
                <w:rFonts w:ascii="Roboto" w:hAnsi="Roboto"/>
                <w:lang w:val="en-US"/>
              </w:rPr>
            </w:pPr>
          </w:p>
        </w:tc>
      </w:tr>
      <w:tr w:rsidR="00C87E49" w:rsidRPr="00E07862" w14:paraId="4EBA152C"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C46A658"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D687C72" w14:textId="77777777" w:rsidR="00C87E49" w:rsidRPr="00A7330A" w:rsidRDefault="00C87E49" w:rsidP="006D01D6">
            <w:pPr>
              <w:jc w:val="center"/>
              <w:rPr>
                <w:rFonts w:ascii="Roboto" w:hAnsi="Roboto"/>
                <w:lang w:val="en-US"/>
              </w:rPr>
            </w:pPr>
            <w:r w:rsidRPr="00A7330A">
              <w:rPr>
                <w:rFonts w:ascii="Roboto" w:hAnsi="Roboto"/>
                <w:lang w:val="en-US"/>
              </w:rPr>
              <w:t>9310060019900</w:t>
            </w:r>
          </w:p>
        </w:tc>
        <w:tc>
          <w:tcPr>
            <w:tcW w:w="4961" w:type="dxa"/>
            <w:tcBorders>
              <w:top w:val="nil"/>
              <w:bottom w:val="single" w:sz="2" w:space="0" w:color="auto"/>
            </w:tcBorders>
            <w:vAlign w:val="center"/>
          </w:tcPr>
          <w:p w14:paraId="5C7B12A1" w14:textId="77777777" w:rsidR="00C87E49" w:rsidRPr="00A7330A" w:rsidRDefault="00C87E49" w:rsidP="006D01D6">
            <w:pPr>
              <w:rPr>
                <w:rFonts w:ascii="Roboto" w:hAnsi="Roboto"/>
                <w:lang w:val="en-US"/>
              </w:rPr>
            </w:pPr>
            <w:r w:rsidRPr="00A7330A">
              <w:rPr>
                <w:rFonts w:ascii="Roboto" w:hAnsi="Roboto"/>
                <w:lang w:val="en-US"/>
              </w:rPr>
              <w:t>Muncitor necalificat</w:t>
            </w:r>
          </w:p>
        </w:tc>
        <w:tc>
          <w:tcPr>
            <w:tcW w:w="1560" w:type="dxa"/>
            <w:tcBorders>
              <w:top w:val="nil"/>
              <w:bottom w:val="single" w:sz="2" w:space="0" w:color="auto"/>
            </w:tcBorders>
            <w:vAlign w:val="center"/>
          </w:tcPr>
          <w:p w14:paraId="78869602"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5E35BDAA" w14:textId="77777777" w:rsidR="00C87E49" w:rsidRPr="00A7330A" w:rsidRDefault="00C87E49" w:rsidP="006D01D6">
            <w:pPr>
              <w:jc w:val="center"/>
              <w:rPr>
                <w:rFonts w:ascii="Roboto" w:hAnsi="Roboto"/>
                <w:lang w:val="en-US"/>
              </w:rPr>
            </w:pPr>
            <w:r w:rsidRPr="00A7330A">
              <w:rPr>
                <w:rFonts w:ascii="Roboto" w:hAnsi="Roboto"/>
                <w:lang w:val="en-US"/>
              </w:rPr>
              <w:t>4,9400</w:t>
            </w:r>
          </w:p>
        </w:tc>
      </w:tr>
      <w:tr w:rsidR="00C87E49" w:rsidRPr="00E07862" w14:paraId="49E7FA1E" w14:textId="77777777" w:rsidTr="006D01D6">
        <w:tc>
          <w:tcPr>
            <w:tcW w:w="708" w:type="dxa"/>
            <w:tcBorders>
              <w:top w:val="single" w:sz="4" w:space="0" w:color="auto"/>
              <w:bottom w:val="single" w:sz="4" w:space="0" w:color="auto"/>
            </w:tcBorders>
          </w:tcPr>
          <w:p w14:paraId="53CB20D6" w14:textId="77777777" w:rsidR="00C87E49" w:rsidRPr="00A7330A" w:rsidRDefault="00C87E49" w:rsidP="006D01D6">
            <w:pPr>
              <w:jc w:val="center"/>
              <w:rPr>
                <w:rFonts w:ascii="Roboto" w:hAnsi="Roboto"/>
                <w:lang w:val="en-US"/>
              </w:rPr>
            </w:pPr>
            <w:r w:rsidRPr="00A7330A">
              <w:rPr>
                <w:rFonts w:ascii="Roboto" w:hAnsi="Roboto"/>
                <w:lang w:val="en-US"/>
              </w:rPr>
              <w:t>5</w:t>
            </w:r>
          </w:p>
        </w:tc>
        <w:tc>
          <w:tcPr>
            <w:tcW w:w="1701" w:type="dxa"/>
            <w:tcBorders>
              <w:top w:val="single" w:sz="4" w:space="0" w:color="auto"/>
              <w:bottom w:val="single" w:sz="4" w:space="0" w:color="auto"/>
            </w:tcBorders>
            <w:vAlign w:val="center"/>
          </w:tcPr>
          <w:p w14:paraId="32B78224" w14:textId="77777777" w:rsidR="00C87E49" w:rsidRPr="00A7330A" w:rsidRDefault="00C87E49" w:rsidP="006D01D6">
            <w:pPr>
              <w:jc w:val="center"/>
              <w:rPr>
                <w:rFonts w:ascii="Roboto" w:hAnsi="Roboto"/>
                <w:lang w:val="en-US"/>
              </w:rPr>
            </w:pPr>
            <w:r w:rsidRPr="00A7330A">
              <w:rPr>
                <w:rFonts w:ascii="Roboto" w:hAnsi="Roboto"/>
                <w:lang w:val="en-US"/>
              </w:rPr>
              <w:t>RpCA01A</w:t>
            </w:r>
          </w:p>
        </w:tc>
        <w:tc>
          <w:tcPr>
            <w:tcW w:w="4961" w:type="dxa"/>
            <w:tcBorders>
              <w:top w:val="single" w:sz="4" w:space="0" w:color="auto"/>
              <w:bottom w:val="single" w:sz="4" w:space="0" w:color="auto"/>
            </w:tcBorders>
            <w:vAlign w:val="center"/>
          </w:tcPr>
          <w:p w14:paraId="708107A3" w14:textId="3B04E68B" w:rsidR="00C87E49" w:rsidRPr="00A7330A" w:rsidRDefault="00C87E49" w:rsidP="00C87E49">
            <w:pPr>
              <w:rPr>
                <w:rFonts w:ascii="Roboto" w:hAnsi="Roboto"/>
                <w:lang w:val="pt-BR"/>
              </w:rPr>
            </w:pPr>
            <w:r w:rsidRPr="00A7330A">
              <w:rPr>
                <w:rFonts w:ascii="Roboto" w:hAnsi="Roboto"/>
                <w:lang w:val="pt-BR"/>
              </w:rPr>
              <w:t>Sapaturi manuale de pamint in spatii limitate, avind sub 1,00 m latime si maximum 1,5 m adincime, cu taluz vertical, pentru gropi poligonale de fundatii, santuri, canale etc., executate in cantitati de pina la 20 mc cu maluri nesprijinite</w:t>
            </w:r>
          </w:p>
        </w:tc>
        <w:tc>
          <w:tcPr>
            <w:tcW w:w="1560" w:type="dxa"/>
            <w:tcBorders>
              <w:top w:val="single" w:sz="4" w:space="0" w:color="auto"/>
              <w:bottom w:val="single" w:sz="4" w:space="0" w:color="auto"/>
            </w:tcBorders>
            <w:vAlign w:val="center"/>
          </w:tcPr>
          <w:p w14:paraId="210EE3F7"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single" w:sz="4" w:space="0" w:color="auto"/>
              <w:bottom w:val="single" w:sz="4" w:space="0" w:color="auto"/>
            </w:tcBorders>
            <w:vAlign w:val="center"/>
          </w:tcPr>
          <w:p w14:paraId="534C35FF"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18,00</w:t>
            </w:r>
          </w:p>
          <w:p w14:paraId="2DC06B7A" w14:textId="77777777" w:rsidR="00C87E49" w:rsidRPr="00A7330A" w:rsidRDefault="00C87E49" w:rsidP="006D01D6">
            <w:pPr>
              <w:jc w:val="center"/>
              <w:rPr>
                <w:rFonts w:ascii="Roboto" w:hAnsi="Roboto"/>
                <w:lang w:val="en-US"/>
              </w:rPr>
            </w:pPr>
          </w:p>
        </w:tc>
      </w:tr>
      <w:tr w:rsidR="00C87E49" w:rsidRPr="00E07862" w14:paraId="791AE6B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3731FB9"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294D958" w14:textId="77777777" w:rsidR="00C87E49" w:rsidRPr="00A7330A" w:rsidRDefault="00C87E49" w:rsidP="006D01D6">
            <w:pPr>
              <w:jc w:val="center"/>
              <w:rPr>
                <w:rFonts w:ascii="Roboto" w:hAnsi="Roboto"/>
                <w:lang w:val="en-US"/>
              </w:rPr>
            </w:pPr>
            <w:r w:rsidRPr="00A7330A">
              <w:rPr>
                <w:rFonts w:ascii="Roboto" w:hAnsi="Roboto"/>
                <w:lang w:val="en-US"/>
              </w:rPr>
              <w:t>9312040019600</w:t>
            </w:r>
          </w:p>
        </w:tc>
        <w:tc>
          <w:tcPr>
            <w:tcW w:w="4961" w:type="dxa"/>
            <w:tcBorders>
              <w:top w:val="nil"/>
              <w:bottom w:val="single" w:sz="2" w:space="0" w:color="auto"/>
            </w:tcBorders>
            <w:vAlign w:val="center"/>
          </w:tcPr>
          <w:p w14:paraId="3362D658" w14:textId="77777777" w:rsidR="00C87E49" w:rsidRPr="00A7330A" w:rsidRDefault="00C87E49" w:rsidP="006D01D6">
            <w:pPr>
              <w:rPr>
                <w:rFonts w:ascii="Roboto" w:hAnsi="Roboto"/>
                <w:lang w:val="en-US"/>
              </w:rPr>
            </w:pPr>
            <w:r w:rsidRPr="00A7330A">
              <w:rPr>
                <w:rFonts w:ascii="Roboto" w:hAnsi="Roboto"/>
                <w:lang w:val="en-US"/>
              </w:rPr>
              <w:t>Sapator</w:t>
            </w:r>
          </w:p>
        </w:tc>
        <w:tc>
          <w:tcPr>
            <w:tcW w:w="1560" w:type="dxa"/>
            <w:tcBorders>
              <w:top w:val="nil"/>
              <w:bottom w:val="single" w:sz="2" w:space="0" w:color="auto"/>
            </w:tcBorders>
            <w:vAlign w:val="center"/>
          </w:tcPr>
          <w:p w14:paraId="71C5AB7B"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475092C2" w14:textId="77777777" w:rsidR="00C87E49" w:rsidRPr="00A7330A" w:rsidRDefault="00C87E49" w:rsidP="006D01D6">
            <w:pPr>
              <w:jc w:val="center"/>
              <w:rPr>
                <w:rFonts w:ascii="Roboto" w:hAnsi="Roboto"/>
                <w:lang w:val="en-US"/>
              </w:rPr>
            </w:pPr>
            <w:r w:rsidRPr="00A7330A">
              <w:rPr>
                <w:rFonts w:ascii="Roboto" w:hAnsi="Roboto"/>
                <w:lang w:val="en-US"/>
              </w:rPr>
              <w:t>55,8000</w:t>
            </w:r>
          </w:p>
        </w:tc>
      </w:tr>
      <w:tr w:rsidR="00C87E49" w:rsidRPr="00E07862" w14:paraId="73AEAFAB" w14:textId="77777777" w:rsidTr="006D01D6">
        <w:tc>
          <w:tcPr>
            <w:tcW w:w="708" w:type="dxa"/>
            <w:tcBorders>
              <w:top w:val="single" w:sz="4" w:space="0" w:color="auto"/>
              <w:bottom w:val="single" w:sz="4" w:space="0" w:color="auto"/>
            </w:tcBorders>
          </w:tcPr>
          <w:p w14:paraId="18126E00" w14:textId="77777777" w:rsidR="00C87E49" w:rsidRPr="00A7330A" w:rsidRDefault="00C87E49" w:rsidP="006D01D6">
            <w:pPr>
              <w:jc w:val="center"/>
              <w:rPr>
                <w:rFonts w:ascii="Roboto" w:hAnsi="Roboto"/>
                <w:lang w:val="en-US"/>
              </w:rPr>
            </w:pPr>
            <w:r w:rsidRPr="00A7330A">
              <w:rPr>
                <w:rFonts w:ascii="Roboto" w:hAnsi="Roboto"/>
                <w:lang w:val="en-US"/>
              </w:rPr>
              <w:t>6</w:t>
            </w:r>
          </w:p>
        </w:tc>
        <w:tc>
          <w:tcPr>
            <w:tcW w:w="1701" w:type="dxa"/>
            <w:tcBorders>
              <w:top w:val="single" w:sz="4" w:space="0" w:color="auto"/>
              <w:bottom w:val="single" w:sz="4" w:space="0" w:color="auto"/>
            </w:tcBorders>
            <w:vAlign w:val="center"/>
          </w:tcPr>
          <w:p w14:paraId="1612B65E" w14:textId="77777777" w:rsidR="00C87E49" w:rsidRPr="00A7330A" w:rsidRDefault="00C87E49" w:rsidP="006D01D6">
            <w:pPr>
              <w:jc w:val="center"/>
              <w:rPr>
                <w:rFonts w:ascii="Roboto" w:hAnsi="Roboto"/>
                <w:lang w:val="en-US"/>
              </w:rPr>
            </w:pPr>
            <w:r w:rsidRPr="00A7330A">
              <w:rPr>
                <w:rFonts w:ascii="Roboto" w:hAnsi="Roboto"/>
                <w:lang w:val="en-US"/>
              </w:rPr>
              <w:t>RpCI42B</w:t>
            </w:r>
          </w:p>
        </w:tc>
        <w:tc>
          <w:tcPr>
            <w:tcW w:w="4961" w:type="dxa"/>
            <w:tcBorders>
              <w:top w:val="single" w:sz="4" w:space="0" w:color="auto"/>
              <w:bottom w:val="single" w:sz="4" w:space="0" w:color="auto"/>
            </w:tcBorders>
            <w:vAlign w:val="center"/>
          </w:tcPr>
          <w:p w14:paraId="66EAE8BF" w14:textId="77777777" w:rsidR="00C87E49" w:rsidRPr="00A7330A" w:rsidRDefault="00C87E49" w:rsidP="006D01D6">
            <w:pPr>
              <w:rPr>
                <w:rFonts w:ascii="Roboto" w:hAnsi="Roboto"/>
                <w:lang w:val="pt-BR"/>
              </w:rPr>
            </w:pPr>
            <w:r w:rsidRPr="00A7330A">
              <w:rPr>
                <w:rFonts w:ascii="Roboto" w:hAnsi="Roboto"/>
                <w:lang w:val="pt-BR"/>
              </w:rPr>
              <w:t>Demontarea elementelor de acoperis - invelitori din tabla, asbociment, PVC, carton, pinza, stuf, etc, inclusiv tunsul tablei recuperabile</w:t>
            </w:r>
          </w:p>
          <w:p w14:paraId="5CEFD4DB"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77C5BDDB"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781174C3"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61,00</w:t>
            </w:r>
          </w:p>
          <w:p w14:paraId="50B966EF" w14:textId="77777777" w:rsidR="00C87E49" w:rsidRPr="00A7330A" w:rsidRDefault="00C87E49" w:rsidP="006D01D6">
            <w:pPr>
              <w:jc w:val="center"/>
              <w:rPr>
                <w:rFonts w:ascii="Roboto" w:hAnsi="Roboto"/>
                <w:lang w:val="en-US"/>
              </w:rPr>
            </w:pPr>
          </w:p>
        </w:tc>
      </w:tr>
      <w:tr w:rsidR="00C87E49" w:rsidRPr="00E07862" w14:paraId="31C6CD0D"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F9632F4"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02D69A0" w14:textId="77777777" w:rsidR="00C87E49" w:rsidRPr="00A7330A" w:rsidRDefault="00C87E49" w:rsidP="006D01D6">
            <w:pPr>
              <w:jc w:val="center"/>
              <w:rPr>
                <w:rFonts w:ascii="Roboto" w:hAnsi="Roboto"/>
                <w:lang w:val="en-US"/>
              </w:rPr>
            </w:pPr>
            <w:r w:rsidRPr="00A7330A">
              <w:rPr>
                <w:rFonts w:ascii="Roboto" w:hAnsi="Roboto"/>
                <w:lang w:val="en-US"/>
              </w:rPr>
              <w:t>7213050013100</w:t>
            </w:r>
          </w:p>
        </w:tc>
        <w:tc>
          <w:tcPr>
            <w:tcW w:w="4961" w:type="dxa"/>
            <w:tcBorders>
              <w:top w:val="nil"/>
              <w:bottom w:val="single" w:sz="2" w:space="0" w:color="auto"/>
            </w:tcBorders>
            <w:vAlign w:val="center"/>
          </w:tcPr>
          <w:p w14:paraId="3939CE55" w14:textId="77777777" w:rsidR="00C87E49" w:rsidRPr="00A7330A" w:rsidRDefault="00C87E49" w:rsidP="006D01D6">
            <w:pPr>
              <w:rPr>
                <w:rFonts w:ascii="Roboto" w:hAnsi="Roboto"/>
                <w:lang w:val="en-US"/>
              </w:rPr>
            </w:pPr>
            <w:r w:rsidRPr="00A7330A">
              <w:rPr>
                <w:rFonts w:ascii="Roboto" w:hAnsi="Roboto"/>
                <w:lang w:val="en-US"/>
              </w:rPr>
              <w:t>Tinichigiu</w:t>
            </w:r>
          </w:p>
        </w:tc>
        <w:tc>
          <w:tcPr>
            <w:tcW w:w="1560" w:type="dxa"/>
            <w:tcBorders>
              <w:top w:val="nil"/>
              <w:bottom w:val="single" w:sz="2" w:space="0" w:color="auto"/>
            </w:tcBorders>
            <w:vAlign w:val="center"/>
          </w:tcPr>
          <w:p w14:paraId="79AD56FC"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09EF0606" w14:textId="77777777" w:rsidR="00C87E49" w:rsidRPr="00A7330A" w:rsidRDefault="00C87E49" w:rsidP="006D01D6">
            <w:pPr>
              <w:jc w:val="center"/>
              <w:rPr>
                <w:rFonts w:ascii="Roboto" w:hAnsi="Roboto"/>
                <w:lang w:val="en-US"/>
              </w:rPr>
            </w:pPr>
            <w:r w:rsidRPr="00A7330A">
              <w:rPr>
                <w:rFonts w:ascii="Roboto" w:hAnsi="Roboto"/>
                <w:lang w:val="en-US"/>
              </w:rPr>
              <w:t>21,9600</w:t>
            </w:r>
          </w:p>
        </w:tc>
      </w:tr>
      <w:tr w:rsidR="00C87E49" w:rsidRPr="00E07862" w14:paraId="4295F2A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32B54065"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E741FE8"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77F8F07A"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242E796C"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25F4FCE0" w14:textId="77777777" w:rsidR="00C87E49" w:rsidRPr="00A7330A" w:rsidRDefault="00C87E49" w:rsidP="006D01D6">
            <w:pPr>
              <w:jc w:val="center"/>
              <w:rPr>
                <w:rFonts w:ascii="Roboto" w:hAnsi="Roboto"/>
                <w:lang w:val="en-US"/>
              </w:rPr>
            </w:pPr>
            <w:r w:rsidRPr="00A7330A">
              <w:rPr>
                <w:rFonts w:ascii="Roboto" w:hAnsi="Roboto"/>
                <w:lang w:val="en-US"/>
              </w:rPr>
              <w:t>21,9600</w:t>
            </w:r>
          </w:p>
        </w:tc>
      </w:tr>
      <w:tr w:rsidR="00C87E49" w:rsidRPr="00E07862" w14:paraId="74F61331"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D8A728B"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35906BB" w14:textId="77777777" w:rsidR="00C87E49" w:rsidRPr="00A7330A" w:rsidRDefault="00C87E49" w:rsidP="006D01D6">
            <w:pPr>
              <w:jc w:val="center"/>
              <w:rPr>
                <w:rFonts w:ascii="Roboto" w:hAnsi="Roboto"/>
                <w:lang w:val="en-US"/>
              </w:rPr>
            </w:pPr>
            <w:r w:rsidRPr="00A7330A">
              <w:rPr>
                <w:rFonts w:ascii="Roboto" w:hAnsi="Roboto"/>
                <w:lang w:val="en-US"/>
              </w:rPr>
              <w:t>2922140006703</w:t>
            </w:r>
          </w:p>
        </w:tc>
        <w:tc>
          <w:tcPr>
            <w:tcW w:w="4961" w:type="dxa"/>
            <w:tcBorders>
              <w:top w:val="nil"/>
              <w:bottom w:val="single" w:sz="2" w:space="0" w:color="auto"/>
            </w:tcBorders>
            <w:vAlign w:val="center"/>
          </w:tcPr>
          <w:p w14:paraId="5963EB4E" w14:textId="77777777" w:rsidR="00C87E49" w:rsidRPr="00A7330A" w:rsidRDefault="00C87E49" w:rsidP="006D01D6">
            <w:pPr>
              <w:rPr>
                <w:rFonts w:ascii="Roboto" w:hAnsi="Roboto"/>
                <w:lang w:val="pt-BR"/>
              </w:rPr>
            </w:pPr>
            <w:r w:rsidRPr="00A7330A">
              <w:rPr>
                <w:rFonts w:ascii="Roboto" w:hAnsi="Roboto"/>
                <w:lang w:val="pt-BR"/>
              </w:rPr>
              <w:t>Macara fereastra de 0,0015 MN (0,15 tf)</w:t>
            </w:r>
          </w:p>
        </w:tc>
        <w:tc>
          <w:tcPr>
            <w:tcW w:w="1560" w:type="dxa"/>
            <w:tcBorders>
              <w:top w:val="nil"/>
              <w:bottom w:val="single" w:sz="2" w:space="0" w:color="auto"/>
            </w:tcBorders>
            <w:vAlign w:val="center"/>
          </w:tcPr>
          <w:p w14:paraId="6946F217"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61C245A1" w14:textId="77777777" w:rsidR="00C87E49" w:rsidRPr="00A7330A" w:rsidRDefault="00C87E49" w:rsidP="006D01D6">
            <w:pPr>
              <w:jc w:val="center"/>
              <w:rPr>
                <w:rFonts w:ascii="Roboto" w:hAnsi="Roboto"/>
                <w:lang w:val="en-US"/>
              </w:rPr>
            </w:pPr>
            <w:r w:rsidRPr="00A7330A">
              <w:rPr>
                <w:rFonts w:ascii="Roboto" w:hAnsi="Roboto"/>
                <w:lang w:val="en-US"/>
              </w:rPr>
              <w:t>1,2200</w:t>
            </w:r>
          </w:p>
        </w:tc>
      </w:tr>
      <w:tr w:rsidR="00C87E49" w:rsidRPr="00E07862" w14:paraId="2F061562" w14:textId="77777777" w:rsidTr="006D01D6">
        <w:tc>
          <w:tcPr>
            <w:tcW w:w="708" w:type="dxa"/>
            <w:tcBorders>
              <w:top w:val="single" w:sz="4" w:space="0" w:color="auto"/>
              <w:bottom w:val="single" w:sz="4" w:space="0" w:color="auto"/>
            </w:tcBorders>
          </w:tcPr>
          <w:p w14:paraId="1F4B399C" w14:textId="77777777" w:rsidR="00C87E49" w:rsidRPr="00A7330A" w:rsidRDefault="00C87E49" w:rsidP="006D01D6">
            <w:pPr>
              <w:jc w:val="center"/>
              <w:rPr>
                <w:rFonts w:ascii="Roboto" w:hAnsi="Roboto"/>
                <w:lang w:val="en-US"/>
              </w:rPr>
            </w:pPr>
            <w:r w:rsidRPr="00A7330A">
              <w:rPr>
                <w:rFonts w:ascii="Roboto" w:hAnsi="Roboto"/>
                <w:lang w:val="en-US"/>
              </w:rPr>
              <w:t>7</w:t>
            </w:r>
          </w:p>
        </w:tc>
        <w:tc>
          <w:tcPr>
            <w:tcW w:w="1701" w:type="dxa"/>
            <w:tcBorders>
              <w:top w:val="single" w:sz="4" w:space="0" w:color="auto"/>
              <w:bottom w:val="single" w:sz="4" w:space="0" w:color="auto"/>
            </w:tcBorders>
            <w:vAlign w:val="center"/>
          </w:tcPr>
          <w:p w14:paraId="23EDE46C" w14:textId="77777777" w:rsidR="00C87E49" w:rsidRPr="00A7330A" w:rsidRDefault="00C87E49" w:rsidP="006D01D6">
            <w:pPr>
              <w:jc w:val="center"/>
              <w:rPr>
                <w:rFonts w:ascii="Roboto" w:hAnsi="Roboto"/>
                <w:lang w:val="en-US"/>
              </w:rPr>
            </w:pPr>
            <w:r w:rsidRPr="00A7330A">
              <w:rPr>
                <w:rFonts w:ascii="Roboto" w:hAnsi="Roboto"/>
                <w:lang w:val="en-US"/>
              </w:rPr>
              <w:t>RpCO56A</w:t>
            </w:r>
          </w:p>
        </w:tc>
        <w:tc>
          <w:tcPr>
            <w:tcW w:w="4961" w:type="dxa"/>
            <w:tcBorders>
              <w:top w:val="single" w:sz="4" w:space="0" w:color="auto"/>
              <w:bottom w:val="single" w:sz="4" w:space="0" w:color="auto"/>
            </w:tcBorders>
            <w:vAlign w:val="center"/>
          </w:tcPr>
          <w:p w14:paraId="7860D966" w14:textId="77777777" w:rsidR="00C87E49" w:rsidRPr="00A7330A" w:rsidRDefault="00C87E49" w:rsidP="006D01D6">
            <w:pPr>
              <w:rPr>
                <w:rFonts w:ascii="Roboto" w:hAnsi="Roboto"/>
                <w:lang w:val="pt-BR"/>
              </w:rPr>
            </w:pPr>
            <w:r w:rsidRPr="00A7330A">
              <w:rPr>
                <w:rFonts w:ascii="Roboto" w:hAnsi="Roboto"/>
                <w:lang w:val="pt-BR"/>
              </w:rPr>
              <w:t>Demontari: timplarie din lemn (usi, ferestre, obloane, cutii, rulou, masti, etc.)</w:t>
            </w:r>
          </w:p>
          <w:p w14:paraId="368119E9"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11CBE33A"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55D8EAE8"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42,00</w:t>
            </w:r>
          </w:p>
          <w:p w14:paraId="7DB8A104" w14:textId="77777777" w:rsidR="00C87E49" w:rsidRPr="00A7330A" w:rsidRDefault="00C87E49" w:rsidP="006D01D6">
            <w:pPr>
              <w:jc w:val="center"/>
              <w:rPr>
                <w:rFonts w:ascii="Roboto" w:hAnsi="Roboto"/>
                <w:lang w:val="en-US"/>
              </w:rPr>
            </w:pPr>
          </w:p>
        </w:tc>
      </w:tr>
      <w:tr w:rsidR="00C87E49" w:rsidRPr="00E07862" w14:paraId="3F8781E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76F1F0E"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D071662" w14:textId="77777777" w:rsidR="00C87E49" w:rsidRPr="00A7330A" w:rsidRDefault="00C87E49" w:rsidP="006D01D6">
            <w:pPr>
              <w:jc w:val="center"/>
              <w:rPr>
                <w:rFonts w:ascii="Roboto" w:hAnsi="Roboto"/>
                <w:lang w:val="en-US"/>
              </w:rPr>
            </w:pPr>
            <w:r w:rsidRPr="00A7330A">
              <w:rPr>
                <w:rFonts w:ascii="Roboto" w:hAnsi="Roboto"/>
                <w:lang w:val="en-US"/>
              </w:rPr>
              <w:t>7422010060100</w:t>
            </w:r>
          </w:p>
        </w:tc>
        <w:tc>
          <w:tcPr>
            <w:tcW w:w="4961" w:type="dxa"/>
            <w:tcBorders>
              <w:top w:val="nil"/>
              <w:bottom w:val="single" w:sz="2" w:space="0" w:color="auto"/>
            </w:tcBorders>
            <w:vAlign w:val="center"/>
          </w:tcPr>
          <w:p w14:paraId="33F26D37" w14:textId="77777777" w:rsidR="00C87E49" w:rsidRPr="00A7330A" w:rsidRDefault="00C87E49" w:rsidP="006D01D6">
            <w:pPr>
              <w:rPr>
                <w:rFonts w:ascii="Roboto" w:hAnsi="Roboto"/>
                <w:lang w:val="en-US"/>
              </w:rPr>
            </w:pPr>
            <w:r w:rsidRPr="00A7330A">
              <w:rPr>
                <w:rFonts w:ascii="Roboto" w:hAnsi="Roboto"/>
                <w:lang w:val="en-US"/>
              </w:rPr>
              <w:t>Timplar</w:t>
            </w:r>
          </w:p>
        </w:tc>
        <w:tc>
          <w:tcPr>
            <w:tcW w:w="1560" w:type="dxa"/>
            <w:tcBorders>
              <w:top w:val="nil"/>
              <w:bottom w:val="single" w:sz="2" w:space="0" w:color="auto"/>
            </w:tcBorders>
            <w:vAlign w:val="center"/>
          </w:tcPr>
          <w:p w14:paraId="7654B8FC"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2B498BDE" w14:textId="77777777" w:rsidR="00C87E49" w:rsidRPr="00A7330A" w:rsidRDefault="00C87E49" w:rsidP="006D01D6">
            <w:pPr>
              <w:jc w:val="center"/>
              <w:rPr>
                <w:rFonts w:ascii="Roboto" w:hAnsi="Roboto"/>
                <w:lang w:val="en-US"/>
              </w:rPr>
            </w:pPr>
            <w:r w:rsidRPr="00A7330A">
              <w:rPr>
                <w:rFonts w:ascii="Roboto" w:hAnsi="Roboto"/>
                <w:lang w:val="en-US"/>
              </w:rPr>
              <w:t>8,8200</w:t>
            </w:r>
          </w:p>
        </w:tc>
      </w:tr>
      <w:tr w:rsidR="00C87E49" w:rsidRPr="00E07862" w14:paraId="1026A07C"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C8FC5A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29F4541" w14:textId="77777777" w:rsidR="00C87E49" w:rsidRPr="00A7330A" w:rsidRDefault="00C87E49" w:rsidP="006D01D6">
            <w:pPr>
              <w:jc w:val="center"/>
              <w:rPr>
                <w:rFonts w:ascii="Roboto" w:hAnsi="Roboto"/>
                <w:lang w:val="en-US"/>
              </w:rPr>
            </w:pPr>
            <w:r w:rsidRPr="00A7330A">
              <w:rPr>
                <w:rFonts w:ascii="Roboto" w:hAnsi="Roboto"/>
                <w:lang w:val="en-US"/>
              </w:rPr>
              <w:t>9310060019922</w:t>
            </w:r>
          </w:p>
        </w:tc>
        <w:tc>
          <w:tcPr>
            <w:tcW w:w="4961" w:type="dxa"/>
            <w:tcBorders>
              <w:top w:val="nil"/>
              <w:bottom w:val="single" w:sz="2" w:space="0" w:color="auto"/>
            </w:tcBorders>
            <w:vAlign w:val="center"/>
          </w:tcPr>
          <w:p w14:paraId="7330AC6C" w14:textId="77777777" w:rsidR="00C87E49" w:rsidRPr="00A7330A" w:rsidRDefault="00C87E49" w:rsidP="006D01D6">
            <w:pPr>
              <w:rPr>
                <w:rFonts w:ascii="Roboto" w:hAnsi="Roboto"/>
                <w:lang w:val="en-US"/>
              </w:rPr>
            </w:pPr>
            <w:r w:rsidRPr="00A7330A">
              <w:rPr>
                <w:rFonts w:ascii="Roboto" w:hAnsi="Roboto"/>
                <w:lang w:val="en-US"/>
              </w:rPr>
              <w:t xml:space="preserve">Muncitor deservire </w:t>
            </w:r>
          </w:p>
        </w:tc>
        <w:tc>
          <w:tcPr>
            <w:tcW w:w="1560" w:type="dxa"/>
            <w:tcBorders>
              <w:top w:val="nil"/>
              <w:bottom w:val="single" w:sz="2" w:space="0" w:color="auto"/>
            </w:tcBorders>
            <w:vAlign w:val="center"/>
          </w:tcPr>
          <w:p w14:paraId="2D5394F6"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7A86603B" w14:textId="77777777" w:rsidR="00C87E49" w:rsidRPr="00A7330A" w:rsidRDefault="00C87E49" w:rsidP="006D01D6">
            <w:pPr>
              <w:jc w:val="center"/>
              <w:rPr>
                <w:rFonts w:ascii="Roboto" w:hAnsi="Roboto"/>
                <w:lang w:val="en-US"/>
              </w:rPr>
            </w:pPr>
            <w:r w:rsidRPr="00A7330A">
              <w:rPr>
                <w:rFonts w:ascii="Roboto" w:hAnsi="Roboto"/>
                <w:lang w:val="en-US"/>
              </w:rPr>
              <w:t>8,8200</w:t>
            </w:r>
          </w:p>
        </w:tc>
      </w:tr>
      <w:tr w:rsidR="00C87E49" w:rsidRPr="00E07862" w14:paraId="72452E24" w14:textId="77777777" w:rsidTr="006D01D6">
        <w:tc>
          <w:tcPr>
            <w:tcW w:w="708" w:type="dxa"/>
            <w:tcBorders>
              <w:top w:val="single" w:sz="4" w:space="0" w:color="auto"/>
              <w:bottom w:val="single" w:sz="4" w:space="0" w:color="auto"/>
            </w:tcBorders>
          </w:tcPr>
          <w:p w14:paraId="34E78200" w14:textId="77777777" w:rsidR="00C87E49" w:rsidRPr="00A7330A" w:rsidRDefault="00C87E49" w:rsidP="006D01D6">
            <w:pPr>
              <w:jc w:val="center"/>
              <w:rPr>
                <w:rFonts w:ascii="Roboto" w:hAnsi="Roboto"/>
                <w:lang w:val="en-US"/>
              </w:rPr>
            </w:pPr>
            <w:r w:rsidRPr="00A7330A">
              <w:rPr>
                <w:rFonts w:ascii="Roboto" w:hAnsi="Roboto"/>
                <w:lang w:val="en-US"/>
              </w:rPr>
              <w:t>8</w:t>
            </w:r>
          </w:p>
        </w:tc>
        <w:tc>
          <w:tcPr>
            <w:tcW w:w="1701" w:type="dxa"/>
            <w:tcBorders>
              <w:top w:val="single" w:sz="4" w:space="0" w:color="auto"/>
              <w:bottom w:val="single" w:sz="4" w:space="0" w:color="auto"/>
            </w:tcBorders>
            <w:vAlign w:val="center"/>
          </w:tcPr>
          <w:p w14:paraId="30730262" w14:textId="77777777" w:rsidR="00C87E49" w:rsidRPr="00A7330A" w:rsidRDefault="00C87E49" w:rsidP="006D01D6">
            <w:pPr>
              <w:jc w:val="center"/>
              <w:rPr>
                <w:rFonts w:ascii="Roboto" w:hAnsi="Roboto"/>
                <w:lang w:val="en-US"/>
              </w:rPr>
            </w:pPr>
            <w:r w:rsidRPr="00A7330A">
              <w:rPr>
                <w:rFonts w:ascii="Roboto" w:hAnsi="Roboto"/>
                <w:lang w:val="en-US"/>
              </w:rPr>
              <w:t>RpCO56B</w:t>
            </w:r>
          </w:p>
        </w:tc>
        <w:tc>
          <w:tcPr>
            <w:tcW w:w="4961" w:type="dxa"/>
            <w:tcBorders>
              <w:top w:val="single" w:sz="4" w:space="0" w:color="auto"/>
              <w:bottom w:val="single" w:sz="4" w:space="0" w:color="auto"/>
            </w:tcBorders>
            <w:vAlign w:val="center"/>
          </w:tcPr>
          <w:p w14:paraId="472F2EE9" w14:textId="77777777" w:rsidR="00C87E49" w:rsidRPr="00A7330A" w:rsidRDefault="00C87E49" w:rsidP="006D01D6">
            <w:pPr>
              <w:rPr>
                <w:rFonts w:ascii="Roboto" w:hAnsi="Roboto"/>
                <w:lang w:val="pt-BR"/>
              </w:rPr>
            </w:pPr>
            <w:r w:rsidRPr="00A7330A">
              <w:rPr>
                <w:rFonts w:ascii="Roboto" w:hAnsi="Roboto"/>
                <w:lang w:val="pt-BR"/>
              </w:rPr>
              <w:t>Demontari: lambriuri la pereti si tavane din lemn, placaj, PFL, PAS etc.</w:t>
            </w:r>
          </w:p>
          <w:p w14:paraId="78277B28"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1DAC978F"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013EFD54"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44,00</w:t>
            </w:r>
          </w:p>
          <w:p w14:paraId="688931B7" w14:textId="77777777" w:rsidR="00C87E49" w:rsidRPr="00A7330A" w:rsidRDefault="00C87E49" w:rsidP="006D01D6">
            <w:pPr>
              <w:jc w:val="center"/>
              <w:rPr>
                <w:rFonts w:ascii="Roboto" w:hAnsi="Roboto"/>
                <w:lang w:val="en-US"/>
              </w:rPr>
            </w:pPr>
          </w:p>
        </w:tc>
      </w:tr>
      <w:tr w:rsidR="00C87E49" w:rsidRPr="00E07862" w14:paraId="40A2169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3081FA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9B22367" w14:textId="77777777" w:rsidR="00C87E49" w:rsidRPr="00A7330A" w:rsidRDefault="00C87E49" w:rsidP="006D01D6">
            <w:pPr>
              <w:jc w:val="center"/>
              <w:rPr>
                <w:rFonts w:ascii="Roboto" w:hAnsi="Roboto"/>
                <w:lang w:val="en-US"/>
              </w:rPr>
            </w:pPr>
            <w:r w:rsidRPr="00A7330A">
              <w:rPr>
                <w:rFonts w:ascii="Roboto" w:hAnsi="Roboto"/>
                <w:lang w:val="en-US"/>
              </w:rPr>
              <w:t>7422010060100</w:t>
            </w:r>
          </w:p>
        </w:tc>
        <w:tc>
          <w:tcPr>
            <w:tcW w:w="4961" w:type="dxa"/>
            <w:tcBorders>
              <w:top w:val="nil"/>
              <w:bottom w:val="single" w:sz="2" w:space="0" w:color="auto"/>
            </w:tcBorders>
            <w:vAlign w:val="center"/>
          </w:tcPr>
          <w:p w14:paraId="5204FDEF" w14:textId="77777777" w:rsidR="00C87E49" w:rsidRPr="00A7330A" w:rsidRDefault="00C87E49" w:rsidP="006D01D6">
            <w:pPr>
              <w:rPr>
                <w:rFonts w:ascii="Roboto" w:hAnsi="Roboto"/>
                <w:lang w:val="en-US"/>
              </w:rPr>
            </w:pPr>
            <w:r w:rsidRPr="00A7330A">
              <w:rPr>
                <w:rFonts w:ascii="Roboto" w:hAnsi="Roboto"/>
                <w:lang w:val="en-US"/>
              </w:rPr>
              <w:t>Timplar</w:t>
            </w:r>
          </w:p>
        </w:tc>
        <w:tc>
          <w:tcPr>
            <w:tcW w:w="1560" w:type="dxa"/>
            <w:tcBorders>
              <w:top w:val="nil"/>
              <w:bottom w:val="single" w:sz="2" w:space="0" w:color="auto"/>
            </w:tcBorders>
            <w:vAlign w:val="center"/>
          </w:tcPr>
          <w:p w14:paraId="248E99A9"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0DA9A816" w14:textId="77777777" w:rsidR="00C87E49" w:rsidRPr="00A7330A" w:rsidRDefault="00C87E49" w:rsidP="006D01D6">
            <w:pPr>
              <w:jc w:val="center"/>
              <w:rPr>
                <w:rFonts w:ascii="Roboto" w:hAnsi="Roboto"/>
                <w:lang w:val="en-US"/>
              </w:rPr>
            </w:pPr>
            <w:r w:rsidRPr="00A7330A">
              <w:rPr>
                <w:rFonts w:ascii="Roboto" w:hAnsi="Roboto"/>
                <w:lang w:val="en-US"/>
              </w:rPr>
              <w:t>20,6800</w:t>
            </w:r>
          </w:p>
        </w:tc>
      </w:tr>
      <w:tr w:rsidR="00C87E49" w:rsidRPr="00E07862" w14:paraId="416EE22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549FE25"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22A79002" w14:textId="77777777" w:rsidR="00C87E49" w:rsidRPr="00A7330A" w:rsidRDefault="00C87E49" w:rsidP="006D01D6">
            <w:pPr>
              <w:jc w:val="center"/>
              <w:rPr>
                <w:rFonts w:ascii="Roboto" w:hAnsi="Roboto"/>
                <w:lang w:val="en-US"/>
              </w:rPr>
            </w:pPr>
            <w:r w:rsidRPr="00A7330A">
              <w:rPr>
                <w:rFonts w:ascii="Roboto" w:hAnsi="Roboto"/>
                <w:lang w:val="en-US"/>
              </w:rPr>
              <w:t>9310060019922</w:t>
            </w:r>
          </w:p>
        </w:tc>
        <w:tc>
          <w:tcPr>
            <w:tcW w:w="4961" w:type="dxa"/>
            <w:tcBorders>
              <w:top w:val="nil"/>
              <w:bottom w:val="single" w:sz="2" w:space="0" w:color="auto"/>
            </w:tcBorders>
            <w:vAlign w:val="center"/>
          </w:tcPr>
          <w:p w14:paraId="114C69E8" w14:textId="77777777" w:rsidR="00C87E49" w:rsidRPr="00A7330A" w:rsidRDefault="00C87E49" w:rsidP="006D01D6">
            <w:pPr>
              <w:rPr>
                <w:rFonts w:ascii="Roboto" w:hAnsi="Roboto"/>
                <w:lang w:val="en-US"/>
              </w:rPr>
            </w:pPr>
            <w:r w:rsidRPr="00A7330A">
              <w:rPr>
                <w:rFonts w:ascii="Roboto" w:hAnsi="Roboto"/>
                <w:lang w:val="en-US"/>
              </w:rPr>
              <w:t xml:space="preserve">Muncitor deservire </w:t>
            </w:r>
          </w:p>
        </w:tc>
        <w:tc>
          <w:tcPr>
            <w:tcW w:w="1560" w:type="dxa"/>
            <w:tcBorders>
              <w:top w:val="nil"/>
              <w:bottom w:val="single" w:sz="2" w:space="0" w:color="auto"/>
            </w:tcBorders>
            <w:vAlign w:val="center"/>
          </w:tcPr>
          <w:p w14:paraId="3B87A034"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5D19CA33" w14:textId="77777777" w:rsidR="00C87E49" w:rsidRPr="00A7330A" w:rsidRDefault="00C87E49" w:rsidP="006D01D6">
            <w:pPr>
              <w:jc w:val="center"/>
              <w:rPr>
                <w:rFonts w:ascii="Roboto" w:hAnsi="Roboto"/>
                <w:lang w:val="en-US"/>
              </w:rPr>
            </w:pPr>
            <w:r w:rsidRPr="00A7330A">
              <w:rPr>
                <w:rFonts w:ascii="Roboto" w:hAnsi="Roboto"/>
                <w:lang w:val="en-US"/>
              </w:rPr>
              <w:t>20,6800</w:t>
            </w:r>
          </w:p>
        </w:tc>
      </w:tr>
      <w:tr w:rsidR="00C87E49" w:rsidRPr="00E07862" w14:paraId="4D78BAB0" w14:textId="77777777" w:rsidTr="006D01D6">
        <w:tc>
          <w:tcPr>
            <w:tcW w:w="708" w:type="dxa"/>
            <w:tcBorders>
              <w:top w:val="single" w:sz="4" w:space="0" w:color="auto"/>
              <w:bottom w:val="single" w:sz="4" w:space="0" w:color="auto"/>
            </w:tcBorders>
          </w:tcPr>
          <w:p w14:paraId="55E744B7" w14:textId="77777777" w:rsidR="00C87E49" w:rsidRPr="00A7330A" w:rsidRDefault="00C87E49" w:rsidP="006D01D6">
            <w:pPr>
              <w:jc w:val="center"/>
              <w:rPr>
                <w:rFonts w:ascii="Roboto" w:hAnsi="Roboto"/>
                <w:lang w:val="en-US"/>
              </w:rPr>
            </w:pPr>
            <w:r w:rsidRPr="00A7330A">
              <w:rPr>
                <w:rFonts w:ascii="Roboto" w:hAnsi="Roboto"/>
                <w:lang w:val="en-US"/>
              </w:rPr>
              <w:t>9</w:t>
            </w:r>
          </w:p>
        </w:tc>
        <w:tc>
          <w:tcPr>
            <w:tcW w:w="1701" w:type="dxa"/>
            <w:tcBorders>
              <w:top w:val="single" w:sz="4" w:space="0" w:color="auto"/>
              <w:bottom w:val="single" w:sz="4" w:space="0" w:color="auto"/>
            </w:tcBorders>
            <w:vAlign w:val="center"/>
          </w:tcPr>
          <w:p w14:paraId="24440A0E" w14:textId="77777777" w:rsidR="00C87E49" w:rsidRPr="00A7330A" w:rsidRDefault="00C87E49" w:rsidP="006D01D6">
            <w:pPr>
              <w:jc w:val="center"/>
              <w:rPr>
                <w:rFonts w:ascii="Roboto" w:hAnsi="Roboto"/>
                <w:lang w:val="en-US"/>
              </w:rPr>
            </w:pPr>
            <w:r w:rsidRPr="00A7330A">
              <w:rPr>
                <w:rFonts w:ascii="Roboto" w:hAnsi="Roboto"/>
                <w:lang w:val="en-US"/>
              </w:rPr>
              <w:t>RpCO56C</w:t>
            </w:r>
          </w:p>
        </w:tc>
        <w:tc>
          <w:tcPr>
            <w:tcW w:w="4961" w:type="dxa"/>
            <w:tcBorders>
              <w:top w:val="single" w:sz="4" w:space="0" w:color="auto"/>
              <w:bottom w:val="single" w:sz="4" w:space="0" w:color="auto"/>
            </w:tcBorders>
            <w:vAlign w:val="center"/>
          </w:tcPr>
          <w:p w14:paraId="6142924D" w14:textId="77777777" w:rsidR="00C87E49" w:rsidRPr="00A7330A" w:rsidRDefault="00C87E49" w:rsidP="006D01D6">
            <w:pPr>
              <w:rPr>
                <w:rFonts w:ascii="Roboto" w:hAnsi="Roboto"/>
                <w:lang w:val="pt-BR"/>
              </w:rPr>
            </w:pPr>
            <w:r w:rsidRPr="00A7330A">
              <w:rPr>
                <w:rFonts w:ascii="Roboto" w:hAnsi="Roboto"/>
                <w:lang w:val="pt-BR"/>
              </w:rPr>
              <w:t>Demontari: captuseli din lemn, asbociment, PFL, PAS, tec. la pereti sau tavane suspendate, usi, etc.</w:t>
            </w:r>
          </w:p>
          <w:p w14:paraId="51F37E4C"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0540F9C9"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28BB5522"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34,00</w:t>
            </w:r>
          </w:p>
          <w:p w14:paraId="35BDCD46" w14:textId="77777777" w:rsidR="00C87E49" w:rsidRPr="00A7330A" w:rsidRDefault="00C87E49" w:rsidP="006D01D6">
            <w:pPr>
              <w:jc w:val="center"/>
              <w:rPr>
                <w:rFonts w:ascii="Roboto" w:hAnsi="Roboto"/>
                <w:lang w:val="en-US"/>
              </w:rPr>
            </w:pPr>
          </w:p>
        </w:tc>
      </w:tr>
      <w:tr w:rsidR="00C87E49" w:rsidRPr="00E07862" w14:paraId="1E5B2260"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B9EDDF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8B6E38B" w14:textId="77777777" w:rsidR="00C87E49" w:rsidRPr="00A7330A" w:rsidRDefault="00C87E49" w:rsidP="006D01D6">
            <w:pPr>
              <w:jc w:val="center"/>
              <w:rPr>
                <w:rFonts w:ascii="Roboto" w:hAnsi="Roboto"/>
                <w:lang w:val="en-US"/>
              </w:rPr>
            </w:pPr>
            <w:r w:rsidRPr="00A7330A">
              <w:rPr>
                <w:rFonts w:ascii="Roboto" w:hAnsi="Roboto"/>
                <w:lang w:val="en-US"/>
              </w:rPr>
              <w:t>7422010060100</w:t>
            </w:r>
          </w:p>
        </w:tc>
        <w:tc>
          <w:tcPr>
            <w:tcW w:w="4961" w:type="dxa"/>
            <w:tcBorders>
              <w:top w:val="nil"/>
              <w:bottom w:val="single" w:sz="2" w:space="0" w:color="auto"/>
            </w:tcBorders>
            <w:vAlign w:val="center"/>
          </w:tcPr>
          <w:p w14:paraId="6B43FA8C" w14:textId="77777777" w:rsidR="00C87E49" w:rsidRPr="00A7330A" w:rsidRDefault="00C87E49" w:rsidP="006D01D6">
            <w:pPr>
              <w:rPr>
                <w:rFonts w:ascii="Roboto" w:hAnsi="Roboto"/>
                <w:lang w:val="en-US"/>
              </w:rPr>
            </w:pPr>
            <w:r w:rsidRPr="00A7330A">
              <w:rPr>
                <w:rFonts w:ascii="Roboto" w:hAnsi="Roboto"/>
                <w:lang w:val="en-US"/>
              </w:rPr>
              <w:t>Timplar</w:t>
            </w:r>
          </w:p>
        </w:tc>
        <w:tc>
          <w:tcPr>
            <w:tcW w:w="1560" w:type="dxa"/>
            <w:tcBorders>
              <w:top w:val="nil"/>
              <w:bottom w:val="single" w:sz="2" w:space="0" w:color="auto"/>
            </w:tcBorders>
            <w:vAlign w:val="center"/>
          </w:tcPr>
          <w:p w14:paraId="29EFCFC3"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70022BE7" w14:textId="77777777" w:rsidR="00C87E49" w:rsidRPr="00A7330A" w:rsidRDefault="00C87E49" w:rsidP="006D01D6">
            <w:pPr>
              <w:jc w:val="center"/>
              <w:rPr>
                <w:rFonts w:ascii="Roboto" w:hAnsi="Roboto"/>
                <w:lang w:val="en-US"/>
              </w:rPr>
            </w:pPr>
            <w:r w:rsidRPr="00A7330A">
              <w:rPr>
                <w:rFonts w:ascii="Roboto" w:hAnsi="Roboto"/>
                <w:lang w:val="en-US"/>
              </w:rPr>
              <w:t>4,4200</w:t>
            </w:r>
          </w:p>
        </w:tc>
      </w:tr>
      <w:tr w:rsidR="00C87E49" w:rsidRPr="00E07862" w14:paraId="14A328D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9426E41"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48C81FC" w14:textId="77777777" w:rsidR="00C87E49" w:rsidRPr="00A7330A" w:rsidRDefault="00C87E49" w:rsidP="006D01D6">
            <w:pPr>
              <w:jc w:val="center"/>
              <w:rPr>
                <w:rFonts w:ascii="Roboto" w:hAnsi="Roboto"/>
                <w:lang w:val="en-US"/>
              </w:rPr>
            </w:pPr>
            <w:r w:rsidRPr="00A7330A">
              <w:rPr>
                <w:rFonts w:ascii="Roboto" w:hAnsi="Roboto"/>
                <w:lang w:val="en-US"/>
              </w:rPr>
              <w:t>9310060019922</w:t>
            </w:r>
          </w:p>
        </w:tc>
        <w:tc>
          <w:tcPr>
            <w:tcW w:w="4961" w:type="dxa"/>
            <w:tcBorders>
              <w:top w:val="nil"/>
              <w:bottom w:val="single" w:sz="2" w:space="0" w:color="auto"/>
            </w:tcBorders>
            <w:vAlign w:val="center"/>
          </w:tcPr>
          <w:p w14:paraId="4D63A099" w14:textId="77777777" w:rsidR="00C87E49" w:rsidRPr="00A7330A" w:rsidRDefault="00C87E49" w:rsidP="006D01D6">
            <w:pPr>
              <w:rPr>
                <w:rFonts w:ascii="Roboto" w:hAnsi="Roboto"/>
                <w:lang w:val="en-US"/>
              </w:rPr>
            </w:pPr>
            <w:r w:rsidRPr="00A7330A">
              <w:rPr>
                <w:rFonts w:ascii="Roboto" w:hAnsi="Roboto"/>
                <w:lang w:val="en-US"/>
              </w:rPr>
              <w:t xml:space="preserve">Muncitor deservire </w:t>
            </w:r>
          </w:p>
        </w:tc>
        <w:tc>
          <w:tcPr>
            <w:tcW w:w="1560" w:type="dxa"/>
            <w:tcBorders>
              <w:top w:val="nil"/>
              <w:bottom w:val="single" w:sz="2" w:space="0" w:color="auto"/>
            </w:tcBorders>
            <w:vAlign w:val="center"/>
          </w:tcPr>
          <w:p w14:paraId="0214F7C2"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79718FB6" w14:textId="77777777" w:rsidR="00C87E49" w:rsidRPr="00A7330A" w:rsidRDefault="00C87E49" w:rsidP="006D01D6">
            <w:pPr>
              <w:jc w:val="center"/>
              <w:rPr>
                <w:rFonts w:ascii="Roboto" w:hAnsi="Roboto"/>
                <w:lang w:val="en-US"/>
              </w:rPr>
            </w:pPr>
            <w:r w:rsidRPr="00A7330A">
              <w:rPr>
                <w:rFonts w:ascii="Roboto" w:hAnsi="Roboto"/>
                <w:lang w:val="en-US"/>
              </w:rPr>
              <w:t>4,0800</w:t>
            </w:r>
          </w:p>
        </w:tc>
      </w:tr>
    </w:tbl>
    <w:p w14:paraId="6552B4AB" w14:textId="30E9ECA6" w:rsidR="0057325E" w:rsidRPr="00A7330A" w:rsidRDefault="0057325E" w:rsidP="00A21ED4">
      <w:pPr>
        <w:rPr>
          <w:rFonts w:ascii="Roboto" w:hAnsi="Roboto"/>
          <w:lang w:val="ro-MD"/>
        </w:rPr>
      </w:pPr>
    </w:p>
    <w:p w14:paraId="3ED2656B" w14:textId="77777777" w:rsidR="00C87E49" w:rsidRPr="00A7330A" w:rsidRDefault="00C87E49" w:rsidP="00C87E49">
      <w:pPr>
        <w:jc w:val="center"/>
        <w:rPr>
          <w:rFonts w:ascii="Roboto" w:hAnsi="Roboto"/>
          <w:b/>
          <w:lang w:val="pt-BR"/>
        </w:rPr>
      </w:pPr>
      <w:r w:rsidRPr="00A7330A">
        <w:rPr>
          <w:rFonts w:ascii="Roboto" w:hAnsi="Roboto"/>
          <w:b/>
          <w:lang w:val="pt-BR"/>
        </w:rPr>
        <w:t>Lista cu cantita</w:t>
      </w:r>
      <w:r w:rsidRPr="00A7330A">
        <w:rPr>
          <w:rFonts w:ascii="Roboto" w:hAnsi="Roboto"/>
          <w:b/>
        </w:rPr>
        <w:t>ţile de lucrări</w:t>
      </w:r>
      <w:r w:rsidRPr="00A7330A">
        <w:rPr>
          <w:rFonts w:ascii="Roboto" w:hAnsi="Roboto"/>
          <w:b/>
          <w:lang w:val="pt-BR"/>
        </w:rPr>
        <w:t xml:space="preserve"> № Trotuar Al</w:t>
      </w:r>
    </w:p>
    <w:p w14:paraId="288983C1" w14:textId="77777777" w:rsidR="00C87E49" w:rsidRPr="00A7330A" w:rsidRDefault="00C87E49" w:rsidP="00C87E49">
      <w:pPr>
        <w:jc w:val="center"/>
        <w:rPr>
          <w:rFonts w:ascii="Roboto" w:hAnsi="Roboto"/>
          <w:lang w:val="pt-BR"/>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87E49" w:rsidRPr="00E07862" w14:paraId="0E7370D7" w14:textId="77777777" w:rsidTr="006D01D6">
        <w:trPr>
          <w:cantSplit/>
          <w:trHeight w:val="304"/>
        </w:trPr>
        <w:tc>
          <w:tcPr>
            <w:tcW w:w="709" w:type="dxa"/>
            <w:vMerge w:val="restart"/>
            <w:tcBorders>
              <w:top w:val="single" w:sz="6" w:space="0" w:color="auto"/>
              <w:left w:val="single" w:sz="6" w:space="0" w:color="auto"/>
              <w:bottom w:val="nil"/>
              <w:right w:val="nil"/>
            </w:tcBorders>
            <w:shd w:val="pct5" w:color="auto" w:fill="auto"/>
          </w:tcPr>
          <w:p w14:paraId="3E903A56" w14:textId="77777777" w:rsidR="00C87E49" w:rsidRPr="00A7330A" w:rsidRDefault="00C87E49" w:rsidP="006D01D6">
            <w:pPr>
              <w:ind w:right="-108"/>
              <w:jc w:val="center"/>
              <w:rPr>
                <w:rFonts w:ascii="Roboto" w:hAnsi="Roboto"/>
                <w:lang w:val="en-US"/>
              </w:rPr>
            </w:pPr>
            <w:r w:rsidRPr="00A7330A">
              <w:rPr>
                <w:rFonts w:ascii="Roboto" w:hAnsi="Roboto"/>
              </w:rPr>
              <w:t>№</w:t>
            </w:r>
          </w:p>
          <w:p w14:paraId="3E1ACA10" w14:textId="77777777" w:rsidR="00C87E49" w:rsidRPr="00A7330A" w:rsidRDefault="00C87E49" w:rsidP="006D01D6">
            <w:pPr>
              <w:ind w:right="-108"/>
              <w:jc w:val="center"/>
              <w:rPr>
                <w:rFonts w:ascii="Roboto" w:hAnsi="Roboto"/>
              </w:rPr>
            </w:pPr>
            <w:r w:rsidRPr="00A7330A">
              <w:rPr>
                <w:rFonts w:ascii="Roboto" w:hAnsi="Roboto"/>
              </w:rPr>
              <w:t xml:space="preserve"> </w:t>
            </w:r>
            <w:r w:rsidRPr="00A7330A">
              <w:rPr>
                <w:rFonts w:ascii="Roboto" w:hAnsi="Roboto"/>
                <w:lang w:val="en-US"/>
              </w:rPr>
              <w:t>crt</w:t>
            </w:r>
            <w:r w:rsidRPr="00A7330A">
              <w:rPr>
                <w:rFonts w:ascii="Roboto" w:hAnsi="Roboto"/>
              </w:rPr>
              <w:t>.</w:t>
            </w:r>
          </w:p>
        </w:tc>
        <w:tc>
          <w:tcPr>
            <w:tcW w:w="1701" w:type="dxa"/>
            <w:vMerge w:val="restart"/>
            <w:tcBorders>
              <w:top w:val="single" w:sz="6" w:space="0" w:color="auto"/>
              <w:left w:val="single" w:sz="6" w:space="0" w:color="auto"/>
              <w:bottom w:val="nil"/>
              <w:right w:val="nil"/>
            </w:tcBorders>
            <w:shd w:val="pct5" w:color="auto" w:fill="auto"/>
          </w:tcPr>
          <w:p w14:paraId="24C692F8" w14:textId="77777777" w:rsidR="00C87E49" w:rsidRPr="00A7330A" w:rsidRDefault="00C87E49" w:rsidP="006D01D6">
            <w:pPr>
              <w:ind w:left="-120" w:right="-108"/>
              <w:jc w:val="center"/>
              <w:rPr>
                <w:rFonts w:ascii="Roboto" w:hAnsi="Roboto"/>
                <w:lang w:val="pt-BR"/>
              </w:rPr>
            </w:pPr>
            <w:r w:rsidRPr="00A7330A">
              <w:rPr>
                <w:rFonts w:ascii="Roboto" w:hAnsi="Roboto"/>
              </w:rPr>
              <w:t>Simbol</w:t>
            </w:r>
            <w:r w:rsidRPr="00A7330A">
              <w:rPr>
                <w:rFonts w:ascii="Roboto" w:hAnsi="Roboto"/>
                <w:lang w:val="pt-BR"/>
              </w:rPr>
              <w:t xml:space="preserve"> </w:t>
            </w:r>
            <w:r w:rsidRPr="00A7330A">
              <w:rPr>
                <w:rFonts w:ascii="Roboto" w:hAnsi="Roboto"/>
              </w:rPr>
              <w:t xml:space="preserve">norme si cod </w:t>
            </w:r>
            <w:r w:rsidRPr="00A7330A">
              <w:rPr>
                <w:rFonts w:ascii="Roboto" w:hAnsi="Roboto"/>
                <w:lang w:val="pt-BR"/>
              </w:rPr>
              <w:t xml:space="preserve"> </w:t>
            </w:r>
            <w:r w:rsidRPr="00A7330A">
              <w:rPr>
                <w:rFonts w:ascii="Roboto" w:hAnsi="Robot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100EEAF" w14:textId="77777777" w:rsidR="00C87E49" w:rsidRPr="00A7330A" w:rsidRDefault="00C87E49" w:rsidP="006D01D6">
            <w:pPr>
              <w:jc w:val="center"/>
              <w:rPr>
                <w:rFonts w:ascii="Roboto" w:hAnsi="Roboto"/>
              </w:rPr>
            </w:pPr>
          </w:p>
          <w:p w14:paraId="4BD1B16D" w14:textId="77777777" w:rsidR="00C87E49" w:rsidRPr="00A7330A" w:rsidRDefault="00C87E49" w:rsidP="006D01D6">
            <w:pPr>
              <w:jc w:val="center"/>
              <w:rPr>
                <w:rFonts w:ascii="Roboto" w:hAnsi="Roboto"/>
              </w:rPr>
            </w:pPr>
            <w:r w:rsidRPr="00A7330A">
              <w:rPr>
                <w:rFonts w:ascii="Roboto" w:hAnsi="Robot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6907432" w14:textId="77777777" w:rsidR="00C87E49" w:rsidRPr="00A7330A" w:rsidRDefault="00C87E49" w:rsidP="006D01D6">
            <w:pPr>
              <w:ind w:left="-108" w:right="-108"/>
              <w:jc w:val="center"/>
              <w:rPr>
                <w:rFonts w:ascii="Roboto" w:hAnsi="Roboto"/>
              </w:rPr>
            </w:pPr>
            <w:r w:rsidRPr="00A7330A">
              <w:rPr>
                <w:rFonts w:ascii="Roboto" w:hAnsi="Robot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EC67496" w14:textId="77777777" w:rsidR="00C87E49" w:rsidRPr="00A7330A" w:rsidRDefault="00C87E49" w:rsidP="006D01D6">
            <w:pPr>
              <w:ind w:left="-108" w:right="-108"/>
              <w:jc w:val="center"/>
              <w:rPr>
                <w:rFonts w:ascii="Roboto" w:hAnsi="Roboto"/>
                <w:lang w:val="en-US"/>
              </w:rPr>
            </w:pPr>
            <w:r w:rsidRPr="00A7330A">
              <w:rPr>
                <w:rFonts w:ascii="Roboto" w:hAnsi="Roboto"/>
              </w:rPr>
              <w:t xml:space="preserve">Volum </w:t>
            </w:r>
          </w:p>
        </w:tc>
      </w:tr>
      <w:tr w:rsidR="00C87E49" w:rsidRPr="00E07862" w14:paraId="16391962" w14:textId="77777777" w:rsidTr="006D01D6">
        <w:trPr>
          <w:cantSplit/>
          <w:trHeight w:val="304"/>
        </w:trPr>
        <w:tc>
          <w:tcPr>
            <w:tcW w:w="709" w:type="dxa"/>
            <w:vMerge/>
            <w:tcBorders>
              <w:top w:val="nil"/>
              <w:left w:val="single" w:sz="6" w:space="0" w:color="auto"/>
              <w:bottom w:val="single" w:sz="6" w:space="0" w:color="auto"/>
              <w:right w:val="single" w:sz="6" w:space="0" w:color="auto"/>
            </w:tcBorders>
            <w:shd w:val="pct5" w:color="auto" w:fill="auto"/>
          </w:tcPr>
          <w:p w14:paraId="7DBCB37B" w14:textId="77777777" w:rsidR="00C87E49" w:rsidRPr="00A7330A" w:rsidRDefault="00C87E49" w:rsidP="006D01D6">
            <w:pPr>
              <w:jc w:val="center"/>
              <w:rPr>
                <w:rFonts w:ascii="Roboto" w:hAnsi="Roboto"/>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B3E6B8C" w14:textId="77777777" w:rsidR="00C87E49" w:rsidRPr="00A7330A" w:rsidRDefault="00C87E49" w:rsidP="006D01D6">
            <w:pPr>
              <w:jc w:val="center"/>
              <w:rPr>
                <w:rFonts w:ascii="Roboto" w:hAnsi="Roboto"/>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4B0A90F" w14:textId="77777777" w:rsidR="00C87E49" w:rsidRPr="00A7330A" w:rsidRDefault="00C87E49" w:rsidP="006D01D6">
            <w:pPr>
              <w:jc w:val="center"/>
              <w:rPr>
                <w:rFonts w:ascii="Roboto" w:hAnsi="Roboto"/>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8527E0F" w14:textId="77777777" w:rsidR="00C87E49" w:rsidRPr="00A7330A" w:rsidRDefault="00C87E49" w:rsidP="006D01D6">
            <w:pPr>
              <w:jc w:val="center"/>
              <w:rPr>
                <w:rFonts w:ascii="Roboto" w:hAnsi="Roboto"/>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FBB0EF2" w14:textId="77777777" w:rsidR="00C87E49" w:rsidRPr="00A7330A" w:rsidRDefault="00C87E49" w:rsidP="006D01D6">
            <w:pPr>
              <w:jc w:val="center"/>
              <w:rPr>
                <w:rFonts w:ascii="Roboto" w:hAnsi="Roboto"/>
                <w:lang w:val="en-US"/>
              </w:rPr>
            </w:pPr>
          </w:p>
        </w:tc>
      </w:tr>
    </w:tbl>
    <w:p w14:paraId="278F724F" w14:textId="77777777" w:rsidR="00C87E49" w:rsidRPr="00A7330A" w:rsidRDefault="00C87E49" w:rsidP="00C87E49">
      <w:pPr>
        <w:rPr>
          <w:rFonts w:ascii="Roboto" w:hAnsi="Roboto"/>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87E49" w:rsidRPr="00E07862" w14:paraId="678C364E" w14:textId="77777777" w:rsidTr="006D01D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52112E5" w14:textId="77777777" w:rsidR="00C87E49" w:rsidRPr="00A7330A" w:rsidRDefault="00C87E49" w:rsidP="006D01D6">
            <w:pPr>
              <w:ind w:right="-108"/>
              <w:jc w:val="center"/>
              <w:rPr>
                <w:rFonts w:ascii="Roboto" w:hAnsi="Roboto"/>
              </w:rPr>
            </w:pPr>
            <w:r w:rsidRPr="00A7330A">
              <w:rPr>
                <w:rFonts w:ascii="Roboto" w:hAnsi="Roboto"/>
              </w:rPr>
              <w:t>1</w:t>
            </w:r>
          </w:p>
        </w:tc>
        <w:tc>
          <w:tcPr>
            <w:tcW w:w="1701" w:type="dxa"/>
            <w:tcBorders>
              <w:top w:val="single" w:sz="6" w:space="0" w:color="auto"/>
              <w:left w:val="single" w:sz="6" w:space="0" w:color="auto"/>
              <w:bottom w:val="double" w:sz="6" w:space="0" w:color="auto"/>
              <w:right w:val="nil"/>
            </w:tcBorders>
            <w:shd w:val="pct5" w:color="auto" w:fill="auto"/>
          </w:tcPr>
          <w:p w14:paraId="20DEBF00" w14:textId="77777777" w:rsidR="00C87E49" w:rsidRPr="00A7330A" w:rsidRDefault="00C87E49" w:rsidP="006D01D6">
            <w:pPr>
              <w:ind w:left="-120" w:right="-108"/>
              <w:jc w:val="center"/>
              <w:rPr>
                <w:rFonts w:ascii="Roboto" w:hAnsi="Roboto"/>
              </w:rPr>
            </w:pPr>
            <w:r w:rsidRPr="00A7330A">
              <w:rPr>
                <w:rFonts w:ascii="Roboto" w:hAnsi="Roboto"/>
              </w:rPr>
              <w:t>2</w:t>
            </w:r>
          </w:p>
        </w:tc>
        <w:tc>
          <w:tcPr>
            <w:tcW w:w="4961" w:type="dxa"/>
            <w:tcBorders>
              <w:top w:val="single" w:sz="6" w:space="0" w:color="auto"/>
              <w:left w:val="single" w:sz="6" w:space="0" w:color="auto"/>
              <w:bottom w:val="double" w:sz="6" w:space="0" w:color="auto"/>
              <w:right w:val="nil"/>
            </w:tcBorders>
            <w:shd w:val="pct5" w:color="auto" w:fill="auto"/>
          </w:tcPr>
          <w:p w14:paraId="1C521461" w14:textId="77777777" w:rsidR="00C87E49" w:rsidRPr="00A7330A" w:rsidRDefault="00C87E49" w:rsidP="006D01D6">
            <w:pPr>
              <w:jc w:val="center"/>
              <w:rPr>
                <w:rFonts w:ascii="Roboto" w:hAnsi="Roboto"/>
              </w:rPr>
            </w:pPr>
            <w:r w:rsidRPr="00A7330A">
              <w:rPr>
                <w:rFonts w:ascii="Roboto" w:hAnsi="Roboto"/>
              </w:rPr>
              <w:t>3</w:t>
            </w:r>
          </w:p>
        </w:tc>
        <w:tc>
          <w:tcPr>
            <w:tcW w:w="1560" w:type="dxa"/>
            <w:tcBorders>
              <w:top w:val="single" w:sz="6" w:space="0" w:color="auto"/>
              <w:left w:val="single" w:sz="6" w:space="0" w:color="auto"/>
              <w:bottom w:val="double" w:sz="6" w:space="0" w:color="auto"/>
              <w:right w:val="nil"/>
            </w:tcBorders>
            <w:shd w:val="pct5" w:color="auto" w:fill="auto"/>
          </w:tcPr>
          <w:p w14:paraId="13E49B9E" w14:textId="77777777" w:rsidR="00C87E49" w:rsidRPr="00A7330A" w:rsidRDefault="00C87E49" w:rsidP="006D01D6">
            <w:pPr>
              <w:ind w:left="-108" w:right="-108"/>
              <w:jc w:val="center"/>
              <w:rPr>
                <w:rFonts w:ascii="Roboto" w:hAnsi="Roboto"/>
              </w:rPr>
            </w:pPr>
            <w:r w:rsidRPr="00A7330A">
              <w:rPr>
                <w:rFonts w:ascii="Roboto" w:hAnsi="Robot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432AFB9" w14:textId="77777777" w:rsidR="00C87E49" w:rsidRPr="00A7330A" w:rsidRDefault="00C87E49" w:rsidP="006D01D6">
            <w:pPr>
              <w:ind w:left="-108" w:right="-108"/>
              <w:jc w:val="center"/>
              <w:rPr>
                <w:rFonts w:ascii="Roboto" w:hAnsi="Roboto"/>
              </w:rPr>
            </w:pPr>
            <w:r w:rsidRPr="00A7330A">
              <w:rPr>
                <w:rFonts w:ascii="Roboto" w:hAnsi="Roboto"/>
              </w:rPr>
              <w:t>5</w:t>
            </w:r>
          </w:p>
        </w:tc>
      </w:tr>
      <w:tr w:rsidR="00C87E49" w:rsidRPr="00E07862" w14:paraId="2A7694DB" w14:textId="77777777" w:rsidTr="006D01D6">
        <w:tc>
          <w:tcPr>
            <w:tcW w:w="709" w:type="dxa"/>
            <w:tcBorders>
              <w:top w:val="nil"/>
              <w:left w:val="single" w:sz="6" w:space="0" w:color="auto"/>
              <w:bottom w:val="nil"/>
              <w:right w:val="nil"/>
            </w:tcBorders>
          </w:tcPr>
          <w:p w14:paraId="090C2FF9" w14:textId="77777777" w:rsidR="00C87E49" w:rsidRPr="00A7330A" w:rsidRDefault="00C87E49" w:rsidP="006D01D6">
            <w:pPr>
              <w:jc w:val="center"/>
              <w:rPr>
                <w:rFonts w:ascii="Roboto" w:hAnsi="Roboto"/>
              </w:rPr>
            </w:pPr>
          </w:p>
        </w:tc>
        <w:tc>
          <w:tcPr>
            <w:tcW w:w="1701" w:type="dxa"/>
            <w:tcBorders>
              <w:top w:val="nil"/>
              <w:left w:val="single" w:sz="6" w:space="0" w:color="auto"/>
              <w:bottom w:val="nil"/>
              <w:right w:val="nil"/>
            </w:tcBorders>
          </w:tcPr>
          <w:p w14:paraId="33990A92" w14:textId="77777777" w:rsidR="00C87E49" w:rsidRPr="00A7330A" w:rsidRDefault="00C87E49" w:rsidP="006D01D6">
            <w:pPr>
              <w:rPr>
                <w:rFonts w:ascii="Roboto" w:hAnsi="Roboto"/>
              </w:rPr>
            </w:pPr>
          </w:p>
        </w:tc>
        <w:tc>
          <w:tcPr>
            <w:tcW w:w="4961" w:type="dxa"/>
            <w:tcBorders>
              <w:top w:val="nil"/>
              <w:left w:val="single" w:sz="6" w:space="0" w:color="auto"/>
              <w:bottom w:val="nil"/>
              <w:right w:val="nil"/>
            </w:tcBorders>
          </w:tcPr>
          <w:p w14:paraId="113755D7" w14:textId="77777777" w:rsidR="00C87E49" w:rsidRPr="00A7330A" w:rsidRDefault="00C87E49" w:rsidP="006D01D6">
            <w:pPr>
              <w:rPr>
                <w:rFonts w:ascii="Roboto" w:hAnsi="Roboto"/>
                <w:b/>
                <w:lang w:val="en-US"/>
              </w:rPr>
            </w:pPr>
            <w:r w:rsidRPr="00A7330A">
              <w:rPr>
                <w:rFonts w:ascii="Roboto" w:hAnsi="Roboto"/>
                <w:b/>
                <w:lang w:val="en-US"/>
              </w:rPr>
              <w:t xml:space="preserve">Capitolul </w:t>
            </w:r>
            <w:r w:rsidRPr="00A7330A">
              <w:rPr>
                <w:rFonts w:ascii="Roboto" w:hAnsi="Roboto"/>
                <w:b/>
              </w:rPr>
              <w:t xml:space="preserve">1. Lucrari </w:t>
            </w:r>
          </w:p>
          <w:p w14:paraId="12E4C192" w14:textId="77777777" w:rsidR="00C87E49" w:rsidRPr="00A7330A" w:rsidRDefault="00C87E49" w:rsidP="006D01D6">
            <w:pPr>
              <w:rPr>
                <w:rFonts w:ascii="Roboto" w:hAnsi="Roboto"/>
                <w:b/>
              </w:rPr>
            </w:pPr>
          </w:p>
        </w:tc>
        <w:tc>
          <w:tcPr>
            <w:tcW w:w="1560" w:type="dxa"/>
            <w:tcBorders>
              <w:top w:val="nil"/>
              <w:left w:val="single" w:sz="6" w:space="0" w:color="auto"/>
              <w:bottom w:val="nil"/>
              <w:right w:val="nil"/>
            </w:tcBorders>
          </w:tcPr>
          <w:p w14:paraId="6CE2B4CF" w14:textId="77777777" w:rsidR="00C87E49" w:rsidRPr="00A7330A" w:rsidRDefault="00C87E49" w:rsidP="006D01D6">
            <w:pPr>
              <w:rPr>
                <w:rFonts w:ascii="Roboto" w:hAnsi="Roboto"/>
              </w:rPr>
            </w:pPr>
          </w:p>
        </w:tc>
        <w:tc>
          <w:tcPr>
            <w:tcW w:w="1559" w:type="dxa"/>
            <w:tcBorders>
              <w:top w:val="nil"/>
              <w:left w:val="single" w:sz="6" w:space="0" w:color="auto"/>
              <w:bottom w:val="nil"/>
              <w:right w:val="single" w:sz="4" w:space="0" w:color="auto"/>
            </w:tcBorders>
          </w:tcPr>
          <w:p w14:paraId="503F60EF" w14:textId="77777777" w:rsidR="00C87E49" w:rsidRPr="00A7330A" w:rsidRDefault="00C87E49" w:rsidP="006D01D6">
            <w:pPr>
              <w:rPr>
                <w:rFonts w:ascii="Roboto" w:hAnsi="Roboto"/>
              </w:rPr>
            </w:pPr>
          </w:p>
        </w:tc>
      </w:tr>
      <w:tr w:rsidR="00C87E49" w:rsidRPr="00E07862" w14:paraId="59C7E0E4" w14:textId="77777777" w:rsidTr="006D01D6">
        <w:tc>
          <w:tcPr>
            <w:tcW w:w="709" w:type="dxa"/>
            <w:tcBorders>
              <w:top w:val="nil"/>
              <w:left w:val="single" w:sz="6" w:space="0" w:color="auto"/>
              <w:bottom w:val="nil"/>
              <w:right w:val="nil"/>
            </w:tcBorders>
          </w:tcPr>
          <w:p w14:paraId="22395BD8" w14:textId="77777777" w:rsidR="00C87E49" w:rsidRPr="00A7330A" w:rsidRDefault="00C87E49" w:rsidP="006D01D6">
            <w:pPr>
              <w:jc w:val="center"/>
              <w:rPr>
                <w:rFonts w:ascii="Roboto" w:hAnsi="Roboto"/>
              </w:rPr>
            </w:pPr>
          </w:p>
        </w:tc>
        <w:tc>
          <w:tcPr>
            <w:tcW w:w="1701" w:type="dxa"/>
            <w:tcBorders>
              <w:top w:val="nil"/>
              <w:left w:val="single" w:sz="6" w:space="0" w:color="auto"/>
              <w:bottom w:val="nil"/>
              <w:right w:val="nil"/>
            </w:tcBorders>
          </w:tcPr>
          <w:p w14:paraId="0D852F7C" w14:textId="77777777" w:rsidR="00C87E49" w:rsidRPr="00A7330A" w:rsidRDefault="00C87E49" w:rsidP="006D01D6">
            <w:pPr>
              <w:rPr>
                <w:rFonts w:ascii="Roboto" w:hAnsi="Roboto"/>
              </w:rPr>
            </w:pPr>
          </w:p>
        </w:tc>
        <w:tc>
          <w:tcPr>
            <w:tcW w:w="4961" w:type="dxa"/>
            <w:tcBorders>
              <w:top w:val="nil"/>
              <w:left w:val="single" w:sz="6" w:space="0" w:color="auto"/>
              <w:bottom w:val="nil"/>
              <w:right w:val="nil"/>
            </w:tcBorders>
          </w:tcPr>
          <w:p w14:paraId="497B5C7F" w14:textId="77777777" w:rsidR="00C87E49" w:rsidRPr="00A7330A" w:rsidRDefault="00C87E49" w:rsidP="006D01D6">
            <w:pPr>
              <w:rPr>
                <w:rFonts w:ascii="Roboto" w:hAnsi="Roboto"/>
                <w:b/>
                <w:lang w:val="pt-BR"/>
              </w:rPr>
            </w:pPr>
            <w:r w:rsidRPr="00A7330A">
              <w:rPr>
                <w:rFonts w:ascii="Roboto" w:hAnsi="Roboto"/>
                <w:b/>
                <w:lang w:val="pt-BR"/>
              </w:rPr>
              <w:t>Capitolul 1.1. Lucrari de amenajare trotuare (trotuar nou pe langa bancile de la rau si spre ultimul foisor)</w:t>
            </w:r>
          </w:p>
          <w:p w14:paraId="1C9853AC" w14:textId="77777777" w:rsidR="00C87E49" w:rsidRPr="00A7330A" w:rsidRDefault="00C87E49" w:rsidP="006D01D6">
            <w:pPr>
              <w:rPr>
                <w:rFonts w:ascii="Roboto" w:hAnsi="Roboto"/>
                <w:b/>
                <w:lang w:val="pt-BR"/>
              </w:rPr>
            </w:pPr>
          </w:p>
        </w:tc>
        <w:tc>
          <w:tcPr>
            <w:tcW w:w="1560" w:type="dxa"/>
            <w:tcBorders>
              <w:top w:val="nil"/>
              <w:left w:val="single" w:sz="6" w:space="0" w:color="auto"/>
              <w:bottom w:val="nil"/>
              <w:right w:val="nil"/>
            </w:tcBorders>
          </w:tcPr>
          <w:p w14:paraId="1ACEB7AA" w14:textId="77777777" w:rsidR="00C87E49" w:rsidRPr="00A7330A" w:rsidRDefault="00C87E49" w:rsidP="006D01D6">
            <w:pPr>
              <w:rPr>
                <w:rFonts w:ascii="Roboto" w:hAnsi="Roboto"/>
                <w:lang w:val="pt-BR"/>
              </w:rPr>
            </w:pPr>
          </w:p>
        </w:tc>
        <w:tc>
          <w:tcPr>
            <w:tcW w:w="1559" w:type="dxa"/>
            <w:tcBorders>
              <w:top w:val="nil"/>
              <w:left w:val="single" w:sz="6" w:space="0" w:color="auto"/>
              <w:bottom w:val="nil"/>
              <w:right w:val="single" w:sz="4" w:space="0" w:color="auto"/>
            </w:tcBorders>
          </w:tcPr>
          <w:p w14:paraId="0768C7DB" w14:textId="77777777" w:rsidR="00C87E49" w:rsidRPr="00A7330A" w:rsidRDefault="00C87E49" w:rsidP="006D01D6">
            <w:pPr>
              <w:rPr>
                <w:rFonts w:ascii="Roboto" w:hAnsi="Roboto"/>
                <w:lang w:val="pt-BR"/>
              </w:rPr>
            </w:pPr>
          </w:p>
        </w:tc>
      </w:tr>
    </w:tbl>
    <w:p w14:paraId="640B7DD7" w14:textId="77777777" w:rsidR="00C87E49" w:rsidRPr="00A7330A" w:rsidRDefault="00C87E49" w:rsidP="00C87E49">
      <w:pPr>
        <w:rPr>
          <w:rFonts w:ascii="Roboto" w:hAnsi="Roboto"/>
          <w:lang w:val="pt-BR"/>
        </w:rPr>
      </w:pPr>
      <w:r w:rsidRPr="00A7330A">
        <w:rPr>
          <w:rFonts w:ascii="Roboto" w:hAnsi="Roboto"/>
          <w:lang w:val="pt-BR"/>
        </w:rPr>
        <w:t xml:space="preserve"> </w:t>
      </w:r>
    </w:p>
    <w:tbl>
      <w:tblPr>
        <w:tblW w:w="0" w:type="auto"/>
        <w:tblInd w:w="-459"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701"/>
        <w:gridCol w:w="4961"/>
        <w:gridCol w:w="1560"/>
        <w:gridCol w:w="1559"/>
      </w:tblGrid>
      <w:tr w:rsidR="00C87E49" w:rsidRPr="00E07862" w14:paraId="552D1348" w14:textId="77777777" w:rsidTr="006D01D6">
        <w:tc>
          <w:tcPr>
            <w:tcW w:w="708" w:type="dxa"/>
            <w:tcBorders>
              <w:top w:val="single" w:sz="4" w:space="0" w:color="auto"/>
              <w:bottom w:val="single" w:sz="4" w:space="0" w:color="auto"/>
            </w:tcBorders>
          </w:tcPr>
          <w:p w14:paraId="27E79A57" w14:textId="77777777" w:rsidR="00C87E49" w:rsidRPr="00A7330A" w:rsidRDefault="00C87E49" w:rsidP="006D01D6">
            <w:pPr>
              <w:jc w:val="center"/>
              <w:rPr>
                <w:rFonts w:ascii="Roboto" w:hAnsi="Roboto"/>
                <w:lang w:val="en-US"/>
              </w:rPr>
            </w:pPr>
            <w:r w:rsidRPr="00A7330A">
              <w:rPr>
                <w:rFonts w:ascii="Roboto" w:hAnsi="Roboto"/>
                <w:lang w:val="en-US"/>
              </w:rPr>
              <w:t>1</w:t>
            </w:r>
          </w:p>
        </w:tc>
        <w:tc>
          <w:tcPr>
            <w:tcW w:w="1701" w:type="dxa"/>
            <w:tcBorders>
              <w:top w:val="single" w:sz="4" w:space="0" w:color="auto"/>
              <w:bottom w:val="single" w:sz="4" w:space="0" w:color="auto"/>
            </w:tcBorders>
            <w:vAlign w:val="center"/>
          </w:tcPr>
          <w:p w14:paraId="7B18D165" w14:textId="77777777" w:rsidR="00C87E49" w:rsidRPr="00A7330A" w:rsidRDefault="00C87E49" w:rsidP="006D01D6">
            <w:pPr>
              <w:jc w:val="center"/>
              <w:rPr>
                <w:rFonts w:ascii="Roboto" w:hAnsi="Roboto"/>
                <w:lang w:val="en-US"/>
              </w:rPr>
            </w:pPr>
            <w:r w:rsidRPr="00A7330A">
              <w:rPr>
                <w:rFonts w:ascii="Roboto" w:hAnsi="Roboto"/>
                <w:lang w:val="en-US"/>
              </w:rPr>
              <w:t>TsC02A1</w:t>
            </w:r>
          </w:p>
        </w:tc>
        <w:tc>
          <w:tcPr>
            <w:tcW w:w="4961" w:type="dxa"/>
            <w:tcBorders>
              <w:top w:val="single" w:sz="4" w:space="0" w:color="auto"/>
              <w:bottom w:val="single" w:sz="4" w:space="0" w:color="auto"/>
            </w:tcBorders>
            <w:vAlign w:val="center"/>
          </w:tcPr>
          <w:p w14:paraId="02260F13" w14:textId="77777777" w:rsidR="00C87E49" w:rsidRPr="00A7330A" w:rsidRDefault="00C87E49" w:rsidP="006D01D6">
            <w:pPr>
              <w:rPr>
                <w:rFonts w:ascii="Roboto" w:hAnsi="Roboto"/>
                <w:lang w:val="pt-BR"/>
              </w:rPr>
            </w:pPr>
            <w:r w:rsidRPr="00A7330A">
              <w:rPr>
                <w:rFonts w:ascii="Roboto" w:hAnsi="Roboto"/>
                <w:lang w:val="pt-BR"/>
              </w:rPr>
              <w:t>Sapatura mecanica cu excavator pe pneuri de 0,21-0,39 mc, cu comanda hidraulica, in pamint cu umiditate naturala descarcare in depozit teren catg. I. (sapatura pentru a amenaja trotuar, perete de sprigin trotuar)</w:t>
            </w:r>
          </w:p>
          <w:p w14:paraId="091CF74A"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37478BE1" w14:textId="77777777" w:rsidR="00C87E49" w:rsidRPr="00A7330A" w:rsidRDefault="00C87E49" w:rsidP="006D01D6">
            <w:pPr>
              <w:jc w:val="center"/>
              <w:rPr>
                <w:rFonts w:ascii="Roboto" w:hAnsi="Roboto"/>
                <w:lang w:val="en-US"/>
              </w:rPr>
            </w:pPr>
            <w:r w:rsidRPr="00A7330A">
              <w:rPr>
                <w:rFonts w:ascii="Roboto" w:hAnsi="Roboto"/>
                <w:lang w:val="en-US"/>
              </w:rPr>
              <w:t>100 m3</w:t>
            </w:r>
          </w:p>
        </w:tc>
        <w:tc>
          <w:tcPr>
            <w:tcW w:w="1559" w:type="dxa"/>
            <w:tcBorders>
              <w:top w:val="single" w:sz="4" w:space="0" w:color="auto"/>
              <w:bottom w:val="single" w:sz="4" w:space="0" w:color="auto"/>
            </w:tcBorders>
            <w:vAlign w:val="center"/>
          </w:tcPr>
          <w:p w14:paraId="4ECE17D6"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0,50</w:t>
            </w:r>
          </w:p>
          <w:p w14:paraId="537546E1" w14:textId="77777777" w:rsidR="00C87E49" w:rsidRPr="00A7330A" w:rsidRDefault="00C87E49" w:rsidP="006D01D6">
            <w:pPr>
              <w:jc w:val="center"/>
              <w:rPr>
                <w:rFonts w:ascii="Roboto" w:hAnsi="Roboto"/>
                <w:lang w:val="en-US"/>
              </w:rPr>
            </w:pPr>
          </w:p>
        </w:tc>
      </w:tr>
      <w:tr w:rsidR="00C87E49" w:rsidRPr="00E07862" w14:paraId="3715A652"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3D49A06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C9C4552" w14:textId="77777777" w:rsidR="00C87E49" w:rsidRPr="00A7330A" w:rsidRDefault="00C87E49" w:rsidP="006D01D6">
            <w:pPr>
              <w:jc w:val="center"/>
              <w:rPr>
                <w:rFonts w:ascii="Roboto" w:hAnsi="Roboto"/>
                <w:lang w:val="en-US"/>
              </w:rPr>
            </w:pPr>
            <w:r w:rsidRPr="00A7330A">
              <w:rPr>
                <w:rFonts w:ascii="Roboto" w:hAnsi="Roboto"/>
                <w:lang w:val="en-US"/>
              </w:rPr>
              <w:t>2952260003521</w:t>
            </w:r>
          </w:p>
        </w:tc>
        <w:tc>
          <w:tcPr>
            <w:tcW w:w="4961" w:type="dxa"/>
            <w:tcBorders>
              <w:top w:val="nil"/>
              <w:bottom w:val="single" w:sz="2" w:space="0" w:color="auto"/>
            </w:tcBorders>
            <w:vAlign w:val="center"/>
          </w:tcPr>
          <w:p w14:paraId="221C3ED2" w14:textId="77777777" w:rsidR="00C87E49" w:rsidRPr="00A7330A" w:rsidRDefault="00C87E49" w:rsidP="006D01D6">
            <w:pPr>
              <w:rPr>
                <w:rFonts w:ascii="Roboto" w:hAnsi="Roboto"/>
                <w:lang w:val="en-US"/>
              </w:rPr>
            </w:pPr>
            <w:r w:rsidRPr="00A7330A">
              <w:rPr>
                <w:rFonts w:ascii="Roboto" w:hAnsi="Roboto"/>
                <w:lang w:val="en-US"/>
              </w:rPr>
              <w:t>Excavator pe pneuri cu motor termic de 0,21-0,39 mc buldoex</w:t>
            </w:r>
          </w:p>
        </w:tc>
        <w:tc>
          <w:tcPr>
            <w:tcW w:w="1560" w:type="dxa"/>
            <w:tcBorders>
              <w:top w:val="nil"/>
              <w:bottom w:val="single" w:sz="2" w:space="0" w:color="auto"/>
            </w:tcBorders>
            <w:vAlign w:val="center"/>
          </w:tcPr>
          <w:p w14:paraId="30A2C493"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6F5BFD69" w14:textId="77777777" w:rsidR="00C87E49" w:rsidRPr="00A7330A" w:rsidRDefault="00C87E49" w:rsidP="006D01D6">
            <w:pPr>
              <w:jc w:val="center"/>
              <w:rPr>
                <w:rFonts w:ascii="Roboto" w:hAnsi="Roboto"/>
                <w:lang w:val="en-US"/>
              </w:rPr>
            </w:pPr>
            <w:r w:rsidRPr="00A7330A">
              <w:rPr>
                <w:rFonts w:ascii="Roboto" w:hAnsi="Roboto"/>
                <w:lang w:val="en-US"/>
              </w:rPr>
              <w:t>1,8600</w:t>
            </w:r>
          </w:p>
        </w:tc>
      </w:tr>
      <w:tr w:rsidR="00C87E49" w:rsidRPr="00E07862" w14:paraId="55D384C5" w14:textId="77777777" w:rsidTr="006D01D6">
        <w:tc>
          <w:tcPr>
            <w:tcW w:w="708" w:type="dxa"/>
            <w:tcBorders>
              <w:top w:val="single" w:sz="4" w:space="0" w:color="auto"/>
              <w:bottom w:val="single" w:sz="4" w:space="0" w:color="auto"/>
            </w:tcBorders>
          </w:tcPr>
          <w:p w14:paraId="549A7752" w14:textId="77777777" w:rsidR="00C87E49" w:rsidRPr="00A7330A" w:rsidRDefault="00C87E49" w:rsidP="006D01D6">
            <w:pPr>
              <w:jc w:val="center"/>
              <w:rPr>
                <w:rFonts w:ascii="Roboto" w:hAnsi="Roboto"/>
                <w:lang w:val="en-US"/>
              </w:rPr>
            </w:pPr>
            <w:r w:rsidRPr="00A7330A">
              <w:rPr>
                <w:rFonts w:ascii="Roboto" w:hAnsi="Roboto"/>
                <w:lang w:val="en-US"/>
              </w:rPr>
              <w:t>2</w:t>
            </w:r>
          </w:p>
        </w:tc>
        <w:tc>
          <w:tcPr>
            <w:tcW w:w="1701" w:type="dxa"/>
            <w:tcBorders>
              <w:top w:val="single" w:sz="4" w:space="0" w:color="auto"/>
              <w:bottom w:val="single" w:sz="4" w:space="0" w:color="auto"/>
            </w:tcBorders>
            <w:vAlign w:val="center"/>
          </w:tcPr>
          <w:p w14:paraId="44E07555" w14:textId="77777777" w:rsidR="00C87E49" w:rsidRPr="00A7330A" w:rsidRDefault="00C87E49" w:rsidP="006D01D6">
            <w:pPr>
              <w:jc w:val="center"/>
              <w:rPr>
                <w:rFonts w:ascii="Roboto" w:hAnsi="Roboto"/>
                <w:lang w:val="en-US"/>
              </w:rPr>
            </w:pPr>
            <w:r w:rsidRPr="00A7330A">
              <w:rPr>
                <w:rFonts w:ascii="Roboto" w:hAnsi="Roboto"/>
                <w:lang w:val="en-US"/>
              </w:rPr>
              <w:t>TsA18A1</w:t>
            </w:r>
          </w:p>
        </w:tc>
        <w:tc>
          <w:tcPr>
            <w:tcW w:w="4961" w:type="dxa"/>
            <w:tcBorders>
              <w:top w:val="single" w:sz="4" w:space="0" w:color="auto"/>
              <w:bottom w:val="single" w:sz="4" w:space="0" w:color="auto"/>
            </w:tcBorders>
            <w:vAlign w:val="center"/>
          </w:tcPr>
          <w:p w14:paraId="720210F9" w14:textId="77777777" w:rsidR="00C87E49" w:rsidRPr="00A7330A" w:rsidRDefault="00C87E49" w:rsidP="006D01D6">
            <w:pPr>
              <w:rPr>
                <w:rFonts w:ascii="Roboto" w:hAnsi="Roboto"/>
                <w:lang w:val="pt-BR"/>
              </w:rPr>
            </w:pPr>
            <w:r w:rsidRPr="00A7330A">
              <w:rPr>
                <w:rFonts w:ascii="Roboto" w:hAnsi="Roboto"/>
                <w:lang w:val="pt-BR"/>
              </w:rPr>
              <w:t>Sapatura manaula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(sapatura pentru a amenaja trotuar, perete de sprigin trotuar)</w:t>
            </w:r>
          </w:p>
          <w:p w14:paraId="54520B27"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6A82CA2E"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single" w:sz="4" w:space="0" w:color="auto"/>
              <w:bottom w:val="single" w:sz="4" w:space="0" w:color="auto"/>
            </w:tcBorders>
            <w:vAlign w:val="center"/>
          </w:tcPr>
          <w:p w14:paraId="36933FF2"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9,60</w:t>
            </w:r>
          </w:p>
          <w:p w14:paraId="4A08FCB5" w14:textId="77777777" w:rsidR="00C87E49" w:rsidRPr="00A7330A" w:rsidRDefault="00C87E49" w:rsidP="006D01D6">
            <w:pPr>
              <w:jc w:val="center"/>
              <w:rPr>
                <w:rFonts w:ascii="Roboto" w:hAnsi="Roboto"/>
                <w:lang w:val="en-US"/>
              </w:rPr>
            </w:pPr>
          </w:p>
        </w:tc>
      </w:tr>
      <w:tr w:rsidR="00C87E49" w:rsidRPr="00E07862" w14:paraId="281A5264"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E994B51"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9EB1C6C" w14:textId="77777777" w:rsidR="00C87E49" w:rsidRPr="00A7330A" w:rsidRDefault="00C87E49" w:rsidP="006D01D6">
            <w:pPr>
              <w:jc w:val="center"/>
              <w:rPr>
                <w:rFonts w:ascii="Roboto" w:hAnsi="Roboto"/>
                <w:lang w:val="en-US"/>
              </w:rPr>
            </w:pPr>
            <w:r w:rsidRPr="00A7330A">
              <w:rPr>
                <w:rFonts w:ascii="Roboto" w:hAnsi="Roboto"/>
                <w:lang w:val="en-US"/>
              </w:rPr>
              <w:t>9310060019900</w:t>
            </w:r>
          </w:p>
        </w:tc>
        <w:tc>
          <w:tcPr>
            <w:tcW w:w="4961" w:type="dxa"/>
            <w:tcBorders>
              <w:top w:val="nil"/>
              <w:bottom w:val="single" w:sz="2" w:space="0" w:color="auto"/>
            </w:tcBorders>
            <w:vAlign w:val="center"/>
          </w:tcPr>
          <w:p w14:paraId="5BAE2556" w14:textId="77777777" w:rsidR="00C87E49" w:rsidRPr="00A7330A" w:rsidRDefault="00C87E49" w:rsidP="006D01D6">
            <w:pPr>
              <w:rPr>
                <w:rFonts w:ascii="Roboto" w:hAnsi="Roboto"/>
                <w:lang w:val="en-US"/>
              </w:rPr>
            </w:pPr>
            <w:r w:rsidRPr="00A7330A">
              <w:rPr>
                <w:rFonts w:ascii="Roboto" w:hAnsi="Roboto"/>
                <w:lang w:val="en-US"/>
              </w:rPr>
              <w:t>Muncitor necalificat</w:t>
            </w:r>
          </w:p>
        </w:tc>
        <w:tc>
          <w:tcPr>
            <w:tcW w:w="1560" w:type="dxa"/>
            <w:tcBorders>
              <w:top w:val="nil"/>
              <w:bottom w:val="single" w:sz="2" w:space="0" w:color="auto"/>
            </w:tcBorders>
            <w:vAlign w:val="center"/>
          </w:tcPr>
          <w:p w14:paraId="42DB46BC"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713562C0" w14:textId="77777777" w:rsidR="00C87E49" w:rsidRPr="00A7330A" w:rsidRDefault="00C87E49" w:rsidP="006D01D6">
            <w:pPr>
              <w:jc w:val="center"/>
              <w:rPr>
                <w:rFonts w:ascii="Roboto" w:hAnsi="Roboto"/>
                <w:lang w:val="en-US"/>
              </w:rPr>
            </w:pPr>
            <w:r w:rsidRPr="00A7330A">
              <w:rPr>
                <w:rFonts w:ascii="Roboto" w:hAnsi="Roboto"/>
                <w:lang w:val="en-US"/>
              </w:rPr>
              <w:t>26,0160</w:t>
            </w:r>
          </w:p>
        </w:tc>
      </w:tr>
      <w:tr w:rsidR="00C87E49" w:rsidRPr="00E07862" w14:paraId="2BDBDD51" w14:textId="77777777" w:rsidTr="006D01D6">
        <w:tc>
          <w:tcPr>
            <w:tcW w:w="708" w:type="dxa"/>
            <w:tcBorders>
              <w:top w:val="single" w:sz="4" w:space="0" w:color="auto"/>
              <w:bottom w:val="single" w:sz="4" w:space="0" w:color="auto"/>
            </w:tcBorders>
          </w:tcPr>
          <w:p w14:paraId="14D79CE0" w14:textId="77777777" w:rsidR="00C87E49" w:rsidRPr="00A7330A" w:rsidRDefault="00C87E49" w:rsidP="006D01D6">
            <w:pPr>
              <w:jc w:val="center"/>
              <w:rPr>
                <w:rFonts w:ascii="Roboto" w:hAnsi="Roboto"/>
                <w:lang w:val="en-US"/>
              </w:rPr>
            </w:pPr>
            <w:r w:rsidRPr="00A7330A">
              <w:rPr>
                <w:rFonts w:ascii="Roboto" w:hAnsi="Roboto"/>
                <w:lang w:val="en-US"/>
              </w:rPr>
              <w:t>3</w:t>
            </w:r>
          </w:p>
        </w:tc>
        <w:tc>
          <w:tcPr>
            <w:tcW w:w="1701" w:type="dxa"/>
            <w:tcBorders>
              <w:top w:val="single" w:sz="4" w:space="0" w:color="auto"/>
              <w:bottom w:val="single" w:sz="4" w:space="0" w:color="auto"/>
            </w:tcBorders>
            <w:vAlign w:val="center"/>
          </w:tcPr>
          <w:p w14:paraId="2EA9E8FC" w14:textId="77777777" w:rsidR="00C87E49" w:rsidRPr="00A7330A" w:rsidRDefault="00C87E49" w:rsidP="006D01D6">
            <w:pPr>
              <w:jc w:val="center"/>
              <w:rPr>
                <w:rFonts w:ascii="Roboto" w:hAnsi="Roboto"/>
                <w:lang w:val="en-US"/>
              </w:rPr>
            </w:pPr>
            <w:r w:rsidRPr="00A7330A">
              <w:rPr>
                <w:rFonts w:ascii="Roboto" w:hAnsi="Roboto"/>
                <w:lang w:val="en-US"/>
              </w:rPr>
              <w:t>DA11A</w:t>
            </w:r>
          </w:p>
        </w:tc>
        <w:tc>
          <w:tcPr>
            <w:tcW w:w="4961" w:type="dxa"/>
            <w:tcBorders>
              <w:top w:val="single" w:sz="4" w:space="0" w:color="auto"/>
              <w:bottom w:val="single" w:sz="4" w:space="0" w:color="auto"/>
            </w:tcBorders>
            <w:vAlign w:val="center"/>
          </w:tcPr>
          <w:p w14:paraId="475BDA72" w14:textId="77777777" w:rsidR="00C87E49" w:rsidRPr="00A7330A" w:rsidRDefault="00C87E49" w:rsidP="006D01D6">
            <w:pPr>
              <w:rPr>
                <w:rFonts w:ascii="Roboto" w:hAnsi="Roboto"/>
                <w:lang w:val="pt-BR"/>
              </w:rPr>
            </w:pPr>
            <w:r w:rsidRPr="00A7330A">
              <w:rPr>
                <w:rFonts w:ascii="Roboto" w:hAnsi="Roboto"/>
                <w:lang w:val="pt-BR"/>
              </w:rPr>
              <w:t>Strat de fundatie sau reprofilare din piatra sparta, pentru drumuri, cu asternere manuala, executat cu impanare si innoroire (pietris pentru stratul de baza a trotuarului, perete de sprigin)</w:t>
            </w:r>
          </w:p>
          <w:p w14:paraId="29D82B85"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650A5A91"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single" w:sz="4" w:space="0" w:color="auto"/>
              <w:bottom w:val="single" w:sz="4" w:space="0" w:color="auto"/>
            </w:tcBorders>
            <w:vAlign w:val="center"/>
          </w:tcPr>
          <w:p w14:paraId="594150EE"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20,00</w:t>
            </w:r>
          </w:p>
          <w:p w14:paraId="39CA95A6" w14:textId="77777777" w:rsidR="00C87E49" w:rsidRPr="00A7330A" w:rsidRDefault="00C87E49" w:rsidP="006D01D6">
            <w:pPr>
              <w:jc w:val="center"/>
              <w:rPr>
                <w:rFonts w:ascii="Roboto" w:hAnsi="Roboto"/>
                <w:lang w:val="en-US"/>
              </w:rPr>
            </w:pPr>
          </w:p>
        </w:tc>
      </w:tr>
      <w:tr w:rsidR="00C87E49" w:rsidRPr="00E07862" w14:paraId="5DEC4356"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CC6485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DD2ECC1" w14:textId="77777777" w:rsidR="00C87E49" w:rsidRPr="00A7330A" w:rsidRDefault="00C87E49" w:rsidP="006D01D6">
            <w:pPr>
              <w:jc w:val="center"/>
              <w:rPr>
                <w:rFonts w:ascii="Roboto" w:hAnsi="Roboto"/>
                <w:lang w:val="en-US"/>
              </w:rPr>
            </w:pPr>
            <w:r w:rsidRPr="00A7330A">
              <w:rPr>
                <w:rFonts w:ascii="Roboto" w:hAnsi="Roboto"/>
                <w:lang w:val="en-US"/>
              </w:rPr>
              <w:t>7129020012800</w:t>
            </w:r>
          </w:p>
        </w:tc>
        <w:tc>
          <w:tcPr>
            <w:tcW w:w="4961" w:type="dxa"/>
            <w:tcBorders>
              <w:top w:val="nil"/>
              <w:bottom w:val="single" w:sz="2" w:space="0" w:color="auto"/>
            </w:tcBorders>
            <w:vAlign w:val="center"/>
          </w:tcPr>
          <w:p w14:paraId="2FD18134" w14:textId="77777777" w:rsidR="00C87E49" w:rsidRPr="00A7330A" w:rsidRDefault="00C87E49" w:rsidP="006D01D6">
            <w:pPr>
              <w:rPr>
                <w:rFonts w:ascii="Roboto" w:hAnsi="Roboto"/>
                <w:lang w:val="en-US"/>
              </w:rPr>
            </w:pPr>
            <w:r w:rsidRPr="00A7330A">
              <w:rPr>
                <w:rFonts w:ascii="Roboto" w:hAnsi="Roboto"/>
                <w:lang w:val="en-US"/>
              </w:rPr>
              <w:t>Pavator</w:t>
            </w:r>
          </w:p>
        </w:tc>
        <w:tc>
          <w:tcPr>
            <w:tcW w:w="1560" w:type="dxa"/>
            <w:tcBorders>
              <w:top w:val="nil"/>
              <w:bottom w:val="single" w:sz="2" w:space="0" w:color="auto"/>
            </w:tcBorders>
            <w:vAlign w:val="center"/>
          </w:tcPr>
          <w:p w14:paraId="1356809C"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7890968B" w14:textId="77777777" w:rsidR="00C87E49" w:rsidRPr="00A7330A" w:rsidRDefault="00C87E49" w:rsidP="006D01D6">
            <w:pPr>
              <w:jc w:val="center"/>
              <w:rPr>
                <w:rFonts w:ascii="Roboto" w:hAnsi="Roboto"/>
                <w:lang w:val="en-US"/>
              </w:rPr>
            </w:pPr>
            <w:r w:rsidRPr="00A7330A">
              <w:rPr>
                <w:rFonts w:ascii="Roboto" w:hAnsi="Roboto"/>
                <w:lang w:val="en-US"/>
              </w:rPr>
              <w:t>36,0000</w:t>
            </w:r>
          </w:p>
        </w:tc>
      </w:tr>
      <w:tr w:rsidR="00C87E49" w:rsidRPr="00E07862" w14:paraId="658C9BC4"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BE0295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19F9692" w14:textId="77777777" w:rsidR="00C87E49" w:rsidRPr="00A7330A" w:rsidRDefault="00C87E49" w:rsidP="006D01D6">
            <w:pPr>
              <w:jc w:val="center"/>
              <w:rPr>
                <w:rFonts w:ascii="Roboto" w:hAnsi="Roboto"/>
                <w:lang w:val="en-US"/>
              </w:rPr>
            </w:pPr>
            <w:r w:rsidRPr="00A7330A">
              <w:rPr>
                <w:rFonts w:ascii="Roboto" w:hAnsi="Roboto"/>
                <w:lang w:val="en-US"/>
              </w:rPr>
              <w:t>1421102200525</w:t>
            </w:r>
          </w:p>
        </w:tc>
        <w:tc>
          <w:tcPr>
            <w:tcW w:w="4961" w:type="dxa"/>
            <w:tcBorders>
              <w:top w:val="nil"/>
              <w:bottom w:val="single" w:sz="2" w:space="0" w:color="auto"/>
            </w:tcBorders>
            <w:vAlign w:val="center"/>
          </w:tcPr>
          <w:p w14:paraId="12604B50" w14:textId="77777777" w:rsidR="00C87E49" w:rsidRPr="00A7330A" w:rsidRDefault="00C87E49" w:rsidP="006D01D6">
            <w:pPr>
              <w:rPr>
                <w:rFonts w:ascii="Roboto" w:hAnsi="Roboto"/>
                <w:lang w:val="pt-BR"/>
              </w:rPr>
            </w:pPr>
            <w:r w:rsidRPr="00A7330A">
              <w:rPr>
                <w:rFonts w:ascii="Roboto" w:hAnsi="Roboto"/>
                <w:lang w:val="pt-BR"/>
              </w:rPr>
              <w:t>Nisip sortat nespalat de riu si lacuri 0,0-7,0 mm</w:t>
            </w:r>
          </w:p>
        </w:tc>
        <w:tc>
          <w:tcPr>
            <w:tcW w:w="1560" w:type="dxa"/>
            <w:tcBorders>
              <w:top w:val="nil"/>
              <w:bottom w:val="single" w:sz="2" w:space="0" w:color="auto"/>
            </w:tcBorders>
            <w:vAlign w:val="center"/>
          </w:tcPr>
          <w:p w14:paraId="133601AD"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19EAF383" w14:textId="77777777" w:rsidR="00C87E49" w:rsidRPr="00A7330A" w:rsidRDefault="00C87E49" w:rsidP="006D01D6">
            <w:pPr>
              <w:jc w:val="center"/>
              <w:rPr>
                <w:rFonts w:ascii="Roboto" w:hAnsi="Roboto"/>
                <w:lang w:val="en-US"/>
              </w:rPr>
            </w:pPr>
            <w:r w:rsidRPr="00A7330A">
              <w:rPr>
                <w:rFonts w:ascii="Roboto" w:hAnsi="Roboto"/>
                <w:lang w:val="en-US"/>
              </w:rPr>
              <w:t>5,1200</w:t>
            </w:r>
          </w:p>
        </w:tc>
      </w:tr>
      <w:tr w:rsidR="00C87E49" w:rsidRPr="00E07862" w14:paraId="09DE154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E408A5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D08FBA8" w14:textId="77777777" w:rsidR="00C87E49" w:rsidRPr="00A7330A" w:rsidRDefault="00C87E49" w:rsidP="006D01D6">
            <w:pPr>
              <w:jc w:val="center"/>
              <w:rPr>
                <w:rFonts w:ascii="Roboto" w:hAnsi="Roboto"/>
                <w:lang w:val="en-US"/>
              </w:rPr>
            </w:pPr>
            <w:r w:rsidRPr="00A7330A">
              <w:rPr>
                <w:rFonts w:ascii="Roboto" w:hAnsi="Roboto"/>
                <w:lang w:val="en-US"/>
              </w:rPr>
              <w:t>1411122201646</w:t>
            </w:r>
          </w:p>
        </w:tc>
        <w:tc>
          <w:tcPr>
            <w:tcW w:w="4961" w:type="dxa"/>
            <w:tcBorders>
              <w:top w:val="nil"/>
              <w:bottom w:val="single" w:sz="2" w:space="0" w:color="auto"/>
            </w:tcBorders>
            <w:vAlign w:val="center"/>
          </w:tcPr>
          <w:p w14:paraId="0CAB4F20" w14:textId="77777777" w:rsidR="00C87E49" w:rsidRPr="00A7330A" w:rsidRDefault="00C87E49" w:rsidP="006D01D6">
            <w:pPr>
              <w:rPr>
                <w:rFonts w:ascii="Roboto" w:hAnsi="Roboto"/>
                <w:lang w:val="pt-BR"/>
              </w:rPr>
            </w:pPr>
            <w:r w:rsidRPr="00A7330A">
              <w:rPr>
                <w:rFonts w:ascii="Roboto" w:hAnsi="Roboto"/>
                <w:lang w:val="pt-BR"/>
              </w:rPr>
              <w:t>Piatra sparta pentru pt.drumuri r.magmatice  15-25 mm</w:t>
            </w:r>
          </w:p>
        </w:tc>
        <w:tc>
          <w:tcPr>
            <w:tcW w:w="1560" w:type="dxa"/>
            <w:tcBorders>
              <w:top w:val="nil"/>
              <w:bottom w:val="single" w:sz="2" w:space="0" w:color="auto"/>
            </w:tcBorders>
            <w:vAlign w:val="center"/>
          </w:tcPr>
          <w:p w14:paraId="2307321A"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6619E11D" w14:textId="77777777" w:rsidR="00C87E49" w:rsidRPr="00A7330A" w:rsidRDefault="00C87E49" w:rsidP="006D01D6">
            <w:pPr>
              <w:jc w:val="center"/>
              <w:rPr>
                <w:rFonts w:ascii="Roboto" w:hAnsi="Roboto"/>
                <w:lang w:val="en-US"/>
              </w:rPr>
            </w:pPr>
            <w:r w:rsidRPr="00A7330A">
              <w:rPr>
                <w:rFonts w:ascii="Roboto" w:hAnsi="Roboto"/>
                <w:lang w:val="en-US"/>
              </w:rPr>
              <w:t>2,0400</w:t>
            </w:r>
          </w:p>
        </w:tc>
      </w:tr>
      <w:tr w:rsidR="00C87E49" w:rsidRPr="00E07862" w14:paraId="18E136C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7E3861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E9CABEC" w14:textId="77777777" w:rsidR="00C87E49" w:rsidRPr="00A7330A" w:rsidRDefault="00C87E49" w:rsidP="006D01D6">
            <w:pPr>
              <w:jc w:val="center"/>
              <w:rPr>
                <w:rFonts w:ascii="Roboto" w:hAnsi="Roboto"/>
                <w:lang w:val="en-US"/>
              </w:rPr>
            </w:pPr>
            <w:r w:rsidRPr="00A7330A">
              <w:rPr>
                <w:rFonts w:ascii="Roboto" w:hAnsi="Roboto"/>
                <w:lang w:val="en-US"/>
              </w:rPr>
              <w:t>1411122201672</w:t>
            </w:r>
          </w:p>
        </w:tc>
        <w:tc>
          <w:tcPr>
            <w:tcW w:w="4961" w:type="dxa"/>
            <w:tcBorders>
              <w:top w:val="nil"/>
              <w:bottom w:val="single" w:sz="2" w:space="0" w:color="auto"/>
            </w:tcBorders>
            <w:vAlign w:val="center"/>
          </w:tcPr>
          <w:p w14:paraId="3B7C6F13" w14:textId="77777777" w:rsidR="00C87E49" w:rsidRPr="00A7330A" w:rsidRDefault="00C87E49" w:rsidP="006D01D6">
            <w:pPr>
              <w:rPr>
                <w:rFonts w:ascii="Roboto" w:hAnsi="Roboto"/>
                <w:lang w:val="pt-BR"/>
              </w:rPr>
            </w:pPr>
            <w:r w:rsidRPr="00A7330A">
              <w:rPr>
                <w:rFonts w:ascii="Roboto" w:hAnsi="Roboto"/>
                <w:lang w:val="pt-BR"/>
              </w:rPr>
              <w:t>Piatra sparta pentru pt.drumuri r.magmatice  40-63 mm</w:t>
            </w:r>
          </w:p>
        </w:tc>
        <w:tc>
          <w:tcPr>
            <w:tcW w:w="1560" w:type="dxa"/>
            <w:tcBorders>
              <w:top w:val="nil"/>
              <w:bottom w:val="single" w:sz="2" w:space="0" w:color="auto"/>
            </w:tcBorders>
            <w:vAlign w:val="center"/>
          </w:tcPr>
          <w:p w14:paraId="2FBE0CC9"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28FD4F8A" w14:textId="77777777" w:rsidR="00C87E49" w:rsidRPr="00A7330A" w:rsidRDefault="00C87E49" w:rsidP="006D01D6">
            <w:pPr>
              <w:jc w:val="center"/>
              <w:rPr>
                <w:rFonts w:ascii="Roboto" w:hAnsi="Roboto"/>
                <w:lang w:val="en-US"/>
              </w:rPr>
            </w:pPr>
            <w:r w:rsidRPr="00A7330A">
              <w:rPr>
                <w:rFonts w:ascii="Roboto" w:hAnsi="Roboto"/>
                <w:lang w:val="en-US"/>
              </w:rPr>
              <w:t>25,4000</w:t>
            </w:r>
          </w:p>
        </w:tc>
      </w:tr>
      <w:tr w:rsidR="00C87E49" w:rsidRPr="00E07862" w14:paraId="3C8F11E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2FF3B6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4958580" w14:textId="77777777" w:rsidR="00C87E49" w:rsidRPr="00A7330A" w:rsidRDefault="00C87E49" w:rsidP="006D01D6">
            <w:pPr>
              <w:jc w:val="center"/>
              <w:rPr>
                <w:rFonts w:ascii="Roboto" w:hAnsi="Roboto"/>
                <w:lang w:val="en-US"/>
              </w:rPr>
            </w:pPr>
            <w:r w:rsidRPr="00A7330A">
              <w:rPr>
                <w:rFonts w:ascii="Roboto" w:hAnsi="Roboto"/>
                <w:lang w:val="en-US"/>
              </w:rPr>
              <w:t>2952240004010</w:t>
            </w:r>
          </w:p>
        </w:tc>
        <w:tc>
          <w:tcPr>
            <w:tcW w:w="4961" w:type="dxa"/>
            <w:tcBorders>
              <w:top w:val="nil"/>
              <w:bottom w:val="single" w:sz="2" w:space="0" w:color="auto"/>
            </w:tcBorders>
            <w:vAlign w:val="center"/>
          </w:tcPr>
          <w:p w14:paraId="572F5F1B" w14:textId="77777777" w:rsidR="00C87E49" w:rsidRPr="00A7330A" w:rsidRDefault="00C87E49" w:rsidP="006D01D6">
            <w:pPr>
              <w:rPr>
                <w:rFonts w:ascii="Roboto" w:hAnsi="Roboto"/>
                <w:lang w:val="pt-BR"/>
              </w:rPr>
            </w:pPr>
            <w:r w:rsidRPr="00A7330A">
              <w:rPr>
                <w:rFonts w:ascii="Roboto" w:hAnsi="Roboto"/>
                <w:lang w:val="pt-BR"/>
              </w:rPr>
              <w:t>Compactor static autopropulsat cu rulouri valturi  R 8-14 de 14tf</w:t>
            </w:r>
          </w:p>
        </w:tc>
        <w:tc>
          <w:tcPr>
            <w:tcW w:w="1560" w:type="dxa"/>
            <w:tcBorders>
              <w:top w:val="nil"/>
              <w:bottom w:val="single" w:sz="2" w:space="0" w:color="auto"/>
            </w:tcBorders>
            <w:vAlign w:val="center"/>
          </w:tcPr>
          <w:p w14:paraId="4F608652"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450DC6C3" w14:textId="77777777" w:rsidR="00C87E49" w:rsidRPr="00A7330A" w:rsidRDefault="00C87E49" w:rsidP="006D01D6">
            <w:pPr>
              <w:jc w:val="center"/>
              <w:rPr>
                <w:rFonts w:ascii="Roboto" w:hAnsi="Roboto"/>
                <w:lang w:val="en-US"/>
              </w:rPr>
            </w:pPr>
            <w:r w:rsidRPr="00A7330A">
              <w:rPr>
                <w:rFonts w:ascii="Roboto" w:hAnsi="Roboto"/>
                <w:lang w:val="en-US"/>
              </w:rPr>
              <w:t>4,1400</w:t>
            </w:r>
          </w:p>
        </w:tc>
      </w:tr>
      <w:tr w:rsidR="00C87E49" w:rsidRPr="00E07862" w14:paraId="6F0F764B" w14:textId="77777777" w:rsidTr="006D01D6">
        <w:tc>
          <w:tcPr>
            <w:tcW w:w="708" w:type="dxa"/>
            <w:tcBorders>
              <w:top w:val="single" w:sz="4" w:space="0" w:color="auto"/>
              <w:bottom w:val="single" w:sz="4" w:space="0" w:color="auto"/>
            </w:tcBorders>
          </w:tcPr>
          <w:p w14:paraId="57AF0723" w14:textId="77777777" w:rsidR="00C87E49" w:rsidRPr="00A7330A" w:rsidRDefault="00C87E49" w:rsidP="006D01D6">
            <w:pPr>
              <w:jc w:val="center"/>
              <w:rPr>
                <w:rFonts w:ascii="Roboto" w:hAnsi="Roboto"/>
                <w:lang w:val="en-US"/>
              </w:rPr>
            </w:pPr>
            <w:r w:rsidRPr="00A7330A">
              <w:rPr>
                <w:rFonts w:ascii="Roboto" w:hAnsi="Roboto"/>
                <w:lang w:val="en-US"/>
              </w:rPr>
              <w:t>4</w:t>
            </w:r>
          </w:p>
        </w:tc>
        <w:tc>
          <w:tcPr>
            <w:tcW w:w="1701" w:type="dxa"/>
            <w:tcBorders>
              <w:top w:val="single" w:sz="4" w:space="0" w:color="auto"/>
              <w:bottom w:val="single" w:sz="4" w:space="0" w:color="auto"/>
            </w:tcBorders>
            <w:vAlign w:val="center"/>
          </w:tcPr>
          <w:p w14:paraId="70B1AE57" w14:textId="77777777" w:rsidR="00C87E49" w:rsidRPr="00A7330A" w:rsidRDefault="00C87E49" w:rsidP="006D01D6">
            <w:pPr>
              <w:jc w:val="center"/>
              <w:rPr>
                <w:rFonts w:ascii="Roboto" w:hAnsi="Roboto"/>
                <w:lang w:val="en-US"/>
              </w:rPr>
            </w:pPr>
            <w:r w:rsidRPr="00A7330A">
              <w:rPr>
                <w:rFonts w:ascii="Roboto" w:hAnsi="Roboto"/>
                <w:lang w:val="en-US"/>
              </w:rPr>
              <w:t>TsD05A</w:t>
            </w:r>
          </w:p>
        </w:tc>
        <w:tc>
          <w:tcPr>
            <w:tcW w:w="4961" w:type="dxa"/>
            <w:tcBorders>
              <w:top w:val="single" w:sz="4" w:space="0" w:color="auto"/>
              <w:bottom w:val="single" w:sz="4" w:space="0" w:color="auto"/>
            </w:tcBorders>
            <w:vAlign w:val="center"/>
          </w:tcPr>
          <w:p w14:paraId="6B7A3DA2" w14:textId="77777777" w:rsidR="00C87E49" w:rsidRPr="00A7330A" w:rsidRDefault="00C87E49" w:rsidP="006D01D6">
            <w:pPr>
              <w:rPr>
                <w:rFonts w:ascii="Roboto" w:hAnsi="Roboto"/>
                <w:lang w:val="pt-BR"/>
              </w:rPr>
            </w:pPr>
            <w:r w:rsidRPr="00A7330A">
              <w:rPr>
                <w:rFonts w:ascii="Roboto" w:hAnsi="Roboto"/>
                <w:lang w:val="pt-BR"/>
              </w:rPr>
              <w:t>Compactarea cu maiul mecanic de 150-200 kg a umpluturilor in straturi succesive de 20-30 cm grosime, exclusiv udarea fiecarui strat in parte, umpluturile executindu-se din pamint necoeziv (compactare pietris trotuar, perete de sprigin)</w:t>
            </w:r>
          </w:p>
          <w:p w14:paraId="4B9B5DC5"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22693A64" w14:textId="77777777" w:rsidR="00C87E49" w:rsidRPr="00A7330A" w:rsidRDefault="00C87E49" w:rsidP="006D01D6">
            <w:pPr>
              <w:jc w:val="center"/>
              <w:rPr>
                <w:rFonts w:ascii="Roboto" w:hAnsi="Roboto"/>
                <w:lang w:val="en-US"/>
              </w:rPr>
            </w:pPr>
            <w:r w:rsidRPr="00A7330A">
              <w:rPr>
                <w:rFonts w:ascii="Roboto" w:hAnsi="Roboto"/>
                <w:lang w:val="en-US"/>
              </w:rPr>
              <w:t>100 m3</w:t>
            </w:r>
          </w:p>
        </w:tc>
        <w:tc>
          <w:tcPr>
            <w:tcW w:w="1559" w:type="dxa"/>
            <w:tcBorders>
              <w:top w:val="single" w:sz="4" w:space="0" w:color="auto"/>
              <w:bottom w:val="single" w:sz="4" w:space="0" w:color="auto"/>
            </w:tcBorders>
            <w:vAlign w:val="center"/>
          </w:tcPr>
          <w:p w14:paraId="39F1D06A"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0,20</w:t>
            </w:r>
          </w:p>
          <w:p w14:paraId="0CD5544B" w14:textId="77777777" w:rsidR="00C87E49" w:rsidRPr="00A7330A" w:rsidRDefault="00C87E49" w:rsidP="006D01D6">
            <w:pPr>
              <w:jc w:val="center"/>
              <w:rPr>
                <w:rFonts w:ascii="Roboto" w:hAnsi="Roboto"/>
                <w:lang w:val="en-US"/>
              </w:rPr>
            </w:pPr>
          </w:p>
        </w:tc>
      </w:tr>
      <w:tr w:rsidR="00C87E49" w:rsidRPr="00E07862" w14:paraId="429D58ED"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3F3A0C2A"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0F176E8" w14:textId="77777777" w:rsidR="00C87E49" w:rsidRPr="00A7330A" w:rsidRDefault="00C87E49" w:rsidP="006D01D6">
            <w:pPr>
              <w:jc w:val="center"/>
              <w:rPr>
                <w:rFonts w:ascii="Roboto" w:hAnsi="Roboto"/>
                <w:lang w:val="en-US"/>
              </w:rPr>
            </w:pPr>
            <w:r w:rsidRPr="00A7330A">
              <w:rPr>
                <w:rFonts w:ascii="Roboto" w:hAnsi="Roboto"/>
                <w:lang w:val="en-US"/>
              </w:rPr>
              <w:t>9310060019900</w:t>
            </w:r>
          </w:p>
        </w:tc>
        <w:tc>
          <w:tcPr>
            <w:tcW w:w="4961" w:type="dxa"/>
            <w:tcBorders>
              <w:top w:val="nil"/>
              <w:bottom w:val="single" w:sz="2" w:space="0" w:color="auto"/>
            </w:tcBorders>
            <w:vAlign w:val="center"/>
          </w:tcPr>
          <w:p w14:paraId="3A6B7F58" w14:textId="77777777" w:rsidR="00C87E49" w:rsidRPr="00A7330A" w:rsidRDefault="00C87E49" w:rsidP="006D01D6">
            <w:pPr>
              <w:rPr>
                <w:rFonts w:ascii="Roboto" w:hAnsi="Roboto"/>
                <w:lang w:val="en-US"/>
              </w:rPr>
            </w:pPr>
            <w:r w:rsidRPr="00A7330A">
              <w:rPr>
                <w:rFonts w:ascii="Roboto" w:hAnsi="Roboto"/>
                <w:lang w:val="en-US"/>
              </w:rPr>
              <w:t>Muncitor necalificat</w:t>
            </w:r>
          </w:p>
        </w:tc>
        <w:tc>
          <w:tcPr>
            <w:tcW w:w="1560" w:type="dxa"/>
            <w:tcBorders>
              <w:top w:val="nil"/>
              <w:bottom w:val="single" w:sz="2" w:space="0" w:color="auto"/>
            </w:tcBorders>
            <w:vAlign w:val="center"/>
          </w:tcPr>
          <w:p w14:paraId="49011D5F"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4AD0AD83" w14:textId="77777777" w:rsidR="00C87E49" w:rsidRPr="00A7330A" w:rsidRDefault="00C87E49" w:rsidP="006D01D6">
            <w:pPr>
              <w:jc w:val="center"/>
              <w:rPr>
                <w:rFonts w:ascii="Roboto" w:hAnsi="Roboto"/>
                <w:lang w:val="en-US"/>
              </w:rPr>
            </w:pPr>
            <w:r w:rsidRPr="00A7330A">
              <w:rPr>
                <w:rFonts w:ascii="Roboto" w:hAnsi="Roboto"/>
                <w:lang w:val="en-US"/>
              </w:rPr>
              <w:t>1,7640</w:t>
            </w:r>
          </w:p>
        </w:tc>
      </w:tr>
      <w:tr w:rsidR="00C87E49" w:rsidRPr="00E07862" w14:paraId="5FCCB06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96949E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743DEAE" w14:textId="77777777" w:rsidR="00C87E49" w:rsidRPr="00A7330A" w:rsidRDefault="00C87E49" w:rsidP="006D01D6">
            <w:pPr>
              <w:jc w:val="center"/>
              <w:rPr>
                <w:rFonts w:ascii="Roboto" w:hAnsi="Roboto"/>
                <w:lang w:val="en-US"/>
              </w:rPr>
            </w:pPr>
            <w:r w:rsidRPr="00A7330A">
              <w:rPr>
                <w:rFonts w:ascii="Roboto" w:hAnsi="Roboto"/>
                <w:lang w:val="en-US"/>
              </w:rPr>
              <w:t>2952270004021</w:t>
            </w:r>
          </w:p>
        </w:tc>
        <w:tc>
          <w:tcPr>
            <w:tcW w:w="4961" w:type="dxa"/>
            <w:tcBorders>
              <w:top w:val="nil"/>
              <w:bottom w:val="single" w:sz="2" w:space="0" w:color="auto"/>
            </w:tcBorders>
            <w:vAlign w:val="center"/>
          </w:tcPr>
          <w:p w14:paraId="11C29DEB" w14:textId="77777777" w:rsidR="00C87E49" w:rsidRPr="00A7330A" w:rsidRDefault="00C87E49" w:rsidP="006D01D6">
            <w:pPr>
              <w:rPr>
                <w:rFonts w:ascii="Roboto" w:hAnsi="Roboto"/>
                <w:lang w:val="pt-BR"/>
              </w:rPr>
            </w:pPr>
            <w:r w:rsidRPr="00A7330A">
              <w:rPr>
                <w:rFonts w:ascii="Roboto" w:hAnsi="Roboto"/>
                <w:lang w:val="pt-BR"/>
              </w:rPr>
              <w:t>Mai mecanic de 150-200 kg cu motor termic 6 cp (4 kw)</w:t>
            </w:r>
          </w:p>
        </w:tc>
        <w:tc>
          <w:tcPr>
            <w:tcW w:w="1560" w:type="dxa"/>
            <w:tcBorders>
              <w:top w:val="nil"/>
              <w:bottom w:val="single" w:sz="2" w:space="0" w:color="auto"/>
            </w:tcBorders>
            <w:vAlign w:val="center"/>
          </w:tcPr>
          <w:p w14:paraId="7230F8A4"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5BBF953A" w14:textId="77777777" w:rsidR="00C87E49" w:rsidRPr="00A7330A" w:rsidRDefault="00C87E49" w:rsidP="006D01D6">
            <w:pPr>
              <w:jc w:val="center"/>
              <w:rPr>
                <w:rFonts w:ascii="Roboto" w:hAnsi="Roboto"/>
                <w:lang w:val="en-US"/>
              </w:rPr>
            </w:pPr>
            <w:r w:rsidRPr="00A7330A">
              <w:rPr>
                <w:rFonts w:ascii="Roboto" w:hAnsi="Roboto"/>
                <w:lang w:val="en-US"/>
              </w:rPr>
              <w:t>2,0780</w:t>
            </w:r>
          </w:p>
        </w:tc>
      </w:tr>
      <w:tr w:rsidR="00C87E49" w:rsidRPr="00E07862" w14:paraId="12E2A609" w14:textId="77777777" w:rsidTr="006D01D6">
        <w:tc>
          <w:tcPr>
            <w:tcW w:w="708" w:type="dxa"/>
            <w:tcBorders>
              <w:top w:val="single" w:sz="4" w:space="0" w:color="auto"/>
              <w:bottom w:val="single" w:sz="4" w:space="0" w:color="auto"/>
            </w:tcBorders>
          </w:tcPr>
          <w:p w14:paraId="4A98538E" w14:textId="77777777" w:rsidR="00C87E49" w:rsidRPr="00A7330A" w:rsidRDefault="00C87E49" w:rsidP="006D01D6">
            <w:pPr>
              <w:jc w:val="center"/>
              <w:rPr>
                <w:rFonts w:ascii="Roboto" w:hAnsi="Roboto"/>
                <w:lang w:val="en-US"/>
              </w:rPr>
            </w:pPr>
            <w:r w:rsidRPr="00A7330A">
              <w:rPr>
                <w:rFonts w:ascii="Roboto" w:hAnsi="Roboto"/>
                <w:lang w:val="en-US"/>
              </w:rPr>
              <w:t>5</w:t>
            </w:r>
          </w:p>
        </w:tc>
        <w:tc>
          <w:tcPr>
            <w:tcW w:w="1701" w:type="dxa"/>
            <w:tcBorders>
              <w:top w:val="single" w:sz="4" w:space="0" w:color="auto"/>
              <w:bottom w:val="single" w:sz="4" w:space="0" w:color="auto"/>
            </w:tcBorders>
            <w:vAlign w:val="center"/>
          </w:tcPr>
          <w:p w14:paraId="50CA5D41" w14:textId="77777777" w:rsidR="00C87E49" w:rsidRPr="00A7330A" w:rsidRDefault="00C87E49" w:rsidP="006D01D6">
            <w:pPr>
              <w:jc w:val="center"/>
              <w:rPr>
                <w:rFonts w:ascii="Roboto" w:hAnsi="Roboto"/>
                <w:lang w:val="en-US"/>
              </w:rPr>
            </w:pPr>
            <w:r w:rsidRPr="00A7330A">
              <w:rPr>
                <w:rFonts w:ascii="Roboto" w:hAnsi="Roboto"/>
                <w:lang w:val="en-US"/>
              </w:rPr>
              <w:t>RpCD02A</w:t>
            </w:r>
          </w:p>
        </w:tc>
        <w:tc>
          <w:tcPr>
            <w:tcW w:w="4961" w:type="dxa"/>
            <w:tcBorders>
              <w:top w:val="single" w:sz="4" w:space="0" w:color="auto"/>
              <w:bottom w:val="single" w:sz="4" w:space="0" w:color="auto"/>
            </w:tcBorders>
            <w:vAlign w:val="center"/>
          </w:tcPr>
          <w:p w14:paraId="7E686B50" w14:textId="77777777" w:rsidR="00C87E49" w:rsidRPr="00A7330A" w:rsidRDefault="00C87E49" w:rsidP="006D01D6">
            <w:pPr>
              <w:rPr>
                <w:rFonts w:ascii="Roboto" w:hAnsi="Roboto"/>
                <w:lang w:val="en-US"/>
              </w:rPr>
            </w:pPr>
            <w:r w:rsidRPr="00A7330A">
              <w:rPr>
                <w:rFonts w:ascii="Roboto" w:hAnsi="Roboto"/>
                <w:lang w:val="en-US"/>
              </w:rPr>
              <w:t>Armaturi din otel-beton OB 37, cu diam barelor de peste 8 mm, fasonate in ateliere de santier, fasonarea armaturilor pentru fundatii si radiere (armarea d10mm a peretelui de sprigin a trotuarului)</w:t>
            </w:r>
          </w:p>
          <w:p w14:paraId="06E9E110" w14:textId="77777777" w:rsidR="00C87E49" w:rsidRPr="00A7330A" w:rsidRDefault="00C87E49" w:rsidP="006D01D6">
            <w:pPr>
              <w:rPr>
                <w:rFonts w:ascii="Roboto" w:hAnsi="Roboto"/>
                <w:lang w:val="en-US"/>
              </w:rPr>
            </w:pPr>
          </w:p>
        </w:tc>
        <w:tc>
          <w:tcPr>
            <w:tcW w:w="1560" w:type="dxa"/>
            <w:tcBorders>
              <w:top w:val="single" w:sz="4" w:space="0" w:color="auto"/>
              <w:bottom w:val="single" w:sz="4" w:space="0" w:color="auto"/>
            </w:tcBorders>
            <w:vAlign w:val="center"/>
          </w:tcPr>
          <w:p w14:paraId="556BE62C"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single" w:sz="4" w:space="0" w:color="auto"/>
              <w:bottom w:val="single" w:sz="4" w:space="0" w:color="auto"/>
            </w:tcBorders>
            <w:vAlign w:val="center"/>
          </w:tcPr>
          <w:p w14:paraId="276A0B24"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248,00</w:t>
            </w:r>
          </w:p>
          <w:p w14:paraId="2A3A1FCC" w14:textId="77777777" w:rsidR="00C87E49" w:rsidRPr="00A7330A" w:rsidRDefault="00C87E49" w:rsidP="006D01D6">
            <w:pPr>
              <w:jc w:val="center"/>
              <w:rPr>
                <w:rFonts w:ascii="Roboto" w:hAnsi="Roboto"/>
                <w:lang w:val="en-US"/>
              </w:rPr>
            </w:pPr>
          </w:p>
        </w:tc>
      </w:tr>
      <w:tr w:rsidR="00C87E49" w:rsidRPr="00E07862" w14:paraId="03B53B9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C086157"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88B17AE" w14:textId="77777777" w:rsidR="00C87E49" w:rsidRPr="00A7330A" w:rsidRDefault="00C87E49" w:rsidP="006D01D6">
            <w:pPr>
              <w:jc w:val="center"/>
              <w:rPr>
                <w:rFonts w:ascii="Roboto" w:hAnsi="Roboto"/>
                <w:lang w:val="en-US"/>
              </w:rPr>
            </w:pPr>
            <w:r w:rsidRPr="00A7330A">
              <w:rPr>
                <w:rFonts w:ascii="Roboto" w:hAnsi="Roboto"/>
                <w:lang w:val="en-US"/>
              </w:rPr>
              <w:t>7123020011140</w:t>
            </w:r>
          </w:p>
        </w:tc>
        <w:tc>
          <w:tcPr>
            <w:tcW w:w="4961" w:type="dxa"/>
            <w:tcBorders>
              <w:top w:val="nil"/>
              <w:bottom w:val="single" w:sz="2" w:space="0" w:color="auto"/>
            </w:tcBorders>
            <w:vAlign w:val="center"/>
          </w:tcPr>
          <w:p w14:paraId="5B183637" w14:textId="77777777" w:rsidR="00C87E49" w:rsidRPr="00A7330A" w:rsidRDefault="00C87E49" w:rsidP="006D01D6">
            <w:pPr>
              <w:rPr>
                <w:rFonts w:ascii="Roboto" w:hAnsi="Roboto"/>
                <w:lang w:val="en-US"/>
              </w:rPr>
            </w:pPr>
            <w:r w:rsidRPr="00A7330A">
              <w:rPr>
                <w:rFonts w:ascii="Roboto" w:hAnsi="Roboto"/>
                <w:lang w:val="en-US"/>
              </w:rPr>
              <w:t>Fierar beton</w:t>
            </w:r>
          </w:p>
        </w:tc>
        <w:tc>
          <w:tcPr>
            <w:tcW w:w="1560" w:type="dxa"/>
            <w:tcBorders>
              <w:top w:val="nil"/>
              <w:bottom w:val="single" w:sz="2" w:space="0" w:color="auto"/>
            </w:tcBorders>
            <w:vAlign w:val="center"/>
          </w:tcPr>
          <w:p w14:paraId="4AE4CB2C"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4653461A" w14:textId="77777777" w:rsidR="00C87E49" w:rsidRPr="00A7330A" w:rsidRDefault="00C87E49" w:rsidP="006D01D6">
            <w:pPr>
              <w:jc w:val="center"/>
              <w:rPr>
                <w:rFonts w:ascii="Roboto" w:hAnsi="Roboto"/>
                <w:lang w:val="en-US"/>
              </w:rPr>
            </w:pPr>
            <w:r w:rsidRPr="00A7330A">
              <w:rPr>
                <w:rFonts w:ascii="Roboto" w:hAnsi="Roboto"/>
                <w:lang w:val="en-US"/>
              </w:rPr>
              <w:t>8,6800</w:t>
            </w:r>
          </w:p>
        </w:tc>
      </w:tr>
      <w:tr w:rsidR="00C87E49" w:rsidRPr="00E07862" w14:paraId="32FE8BC4"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ABC227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E84014E" w14:textId="77777777" w:rsidR="00C87E49" w:rsidRPr="00A7330A" w:rsidRDefault="00C87E49" w:rsidP="006D01D6">
            <w:pPr>
              <w:jc w:val="center"/>
              <w:rPr>
                <w:rFonts w:ascii="Roboto" w:hAnsi="Roboto"/>
                <w:lang w:val="en-US"/>
              </w:rPr>
            </w:pPr>
            <w:r w:rsidRPr="00A7330A">
              <w:rPr>
                <w:rFonts w:ascii="Roboto" w:hAnsi="Roboto"/>
                <w:lang w:val="en-US"/>
              </w:rPr>
              <w:t>2710602000081-10</w:t>
            </w:r>
          </w:p>
        </w:tc>
        <w:tc>
          <w:tcPr>
            <w:tcW w:w="4961" w:type="dxa"/>
            <w:tcBorders>
              <w:top w:val="nil"/>
              <w:bottom w:val="single" w:sz="2" w:space="0" w:color="auto"/>
            </w:tcBorders>
            <w:vAlign w:val="center"/>
          </w:tcPr>
          <w:p w14:paraId="2932FCC2" w14:textId="77777777" w:rsidR="00C87E49" w:rsidRPr="00A7330A" w:rsidRDefault="00C87E49" w:rsidP="006D01D6">
            <w:pPr>
              <w:rPr>
                <w:rFonts w:ascii="Roboto" w:hAnsi="Roboto"/>
                <w:lang w:val="de-DE"/>
              </w:rPr>
            </w:pPr>
            <w:r w:rsidRPr="00A7330A">
              <w:rPr>
                <w:rFonts w:ascii="Roboto" w:hAnsi="Roboto"/>
                <w:lang w:val="de-DE"/>
              </w:rPr>
              <w:t>Otel beton profil neted OB 30 STAS 438 D &gt; 8mm</w:t>
            </w:r>
          </w:p>
        </w:tc>
        <w:tc>
          <w:tcPr>
            <w:tcW w:w="1560" w:type="dxa"/>
            <w:tcBorders>
              <w:top w:val="nil"/>
              <w:bottom w:val="single" w:sz="2" w:space="0" w:color="auto"/>
            </w:tcBorders>
            <w:vAlign w:val="center"/>
          </w:tcPr>
          <w:p w14:paraId="241755DA"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2E454897" w14:textId="77777777" w:rsidR="00C87E49" w:rsidRPr="00A7330A" w:rsidRDefault="00C87E49" w:rsidP="006D01D6">
            <w:pPr>
              <w:jc w:val="center"/>
              <w:rPr>
                <w:rFonts w:ascii="Roboto" w:hAnsi="Roboto"/>
                <w:lang w:val="en-US"/>
              </w:rPr>
            </w:pPr>
            <w:r w:rsidRPr="00A7330A">
              <w:rPr>
                <w:rFonts w:ascii="Roboto" w:hAnsi="Roboto"/>
                <w:lang w:val="en-US"/>
              </w:rPr>
              <w:t>254,2000</w:t>
            </w:r>
          </w:p>
        </w:tc>
      </w:tr>
      <w:tr w:rsidR="00C87E49" w:rsidRPr="00E07862" w14:paraId="4A8DDC5D"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A44BFE8"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A832216" w14:textId="77777777" w:rsidR="00C87E49" w:rsidRPr="00A7330A" w:rsidRDefault="00C87E49" w:rsidP="006D01D6">
            <w:pPr>
              <w:jc w:val="center"/>
              <w:rPr>
                <w:rFonts w:ascii="Roboto" w:hAnsi="Roboto"/>
                <w:lang w:val="en-US"/>
              </w:rPr>
            </w:pPr>
            <w:r w:rsidRPr="00A7330A">
              <w:rPr>
                <w:rFonts w:ascii="Roboto" w:hAnsi="Roboto"/>
                <w:lang w:val="en-US"/>
              </w:rPr>
              <w:t>2710503803116</w:t>
            </w:r>
          </w:p>
        </w:tc>
        <w:tc>
          <w:tcPr>
            <w:tcW w:w="4961" w:type="dxa"/>
            <w:tcBorders>
              <w:top w:val="nil"/>
              <w:bottom w:val="single" w:sz="2" w:space="0" w:color="auto"/>
            </w:tcBorders>
            <w:vAlign w:val="center"/>
          </w:tcPr>
          <w:p w14:paraId="43BF9B08" w14:textId="77777777" w:rsidR="00C87E49" w:rsidRPr="00A7330A" w:rsidRDefault="00C87E49" w:rsidP="006D01D6">
            <w:pPr>
              <w:rPr>
                <w:rFonts w:ascii="Roboto" w:hAnsi="Roboto"/>
                <w:lang w:val="pt-BR"/>
              </w:rPr>
            </w:pPr>
            <w:r w:rsidRPr="00A7330A">
              <w:rPr>
                <w:rFonts w:ascii="Roboto" w:hAnsi="Roboto"/>
                <w:lang w:val="pt-BR"/>
              </w:rPr>
              <w:t>Sirma neagra moale D=1 mm</w:t>
            </w:r>
          </w:p>
        </w:tc>
        <w:tc>
          <w:tcPr>
            <w:tcW w:w="1560" w:type="dxa"/>
            <w:tcBorders>
              <w:top w:val="nil"/>
              <w:bottom w:val="single" w:sz="2" w:space="0" w:color="auto"/>
            </w:tcBorders>
            <w:vAlign w:val="center"/>
          </w:tcPr>
          <w:p w14:paraId="28AB511B"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4F53526C" w14:textId="77777777" w:rsidR="00C87E49" w:rsidRPr="00A7330A" w:rsidRDefault="00C87E49" w:rsidP="006D01D6">
            <w:pPr>
              <w:jc w:val="center"/>
              <w:rPr>
                <w:rFonts w:ascii="Roboto" w:hAnsi="Roboto"/>
                <w:lang w:val="en-US"/>
              </w:rPr>
            </w:pPr>
            <w:r w:rsidRPr="00A7330A">
              <w:rPr>
                <w:rFonts w:ascii="Roboto" w:hAnsi="Roboto"/>
                <w:lang w:val="en-US"/>
              </w:rPr>
              <w:t>2,4800</w:t>
            </w:r>
          </w:p>
        </w:tc>
      </w:tr>
      <w:tr w:rsidR="00C87E49" w:rsidRPr="00E07862" w14:paraId="1A182868"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3F4BC18A"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84C983C" w14:textId="77777777" w:rsidR="00C87E49" w:rsidRPr="00A7330A" w:rsidRDefault="00C87E49" w:rsidP="006D01D6">
            <w:pPr>
              <w:jc w:val="center"/>
              <w:rPr>
                <w:rFonts w:ascii="Roboto" w:hAnsi="Roboto"/>
                <w:lang w:val="en-US"/>
              </w:rPr>
            </w:pPr>
            <w:r w:rsidRPr="00A7330A">
              <w:rPr>
                <w:rFonts w:ascii="Roboto" w:hAnsi="Roboto"/>
                <w:lang w:val="en-US"/>
              </w:rPr>
              <w:t>2952270004203</w:t>
            </w:r>
          </w:p>
        </w:tc>
        <w:tc>
          <w:tcPr>
            <w:tcW w:w="4961" w:type="dxa"/>
            <w:tcBorders>
              <w:top w:val="nil"/>
              <w:bottom w:val="single" w:sz="2" w:space="0" w:color="auto"/>
            </w:tcBorders>
            <w:vAlign w:val="center"/>
          </w:tcPr>
          <w:p w14:paraId="0D790C1E" w14:textId="77777777" w:rsidR="00C87E49" w:rsidRPr="00A7330A" w:rsidRDefault="00C87E49" w:rsidP="006D01D6">
            <w:pPr>
              <w:rPr>
                <w:rFonts w:ascii="Roboto" w:hAnsi="Roboto"/>
                <w:lang w:val="pt-BR"/>
              </w:rPr>
            </w:pPr>
            <w:r w:rsidRPr="00A7330A">
              <w:rPr>
                <w:rFonts w:ascii="Roboto" w:hAnsi="Roboto"/>
                <w:lang w:val="pt-BR"/>
              </w:rPr>
              <w:t>Stanta electrica de taiat otel beton, cu diam pina la  40 mm</w:t>
            </w:r>
          </w:p>
        </w:tc>
        <w:tc>
          <w:tcPr>
            <w:tcW w:w="1560" w:type="dxa"/>
            <w:tcBorders>
              <w:top w:val="nil"/>
              <w:bottom w:val="single" w:sz="2" w:space="0" w:color="auto"/>
            </w:tcBorders>
            <w:vAlign w:val="center"/>
          </w:tcPr>
          <w:p w14:paraId="77D297F6"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651CB9FE" w14:textId="77777777" w:rsidR="00C87E49" w:rsidRPr="00A7330A" w:rsidRDefault="00C87E49" w:rsidP="006D01D6">
            <w:pPr>
              <w:jc w:val="center"/>
              <w:rPr>
                <w:rFonts w:ascii="Roboto" w:hAnsi="Roboto"/>
                <w:lang w:val="en-US"/>
              </w:rPr>
            </w:pPr>
            <w:r w:rsidRPr="00A7330A">
              <w:rPr>
                <w:rFonts w:ascii="Roboto" w:hAnsi="Roboto"/>
                <w:lang w:val="en-US"/>
              </w:rPr>
              <w:t>0,6944</w:t>
            </w:r>
          </w:p>
        </w:tc>
      </w:tr>
      <w:tr w:rsidR="00C87E49" w:rsidRPr="00E07862" w14:paraId="3593B53C"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BD2DD2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37BAE16" w14:textId="77777777" w:rsidR="00C87E49" w:rsidRPr="00A7330A" w:rsidRDefault="00C87E49" w:rsidP="006D01D6">
            <w:pPr>
              <w:jc w:val="center"/>
              <w:rPr>
                <w:rFonts w:ascii="Roboto" w:hAnsi="Roboto"/>
                <w:lang w:val="en-US"/>
              </w:rPr>
            </w:pPr>
            <w:r w:rsidRPr="00A7330A">
              <w:rPr>
                <w:rFonts w:ascii="Roboto" w:hAnsi="Roboto"/>
                <w:lang w:val="en-US"/>
              </w:rPr>
              <w:t>2940340004000</w:t>
            </w:r>
          </w:p>
        </w:tc>
        <w:tc>
          <w:tcPr>
            <w:tcW w:w="4961" w:type="dxa"/>
            <w:tcBorders>
              <w:top w:val="nil"/>
              <w:bottom w:val="single" w:sz="2" w:space="0" w:color="auto"/>
            </w:tcBorders>
            <w:vAlign w:val="center"/>
          </w:tcPr>
          <w:p w14:paraId="4AD2584F" w14:textId="77777777" w:rsidR="00C87E49" w:rsidRPr="00A7330A" w:rsidRDefault="00C87E49" w:rsidP="006D01D6">
            <w:pPr>
              <w:rPr>
                <w:rFonts w:ascii="Roboto" w:hAnsi="Roboto"/>
                <w:lang w:val="en-US"/>
              </w:rPr>
            </w:pPr>
            <w:r w:rsidRPr="00A7330A">
              <w:rPr>
                <w:rFonts w:ascii="Roboto" w:hAnsi="Roboto"/>
                <w:lang w:val="en-US"/>
              </w:rPr>
              <w:t>Masina de fasonat otel beton cu motor electric</w:t>
            </w:r>
          </w:p>
        </w:tc>
        <w:tc>
          <w:tcPr>
            <w:tcW w:w="1560" w:type="dxa"/>
            <w:tcBorders>
              <w:top w:val="nil"/>
              <w:bottom w:val="single" w:sz="2" w:space="0" w:color="auto"/>
            </w:tcBorders>
            <w:vAlign w:val="center"/>
          </w:tcPr>
          <w:p w14:paraId="0292B222"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50C87740" w14:textId="77777777" w:rsidR="00C87E49" w:rsidRPr="00A7330A" w:rsidRDefault="00C87E49" w:rsidP="006D01D6">
            <w:pPr>
              <w:jc w:val="center"/>
              <w:rPr>
                <w:rFonts w:ascii="Roboto" w:hAnsi="Roboto"/>
                <w:lang w:val="en-US"/>
              </w:rPr>
            </w:pPr>
            <w:r w:rsidRPr="00A7330A">
              <w:rPr>
                <w:rFonts w:ascii="Roboto" w:hAnsi="Roboto"/>
                <w:lang w:val="en-US"/>
              </w:rPr>
              <w:t>0,8680</w:t>
            </w:r>
          </w:p>
        </w:tc>
      </w:tr>
      <w:tr w:rsidR="00C87E49" w:rsidRPr="00E07862" w14:paraId="2028B5C3"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E9C874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5FD94E4" w14:textId="77777777" w:rsidR="00C87E49" w:rsidRPr="00A7330A" w:rsidRDefault="00C87E49" w:rsidP="006D01D6">
            <w:pPr>
              <w:jc w:val="center"/>
              <w:rPr>
                <w:rFonts w:ascii="Roboto" w:hAnsi="Roboto"/>
                <w:lang w:val="en-US"/>
              </w:rPr>
            </w:pPr>
            <w:r w:rsidRPr="00A7330A">
              <w:rPr>
                <w:rFonts w:ascii="Roboto" w:hAnsi="Roboto"/>
                <w:lang w:val="en-US"/>
              </w:rPr>
              <w:t>3410520001373</w:t>
            </w:r>
          </w:p>
        </w:tc>
        <w:tc>
          <w:tcPr>
            <w:tcW w:w="4961" w:type="dxa"/>
            <w:tcBorders>
              <w:top w:val="nil"/>
              <w:bottom w:val="single" w:sz="2" w:space="0" w:color="auto"/>
            </w:tcBorders>
            <w:vAlign w:val="center"/>
          </w:tcPr>
          <w:p w14:paraId="7C45C55E" w14:textId="77777777" w:rsidR="00C87E49" w:rsidRPr="00A7330A" w:rsidRDefault="00C87E49" w:rsidP="006D01D6">
            <w:pPr>
              <w:rPr>
                <w:rFonts w:ascii="Roboto" w:hAnsi="Roboto"/>
                <w:lang w:val="en-US"/>
              </w:rPr>
            </w:pPr>
            <w:r w:rsidRPr="00A7330A">
              <w:rPr>
                <w:rFonts w:ascii="Roboto" w:hAnsi="Roboto"/>
                <w:lang w:val="en-US"/>
              </w:rPr>
              <w:t>Automacara 5 tf</w:t>
            </w:r>
          </w:p>
        </w:tc>
        <w:tc>
          <w:tcPr>
            <w:tcW w:w="1560" w:type="dxa"/>
            <w:tcBorders>
              <w:top w:val="nil"/>
              <w:bottom w:val="single" w:sz="2" w:space="0" w:color="auto"/>
            </w:tcBorders>
            <w:vAlign w:val="center"/>
          </w:tcPr>
          <w:p w14:paraId="1BB19F7C"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0840271A" w14:textId="77777777" w:rsidR="00C87E49" w:rsidRPr="00A7330A" w:rsidRDefault="00C87E49" w:rsidP="006D01D6">
            <w:pPr>
              <w:jc w:val="center"/>
              <w:rPr>
                <w:rFonts w:ascii="Roboto" w:hAnsi="Roboto"/>
                <w:lang w:val="en-US"/>
              </w:rPr>
            </w:pPr>
            <w:r w:rsidRPr="00A7330A">
              <w:rPr>
                <w:rFonts w:ascii="Roboto" w:hAnsi="Roboto"/>
                <w:lang w:val="en-US"/>
              </w:rPr>
              <w:t>0,2480</w:t>
            </w:r>
          </w:p>
        </w:tc>
      </w:tr>
      <w:tr w:rsidR="00C87E49" w:rsidRPr="00E07862" w14:paraId="36527E5B" w14:textId="77777777" w:rsidTr="006D01D6">
        <w:tc>
          <w:tcPr>
            <w:tcW w:w="708" w:type="dxa"/>
            <w:tcBorders>
              <w:top w:val="single" w:sz="4" w:space="0" w:color="auto"/>
              <w:bottom w:val="single" w:sz="4" w:space="0" w:color="auto"/>
            </w:tcBorders>
          </w:tcPr>
          <w:p w14:paraId="54D1BED9" w14:textId="77777777" w:rsidR="00C87E49" w:rsidRPr="00A7330A" w:rsidRDefault="00C87E49" w:rsidP="006D01D6">
            <w:pPr>
              <w:jc w:val="center"/>
              <w:rPr>
                <w:rFonts w:ascii="Roboto" w:hAnsi="Roboto"/>
                <w:lang w:val="en-US"/>
              </w:rPr>
            </w:pPr>
            <w:r w:rsidRPr="00A7330A">
              <w:rPr>
                <w:rFonts w:ascii="Roboto" w:hAnsi="Roboto"/>
                <w:lang w:val="en-US"/>
              </w:rPr>
              <w:t>6</w:t>
            </w:r>
          </w:p>
        </w:tc>
        <w:tc>
          <w:tcPr>
            <w:tcW w:w="1701" w:type="dxa"/>
            <w:tcBorders>
              <w:top w:val="single" w:sz="4" w:space="0" w:color="auto"/>
              <w:bottom w:val="single" w:sz="4" w:space="0" w:color="auto"/>
            </w:tcBorders>
            <w:vAlign w:val="center"/>
          </w:tcPr>
          <w:p w14:paraId="0D936FD7" w14:textId="77777777" w:rsidR="00C87E49" w:rsidRPr="00A7330A" w:rsidRDefault="00C87E49" w:rsidP="006D01D6">
            <w:pPr>
              <w:jc w:val="center"/>
              <w:rPr>
                <w:rFonts w:ascii="Roboto" w:hAnsi="Roboto"/>
                <w:lang w:val="en-US"/>
              </w:rPr>
            </w:pPr>
            <w:r w:rsidRPr="00A7330A">
              <w:rPr>
                <w:rFonts w:ascii="Roboto" w:hAnsi="Roboto"/>
                <w:lang w:val="en-US"/>
              </w:rPr>
              <w:t>RpCD08A</w:t>
            </w:r>
          </w:p>
        </w:tc>
        <w:tc>
          <w:tcPr>
            <w:tcW w:w="4961" w:type="dxa"/>
            <w:tcBorders>
              <w:top w:val="single" w:sz="4" w:space="0" w:color="auto"/>
              <w:bottom w:val="single" w:sz="4" w:space="0" w:color="auto"/>
            </w:tcBorders>
            <w:vAlign w:val="center"/>
          </w:tcPr>
          <w:p w14:paraId="6C3638E2" w14:textId="77777777" w:rsidR="00C87E49" w:rsidRPr="00A7330A" w:rsidRDefault="00C87E49" w:rsidP="006D01D6">
            <w:pPr>
              <w:rPr>
                <w:rFonts w:ascii="Roboto" w:hAnsi="Roboto"/>
                <w:lang w:val="pt-BR"/>
              </w:rPr>
            </w:pPr>
            <w:r w:rsidRPr="00A7330A">
              <w:rPr>
                <w:rFonts w:ascii="Roboto" w:hAnsi="Roboto"/>
                <w:lang w:val="pt-BR"/>
              </w:rPr>
              <w:t>Montarea plaselor sudate STM sau STNB la pereti si diafragme cu greutate pina la 3 kg/mp (plasa VR5 100x100 la peretele de sprigin)</w:t>
            </w:r>
          </w:p>
          <w:p w14:paraId="773135A0"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35E34153"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single" w:sz="4" w:space="0" w:color="auto"/>
              <w:bottom w:val="single" w:sz="4" w:space="0" w:color="auto"/>
            </w:tcBorders>
            <w:vAlign w:val="center"/>
          </w:tcPr>
          <w:p w14:paraId="6A4DCCEA"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150,00</w:t>
            </w:r>
          </w:p>
          <w:p w14:paraId="45BB1CF3" w14:textId="77777777" w:rsidR="00C87E49" w:rsidRPr="00A7330A" w:rsidRDefault="00C87E49" w:rsidP="006D01D6">
            <w:pPr>
              <w:jc w:val="center"/>
              <w:rPr>
                <w:rFonts w:ascii="Roboto" w:hAnsi="Roboto"/>
                <w:lang w:val="en-US"/>
              </w:rPr>
            </w:pPr>
          </w:p>
        </w:tc>
      </w:tr>
      <w:tr w:rsidR="00C87E49" w:rsidRPr="00E07862" w14:paraId="5281CC74"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5C6280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DF951A7" w14:textId="77777777" w:rsidR="00C87E49" w:rsidRPr="00A7330A" w:rsidRDefault="00C87E49" w:rsidP="006D01D6">
            <w:pPr>
              <w:jc w:val="center"/>
              <w:rPr>
                <w:rFonts w:ascii="Roboto" w:hAnsi="Roboto"/>
                <w:lang w:val="en-US"/>
              </w:rPr>
            </w:pPr>
            <w:r w:rsidRPr="00A7330A">
              <w:rPr>
                <w:rFonts w:ascii="Roboto" w:hAnsi="Roboto"/>
                <w:lang w:val="en-US"/>
              </w:rPr>
              <w:t>7123020011140</w:t>
            </w:r>
          </w:p>
        </w:tc>
        <w:tc>
          <w:tcPr>
            <w:tcW w:w="4961" w:type="dxa"/>
            <w:tcBorders>
              <w:top w:val="nil"/>
              <w:bottom w:val="single" w:sz="2" w:space="0" w:color="auto"/>
            </w:tcBorders>
            <w:vAlign w:val="center"/>
          </w:tcPr>
          <w:p w14:paraId="10BE62B7" w14:textId="77777777" w:rsidR="00C87E49" w:rsidRPr="00A7330A" w:rsidRDefault="00C87E49" w:rsidP="006D01D6">
            <w:pPr>
              <w:rPr>
                <w:rFonts w:ascii="Roboto" w:hAnsi="Roboto"/>
                <w:lang w:val="en-US"/>
              </w:rPr>
            </w:pPr>
            <w:r w:rsidRPr="00A7330A">
              <w:rPr>
                <w:rFonts w:ascii="Roboto" w:hAnsi="Roboto"/>
                <w:lang w:val="en-US"/>
              </w:rPr>
              <w:t>Fierar beton</w:t>
            </w:r>
          </w:p>
        </w:tc>
        <w:tc>
          <w:tcPr>
            <w:tcW w:w="1560" w:type="dxa"/>
            <w:tcBorders>
              <w:top w:val="nil"/>
              <w:bottom w:val="single" w:sz="2" w:space="0" w:color="auto"/>
            </w:tcBorders>
            <w:vAlign w:val="center"/>
          </w:tcPr>
          <w:p w14:paraId="72DDC172"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405330BE" w14:textId="77777777" w:rsidR="00C87E49" w:rsidRPr="00A7330A" w:rsidRDefault="00C87E49" w:rsidP="006D01D6">
            <w:pPr>
              <w:jc w:val="center"/>
              <w:rPr>
                <w:rFonts w:ascii="Roboto" w:hAnsi="Roboto"/>
                <w:lang w:val="en-US"/>
              </w:rPr>
            </w:pPr>
            <w:r w:rsidRPr="00A7330A">
              <w:rPr>
                <w:rFonts w:ascii="Roboto" w:hAnsi="Roboto"/>
                <w:lang w:val="en-US"/>
              </w:rPr>
              <w:t>7,5000</w:t>
            </w:r>
          </w:p>
        </w:tc>
      </w:tr>
      <w:tr w:rsidR="00C87E49" w:rsidRPr="00E07862" w14:paraId="0C069379"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88D5967"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1ABA766"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7141CBDE"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0436FF5C"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4CEF1BB3" w14:textId="77777777" w:rsidR="00C87E49" w:rsidRPr="00A7330A" w:rsidRDefault="00C87E49" w:rsidP="006D01D6">
            <w:pPr>
              <w:jc w:val="center"/>
              <w:rPr>
                <w:rFonts w:ascii="Roboto" w:hAnsi="Roboto"/>
                <w:lang w:val="en-US"/>
              </w:rPr>
            </w:pPr>
            <w:r w:rsidRPr="00A7330A">
              <w:rPr>
                <w:rFonts w:ascii="Roboto" w:hAnsi="Roboto"/>
                <w:lang w:val="en-US"/>
              </w:rPr>
              <w:t>0,6000</w:t>
            </w:r>
          </w:p>
        </w:tc>
      </w:tr>
      <w:tr w:rsidR="00C87E49" w:rsidRPr="00E07862" w14:paraId="53B12DD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3543C94"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1A4FFBE" w14:textId="77777777" w:rsidR="00C87E49" w:rsidRPr="00A7330A" w:rsidRDefault="00C87E49" w:rsidP="006D01D6">
            <w:pPr>
              <w:jc w:val="center"/>
              <w:rPr>
                <w:rFonts w:ascii="Roboto" w:hAnsi="Roboto"/>
                <w:lang w:val="en-US"/>
              </w:rPr>
            </w:pPr>
            <w:r w:rsidRPr="00A7330A">
              <w:rPr>
                <w:rFonts w:ascii="Roboto" w:hAnsi="Roboto"/>
                <w:lang w:val="en-US"/>
              </w:rPr>
              <w:t>2873122004200</w:t>
            </w:r>
          </w:p>
        </w:tc>
        <w:tc>
          <w:tcPr>
            <w:tcW w:w="4961" w:type="dxa"/>
            <w:tcBorders>
              <w:top w:val="nil"/>
              <w:bottom w:val="single" w:sz="2" w:space="0" w:color="auto"/>
            </w:tcBorders>
            <w:vAlign w:val="center"/>
          </w:tcPr>
          <w:p w14:paraId="31F3C6CF" w14:textId="77777777" w:rsidR="00C87E49" w:rsidRPr="00A7330A" w:rsidRDefault="00C87E49" w:rsidP="006D01D6">
            <w:pPr>
              <w:rPr>
                <w:rFonts w:ascii="Roboto" w:hAnsi="Roboto"/>
                <w:lang w:val="en-US"/>
              </w:rPr>
            </w:pPr>
            <w:r w:rsidRPr="00A7330A">
              <w:rPr>
                <w:rFonts w:ascii="Roboto" w:hAnsi="Roboto"/>
                <w:lang w:val="en-US"/>
              </w:rPr>
              <w:t>Plase sudate STM sau STNB</w:t>
            </w:r>
          </w:p>
        </w:tc>
        <w:tc>
          <w:tcPr>
            <w:tcW w:w="1560" w:type="dxa"/>
            <w:tcBorders>
              <w:top w:val="nil"/>
              <w:bottom w:val="single" w:sz="2" w:space="0" w:color="auto"/>
            </w:tcBorders>
            <w:vAlign w:val="center"/>
          </w:tcPr>
          <w:p w14:paraId="701EC22C"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670C088E" w14:textId="77777777" w:rsidR="00C87E49" w:rsidRPr="00A7330A" w:rsidRDefault="00C87E49" w:rsidP="006D01D6">
            <w:pPr>
              <w:jc w:val="center"/>
              <w:rPr>
                <w:rFonts w:ascii="Roboto" w:hAnsi="Roboto"/>
                <w:lang w:val="en-US"/>
              </w:rPr>
            </w:pPr>
            <w:r w:rsidRPr="00A7330A">
              <w:rPr>
                <w:rFonts w:ascii="Roboto" w:hAnsi="Roboto"/>
                <w:lang w:val="en-US"/>
              </w:rPr>
              <w:t>151,5000</w:t>
            </w:r>
          </w:p>
        </w:tc>
      </w:tr>
      <w:tr w:rsidR="00C87E49" w:rsidRPr="00E07862" w14:paraId="1ACE2ED4"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F386D6B"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2CA7351" w14:textId="77777777" w:rsidR="00C87E49" w:rsidRPr="00A7330A" w:rsidRDefault="00C87E49" w:rsidP="006D01D6">
            <w:pPr>
              <w:jc w:val="center"/>
              <w:rPr>
                <w:rFonts w:ascii="Roboto" w:hAnsi="Roboto"/>
                <w:lang w:val="en-US"/>
              </w:rPr>
            </w:pPr>
            <w:r w:rsidRPr="00A7330A">
              <w:rPr>
                <w:rFonts w:ascii="Roboto" w:hAnsi="Roboto"/>
                <w:lang w:val="en-US"/>
              </w:rPr>
              <w:t>2710602000030</w:t>
            </w:r>
          </w:p>
        </w:tc>
        <w:tc>
          <w:tcPr>
            <w:tcW w:w="4961" w:type="dxa"/>
            <w:tcBorders>
              <w:top w:val="nil"/>
              <w:bottom w:val="single" w:sz="2" w:space="0" w:color="auto"/>
            </w:tcBorders>
            <w:vAlign w:val="center"/>
          </w:tcPr>
          <w:p w14:paraId="6BB6D545" w14:textId="77777777" w:rsidR="00C87E49" w:rsidRPr="00A7330A" w:rsidRDefault="00C87E49" w:rsidP="006D01D6">
            <w:pPr>
              <w:rPr>
                <w:rFonts w:ascii="Roboto" w:hAnsi="Roboto"/>
                <w:lang w:val="de-DE"/>
              </w:rPr>
            </w:pPr>
            <w:r w:rsidRPr="00A7330A">
              <w:rPr>
                <w:rFonts w:ascii="Roboto" w:hAnsi="Roboto"/>
                <w:lang w:val="de-DE"/>
              </w:rPr>
              <w:t>Otel beton profil neted OB 37 STAS 438 D = 6 mm</w:t>
            </w:r>
          </w:p>
        </w:tc>
        <w:tc>
          <w:tcPr>
            <w:tcW w:w="1560" w:type="dxa"/>
            <w:tcBorders>
              <w:top w:val="nil"/>
              <w:bottom w:val="single" w:sz="2" w:space="0" w:color="auto"/>
            </w:tcBorders>
            <w:vAlign w:val="center"/>
          </w:tcPr>
          <w:p w14:paraId="6020B904"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6266BF85" w14:textId="77777777" w:rsidR="00C87E49" w:rsidRPr="00A7330A" w:rsidRDefault="00C87E49" w:rsidP="006D01D6">
            <w:pPr>
              <w:jc w:val="center"/>
              <w:rPr>
                <w:rFonts w:ascii="Roboto" w:hAnsi="Roboto"/>
                <w:lang w:val="en-US"/>
              </w:rPr>
            </w:pPr>
            <w:r w:rsidRPr="00A7330A">
              <w:rPr>
                <w:rFonts w:ascii="Roboto" w:hAnsi="Roboto"/>
                <w:lang w:val="en-US"/>
              </w:rPr>
              <w:t>0,7500</w:t>
            </w:r>
          </w:p>
        </w:tc>
      </w:tr>
      <w:tr w:rsidR="00C87E49" w:rsidRPr="00E07862" w14:paraId="2E5F32BE"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2E748D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2DE33BED" w14:textId="77777777" w:rsidR="00C87E49" w:rsidRPr="00A7330A" w:rsidRDefault="00C87E49" w:rsidP="006D01D6">
            <w:pPr>
              <w:jc w:val="center"/>
              <w:rPr>
                <w:rFonts w:ascii="Roboto" w:hAnsi="Roboto"/>
                <w:lang w:val="en-US"/>
              </w:rPr>
            </w:pPr>
            <w:r w:rsidRPr="00A7330A">
              <w:rPr>
                <w:rFonts w:ascii="Roboto" w:hAnsi="Roboto"/>
                <w:lang w:val="en-US"/>
              </w:rPr>
              <w:t>2734113803116</w:t>
            </w:r>
          </w:p>
        </w:tc>
        <w:tc>
          <w:tcPr>
            <w:tcW w:w="4961" w:type="dxa"/>
            <w:tcBorders>
              <w:top w:val="nil"/>
              <w:bottom w:val="single" w:sz="2" w:space="0" w:color="auto"/>
            </w:tcBorders>
            <w:vAlign w:val="center"/>
          </w:tcPr>
          <w:p w14:paraId="017EAD79" w14:textId="77777777" w:rsidR="00C87E49" w:rsidRPr="00A7330A" w:rsidRDefault="00C87E49" w:rsidP="006D01D6">
            <w:pPr>
              <w:rPr>
                <w:rFonts w:ascii="Roboto" w:hAnsi="Roboto"/>
                <w:lang w:val="pt-BR"/>
              </w:rPr>
            </w:pPr>
            <w:r w:rsidRPr="00A7330A">
              <w:rPr>
                <w:rFonts w:ascii="Roboto" w:hAnsi="Roboto"/>
                <w:lang w:val="pt-BR"/>
              </w:rPr>
              <w:t>Sirma neagra moale d = 1 mm</w:t>
            </w:r>
          </w:p>
        </w:tc>
        <w:tc>
          <w:tcPr>
            <w:tcW w:w="1560" w:type="dxa"/>
            <w:tcBorders>
              <w:top w:val="nil"/>
              <w:bottom w:val="single" w:sz="2" w:space="0" w:color="auto"/>
            </w:tcBorders>
            <w:vAlign w:val="center"/>
          </w:tcPr>
          <w:p w14:paraId="73D19B2C"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4B3AEB3C" w14:textId="77777777" w:rsidR="00C87E49" w:rsidRPr="00A7330A" w:rsidRDefault="00C87E49" w:rsidP="006D01D6">
            <w:pPr>
              <w:jc w:val="center"/>
              <w:rPr>
                <w:rFonts w:ascii="Roboto" w:hAnsi="Roboto"/>
                <w:lang w:val="en-US"/>
              </w:rPr>
            </w:pPr>
            <w:r w:rsidRPr="00A7330A">
              <w:rPr>
                <w:rFonts w:ascii="Roboto" w:hAnsi="Roboto"/>
                <w:lang w:val="en-US"/>
              </w:rPr>
              <w:t>1,5000</w:t>
            </w:r>
          </w:p>
        </w:tc>
      </w:tr>
      <w:tr w:rsidR="00C87E49" w:rsidRPr="00E07862" w14:paraId="55FBC621"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52A639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63C478B" w14:textId="77777777" w:rsidR="00C87E49" w:rsidRPr="00A7330A" w:rsidRDefault="00C87E49" w:rsidP="006D01D6">
            <w:pPr>
              <w:jc w:val="center"/>
              <w:rPr>
                <w:rFonts w:ascii="Roboto" w:hAnsi="Roboto"/>
                <w:lang w:val="en-US"/>
              </w:rPr>
            </w:pPr>
            <w:r w:rsidRPr="00A7330A">
              <w:rPr>
                <w:rFonts w:ascii="Roboto" w:hAnsi="Roboto"/>
                <w:lang w:val="en-US"/>
              </w:rPr>
              <w:t>2922140006702</w:t>
            </w:r>
          </w:p>
        </w:tc>
        <w:tc>
          <w:tcPr>
            <w:tcW w:w="4961" w:type="dxa"/>
            <w:tcBorders>
              <w:top w:val="nil"/>
              <w:bottom w:val="single" w:sz="2" w:space="0" w:color="auto"/>
            </w:tcBorders>
            <w:vAlign w:val="center"/>
          </w:tcPr>
          <w:p w14:paraId="21915A3E" w14:textId="77777777" w:rsidR="00C87E49" w:rsidRPr="00A7330A" w:rsidRDefault="00C87E49" w:rsidP="006D01D6">
            <w:pPr>
              <w:rPr>
                <w:rFonts w:ascii="Roboto" w:hAnsi="Roboto"/>
                <w:lang w:val="en-US"/>
              </w:rPr>
            </w:pPr>
            <w:r w:rsidRPr="00A7330A">
              <w:rPr>
                <w:rFonts w:ascii="Roboto" w:hAnsi="Roboto"/>
                <w:lang w:val="en-US"/>
              </w:rPr>
              <w:t>Macara de fereastra</w:t>
            </w:r>
          </w:p>
        </w:tc>
        <w:tc>
          <w:tcPr>
            <w:tcW w:w="1560" w:type="dxa"/>
            <w:tcBorders>
              <w:top w:val="nil"/>
              <w:bottom w:val="single" w:sz="2" w:space="0" w:color="auto"/>
            </w:tcBorders>
            <w:vAlign w:val="center"/>
          </w:tcPr>
          <w:p w14:paraId="603FBF95"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08A5A6C7" w14:textId="77777777" w:rsidR="00C87E49" w:rsidRPr="00A7330A" w:rsidRDefault="00C87E49" w:rsidP="006D01D6">
            <w:pPr>
              <w:jc w:val="center"/>
              <w:rPr>
                <w:rFonts w:ascii="Roboto" w:hAnsi="Roboto"/>
                <w:lang w:val="en-US"/>
              </w:rPr>
            </w:pPr>
            <w:r w:rsidRPr="00A7330A">
              <w:rPr>
                <w:rFonts w:ascii="Roboto" w:hAnsi="Roboto"/>
                <w:lang w:val="en-US"/>
              </w:rPr>
              <w:t>0,0900</w:t>
            </w:r>
          </w:p>
        </w:tc>
      </w:tr>
      <w:tr w:rsidR="00C87E49" w:rsidRPr="00E07862" w14:paraId="248ACC1E" w14:textId="77777777" w:rsidTr="006D01D6">
        <w:tc>
          <w:tcPr>
            <w:tcW w:w="708" w:type="dxa"/>
            <w:tcBorders>
              <w:top w:val="single" w:sz="4" w:space="0" w:color="auto"/>
              <w:bottom w:val="single" w:sz="4" w:space="0" w:color="auto"/>
            </w:tcBorders>
          </w:tcPr>
          <w:p w14:paraId="36ECD5C7" w14:textId="77777777" w:rsidR="00C87E49" w:rsidRPr="00A7330A" w:rsidRDefault="00C87E49" w:rsidP="006D01D6">
            <w:pPr>
              <w:jc w:val="center"/>
              <w:rPr>
                <w:rFonts w:ascii="Roboto" w:hAnsi="Roboto"/>
                <w:lang w:val="en-US"/>
              </w:rPr>
            </w:pPr>
            <w:r w:rsidRPr="00A7330A">
              <w:rPr>
                <w:rFonts w:ascii="Roboto" w:hAnsi="Roboto"/>
                <w:lang w:val="en-US"/>
              </w:rPr>
              <w:t>7</w:t>
            </w:r>
          </w:p>
        </w:tc>
        <w:tc>
          <w:tcPr>
            <w:tcW w:w="1701" w:type="dxa"/>
            <w:tcBorders>
              <w:top w:val="single" w:sz="4" w:space="0" w:color="auto"/>
              <w:bottom w:val="single" w:sz="4" w:space="0" w:color="auto"/>
            </w:tcBorders>
            <w:vAlign w:val="center"/>
          </w:tcPr>
          <w:p w14:paraId="36D1FB73" w14:textId="77777777" w:rsidR="00C87E49" w:rsidRPr="00A7330A" w:rsidRDefault="00C87E49" w:rsidP="006D01D6">
            <w:pPr>
              <w:jc w:val="center"/>
              <w:rPr>
                <w:rFonts w:ascii="Roboto" w:hAnsi="Roboto"/>
                <w:lang w:val="en-US"/>
              </w:rPr>
            </w:pPr>
            <w:r w:rsidRPr="00A7330A">
              <w:rPr>
                <w:rFonts w:ascii="Roboto" w:hAnsi="Roboto"/>
                <w:lang w:val="en-US"/>
              </w:rPr>
              <w:t>CB01A</w:t>
            </w:r>
          </w:p>
        </w:tc>
        <w:tc>
          <w:tcPr>
            <w:tcW w:w="4961" w:type="dxa"/>
            <w:tcBorders>
              <w:top w:val="single" w:sz="4" w:space="0" w:color="auto"/>
              <w:bottom w:val="single" w:sz="4" w:space="0" w:color="auto"/>
            </w:tcBorders>
            <w:vAlign w:val="center"/>
          </w:tcPr>
          <w:p w14:paraId="30A8418C" w14:textId="77777777" w:rsidR="00C87E49" w:rsidRPr="00A7330A" w:rsidRDefault="00C87E49" w:rsidP="006D01D6">
            <w:pPr>
              <w:rPr>
                <w:rFonts w:ascii="Roboto" w:hAnsi="Roboto"/>
                <w:lang w:val="pt-BR"/>
              </w:rPr>
            </w:pPr>
            <w:r w:rsidRPr="00A7330A">
              <w:rPr>
                <w:rFonts w:ascii="Roboto" w:hAnsi="Roboto"/>
                <w:lang w:val="pt-BR"/>
              </w:rPr>
              <w:t>Cofraje, din scinduri de rasinoase, pentru turnarea betonului de monolitizare intre elementele prefabricate (plansee, grinzi si diafragme) inclusiv sprijinirile (trotuar, perete de sprigin)</w:t>
            </w:r>
          </w:p>
          <w:p w14:paraId="41E7585F"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63361D69"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2E132A60"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20,00</w:t>
            </w:r>
          </w:p>
          <w:p w14:paraId="304D6790" w14:textId="77777777" w:rsidR="00C87E49" w:rsidRPr="00A7330A" w:rsidRDefault="00C87E49" w:rsidP="006D01D6">
            <w:pPr>
              <w:jc w:val="center"/>
              <w:rPr>
                <w:rFonts w:ascii="Roboto" w:hAnsi="Roboto"/>
                <w:lang w:val="en-US"/>
              </w:rPr>
            </w:pPr>
          </w:p>
        </w:tc>
      </w:tr>
      <w:tr w:rsidR="00C87E49" w:rsidRPr="00E07862" w14:paraId="4E46A261"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BC55557"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C67DE85"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17D06E29"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321EC634"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61A69247" w14:textId="77777777" w:rsidR="00C87E49" w:rsidRPr="00A7330A" w:rsidRDefault="00C87E49" w:rsidP="006D01D6">
            <w:pPr>
              <w:jc w:val="center"/>
              <w:rPr>
                <w:rFonts w:ascii="Roboto" w:hAnsi="Roboto"/>
                <w:lang w:val="en-US"/>
              </w:rPr>
            </w:pPr>
            <w:r w:rsidRPr="00A7330A">
              <w:rPr>
                <w:rFonts w:ascii="Roboto" w:hAnsi="Roboto"/>
                <w:lang w:val="en-US"/>
              </w:rPr>
              <w:t>5,0000</w:t>
            </w:r>
          </w:p>
        </w:tc>
      </w:tr>
      <w:tr w:rsidR="00C87E49" w:rsidRPr="00E07862" w14:paraId="53BE8A4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6D0555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167500A" w14:textId="77777777" w:rsidR="00C87E49" w:rsidRPr="00A7330A" w:rsidRDefault="00C87E49" w:rsidP="006D01D6">
            <w:pPr>
              <w:jc w:val="center"/>
              <w:rPr>
                <w:rFonts w:ascii="Roboto" w:hAnsi="Roboto"/>
                <w:lang w:val="en-US"/>
              </w:rPr>
            </w:pPr>
            <w:r w:rsidRPr="00A7330A">
              <w:rPr>
                <w:rFonts w:ascii="Roboto" w:hAnsi="Roboto"/>
                <w:lang w:val="en-US"/>
              </w:rPr>
              <w:t>71240100107001</w:t>
            </w:r>
          </w:p>
        </w:tc>
        <w:tc>
          <w:tcPr>
            <w:tcW w:w="4961" w:type="dxa"/>
            <w:tcBorders>
              <w:top w:val="nil"/>
              <w:bottom w:val="single" w:sz="2" w:space="0" w:color="auto"/>
            </w:tcBorders>
            <w:vAlign w:val="center"/>
          </w:tcPr>
          <w:p w14:paraId="73764A26" w14:textId="77777777" w:rsidR="00C87E49" w:rsidRPr="00A7330A" w:rsidRDefault="00C87E49" w:rsidP="006D01D6">
            <w:pPr>
              <w:rPr>
                <w:rFonts w:ascii="Roboto" w:hAnsi="Roboto"/>
                <w:lang w:val="en-US"/>
              </w:rPr>
            </w:pPr>
            <w:r w:rsidRPr="00A7330A">
              <w:rPr>
                <w:rFonts w:ascii="Roboto" w:hAnsi="Roboto"/>
                <w:lang w:val="en-US"/>
              </w:rPr>
              <w:t>Dulgher</w:t>
            </w:r>
          </w:p>
        </w:tc>
        <w:tc>
          <w:tcPr>
            <w:tcW w:w="1560" w:type="dxa"/>
            <w:tcBorders>
              <w:top w:val="nil"/>
              <w:bottom w:val="single" w:sz="2" w:space="0" w:color="auto"/>
            </w:tcBorders>
            <w:vAlign w:val="center"/>
          </w:tcPr>
          <w:p w14:paraId="1C078EB1"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68F9D71E" w14:textId="77777777" w:rsidR="00C87E49" w:rsidRPr="00A7330A" w:rsidRDefault="00C87E49" w:rsidP="006D01D6">
            <w:pPr>
              <w:jc w:val="center"/>
              <w:rPr>
                <w:rFonts w:ascii="Roboto" w:hAnsi="Roboto"/>
                <w:lang w:val="en-US"/>
              </w:rPr>
            </w:pPr>
            <w:r w:rsidRPr="00A7330A">
              <w:rPr>
                <w:rFonts w:ascii="Roboto" w:hAnsi="Roboto"/>
                <w:lang w:val="en-US"/>
              </w:rPr>
              <w:t>29,0000</w:t>
            </w:r>
          </w:p>
        </w:tc>
      </w:tr>
      <w:tr w:rsidR="00C87E49" w:rsidRPr="00E07862" w14:paraId="0C0CD446"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FCC2467"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59D765B" w14:textId="77777777" w:rsidR="00C87E49" w:rsidRPr="00A7330A" w:rsidRDefault="00C87E49" w:rsidP="006D01D6">
            <w:pPr>
              <w:jc w:val="center"/>
              <w:rPr>
                <w:rFonts w:ascii="Roboto" w:hAnsi="Roboto"/>
                <w:lang w:val="en-US"/>
              </w:rPr>
            </w:pPr>
            <w:r w:rsidRPr="00A7330A">
              <w:rPr>
                <w:rFonts w:ascii="Roboto" w:hAnsi="Roboto"/>
                <w:lang w:val="en-US"/>
              </w:rPr>
              <w:t>2734113803233</w:t>
            </w:r>
          </w:p>
        </w:tc>
        <w:tc>
          <w:tcPr>
            <w:tcW w:w="4961" w:type="dxa"/>
            <w:tcBorders>
              <w:top w:val="nil"/>
              <w:bottom w:val="single" w:sz="2" w:space="0" w:color="auto"/>
            </w:tcBorders>
            <w:vAlign w:val="center"/>
          </w:tcPr>
          <w:p w14:paraId="64D27353" w14:textId="77777777" w:rsidR="00C87E49" w:rsidRPr="00A7330A" w:rsidRDefault="00C87E49" w:rsidP="006D01D6">
            <w:pPr>
              <w:rPr>
                <w:rFonts w:ascii="Roboto" w:hAnsi="Roboto"/>
                <w:lang w:val="pt-BR"/>
              </w:rPr>
            </w:pPr>
            <w:r w:rsidRPr="00A7330A">
              <w:rPr>
                <w:rFonts w:ascii="Roboto" w:hAnsi="Roboto"/>
                <w:lang w:val="pt-BR"/>
              </w:rPr>
              <w:t>Sirma neagra moale d = 2,5 mm</w:t>
            </w:r>
          </w:p>
        </w:tc>
        <w:tc>
          <w:tcPr>
            <w:tcW w:w="1560" w:type="dxa"/>
            <w:tcBorders>
              <w:top w:val="nil"/>
              <w:bottom w:val="single" w:sz="2" w:space="0" w:color="auto"/>
            </w:tcBorders>
            <w:vAlign w:val="center"/>
          </w:tcPr>
          <w:p w14:paraId="789F1110"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095E91D2" w14:textId="77777777" w:rsidR="00C87E49" w:rsidRPr="00A7330A" w:rsidRDefault="00C87E49" w:rsidP="006D01D6">
            <w:pPr>
              <w:jc w:val="center"/>
              <w:rPr>
                <w:rFonts w:ascii="Roboto" w:hAnsi="Roboto"/>
                <w:lang w:val="en-US"/>
              </w:rPr>
            </w:pPr>
            <w:r w:rsidRPr="00A7330A">
              <w:rPr>
                <w:rFonts w:ascii="Roboto" w:hAnsi="Roboto"/>
                <w:lang w:val="en-US"/>
              </w:rPr>
              <w:t>3,0000</w:t>
            </w:r>
          </w:p>
        </w:tc>
      </w:tr>
      <w:tr w:rsidR="00C87E49" w:rsidRPr="00E07862" w14:paraId="3E2A6A4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33830A2"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DAEA152" w14:textId="77777777" w:rsidR="00C87E49" w:rsidRPr="00A7330A" w:rsidRDefault="00C87E49" w:rsidP="006D01D6">
            <w:pPr>
              <w:jc w:val="center"/>
              <w:rPr>
                <w:rFonts w:ascii="Roboto" w:hAnsi="Roboto"/>
                <w:lang w:val="en-US"/>
              </w:rPr>
            </w:pPr>
            <w:r w:rsidRPr="00A7330A">
              <w:rPr>
                <w:rFonts w:ascii="Roboto" w:hAnsi="Roboto"/>
                <w:lang w:val="en-US"/>
              </w:rPr>
              <w:t>2873145887000</w:t>
            </w:r>
          </w:p>
        </w:tc>
        <w:tc>
          <w:tcPr>
            <w:tcW w:w="4961" w:type="dxa"/>
            <w:tcBorders>
              <w:top w:val="nil"/>
              <w:bottom w:val="single" w:sz="2" w:space="0" w:color="auto"/>
            </w:tcBorders>
            <w:vAlign w:val="center"/>
          </w:tcPr>
          <w:p w14:paraId="2F6FCB43" w14:textId="77777777" w:rsidR="00C87E49" w:rsidRPr="00A7330A" w:rsidRDefault="00C87E49" w:rsidP="006D01D6">
            <w:pPr>
              <w:rPr>
                <w:rFonts w:ascii="Roboto" w:hAnsi="Roboto"/>
                <w:lang w:val="en-US"/>
              </w:rPr>
            </w:pPr>
            <w:r w:rsidRPr="00A7330A">
              <w:rPr>
                <w:rFonts w:ascii="Roboto" w:hAnsi="Roboto"/>
                <w:lang w:val="en-US"/>
              </w:rPr>
              <w:t>Cuie cu cap conic tip A pentru constructii</w:t>
            </w:r>
          </w:p>
        </w:tc>
        <w:tc>
          <w:tcPr>
            <w:tcW w:w="1560" w:type="dxa"/>
            <w:tcBorders>
              <w:top w:val="nil"/>
              <w:bottom w:val="single" w:sz="2" w:space="0" w:color="auto"/>
            </w:tcBorders>
            <w:vAlign w:val="center"/>
          </w:tcPr>
          <w:p w14:paraId="6ED5A892"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15B0E413" w14:textId="77777777" w:rsidR="00C87E49" w:rsidRPr="00A7330A" w:rsidRDefault="00C87E49" w:rsidP="006D01D6">
            <w:pPr>
              <w:jc w:val="center"/>
              <w:rPr>
                <w:rFonts w:ascii="Roboto" w:hAnsi="Roboto"/>
                <w:lang w:val="en-US"/>
              </w:rPr>
            </w:pPr>
            <w:r w:rsidRPr="00A7330A">
              <w:rPr>
                <w:rFonts w:ascii="Roboto" w:hAnsi="Roboto"/>
                <w:lang w:val="en-US"/>
              </w:rPr>
              <w:t>5,0000</w:t>
            </w:r>
          </w:p>
        </w:tc>
      </w:tr>
      <w:tr w:rsidR="00C87E49" w:rsidRPr="00E07862" w14:paraId="04A9A650"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C3BA9D6"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7EF6F9B" w14:textId="77777777" w:rsidR="00C87E49" w:rsidRPr="00A7330A" w:rsidRDefault="00C87E49" w:rsidP="006D01D6">
            <w:pPr>
              <w:jc w:val="center"/>
              <w:rPr>
                <w:rFonts w:ascii="Roboto" w:hAnsi="Roboto"/>
                <w:lang w:val="en-US"/>
              </w:rPr>
            </w:pPr>
            <w:r w:rsidRPr="00A7330A">
              <w:rPr>
                <w:rFonts w:ascii="Roboto" w:hAnsi="Roboto"/>
                <w:lang w:val="en-US"/>
              </w:rPr>
              <w:t>2320187315789</w:t>
            </w:r>
          </w:p>
        </w:tc>
        <w:tc>
          <w:tcPr>
            <w:tcW w:w="4961" w:type="dxa"/>
            <w:tcBorders>
              <w:top w:val="nil"/>
              <w:bottom w:val="single" w:sz="2" w:space="0" w:color="auto"/>
            </w:tcBorders>
            <w:vAlign w:val="center"/>
          </w:tcPr>
          <w:p w14:paraId="57994055" w14:textId="77777777" w:rsidR="00C87E49" w:rsidRPr="00A7330A" w:rsidRDefault="00C87E49" w:rsidP="006D01D6">
            <w:pPr>
              <w:rPr>
                <w:rFonts w:ascii="Roboto" w:hAnsi="Roboto"/>
                <w:lang w:val="en-US"/>
              </w:rPr>
            </w:pPr>
            <w:r w:rsidRPr="00A7330A">
              <w:rPr>
                <w:rFonts w:ascii="Roboto" w:hAnsi="Roboto"/>
                <w:lang w:val="en-US"/>
              </w:rPr>
              <w:t>Decofrol</w:t>
            </w:r>
          </w:p>
        </w:tc>
        <w:tc>
          <w:tcPr>
            <w:tcW w:w="1560" w:type="dxa"/>
            <w:tcBorders>
              <w:top w:val="nil"/>
              <w:bottom w:val="single" w:sz="2" w:space="0" w:color="auto"/>
            </w:tcBorders>
            <w:vAlign w:val="center"/>
          </w:tcPr>
          <w:p w14:paraId="2D45F178"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6F4D5458" w14:textId="77777777" w:rsidR="00C87E49" w:rsidRPr="00A7330A" w:rsidRDefault="00C87E49" w:rsidP="006D01D6">
            <w:pPr>
              <w:jc w:val="center"/>
              <w:rPr>
                <w:rFonts w:ascii="Roboto" w:hAnsi="Roboto"/>
                <w:lang w:val="en-US"/>
              </w:rPr>
            </w:pPr>
            <w:r w:rsidRPr="00A7330A">
              <w:rPr>
                <w:rFonts w:ascii="Roboto" w:hAnsi="Roboto"/>
                <w:lang w:val="en-US"/>
              </w:rPr>
              <w:t>2,4000</w:t>
            </w:r>
          </w:p>
        </w:tc>
      </w:tr>
      <w:tr w:rsidR="00C87E49" w:rsidRPr="00E07862" w14:paraId="530BAA2F"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B5E05BA"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10EB963" w14:textId="77777777" w:rsidR="00C87E49" w:rsidRPr="00A7330A" w:rsidRDefault="00C87E49" w:rsidP="006D01D6">
            <w:pPr>
              <w:jc w:val="center"/>
              <w:rPr>
                <w:rFonts w:ascii="Roboto" w:hAnsi="Roboto"/>
                <w:lang w:val="en-US"/>
              </w:rPr>
            </w:pPr>
            <w:r w:rsidRPr="00A7330A">
              <w:rPr>
                <w:rFonts w:ascii="Roboto" w:hAnsi="Roboto"/>
                <w:lang w:val="en-US"/>
              </w:rPr>
              <w:t>2010102900900</w:t>
            </w:r>
          </w:p>
        </w:tc>
        <w:tc>
          <w:tcPr>
            <w:tcW w:w="4961" w:type="dxa"/>
            <w:tcBorders>
              <w:top w:val="nil"/>
              <w:bottom w:val="single" w:sz="2" w:space="0" w:color="auto"/>
            </w:tcBorders>
            <w:vAlign w:val="center"/>
          </w:tcPr>
          <w:p w14:paraId="0CEAFEE2" w14:textId="77777777" w:rsidR="00C87E49" w:rsidRPr="00A7330A" w:rsidRDefault="00C87E49" w:rsidP="006D01D6">
            <w:pPr>
              <w:rPr>
                <w:rFonts w:ascii="Roboto" w:hAnsi="Roboto"/>
                <w:lang w:val="en-US"/>
              </w:rPr>
            </w:pPr>
            <w:r w:rsidRPr="00A7330A">
              <w:rPr>
                <w:rFonts w:ascii="Roboto" w:hAnsi="Roboto"/>
                <w:lang w:val="en-US"/>
              </w:rPr>
              <w:t>Lemn rotund de rasinoase</w:t>
            </w:r>
          </w:p>
        </w:tc>
        <w:tc>
          <w:tcPr>
            <w:tcW w:w="1560" w:type="dxa"/>
            <w:tcBorders>
              <w:top w:val="nil"/>
              <w:bottom w:val="single" w:sz="2" w:space="0" w:color="auto"/>
            </w:tcBorders>
            <w:vAlign w:val="center"/>
          </w:tcPr>
          <w:p w14:paraId="2E40D781"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08983A92" w14:textId="77777777" w:rsidR="00C87E49" w:rsidRPr="00A7330A" w:rsidRDefault="00C87E49" w:rsidP="006D01D6">
            <w:pPr>
              <w:jc w:val="center"/>
              <w:rPr>
                <w:rFonts w:ascii="Roboto" w:hAnsi="Roboto"/>
                <w:lang w:val="en-US"/>
              </w:rPr>
            </w:pPr>
            <w:r w:rsidRPr="00A7330A">
              <w:rPr>
                <w:rFonts w:ascii="Roboto" w:hAnsi="Roboto"/>
                <w:lang w:val="en-US"/>
              </w:rPr>
              <w:t>0,0400</w:t>
            </w:r>
          </w:p>
        </w:tc>
      </w:tr>
      <w:tr w:rsidR="00C87E49" w:rsidRPr="00E07862" w14:paraId="2006D0F6"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18CC14B"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FE00329" w14:textId="77777777" w:rsidR="00C87E49" w:rsidRPr="00A7330A" w:rsidRDefault="00C87E49" w:rsidP="006D01D6">
            <w:pPr>
              <w:jc w:val="center"/>
              <w:rPr>
                <w:rFonts w:ascii="Roboto" w:hAnsi="Roboto"/>
                <w:lang w:val="en-US"/>
              </w:rPr>
            </w:pPr>
            <w:r w:rsidRPr="00A7330A">
              <w:rPr>
                <w:rFonts w:ascii="Roboto" w:hAnsi="Roboto"/>
                <w:lang w:val="en-US"/>
              </w:rPr>
              <w:t>2010102904340</w:t>
            </w:r>
          </w:p>
        </w:tc>
        <w:tc>
          <w:tcPr>
            <w:tcW w:w="4961" w:type="dxa"/>
            <w:tcBorders>
              <w:top w:val="nil"/>
              <w:bottom w:val="single" w:sz="2" w:space="0" w:color="auto"/>
            </w:tcBorders>
            <w:vAlign w:val="center"/>
          </w:tcPr>
          <w:p w14:paraId="1FE5F61E" w14:textId="77777777" w:rsidR="00C87E49" w:rsidRPr="00A7330A" w:rsidRDefault="00C87E49" w:rsidP="006D01D6">
            <w:pPr>
              <w:rPr>
                <w:rFonts w:ascii="Roboto" w:hAnsi="Roboto"/>
                <w:lang w:val="en-US"/>
              </w:rPr>
            </w:pPr>
            <w:r w:rsidRPr="00A7330A">
              <w:rPr>
                <w:rFonts w:ascii="Roboto" w:hAnsi="Roboto"/>
                <w:lang w:val="en-US"/>
              </w:rPr>
              <w:t>Dulapi de rasinoase</w:t>
            </w:r>
          </w:p>
        </w:tc>
        <w:tc>
          <w:tcPr>
            <w:tcW w:w="1560" w:type="dxa"/>
            <w:tcBorders>
              <w:top w:val="nil"/>
              <w:bottom w:val="single" w:sz="2" w:space="0" w:color="auto"/>
            </w:tcBorders>
            <w:vAlign w:val="center"/>
          </w:tcPr>
          <w:p w14:paraId="541FA10B"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5C7217C5" w14:textId="77777777" w:rsidR="00C87E49" w:rsidRPr="00A7330A" w:rsidRDefault="00C87E49" w:rsidP="006D01D6">
            <w:pPr>
              <w:jc w:val="center"/>
              <w:rPr>
                <w:rFonts w:ascii="Roboto" w:hAnsi="Roboto"/>
                <w:lang w:val="en-US"/>
              </w:rPr>
            </w:pPr>
            <w:r w:rsidRPr="00A7330A">
              <w:rPr>
                <w:rFonts w:ascii="Roboto" w:hAnsi="Roboto"/>
                <w:lang w:val="en-US"/>
              </w:rPr>
              <w:t>0,0400</w:t>
            </w:r>
          </w:p>
        </w:tc>
      </w:tr>
      <w:tr w:rsidR="00C87E49" w:rsidRPr="00E07862" w14:paraId="335DAAE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08B3287"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71E319F" w14:textId="77777777" w:rsidR="00C87E49" w:rsidRPr="00A7330A" w:rsidRDefault="00C87E49" w:rsidP="006D01D6">
            <w:pPr>
              <w:jc w:val="center"/>
              <w:rPr>
                <w:rFonts w:ascii="Roboto" w:hAnsi="Roboto"/>
                <w:lang w:val="en-US"/>
              </w:rPr>
            </w:pPr>
            <w:r w:rsidRPr="00A7330A">
              <w:rPr>
                <w:rFonts w:ascii="Roboto" w:hAnsi="Roboto"/>
                <w:lang w:val="en-US"/>
              </w:rPr>
              <w:t>2010102903495</w:t>
            </w:r>
          </w:p>
        </w:tc>
        <w:tc>
          <w:tcPr>
            <w:tcW w:w="4961" w:type="dxa"/>
            <w:tcBorders>
              <w:top w:val="nil"/>
              <w:bottom w:val="single" w:sz="2" w:space="0" w:color="auto"/>
            </w:tcBorders>
            <w:vAlign w:val="center"/>
          </w:tcPr>
          <w:p w14:paraId="1C626CAB" w14:textId="77777777" w:rsidR="00C87E49" w:rsidRPr="00A7330A" w:rsidRDefault="00C87E49" w:rsidP="006D01D6">
            <w:pPr>
              <w:rPr>
                <w:rFonts w:ascii="Roboto" w:hAnsi="Roboto"/>
                <w:lang w:val="en-US"/>
              </w:rPr>
            </w:pPr>
            <w:r w:rsidRPr="00A7330A">
              <w:rPr>
                <w:rFonts w:ascii="Roboto" w:hAnsi="Roboto"/>
                <w:lang w:val="en-US"/>
              </w:rPr>
              <w:t>Scinduri de rasinoase</w:t>
            </w:r>
          </w:p>
        </w:tc>
        <w:tc>
          <w:tcPr>
            <w:tcW w:w="1560" w:type="dxa"/>
            <w:tcBorders>
              <w:top w:val="nil"/>
              <w:bottom w:val="single" w:sz="2" w:space="0" w:color="auto"/>
            </w:tcBorders>
            <w:vAlign w:val="center"/>
          </w:tcPr>
          <w:p w14:paraId="06EF8FAD"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2F679220" w14:textId="77777777" w:rsidR="00C87E49" w:rsidRPr="00A7330A" w:rsidRDefault="00C87E49" w:rsidP="006D01D6">
            <w:pPr>
              <w:jc w:val="center"/>
              <w:rPr>
                <w:rFonts w:ascii="Roboto" w:hAnsi="Roboto"/>
                <w:lang w:val="en-US"/>
              </w:rPr>
            </w:pPr>
            <w:r w:rsidRPr="00A7330A">
              <w:rPr>
                <w:rFonts w:ascii="Roboto" w:hAnsi="Roboto"/>
                <w:lang w:val="en-US"/>
              </w:rPr>
              <w:t>0,4000</w:t>
            </w:r>
          </w:p>
        </w:tc>
      </w:tr>
      <w:tr w:rsidR="00C87E49" w:rsidRPr="00E07862" w14:paraId="78E0397B" w14:textId="77777777" w:rsidTr="006D01D6">
        <w:tc>
          <w:tcPr>
            <w:tcW w:w="708" w:type="dxa"/>
            <w:tcBorders>
              <w:top w:val="single" w:sz="4" w:space="0" w:color="auto"/>
              <w:bottom w:val="single" w:sz="4" w:space="0" w:color="auto"/>
            </w:tcBorders>
          </w:tcPr>
          <w:p w14:paraId="2B71E1CB" w14:textId="77777777" w:rsidR="00C87E49" w:rsidRPr="00A7330A" w:rsidRDefault="00C87E49" w:rsidP="006D01D6">
            <w:pPr>
              <w:jc w:val="center"/>
              <w:rPr>
                <w:rFonts w:ascii="Roboto" w:hAnsi="Roboto"/>
                <w:lang w:val="en-US"/>
              </w:rPr>
            </w:pPr>
            <w:r w:rsidRPr="00A7330A">
              <w:rPr>
                <w:rFonts w:ascii="Roboto" w:hAnsi="Roboto"/>
                <w:lang w:val="en-US"/>
              </w:rPr>
              <w:t>8</w:t>
            </w:r>
          </w:p>
        </w:tc>
        <w:tc>
          <w:tcPr>
            <w:tcW w:w="1701" w:type="dxa"/>
            <w:tcBorders>
              <w:top w:val="single" w:sz="4" w:space="0" w:color="auto"/>
              <w:bottom w:val="single" w:sz="4" w:space="0" w:color="auto"/>
            </w:tcBorders>
            <w:vAlign w:val="center"/>
          </w:tcPr>
          <w:p w14:paraId="4AEFF0FA" w14:textId="77777777" w:rsidR="00C87E49" w:rsidRPr="00A7330A" w:rsidRDefault="00C87E49" w:rsidP="006D01D6">
            <w:pPr>
              <w:jc w:val="center"/>
              <w:rPr>
                <w:rFonts w:ascii="Roboto" w:hAnsi="Roboto"/>
                <w:lang w:val="en-US"/>
              </w:rPr>
            </w:pPr>
            <w:r w:rsidRPr="00A7330A">
              <w:rPr>
                <w:rFonts w:ascii="Roboto" w:hAnsi="Roboto"/>
                <w:lang w:val="en-US"/>
              </w:rPr>
              <w:t>CA02B2</w:t>
            </w:r>
          </w:p>
        </w:tc>
        <w:tc>
          <w:tcPr>
            <w:tcW w:w="4961" w:type="dxa"/>
            <w:tcBorders>
              <w:top w:val="single" w:sz="4" w:space="0" w:color="auto"/>
              <w:bottom w:val="single" w:sz="4" w:space="0" w:color="auto"/>
            </w:tcBorders>
            <w:vAlign w:val="center"/>
          </w:tcPr>
          <w:p w14:paraId="71FC848E" w14:textId="77777777" w:rsidR="00C87E49" w:rsidRPr="00A7330A" w:rsidRDefault="00C87E49" w:rsidP="006D01D6">
            <w:pPr>
              <w:rPr>
                <w:rFonts w:ascii="Roboto" w:hAnsi="Roboto"/>
                <w:lang w:val="pt-BR"/>
              </w:rPr>
            </w:pPr>
            <w:r w:rsidRPr="00A7330A">
              <w:rPr>
                <w:rFonts w:ascii="Roboto" w:hAnsi="Roboto"/>
                <w:lang w:val="pt-BR"/>
              </w:rPr>
              <w:t>Beton simplu turnat in egalizari, pante, sape la inaltimi pina la 35 m inclusiv, prepararea cu betoniera pe santier si turnarea cu mijloace clasice beton clasa C 10/8 (betonarea peretelui de sprigin si a trotuarului cu beton B200)</w:t>
            </w:r>
          </w:p>
          <w:p w14:paraId="7F761E57" w14:textId="77777777" w:rsidR="00C87E49" w:rsidRPr="00A7330A" w:rsidRDefault="00C87E49" w:rsidP="006D01D6">
            <w:pPr>
              <w:rPr>
                <w:rFonts w:ascii="Roboto" w:hAnsi="Roboto"/>
                <w:lang w:val="pt-BR"/>
              </w:rPr>
            </w:pPr>
            <w:r w:rsidRPr="00A7330A">
              <w:rPr>
                <w:rFonts w:ascii="Roboto" w:hAnsi="Roboto"/>
                <w:lang w:val="pt-BR"/>
              </w:rPr>
              <w:t>Material marunt (dulapi de rasinoase)=1,0100</w:t>
            </w:r>
          </w:p>
          <w:p w14:paraId="7176D907"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7770D142"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single" w:sz="4" w:space="0" w:color="auto"/>
              <w:bottom w:val="single" w:sz="4" w:space="0" w:color="auto"/>
            </w:tcBorders>
            <w:vAlign w:val="center"/>
          </w:tcPr>
          <w:p w14:paraId="3E18CA96"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19,80</w:t>
            </w:r>
          </w:p>
          <w:p w14:paraId="5820AED6" w14:textId="77777777" w:rsidR="00C87E49" w:rsidRPr="00A7330A" w:rsidRDefault="00C87E49" w:rsidP="006D01D6">
            <w:pPr>
              <w:jc w:val="center"/>
              <w:rPr>
                <w:rFonts w:ascii="Roboto" w:hAnsi="Roboto"/>
                <w:lang w:val="en-US"/>
              </w:rPr>
            </w:pPr>
          </w:p>
        </w:tc>
      </w:tr>
      <w:tr w:rsidR="00C87E49" w:rsidRPr="00E07862" w14:paraId="28E4A870"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D0A198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782DF10" w14:textId="77777777" w:rsidR="00C87E49" w:rsidRPr="00A7330A" w:rsidRDefault="00C87E49" w:rsidP="006D01D6">
            <w:pPr>
              <w:jc w:val="center"/>
              <w:rPr>
                <w:rFonts w:ascii="Roboto" w:hAnsi="Roboto"/>
                <w:lang w:val="en-US"/>
              </w:rPr>
            </w:pPr>
            <w:r w:rsidRPr="00A7330A">
              <w:rPr>
                <w:rFonts w:ascii="Roboto" w:hAnsi="Roboto"/>
                <w:lang w:val="en-US"/>
              </w:rPr>
              <w:t>7123010010200</w:t>
            </w:r>
          </w:p>
        </w:tc>
        <w:tc>
          <w:tcPr>
            <w:tcW w:w="4961" w:type="dxa"/>
            <w:tcBorders>
              <w:top w:val="nil"/>
              <w:bottom w:val="single" w:sz="2" w:space="0" w:color="auto"/>
            </w:tcBorders>
            <w:vAlign w:val="center"/>
          </w:tcPr>
          <w:p w14:paraId="12B41C11" w14:textId="77777777" w:rsidR="00C87E49" w:rsidRPr="00A7330A" w:rsidRDefault="00C87E49" w:rsidP="006D01D6">
            <w:pPr>
              <w:rPr>
                <w:rFonts w:ascii="Roboto" w:hAnsi="Roboto"/>
                <w:lang w:val="en-US"/>
              </w:rPr>
            </w:pPr>
            <w:r w:rsidRPr="00A7330A">
              <w:rPr>
                <w:rFonts w:ascii="Roboto" w:hAnsi="Roboto"/>
                <w:lang w:val="en-US"/>
              </w:rPr>
              <w:t>Betonist</w:t>
            </w:r>
          </w:p>
        </w:tc>
        <w:tc>
          <w:tcPr>
            <w:tcW w:w="1560" w:type="dxa"/>
            <w:tcBorders>
              <w:top w:val="nil"/>
              <w:bottom w:val="single" w:sz="2" w:space="0" w:color="auto"/>
            </w:tcBorders>
            <w:vAlign w:val="center"/>
          </w:tcPr>
          <w:p w14:paraId="22A574F2"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4084274E" w14:textId="77777777" w:rsidR="00C87E49" w:rsidRPr="00A7330A" w:rsidRDefault="00C87E49" w:rsidP="006D01D6">
            <w:pPr>
              <w:jc w:val="center"/>
              <w:rPr>
                <w:rFonts w:ascii="Roboto" w:hAnsi="Roboto"/>
                <w:lang w:val="en-US"/>
              </w:rPr>
            </w:pPr>
            <w:r w:rsidRPr="00A7330A">
              <w:rPr>
                <w:rFonts w:ascii="Roboto" w:hAnsi="Roboto"/>
                <w:lang w:val="en-US"/>
              </w:rPr>
              <w:t>101,9700</w:t>
            </w:r>
          </w:p>
        </w:tc>
      </w:tr>
      <w:tr w:rsidR="00C87E49" w:rsidRPr="00E07862" w14:paraId="3DF6AF62"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71EA701"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DF9B4CC"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0F99AB03"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15424EB6"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2BD24D92" w14:textId="77777777" w:rsidR="00C87E49" w:rsidRPr="00A7330A" w:rsidRDefault="00C87E49" w:rsidP="006D01D6">
            <w:pPr>
              <w:jc w:val="center"/>
              <w:rPr>
                <w:rFonts w:ascii="Roboto" w:hAnsi="Roboto"/>
                <w:lang w:val="en-US"/>
              </w:rPr>
            </w:pPr>
            <w:r w:rsidRPr="00A7330A">
              <w:rPr>
                <w:rFonts w:ascii="Roboto" w:hAnsi="Roboto"/>
                <w:lang w:val="en-US"/>
              </w:rPr>
              <w:t>12,8700</w:t>
            </w:r>
          </w:p>
        </w:tc>
      </w:tr>
      <w:tr w:rsidR="00C87E49" w:rsidRPr="00E07862" w14:paraId="1219601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3BB3182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0B31418" w14:textId="77777777" w:rsidR="00C87E49" w:rsidRPr="00A7330A" w:rsidRDefault="00C87E49" w:rsidP="006D01D6">
            <w:pPr>
              <w:jc w:val="center"/>
              <w:rPr>
                <w:rFonts w:ascii="Roboto" w:hAnsi="Roboto"/>
                <w:lang w:val="en-US"/>
              </w:rPr>
            </w:pPr>
            <w:r w:rsidRPr="00A7330A">
              <w:rPr>
                <w:rFonts w:ascii="Roboto" w:hAnsi="Roboto"/>
                <w:lang w:val="en-US"/>
              </w:rPr>
              <w:t>2651122100402</w:t>
            </w:r>
          </w:p>
        </w:tc>
        <w:tc>
          <w:tcPr>
            <w:tcW w:w="4961" w:type="dxa"/>
            <w:tcBorders>
              <w:top w:val="nil"/>
              <w:bottom w:val="single" w:sz="2" w:space="0" w:color="auto"/>
            </w:tcBorders>
            <w:vAlign w:val="center"/>
          </w:tcPr>
          <w:p w14:paraId="5116BAD4" w14:textId="77777777" w:rsidR="00C87E49" w:rsidRPr="00A7330A" w:rsidRDefault="00C87E49" w:rsidP="006D01D6">
            <w:pPr>
              <w:rPr>
                <w:rFonts w:ascii="Roboto" w:hAnsi="Roboto"/>
                <w:lang w:val="pt-BR"/>
              </w:rPr>
            </w:pPr>
            <w:r w:rsidRPr="00A7330A">
              <w:rPr>
                <w:rFonts w:ascii="Roboto" w:hAnsi="Roboto"/>
                <w:lang w:val="pt-BR"/>
              </w:rPr>
              <w:t>Ciment metalurgic cu adaosuri M 30 saci S1500</w:t>
            </w:r>
          </w:p>
        </w:tc>
        <w:tc>
          <w:tcPr>
            <w:tcW w:w="1560" w:type="dxa"/>
            <w:tcBorders>
              <w:top w:val="nil"/>
              <w:bottom w:val="single" w:sz="2" w:space="0" w:color="auto"/>
            </w:tcBorders>
            <w:vAlign w:val="center"/>
          </w:tcPr>
          <w:p w14:paraId="700A363F"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52D009EB" w14:textId="77777777" w:rsidR="00C87E49" w:rsidRPr="00A7330A" w:rsidRDefault="00C87E49" w:rsidP="006D01D6">
            <w:pPr>
              <w:jc w:val="center"/>
              <w:rPr>
                <w:rFonts w:ascii="Roboto" w:hAnsi="Roboto"/>
                <w:lang w:val="en-US"/>
              </w:rPr>
            </w:pPr>
            <w:r w:rsidRPr="00A7330A">
              <w:rPr>
                <w:rFonts w:ascii="Roboto" w:hAnsi="Roboto"/>
                <w:lang w:val="en-US"/>
              </w:rPr>
              <w:t>5 739,4260</w:t>
            </w:r>
          </w:p>
        </w:tc>
      </w:tr>
      <w:tr w:rsidR="00C87E49" w:rsidRPr="00E07862" w14:paraId="40AC2200"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2889637"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CF7B4D6" w14:textId="77777777" w:rsidR="00C87E49" w:rsidRPr="00A7330A" w:rsidRDefault="00C87E49" w:rsidP="006D01D6">
            <w:pPr>
              <w:jc w:val="center"/>
              <w:rPr>
                <w:rFonts w:ascii="Roboto" w:hAnsi="Roboto"/>
                <w:lang w:val="en-US"/>
              </w:rPr>
            </w:pPr>
            <w:r w:rsidRPr="00A7330A">
              <w:rPr>
                <w:rFonts w:ascii="Roboto" w:hAnsi="Roboto"/>
                <w:lang w:val="en-US"/>
              </w:rPr>
              <w:t>1421102200525</w:t>
            </w:r>
          </w:p>
        </w:tc>
        <w:tc>
          <w:tcPr>
            <w:tcW w:w="4961" w:type="dxa"/>
            <w:tcBorders>
              <w:top w:val="nil"/>
              <w:bottom w:val="single" w:sz="2" w:space="0" w:color="auto"/>
            </w:tcBorders>
            <w:vAlign w:val="center"/>
          </w:tcPr>
          <w:p w14:paraId="45E1757F" w14:textId="77777777" w:rsidR="00C87E49" w:rsidRPr="00A7330A" w:rsidRDefault="00C87E49" w:rsidP="006D01D6">
            <w:pPr>
              <w:rPr>
                <w:rFonts w:ascii="Roboto" w:hAnsi="Roboto"/>
                <w:lang w:val="pt-BR"/>
              </w:rPr>
            </w:pPr>
            <w:r w:rsidRPr="00A7330A">
              <w:rPr>
                <w:rFonts w:ascii="Roboto" w:hAnsi="Roboto"/>
                <w:lang w:val="pt-BR"/>
              </w:rPr>
              <w:t>Nisip sortat nespalat de riu si lacuri 0,0-7,0 mm</w:t>
            </w:r>
          </w:p>
        </w:tc>
        <w:tc>
          <w:tcPr>
            <w:tcW w:w="1560" w:type="dxa"/>
            <w:tcBorders>
              <w:top w:val="nil"/>
              <w:bottom w:val="single" w:sz="2" w:space="0" w:color="auto"/>
            </w:tcBorders>
            <w:vAlign w:val="center"/>
          </w:tcPr>
          <w:p w14:paraId="7565576F"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4BD83668" w14:textId="77777777" w:rsidR="00C87E49" w:rsidRPr="00A7330A" w:rsidRDefault="00C87E49" w:rsidP="006D01D6">
            <w:pPr>
              <w:jc w:val="center"/>
              <w:rPr>
                <w:rFonts w:ascii="Roboto" w:hAnsi="Roboto"/>
                <w:lang w:val="en-US"/>
              </w:rPr>
            </w:pPr>
            <w:r w:rsidRPr="00A7330A">
              <w:rPr>
                <w:rFonts w:ascii="Roboto" w:hAnsi="Roboto"/>
                <w:lang w:val="en-US"/>
              </w:rPr>
              <w:t>15,3185</w:t>
            </w:r>
          </w:p>
        </w:tc>
      </w:tr>
      <w:tr w:rsidR="00C87E49" w:rsidRPr="00E07862" w14:paraId="5558B6C9"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6A13B42"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26B23FA" w14:textId="77777777" w:rsidR="00C87E49" w:rsidRPr="00A7330A" w:rsidRDefault="00C87E49" w:rsidP="006D01D6">
            <w:pPr>
              <w:jc w:val="center"/>
              <w:rPr>
                <w:rFonts w:ascii="Roboto" w:hAnsi="Roboto"/>
                <w:lang w:val="en-US"/>
              </w:rPr>
            </w:pPr>
            <w:r w:rsidRPr="00A7330A">
              <w:rPr>
                <w:rFonts w:ascii="Roboto" w:hAnsi="Roboto"/>
                <w:lang w:val="en-US"/>
              </w:rPr>
              <w:t>1421102200290</w:t>
            </w:r>
          </w:p>
        </w:tc>
        <w:tc>
          <w:tcPr>
            <w:tcW w:w="4961" w:type="dxa"/>
            <w:tcBorders>
              <w:top w:val="nil"/>
              <w:bottom w:val="single" w:sz="2" w:space="0" w:color="auto"/>
            </w:tcBorders>
            <w:vAlign w:val="center"/>
          </w:tcPr>
          <w:p w14:paraId="334FEEDC" w14:textId="77777777" w:rsidR="00C87E49" w:rsidRPr="00A7330A" w:rsidRDefault="00C87E49" w:rsidP="006D01D6">
            <w:pPr>
              <w:rPr>
                <w:rFonts w:ascii="Roboto" w:hAnsi="Roboto"/>
                <w:lang w:val="en-US"/>
              </w:rPr>
            </w:pPr>
            <w:r w:rsidRPr="00A7330A">
              <w:rPr>
                <w:rFonts w:ascii="Roboto" w:hAnsi="Roboto"/>
                <w:lang w:val="en-US"/>
              </w:rPr>
              <w:t>Pietris ciuruit  spalat de mal 7-30 mm</w:t>
            </w:r>
          </w:p>
        </w:tc>
        <w:tc>
          <w:tcPr>
            <w:tcW w:w="1560" w:type="dxa"/>
            <w:tcBorders>
              <w:top w:val="nil"/>
              <w:bottom w:val="single" w:sz="2" w:space="0" w:color="auto"/>
            </w:tcBorders>
            <w:vAlign w:val="center"/>
          </w:tcPr>
          <w:p w14:paraId="1C8B3AE0"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245E6BC2" w14:textId="77777777" w:rsidR="00C87E49" w:rsidRPr="00A7330A" w:rsidRDefault="00C87E49" w:rsidP="006D01D6">
            <w:pPr>
              <w:jc w:val="center"/>
              <w:rPr>
                <w:rFonts w:ascii="Roboto" w:hAnsi="Roboto"/>
                <w:lang w:val="en-US"/>
              </w:rPr>
            </w:pPr>
            <w:r w:rsidRPr="00A7330A">
              <w:rPr>
                <w:rFonts w:ascii="Roboto" w:hAnsi="Roboto"/>
                <w:lang w:val="en-US"/>
              </w:rPr>
              <w:t>13,6986</w:t>
            </w:r>
          </w:p>
        </w:tc>
      </w:tr>
      <w:tr w:rsidR="00C87E49" w:rsidRPr="00E07862" w14:paraId="179008D6"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7691788"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25B8A66F" w14:textId="77777777" w:rsidR="00C87E49" w:rsidRPr="00A7330A" w:rsidRDefault="00C87E49" w:rsidP="006D01D6">
            <w:pPr>
              <w:jc w:val="center"/>
              <w:rPr>
                <w:rFonts w:ascii="Roboto" w:hAnsi="Roboto"/>
                <w:lang w:val="en-US"/>
              </w:rPr>
            </w:pPr>
            <w:r w:rsidRPr="00A7330A">
              <w:rPr>
                <w:rFonts w:ascii="Roboto" w:hAnsi="Roboto"/>
                <w:lang w:val="en-US"/>
              </w:rPr>
              <w:t>29522700037002</w:t>
            </w:r>
          </w:p>
        </w:tc>
        <w:tc>
          <w:tcPr>
            <w:tcW w:w="4961" w:type="dxa"/>
            <w:tcBorders>
              <w:top w:val="nil"/>
              <w:bottom w:val="single" w:sz="2" w:space="0" w:color="auto"/>
            </w:tcBorders>
            <w:vAlign w:val="center"/>
          </w:tcPr>
          <w:p w14:paraId="37D5A4A0" w14:textId="77777777" w:rsidR="00C87E49" w:rsidRPr="00A7330A" w:rsidRDefault="00C87E49" w:rsidP="006D01D6">
            <w:pPr>
              <w:rPr>
                <w:rFonts w:ascii="Roboto" w:hAnsi="Roboto"/>
                <w:lang w:val="pt-BR"/>
              </w:rPr>
            </w:pPr>
            <w:r w:rsidRPr="00A7330A">
              <w:rPr>
                <w:rFonts w:ascii="Roboto" w:hAnsi="Roboto"/>
                <w:lang w:val="pt-BR"/>
              </w:rPr>
              <w:t>Betoniera de  250 l cu cadere libera</w:t>
            </w:r>
          </w:p>
        </w:tc>
        <w:tc>
          <w:tcPr>
            <w:tcW w:w="1560" w:type="dxa"/>
            <w:tcBorders>
              <w:top w:val="nil"/>
              <w:bottom w:val="single" w:sz="2" w:space="0" w:color="auto"/>
            </w:tcBorders>
            <w:vAlign w:val="center"/>
          </w:tcPr>
          <w:p w14:paraId="1A195FB9"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5A7A0EA0" w14:textId="77777777" w:rsidR="00C87E49" w:rsidRPr="00A7330A" w:rsidRDefault="00C87E49" w:rsidP="006D01D6">
            <w:pPr>
              <w:jc w:val="center"/>
              <w:rPr>
                <w:rFonts w:ascii="Roboto" w:hAnsi="Roboto"/>
                <w:lang w:val="en-US"/>
              </w:rPr>
            </w:pPr>
            <w:r w:rsidRPr="00A7330A">
              <w:rPr>
                <w:rFonts w:ascii="Roboto" w:hAnsi="Roboto"/>
                <w:lang w:val="en-US"/>
              </w:rPr>
              <w:t>6,4350</w:t>
            </w:r>
          </w:p>
        </w:tc>
      </w:tr>
      <w:tr w:rsidR="00C87E49" w:rsidRPr="00E07862" w14:paraId="5DB4B0DF"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BAFC52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12A05C2" w14:textId="77777777" w:rsidR="00C87E49" w:rsidRPr="00A7330A" w:rsidRDefault="00C87E49" w:rsidP="006D01D6">
            <w:pPr>
              <w:jc w:val="center"/>
              <w:rPr>
                <w:rFonts w:ascii="Roboto" w:hAnsi="Roboto"/>
                <w:lang w:val="en-US"/>
              </w:rPr>
            </w:pPr>
            <w:r w:rsidRPr="00A7330A">
              <w:rPr>
                <w:rFonts w:ascii="Roboto" w:hAnsi="Roboto"/>
                <w:lang w:val="en-US"/>
              </w:rPr>
              <w:t>2922140007000</w:t>
            </w:r>
          </w:p>
        </w:tc>
        <w:tc>
          <w:tcPr>
            <w:tcW w:w="4961" w:type="dxa"/>
            <w:tcBorders>
              <w:top w:val="nil"/>
              <w:bottom w:val="single" w:sz="2" w:space="0" w:color="auto"/>
            </w:tcBorders>
            <w:vAlign w:val="center"/>
          </w:tcPr>
          <w:p w14:paraId="742BD8F6" w14:textId="77777777" w:rsidR="00C87E49" w:rsidRPr="00A7330A" w:rsidRDefault="00C87E49" w:rsidP="006D01D6">
            <w:pPr>
              <w:rPr>
                <w:rFonts w:ascii="Roboto" w:hAnsi="Roboto"/>
                <w:lang w:val="en-US"/>
              </w:rPr>
            </w:pPr>
            <w:r w:rsidRPr="00A7330A">
              <w:rPr>
                <w:rFonts w:ascii="Roboto" w:hAnsi="Roboto"/>
                <w:lang w:val="en-US"/>
              </w:rPr>
              <w:t xml:space="preserve">Macara </w:t>
            </w:r>
          </w:p>
        </w:tc>
        <w:tc>
          <w:tcPr>
            <w:tcW w:w="1560" w:type="dxa"/>
            <w:tcBorders>
              <w:top w:val="nil"/>
              <w:bottom w:val="single" w:sz="2" w:space="0" w:color="auto"/>
            </w:tcBorders>
            <w:vAlign w:val="center"/>
          </w:tcPr>
          <w:p w14:paraId="512F4E60"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1EDEA034" w14:textId="77777777" w:rsidR="00C87E49" w:rsidRPr="00A7330A" w:rsidRDefault="00C87E49" w:rsidP="006D01D6">
            <w:pPr>
              <w:jc w:val="center"/>
              <w:rPr>
                <w:rFonts w:ascii="Roboto" w:hAnsi="Roboto"/>
                <w:lang w:val="en-US"/>
              </w:rPr>
            </w:pPr>
            <w:r w:rsidRPr="00A7330A">
              <w:rPr>
                <w:rFonts w:ascii="Roboto" w:hAnsi="Roboto"/>
                <w:lang w:val="en-US"/>
              </w:rPr>
              <w:t>4,9500</w:t>
            </w:r>
          </w:p>
        </w:tc>
      </w:tr>
      <w:tr w:rsidR="00C87E49" w:rsidRPr="00E07862" w14:paraId="02FE45A8"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7F24DE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25A275AD" w14:textId="77777777" w:rsidR="00C87E49" w:rsidRPr="00A7330A" w:rsidRDefault="00C87E49" w:rsidP="006D01D6">
            <w:pPr>
              <w:jc w:val="center"/>
              <w:rPr>
                <w:rFonts w:ascii="Roboto" w:hAnsi="Roboto"/>
                <w:lang w:val="en-US"/>
              </w:rPr>
            </w:pPr>
            <w:r w:rsidRPr="00A7330A">
              <w:rPr>
                <w:rFonts w:ascii="Roboto" w:hAnsi="Roboto"/>
                <w:lang w:val="en-US"/>
              </w:rPr>
              <w:t>2952270003000</w:t>
            </w:r>
          </w:p>
        </w:tc>
        <w:tc>
          <w:tcPr>
            <w:tcW w:w="4961" w:type="dxa"/>
            <w:tcBorders>
              <w:top w:val="nil"/>
              <w:bottom w:val="single" w:sz="2" w:space="0" w:color="auto"/>
            </w:tcBorders>
            <w:vAlign w:val="center"/>
          </w:tcPr>
          <w:p w14:paraId="64892584" w14:textId="77777777" w:rsidR="00C87E49" w:rsidRPr="00A7330A" w:rsidRDefault="00C87E49" w:rsidP="006D01D6">
            <w:pPr>
              <w:rPr>
                <w:rFonts w:ascii="Roboto" w:hAnsi="Roboto"/>
                <w:lang w:val="en-US"/>
              </w:rPr>
            </w:pPr>
            <w:r w:rsidRPr="00A7330A">
              <w:rPr>
                <w:rFonts w:ascii="Roboto" w:hAnsi="Roboto"/>
                <w:lang w:val="en-US"/>
              </w:rPr>
              <w:t>Vibrator de suprafata</w:t>
            </w:r>
          </w:p>
        </w:tc>
        <w:tc>
          <w:tcPr>
            <w:tcW w:w="1560" w:type="dxa"/>
            <w:tcBorders>
              <w:top w:val="nil"/>
              <w:bottom w:val="single" w:sz="2" w:space="0" w:color="auto"/>
            </w:tcBorders>
            <w:vAlign w:val="center"/>
          </w:tcPr>
          <w:p w14:paraId="7C713794"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1E6E27EC" w14:textId="77777777" w:rsidR="00C87E49" w:rsidRPr="00A7330A" w:rsidRDefault="00C87E49" w:rsidP="006D01D6">
            <w:pPr>
              <w:jc w:val="center"/>
              <w:rPr>
                <w:rFonts w:ascii="Roboto" w:hAnsi="Roboto"/>
                <w:lang w:val="en-US"/>
              </w:rPr>
            </w:pPr>
            <w:r w:rsidRPr="00A7330A">
              <w:rPr>
                <w:rFonts w:ascii="Roboto" w:hAnsi="Roboto"/>
                <w:lang w:val="en-US"/>
              </w:rPr>
              <w:t>7,9200</w:t>
            </w:r>
          </w:p>
        </w:tc>
      </w:tr>
      <w:tr w:rsidR="00C87E49" w:rsidRPr="00E07862" w14:paraId="1BDD8931" w14:textId="77777777" w:rsidTr="006D01D6">
        <w:tc>
          <w:tcPr>
            <w:tcW w:w="708" w:type="dxa"/>
            <w:tcBorders>
              <w:top w:val="single" w:sz="4" w:space="0" w:color="auto"/>
              <w:bottom w:val="single" w:sz="4" w:space="0" w:color="auto"/>
            </w:tcBorders>
          </w:tcPr>
          <w:p w14:paraId="6FC2E4FE" w14:textId="77777777" w:rsidR="00C87E49" w:rsidRPr="00A7330A" w:rsidRDefault="00C87E49" w:rsidP="006D01D6">
            <w:pPr>
              <w:jc w:val="center"/>
              <w:rPr>
                <w:rFonts w:ascii="Roboto" w:hAnsi="Roboto"/>
                <w:lang w:val="en-US"/>
              </w:rPr>
            </w:pPr>
            <w:r w:rsidRPr="00A7330A">
              <w:rPr>
                <w:rFonts w:ascii="Roboto" w:hAnsi="Roboto"/>
                <w:lang w:val="en-US"/>
              </w:rPr>
              <w:lastRenderedPageBreak/>
              <w:t>9</w:t>
            </w:r>
          </w:p>
        </w:tc>
        <w:tc>
          <w:tcPr>
            <w:tcW w:w="1701" w:type="dxa"/>
            <w:tcBorders>
              <w:top w:val="single" w:sz="4" w:space="0" w:color="auto"/>
              <w:bottom w:val="single" w:sz="4" w:space="0" w:color="auto"/>
            </w:tcBorders>
            <w:vAlign w:val="center"/>
          </w:tcPr>
          <w:p w14:paraId="22D7CF80" w14:textId="77777777" w:rsidR="00C87E49" w:rsidRPr="00A7330A" w:rsidRDefault="00C87E49" w:rsidP="006D01D6">
            <w:pPr>
              <w:jc w:val="center"/>
              <w:rPr>
                <w:rFonts w:ascii="Roboto" w:hAnsi="Roboto"/>
                <w:lang w:val="en-US"/>
              </w:rPr>
            </w:pPr>
            <w:r w:rsidRPr="00A7330A">
              <w:rPr>
                <w:rFonts w:ascii="Roboto" w:hAnsi="Roboto"/>
                <w:lang w:val="en-US"/>
              </w:rPr>
              <w:t>DE17A</w:t>
            </w:r>
          </w:p>
        </w:tc>
        <w:tc>
          <w:tcPr>
            <w:tcW w:w="4961" w:type="dxa"/>
            <w:tcBorders>
              <w:top w:val="single" w:sz="4" w:space="0" w:color="auto"/>
              <w:bottom w:val="single" w:sz="4" w:space="0" w:color="auto"/>
            </w:tcBorders>
            <w:vAlign w:val="center"/>
          </w:tcPr>
          <w:p w14:paraId="4C402935" w14:textId="77777777" w:rsidR="00C87E49" w:rsidRPr="00A7330A" w:rsidRDefault="00C87E49" w:rsidP="006D01D6">
            <w:pPr>
              <w:rPr>
                <w:rFonts w:ascii="Roboto" w:hAnsi="Roboto"/>
                <w:lang w:val="pt-BR"/>
              </w:rPr>
            </w:pPr>
            <w:r w:rsidRPr="00A7330A">
              <w:rPr>
                <w:rFonts w:ascii="Roboto" w:hAnsi="Roboto"/>
                <w:lang w:val="pt-BR"/>
              </w:rPr>
              <w:t>Pavaje executate din placi de trotuare din beton (pavaj 40mm) prefabricat asezate pe un strat din amestec uscat de ciment si nisip, in proportie 1:3, rostuit cu amestec uscat de ciment si nisip, grosime strat de 5 cm  (pavaj cu dimensiunile 10x20 cm, culoarea sur, latimea trotuarului 100 cm)</w:t>
            </w:r>
          </w:p>
          <w:p w14:paraId="5479A993"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5A6B45A4"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605B8B3A"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200,00</w:t>
            </w:r>
          </w:p>
          <w:p w14:paraId="32F92A6E" w14:textId="77777777" w:rsidR="00C87E49" w:rsidRPr="00A7330A" w:rsidRDefault="00C87E49" w:rsidP="006D01D6">
            <w:pPr>
              <w:jc w:val="center"/>
              <w:rPr>
                <w:rFonts w:ascii="Roboto" w:hAnsi="Roboto"/>
                <w:lang w:val="en-US"/>
              </w:rPr>
            </w:pPr>
          </w:p>
        </w:tc>
      </w:tr>
      <w:tr w:rsidR="00C87E49" w:rsidRPr="00E07862" w14:paraId="68800D2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CE4DE5E"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3336D28" w14:textId="77777777" w:rsidR="00C87E49" w:rsidRPr="00A7330A" w:rsidRDefault="00C87E49" w:rsidP="006D01D6">
            <w:pPr>
              <w:jc w:val="center"/>
              <w:rPr>
                <w:rFonts w:ascii="Roboto" w:hAnsi="Roboto"/>
                <w:lang w:val="en-US"/>
              </w:rPr>
            </w:pPr>
            <w:r w:rsidRPr="00A7330A">
              <w:rPr>
                <w:rFonts w:ascii="Roboto" w:hAnsi="Roboto"/>
                <w:lang w:val="en-US"/>
              </w:rPr>
              <w:t>7129020012800</w:t>
            </w:r>
          </w:p>
        </w:tc>
        <w:tc>
          <w:tcPr>
            <w:tcW w:w="4961" w:type="dxa"/>
            <w:tcBorders>
              <w:top w:val="nil"/>
              <w:bottom w:val="single" w:sz="2" w:space="0" w:color="auto"/>
            </w:tcBorders>
            <w:vAlign w:val="center"/>
          </w:tcPr>
          <w:p w14:paraId="36EF4311" w14:textId="77777777" w:rsidR="00C87E49" w:rsidRPr="00A7330A" w:rsidRDefault="00C87E49" w:rsidP="006D01D6">
            <w:pPr>
              <w:rPr>
                <w:rFonts w:ascii="Roboto" w:hAnsi="Roboto"/>
                <w:lang w:val="en-US"/>
              </w:rPr>
            </w:pPr>
            <w:r w:rsidRPr="00A7330A">
              <w:rPr>
                <w:rFonts w:ascii="Roboto" w:hAnsi="Roboto"/>
                <w:lang w:val="en-US"/>
              </w:rPr>
              <w:t>Pavator</w:t>
            </w:r>
          </w:p>
        </w:tc>
        <w:tc>
          <w:tcPr>
            <w:tcW w:w="1560" w:type="dxa"/>
            <w:tcBorders>
              <w:top w:val="nil"/>
              <w:bottom w:val="single" w:sz="2" w:space="0" w:color="auto"/>
            </w:tcBorders>
            <w:vAlign w:val="center"/>
          </w:tcPr>
          <w:p w14:paraId="13ECAB1C"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796D1308" w14:textId="77777777" w:rsidR="00C87E49" w:rsidRPr="00A7330A" w:rsidRDefault="00C87E49" w:rsidP="006D01D6">
            <w:pPr>
              <w:jc w:val="center"/>
              <w:rPr>
                <w:rFonts w:ascii="Roboto" w:hAnsi="Roboto"/>
                <w:lang w:val="en-US"/>
              </w:rPr>
            </w:pPr>
            <w:r w:rsidRPr="00A7330A">
              <w:rPr>
                <w:rFonts w:ascii="Roboto" w:hAnsi="Roboto"/>
                <w:lang w:val="en-US"/>
              </w:rPr>
              <w:t>116,0400</w:t>
            </w:r>
          </w:p>
        </w:tc>
      </w:tr>
      <w:tr w:rsidR="00C87E49" w:rsidRPr="00E07862" w14:paraId="282849E9"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3852C5F"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703E983" w14:textId="77777777" w:rsidR="00C87E49" w:rsidRPr="00A7330A" w:rsidRDefault="00C87E49" w:rsidP="006D01D6">
            <w:pPr>
              <w:jc w:val="center"/>
              <w:rPr>
                <w:rFonts w:ascii="Roboto" w:hAnsi="Roboto"/>
                <w:lang w:val="en-US"/>
              </w:rPr>
            </w:pPr>
            <w:r w:rsidRPr="00A7330A">
              <w:rPr>
                <w:rFonts w:ascii="Roboto" w:hAnsi="Roboto"/>
                <w:lang w:val="en-US"/>
              </w:rPr>
              <w:t>9310060019922</w:t>
            </w:r>
          </w:p>
        </w:tc>
        <w:tc>
          <w:tcPr>
            <w:tcW w:w="4961" w:type="dxa"/>
            <w:tcBorders>
              <w:top w:val="nil"/>
              <w:bottom w:val="single" w:sz="2" w:space="0" w:color="auto"/>
            </w:tcBorders>
            <w:vAlign w:val="center"/>
          </w:tcPr>
          <w:p w14:paraId="6C223ED9" w14:textId="77777777" w:rsidR="00C87E49" w:rsidRPr="00A7330A" w:rsidRDefault="00C87E49" w:rsidP="006D01D6">
            <w:pPr>
              <w:rPr>
                <w:rFonts w:ascii="Roboto" w:hAnsi="Roboto"/>
                <w:lang w:val="en-US"/>
              </w:rPr>
            </w:pPr>
            <w:r w:rsidRPr="00A7330A">
              <w:rPr>
                <w:rFonts w:ascii="Roboto" w:hAnsi="Roboto"/>
                <w:lang w:val="en-US"/>
              </w:rPr>
              <w:t xml:space="preserve">Muncitor deservire </w:t>
            </w:r>
          </w:p>
        </w:tc>
        <w:tc>
          <w:tcPr>
            <w:tcW w:w="1560" w:type="dxa"/>
            <w:tcBorders>
              <w:top w:val="nil"/>
              <w:bottom w:val="single" w:sz="2" w:space="0" w:color="auto"/>
            </w:tcBorders>
            <w:vAlign w:val="center"/>
          </w:tcPr>
          <w:p w14:paraId="78D1F933"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2A5208CC" w14:textId="77777777" w:rsidR="00C87E49" w:rsidRPr="00A7330A" w:rsidRDefault="00C87E49" w:rsidP="006D01D6">
            <w:pPr>
              <w:jc w:val="center"/>
              <w:rPr>
                <w:rFonts w:ascii="Roboto" w:hAnsi="Roboto"/>
                <w:lang w:val="en-US"/>
              </w:rPr>
            </w:pPr>
            <w:r w:rsidRPr="00A7330A">
              <w:rPr>
                <w:rFonts w:ascii="Roboto" w:hAnsi="Roboto"/>
                <w:lang w:val="en-US"/>
              </w:rPr>
              <w:t>3,1600</w:t>
            </w:r>
          </w:p>
        </w:tc>
      </w:tr>
      <w:tr w:rsidR="00C87E49" w:rsidRPr="00E07862" w14:paraId="305DF62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CA83448"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BEA7051" w14:textId="77777777" w:rsidR="00C87E49" w:rsidRPr="00A7330A" w:rsidRDefault="00C87E49" w:rsidP="006D01D6">
            <w:pPr>
              <w:jc w:val="center"/>
              <w:rPr>
                <w:rFonts w:ascii="Roboto" w:hAnsi="Roboto"/>
                <w:lang w:val="en-US"/>
              </w:rPr>
            </w:pPr>
            <w:r w:rsidRPr="00A7330A">
              <w:rPr>
                <w:rFonts w:ascii="Roboto" w:hAnsi="Roboto"/>
                <w:lang w:val="en-US"/>
              </w:rPr>
              <w:t>2651122100027</w:t>
            </w:r>
          </w:p>
        </w:tc>
        <w:tc>
          <w:tcPr>
            <w:tcW w:w="4961" w:type="dxa"/>
            <w:tcBorders>
              <w:top w:val="nil"/>
              <w:bottom w:val="single" w:sz="2" w:space="0" w:color="auto"/>
            </w:tcBorders>
            <w:vAlign w:val="center"/>
          </w:tcPr>
          <w:p w14:paraId="7BE3BC2C" w14:textId="77777777" w:rsidR="00C87E49" w:rsidRPr="00A7330A" w:rsidRDefault="00C87E49" w:rsidP="006D01D6">
            <w:pPr>
              <w:rPr>
                <w:rFonts w:ascii="Roboto" w:hAnsi="Roboto"/>
                <w:lang w:val="en-US"/>
              </w:rPr>
            </w:pPr>
            <w:r w:rsidRPr="00A7330A">
              <w:rPr>
                <w:rFonts w:ascii="Roboto" w:hAnsi="Roboto"/>
                <w:lang w:val="en-US"/>
              </w:rPr>
              <w:t>Ciment portland M400 saci, (pentru rosturi)</w:t>
            </w:r>
          </w:p>
        </w:tc>
        <w:tc>
          <w:tcPr>
            <w:tcW w:w="1560" w:type="dxa"/>
            <w:tcBorders>
              <w:top w:val="nil"/>
              <w:bottom w:val="single" w:sz="2" w:space="0" w:color="auto"/>
            </w:tcBorders>
            <w:vAlign w:val="center"/>
          </w:tcPr>
          <w:p w14:paraId="6AB6E1A3"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04FB1B96" w14:textId="77777777" w:rsidR="00C87E49" w:rsidRPr="00A7330A" w:rsidRDefault="00C87E49" w:rsidP="006D01D6">
            <w:pPr>
              <w:jc w:val="center"/>
              <w:rPr>
                <w:rFonts w:ascii="Roboto" w:hAnsi="Roboto"/>
                <w:lang w:val="en-US"/>
              </w:rPr>
            </w:pPr>
            <w:r w:rsidRPr="00A7330A">
              <w:rPr>
                <w:rFonts w:ascii="Roboto" w:hAnsi="Roboto"/>
                <w:lang w:val="en-US"/>
              </w:rPr>
              <w:t>320,0000</w:t>
            </w:r>
          </w:p>
        </w:tc>
      </w:tr>
      <w:tr w:rsidR="00C87E49" w:rsidRPr="00E07862" w14:paraId="0F01EE7D"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FB8F389"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5639F8C" w14:textId="77777777" w:rsidR="00C87E49" w:rsidRPr="00A7330A" w:rsidRDefault="00C87E49" w:rsidP="006D01D6">
            <w:pPr>
              <w:jc w:val="center"/>
              <w:rPr>
                <w:rFonts w:ascii="Roboto" w:hAnsi="Roboto"/>
                <w:lang w:val="en-US"/>
              </w:rPr>
            </w:pPr>
            <w:r w:rsidRPr="00A7330A">
              <w:rPr>
                <w:rFonts w:ascii="Roboto" w:hAnsi="Roboto"/>
                <w:lang w:val="en-US"/>
              </w:rPr>
              <w:t>2651122100442</w:t>
            </w:r>
          </w:p>
        </w:tc>
        <w:tc>
          <w:tcPr>
            <w:tcW w:w="4961" w:type="dxa"/>
            <w:tcBorders>
              <w:top w:val="nil"/>
              <w:bottom w:val="single" w:sz="2" w:space="0" w:color="auto"/>
            </w:tcBorders>
            <w:vAlign w:val="center"/>
          </w:tcPr>
          <w:p w14:paraId="29EC69FE" w14:textId="77777777" w:rsidR="00C87E49" w:rsidRPr="00A7330A" w:rsidRDefault="00C87E49" w:rsidP="006D01D6">
            <w:pPr>
              <w:rPr>
                <w:rFonts w:ascii="Roboto" w:hAnsi="Roboto"/>
                <w:lang w:val="en-US"/>
              </w:rPr>
            </w:pPr>
            <w:r w:rsidRPr="00A7330A">
              <w:rPr>
                <w:rFonts w:ascii="Roboto" w:hAnsi="Roboto"/>
                <w:lang w:val="en-US"/>
              </w:rPr>
              <w:t>Ciment portland M400 saci, (pentru strat)</w:t>
            </w:r>
          </w:p>
        </w:tc>
        <w:tc>
          <w:tcPr>
            <w:tcW w:w="1560" w:type="dxa"/>
            <w:tcBorders>
              <w:top w:val="nil"/>
              <w:bottom w:val="single" w:sz="2" w:space="0" w:color="auto"/>
            </w:tcBorders>
            <w:vAlign w:val="center"/>
          </w:tcPr>
          <w:p w14:paraId="6DAB0E96"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565B7E1C" w14:textId="77777777" w:rsidR="00C87E49" w:rsidRPr="00A7330A" w:rsidRDefault="00C87E49" w:rsidP="006D01D6">
            <w:pPr>
              <w:jc w:val="center"/>
              <w:rPr>
                <w:rFonts w:ascii="Roboto" w:hAnsi="Roboto"/>
                <w:lang w:val="en-US"/>
              </w:rPr>
            </w:pPr>
            <w:r w:rsidRPr="00A7330A">
              <w:rPr>
                <w:rFonts w:ascii="Roboto" w:hAnsi="Roboto"/>
                <w:lang w:val="en-US"/>
              </w:rPr>
              <w:t>2 640,0000</w:t>
            </w:r>
          </w:p>
        </w:tc>
      </w:tr>
      <w:tr w:rsidR="00C87E49" w:rsidRPr="00E07862" w14:paraId="4FFF3562"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826DD9E"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610D6AE" w14:textId="77777777" w:rsidR="00C87E49" w:rsidRPr="00A7330A" w:rsidRDefault="00C87E49" w:rsidP="006D01D6">
            <w:pPr>
              <w:jc w:val="center"/>
              <w:rPr>
                <w:rFonts w:ascii="Roboto" w:hAnsi="Roboto"/>
                <w:lang w:val="en-US"/>
              </w:rPr>
            </w:pPr>
            <w:r w:rsidRPr="00A7330A">
              <w:rPr>
                <w:rFonts w:ascii="Roboto" w:hAnsi="Roboto"/>
                <w:lang w:val="en-US"/>
              </w:rPr>
              <w:t>2661112800655</w:t>
            </w:r>
          </w:p>
        </w:tc>
        <w:tc>
          <w:tcPr>
            <w:tcW w:w="4961" w:type="dxa"/>
            <w:tcBorders>
              <w:top w:val="nil"/>
              <w:bottom w:val="single" w:sz="2" w:space="0" w:color="auto"/>
            </w:tcBorders>
            <w:vAlign w:val="center"/>
          </w:tcPr>
          <w:p w14:paraId="2F08BAB6" w14:textId="77777777" w:rsidR="00C87E49" w:rsidRPr="00A7330A" w:rsidRDefault="00C87E49" w:rsidP="006D01D6">
            <w:pPr>
              <w:rPr>
                <w:rFonts w:ascii="Roboto" w:hAnsi="Roboto"/>
                <w:lang w:val="en-US"/>
              </w:rPr>
            </w:pPr>
            <w:r w:rsidRPr="00A7330A">
              <w:rPr>
                <w:rFonts w:ascii="Roboto" w:hAnsi="Roboto"/>
                <w:lang w:val="en-US"/>
              </w:rPr>
              <w:t>Placi din beton, pentru trotuare (40mm)</w:t>
            </w:r>
          </w:p>
        </w:tc>
        <w:tc>
          <w:tcPr>
            <w:tcW w:w="1560" w:type="dxa"/>
            <w:tcBorders>
              <w:top w:val="nil"/>
              <w:bottom w:val="single" w:sz="2" w:space="0" w:color="auto"/>
            </w:tcBorders>
            <w:vAlign w:val="center"/>
          </w:tcPr>
          <w:p w14:paraId="7CEFA85D"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nil"/>
              <w:bottom w:val="single" w:sz="2" w:space="0" w:color="auto"/>
            </w:tcBorders>
            <w:vAlign w:val="center"/>
          </w:tcPr>
          <w:p w14:paraId="111AE63C" w14:textId="77777777" w:rsidR="00C87E49" w:rsidRPr="00A7330A" w:rsidRDefault="00C87E49" w:rsidP="006D01D6">
            <w:pPr>
              <w:jc w:val="center"/>
              <w:rPr>
                <w:rFonts w:ascii="Roboto" w:hAnsi="Roboto"/>
                <w:lang w:val="en-US"/>
              </w:rPr>
            </w:pPr>
            <w:r w:rsidRPr="00A7330A">
              <w:rPr>
                <w:rFonts w:ascii="Roboto" w:hAnsi="Roboto"/>
                <w:lang w:val="en-US"/>
              </w:rPr>
              <w:t>203,0000</w:t>
            </w:r>
          </w:p>
        </w:tc>
      </w:tr>
      <w:tr w:rsidR="00C87E49" w:rsidRPr="00E07862" w14:paraId="0FD401B2"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CAFC32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DDF4F44" w14:textId="77777777" w:rsidR="00C87E49" w:rsidRPr="00A7330A" w:rsidRDefault="00C87E49" w:rsidP="006D01D6">
            <w:pPr>
              <w:jc w:val="center"/>
              <w:rPr>
                <w:rFonts w:ascii="Roboto" w:hAnsi="Roboto"/>
                <w:lang w:val="en-US"/>
              </w:rPr>
            </w:pPr>
            <w:r w:rsidRPr="00A7330A">
              <w:rPr>
                <w:rFonts w:ascii="Roboto" w:hAnsi="Roboto"/>
                <w:lang w:val="en-US"/>
              </w:rPr>
              <w:t>1421102200546</w:t>
            </w:r>
          </w:p>
        </w:tc>
        <w:tc>
          <w:tcPr>
            <w:tcW w:w="4961" w:type="dxa"/>
            <w:tcBorders>
              <w:top w:val="nil"/>
              <w:bottom w:val="single" w:sz="2" w:space="0" w:color="auto"/>
            </w:tcBorders>
            <w:vAlign w:val="center"/>
          </w:tcPr>
          <w:p w14:paraId="0AF0CD35" w14:textId="77777777" w:rsidR="00C87E49" w:rsidRPr="00A7330A" w:rsidRDefault="00C87E49" w:rsidP="006D01D6">
            <w:pPr>
              <w:rPr>
                <w:rFonts w:ascii="Roboto" w:hAnsi="Roboto"/>
                <w:lang w:val="pt-BR"/>
              </w:rPr>
            </w:pPr>
            <w:r w:rsidRPr="00A7330A">
              <w:rPr>
                <w:rFonts w:ascii="Roboto" w:hAnsi="Roboto"/>
                <w:lang w:val="pt-BR"/>
              </w:rPr>
              <w:t>Nisip pentru constructii 0,3-0,7 mm (pentru rosturi)</w:t>
            </w:r>
          </w:p>
        </w:tc>
        <w:tc>
          <w:tcPr>
            <w:tcW w:w="1560" w:type="dxa"/>
            <w:tcBorders>
              <w:top w:val="nil"/>
              <w:bottom w:val="single" w:sz="2" w:space="0" w:color="auto"/>
            </w:tcBorders>
            <w:vAlign w:val="center"/>
          </w:tcPr>
          <w:p w14:paraId="52FD1423"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51FA7129" w14:textId="77777777" w:rsidR="00C87E49" w:rsidRPr="00A7330A" w:rsidRDefault="00C87E49" w:rsidP="006D01D6">
            <w:pPr>
              <w:jc w:val="center"/>
              <w:rPr>
                <w:rFonts w:ascii="Roboto" w:hAnsi="Roboto"/>
                <w:lang w:val="en-US"/>
              </w:rPr>
            </w:pPr>
            <w:r w:rsidRPr="00A7330A">
              <w:rPr>
                <w:rFonts w:ascii="Roboto" w:hAnsi="Roboto"/>
                <w:lang w:val="en-US"/>
              </w:rPr>
              <w:t>1,0000</w:t>
            </w:r>
          </w:p>
        </w:tc>
      </w:tr>
      <w:tr w:rsidR="00C87E49" w:rsidRPr="00E07862" w14:paraId="7CE058E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351CE4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4642223" w14:textId="77777777" w:rsidR="00C87E49" w:rsidRPr="00A7330A" w:rsidRDefault="00C87E49" w:rsidP="006D01D6">
            <w:pPr>
              <w:jc w:val="center"/>
              <w:rPr>
                <w:rFonts w:ascii="Roboto" w:hAnsi="Roboto"/>
                <w:lang w:val="en-US"/>
              </w:rPr>
            </w:pPr>
            <w:r w:rsidRPr="00A7330A">
              <w:rPr>
                <w:rFonts w:ascii="Roboto" w:hAnsi="Roboto"/>
                <w:lang w:val="en-US"/>
              </w:rPr>
              <w:t>1421102200547</w:t>
            </w:r>
          </w:p>
        </w:tc>
        <w:tc>
          <w:tcPr>
            <w:tcW w:w="4961" w:type="dxa"/>
            <w:tcBorders>
              <w:top w:val="nil"/>
              <w:bottom w:val="single" w:sz="2" w:space="0" w:color="auto"/>
            </w:tcBorders>
            <w:vAlign w:val="center"/>
          </w:tcPr>
          <w:p w14:paraId="107E5B1B" w14:textId="77777777" w:rsidR="00C87E49" w:rsidRPr="00A7330A" w:rsidRDefault="00C87E49" w:rsidP="006D01D6">
            <w:pPr>
              <w:rPr>
                <w:rFonts w:ascii="Roboto" w:hAnsi="Roboto"/>
                <w:lang w:val="en-US"/>
              </w:rPr>
            </w:pPr>
            <w:r w:rsidRPr="00A7330A">
              <w:rPr>
                <w:rFonts w:ascii="Roboto" w:hAnsi="Roboto"/>
                <w:lang w:val="en-US"/>
              </w:rPr>
              <w:t>Nisip pentru constructii 0,3-0,7 mm (pentru strat)</w:t>
            </w:r>
          </w:p>
        </w:tc>
        <w:tc>
          <w:tcPr>
            <w:tcW w:w="1560" w:type="dxa"/>
            <w:tcBorders>
              <w:top w:val="nil"/>
              <w:bottom w:val="single" w:sz="2" w:space="0" w:color="auto"/>
            </w:tcBorders>
            <w:vAlign w:val="center"/>
          </w:tcPr>
          <w:p w14:paraId="5A79CBBC"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0D89DC98" w14:textId="77777777" w:rsidR="00C87E49" w:rsidRPr="00A7330A" w:rsidRDefault="00C87E49" w:rsidP="006D01D6">
            <w:pPr>
              <w:jc w:val="center"/>
              <w:rPr>
                <w:rFonts w:ascii="Roboto" w:hAnsi="Roboto"/>
                <w:lang w:val="en-US"/>
              </w:rPr>
            </w:pPr>
            <w:r w:rsidRPr="00A7330A">
              <w:rPr>
                <w:rFonts w:ascii="Roboto" w:hAnsi="Roboto"/>
                <w:lang w:val="en-US"/>
              </w:rPr>
              <w:t>7,6000</w:t>
            </w:r>
          </w:p>
        </w:tc>
      </w:tr>
      <w:tr w:rsidR="00C87E49" w:rsidRPr="00E07862" w14:paraId="79FF41F1"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5BFA422"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4087CE6" w14:textId="77777777" w:rsidR="00C87E49" w:rsidRPr="00A7330A" w:rsidRDefault="00C87E49" w:rsidP="006D01D6">
            <w:pPr>
              <w:jc w:val="center"/>
              <w:rPr>
                <w:rFonts w:ascii="Roboto" w:hAnsi="Roboto"/>
                <w:lang w:val="en-US"/>
              </w:rPr>
            </w:pPr>
            <w:r w:rsidRPr="00A7330A">
              <w:rPr>
                <w:rFonts w:ascii="Roboto" w:hAnsi="Roboto"/>
                <w:lang w:val="en-US"/>
              </w:rPr>
              <w:t>2881116002701</w:t>
            </w:r>
          </w:p>
        </w:tc>
        <w:tc>
          <w:tcPr>
            <w:tcW w:w="4961" w:type="dxa"/>
            <w:tcBorders>
              <w:top w:val="nil"/>
              <w:bottom w:val="single" w:sz="2" w:space="0" w:color="auto"/>
            </w:tcBorders>
            <w:vAlign w:val="center"/>
          </w:tcPr>
          <w:p w14:paraId="34AC6783" w14:textId="77777777" w:rsidR="00C87E49" w:rsidRPr="00A7330A" w:rsidRDefault="00C87E49" w:rsidP="006D01D6">
            <w:pPr>
              <w:rPr>
                <w:rFonts w:ascii="Roboto" w:hAnsi="Roboto"/>
                <w:lang w:val="en-US"/>
              </w:rPr>
            </w:pPr>
            <w:r w:rsidRPr="00A7330A">
              <w:rPr>
                <w:rFonts w:ascii="Roboto" w:hAnsi="Roboto"/>
                <w:lang w:val="en-US"/>
              </w:rPr>
              <w:t>Disc pentru taiat placi</w:t>
            </w:r>
          </w:p>
        </w:tc>
        <w:tc>
          <w:tcPr>
            <w:tcW w:w="1560" w:type="dxa"/>
            <w:tcBorders>
              <w:top w:val="nil"/>
              <w:bottom w:val="single" w:sz="2" w:space="0" w:color="auto"/>
            </w:tcBorders>
            <w:vAlign w:val="center"/>
          </w:tcPr>
          <w:p w14:paraId="550BCBE7" w14:textId="77777777" w:rsidR="00C87E49" w:rsidRPr="00A7330A" w:rsidRDefault="00C87E49" w:rsidP="006D01D6">
            <w:pPr>
              <w:jc w:val="center"/>
              <w:rPr>
                <w:rFonts w:ascii="Roboto" w:hAnsi="Roboto"/>
                <w:lang w:val="en-US"/>
              </w:rPr>
            </w:pPr>
            <w:r w:rsidRPr="00A7330A">
              <w:rPr>
                <w:rFonts w:ascii="Roboto" w:hAnsi="Roboto"/>
                <w:lang w:val="en-US"/>
              </w:rPr>
              <w:t>buc</w:t>
            </w:r>
          </w:p>
        </w:tc>
        <w:tc>
          <w:tcPr>
            <w:tcW w:w="1559" w:type="dxa"/>
            <w:tcBorders>
              <w:top w:val="nil"/>
              <w:bottom w:val="single" w:sz="2" w:space="0" w:color="auto"/>
            </w:tcBorders>
            <w:vAlign w:val="center"/>
          </w:tcPr>
          <w:p w14:paraId="409A496A" w14:textId="77777777" w:rsidR="00C87E49" w:rsidRPr="00A7330A" w:rsidRDefault="00C87E49" w:rsidP="006D01D6">
            <w:pPr>
              <w:jc w:val="center"/>
              <w:rPr>
                <w:rFonts w:ascii="Roboto" w:hAnsi="Roboto"/>
                <w:lang w:val="en-US"/>
              </w:rPr>
            </w:pPr>
            <w:r w:rsidRPr="00A7330A">
              <w:rPr>
                <w:rFonts w:ascii="Roboto" w:hAnsi="Roboto"/>
                <w:lang w:val="en-US"/>
              </w:rPr>
              <w:t>4,0000</w:t>
            </w:r>
          </w:p>
        </w:tc>
      </w:tr>
      <w:tr w:rsidR="00C87E49" w:rsidRPr="00E07862" w14:paraId="333BD257" w14:textId="77777777" w:rsidTr="006D01D6">
        <w:tc>
          <w:tcPr>
            <w:tcW w:w="708" w:type="dxa"/>
            <w:tcBorders>
              <w:top w:val="single" w:sz="4" w:space="0" w:color="auto"/>
              <w:bottom w:val="single" w:sz="4" w:space="0" w:color="auto"/>
            </w:tcBorders>
          </w:tcPr>
          <w:p w14:paraId="5091C3F8" w14:textId="77777777" w:rsidR="00C87E49" w:rsidRPr="00A7330A" w:rsidRDefault="00C87E49" w:rsidP="006D01D6">
            <w:pPr>
              <w:jc w:val="center"/>
              <w:rPr>
                <w:rFonts w:ascii="Roboto" w:hAnsi="Roboto"/>
                <w:lang w:val="en-US"/>
              </w:rPr>
            </w:pPr>
            <w:r w:rsidRPr="00A7330A">
              <w:rPr>
                <w:rFonts w:ascii="Roboto" w:hAnsi="Roboto"/>
                <w:lang w:val="en-US"/>
              </w:rPr>
              <w:t>10</w:t>
            </w:r>
          </w:p>
        </w:tc>
        <w:tc>
          <w:tcPr>
            <w:tcW w:w="1701" w:type="dxa"/>
            <w:tcBorders>
              <w:top w:val="single" w:sz="4" w:space="0" w:color="auto"/>
              <w:bottom w:val="single" w:sz="4" w:space="0" w:color="auto"/>
            </w:tcBorders>
            <w:vAlign w:val="center"/>
          </w:tcPr>
          <w:p w14:paraId="0317E008" w14:textId="77777777" w:rsidR="00C87E49" w:rsidRPr="00A7330A" w:rsidRDefault="00C87E49" w:rsidP="006D01D6">
            <w:pPr>
              <w:jc w:val="center"/>
              <w:rPr>
                <w:rFonts w:ascii="Roboto" w:hAnsi="Roboto"/>
                <w:lang w:val="en-US"/>
              </w:rPr>
            </w:pPr>
            <w:r w:rsidRPr="00A7330A">
              <w:rPr>
                <w:rFonts w:ascii="Roboto" w:hAnsi="Roboto"/>
                <w:lang w:val="en-US"/>
              </w:rPr>
              <w:t>CO03A</w:t>
            </w:r>
          </w:p>
        </w:tc>
        <w:tc>
          <w:tcPr>
            <w:tcW w:w="4961" w:type="dxa"/>
            <w:tcBorders>
              <w:top w:val="single" w:sz="4" w:space="0" w:color="auto"/>
              <w:bottom w:val="single" w:sz="4" w:space="0" w:color="auto"/>
            </w:tcBorders>
            <w:vAlign w:val="center"/>
          </w:tcPr>
          <w:p w14:paraId="45FA4BB4" w14:textId="77777777" w:rsidR="00C87E49" w:rsidRPr="00A7330A" w:rsidRDefault="00C87E49" w:rsidP="006D01D6">
            <w:pPr>
              <w:rPr>
                <w:rFonts w:ascii="Roboto" w:hAnsi="Roboto"/>
                <w:lang w:val="pt-BR"/>
              </w:rPr>
            </w:pPr>
            <w:r w:rsidRPr="00A7330A">
              <w:rPr>
                <w:rFonts w:ascii="Roboto" w:hAnsi="Roboto"/>
                <w:lang w:val="pt-BR"/>
              </w:rPr>
              <w:t>Borduri pt. trotuare (50x20x7) asezate pe o fundatie de beton  clasa C 15 de cca.15 cm grosime cu rosturile umplute cu mortar (borduri cu dimensiunea 50x20x7cm, culoarea sur, amplasate pe pat de beton de marca B200)</w:t>
            </w:r>
          </w:p>
          <w:p w14:paraId="2E370618"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0FF19F10" w14:textId="77777777" w:rsidR="00C87E49" w:rsidRPr="00A7330A" w:rsidRDefault="00C87E49" w:rsidP="006D01D6">
            <w:pPr>
              <w:jc w:val="center"/>
              <w:rPr>
                <w:rFonts w:ascii="Roboto" w:hAnsi="Roboto"/>
                <w:lang w:val="en-US"/>
              </w:rPr>
            </w:pPr>
            <w:r w:rsidRPr="00A7330A">
              <w:rPr>
                <w:rFonts w:ascii="Roboto" w:hAnsi="Roboto"/>
                <w:lang w:val="en-US"/>
              </w:rPr>
              <w:t>m</w:t>
            </w:r>
          </w:p>
        </w:tc>
        <w:tc>
          <w:tcPr>
            <w:tcW w:w="1559" w:type="dxa"/>
            <w:tcBorders>
              <w:top w:val="single" w:sz="4" w:space="0" w:color="auto"/>
              <w:bottom w:val="single" w:sz="4" w:space="0" w:color="auto"/>
            </w:tcBorders>
            <w:vAlign w:val="center"/>
          </w:tcPr>
          <w:p w14:paraId="436FE235"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400,00</w:t>
            </w:r>
          </w:p>
          <w:p w14:paraId="3645EA57" w14:textId="77777777" w:rsidR="00C87E49" w:rsidRPr="00A7330A" w:rsidRDefault="00C87E49" w:rsidP="006D01D6">
            <w:pPr>
              <w:jc w:val="center"/>
              <w:rPr>
                <w:rFonts w:ascii="Roboto" w:hAnsi="Roboto"/>
                <w:lang w:val="en-US"/>
              </w:rPr>
            </w:pPr>
          </w:p>
        </w:tc>
      </w:tr>
      <w:tr w:rsidR="00C87E49" w:rsidRPr="00E07862" w14:paraId="49A7A8FE"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9011911"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A2B6343" w14:textId="77777777" w:rsidR="00C87E49" w:rsidRPr="00A7330A" w:rsidRDefault="00C87E49" w:rsidP="006D01D6">
            <w:pPr>
              <w:jc w:val="center"/>
              <w:rPr>
                <w:rFonts w:ascii="Roboto" w:hAnsi="Roboto"/>
                <w:lang w:val="en-US"/>
              </w:rPr>
            </w:pPr>
            <w:r w:rsidRPr="00A7330A">
              <w:rPr>
                <w:rFonts w:ascii="Roboto" w:hAnsi="Roboto"/>
                <w:lang w:val="en-US"/>
              </w:rPr>
              <w:t>7129020012800</w:t>
            </w:r>
          </w:p>
        </w:tc>
        <w:tc>
          <w:tcPr>
            <w:tcW w:w="4961" w:type="dxa"/>
            <w:tcBorders>
              <w:top w:val="nil"/>
              <w:bottom w:val="single" w:sz="2" w:space="0" w:color="auto"/>
            </w:tcBorders>
            <w:vAlign w:val="center"/>
          </w:tcPr>
          <w:p w14:paraId="4D8BE31F" w14:textId="77777777" w:rsidR="00C87E49" w:rsidRPr="00A7330A" w:rsidRDefault="00C87E49" w:rsidP="006D01D6">
            <w:pPr>
              <w:rPr>
                <w:rFonts w:ascii="Roboto" w:hAnsi="Roboto"/>
                <w:lang w:val="en-US"/>
              </w:rPr>
            </w:pPr>
            <w:r w:rsidRPr="00A7330A">
              <w:rPr>
                <w:rFonts w:ascii="Roboto" w:hAnsi="Roboto"/>
                <w:lang w:val="en-US"/>
              </w:rPr>
              <w:t>Pavator</w:t>
            </w:r>
          </w:p>
        </w:tc>
        <w:tc>
          <w:tcPr>
            <w:tcW w:w="1560" w:type="dxa"/>
            <w:tcBorders>
              <w:top w:val="nil"/>
              <w:bottom w:val="single" w:sz="2" w:space="0" w:color="auto"/>
            </w:tcBorders>
            <w:vAlign w:val="center"/>
          </w:tcPr>
          <w:p w14:paraId="0A94F7AE"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0FEE7268" w14:textId="77777777" w:rsidR="00C87E49" w:rsidRPr="00A7330A" w:rsidRDefault="00C87E49" w:rsidP="006D01D6">
            <w:pPr>
              <w:jc w:val="center"/>
              <w:rPr>
                <w:rFonts w:ascii="Roboto" w:hAnsi="Roboto"/>
                <w:lang w:val="en-US"/>
              </w:rPr>
            </w:pPr>
            <w:r w:rsidRPr="00A7330A">
              <w:rPr>
                <w:rFonts w:ascii="Roboto" w:hAnsi="Roboto"/>
                <w:lang w:val="en-US"/>
              </w:rPr>
              <w:t>248,0000</w:t>
            </w:r>
          </w:p>
        </w:tc>
      </w:tr>
      <w:tr w:rsidR="00C87E49" w:rsidRPr="00E07862" w14:paraId="684EBE6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00AEE5E"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E675AAB"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5E0E601C"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6889F41A"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0F6672CC" w14:textId="77777777" w:rsidR="00C87E49" w:rsidRPr="00A7330A" w:rsidRDefault="00C87E49" w:rsidP="006D01D6">
            <w:pPr>
              <w:jc w:val="center"/>
              <w:rPr>
                <w:rFonts w:ascii="Roboto" w:hAnsi="Roboto"/>
                <w:lang w:val="en-US"/>
              </w:rPr>
            </w:pPr>
            <w:r w:rsidRPr="00A7330A">
              <w:rPr>
                <w:rFonts w:ascii="Roboto" w:hAnsi="Roboto"/>
                <w:lang w:val="en-US"/>
              </w:rPr>
              <w:t>32,0000</w:t>
            </w:r>
          </w:p>
        </w:tc>
      </w:tr>
      <w:tr w:rsidR="00C87E49" w:rsidRPr="00E07862" w14:paraId="3D26AC7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FEC058F"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C9E0E01" w14:textId="77777777" w:rsidR="00C87E49" w:rsidRPr="00A7330A" w:rsidRDefault="00C87E49" w:rsidP="006D01D6">
            <w:pPr>
              <w:jc w:val="center"/>
              <w:rPr>
                <w:rFonts w:ascii="Roboto" w:hAnsi="Roboto"/>
                <w:lang w:val="en-US"/>
              </w:rPr>
            </w:pPr>
            <w:r w:rsidRPr="00A7330A">
              <w:rPr>
                <w:rFonts w:ascii="Roboto" w:hAnsi="Roboto"/>
                <w:lang w:val="en-US"/>
              </w:rPr>
              <w:t>2666122800301</w:t>
            </w:r>
          </w:p>
        </w:tc>
        <w:tc>
          <w:tcPr>
            <w:tcW w:w="4961" w:type="dxa"/>
            <w:tcBorders>
              <w:top w:val="nil"/>
              <w:bottom w:val="single" w:sz="2" w:space="0" w:color="auto"/>
            </w:tcBorders>
            <w:vAlign w:val="center"/>
          </w:tcPr>
          <w:p w14:paraId="268BE1AE" w14:textId="77777777" w:rsidR="00C87E49" w:rsidRPr="00A7330A" w:rsidRDefault="00C87E49" w:rsidP="006D01D6">
            <w:pPr>
              <w:rPr>
                <w:rFonts w:ascii="Roboto" w:hAnsi="Roboto"/>
                <w:lang w:val="en-US"/>
              </w:rPr>
            </w:pPr>
            <w:r w:rsidRPr="00A7330A">
              <w:rPr>
                <w:rFonts w:ascii="Roboto" w:hAnsi="Roboto"/>
                <w:lang w:val="en-US"/>
              </w:rPr>
              <w:t>Bordura  pentru trotuare 50x20x6cm</w:t>
            </w:r>
          </w:p>
        </w:tc>
        <w:tc>
          <w:tcPr>
            <w:tcW w:w="1560" w:type="dxa"/>
            <w:tcBorders>
              <w:top w:val="nil"/>
              <w:bottom w:val="single" w:sz="2" w:space="0" w:color="auto"/>
            </w:tcBorders>
            <w:vAlign w:val="center"/>
          </w:tcPr>
          <w:p w14:paraId="5F5D9538" w14:textId="77777777" w:rsidR="00C87E49" w:rsidRPr="00A7330A" w:rsidRDefault="00C87E49" w:rsidP="006D01D6">
            <w:pPr>
              <w:jc w:val="center"/>
              <w:rPr>
                <w:rFonts w:ascii="Roboto" w:hAnsi="Roboto"/>
                <w:lang w:val="en-US"/>
              </w:rPr>
            </w:pPr>
            <w:r w:rsidRPr="00A7330A">
              <w:rPr>
                <w:rFonts w:ascii="Roboto" w:hAnsi="Roboto"/>
                <w:lang w:val="en-US"/>
              </w:rPr>
              <w:t>m</w:t>
            </w:r>
          </w:p>
        </w:tc>
        <w:tc>
          <w:tcPr>
            <w:tcW w:w="1559" w:type="dxa"/>
            <w:tcBorders>
              <w:top w:val="nil"/>
              <w:bottom w:val="single" w:sz="2" w:space="0" w:color="auto"/>
            </w:tcBorders>
            <w:vAlign w:val="center"/>
          </w:tcPr>
          <w:p w14:paraId="24326A59" w14:textId="77777777" w:rsidR="00C87E49" w:rsidRPr="00A7330A" w:rsidRDefault="00C87E49" w:rsidP="006D01D6">
            <w:pPr>
              <w:jc w:val="center"/>
              <w:rPr>
                <w:rFonts w:ascii="Roboto" w:hAnsi="Roboto"/>
                <w:lang w:val="en-US"/>
              </w:rPr>
            </w:pPr>
            <w:r w:rsidRPr="00A7330A">
              <w:rPr>
                <w:rFonts w:ascii="Roboto" w:hAnsi="Roboto"/>
                <w:lang w:val="en-US"/>
              </w:rPr>
              <w:t>402,0000</w:t>
            </w:r>
          </w:p>
        </w:tc>
      </w:tr>
      <w:tr w:rsidR="00C87E49" w:rsidRPr="00E07862" w14:paraId="2C1122CE"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FB39D7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8AD7DBA" w14:textId="77777777" w:rsidR="00C87E49" w:rsidRPr="00A7330A" w:rsidRDefault="00C87E49" w:rsidP="006D01D6">
            <w:pPr>
              <w:jc w:val="center"/>
              <w:rPr>
                <w:rFonts w:ascii="Roboto" w:hAnsi="Roboto"/>
                <w:lang w:val="en-US"/>
              </w:rPr>
            </w:pPr>
            <w:r w:rsidRPr="00A7330A">
              <w:rPr>
                <w:rFonts w:ascii="Roboto" w:hAnsi="Roboto"/>
                <w:lang w:val="en-US"/>
              </w:rPr>
              <w:t>1421102200525</w:t>
            </w:r>
          </w:p>
        </w:tc>
        <w:tc>
          <w:tcPr>
            <w:tcW w:w="4961" w:type="dxa"/>
            <w:tcBorders>
              <w:top w:val="nil"/>
              <w:bottom w:val="single" w:sz="2" w:space="0" w:color="auto"/>
            </w:tcBorders>
            <w:vAlign w:val="center"/>
          </w:tcPr>
          <w:p w14:paraId="32BD470D" w14:textId="77777777" w:rsidR="00C87E49" w:rsidRPr="00A7330A" w:rsidRDefault="00C87E49" w:rsidP="006D01D6">
            <w:pPr>
              <w:rPr>
                <w:rFonts w:ascii="Roboto" w:hAnsi="Roboto"/>
                <w:lang w:val="pt-BR"/>
              </w:rPr>
            </w:pPr>
            <w:r w:rsidRPr="00A7330A">
              <w:rPr>
                <w:rFonts w:ascii="Roboto" w:hAnsi="Roboto"/>
                <w:lang w:val="pt-BR"/>
              </w:rPr>
              <w:t>Nisip sortat nespalat de riu si lacuri 0,0-7,0 mm</w:t>
            </w:r>
          </w:p>
        </w:tc>
        <w:tc>
          <w:tcPr>
            <w:tcW w:w="1560" w:type="dxa"/>
            <w:tcBorders>
              <w:top w:val="nil"/>
              <w:bottom w:val="single" w:sz="2" w:space="0" w:color="auto"/>
            </w:tcBorders>
            <w:vAlign w:val="center"/>
          </w:tcPr>
          <w:p w14:paraId="225B8894"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2C935ADA" w14:textId="77777777" w:rsidR="00C87E49" w:rsidRPr="00A7330A" w:rsidRDefault="00C87E49" w:rsidP="006D01D6">
            <w:pPr>
              <w:jc w:val="center"/>
              <w:rPr>
                <w:rFonts w:ascii="Roboto" w:hAnsi="Roboto"/>
                <w:lang w:val="en-US"/>
              </w:rPr>
            </w:pPr>
            <w:r w:rsidRPr="00A7330A">
              <w:rPr>
                <w:rFonts w:ascii="Roboto" w:hAnsi="Roboto"/>
                <w:lang w:val="en-US"/>
              </w:rPr>
              <w:t>20,8000</w:t>
            </w:r>
          </w:p>
        </w:tc>
      </w:tr>
      <w:tr w:rsidR="00C87E49" w:rsidRPr="00E07862" w14:paraId="6A05EE4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87108D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36DB977" w14:textId="77777777" w:rsidR="00C87E49" w:rsidRPr="00A7330A" w:rsidRDefault="00C87E49" w:rsidP="006D01D6">
            <w:pPr>
              <w:jc w:val="center"/>
              <w:rPr>
                <w:rFonts w:ascii="Roboto" w:hAnsi="Roboto"/>
                <w:lang w:val="en-US"/>
              </w:rPr>
            </w:pPr>
            <w:r w:rsidRPr="00A7330A">
              <w:rPr>
                <w:rFonts w:ascii="Roboto" w:hAnsi="Roboto"/>
                <w:lang w:val="en-US"/>
              </w:rPr>
              <w:t>2651122100402</w:t>
            </w:r>
          </w:p>
        </w:tc>
        <w:tc>
          <w:tcPr>
            <w:tcW w:w="4961" w:type="dxa"/>
            <w:tcBorders>
              <w:top w:val="nil"/>
              <w:bottom w:val="single" w:sz="2" w:space="0" w:color="auto"/>
            </w:tcBorders>
            <w:vAlign w:val="center"/>
          </w:tcPr>
          <w:p w14:paraId="7370C007" w14:textId="77777777" w:rsidR="00C87E49" w:rsidRPr="00A7330A" w:rsidRDefault="00C87E49" w:rsidP="006D01D6">
            <w:pPr>
              <w:rPr>
                <w:rFonts w:ascii="Roboto" w:hAnsi="Roboto"/>
                <w:lang w:val="pt-BR"/>
              </w:rPr>
            </w:pPr>
            <w:r w:rsidRPr="00A7330A">
              <w:rPr>
                <w:rFonts w:ascii="Roboto" w:hAnsi="Roboto"/>
                <w:lang w:val="pt-BR"/>
              </w:rPr>
              <w:t>Ciment metalurgic cu adaosuri M 30 saci S1500</w:t>
            </w:r>
          </w:p>
        </w:tc>
        <w:tc>
          <w:tcPr>
            <w:tcW w:w="1560" w:type="dxa"/>
            <w:tcBorders>
              <w:top w:val="nil"/>
              <w:bottom w:val="single" w:sz="2" w:space="0" w:color="auto"/>
            </w:tcBorders>
            <w:vAlign w:val="center"/>
          </w:tcPr>
          <w:p w14:paraId="4783B66B"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22F9F3AD" w14:textId="77777777" w:rsidR="00C87E49" w:rsidRPr="00A7330A" w:rsidRDefault="00C87E49" w:rsidP="006D01D6">
            <w:pPr>
              <w:jc w:val="center"/>
              <w:rPr>
                <w:rFonts w:ascii="Roboto" w:hAnsi="Roboto"/>
                <w:lang w:val="en-US"/>
              </w:rPr>
            </w:pPr>
            <w:r w:rsidRPr="00A7330A">
              <w:rPr>
                <w:rFonts w:ascii="Roboto" w:hAnsi="Roboto"/>
                <w:lang w:val="en-US"/>
              </w:rPr>
              <w:t>5 350,0000</w:t>
            </w:r>
          </w:p>
        </w:tc>
      </w:tr>
      <w:tr w:rsidR="00C87E49" w:rsidRPr="00E07862" w14:paraId="431826FD"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09380C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5C0EBE0" w14:textId="77777777" w:rsidR="00C87E49" w:rsidRPr="00A7330A" w:rsidRDefault="00C87E49" w:rsidP="006D01D6">
            <w:pPr>
              <w:jc w:val="center"/>
              <w:rPr>
                <w:rFonts w:ascii="Roboto" w:hAnsi="Roboto"/>
                <w:lang w:val="en-US"/>
              </w:rPr>
            </w:pPr>
            <w:r w:rsidRPr="00A7330A">
              <w:rPr>
                <w:rFonts w:ascii="Roboto" w:hAnsi="Roboto"/>
                <w:lang w:val="en-US"/>
              </w:rPr>
              <w:t>1421102200161</w:t>
            </w:r>
          </w:p>
        </w:tc>
        <w:tc>
          <w:tcPr>
            <w:tcW w:w="4961" w:type="dxa"/>
            <w:tcBorders>
              <w:top w:val="nil"/>
              <w:bottom w:val="single" w:sz="2" w:space="0" w:color="auto"/>
            </w:tcBorders>
            <w:vAlign w:val="center"/>
          </w:tcPr>
          <w:p w14:paraId="4525BB14" w14:textId="77777777" w:rsidR="00C87E49" w:rsidRPr="00A7330A" w:rsidRDefault="00C87E49" w:rsidP="006D01D6">
            <w:pPr>
              <w:rPr>
                <w:rFonts w:ascii="Roboto" w:hAnsi="Roboto"/>
                <w:lang w:val="en-US"/>
              </w:rPr>
            </w:pPr>
            <w:r w:rsidRPr="00A7330A">
              <w:rPr>
                <w:rFonts w:ascii="Roboto" w:hAnsi="Roboto"/>
                <w:lang w:val="en-US"/>
              </w:rPr>
              <w:t>Pietris ciuruit spalat de riu 7-30 mm</w:t>
            </w:r>
          </w:p>
        </w:tc>
        <w:tc>
          <w:tcPr>
            <w:tcW w:w="1560" w:type="dxa"/>
            <w:tcBorders>
              <w:top w:val="nil"/>
              <w:bottom w:val="single" w:sz="2" w:space="0" w:color="auto"/>
            </w:tcBorders>
            <w:vAlign w:val="center"/>
          </w:tcPr>
          <w:p w14:paraId="5386D73D"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76FC2B5B" w14:textId="77777777" w:rsidR="00C87E49" w:rsidRPr="00A7330A" w:rsidRDefault="00C87E49" w:rsidP="006D01D6">
            <w:pPr>
              <w:jc w:val="center"/>
              <w:rPr>
                <w:rFonts w:ascii="Roboto" w:hAnsi="Roboto"/>
                <w:lang w:val="en-US"/>
              </w:rPr>
            </w:pPr>
            <w:r w:rsidRPr="00A7330A">
              <w:rPr>
                <w:rFonts w:ascii="Roboto" w:hAnsi="Roboto"/>
                <w:lang w:val="en-US"/>
              </w:rPr>
              <w:t>12,4000</w:t>
            </w:r>
          </w:p>
        </w:tc>
      </w:tr>
      <w:tr w:rsidR="00C87E49" w:rsidRPr="00E07862" w14:paraId="06BBFB8D"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09C852A"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FAD5A26" w14:textId="77777777" w:rsidR="00C87E49" w:rsidRPr="00A7330A" w:rsidRDefault="00C87E49" w:rsidP="006D01D6">
            <w:pPr>
              <w:jc w:val="center"/>
              <w:rPr>
                <w:rFonts w:ascii="Roboto" w:hAnsi="Roboto"/>
                <w:lang w:val="en-US"/>
              </w:rPr>
            </w:pPr>
            <w:r w:rsidRPr="00A7330A">
              <w:rPr>
                <w:rFonts w:ascii="Roboto" w:hAnsi="Roboto"/>
                <w:lang w:val="en-US"/>
              </w:rPr>
              <w:t>2952270003700</w:t>
            </w:r>
          </w:p>
        </w:tc>
        <w:tc>
          <w:tcPr>
            <w:tcW w:w="4961" w:type="dxa"/>
            <w:tcBorders>
              <w:top w:val="nil"/>
              <w:bottom w:val="single" w:sz="2" w:space="0" w:color="auto"/>
            </w:tcBorders>
            <w:vAlign w:val="center"/>
          </w:tcPr>
          <w:p w14:paraId="18683EFF" w14:textId="77777777" w:rsidR="00C87E49" w:rsidRPr="00A7330A" w:rsidRDefault="00C87E49" w:rsidP="006D01D6">
            <w:pPr>
              <w:rPr>
                <w:rFonts w:ascii="Roboto" w:hAnsi="Roboto"/>
                <w:lang w:val="en-US"/>
              </w:rPr>
            </w:pPr>
            <w:r w:rsidRPr="00A7330A">
              <w:rPr>
                <w:rFonts w:ascii="Roboto" w:hAnsi="Roboto"/>
                <w:lang w:val="en-US"/>
              </w:rPr>
              <w:t>Centrala de beton</w:t>
            </w:r>
          </w:p>
        </w:tc>
        <w:tc>
          <w:tcPr>
            <w:tcW w:w="1560" w:type="dxa"/>
            <w:tcBorders>
              <w:top w:val="nil"/>
              <w:bottom w:val="single" w:sz="2" w:space="0" w:color="auto"/>
            </w:tcBorders>
            <w:vAlign w:val="center"/>
          </w:tcPr>
          <w:p w14:paraId="72457248"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6D3E3674" w14:textId="77777777" w:rsidR="00C87E49" w:rsidRPr="00A7330A" w:rsidRDefault="00C87E49" w:rsidP="006D01D6">
            <w:pPr>
              <w:jc w:val="center"/>
              <w:rPr>
                <w:rFonts w:ascii="Roboto" w:hAnsi="Roboto"/>
                <w:lang w:val="en-US"/>
              </w:rPr>
            </w:pPr>
            <w:r w:rsidRPr="00A7330A">
              <w:rPr>
                <w:rFonts w:ascii="Roboto" w:hAnsi="Roboto"/>
                <w:lang w:val="en-US"/>
              </w:rPr>
              <w:t>16,0000</w:t>
            </w:r>
          </w:p>
        </w:tc>
      </w:tr>
      <w:tr w:rsidR="00C87E49" w:rsidRPr="00E07862" w14:paraId="6BFD6A44"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4AE09F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3C230D6" w14:textId="77777777" w:rsidR="00C87E49" w:rsidRPr="00A7330A" w:rsidRDefault="00C87E49" w:rsidP="006D01D6">
            <w:pPr>
              <w:jc w:val="center"/>
              <w:rPr>
                <w:rFonts w:ascii="Roboto" w:hAnsi="Roboto"/>
                <w:lang w:val="en-US"/>
              </w:rPr>
            </w:pPr>
            <w:r w:rsidRPr="00A7330A">
              <w:rPr>
                <w:rFonts w:ascii="Roboto" w:hAnsi="Roboto"/>
                <w:lang w:val="en-US"/>
              </w:rPr>
              <w:t>2952270004001</w:t>
            </w:r>
          </w:p>
        </w:tc>
        <w:tc>
          <w:tcPr>
            <w:tcW w:w="4961" w:type="dxa"/>
            <w:tcBorders>
              <w:top w:val="nil"/>
              <w:bottom w:val="single" w:sz="2" w:space="0" w:color="auto"/>
            </w:tcBorders>
            <w:vAlign w:val="center"/>
          </w:tcPr>
          <w:p w14:paraId="5BD85A62" w14:textId="77777777" w:rsidR="00C87E49" w:rsidRPr="00A7330A" w:rsidRDefault="00C87E49" w:rsidP="006D01D6">
            <w:pPr>
              <w:rPr>
                <w:rFonts w:ascii="Roboto" w:hAnsi="Roboto"/>
                <w:lang w:val="en-US"/>
              </w:rPr>
            </w:pPr>
            <w:r w:rsidRPr="00A7330A">
              <w:rPr>
                <w:rFonts w:ascii="Roboto" w:hAnsi="Roboto"/>
                <w:lang w:val="en-US"/>
              </w:rPr>
              <w:t>Malaxor argila</w:t>
            </w:r>
          </w:p>
        </w:tc>
        <w:tc>
          <w:tcPr>
            <w:tcW w:w="1560" w:type="dxa"/>
            <w:tcBorders>
              <w:top w:val="nil"/>
              <w:bottom w:val="single" w:sz="2" w:space="0" w:color="auto"/>
            </w:tcBorders>
            <w:vAlign w:val="center"/>
          </w:tcPr>
          <w:p w14:paraId="161036DF"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0715D79E" w14:textId="77777777" w:rsidR="00C87E49" w:rsidRPr="00A7330A" w:rsidRDefault="00C87E49" w:rsidP="006D01D6">
            <w:pPr>
              <w:jc w:val="center"/>
              <w:rPr>
                <w:rFonts w:ascii="Roboto" w:hAnsi="Roboto"/>
                <w:lang w:val="en-US"/>
              </w:rPr>
            </w:pPr>
            <w:r w:rsidRPr="00A7330A">
              <w:rPr>
                <w:rFonts w:ascii="Roboto" w:hAnsi="Roboto"/>
                <w:lang w:val="en-US"/>
              </w:rPr>
              <w:t>8,0000</w:t>
            </w:r>
          </w:p>
        </w:tc>
      </w:tr>
    </w:tbl>
    <w:p w14:paraId="3F1DB00E" w14:textId="77777777" w:rsidR="00C87E49" w:rsidRPr="00A7330A" w:rsidRDefault="00C87E49" w:rsidP="00A21ED4">
      <w:pPr>
        <w:rPr>
          <w:rFonts w:ascii="Roboto" w:hAnsi="Roboto"/>
          <w:lang w:val="ro-MD"/>
        </w:rPr>
      </w:pPr>
    </w:p>
    <w:p w14:paraId="6801A9F2" w14:textId="77777777" w:rsidR="00154E73" w:rsidRPr="00A7330A" w:rsidRDefault="00154E73" w:rsidP="00A21ED4">
      <w:pPr>
        <w:rPr>
          <w:rFonts w:ascii="Roboto" w:hAnsi="Roboto"/>
          <w:lang w:val="ro-MD"/>
        </w:rPr>
      </w:pPr>
    </w:p>
    <w:p w14:paraId="437B5417" w14:textId="77777777" w:rsidR="00154E73" w:rsidRPr="00A7330A" w:rsidRDefault="00154E73" w:rsidP="00A21ED4">
      <w:pPr>
        <w:rPr>
          <w:rFonts w:ascii="Roboto" w:hAnsi="Roboto"/>
          <w:lang w:val="ro-MD"/>
        </w:rPr>
      </w:pPr>
    </w:p>
    <w:p w14:paraId="12150956" w14:textId="77777777" w:rsidR="00154E73" w:rsidRPr="00A7330A" w:rsidRDefault="00154E73" w:rsidP="00A21ED4">
      <w:pPr>
        <w:rPr>
          <w:rFonts w:ascii="Roboto" w:hAnsi="Roboto"/>
          <w:lang w:val="ro-MD"/>
        </w:rPr>
      </w:pPr>
    </w:p>
    <w:p w14:paraId="242DC99A" w14:textId="77777777" w:rsidR="00C87E49" w:rsidRPr="00A7330A" w:rsidRDefault="00C87E49" w:rsidP="00C87E49">
      <w:pPr>
        <w:jc w:val="center"/>
        <w:rPr>
          <w:rFonts w:ascii="Roboto" w:hAnsi="Roboto"/>
          <w:b/>
          <w:lang w:val="pt-BR"/>
        </w:rPr>
      </w:pPr>
      <w:r w:rsidRPr="00A7330A">
        <w:rPr>
          <w:rFonts w:ascii="Roboto" w:hAnsi="Roboto"/>
          <w:b/>
          <w:lang w:val="pt-BR"/>
        </w:rPr>
        <w:t>Lista cu cantita</w:t>
      </w:r>
      <w:r w:rsidRPr="00A7330A">
        <w:rPr>
          <w:rFonts w:ascii="Roboto" w:hAnsi="Roboto"/>
          <w:b/>
        </w:rPr>
        <w:t>ţile de lucrări</w:t>
      </w:r>
      <w:r w:rsidRPr="00A7330A">
        <w:rPr>
          <w:rFonts w:ascii="Roboto" w:hAnsi="Roboto"/>
          <w:b/>
          <w:lang w:val="pt-BR"/>
        </w:rPr>
        <w:t xml:space="preserve"> № Șopron</w:t>
      </w:r>
    </w:p>
    <w:p w14:paraId="0B9BDD0F" w14:textId="77777777" w:rsidR="00C87E49" w:rsidRPr="00A7330A" w:rsidRDefault="00C87E49" w:rsidP="00C87E49">
      <w:pPr>
        <w:jc w:val="center"/>
        <w:rPr>
          <w:rFonts w:ascii="Roboto" w:hAnsi="Roboto"/>
          <w:lang w:val="pt-BR"/>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87E49" w:rsidRPr="00E07862" w14:paraId="2C496843" w14:textId="77777777" w:rsidTr="006D01D6">
        <w:trPr>
          <w:cantSplit/>
          <w:trHeight w:val="304"/>
        </w:trPr>
        <w:tc>
          <w:tcPr>
            <w:tcW w:w="709" w:type="dxa"/>
            <w:vMerge w:val="restart"/>
            <w:tcBorders>
              <w:top w:val="single" w:sz="6" w:space="0" w:color="auto"/>
              <w:left w:val="single" w:sz="6" w:space="0" w:color="auto"/>
              <w:bottom w:val="nil"/>
              <w:right w:val="nil"/>
            </w:tcBorders>
            <w:shd w:val="pct5" w:color="auto" w:fill="auto"/>
          </w:tcPr>
          <w:p w14:paraId="757C4031" w14:textId="77777777" w:rsidR="00C87E49" w:rsidRPr="00A7330A" w:rsidRDefault="00C87E49" w:rsidP="006D01D6">
            <w:pPr>
              <w:ind w:right="-108"/>
              <w:jc w:val="center"/>
              <w:rPr>
                <w:rFonts w:ascii="Roboto" w:hAnsi="Roboto"/>
                <w:lang w:val="en-US"/>
              </w:rPr>
            </w:pPr>
            <w:r w:rsidRPr="00A7330A">
              <w:rPr>
                <w:rFonts w:ascii="Roboto" w:hAnsi="Roboto"/>
              </w:rPr>
              <w:t>№</w:t>
            </w:r>
          </w:p>
          <w:p w14:paraId="3AB79D66" w14:textId="77777777" w:rsidR="00C87E49" w:rsidRPr="00A7330A" w:rsidRDefault="00C87E49" w:rsidP="006D01D6">
            <w:pPr>
              <w:ind w:right="-108"/>
              <w:jc w:val="center"/>
              <w:rPr>
                <w:rFonts w:ascii="Roboto" w:hAnsi="Roboto"/>
              </w:rPr>
            </w:pPr>
            <w:r w:rsidRPr="00A7330A">
              <w:rPr>
                <w:rFonts w:ascii="Roboto" w:hAnsi="Roboto"/>
              </w:rPr>
              <w:t xml:space="preserve"> </w:t>
            </w:r>
            <w:r w:rsidRPr="00A7330A">
              <w:rPr>
                <w:rFonts w:ascii="Roboto" w:hAnsi="Roboto"/>
                <w:lang w:val="en-US"/>
              </w:rPr>
              <w:t>crt</w:t>
            </w:r>
            <w:r w:rsidRPr="00A7330A">
              <w:rPr>
                <w:rFonts w:ascii="Roboto" w:hAnsi="Roboto"/>
              </w:rPr>
              <w:t>.</w:t>
            </w:r>
          </w:p>
        </w:tc>
        <w:tc>
          <w:tcPr>
            <w:tcW w:w="1701" w:type="dxa"/>
            <w:vMerge w:val="restart"/>
            <w:tcBorders>
              <w:top w:val="single" w:sz="6" w:space="0" w:color="auto"/>
              <w:left w:val="single" w:sz="6" w:space="0" w:color="auto"/>
              <w:bottom w:val="nil"/>
              <w:right w:val="nil"/>
            </w:tcBorders>
            <w:shd w:val="pct5" w:color="auto" w:fill="auto"/>
          </w:tcPr>
          <w:p w14:paraId="311E26CD" w14:textId="77777777" w:rsidR="00C87E49" w:rsidRPr="00A7330A" w:rsidRDefault="00C87E49" w:rsidP="006D01D6">
            <w:pPr>
              <w:ind w:left="-120" w:right="-108"/>
              <w:jc w:val="center"/>
              <w:rPr>
                <w:rFonts w:ascii="Roboto" w:hAnsi="Roboto"/>
                <w:lang w:val="pt-BR"/>
              </w:rPr>
            </w:pPr>
            <w:r w:rsidRPr="00A7330A">
              <w:rPr>
                <w:rFonts w:ascii="Roboto" w:hAnsi="Roboto"/>
              </w:rPr>
              <w:t>Simbol</w:t>
            </w:r>
            <w:r w:rsidRPr="00A7330A">
              <w:rPr>
                <w:rFonts w:ascii="Roboto" w:hAnsi="Roboto"/>
                <w:lang w:val="pt-BR"/>
              </w:rPr>
              <w:t xml:space="preserve"> </w:t>
            </w:r>
            <w:r w:rsidRPr="00A7330A">
              <w:rPr>
                <w:rFonts w:ascii="Roboto" w:hAnsi="Roboto"/>
              </w:rPr>
              <w:t xml:space="preserve">norme si cod </w:t>
            </w:r>
            <w:r w:rsidRPr="00A7330A">
              <w:rPr>
                <w:rFonts w:ascii="Roboto" w:hAnsi="Roboto"/>
                <w:lang w:val="pt-BR"/>
              </w:rPr>
              <w:t xml:space="preserve"> </w:t>
            </w:r>
            <w:r w:rsidRPr="00A7330A">
              <w:rPr>
                <w:rFonts w:ascii="Roboto" w:hAnsi="Robot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CC34AA8" w14:textId="77777777" w:rsidR="00C87E49" w:rsidRPr="00A7330A" w:rsidRDefault="00C87E49" w:rsidP="006D01D6">
            <w:pPr>
              <w:jc w:val="center"/>
              <w:rPr>
                <w:rFonts w:ascii="Roboto" w:hAnsi="Roboto"/>
              </w:rPr>
            </w:pPr>
          </w:p>
          <w:p w14:paraId="1B13F41D" w14:textId="77777777" w:rsidR="00C87E49" w:rsidRPr="00A7330A" w:rsidRDefault="00C87E49" w:rsidP="006D01D6">
            <w:pPr>
              <w:jc w:val="center"/>
              <w:rPr>
                <w:rFonts w:ascii="Roboto" w:hAnsi="Roboto"/>
              </w:rPr>
            </w:pPr>
            <w:r w:rsidRPr="00A7330A">
              <w:rPr>
                <w:rFonts w:ascii="Roboto" w:hAnsi="Robot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6788B15C" w14:textId="77777777" w:rsidR="00C87E49" w:rsidRPr="00A7330A" w:rsidRDefault="00C87E49" w:rsidP="006D01D6">
            <w:pPr>
              <w:ind w:left="-108" w:right="-108"/>
              <w:jc w:val="center"/>
              <w:rPr>
                <w:rFonts w:ascii="Roboto" w:hAnsi="Roboto"/>
              </w:rPr>
            </w:pPr>
            <w:r w:rsidRPr="00A7330A">
              <w:rPr>
                <w:rFonts w:ascii="Roboto" w:hAnsi="Roboto"/>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208F270" w14:textId="77777777" w:rsidR="00C87E49" w:rsidRPr="00A7330A" w:rsidRDefault="00C87E49" w:rsidP="006D01D6">
            <w:pPr>
              <w:ind w:left="-108" w:right="-108"/>
              <w:jc w:val="center"/>
              <w:rPr>
                <w:rFonts w:ascii="Roboto" w:hAnsi="Roboto"/>
                <w:lang w:val="en-US"/>
              </w:rPr>
            </w:pPr>
            <w:r w:rsidRPr="00A7330A">
              <w:rPr>
                <w:rFonts w:ascii="Roboto" w:hAnsi="Roboto"/>
              </w:rPr>
              <w:t xml:space="preserve">Volum </w:t>
            </w:r>
          </w:p>
        </w:tc>
      </w:tr>
      <w:tr w:rsidR="00C87E49" w:rsidRPr="00E07862" w14:paraId="16F96CF5" w14:textId="77777777" w:rsidTr="006D01D6">
        <w:trPr>
          <w:cantSplit/>
          <w:trHeight w:val="304"/>
        </w:trPr>
        <w:tc>
          <w:tcPr>
            <w:tcW w:w="709" w:type="dxa"/>
            <w:vMerge/>
            <w:tcBorders>
              <w:top w:val="nil"/>
              <w:left w:val="single" w:sz="6" w:space="0" w:color="auto"/>
              <w:bottom w:val="single" w:sz="6" w:space="0" w:color="auto"/>
              <w:right w:val="single" w:sz="6" w:space="0" w:color="auto"/>
            </w:tcBorders>
            <w:shd w:val="pct5" w:color="auto" w:fill="auto"/>
          </w:tcPr>
          <w:p w14:paraId="1731A750" w14:textId="77777777" w:rsidR="00C87E49" w:rsidRPr="00A7330A" w:rsidRDefault="00C87E49" w:rsidP="006D01D6">
            <w:pPr>
              <w:jc w:val="center"/>
              <w:rPr>
                <w:rFonts w:ascii="Roboto" w:hAnsi="Roboto"/>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6EC71CA" w14:textId="77777777" w:rsidR="00C87E49" w:rsidRPr="00A7330A" w:rsidRDefault="00C87E49" w:rsidP="006D01D6">
            <w:pPr>
              <w:jc w:val="center"/>
              <w:rPr>
                <w:rFonts w:ascii="Roboto" w:hAnsi="Roboto"/>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7D64866" w14:textId="77777777" w:rsidR="00C87E49" w:rsidRPr="00A7330A" w:rsidRDefault="00C87E49" w:rsidP="006D01D6">
            <w:pPr>
              <w:jc w:val="center"/>
              <w:rPr>
                <w:rFonts w:ascii="Roboto" w:hAnsi="Roboto"/>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2A427C1" w14:textId="77777777" w:rsidR="00C87E49" w:rsidRPr="00A7330A" w:rsidRDefault="00C87E49" w:rsidP="006D01D6">
            <w:pPr>
              <w:jc w:val="center"/>
              <w:rPr>
                <w:rFonts w:ascii="Roboto" w:hAnsi="Roboto"/>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E95E184" w14:textId="77777777" w:rsidR="00C87E49" w:rsidRPr="00A7330A" w:rsidRDefault="00C87E49" w:rsidP="006D01D6">
            <w:pPr>
              <w:jc w:val="center"/>
              <w:rPr>
                <w:rFonts w:ascii="Roboto" w:hAnsi="Roboto"/>
                <w:lang w:val="en-US"/>
              </w:rPr>
            </w:pPr>
          </w:p>
        </w:tc>
      </w:tr>
    </w:tbl>
    <w:p w14:paraId="79D5AAF9" w14:textId="77777777" w:rsidR="00C87E49" w:rsidRPr="00A7330A" w:rsidRDefault="00C87E49" w:rsidP="00C87E49">
      <w:pPr>
        <w:rPr>
          <w:rFonts w:ascii="Roboto" w:hAnsi="Roboto"/>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C87E49" w:rsidRPr="00E07862" w14:paraId="10F9F244" w14:textId="77777777" w:rsidTr="006D01D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50D0699" w14:textId="77777777" w:rsidR="00C87E49" w:rsidRPr="00A7330A" w:rsidRDefault="00C87E49" w:rsidP="006D01D6">
            <w:pPr>
              <w:ind w:right="-108"/>
              <w:jc w:val="center"/>
              <w:rPr>
                <w:rFonts w:ascii="Roboto" w:hAnsi="Roboto"/>
              </w:rPr>
            </w:pPr>
            <w:r w:rsidRPr="00A7330A">
              <w:rPr>
                <w:rFonts w:ascii="Roboto" w:hAnsi="Roboto"/>
              </w:rPr>
              <w:t>1</w:t>
            </w:r>
          </w:p>
        </w:tc>
        <w:tc>
          <w:tcPr>
            <w:tcW w:w="1701" w:type="dxa"/>
            <w:tcBorders>
              <w:top w:val="single" w:sz="6" w:space="0" w:color="auto"/>
              <w:left w:val="single" w:sz="6" w:space="0" w:color="auto"/>
              <w:bottom w:val="double" w:sz="6" w:space="0" w:color="auto"/>
              <w:right w:val="nil"/>
            </w:tcBorders>
            <w:shd w:val="pct5" w:color="auto" w:fill="auto"/>
          </w:tcPr>
          <w:p w14:paraId="2FC2E40A" w14:textId="77777777" w:rsidR="00C87E49" w:rsidRPr="00A7330A" w:rsidRDefault="00C87E49" w:rsidP="006D01D6">
            <w:pPr>
              <w:ind w:left="-120" w:right="-108"/>
              <w:jc w:val="center"/>
              <w:rPr>
                <w:rFonts w:ascii="Roboto" w:hAnsi="Roboto"/>
              </w:rPr>
            </w:pPr>
            <w:r w:rsidRPr="00A7330A">
              <w:rPr>
                <w:rFonts w:ascii="Roboto" w:hAnsi="Roboto"/>
              </w:rPr>
              <w:t>2</w:t>
            </w:r>
          </w:p>
        </w:tc>
        <w:tc>
          <w:tcPr>
            <w:tcW w:w="4961" w:type="dxa"/>
            <w:tcBorders>
              <w:top w:val="single" w:sz="6" w:space="0" w:color="auto"/>
              <w:left w:val="single" w:sz="6" w:space="0" w:color="auto"/>
              <w:bottom w:val="double" w:sz="6" w:space="0" w:color="auto"/>
              <w:right w:val="nil"/>
            </w:tcBorders>
            <w:shd w:val="pct5" w:color="auto" w:fill="auto"/>
          </w:tcPr>
          <w:p w14:paraId="62B31FE8" w14:textId="77777777" w:rsidR="00C87E49" w:rsidRPr="00A7330A" w:rsidRDefault="00C87E49" w:rsidP="006D01D6">
            <w:pPr>
              <w:jc w:val="center"/>
              <w:rPr>
                <w:rFonts w:ascii="Roboto" w:hAnsi="Roboto"/>
              </w:rPr>
            </w:pPr>
            <w:r w:rsidRPr="00A7330A">
              <w:rPr>
                <w:rFonts w:ascii="Roboto" w:hAnsi="Roboto"/>
              </w:rPr>
              <w:t>3</w:t>
            </w:r>
          </w:p>
        </w:tc>
        <w:tc>
          <w:tcPr>
            <w:tcW w:w="1560" w:type="dxa"/>
            <w:tcBorders>
              <w:top w:val="single" w:sz="6" w:space="0" w:color="auto"/>
              <w:left w:val="single" w:sz="6" w:space="0" w:color="auto"/>
              <w:bottom w:val="double" w:sz="6" w:space="0" w:color="auto"/>
              <w:right w:val="nil"/>
            </w:tcBorders>
            <w:shd w:val="pct5" w:color="auto" w:fill="auto"/>
          </w:tcPr>
          <w:p w14:paraId="0CDC040A" w14:textId="77777777" w:rsidR="00C87E49" w:rsidRPr="00A7330A" w:rsidRDefault="00C87E49" w:rsidP="006D01D6">
            <w:pPr>
              <w:ind w:left="-108" w:right="-108"/>
              <w:jc w:val="center"/>
              <w:rPr>
                <w:rFonts w:ascii="Roboto" w:hAnsi="Roboto"/>
              </w:rPr>
            </w:pPr>
            <w:r w:rsidRPr="00A7330A">
              <w:rPr>
                <w:rFonts w:ascii="Roboto" w:hAnsi="Robot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F93B7AA" w14:textId="77777777" w:rsidR="00C87E49" w:rsidRPr="00A7330A" w:rsidRDefault="00C87E49" w:rsidP="006D01D6">
            <w:pPr>
              <w:ind w:left="-108" w:right="-108"/>
              <w:jc w:val="center"/>
              <w:rPr>
                <w:rFonts w:ascii="Roboto" w:hAnsi="Roboto"/>
              </w:rPr>
            </w:pPr>
            <w:r w:rsidRPr="00A7330A">
              <w:rPr>
                <w:rFonts w:ascii="Roboto" w:hAnsi="Roboto"/>
              </w:rPr>
              <w:t>5</w:t>
            </w:r>
          </w:p>
        </w:tc>
      </w:tr>
      <w:tr w:rsidR="00C87E49" w:rsidRPr="00E07862" w14:paraId="2EE99EA9" w14:textId="77777777" w:rsidTr="006D01D6">
        <w:tc>
          <w:tcPr>
            <w:tcW w:w="709" w:type="dxa"/>
            <w:tcBorders>
              <w:top w:val="nil"/>
              <w:left w:val="single" w:sz="6" w:space="0" w:color="auto"/>
              <w:bottom w:val="nil"/>
              <w:right w:val="nil"/>
            </w:tcBorders>
          </w:tcPr>
          <w:p w14:paraId="5FCFD7C5" w14:textId="77777777" w:rsidR="00C87E49" w:rsidRPr="00A7330A" w:rsidRDefault="00C87E49" w:rsidP="006D01D6">
            <w:pPr>
              <w:jc w:val="center"/>
              <w:rPr>
                <w:rFonts w:ascii="Roboto" w:hAnsi="Roboto"/>
              </w:rPr>
            </w:pPr>
          </w:p>
        </w:tc>
        <w:tc>
          <w:tcPr>
            <w:tcW w:w="1701" w:type="dxa"/>
            <w:tcBorders>
              <w:top w:val="nil"/>
              <w:left w:val="single" w:sz="6" w:space="0" w:color="auto"/>
              <w:bottom w:val="nil"/>
              <w:right w:val="nil"/>
            </w:tcBorders>
          </w:tcPr>
          <w:p w14:paraId="43957BD4" w14:textId="77777777" w:rsidR="00C87E49" w:rsidRPr="00A7330A" w:rsidRDefault="00C87E49" w:rsidP="006D01D6">
            <w:pPr>
              <w:rPr>
                <w:rFonts w:ascii="Roboto" w:hAnsi="Roboto"/>
              </w:rPr>
            </w:pPr>
          </w:p>
        </w:tc>
        <w:tc>
          <w:tcPr>
            <w:tcW w:w="4961" w:type="dxa"/>
            <w:tcBorders>
              <w:top w:val="nil"/>
              <w:left w:val="single" w:sz="6" w:space="0" w:color="auto"/>
              <w:bottom w:val="nil"/>
              <w:right w:val="nil"/>
            </w:tcBorders>
          </w:tcPr>
          <w:p w14:paraId="58BC56FF" w14:textId="77777777" w:rsidR="00C87E49" w:rsidRPr="00A7330A" w:rsidRDefault="00C87E49" w:rsidP="006D01D6">
            <w:pPr>
              <w:rPr>
                <w:rFonts w:ascii="Roboto" w:hAnsi="Roboto"/>
                <w:b/>
                <w:lang w:val="en-US"/>
              </w:rPr>
            </w:pPr>
            <w:r w:rsidRPr="00A7330A">
              <w:rPr>
                <w:rFonts w:ascii="Roboto" w:hAnsi="Roboto"/>
                <w:b/>
                <w:lang w:val="en-US"/>
              </w:rPr>
              <w:t xml:space="preserve">Capitolul </w:t>
            </w:r>
            <w:r w:rsidRPr="00A7330A">
              <w:rPr>
                <w:rFonts w:ascii="Roboto" w:hAnsi="Roboto"/>
                <w:b/>
              </w:rPr>
              <w:t xml:space="preserve">1. Lucrari </w:t>
            </w:r>
          </w:p>
          <w:p w14:paraId="4C624C74" w14:textId="77777777" w:rsidR="00C87E49" w:rsidRPr="00A7330A" w:rsidRDefault="00C87E49" w:rsidP="006D01D6">
            <w:pPr>
              <w:rPr>
                <w:rFonts w:ascii="Roboto" w:hAnsi="Roboto"/>
                <w:b/>
              </w:rPr>
            </w:pPr>
          </w:p>
        </w:tc>
        <w:tc>
          <w:tcPr>
            <w:tcW w:w="1560" w:type="dxa"/>
            <w:tcBorders>
              <w:top w:val="nil"/>
              <w:left w:val="single" w:sz="6" w:space="0" w:color="auto"/>
              <w:bottom w:val="nil"/>
              <w:right w:val="nil"/>
            </w:tcBorders>
          </w:tcPr>
          <w:p w14:paraId="721BD37B" w14:textId="77777777" w:rsidR="00C87E49" w:rsidRPr="00A7330A" w:rsidRDefault="00C87E49" w:rsidP="006D01D6">
            <w:pPr>
              <w:rPr>
                <w:rFonts w:ascii="Roboto" w:hAnsi="Roboto"/>
              </w:rPr>
            </w:pPr>
          </w:p>
        </w:tc>
        <w:tc>
          <w:tcPr>
            <w:tcW w:w="1559" w:type="dxa"/>
            <w:tcBorders>
              <w:top w:val="nil"/>
              <w:left w:val="single" w:sz="6" w:space="0" w:color="auto"/>
              <w:bottom w:val="nil"/>
              <w:right w:val="single" w:sz="4" w:space="0" w:color="auto"/>
            </w:tcBorders>
          </w:tcPr>
          <w:p w14:paraId="308D119E" w14:textId="77777777" w:rsidR="00C87E49" w:rsidRPr="00A7330A" w:rsidRDefault="00C87E49" w:rsidP="006D01D6">
            <w:pPr>
              <w:rPr>
                <w:rFonts w:ascii="Roboto" w:hAnsi="Roboto"/>
              </w:rPr>
            </w:pPr>
          </w:p>
        </w:tc>
      </w:tr>
      <w:tr w:rsidR="00C87E49" w:rsidRPr="00E07862" w14:paraId="43983FA2" w14:textId="77777777" w:rsidTr="006D01D6">
        <w:tc>
          <w:tcPr>
            <w:tcW w:w="709" w:type="dxa"/>
            <w:tcBorders>
              <w:top w:val="nil"/>
              <w:left w:val="single" w:sz="6" w:space="0" w:color="auto"/>
              <w:bottom w:val="nil"/>
              <w:right w:val="nil"/>
            </w:tcBorders>
          </w:tcPr>
          <w:p w14:paraId="53787F14" w14:textId="77777777" w:rsidR="00C87E49" w:rsidRPr="00A7330A" w:rsidRDefault="00C87E49" w:rsidP="006D01D6">
            <w:pPr>
              <w:jc w:val="center"/>
              <w:rPr>
                <w:rFonts w:ascii="Roboto" w:hAnsi="Roboto"/>
              </w:rPr>
            </w:pPr>
          </w:p>
        </w:tc>
        <w:tc>
          <w:tcPr>
            <w:tcW w:w="1701" w:type="dxa"/>
            <w:tcBorders>
              <w:top w:val="nil"/>
              <w:left w:val="single" w:sz="6" w:space="0" w:color="auto"/>
              <w:bottom w:val="nil"/>
              <w:right w:val="nil"/>
            </w:tcBorders>
          </w:tcPr>
          <w:p w14:paraId="50AFF942" w14:textId="77777777" w:rsidR="00C87E49" w:rsidRPr="00A7330A" w:rsidRDefault="00C87E49" w:rsidP="006D01D6">
            <w:pPr>
              <w:rPr>
                <w:rFonts w:ascii="Roboto" w:hAnsi="Roboto"/>
              </w:rPr>
            </w:pPr>
          </w:p>
        </w:tc>
        <w:tc>
          <w:tcPr>
            <w:tcW w:w="4961" w:type="dxa"/>
            <w:tcBorders>
              <w:top w:val="nil"/>
              <w:left w:val="single" w:sz="6" w:space="0" w:color="auto"/>
              <w:bottom w:val="nil"/>
              <w:right w:val="nil"/>
            </w:tcBorders>
          </w:tcPr>
          <w:p w14:paraId="09FA2E66" w14:textId="77777777" w:rsidR="00C87E49" w:rsidRPr="00A7330A" w:rsidRDefault="00C87E49" w:rsidP="006D01D6">
            <w:pPr>
              <w:rPr>
                <w:rFonts w:ascii="Roboto" w:hAnsi="Roboto"/>
                <w:b/>
                <w:lang w:val="en-US"/>
              </w:rPr>
            </w:pPr>
            <w:r w:rsidRPr="00A7330A">
              <w:rPr>
                <w:rFonts w:ascii="Roboto" w:hAnsi="Roboto"/>
                <w:b/>
                <w:lang w:val="en-US"/>
              </w:rPr>
              <w:t xml:space="preserve">Capitolul </w:t>
            </w:r>
            <w:r w:rsidRPr="00A7330A">
              <w:rPr>
                <w:rFonts w:ascii="Roboto" w:hAnsi="Roboto"/>
                <w:b/>
              </w:rPr>
              <w:t>1.1. Lucrari de reparatie sopron</w:t>
            </w:r>
          </w:p>
          <w:p w14:paraId="5DD2B53A" w14:textId="77777777" w:rsidR="00C87E49" w:rsidRPr="00A7330A" w:rsidRDefault="00C87E49" w:rsidP="006D01D6">
            <w:pPr>
              <w:rPr>
                <w:rFonts w:ascii="Roboto" w:hAnsi="Roboto"/>
                <w:b/>
              </w:rPr>
            </w:pPr>
          </w:p>
        </w:tc>
        <w:tc>
          <w:tcPr>
            <w:tcW w:w="1560" w:type="dxa"/>
            <w:tcBorders>
              <w:top w:val="nil"/>
              <w:left w:val="single" w:sz="6" w:space="0" w:color="auto"/>
              <w:bottom w:val="nil"/>
              <w:right w:val="nil"/>
            </w:tcBorders>
          </w:tcPr>
          <w:p w14:paraId="777F586B" w14:textId="77777777" w:rsidR="00C87E49" w:rsidRPr="00A7330A" w:rsidRDefault="00C87E49" w:rsidP="006D01D6">
            <w:pPr>
              <w:rPr>
                <w:rFonts w:ascii="Roboto" w:hAnsi="Roboto"/>
              </w:rPr>
            </w:pPr>
          </w:p>
        </w:tc>
        <w:tc>
          <w:tcPr>
            <w:tcW w:w="1559" w:type="dxa"/>
            <w:tcBorders>
              <w:top w:val="nil"/>
              <w:left w:val="single" w:sz="6" w:space="0" w:color="auto"/>
              <w:bottom w:val="nil"/>
              <w:right w:val="single" w:sz="4" w:space="0" w:color="auto"/>
            </w:tcBorders>
          </w:tcPr>
          <w:p w14:paraId="6B7005B7" w14:textId="77777777" w:rsidR="00C87E49" w:rsidRPr="00A7330A" w:rsidRDefault="00C87E49" w:rsidP="006D01D6">
            <w:pPr>
              <w:rPr>
                <w:rFonts w:ascii="Roboto" w:hAnsi="Roboto"/>
              </w:rPr>
            </w:pPr>
          </w:p>
        </w:tc>
      </w:tr>
    </w:tbl>
    <w:p w14:paraId="42CDF0F5" w14:textId="77777777" w:rsidR="00C87E49" w:rsidRPr="00A7330A" w:rsidRDefault="00C87E49" w:rsidP="00C87E49">
      <w:pPr>
        <w:rPr>
          <w:rFonts w:ascii="Roboto" w:hAnsi="Roboto"/>
        </w:rPr>
      </w:pPr>
      <w:r w:rsidRPr="00A7330A">
        <w:rPr>
          <w:rFonts w:ascii="Roboto" w:hAnsi="Roboto"/>
        </w:rPr>
        <w:t xml:space="preserve"> </w:t>
      </w:r>
    </w:p>
    <w:tbl>
      <w:tblPr>
        <w:tblW w:w="0" w:type="auto"/>
        <w:tblInd w:w="-459"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8"/>
        <w:gridCol w:w="1701"/>
        <w:gridCol w:w="4961"/>
        <w:gridCol w:w="1560"/>
        <w:gridCol w:w="1559"/>
      </w:tblGrid>
      <w:tr w:rsidR="00C87E49" w:rsidRPr="00E07862" w14:paraId="6835B214" w14:textId="77777777" w:rsidTr="006D01D6">
        <w:tc>
          <w:tcPr>
            <w:tcW w:w="708" w:type="dxa"/>
            <w:tcBorders>
              <w:top w:val="single" w:sz="4" w:space="0" w:color="auto"/>
              <w:bottom w:val="single" w:sz="4" w:space="0" w:color="auto"/>
            </w:tcBorders>
          </w:tcPr>
          <w:p w14:paraId="71A1CF4D" w14:textId="77777777" w:rsidR="00C87E49" w:rsidRPr="00A7330A" w:rsidRDefault="00C87E49" w:rsidP="006D01D6">
            <w:pPr>
              <w:jc w:val="center"/>
              <w:rPr>
                <w:rFonts w:ascii="Roboto" w:hAnsi="Roboto"/>
                <w:lang w:val="en-US"/>
              </w:rPr>
            </w:pPr>
            <w:r w:rsidRPr="00A7330A">
              <w:rPr>
                <w:rFonts w:ascii="Roboto" w:hAnsi="Roboto"/>
                <w:lang w:val="en-US"/>
              </w:rPr>
              <w:t>1</w:t>
            </w:r>
          </w:p>
        </w:tc>
        <w:tc>
          <w:tcPr>
            <w:tcW w:w="1701" w:type="dxa"/>
            <w:tcBorders>
              <w:top w:val="single" w:sz="4" w:space="0" w:color="auto"/>
              <w:bottom w:val="single" w:sz="4" w:space="0" w:color="auto"/>
            </w:tcBorders>
            <w:vAlign w:val="center"/>
          </w:tcPr>
          <w:p w14:paraId="679AB72E" w14:textId="77777777" w:rsidR="00C87E49" w:rsidRPr="00A7330A" w:rsidRDefault="00C87E49" w:rsidP="006D01D6">
            <w:pPr>
              <w:jc w:val="center"/>
              <w:rPr>
                <w:rFonts w:ascii="Roboto" w:hAnsi="Roboto"/>
                <w:lang w:val="en-US"/>
              </w:rPr>
            </w:pPr>
            <w:r w:rsidRPr="00A7330A">
              <w:rPr>
                <w:rFonts w:ascii="Roboto" w:hAnsi="Roboto"/>
                <w:lang w:val="en-US"/>
              </w:rPr>
              <w:t>RpCP28A</w:t>
            </w:r>
          </w:p>
        </w:tc>
        <w:tc>
          <w:tcPr>
            <w:tcW w:w="4961" w:type="dxa"/>
            <w:tcBorders>
              <w:top w:val="single" w:sz="4" w:space="0" w:color="auto"/>
              <w:bottom w:val="single" w:sz="4" w:space="0" w:color="auto"/>
            </w:tcBorders>
            <w:vAlign w:val="center"/>
          </w:tcPr>
          <w:p w14:paraId="35724371" w14:textId="77777777" w:rsidR="00C87E49" w:rsidRPr="00A7330A" w:rsidRDefault="00C87E49" w:rsidP="006D01D6">
            <w:pPr>
              <w:rPr>
                <w:rFonts w:ascii="Roboto" w:hAnsi="Roboto"/>
                <w:lang w:val="en-US"/>
              </w:rPr>
            </w:pPr>
            <w:r w:rsidRPr="00A7330A">
              <w:rPr>
                <w:rFonts w:ascii="Roboto" w:hAnsi="Roboto"/>
                <w:lang w:val="en-US"/>
              </w:rPr>
              <w:t>Pane metalice gata confectionate, montate pe structurile din beton sau metalice ale unor constructii simple (montarea structurii metalice a acoperisului)</w:t>
            </w:r>
          </w:p>
          <w:p w14:paraId="7B9216D2" w14:textId="77777777" w:rsidR="00C87E49" w:rsidRPr="00A7330A" w:rsidRDefault="00C87E49" w:rsidP="006D01D6">
            <w:pPr>
              <w:rPr>
                <w:rFonts w:ascii="Roboto" w:hAnsi="Roboto"/>
                <w:lang w:val="en-US"/>
              </w:rPr>
            </w:pPr>
          </w:p>
        </w:tc>
        <w:tc>
          <w:tcPr>
            <w:tcW w:w="1560" w:type="dxa"/>
            <w:tcBorders>
              <w:top w:val="single" w:sz="4" w:space="0" w:color="auto"/>
              <w:bottom w:val="single" w:sz="4" w:space="0" w:color="auto"/>
            </w:tcBorders>
            <w:vAlign w:val="center"/>
          </w:tcPr>
          <w:p w14:paraId="2E826F26"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single" w:sz="4" w:space="0" w:color="auto"/>
              <w:bottom w:val="single" w:sz="4" w:space="0" w:color="auto"/>
            </w:tcBorders>
            <w:vAlign w:val="center"/>
          </w:tcPr>
          <w:p w14:paraId="5CEEDE31"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80,00</w:t>
            </w:r>
          </w:p>
          <w:p w14:paraId="52CEF263" w14:textId="77777777" w:rsidR="00C87E49" w:rsidRPr="00A7330A" w:rsidRDefault="00C87E49" w:rsidP="006D01D6">
            <w:pPr>
              <w:jc w:val="center"/>
              <w:rPr>
                <w:rFonts w:ascii="Roboto" w:hAnsi="Roboto"/>
                <w:lang w:val="en-US"/>
              </w:rPr>
            </w:pPr>
          </w:p>
        </w:tc>
      </w:tr>
      <w:tr w:rsidR="00C87E49" w:rsidRPr="00E07862" w14:paraId="3F9BEF9C"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EFD9B9B"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2476A32" w14:textId="77777777" w:rsidR="00C87E49" w:rsidRPr="00A7330A" w:rsidRDefault="00C87E49" w:rsidP="006D01D6">
            <w:pPr>
              <w:jc w:val="center"/>
              <w:rPr>
                <w:rFonts w:ascii="Roboto" w:hAnsi="Roboto"/>
                <w:lang w:val="en-US"/>
              </w:rPr>
            </w:pPr>
            <w:r w:rsidRPr="00A7330A">
              <w:rPr>
                <w:rFonts w:ascii="Roboto" w:hAnsi="Roboto"/>
                <w:lang w:val="en-US"/>
              </w:rPr>
              <w:t>7214210026800</w:t>
            </w:r>
          </w:p>
        </w:tc>
        <w:tc>
          <w:tcPr>
            <w:tcW w:w="4961" w:type="dxa"/>
            <w:tcBorders>
              <w:top w:val="nil"/>
              <w:bottom w:val="single" w:sz="2" w:space="0" w:color="auto"/>
            </w:tcBorders>
            <w:vAlign w:val="center"/>
          </w:tcPr>
          <w:p w14:paraId="58C1AE65" w14:textId="77777777" w:rsidR="00C87E49" w:rsidRPr="00A7330A" w:rsidRDefault="00C87E49" w:rsidP="006D01D6">
            <w:pPr>
              <w:rPr>
                <w:rFonts w:ascii="Roboto" w:hAnsi="Roboto"/>
                <w:lang w:val="en-US"/>
              </w:rPr>
            </w:pPr>
            <w:r w:rsidRPr="00A7330A">
              <w:rPr>
                <w:rFonts w:ascii="Roboto" w:hAnsi="Roboto"/>
                <w:lang w:val="en-US"/>
              </w:rPr>
              <w:t xml:space="preserve">Montator constructii metalice </w:t>
            </w:r>
          </w:p>
        </w:tc>
        <w:tc>
          <w:tcPr>
            <w:tcW w:w="1560" w:type="dxa"/>
            <w:tcBorders>
              <w:top w:val="nil"/>
              <w:bottom w:val="single" w:sz="2" w:space="0" w:color="auto"/>
            </w:tcBorders>
            <w:vAlign w:val="center"/>
          </w:tcPr>
          <w:p w14:paraId="194C354E"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1BA5B84C" w14:textId="77777777" w:rsidR="00C87E49" w:rsidRPr="00A7330A" w:rsidRDefault="00C87E49" w:rsidP="006D01D6">
            <w:pPr>
              <w:jc w:val="center"/>
              <w:rPr>
                <w:rFonts w:ascii="Roboto" w:hAnsi="Roboto"/>
                <w:lang w:val="en-US"/>
              </w:rPr>
            </w:pPr>
            <w:r w:rsidRPr="00A7330A">
              <w:rPr>
                <w:rFonts w:ascii="Roboto" w:hAnsi="Roboto"/>
                <w:lang w:val="en-US"/>
              </w:rPr>
              <w:t>3,2000</w:t>
            </w:r>
          </w:p>
        </w:tc>
      </w:tr>
      <w:tr w:rsidR="00C87E49" w:rsidRPr="00E07862" w14:paraId="304E828D"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C440FC2"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A1D6862" w14:textId="77777777" w:rsidR="00C87E49" w:rsidRPr="00A7330A" w:rsidRDefault="00C87E49" w:rsidP="006D01D6">
            <w:pPr>
              <w:jc w:val="center"/>
              <w:rPr>
                <w:rFonts w:ascii="Roboto" w:hAnsi="Roboto"/>
                <w:lang w:val="en-US"/>
              </w:rPr>
            </w:pPr>
            <w:r w:rsidRPr="00A7330A">
              <w:rPr>
                <w:rFonts w:ascii="Roboto" w:hAnsi="Roboto"/>
                <w:lang w:val="en-US"/>
              </w:rPr>
              <w:t>9310060019922</w:t>
            </w:r>
          </w:p>
        </w:tc>
        <w:tc>
          <w:tcPr>
            <w:tcW w:w="4961" w:type="dxa"/>
            <w:tcBorders>
              <w:top w:val="nil"/>
              <w:bottom w:val="single" w:sz="2" w:space="0" w:color="auto"/>
            </w:tcBorders>
            <w:vAlign w:val="center"/>
          </w:tcPr>
          <w:p w14:paraId="153A4874" w14:textId="77777777" w:rsidR="00C87E49" w:rsidRPr="00A7330A" w:rsidRDefault="00C87E49" w:rsidP="006D01D6">
            <w:pPr>
              <w:rPr>
                <w:rFonts w:ascii="Roboto" w:hAnsi="Roboto"/>
                <w:lang w:val="en-US"/>
              </w:rPr>
            </w:pPr>
            <w:r w:rsidRPr="00A7330A">
              <w:rPr>
                <w:rFonts w:ascii="Roboto" w:hAnsi="Roboto"/>
                <w:lang w:val="en-US"/>
              </w:rPr>
              <w:t xml:space="preserve">Muncitor deservire </w:t>
            </w:r>
          </w:p>
        </w:tc>
        <w:tc>
          <w:tcPr>
            <w:tcW w:w="1560" w:type="dxa"/>
            <w:tcBorders>
              <w:top w:val="nil"/>
              <w:bottom w:val="single" w:sz="2" w:space="0" w:color="auto"/>
            </w:tcBorders>
            <w:vAlign w:val="center"/>
          </w:tcPr>
          <w:p w14:paraId="77FA3D3D"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560C48B7" w14:textId="77777777" w:rsidR="00C87E49" w:rsidRPr="00A7330A" w:rsidRDefault="00C87E49" w:rsidP="006D01D6">
            <w:pPr>
              <w:jc w:val="center"/>
              <w:rPr>
                <w:rFonts w:ascii="Roboto" w:hAnsi="Roboto"/>
                <w:lang w:val="en-US"/>
              </w:rPr>
            </w:pPr>
            <w:r w:rsidRPr="00A7330A">
              <w:rPr>
                <w:rFonts w:ascii="Roboto" w:hAnsi="Roboto"/>
                <w:lang w:val="en-US"/>
              </w:rPr>
              <w:t>0,4000</w:t>
            </w:r>
          </w:p>
        </w:tc>
      </w:tr>
      <w:tr w:rsidR="00C87E49" w:rsidRPr="00E07862" w14:paraId="159B17F6"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EF32E8B"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24D63BC" w14:textId="77777777" w:rsidR="00C87E49" w:rsidRPr="00A7330A" w:rsidRDefault="00C87E49" w:rsidP="006D01D6">
            <w:pPr>
              <w:jc w:val="center"/>
              <w:rPr>
                <w:rFonts w:ascii="Roboto" w:hAnsi="Roboto"/>
                <w:lang w:val="en-US"/>
              </w:rPr>
            </w:pPr>
            <w:r w:rsidRPr="00A7330A">
              <w:rPr>
                <w:rFonts w:ascii="Roboto" w:hAnsi="Roboto"/>
                <w:lang w:val="en-US"/>
              </w:rPr>
              <w:t>2811106304575</w:t>
            </w:r>
          </w:p>
        </w:tc>
        <w:tc>
          <w:tcPr>
            <w:tcW w:w="4961" w:type="dxa"/>
            <w:tcBorders>
              <w:top w:val="nil"/>
              <w:bottom w:val="single" w:sz="2" w:space="0" w:color="auto"/>
            </w:tcBorders>
            <w:vAlign w:val="center"/>
          </w:tcPr>
          <w:p w14:paraId="4DF809F3" w14:textId="77777777" w:rsidR="00C87E49" w:rsidRPr="00A7330A" w:rsidRDefault="00C87E49" w:rsidP="006D01D6">
            <w:pPr>
              <w:rPr>
                <w:rFonts w:ascii="Roboto" w:hAnsi="Roboto"/>
                <w:lang w:val="en-US"/>
              </w:rPr>
            </w:pPr>
            <w:r w:rsidRPr="00A7330A">
              <w:rPr>
                <w:rFonts w:ascii="Roboto" w:hAnsi="Roboto"/>
                <w:lang w:val="en-US"/>
              </w:rPr>
              <w:t>Pana metalica gata confectionate</w:t>
            </w:r>
          </w:p>
        </w:tc>
        <w:tc>
          <w:tcPr>
            <w:tcW w:w="1560" w:type="dxa"/>
            <w:tcBorders>
              <w:top w:val="nil"/>
              <w:bottom w:val="single" w:sz="2" w:space="0" w:color="auto"/>
            </w:tcBorders>
            <w:vAlign w:val="center"/>
          </w:tcPr>
          <w:p w14:paraId="3FA28346"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5892DFA8" w14:textId="77777777" w:rsidR="00C87E49" w:rsidRPr="00A7330A" w:rsidRDefault="00C87E49" w:rsidP="006D01D6">
            <w:pPr>
              <w:jc w:val="center"/>
              <w:rPr>
                <w:rFonts w:ascii="Roboto" w:hAnsi="Roboto"/>
                <w:lang w:val="en-US"/>
              </w:rPr>
            </w:pPr>
            <w:r w:rsidRPr="00A7330A">
              <w:rPr>
                <w:rFonts w:ascii="Roboto" w:hAnsi="Roboto"/>
                <w:lang w:val="en-US"/>
              </w:rPr>
              <w:t>81,6000</w:t>
            </w:r>
          </w:p>
        </w:tc>
      </w:tr>
      <w:tr w:rsidR="00C87E49" w:rsidRPr="00E07862" w14:paraId="69A7062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9F2E95E"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6EFB368" w14:textId="77777777" w:rsidR="00C87E49" w:rsidRPr="00A7330A" w:rsidRDefault="00C87E49" w:rsidP="006D01D6">
            <w:pPr>
              <w:jc w:val="center"/>
              <w:rPr>
                <w:rFonts w:ascii="Roboto" w:hAnsi="Roboto"/>
                <w:lang w:val="en-US"/>
              </w:rPr>
            </w:pPr>
            <w:r w:rsidRPr="00A7330A">
              <w:rPr>
                <w:rFonts w:ascii="Roboto" w:hAnsi="Roboto"/>
                <w:lang w:val="en-US"/>
              </w:rPr>
              <w:t>2735725901015</w:t>
            </w:r>
          </w:p>
        </w:tc>
        <w:tc>
          <w:tcPr>
            <w:tcW w:w="4961" w:type="dxa"/>
            <w:tcBorders>
              <w:top w:val="nil"/>
              <w:bottom w:val="single" w:sz="2" w:space="0" w:color="auto"/>
            </w:tcBorders>
            <w:vAlign w:val="center"/>
          </w:tcPr>
          <w:p w14:paraId="64C28B26" w14:textId="77777777" w:rsidR="00C87E49" w:rsidRPr="00A7330A" w:rsidRDefault="00C87E49" w:rsidP="006D01D6">
            <w:pPr>
              <w:rPr>
                <w:rFonts w:ascii="Roboto" w:hAnsi="Roboto"/>
                <w:lang w:val="en-US"/>
              </w:rPr>
            </w:pPr>
            <w:r w:rsidRPr="00A7330A">
              <w:rPr>
                <w:rFonts w:ascii="Roboto" w:hAnsi="Roboto"/>
                <w:lang w:val="en-US"/>
              </w:rPr>
              <w:t>Electrod sud.ol. nealiat supertit fin 2,5   S 1125/2</w:t>
            </w:r>
          </w:p>
        </w:tc>
        <w:tc>
          <w:tcPr>
            <w:tcW w:w="1560" w:type="dxa"/>
            <w:tcBorders>
              <w:top w:val="nil"/>
              <w:bottom w:val="single" w:sz="2" w:space="0" w:color="auto"/>
            </w:tcBorders>
            <w:vAlign w:val="center"/>
          </w:tcPr>
          <w:p w14:paraId="16612013"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271848A1" w14:textId="77777777" w:rsidR="00C87E49" w:rsidRPr="00A7330A" w:rsidRDefault="00C87E49" w:rsidP="006D01D6">
            <w:pPr>
              <w:jc w:val="center"/>
              <w:rPr>
                <w:rFonts w:ascii="Roboto" w:hAnsi="Roboto"/>
                <w:lang w:val="en-US"/>
              </w:rPr>
            </w:pPr>
            <w:r w:rsidRPr="00A7330A">
              <w:rPr>
                <w:rFonts w:ascii="Roboto" w:hAnsi="Roboto"/>
                <w:lang w:val="en-US"/>
              </w:rPr>
              <w:t>0,0360</w:t>
            </w:r>
          </w:p>
        </w:tc>
      </w:tr>
      <w:tr w:rsidR="00C87E49" w:rsidRPr="00E07862" w14:paraId="4833685F"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7A3F2D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7A6FDEF" w14:textId="77777777" w:rsidR="00C87E49" w:rsidRPr="00A7330A" w:rsidRDefault="00C87E49" w:rsidP="006D01D6">
            <w:pPr>
              <w:jc w:val="center"/>
              <w:rPr>
                <w:rFonts w:ascii="Roboto" w:hAnsi="Roboto"/>
                <w:lang w:val="en-US"/>
              </w:rPr>
            </w:pPr>
            <w:r w:rsidRPr="00A7330A">
              <w:rPr>
                <w:rFonts w:ascii="Roboto" w:hAnsi="Roboto"/>
                <w:lang w:val="en-US"/>
              </w:rPr>
              <w:t>3110500002401</w:t>
            </w:r>
          </w:p>
        </w:tc>
        <w:tc>
          <w:tcPr>
            <w:tcW w:w="4961" w:type="dxa"/>
            <w:tcBorders>
              <w:top w:val="nil"/>
              <w:bottom w:val="single" w:sz="2" w:space="0" w:color="auto"/>
            </w:tcBorders>
            <w:vAlign w:val="center"/>
          </w:tcPr>
          <w:p w14:paraId="5C68BB00" w14:textId="77777777" w:rsidR="00C87E49" w:rsidRPr="00A7330A" w:rsidRDefault="00C87E49" w:rsidP="006D01D6">
            <w:pPr>
              <w:rPr>
                <w:rFonts w:ascii="Roboto" w:hAnsi="Roboto"/>
                <w:lang w:val="en-US"/>
              </w:rPr>
            </w:pPr>
            <w:r w:rsidRPr="00A7330A">
              <w:rPr>
                <w:rFonts w:ascii="Roboto" w:hAnsi="Roboto"/>
                <w:lang w:val="en-US"/>
              </w:rPr>
              <w:t>Aparat de sudura 28-35 Kw</w:t>
            </w:r>
          </w:p>
        </w:tc>
        <w:tc>
          <w:tcPr>
            <w:tcW w:w="1560" w:type="dxa"/>
            <w:tcBorders>
              <w:top w:val="nil"/>
              <w:bottom w:val="single" w:sz="2" w:space="0" w:color="auto"/>
            </w:tcBorders>
            <w:vAlign w:val="center"/>
          </w:tcPr>
          <w:p w14:paraId="38DACE89"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3D3227F3" w14:textId="77777777" w:rsidR="00C87E49" w:rsidRPr="00A7330A" w:rsidRDefault="00C87E49" w:rsidP="006D01D6">
            <w:pPr>
              <w:jc w:val="center"/>
              <w:rPr>
                <w:rFonts w:ascii="Roboto" w:hAnsi="Roboto"/>
                <w:lang w:val="en-US"/>
              </w:rPr>
            </w:pPr>
            <w:r w:rsidRPr="00A7330A">
              <w:rPr>
                <w:rFonts w:ascii="Roboto" w:hAnsi="Roboto"/>
                <w:lang w:val="en-US"/>
              </w:rPr>
              <w:t>0,1200</w:t>
            </w:r>
          </w:p>
        </w:tc>
      </w:tr>
      <w:tr w:rsidR="00C87E49" w:rsidRPr="00E07862" w14:paraId="63B8047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737EF35"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7E0B745" w14:textId="77777777" w:rsidR="00C87E49" w:rsidRPr="00A7330A" w:rsidRDefault="00C87E49" w:rsidP="006D01D6">
            <w:pPr>
              <w:jc w:val="center"/>
              <w:rPr>
                <w:rFonts w:ascii="Roboto" w:hAnsi="Roboto"/>
                <w:lang w:val="en-US"/>
              </w:rPr>
            </w:pPr>
            <w:r w:rsidRPr="00A7330A">
              <w:rPr>
                <w:rFonts w:ascii="Roboto" w:hAnsi="Roboto"/>
                <w:lang w:val="en-US"/>
              </w:rPr>
              <w:t>2410520006751</w:t>
            </w:r>
          </w:p>
        </w:tc>
        <w:tc>
          <w:tcPr>
            <w:tcW w:w="4961" w:type="dxa"/>
            <w:tcBorders>
              <w:top w:val="nil"/>
              <w:bottom w:val="single" w:sz="2" w:space="0" w:color="auto"/>
            </w:tcBorders>
            <w:vAlign w:val="center"/>
          </w:tcPr>
          <w:p w14:paraId="42E3A503" w14:textId="77777777" w:rsidR="00C87E49" w:rsidRPr="00A7330A" w:rsidRDefault="00C87E49" w:rsidP="006D01D6">
            <w:pPr>
              <w:rPr>
                <w:rFonts w:ascii="Roboto" w:hAnsi="Roboto"/>
                <w:lang w:val="en-US"/>
              </w:rPr>
            </w:pPr>
            <w:r w:rsidRPr="00A7330A">
              <w:rPr>
                <w:rFonts w:ascii="Roboto" w:hAnsi="Roboto"/>
                <w:lang w:val="en-US"/>
              </w:rPr>
              <w:t>Automacara 4,5 - 9,9 TF; h max.=6,5m, deschidere max.=5,5 m, moment max.=15 TFM</w:t>
            </w:r>
          </w:p>
        </w:tc>
        <w:tc>
          <w:tcPr>
            <w:tcW w:w="1560" w:type="dxa"/>
            <w:tcBorders>
              <w:top w:val="nil"/>
              <w:bottom w:val="single" w:sz="2" w:space="0" w:color="auto"/>
            </w:tcBorders>
            <w:vAlign w:val="center"/>
          </w:tcPr>
          <w:p w14:paraId="323E40DA"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194AC017" w14:textId="77777777" w:rsidR="00C87E49" w:rsidRPr="00A7330A" w:rsidRDefault="00C87E49" w:rsidP="006D01D6">
            <w:pPr>
              <w:jc w:val="center"/>
              <w:rPr>
                <w:rFonts w:ascii="Roboto" w:hAnsi="Roboto"/>
                <w:lang w:val="en-US"/>
              </w:rPr>
            </w:pPr>
            <w:r w:rsidRPr="00A7330A">
              <w:rPr>
                <w:rFonts w:ascii="Roboto" w:hAnsi="Roboto"/>
                <w:lang w:val="en-US"/>
              </w:rPr>
              <w:t>0,0120</w:t>
            </w:r>
          </w:p>
        </w:tc>
      </w:tr>
      <w:tr w:rsidR="00C87E49" w:rsidRPr="00E07862" w14:paraId="6D162AB1" w14:textId="77777777" w:rsidTr="006D01D6">
        <w:tc>
          <w:tcPr>
            <w:tcW w:w="708" w:type="dxa"/>
            <w:tcBorders>
              <w:top w:val="single" w:sz="4" w:space="0" w:color="auto"/>
              <w:bottom w:val="single" w:sz="4" w:space="0" w:color="auto"/>
            </w:tcBorders>
          </w:tcPr>
          <w:p w14:paraId="25909929" w14:textId="77777777" w:rsidR="00C87E49" w:rsidRPr="00A7330A" w:rsidRDefault="00C87E49" w:rsidP="006D01D6">
            <w:pPr>
              <w:jc w:val="center"/>
              <w:rPr>
                <w:rFonts w:ascii="Roboto" w:hAnsi="Roboto"/>
                <w:lang w:val="en-US"/>
              </w:rPr>
            </w:pPr>
            <w:r w:rsidRPr="00A7330A">
              <w:rPr>
                <w:rFonts w:ascii="Roboto" w:hAnsi="Roboto"/>
                <w:lang w:val="en-US"/>
              </w:rPr>
              <w:t>2</w:t>
            </w:r>
          </w:p>
        </w:tc>
        <w:tc>
          <w:tcPr>
            <w:tcW w:w="1701" w:type="dxa"/>
            <w:tcBorders>
              <w:top w:val="single" w:sz="4" w:space="0" w:color="auto"/>
              <w:bottom w:val="single" w:sz="4" w:space="0" w:color="auto"/>
            </w:tcBorders>
            <w:vAlign w:val="center"/>
          </w:tcPr>
          <w:p w14:paraId="37506F65" w14:textId="77777777" w:rsidR="00C87E49" w:rsidRPr="00A7330A" w:rsidRDefault="00C87E49" w:rsidP="006D01D6">
            <w:pPr>
              <w:jc w:val="center"/>
              <w:rPr>
                <w:rFonts w:ascii="Roboto" w:hAnsi="Roboto"/>
                <w:lang w:val="en-US"/>
              </w:rPr>
            </w:pPr>
            <w:r w:rsidRPr="00A7330A">
              <w:rPr>
                <w:rFonts w:ascii="Roboto" w:hAnsi="Roboto"/>
                <w:lang w:val="en-US"/>
              </w:rPr>
              <w:t>CE26A</w:t>
            </w:r>
          </w:p>
        </w:tc>
        <w:tc>
          <w:tcPr>
            <w:tcW w:w="4961" w:type="dxa"/>
            <w:tcBorders>
              <w:top w:val="single" w:sz="4" w:space="0" w:color="auto"/>
              <w:bottom w:val="single" w:sz="4" w:space="0" w:color="auto"/>
            </w:tcBorders>
            <w:vAlign w:val="center"/>
          </w:tcPr>
          <w:p w14:paraId="23CE43B2" w14:textId="5C460A5A" w:rsidR="00C87E49" w:rsidRPr="00A7330A" w:rsidRDefault="00C87E49" w:rsidP="006D01D6">
            <w:pPr>
              <w:rPr>
                <w:rFonts w:ascii="Roboto" w:hAnsi="Roboto"/>
                <w:lang w:val="pt-BR"/>
              </w:rPr>
            </w:pPr>
            <w:r w:rsidRPr="00A7330A">
              <w:rPr>
                <w:rFonts w:ascii="Roboto" w:hAnsi="Roboto"/>
                <w:lang w:val="pt-BR"/>
              </w:rPr>
              <w:t>Sarpanta simpla de lemn de rasinoase, rezemata direct pe ziduri, compusa din pane si capriori, pt. invelitori de carton bitumat sau tabla, cu 1 sau 2 pante, executate pe suprafete peste 25 mp, la un punct de lucru, inclusiv fieraria de ancorare si prindere: din lemn ecarisat (montarea lemnului acoperisului sub tabla</w:t>
            </w:r>
            <w:r w:rsidR="00180D11" w:rsidRPr="00A7330A">
              <w:rPr>
                <w:rFonts w:ascii="Roboto" w:hAnsi="Roboto"/>
                <w:lang w:val="pt-BR"/>
              </w:rPr>
              <w:t>, lemn antiseptat, ignifugat si vopsit</w:t>
            </w:r>
            <w:r w:rsidRPr="00A7330A">
              <w:rPr>
                <w:rFonts w:ascii="Roboto" w:hAnsi="Roboto"/>
                <w:lang w:val="pt-BR"/>
              </w:rPr>
              <w:t>)</w:t>
            </w:r>
          </w:p>
          <w:p w14:paraId="3B07BA83"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328B0BEE"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1B558939"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58,00</w:t>
            </w:r>
          </w:p>
          <w:p w14:paraId="3B7E086E" w14:textId="77777777" w:rsidR="00C87E49" w:rsidRPr="00A7330A" w:rsidRDefault="00C87E49" w:rsidP="006D01D6">
            <w:pPr>
              <w:jc w:val="center"/>
              <w:rPr>
                <w:rFonts w:ascii="Roboto" w:hAnsi="Roboto"/>
                <w:lang w:val="en-US"/>
              </w:rPr>
            </w:pPr>
          </w:p>
        </w:tc>
      </w:tr>
      <w:tr w:rsidR="00C87E49" w:rsidRPr="00E07862" w14:paraId="49AC113F"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670B42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2CBAF1CA" w14:textId="77777777" w:rsidR="00C87E49" w:rsidRPr="00A7330A" w:rsidRDefault="00C87E49" w:rsidP="006D01D6">
            <w:pPr>
              <w:jc w:val="center"/>
              <w:rPr>
                <w:rFonts w:ascii="Roboto" w:hAnsi="Roboto"/>
                <w:lang w:val="en-US"/>
              </w:rPr>
            </w:pPr>
            <w:r w:rsidRPr="00A7330A">
              <w:rPr>
                <w:rFonts w:ascii="Roboto" w:hAnsi="Roboto"/>
                <w:lang w:val="en-US"/>
              </w:rPr>
              <w:t>71240100107001</w:t>
            </w:r>
          </w:p>
        </w:tc>
        <w:tc>
          <w:tcPr>
            <w:tcW w:w="4961" w:type="dxa"/>
            <w:tcBorders>
              <w:top w:val="nil"/>
              <w:bottom w:val="single" w:sz="2" w:space="0" w:color="auto"/>
            </w:tcBorders>
            <w:vAlign w:val="center"/>
          </w:tcPr>
          <w:p w14:paraId="1ADA94C6" w14:textId="77777777" w:rsidR="00C87E49" w:rsidRPr="00A7330A" w:rsidRDefault="00C87E49" w:rsidP="006D01D6">
            <w:pPr>
              <w:rPr>
                <w:rFonts w:ascii="Roboto" w:hAnsi="Roboto"/>
                <w:lang w:val="en-US"/>
              </w:rPr>
            </w:pPr>
            <w:r w:rsidRPr="00A7330A">
              <w:rPr>
                <w:rFonts w:ascii="Roboto" w:hAnsi="Roboto"/>
                <w:lang w:val="en-US"/>
              </w:rPr>
              <w:t>Dulgher</w:t>
            </w:r>
          </w:p>
        </w:tc>
        <w:tc>
          <w:tcPr>
            <w:tcW w:w="1560" w:type="dxa"/>
            <w:tcBorders>
              <w:top w:val="nil"/>
              <w:bottom w:val="single" w:sz="2" w:space="0" w:color="auto"/>
            </w:tcBorders>
            <w:vAlign w:val="center"/>
          </w:tcPr>
          <w:p w14:paraId="4E8A20DB"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241B62DA" w14:textId="77777777" w:rsidR="00C87E49" w:rsidRPr="00A7330A" w:rsidRDefault="00C87E49" w:rsidP="006D01D6">
            <w:pPr>
              <w:jc w:val="center"/>
              <w:rPr>
                <w:rFonts w:ascii="Roboto" w:hAnsi="Roboto"/>
                <w:lang w:val="en-US"/>
              </w:rPr>
            </w:pPr>
            <w:r w:rsidRPr="00A7330A">
              <w:rPr>
                <w:rFonts w:ascii="Roboto" w:hAnsi="Roboto"/>
                <w:lang w:val="en-US"/>
              </w:rPr>
              <w:t>34,8000</w:t>
            </w:r>
          </w:p>
        </w:tc>
      </w:tr>
      <w:tr w:rsidR="00C87E49" w:rsidRPr="00E07862" w14:paraId="0B9C43B6"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91E85B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2FD740F"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605A3977"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005B7828"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501D358D" w14:textId="77777777" w:rsidR="00C87E49" w:rsidRPr="00A7330A" w:rsidRDefault="00C87E49" w:rsidP="006D01D6">
            <w:pPr>
              <w:jc w:val="center"/>
              <w:rPr>
                <w:rFonts w:ascii="Roboto" w:hAnsi="Roboto"/>
                <w:lang w:val="en-US"/>
              </w:rPr>
            </w:pPr>
            <w:r w:rsidRPr="00A7330A">
              <w:rPr>
                <w:rFonts w:ascii="Roboto" w:hAnsi="Roboto"/>
                <w:lang w:val="en-US"/>
              </w:rPr>
              <w:t>5,8000</w:t>
            </w:r>
          </w:p>
        </w:tc>
      </w:tr>
      <w:tr w:rsidR="00C87E49" w:rsidRPr="00E07862" w14:paraId="0A28A39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4DE44AF"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DFD9D74" w14:textId="77777777" w:rsidR="00C87E49" w:rsidRPr="00A7330A" w:rsidRDefault="00C87E49" w:rsidP="006D01D6">
            <w:pPr>
              <w:jc w:val="center"/>
              <w:rPr>
                <w:rFonts w:ascii="Roboto" w:hAnsi="Roboto"/>
                <w:lang w:val="en-US"/>
              </w:rPr>
            </w:pPr>
            <w:r w:rsidRPr="00A7330A">
              <w:rPr>
                <w:rFonts w:ascii="Roboto" w:hAnsi="Roboto"/>
                <w:lang w:val="en-US"/>
              </w:rPr>
              <w:t>2010212913420</w:t>
            </w:r>
          </w:p>
        </w:tc>
        <w:tc>
          <w:tcPr>
            <w:tcW w:w="4961" w:type="dxa"/>
            <w:tcBorders>
              <w:top w:val="nil"/>
              <w:bottom w:val="single" w:sz="2" w:space="0" w:color="auto"/>
            </w:tcBorders>
            <w:vAlign w:val="center"/>
          </w:tcPr>
          <w:p w14:paraId="658E479A" w14:textId="77777777" w:rsidR="00C87E49" w:rsidRPr="00A7330A" w:rsidRDefault="00C87E49" w:rsidP="006D01D6">
            <w:pPr>
              <w:rPr>
                <w:rFonts w:ascii="Roboto" w:hAnsi="Roboto"/>
                <w:lang w:val="en-US"/>
              </w:rPr>
            </w:pPr>
            <w:r w:rsidRPr="00A7330A">
              <w:rPr>
                <w:rFonts w:ascii="Roboto" w:hAnsi="Roboto"/>
                <w:lang w:val="en-US"/>
              </w:rPr>
              <w:t>Grinzi de rasinoase</w:t>
            </w:r>
          </w:p>
        </w:tc>
        <w:tc>
          <w:tcPr>
            <w:tcW w:w="1560" w:type="dxa"/>
            <w:tcBorders>
              <w:top w:val="nil"/>
              <w:bottom w:val="single" w:sz="2" w:space="0" w:color="auto"/>
            </w:tcBorders>
            <w:vAlign w:val="center"/>
          </w:tcPr>
          <w:p w14:paraId="1E5DBE55"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0D5B7F20" w14:textId="77777777" w:rsidR="00C87E49" w:rsidRPr="00A7330A" w:rsidRDefault="00C87E49" w:rsidP="006D01D6">
            <w:pPr>
              <w:jc w:val="center"/>
              <w:rPr>
                <w:rFonts w:ascii="Roboto" w:hAnsi="Roboto"/>
                <w:lang w:val="en-US"/>
              </w:rPr>
            </w:pPr>
            <w:r w:rsidRPr="00A7330A">
              <w:rPr>
                <w:rFonts w:ascii="Roboto" w:hAnsi="Roboto"/>
                <w:lang w:val="en-US"/>
              </w:rPr>
              <w:t>0,4640</w:t>
            </w:r>
          </w:p>
        </w:tc>
      </w:tr>
      <w:tr w:rsidR="00C87E49" w:rsidRPr="00E07862" w14:paraId="3AA0FFE0"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4190E88"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04F4B19" w14:textId="77777777" w:rsidR="00C87E49" w:rsidRPr="00A7330A" w:rsidRDefault="00C87E49" w:rsidP="006D01D6">
            <w:pPr>
              <w:jc w:val="center"/>
              <w:rPr>
                <w:rFonts w:ascii="Roboto" w:hAnsi="Roboto"/>
                <w:lang w:val="en-US"/>
              </w:rPr>
            </w:pPr>
            <w:r w:rsidRPr="00A7330A">
              <w:rPr>
                <w:rFonts w:ascii="Roboto" w:hAnsi="Roboto"/>
                <w:lang w:val="en-US"/>
              </w:rPr>
              <w:t>2010102906900</w:t>
            </w:r>
          </w:p>
        </w:tc>
        <w:tc>
          <w:tcPr>
            <w:tcW w:w="4961" w:type="dxa"/>
            <w:tcBorders>
              <w:top w:val="nil"/>
              <w:bottom w:val="single" w:sz="2" w:space="0" w:color="auto"/>
            </w:tcBorders>
            <w:vAlign w:val="center"/>
          </w:tcPr>
          <w:p w14:paraId="5D00FA29" w14:textId="77777777" w:rsidR="00C87E49" w:rsidRPr="00A7330A" w:rsidRDefault="00C87E49" w:rsidP="006D01D6">
            <w:pPr>
              <w:rPr>
                <w:rFonts w:ascii="Roboto" w:hAnsi="Roboto"/>
                <w:lang w:val="en-US"/>
              </w:rPr>
            </w:pPr>
            <w:r w:rsidRPr="00A7330A">
              <w:rPr>
                <w:rFonts w:ascii="Roboto" w:hAnsi="Roboto"/>
                <w:lang w:val="en-US"/>
              </w:rPr>
              <w:t>Rigle de rasinoase</w:t>
            </w:r>
          </w:p>
        </w:tc>
        <w:tc>
          <w:tcPr>
            <w:tcW w:w="1560" w:type="dxa"/>
            <w:tcBorders>
              <w:top w:val="nil"/>
              <w:bottom w:val="single" w:sz="2" w:space="0" w:color="auto"/>
            </w:tcBorders>
            <w:vAlign w:val="center"/>
          </w:tcPr>
          <w:p w14:paraId="0989EF4F"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0BAE5935" w14:textId="77777777" w:rsidR="00C87E49" w:rsidRPr="00A7330A" w:rsidRDefault="00C87E49" w:rsidP="006D01D6">
            <w:pPr>
              <w:jc w:val="center"/>
              <w:rPr>
                <w:rFonts w:ascii="Roboto" w:hAnsi="Roboto"/>
                <w:lang w:val="en-US"/>
              </w:rPr>
            </w:pPr>
            <w:r w:rsidRPr="00A7330A">
              <w:rPr>
                <w:rFonts w:ascii="Roboto" w:hAnsi="Roboto"/>
                <w:lang w:val="en-US"/>
              </w:rPr>
              <w:t>0,5800</w:t>
            </w:r>
          </w:p>
        </w:tc>
      </w:tr>
      <w:tr w:rsidR="00C87E49" w:rsidRPr="00E07862" w14:paraId="62B2608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D850200"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2AA9ABD" w14:textId="77777777" w:rsidR="00C87E49" w:rsidRPr="00A7330A" w:rsidRDefault="00C87E49" w:rsidP="006D01D6">
            <w:pPr>
              <w:jc w:val="center"/>
              <w:rPr>
                <w:rFonts w:ascii="Roboto" w:hAnsi="Roboto"/>
                <w:lang w:val="en-US"/>
              </w:rPr>
            </w:pPr>
            <w:r w:rsidRPr="00A7330A">
              <w:rPr>
                <w:rFonts w:ascii="Roboto" w:hAnsi="Roboto"/>
                <w:lang w:val="en-US"/>
              </w:rPr>
              <w:t>2873145887000</w:t>
            </w:r>
          </w:p>
        </w:tc>
        <w:tc>
          <w:tcPr>
            <w:tcW w:w="4961" w:type="dxa"/>
            <w:tcBorders>
              <w:top w:val="nil"/>
              <w:bottom w:val="single" w:sz="2" w:space="0" w:color="auto"/>
            </w:tcBorders>
            <w:vAlign w:val="center"/>
          </w:tcPr>
          <w:p w14:paraId="65FEE4E1" w14:textId="77777777" w:rsidR="00C87E49" w:rsidRPr="00A7330A" w:rsidRDefault="00C87E49" w:rsidP="006D01D6">
            <w:pPr>
              <w:rPr>
                <w:rFonts w:ascii="Roboto" w:hAnsi="Roboto"/>
                <w:lang w:val="en-US"/>
              </w:rPr>
            </w:pPr>
            <w:r w:rsidRPr="00A7330A">
              <w:rPr>
                <w:rFonts w:ascii="Roboto" w:hAnsi="Roboto"/>
                <w:lang w:val="en-US"/>
              </w:rPr>
              <w:t>Cuie cu cap conic tip A pentru constructii</w:t>
            </w:r>
          </w:p>
        </w:tc>
        <w:tc>
          <w:tcPr>
            <w:tcW w:w="1560" w:type="dxa"/>
            <w:tcBorders>
              <w:top w:val="nil"/>
              <w:bottom w:val="single" w:sz="2" w:space="0" w:color="auto"/>
            </w:tcBorders>
            <w:vAlign w:val="center"/>
          </w:tcPr>
          <w:p w14:paraId="7E9F699F"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44A40075" w14:textId="77777777" w:rsidR="00C87E49" w:rsidRPr="00A7330A" w:rsidRDefault="00C87E49" w:rsidP="006D01D6">
            <w:pPr>
              <w:jc w:val="center"/>
              <w:rPr>
                <w:rFonts w:ascii="Roboto" w:hAnsi="Roboto"/>
                <w:lang w:val="en-US"/>
              </w:rPr>
            </w:pPr>
            <w:r w:rsidRPr="00A7330A">
              <w:rPr>
                <w:rFonts w:ascii="Roboto" w:hAnsi="Roboto"/>
                <w:lang w:val="en-US"/>
              </w:rPr>
              <w:t>5,8000</w:t>
            </w:r>
          </w:p>
        </w:tc>
      </w:tr>
      <w:tr w:rsidR="00C87E49" w:rsidRPr="00E07862" w14:paraId="70386F5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02E9EBE"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78CCE97" w14:textId="77777777" w:rsidR="00C87E49" w:rsidRPr="00A7330A" w:rsidRDefault="00C87E49" w:rsidP="006D01D6">
            <w:pPr>
              <w:jc w:val="center"/>
              <w:rPr>
                <w:rFonts w:ascii="Roboto" w:hAnsi="Roboto"/>
                <w:lang w:val="en-US"/>
              </w:rPr>
            </w:pPr>
            <w:r w:rsidRPr="00A7330A">
              <w:rPr>
                <w:rFonts w:ascii="Roboto" w:hAnsi="Roboto"/>
                <w:lang w:val="en-US"/>
              </w:rPr>
              <w:t>2952160007200</w:t>
            </w:r>
          </w:p>
        </w:tc>
        <w:tc>
          <w:tcPr>
            <w:tcW w:w="4961" w:type="dxa"/>
            <w:tcBorders>
              <w:top w:val="nil"/>
              <w:bottom w:val="single" w:sz="2" w:space="0" w:color="auto"/>
            </w:tcBorders>
            <w:vAlign w:val="center"/>
          </w:tcPr>
          <w:p w14:paraId="7FDE6286" w14:textId="77777777" w:rsidR="00C87E49" w:rsidRPr="00A7330A" w:rsidRDefault="00C87E49" w:rsidP="006D01D6">
            <w:pPr>
              <w:rPr>
                <w:rFonts w:ascii="Roboto" w:hAnsi="Roboto"/>
                <w:lang w:val="pt-BR"/>
              </w:rPr>
            </w:pPr>
            <w:r w:rsidRPr="00A7330A">
              <w:rPr>
                <w:rFonts w:ascii="Roboto" w:hAnsi="Roboto"/>
                <w:lang w:val="pt-BR"/>
              </w:rPr>
              <w:t>Utilaj de ridicat pentru lucrari de finisaj</w:t>
            </w:r>
          </w:p>
        </w:tc>
        <w:tc>
          <w:tcPr>
            <w:tcW w:w="1560" w:type="dxa"/>
            <w:tcBorders>
              <w:top w:val="nil"/>
              <w:bottom w:val="single" w:sz="2" w:space="0" w:color="auto"/>
            </w:tcBorders>
            <w:vAlign w:val="center"/>
          </w:tcPr>
          <w:p w14:paraId="1176AF8F"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1139C49D" w14:textId="77777777" w:rsidR="00C87E49" w:rsidRPr="00A7330A" w:rsidRDefault="00C87E49" w:rsidP="006D01D6">
            <w:pPr>
              <w:jc w:val="center"/>
              <w:rPr>
                <w:rFonts w:ascii="Roboto" w:hAnsi="Roboto"/>
                <w:lang w:val="en-US"/>
              </w:rPr>
            </w:pPr>
            <w:r w:rsidRPr="00A7330A">
              <w:rPr>
                <w:rFonts w:ascii="Roboto" w:hAnsi="Roboto"/>
                <w:lang w:val="en-US"/>
              </w:rPr>
              <w:t>1,7400</w:t>
            </w:r>
          </w:p>
        </w:tc>
      </w:tr>
      <w:tr w:rsidR="00C87E49" w:rsidRPr="00E07862" w14:paraId="244D602A" w14:textId="77777777" w:rsidTr="006D01D6">
        <w:tc>
          <w:tcPr>
            <w:tcW w:w="708" w:type="dxa"/>
            <w:tcBorders>
              <w:top w:val="single" w:sz="4" w:space="0" w:color="auto"/>
              <w:bottom w:val="single" w:sz="4" w:space="0" w:color="auto"/>
            </w:tcBorders>
          </w:tcPr>
          <w:p w14:paraId="401407D7" w14:textId="77777777" w:rsidR="00C87E49" w:rsidRPr="00A7330A" w:rsidRDefault="00C87E49" w:rsidP="006D01D6">
            <w:pPr>
              <w:jc w:val="center"/>
              <w:rPr>
                <w:rFonts w:ascii="Roboto" w:hAnsi="Roboto"/>
                <w:lang w:val="en-US"/>
              </w:rPr>
            </w:pPr>
            <w:r w:rsidRPr="00A7330A">
              <w:rPr>
                <w:rFonts w:ascii="Roboto" w:hAnsi="Roboto"/>
                <w:lang w:val="en-US"/>
              </w:rPr>
              <w:t>3</w:t>
            </w:r>
          </w:p>
        </w:tc>
        <w:tc>
          <w:tcPr>
            <w:tcW w:w="1701" w:type="dxa"/>
            <w:tcBorders>
              <w:top w:val="single" w:sz="4" w:space="0" w:color="auto"/>
              <w:bottom w:val="single" w:sz="4" w:space="0" w:color="auto"/>
            </w:tcBorders>
            <w:vAlign w:val="center"/>
          </w:tcPr>
          <w:p w14:paraId="5B7D959A" w14:textId="77777777" w:rsidR="00C87E49" w:rsidRPr="00A7330A" w:rsidRDefault="00C87E49" w:rsidP="006D01D6">
            <w:pPr>
              <w:jc w:val="center"/>
              <w:rPr>
                <w:rFonts w:ascii="Roboto" w:hAnsi="Roboto"/>
                <w:lang w:val="en-US"/>
              </w:rPr>
            </w:pPr>
            <w:r w:rsidRPr="00A7330A">
              <w:rPr>
                <w:rFonts w:ascii="Roboto" w:hAnsi="Roboto"/>
                <w:lang w:val="en-US"/>
              </w:rPr>
              <w:t>CE06A</w:t>
            </w:r>
          </w:p>
        </w:tc>
        <w:tc>
          <w:tcPr>
            <w:tcW w:w="4961" w:type="dxa"/>
            <w:tcBorders>
              <w:top w:val="single" w:sz="4" w:space="0" w:color="auto"/>
              <w:bottom w:val="single" w:sz="4" w:space="0" w:color="auto"/>
            </w:tcBorders>
            <w:vAlign w:val="center"/>
          </w:tcPr>
          <w:p w14:paraId="7BE10E42" w14:textId="75C4CAF2" w:rsidR="00C87E49" w:rsidRPr="00A7330A" w:rsidRDefault="00C87E49" w:rsidP="006D01D6">
            <w:pPr>
              <w:rPr>
                <w:rFonts w:ascii="Roboto" w:hAnsi="Roboto"/>
                <w:lang w:val="pt-BR"/>
              </w:rPr>
            </w:pPr>
            <w:r w:rsidRPr="00A7330A">
              <w:rPr>
                <w:rFonts w:ascii="Roboto" w:hAnsi="Roboto"/>
                <w:lang w:val="pt-BR"/>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r w:rsidR="00180D11" w:rsidRPr="00A7330A">
              <w:rPr>
                <w:rFonts w:ascii="Roboto" w:hAnsi="Roboto"/>
                <w:lang w:val="pt-BR"/>
              </w:rPr>
              <w:t>(</w:t>
            </w:r>
            <w:r w:rsidR="00180D11" w:rsidRPr="00A7330A">
              <w:rPr>
                <w:rFonts w:ascii="Roboto" w:hAnsi="Roboto"/>
              </w:rPr>
              <w:t xml:space="preserve"> </w:t>
            </w:r>
            <w:r w:rsidR="00180D11" w:rsidRPr="00A7330A">
              <w:rPr>
                <w:rFonts w:ascii="Roboto" w:hAnsi="Roboto"/>
                <w:lang w:val="en-US"/>
              </w:rPr>
              <w:t>Tabla cutata H-57, profnastil pentru acoperis, gr.0,5mm)</w:t>
            </w:r>
          </w:p>
          <w:p w14:paraId="03ECE79A" w14:textId="77777777" w:rsidR="00C87E49" w:rsidRPr="00A7330A" w:rsidRDefault="00C87E49" w:rsidP="006D01D6">
            <w:pPr>
              <w:rPr>
                <w:rFonts w:ascii="Roboto" w:hAnsi="Roboto"/>
                <w:lang w:val="en-US"/>
              </w:rPr>
            </w:pPr>
            <w:r w:rsidRPr="00A7330A">
              <w:rPr>
                <w:rFonts w:ascii="Roboto" w:hAnsi="Roboto"/>
                <w:lang w:val="en-US"/>
              </w:rPr>
              <w:t>Material marunt (material pt. lipit tabla)=1,0500</w:t>
            </w:r>
          </w:p>
          <w:p w14:paraId="327DA888" w14:textId="77777777" w:rsidR="00C87E49" w:rsidRPr="00A7330A" w:rsidRDefault="00C87E49" w:rsidP="006D01D6">
            <w:pPr>
              <w:rPr>
                <w:rFonts w:ascii="Roboto" w:hAnsi="Roboto"/>
                <w:lang w:val="en-US"/>
              </w:rPr>
            </w:pPr>
          </w:p>
        </w:tc>
        <w:tc>
          <w:tcPr>
            <w:tcW w:w="1560" w:type="dxa"/>
            <w:tcBorders>
              <w:top w:val="single" w:sz="4" w:space="0" w:color="auto"/>
              <w:bottom w:val="single" w:sz="4" w:space="0" w:color="auto"/>
            </w:tcBorders>
            <w:vAlign w:val="center"/>
          </w:tcPr>
          <w:p w14:paraId="19B73BFB"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2584C61B"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58,00</w:t>
            </w:r>
          </w:p>
          <w:p w14:paraId="71B0BCF1" w14:textId="77777777" w:rsidR="00C87E49" w:rsidRPr="00A7330A" w:rsidRDefault="00C87E49" w:rsidP="006D01D6">
            <w:pPr>
              <w:jc w:val="center"/>
              <w:rPr>
                <w:rFonts w:ascii="Roboto" w:hAnsi="Roboto"/>
                <w:lang w:val="en-US"/>
              </w:rPr>
            </w:pPr>
          </w:p>
        </w:tc>
      </w:tr>
      <w:tr w:rsidR="00C87E49" w:rsidRPr="00E07862" w14:paraId="189A5B3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76EF36A"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67D0047" w14:textId="77777777" w:rsidR="00C87E49" w:rsidRPr="00A7330A" w:rsidRDefault="00C87E49" w:rsidP="006D01D6">
            <w:pPr>
              <w:jc w:val="center"/>
              <w:rPr>
                <w:rFonts w:ascii="Roboto" w:hAnsi="Roboto"/>
                <w:lang w:val="en-US"/>
              </w:rPr>
            </w:pPr>
            <w:r w:rsidRPr="00A7330A">
              <w:rPr>
                <w:rFonts w:ascii="Roboto" w:hAnsi="Roboto"/>
                <w:lang w:val="en-US"/>
              </w:rPr>
              <w:t>7213050013100</w:t>
            </w:r>
          </w:p>
        </w:tc>
        <w:tc>
          <w:tcPr>
            <w:tcW w:w="4961" w:type="dxa"/>
            <w:tcBorders>
              <w:top w:val="nil"/>
              <w:bottom w:val="single" w:sz="2" w:space="0" w:color="auto"/>
            </w:tcBorders>
            <w:vAlign w:val="center"/>
          </w:tcPr>
          <w:p w14:paraId="0480644F" w14:textId="77777777" w:rsidR="00C87E49" w:rsidRPr="00A7330A" w:rsidRDefault="00C87E49" w:rsidP="006D01D6">
            <w:pPr>
              <w:rPr>
                <w:rFonts w:ascii="Roboto" w:hAnsi="Roboto"/>
                <w:lang w:val="en-US"/>
              </w:rPr>
            </w:pPr>
            <w:r w:rsidRPr="00A7330A">
              <w:rPr>
                <w:rFonts w:ascii="Roboto" w:hAnsi="Roboto"/>
                <w:lang w:val="en-US"/>
              </w:rPr>
              <w:t>Tinichigiu</w:t>
            </w:r>
          </w:p>
        </w:tc>
        <w:tc>
          <w:tcPr>
            <w:tcW w:w="1560" w:type="dxa"/>
            <w:tcBorders>
              <w:top w:val="nil"/>
              <w:bottom w:val="single" w:sz="2" w:space="0" w:color="auto"/>
            </w:tcBorders>
            <w:vAlign w:val="center"/>
          </w:tcPr>
          <w:p w14:paraId="4C94ED3C"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085DFC07" w14:textId="77777777" w:rsidR="00C87E49" w:rsidRPr="00A7330A" w:rsidRDefault="00C87E49" w:rsidP="006D01D6">
            <w:pPr>
              <w:jc w:val="center"/>
              <w:rPr>
                <w:rFonts w:ascii="Roboto" w:hAnsi="Roboto"/>
                <w:lang w:val="en-US"/>
              </w:rPr>
            </w:pPr>
            <w:r w:rsidRPr="00A7330A">
              <w:rPr>
                <w:rFonts w:ascii="Roboto" w:hAnsi="Roboto"/>
                <w:lang w:val="en-US"/>
              </w:rPr>
              <w:t>63,8000</w:t>
            </w:r>
          </w:p>
        </w:tc>
      </w:tr>
      <w:tr w:rsidR="00C87E49" w:rsidRPr="00E07862" w14:paraId="04B5E418"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4AAB33B"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3AAE59A"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5E3738DC"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078D29B1"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4D850FA4" w14:textId="77777777" w:rsidR="00C87E49" w:rsidRPr="00A7330A" w:rsidRDefault="00C87E49" w:rsidP="006D01D6">
            <w:pPr>
              <w:jc w:val="center"/>
              <w:rPr>
                <w:rFonts w:ascii="Roboto" w:hAnsi="Roboto"/>
                <w:lang w:val="en-US"/>
              </w:rPr>
            </w:pPr>
            <w:r w:rsidRPr="00A7330A">
              <w:rPr>
                <w:rFonts w:ascii="Roboto" w:hAnsi="Roboto"/>
                <w:lang w:val="en-US"/>
              </w:rPr>
              <w:t>5,8000</w:t>
            </w:r>
          </w:p>
        </w:tc>
      </w:tr>
      <w:tr w:rsidR="00C87E49" w:rsidRPr="00E07862" w14:paraId="40C3142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0FC1435"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1A00486" w14:textId="77777777" w:rsidR="00C87E49" w:rsidRPr="00A7330A" w:rsidRDefault="00C87E49" w:rsidP="006D01D6">
            <w:pPr>
              <w:jc w:val="center"/>
              <w:rPr>
                <w:rFonts w:ascii="Roboto" w:hAnsi="Roboto"/>
                <w:lang w:val="en-US"/>
              </w:rPr>
            </w:pPr>
            <w:r w:rsidRPr="00A7330A">
              <w:rPr>
                <w:rFonts w:ascii="Roboto" w:hAnsi="Roboto"/>
                <w:lang w:val="en-US"/>
              </w:rPr>
              <w:t>2710403642000</w:t>
            </w:r>
          </w:p>
        </w:tc>
        <w:tc>
          <w:tcPr>
            <w:tcW w:w="4961" w:type="dxa"/>
            <w:tcBorders>
              <w:top w:val="nil"/>
              <w:bottom w:val="single" w:sz="2" w:space="0" w:color="auto"/>
            </w:tcBorders>
            <w:vAlign w:val="center"/>
          </w:tcPr>
          <w:p w14:paraId="22DA8FA1" w14:textId="77777777" w:rsidR="00C87E49" w:rsidRPr="00A7330A" w:rsidRDefault="00C87E49" w:rsidP="006D01D6">
            <w:pPr>
              <w:rPr>
                <w:rFonts w:ascii="Roboto" w:hAnsi="Roboto"/>
                <w:lang w:val="en-US"/>
              </w:rPr>
            </w:pPr>
            <w:r w:rsidRPr="00A7330A">
              <w:rPr>
                <w:rFonts w:ascii="Roboto" w:hAnsi="Roboto"/>
                <w:lang w:val="en-US"/>
              </w:rPr>
              <w:t>Tabla zincata cutata H-60</w:t>
            </w:r>
          </w:p>
        </w:tc>
        <w:tc>
          <w:tcPr>
            <w:tcW w:w="1560" w:type="dxa"/>
            <w:tcBorders>
              <w:top w:val="nil"/>
              <w:bottom w:val="single" w:sz="2" w:space="0" w:color="auto"/>
            </w:tcBorders>
            <w:vAlign w:val="center"/>
          </w:tcPr>
          <w:p w14:paraId="35C4CC36"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nil"/>
              <w:bottom w:val="single" w:sz="2" w:space="0" w:color="auto"/>
            </w:tcBorders>
            <w:vAlign w:val="center"/>
          </w:tcPr>
          <w:p w14:paraId="59DAFA59" w14:textId="77777777" w:rsidR="00C87E49" w:rsidRPr="00A7330A" w:rsidRDefault="00C87E49" w:rsidP="006D01D6">
            <w:pPr>
              <w:jc w:val="center"/>
              <w:rPr>
                <w:rFonts w:ascii="Roboto" w:hAnsi="Roboto"/>
                <w:lang w:val="en-US"/>
              </w:rPr>
            </w:pPr>
            <w:r w:rsidRPr="00A7330A">
              <w:rPr>
                <w:rFonts w:ascii="Roboto" w:hAnsi="Roboto"/>
                <w:lang w:val="en-US"/>
              </w:rPr>
              <w:t>70,0350</w:t>
            </w:r>
          </w:p>
        </w:tc>
      </w:tr>
      <w:tr w:rsidR="00C87E49" w:rsidRPr="00E07862" w14:paraId="04F2239E"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6E9049F"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463032F" w14:textId="77777777" w:rsidR="00C87E49" w:rsidRPr="00A7330A" w:rsidRDefault="00C87E49" w:rsidP="006D01D6">
            <w:pPr>
              <w:jc w:val="center"/>
              <w:rPr>
                <w:rFonts w:ascii="Roboto" w:hAnsi="Roboto"/>
                <w:lang w:val="en-US"/>
              </w:rPr>
            </w:pPr>
            <w:r w:rsidRPr="00A7330A">
              <w:rPr>
                <w:rFonts w:ascii="Roboto" w:hAnsi="Roboto"/>
                <w:lang w:val="en-US"/>
              </w:rPr>
              <w:t>2874115837746</w:t>
            </w:r>
          </w:p>
        </w:tc>
        <w:tc>
          <w:tcPr>
            <w:tcW w:w="4961" w:type="dxa"/>
            <w:tcBorders>
              <w:top w:val="nil"/>
              <w:bottom w:val="single" w:sz="2" w:space="0" w:color="auto"/>
            </w:tcBorders>
            <w:vAlign w:val="center"/>
          </w:tcPr>
          <w:p w14:paraId="657DD71F" w14:textId="77777777" w:rsidR="00C87E49" w:rsidRPr="00A7330A" w:rsidRDefault="00C87E49" w:rsidP="006D01D6">
            <w:pPr>
              <w:rPr>
                <w:rFonts w:ascii="Roboto" w:hAnsi="Roboto"/>
                <w:lang w:val="en-US"/>
              </w:rPr>
            </w:pPr>
            <w:r w:rsidRPr="00A7330A">
              <w:rPr>
                <w:rFonts w:ascii="Roboto" w:hAnsi="Roboto"/>
                <w:lang w:val="en-US"/>
              </w:rPr>
              <w:t xml:space="preserve">Suruburi mecanice </w:t>
            </w:r>
          </w:p>
        </w:tc>
        <w:tc>
          <w:tcPr>
            <w:tcW w:w="1560" w:type="dxa"/>
            <w:tcBorders>
              <w:top w:val="nil"/>
              <w:bottom w:val="single" w:sz="2" w:space="0" w:color="auto"/>
            </w:tcBorders>
            <w:vAlign w:val="center"/>
          </w:tcPr>
          <w:p w14:paraId="27B2B12E" w14:textId="77777777" w:rsidR="00C87E49" w:rsidRPr="00A7330A" w:rsidRDefault="00C87E49" w:rsidP="006D01D6">
            <w:pPr>
              <w:jc w:val="center"/>
              <w:rPr>
                <w:rFonts w:ascii="Roboto" w:hAnsi="Roboto"/>
                <w:lang w:val="en-US"/>
              </w:rPr>
            </w:pPr>
            <w:r w:rsidRPr="00A7330A">
              <w:rPr>
                <w:rFonts w:ascii="Roboto" w:hAnsi="Roboto"/>
                <w:lang w:val="en-US"/>
              </w:rPr>
              <w:t>buc</w:t>
            </w:r>
          </w:p>
        </w:tc>
        <w:tc>
          <w:tcPr>
            <w:tcW w:w="1559" w:type="dxa"/>
            <w:tcBorders>
              <w:top w:val="nil"/>
              <w:bottom w:val="single" w:sz="2" w:space="0" w:color="auto"/>
            </w:tcBorders>
            <w:vAlign w:val="center"/>
          </w:tcPr>
          <w:p w14:paraId="0D44014A" w14:textId="77777777" w:rsidR="00C87E49" w:rsidRPr="00A7330A" w:rsidRDefault="00C87E49" w:rsidP="006D01D6">
            <w:pPr>
              <w:jc w:val="center"/>
              <w:rPr>
                <w:rFonts w:ascii="Roboto" w:hAnsi="Roboto"/>
                <w:lang w:val="en-US"/>
              </w:rPr>
            </w:pPr>
            <w:r w:rsidRPr="00A7330A">
              <w:rPr>
                <w:rFonts w:ascii="Roboto" w:hAnsi="Roboto"/>
                <w:lang w:val="en-US"/>
              </w:rPr>
              <w:t>304,5000</w:t>
            </w:r>
          </w:p>
        </w:tc>
      </w:tr>
      <w:tr w:rsidR="00C87E49" w:rsidRPr="00E07862" w14:paraId="20321882"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84D0C8F"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EE7B194" w14:textId="77777777" w:rsidR="00C87E49" w:rsidRPr="00A7330A" w:rsidRDefault="00C87E49" w:rsidP="006D01D6">
            <w:pPr>
              <w:jc w:val="center"/>
              <w:rPr>
                <w:rFonts w:ascii="Roboto" w:hAnsi="Roboto"/>
                <w:lang w:val="en-US"/>
              </w:rPr>
            </w:pPr>
            <w:r w:rsidRPr="00A7330A">
              <w:rPr>
                <w:rFonts w:ascii="Roboto" w:hAnsi="Roboto"/>
                <w:lang w:val="en-US"/>
              </w:rPr>
              <w:t>2952160007200</w:t>
            </w:r>
          </w:p>
        </w:tc>
        <w:tc>
          <w:tcPr>
            <w:tcW w:w="4961" w:type="dxa"/>
            <w:tcBorders>
              <w:top w:val="nil"/>
              <w:bottom w:val="single" w:sz="2" w:space="0" w:color="auto"/>
            </w:tcBorders>
            <w:vAlign w:val="center"/>
          </w:tcPr>
          <w:p w14:paraId="39943642" w14:textId="77777777" w:rsidR="00C87E49" w:rsidRPr="00A7330A" w:rsidRDefault="00C87E49" w:rsidP="006D01D6">
            <w:pPr>
              <w:rPr>
                <w:rFonts w:ascii="Roboto" w:hAnsi="Roboto"/>
                <w:lang w:val="pt-BR"/>
              </w:rPr>
            </w:pPr>
            <w:r w:rsidRPr="00A7330A">
              <w:rPr>
                <w:rFonts w:ascii="Roboto" w:hAnsi="Roboto"/>
                <w:lang w:val="pt-BR"/>
              </w:rPr>
              <w:t>Utilaj de ridicat pentru lucrari de finisaj</w:t>
            </w:r>
          </w:p>
        </w:tc>
        <w:tc>
          <w:tcPr>
            <w:tcW w:w="1560" w:type="dxa"/>
            <w:tcBorders>
              <w:top w:val="nil"/>
              <w:bottom w:val="single" w:sz="2" w:space="0" w:color="auto"/>
            </w:tcBorders>
            <w:vAlign w:val="center"/>
          </w:tcPr>
          <w:p w14:paraId="05F2645C"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3F00E3DB" w14:textId="77777777" w:rsidR="00C87E49" w:rsidRPr="00A7330A" w:rsidRDefault="00C87E49" w:rsidP="006D01D6">
            <w:pPr>
              <w:jc w:val="center"/>
              <w:rPr>
                <w:rFonts w:ascii="Roboto" w:hAnsi="Roboto"/>
                <w:lang w:val="en-US"/>
              </w:rPr>
            </w:pPr>
            <w:r w:rsidRPr="00A7330A">
              <w:rPr>
                <w:rFonts w:ascii="Roboto" w:hAnsi="Roboto"/>
                <w:lang w:val="en-US"/>
              </w:rPr>
              <w:t>1,2760</w:t>
            </w:r>
          </w:p>
        </w:tc>
      </w:tr>
      <w:tr w:rsidR="00C87E49" w:rsidRPr="00E07862" w14:paraId="3A2AD921" w14:textId="77777777" w:rsidTr="006D01D6">
        <w:tc>
          <w:tcPr>
            <w:tcW w:w="708" w:type="dxa"/>
            <w:tcBorders>
              <w:top w:val="single" w:sz="4" w:space="0" w:color="auto"/>
              <w:bottom w:val="single" w:sz="4" w:space="0" w:color="auto"/>
            </w:tcBorders>
          </w:tcPr>
          <w:p w14:paraId="3CE305CC" w14:textId="77777777" w:rsidR="00C87E49" w:rsidRPr="00A7330A" w:rsidRDefault="00C87E49" w:rsidP="006D01D6">
            <w:pPr>
              <w:jc w:val="center"/>
              <w:rPr>
                <w:rFonts w:ascii="Roboto" w:hAnsi="Roboto"/>
                <w:lang w:val="en-US"/>
              </w:rPr>
            </w:pPr>
            <w:r w:rsidRPr="00A7330A">
              <w:rPr>
                <w:rFonts w:ascii="Roboto" w:hAnsi="Roboto"/>
                <w:lang w:val="en-US"/>
              </w:rPr>
              <w:t>4</w:t>
            </w:r>
          </w:p>
        </w:tc>
        <w:tc>
          <w:tcPr>
            <w:tcW w:w="1701" w:type="dxa"/>
            <w:tcBorders>
              <w:top w:val="single" w:sz="4" w:space="0" w:color="auto"/>
              <w:bottom w:val="single" w:sz="4" w:space="0" w:color="auto"/>
            </w:tcBorders>
            <w:vAlign w:val="center"/>
          </w:tcPr>
          <w:p w14:paraId="6C624364" w14:textId="77777777" w:rsidR="00C87E49" w:rsidRPr="00A7330A" w:rsidRDefault="00C87E49" w:rsidP="006D01D6">
            <w:pPr>
              <w:jc w:val="center"/>
              <w:rPr>
                <w:rFonts w:ascii="Roboto" w:hAnsi="Roboto"/>
                <w:lang w:val="en-US"/>
              </w:rPr>
            </w:pPr>
            <w:r w:rsidRPr="00A7330A">
              <w:rPr>
                <w:rFonts w:ascii="Roboto" w:hAnsi="Roboto"/>
                <w:lang w:val="en-US"/>
              </w:rPr>
              <w:t>CD07A</w:t>
            </w:r>
          </w:p>
        </w:tc>
        <w:tc>
          <w:tcPr>
            <w:tcW w:w="4961" w:type="dxa"/>
            <w:tcBorders>
              <w:top w:val="single" w:sz="4" w:space="0" w:color="auto"/>
              <w:bottom w:val="single" w:sz="4" w:space="0" w:color="auto"/>
            </w:tcBorders>
            <w:vAlign w:val="center"/>
          </w:tcPr>
          <w:p w14:paraId="39EA6144" w14:textId="635FABFD" w:rsidR="00C87E49" w:rsidRPr="00A7330A" w:rsidRDefault="00C87E49" w:rsidP="006D01D6">
            <w:pPr>
              <w:rPr>
                <w:rFonts w:ascii="Roboto" w:hAnsi="Roboto"/>
                <w:lang w:val="pt-BR"/>
              </w:rPr>
            </w:pPr>
            <w:r w:rsidRPr="00A7330A">
              <w:rPr>
                <w:rFonts w:ascii="Roboto" w:hAnsi="Roboto"/>
                <w:lang w:val="pt-BR"/>
              </w:rPr>
              <w:t xml:space="preserve">Pereti din panouri din tabla zincata cutata fixate prin impuscare pe scheletul metalic, montate la o inaltime de pina la 6 m inclusiv </w:t>
            </w:r>
            <w:r w:rsidR="00180D11" w:rsidRPr="00A7330A">
              <w:rPr>
                <w:rFonts w:ascii="Roboto" w:hAnsi="Roboto"/>
                <w:lang w:val="pt-BR"/>
              </w:rPr>
              <w:t>(Tabla cutata vopsita C-15, profnastil pentru pereti, gr.0,45mm)</w:t>
            </w:r>
          </w:p>
        </w:tc>
        <w:tc>
          <w:tcPr>
            <w:tcW w:w="1560" w:type="dxa"/>
            <w:tcBorders>
              <w:top w:val="single" w:sz="4" w:space="0" w:color="auto"/>
              <w:bottom w:val="single" w:sz="4" w:space="0" w:color="auto"/>
            </w:tcBorders>
            <w:vAlign w:val="center"/>
          </w:tcPr>
          <w:p w14:paraId="6FA235C8"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3CF62FD2"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50,00</w:t>
            </w:r>
          </w:p>
          <w:p w14:paraId="4B954FFF" w14:textId="77777777" w:rsidR="00C87E49" w:rsidRPr="00A7330A" w:rsidRDefault="00C87E49" w:rsidP="006D01D6">
            <w:pPr>
              <w:jc w:val="center"/>
              <w:rPr>
                <w:rFonts w:ascii="Roboto" w:hAnsi="Roboto"/>
                <w:lang w:val="en-US"/>
              </w:rPr>
            </w:pPr>
          </w:p>
        </w:tc>
      </w:tr>
      <w:tr w:rsidR="00C87E49" w:rsidRPr="00E07862" w14:paraId="51A22BCC"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8D8AB9F"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B3CA410" w14:textId="77777777" w:rsidR="00C87E49" w:rsidRPr="00A7330A" w:rsidRDefault="00C87E49" w:rsidP="006D01D6">
            <w:pPr>
              <w:jc w:val="center"/>
              <w:rPr>
                <w:rFonts w:ascii="Roboto" w:hAnsi="Roboto"/>
                <w:lang w:val="en-US"/>
              </w:rPr>
            </w:pPr>
            <w:r w:rsidRPr="00A7330A">
              <w:rPr>
                <w:rFonts w:ascii="Roboto" w:hAnsi="Roboto"/>
                <w:lang w:val="en-US"/>
              </w:rPr>
              <w:t>7214240021810</w:t>
            </w:r>
          </w:p>
        </w:tc>
        <w:tc>
          <w:tcPr>
            <w:tcW w:w="4961" w:type="dxa"/>
            <w:tcBorders>
              <w:top w:val="nil"/>
              <w:bottom w:val="single" w:sz="2" w:space="0" w:color="auto"/>
            </w:tcBorders>
            <w:vAlign w:val="center"/>
          </w:tcPr>
          <w:p w14:paraId="706EE794" w14:textId="77777777" w:rsidR="00C87E49" w:rsidRPr="00A7330A" w:rsidRDefault="00C87E49" w:rsidP="006D01D6">
            <w:pPr>
              <w:rPr>
                <w:rFonts w:ascii="Roboto" w:hAnsi="Roboto"/>
                <w:lang w:val="en-US"/>
              </w:rPr>
            </w:pPr>
            <w:r w:rsidRPr="00A7330A">
              <w:rPr>
                <w:rFonts w:ascii="Roboto" w:hAnsi="Roboto"/>
                <w:lang w:val="en-US"/>
              </w:rPr>
              <w:t>Lacatus CM</w:t>
            </w:r>
          </w:p>
        </w:tc>
        <w:tc>
          <w:tcPr>
            <w:tcW w:w="1560" w:type="dxa"/>
            <w:tcBorders>
              <w:top w:val="nil"/>
              <w:bottom w:val="single" w:sz="2" w:space="0" w:color="auto"/>
            </w:tcBorders>
            <w:vAlign w:val="center"/>
          </w:tcPr>
          <w:p w14:paraId="69B71CF0"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30DE0CEA" w14:textId="77777777" w:rsidR="00C87E49" w:rsidRPr="00A7330A" w:rsidRDefault="00C87E49" w:rsidP="006D01D6">
            <w:pPr>
              <w:jc w:val="center"/>
              <w:rPr>
                <w:rFonts w:ascii="Roboto" w:hAnsi="Roboto"/>
                <w:lang w:val="en-US"/>
              </w:rPr>
            </w:pPr>
            <w:r w:rsidRPr="00A7330A">
              <w:rPr>
                <w:rFonts w:ascii="Roboto" w:hAnsi="Roboto"/>
                <w:lang w:val="en-US"/>
              </w:rPr>
              <w:t>45,0000</w:t>
            </w:r>
          </w:p>
        </w:tc>
      </w:tr>
      <w:tr w:rsidR="00C87E49" w:rsidRPr="00E07862" w14:paraId="28B64BAE"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5771331"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4280FB9" w14:textId="77777777" w:rsidR="00C87E49" w:rsidRPr="00A7330A" w:rsidRDefault="00C87E49" w:rsidP="006D01D6">
            <w:pPr>
              <w:jc w:val="center"/>
              <w:rPr>
                <w:rFonts w:ascii="Roboto" w:hAnsi="Roboto"/>
                <w:lang w:val="en-US"/>
              </w:rPr>
            </w:pPr>
            <w:r w:rsidRPr="00A7330A">
              <w:rPr>
                <w:rFonts w:ascii="Roboto" w:hAnsi="Roboto"/>
                <w:lang w:val="en-US"/>
              </w:rPr>
              <w:t>2732103646070</w:t>
            </w:r>
          </w:p>
        </w:tc>
        <w:tc>
          <w:tcPr>
            <w:tcW w:w="4961" w:type="dxa"/>
            <w:tcBorders>
              <w:top w:val="nil"/>
              <w:bottom w:val="single" w:sz="2" w:space="0" w:color="auto"/>
            </w:tcBorders>
            <w:vAlign w:val="center"/>
          </w:tcPr>
          <w:p w14:paraId="1FF00CA4" w14:textId="38FBCEEF" w:rsidR="00C87E49" w:rsidRPr="00A7330A" w:rsidRDefault="00C87E49" w:rsidP="006D01D6">
            <w:pPr>
              <w:rPr>
                <w:rFonts w:ascii="Roboto" w:hAnsi="Roboto"/>
                <w:lang w:val="pl-PL"/>
              </w:rPr>
            </w:pPr>
            <w:r w:rsidRPr="00A7330A">
              <w:rPr>
                <w:rFonts w:ascii="Roboto" w:hAnsi="Roboto"/>
                <w:lang w:val="pl-PL"/>
              </w:rPr>
              <w:t>Tabla cutata</w:t>
            </w:r>
            <w:r w:rsidR="00767203" w:rsidRPr="00A7330A">
              <w:rPr>
                <w:rFonts w:ascii="Roboto" w:hAnsi="Roboto"/>
                <w:lang w:val="pl-PL"/>
              </w:rPr>
              <w:t xml:space="preserve"> C-15</w:t>
            </w:r>
            <w:r w:rsidRPr="00A7330A">
              <w:rPr>
                <w:rFonts w:ascii="Roboto" w:hAnsi="Roboto"/>
                <w:lang w:val="pl-PL"/>
              </w:rPr>
              <w:t xml:space="preserve"> </w:t>
            </w:r>
            <w:r w:rsidR="00767203" w:rsidRPr="00A7330A">
              <w:rPr>
                <w:rFonts w:ascii="Roboto" w:hAnsi="Roboto"/>
                <w:lang w:val="pl-PL"/>
              </w:rPr>
              <w:t>gr. 0,45mm</w:t>
            </w:r>
            <w:r w:rsidRPr="00A7330A">
              <w:rPr>
                <w:rFonts w:ascii="Roboto" w:hAnsi="Roboto"/>
                <w:lang w:val="pl-PL"/>
              </w:rPr>
              <w:t xml:space="preserve"> </w:t>
            </w:r>
          </w:p>
        </w:tc>
        <w:tc>
          <w:tcPr>
            <w:tcW w:w="1560" w:type="dxa"/>
            <w:tcBorders>
              <w:top w:val="nil"/>
              <w:bottom w:val="single" w:sz="2" w:space="0" w:color="auto"/>
            </w:tcBorders>
            <w:vAlign w:val="center"/>
          </w:tcPr>
          <w:p w14:paraId="5721C0A6"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nil"/>
              <w:bottom w:val="single" w:sz="2" w:space="0" w:color="auto"/>
            </w:tcBorders>
            <w:vAlign w:val="center"/>
          </w:tcPr>
          <w:p w14:paraId="44E88EAD" w14:textId="77777777" w:rsidR="00C87E49" w:rsidRPr="00A7330A" w:rsidRDefault="00C87E49" w:rsidP="006D01D6">
            <w:pPr>
              <w:jc w:val="center"/>
              <w:rPr>
                <w:rFonts w:ascii="Roboto" w:hAnsi="Roboto"/>
                <w:lang w:val="en-US"/>
              </w:rPr>
            </w:pPr>
            <w:r w:rsidRPr="00A7330A">
              <w:rPr>
                <w:rFonts w:ascii="Roboto" w:hAnsi="Roboto"/>
                <w:lang w:val="en-US"/>
              </w:rPr>
              <w:t>55,5000</w:t>
            </w:r>
          </w:p>
        </w:tc>
      </w:tr>
      <w:tr w:rsidR="00C87E49" w:rsidRPr="00E07862" w14:paraId="1B9352C8"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4821AF7"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E515DE2" w14:textId="77777777" w:rsidR="00C87E49" w:rsidRPr="00A7330A" w:rsidRDefault="00C87E49" w:rsidP="006D01D6">
            <w:pPr>
              <w:jc w:val="center"/>
              <w:rPr>
                <w:rFonts w:ascii="Roboto" w:hAnsi="Roboto"/>
                <w:lang w:val="en-US"/>
              </w:rPr>
            </w:pPr>
            <w:r w:rsidRPr="00A7330A">
              <w:rPr>
                <w:rFonts w:ascii="Roboto" w:hAnsi="Roboto"/>
                <w:lang w:val="en-US"/>
              </w:rPr>
              <w:t>2874125886734</w:t>
            </w:r>
          </w:p>
        </w:tc>
        <w:tc>
          <w:tcPr>
            <w:tcW w:w="4961" w:type="dxa"/>
            <w:tcBorders>
              <w:top w:val="nil"/>
              <w:bottom w:val="single" w:sz="2" w:space="0" w:color="auto"/>
            </w:tcBorders>
            <w:vAlign w:val="center"/>
          </w:tcPr>
          <w:p w14:paraId="528B6D29" w14:textId="77777777" w:rsidR="00C87E49" w:rsidRPr="00A7330A" w:rsidRDefault="00C87E49" w:rsidP="006D01D6">
            <w:pPr>
              <w:rPr>
                <w:rFonts w:ascii="Roboto" w:hAnsi="Roboto"/>
                <w:lang w:val="en-US"/>
              </w:rPr>
            </w:pPr>
            <w:r w:rsidRPr="00A7330A">
              <w:rPr>
                <w:rFonts w:ascii="Roboto" w:hAnsi="Roboto"/>
                <w:lang w:val="en-US"/>
              </w:rPr>
              <w:t>Nituri POP</w:t>
            </w:r>
          </w:p>
        </w:tc>
        <w:tc>
          <w:tcPr>
            <w:tcW w:w="1560" w:type="dxa"/>
            <w:tcBorders>
              <w:top w:val="nil"/>
              <w:bottom w:val="single" w:sz="2" w:space="0" w:color="auto"/>
            </w:tcBorders>
            <w:vAlign w:val="center"/>
          </w:tcPr>
          <w:p w14:paraId="49E7915D" w14:textId="77777777" w:rsidR="00C87E49" w:rsidRPr="00A7330A" w:rsidRDefault="00C87E49" w:rsidP="006D01D6">
            <w:pPr>
              <w:jc w:val="center"/>
              <w:rPr>
                <w:rFonts w:ascii="Roboto" w:hAnsi="Roboto"/>
                <w:lang w:val="en-US"/>
              </w:rPr>
            </w:pPr>
            <w:r w:rsidRPr="00A7330A">
              <w:rPr>
                <w:rFonts w:ascii="Roboto" w:hAnsi="Roboto"/>
                <w:lang w:val="en-US"/>
              </w:rPr>
              <w:t>buc</w:t>
            </w:r>
          </w:p>
        </w:tc>
        <w:tc>
          <w:tcPr>
            <w:tcW w:w="1559" w:type="dxa"/>
            <w:tcBorders>
              <w:top w:val="nil"/>
              <w:bottom w:val="single" w:sz="2" w:space="0" w:color="auto"/>
            </w:tcBorders>
            <w:vAlign w:val="center"/>
          </w:tcPr>
          <w:p w14:paraId="53C083F6" w14:textId="77777777" w:rsidR="00C87E49" w:rsidRPr="00A7330A" w:rsidRDefault="00C87E49" w:rsidP="006D01D6">
            <w:pPr>
              <w:jc w:val="center"/>
              <w:rPr>
                <w:rFonts w:ascii="Roboto" w:hAnsi="Roboto"/>
                <w:lang w:val="en-US"/>
              </w:rPr>
            </w:pPr>
            <w:r w:rsidRPr="00A7330A">
              <w:rPr>
                <w:rFonts w:ascii="Roboto" w:hAnsi="Roboto"/>
                <w:lang w:val="en-US"/>
              </w:rPr>
              <w:t>175,0000</w:t>
            </w:r>
          </w:p>
        </w:tc>
      </w:tr>
      <w:tr w:rsidR="00C87E49" w:rsidRPr="00E07862" w14:paraId="44D42540"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DDB7109"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68C50D1" w14:textId="77777777" w:rsidR="00C87E49" w:rsidRPr="00A7330A" w:rsidRDefault="00C87E49" w:rsidP="006D01D6">
            <w:pPr>
              <w:jc w:val="center"/>
              <w:rPr>
                <w:rFonts w:ascii="Roboto" w:hAnsi="Roboto"/>
                <w:lang w:val="en-US"/>
              </w:rPr>
            </w:pPr>
            <w:r w:rsidRPr="00A7330A">
              <w:rPr>
                <w:rFonts w:ascii="Roboto" w:hAnsi="Roboto"/>
                <w:lang w:val="en-US"/>
              </w:rPr>
              <w:t>2874115893397</w:t>
            </w:r>
          </w:p>
        </w:tc>
        <w:tc>
          <w:tcPr>
            <w:tcW w:w="4961" w:type="dxa"/>
            <w:tcBorders>
              <w:top w:val="nil"/>
              <w:bottom w:val="single" w:sz="2" w:space="0" w:color="auto"/>
            </w:tcBorders>
            <w:vAlign w:val="center"/>
          </w:tcPr>
          <w:p w14:paraId="30054728" w14:textId="77777777" w:rsidR="00C87E49" w:rsidRPr="00A7330A" w:rsidRDefault="00C87E49" w:rsidP="006D01D6">
            <w:pPr>
              <w:rPr>
                <w:rFonts w:ascii="Roboto" w:hAnsi="Roboto"/>
                <w:lang w:val="en-US"/>
              </w:rPr>
            </w:pPr>
            <w:r w:rsidRPr="00A7330A">
              <w:rPr>
                <w:rFonts w:ascii="Roboto" w:hAnsi="Roboto"/>
                <w:lang w:val="en-US"/>
              </w:rPr>
              <w:t>Surub pentru tabla</w:t>
            </w:r>
          </w:p>
        </w:tc>
        <w:tc>
          <w:tcPr>
            <w:tcW w:w="1560" w:type="dxa"/>
            <w:tcBorders>
              <w:top w:val="nil"/>
              <w:bottom w:val="single" w:sz="2" w:space="0" w:color="auto"/>
            </w:tcBorders>
            <w:vAlign w:val="center"/>
          </w:tcPr>
          <w:p w14:paraId="55878C37" w14:textId="77777777" w:rsidR="00C87E49" w:rsidRPr="00A7330A" w:rsidRDefault="00C87E49" w:rsidP="006D01D6">
            <w:pPr>
              <w:jc w:val="center"/>
              <w:rPr>
                <w:rFonts w:ascii="Roboto" w:hAnsi="Roboto"/>
                <w:lang w:val="en-US"/>
              </w:rPr>
            </w:pPr>
            <w:r w:rsidRPr="00A7330A">
              <w:rPr>
                <w:rFonts w:ascii="Roboto" w:hAnsi="Roboto"/>
                <w:lang w:val="en-US"/>
              </w:rPr>
              <w:t>buc</w:t>
            </w:r>
          </w:p>
        </w:tc>
        <w:tc>
          <w:tcPr>
            <w:tcW w:w="1559" w:type="dxa"/>
            <w:tcBorders>
              <w:top w:val="nil"/>
              <w:bottom w:val="single" w:sz="2" w:space="0" w:color="auto"/>
            </w:tcBorders>
            <w:vAlign w:val="center"/>
          </w:tcPr>
          <w:p w14:paraId="4C1B0D25" w14:textId="77777777" w:rsidR="00C87E49" w:rsidRPr="00A7330A" w:rsidRDefault="00C87E49" w:rsidP="006D01D6">
            <w:pPr>
              <w:jc w:val="center"/>
              <w:rPr>
                <w:rFonts w:ascii="Roboto" w:hAnsi="Roboto"/>
                <w:lang w:val="en-US"/>
              </w:rPr>
            </w:pPr>
            <w:r w:rsidRPr="00A7330A">
              <w:rPr>
                <w:rFonts w:ascii="Roboto" w:hAnsi="Roboto"/>
                <w:lang w:val="en-US"/>
              </w:rPr>
              <w:t>140,0000</w:t>
            </w:r>
          </w:p>
        </w:tc>
      </w:tr>
      <w:tr w:rsidR="00C87E49" w:rsidRPr="00E07862" w14:paraId="0F164BA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9A5D5CE"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A07F33E" w14:textId="77777777" w:rsidR="00C87E49" w:rsidRPr="00A7330A" w:rsidRDefault="00C87E49" w:rsidP="006D01D6">
            <w:pPr>
              <w:jc w:val="center"/>
              <w:rPr>
                <w:rFonts w:ascii="Roboto" w:hAnsi="Roboto"/>
                <w:lang w:val="en-US"/>
              </w:rPr>
            </w:pPr>
            <w:r w:rsidRPr="00A7330A">
              <w:rPr>
                <w:rFonts w:ascii="Roboto" w:hAnsi="Roboto"/>
                <w:lang w:val="en-US"/>
              </w:rPr>
              <w:t>2922140007000</w:t>
            </w:r>
          </w:p>
        </w:tc>
        <w:tc>
          <w:tcPr>
            <w:tcW w:w="4961" w:type="dxa"/>
            <w:tcBorders>
              <w:top w:val="nil"/>
              <w:bottom w:val="single" w:sz="2" w:space="0" w:color="auto"/>
            </w:tcBorders>
            <w:vAlign w:val="center"/>
          </w:tcPr>
          <w:p w14:paraId="6E0B35DC" w14:textId="77777777" w:rsidR="00C87E49" w:rsidRPr="00A7330A" w:rsidRDefault="00C87E49" w:rsidP="006D01D6">
            <w:pPr>
              <w:rPr>
                <w:rFonts w:ascii="Roboto" w:hAnsi="Roboto"/>
                <w:lang w:val="en-US"/>
              </w:rPr>
            </w:pPr>
            <w:r w:rsidRPr="00A7330A">
              <w:rPr>
                <w:rFonts w:ascii="Roboto" w:hAnsi="Roboto"/>
                <w:lang w:val="en-US"/>
              </w:rPr>
              <w:t xml:space="preserve">Macara </w:t>
            </w:r>
          </w:p>
        </w:tc>
        <w:tc>
          <w:tcPr>
            <w:tcW w:w="1560" w:type="dxa"/>
            <w:tcBorders>
              <w:top w:val="nil"/>
              <w:bottom w:val="single" w:sz="2" w:space="0" w:color="auto"/>
            </w:tcBorders>
            <w:vAlign w:val="center"/>
          </w:tcPr>
          <w:p w14:paraId="3F1E3CCC"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060F2BF7" w14:textId="77777777" w:rsidR="00C87E49" w:rsidRPr="00A7330A" w:rsidRDefault="00C87E49" w:rsidP="006D01D6">
            <w:pPr>
              <w:jc w:val="center"/>
              <w:rPr>
                <w:rFonts w:ascii="Roboto" w:hAnsi="Roboto"/>
                <w:lang w:val="en-US"/>
              </w:rPr>
            </w:pPr>
            <w:r w:rsidRPr="00A7330A">
              <w:rPr>
                <w:rFonts w:ascii="Roboto" w:hAnsi="Roboto"/>
                <w:lang w:val="en-US"/>
              </w:rPr>
              <w:t>2,0000</w:t>
            </w:r>
          </w:p>
        </w:tc>
      </w:tr>
      <w:tr w:rsidR="00C87E49" w:rsidRPr="00E07862" w14:paraId="3C162243" w14:textId="77777777" w:rsidTr="006D01D6">
        <w:tc>
          <w:tcPr>
            <w:tcW w:w="708" w:type="dxa"/>
            <w:tcBorders>
              <w:top w:val="single" w:sz="4" w:space="0" w:color="auto"/>
              <w:bottom w:val="single" w:sz="4" w:space="0" w:color="auto"/>
            </w:tcBorders>
          </w:tcPr>
          <w:p w14:paraId="6560B329" w14:textId="77777777" w:rsidR="00C87E49" w:rsidRPr="00A7330A" w:rsidRDefault="00C87E49" w:rsidP="006D01D6">
            <w:pPr>
              <w:jc w:val="center"/>
              <w:rPr>
                <w:rFonts w:ascii="Roboto" w:hAnsi="Roboto"/>
                <w:lang w:val="en-US"/>
              </w:rPr>
            </w:pPr>
            <w:r w:rsidRPr="00A7330A">
              <w:rPr>
                <w:rFonts w:ascii="Roboto" w:hAnsi="Roboto"/>
                <w:lang w:val="en-US"/>
              </w:rPr>
              <w:t>5</w:t>
            </w:r>
          </w:p>
        </w:tc>
        <w:tc>
          <w:tcPr>
            <w:tcW w:w="1701" w:type="dxa"/>
            <w:tcBorders>
              <w:top w:val="single" w:sz="4" w:space="0" w:color="auto"/>
              <w:bottom w:val="single" w:sz="4" w:space="0" w:color="auto"/>
            </w:tcBorders>
            <w:vAlign w:val="center"/>
          </w:tcPr>
          <w:p w14:paraId="49C60AE7" w14:textId="77777777" w:rsidR="00C87E49" w:rsidRPr="00A7330A" w:rsidRDefault="00C87E49" w:rsidP="006D01D6">
            <w:pPr>
              <w:jc w:val="center"/>
              <w:rPr>
                <w:rFonts w:ascii="Roboto" w:hAnsi="Roboto"/>
                <w:lang w:val="en-US"/>
              </w:rPr>
            </w:pPr>
            <w:r w:rsidRPr="00A7330A">
              <w:rPr>
                <w:rFonts w:ascii="Roboto" w:hAnsi="Roboto"/>
                <w:lang w:val="en-US"/>
              </w:rPr>
              <w:t>CN21B</w:t>
            </w:r>
          </w:p>
        </w:tc>
        <w:tc>
          <w:tcPr>
            <w:tcW w:w="4961" w:type="dxa"/>
            <w:tcBorders>
              <w:top w:val="single" w:sz="4" w:space="0" w:color="auto"/>
              <w:bottom w:val="single" w:sz="4" w:space="0" w:color="auto"/>
            </w:tcBorders>
            <w:vAlign w:val="center"/>
          </w:tcPr>
          <w:p w14:paraId="4D9D260B" w14:textId="77777777" w:rsidR="00C87E49" w:rsidRPr="00A7330A" w:rsidRDefault="00C87E49" w:rsidP="006D01D6">
            <w:pPr>
              <w:rPr>
                <w:rFonts w:ascii="Roboto" w:hAnsi="Roboto"/>
                <w:lang w:val="pt-BR"/>
              </w:rPr>
            </w:pPr>
            <w:r w:rsidRPr="00A7330A">
              <w:rPr>
                <w:rFonts w:ascii="Roboto" w:hAnsi="Roboto"/>
                <w:lang w:val="pt-BR"/>
              </w:rPr>
              <w:t>Vopsitorii la balustrade, grile si parapete metalice executate cu email alchidic intr-un strat inclusiv grundul (vopsirea constructiilor metalice pereti si acoperis)</w:t>
            </w:r>
          </w:p>
          <w:p w14:paraId="20C963F1"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690BD643"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0627ADA6"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72,00</w:t>
            </w:r>
          </w:p>
          <w:p w14:paraId="3B3D5C99" w14:textId="77777777" w:rsidR="00C87E49" w:rsidRPr="00A7330A" w:rsidRDefault="00C87E49" w:rsidP="006D01D6">
            <w:pPr>
              <w:jc w:val="center"/>
              <w:rPr>
                <w:rFonts w:ascii="Roboto" w:hAnsi="Roboto"/>
                <w:lang w:val="en-US"/>
              </w:rPr>
            </w:pPr>
          </w:p>
        </w:tc>
      </w:tr>
      <w:tr w:rsidR="00C87E49" w:rsidRPr="00E07862" w14:paraId="4151EA7F"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382D4586"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BD0EFB6" w14:textId="77777777" w:rsidR="00C87E49" w:rsidRPr="00A7330A" w:rsidRDefault="00C87E49" w:rsidP="006D01D6">
            <w:pPr>
              <w:jc w:val="center"/>
              <w:rPr>
                <w:rFonts w:ascii="Roboto" w:hAnsi="Roboto"/>
                <w:lang w:val="en-US"/>
              </w:rPr>
            </w:pPr>
            <w:r w:rsidRPr="00A7330A">
              <w:rPr>
                <w:rFonts w:ascii="Roboto" w:hAnsi="Roboto"/>
                <w:lang w:val="en-US"/>
              </w:rPr>
              <w:t>7141020013300</w:t>
            </w:r>
          </w:p>
        </w:tc>
        <w:tc>
          <w:tcPr>
            <w:tcW w:w="4961" w:type="dxa"/>
            <w:tcBorders>
              <w:top w:val="nil"/>
              <w:bottom w:val="single" w:sz="2" w:space="0" w:color="auto"/>
            </w:tcBorders>
            <w:vAlign w:val="center"/>
          </w:tcPr>
          <w:p w14:paraId="5988DE46" w14:textId="77777777" w:rsidR="00C87E49" w:rsidRPr="00A7330A" w:rsidRDefault="00C87E49" w:rsidP="006D01D6">
            <w:pPr>
              <w:rPr>
                <w:rFonts w:ascii="Roboto" w:hAnsi="Roboto"/>
                <w:lang w:val="en-US"/>
              </w:rPr>
            </w:pPr>
            <w:r w:rsidRPr="00A7330A">
              <w:rPr>
                <w:rFonts w:ascii="Roboto" w:hAnsi="Roboto"/>
                <w:lang w:val="en-US"/>
              </w:rPr>
              <w:t>Zugrav vopsitor</w:t>
            </w:r>
          </w:p>
        </w:tc>
        <w:tc>
          <w:tcPr>
            <w:tcW w:w="1560" w:type="dxa"/>
            <w:tcBorders>
              <w:top w:val="nil"/>
              <w:bottom w:val="single" w:sz="2" w:space="0" w:color="auto"/>
            </w:tcBorders>
            <w:vAlign w:val="center"/>
          </w:tcPr>
          <w:p w14:paraId="72C4165E"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679B0669" w14:textId="77777777" w:rsidR="00C87E49" w:rsidRPr="00A7330A" w:rsidRDefault="00C87E49" w:rsidP="006D01D6">
            <w:pPr>
              <w:jc w:val="center"/>
              <w:rPr>
                <w:rFonts w:ascii="Roboto" w:hAnsi="Roboto"/>
                <w:lang w:val="en-US"/>
              </w:rPr>
            </w:pPr>
            <w:r w:rsidRPr="00A7330A">
              <w:rPr>
                <w:rFonts w:ascii="Roboto" w:hAnsi="Roboto"/>
                <w:lang w:val="en-US"/>
              </w:rPr>
              <w:t>72,0000</w:t>
            </w:r>
          </w:p>
        </w:tc>
      </w:tr>
      <w:tr w:rsidR="00C87E49" w:rsidRPr="00E07862" w14:paraId="40F3CB31"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E9DE9BE"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B1D158A" w14:textId="77777777" w:rsidR="00C87E49" w:rsidRPr="00A7330A" w:rsidRDefault="00C87E49" w:rsidP="006D01D6">
            <w:pPr>
              <w:jc w:val="center"/>
              <w:rPr>
                <w:rFonts w:ascii="Roboto" w:hAnsi="Roboto"/>
                <w:lang w:val="en-US"/>
              </w:rPr>
            </w:pPr>
            <w:r w:rsidRPr="00A7330A">
              <w:rPr>
                <w:rFonts w:ascii="Roboto" w:hAnsi="Roboto"/>
                <w:lang w:val="en-US"/>
              </w:rPr>
              <w:t>2430226100700</w:t>
            </w:r>
          </w:p>
        </w:tc>
        <w:tc>
          <w:tcPr>
            <w:tcW w:w="4961" w:type="dxa"/>
            <w:tcBorders>
              <w:top w:val="nil"/>
              <w:bottom w:val="single" w:sz="2" w:space="0" w:color="auto"/>
            </w:tcBorders>
            <w:vAlign w:val="center"/>
          </w:tcPr>
          <w:p w14:paraId="75CFF7D1" w14:textId="77777777" w:rsidR="00C87E49" w:rsidRPr="00A7330A" w:rsidRDefault="00C87E49" w:rsidP="006D01D6">
            <w:pPr>
              <w:rPr>
                <w:rFonts w:ascii="Roboto" w:hAnsi="Roboto"/>
                <w:lang w:val="en-US"/>
              </w:rPr>
            </w:pPr>
            <w:r w:rsidRPr="00A7330A">
              <w:rPr>
                <w:rFonts w:ascii="Roboto" w:hAnsi="Roboto"/>
                <w:lang w:val="en-US"/>
              </w:rPr>
              <w:t>Grund  alchidic</w:t>
            </w:r>
          </w:p>
        </w:tc>
        <w:tc>
          <w:tcPr>
            <w:tcW w:w="1560" w:type="dxa"/>
            <w:tcBorders>
              <w:top w:val="nil"/>
              <w:bottom w:val="single" w:sz="2" w:space="0" w:color="auto"/>
            </w:tcBorders>
            <w:vAlign w:val="center"/>
          </w:tcPr>
          <w:p w14:paraId="4662FEF7"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5EDC3540" w14:textId="77777777" w:rsidR="00C87E49" w:rsidRPr="00A7330A" w:rsidRDefault="00C87E49" w:rsidP="006D01D6">
            <w:pPr>
              <w:jc w:val="center"/>
              <w:rPr>
                <w:rFonts w:ascii="Roboto" w:hAnsi="Roboto"/>
                <w:lang w:val="en-US"/>
              </w:rPr>
            </w:pPr>
            <w:r w:rsidRPr="00A7330A">
              <w:rPr>
                <w:rFonts w:ascii="Roboto" w:hAnsi="Roboto"/>
                <w:lang w:val="en-US"/>
              </w:rPr>
              <w:t>5,7600</w:t>
            </w:r>
          </w:p>
        </w:tc>
      </w:tr>
      <w:tr w:rsidR="00C87E49" w:rsidRPr="00E07862" w14:paraId="6E6C903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63C6E2B4"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FF3ED4E" w14:textId="77777777" w:rsidR="00C87E49" w:rsidRPr="00A7330A" w:rsidRDefault="00C87E49" w:rsidP="006D01D6">
            <w:pPr>
              <w:jc w:val="center"/>
              <w:rPr>
                <w:rFonts w:ascii="Roboto" w:hAnsi="Roboto"/>
                <w:lang w:val="en-US"/>
              </w:rPr>
            </w:pPr>
            <w:r w:rsidRPr="00A7330A">
              <w:rPr>
                <w:rFonts w:ascii="Roboto" w:hAnsi="Roboto"/>
                <w:lang w:val="en-US"/>
              </w:rPr>
              <w:t>2430226109444</w:t>
            </w:r>
          </w:p>
        </w:tc>
        <w:tc>
          <w:tcPr>
            <w:tcW w:w="4961" w:type="dxa"/>
            <w:tcBorders>
              <w:top w:val="nil"/>
              <w:bottom w:val="single" w:sz="2" w:space="0" w:color="auto"/>
            </w:tcBorders>
            <w:vAlign w:val="center"/>
          </w:tcPr>
          <w:p w14:paraId="2BE3A1FA" w14:textId="77777777" w:rsidR="00C87E49" w:rsidRPr="00A7330A" w:rsidRDefault="00C87E49" w:rsidP="006D01D6">
            <w:pPr>
              <w:rPr>
                <w:rFonts w:ascii="Roboto" w:hAnsi="Roboto"/>
                <w:lang w:val="pt-BR"/>
              </w:rPr>
            </w:pPr>
            <w:r w:rsidRPr="00A7330A">
              <w:rPr>
                <w:rFonts w:ascii="Roboto" w:hAnsi="Roboto"/>
                <w:lang w:val="pt-BR"/>
              </w:rPr>
              <w:t>Diluant alchidic   D.005-12 NI 1708-61 A1</w:t>
            </w:r>
          </w:p>
        </w:tc>
        <w:tc>
          <w:tcPr>
            <w:tcW w:w="1560" w:type="dxa"/>
            <w:tcBorders>
              <w:top w:val="nil"/>
              <w:bottom w:val="single" w:sz="2" w:space="0" w:color="auto"/>
            </w:tcBorders>
            <w:vAlign w:val="center"/>
          </w:tcPr>
          <w:p w14:paraId="56C9C916"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163445F5" w14:textId="77777777" w:rsidR="00C87E49" w:rsidRPr="00A7330A" w:rsidRDefault="00C87E49" w:rsidP="006D01D6">
            <w:pPr>
              <w:jc w:val="center"/>
              <w:rPr>
                <w:rFonts w:ascii="Roboto" w:hAnsi="Roboto"/>
                <w:lang w:val="en-US"/>
              </w:rPr>
            </w:pPr>
            <w:r w:rsidRPr="00A7330A">
              <w:rPr>
                <w:rFonts w:ascii="Roboto" w:hAnsi="Roboto"/>
                <w:lang w:val="en-US"/>
              </w:rPr>
              <w:t>7,2000</w:t>
            </w:r>
          </w:p>
        </w:tc>
      </w:tr>
      <w:tr w:rsidR="00C87E49" w:rsidRPr="00E07862" w14:paraId="54479D31"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5E62B88"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A20E33C" w14:textId="77777777" w:rsidR="00C87E49" w:rsidRPr="00A7330A" w:rsidRDefault="00C87E49" w:rsidP="006D01D6">
            <w:pPr>
              <w:jc w:val="center"/>
              <w:rPr>
                <w:rFonts w:ascii="Roboto" w:hAnsi="Roboto"/>
                <w:lang w:val="en-US"/>
              </w:rPr>
            </w:pPr>
            <w:r w:rsidRPr="00A7330A">
              <w:rPr>
                <w:rFonts w:ascii="Roboto" w:hAnsi="Roboto"/>
                <w:lang w:val="en-US"/>
              </w:rPr>
              <w:t>2430226102197</w:t>
            </w:r>
          </w:p>
        </w:tc>
        <w:tc>
          <w:tcPr>
            <w:tcW w:w="4961" w:type="dxa"/>
            <w:tcBorders>
              <w:top w:val="nil"/>
              <w:bottom w:val="single" w:sz="2" w:space="0" w:color="auto"/>
            </w:tcBorders>
            <w:vAlign w:val="center"/>
          </w:tcPr>
          <w:p w14:paraId="5ABA650A" w14:textId="77777777" w:rsidR="00C87E49" w:rsidRPr="00A7330A" w:rsidRDefault="00C87E49" w:rsidP="006D01D6">
            <w:pPr>
              <w:rPr>
                <w:rFonts w:ascii="Roboto" w:hAnsi="Roboto"/>
                <w:lang w:val="pt-BR"/>
              </w:rPr>
            </w:pPr>
            <w:r w:rsidRPr="00A7330A">
              <w:rPr>
                <w:rFonts w:ascii="Roboto" w:hAnsi="Roboto"/>
                <w:lang w:val="pt-BR"/>
              </w:rPr>
              <w:t>Chit pe baza de rasini alchidice</w:t>
            </w:r>
          </w:p>
        </w:tc>
        <w:tc>
          <w:tcPr>
            <w:tcW w:w="1560" w:type="dxa"/>
            <w:tcBorders>
              <w:top w:val="nil"/>
              <w:bottom w:val="single" w:sz="2" w:space="0" w:color="auto"/>
            </w:tcBorders>
            <w:vAlign w:val="center"/>
          </w:tcPr>
          <w:p w14:paraId="3BC30E5E"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450B0EE7" w14:textId="77777777" w:rsidR="00C87E49" w:rsidRPr="00A7330A" w:rsidRDefault="00C87E49" w:rsidP="006D01D6">
            <w:pPr>
              <w:jc w:val="center"/>
              <w:rPr>
                <w:rFonts w:ascii="Roboto" w:hAnsi="Roboto"/>
                <w:lang w:val="en-US"/>
              </w:rPr>
            </w:pPr>
            <w:r w:rsidRPr="00A7330A">
              <w:rPr>
                <w:rFonts w:ascii="Roboto" w:hAnsi="Roboto"/>
                <w:lang w:val="en-US"/>
              </w:rPr>
              <w:t>2,1600</w:t>
            </w:r>
          </w:p>
        </w:tc>
      </w:tr>
      <w:tr w:rsidR="00C87E49" w:rsidRPr="00E07862" w14:paraId="527CFFE1"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A664282"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201249AC" w14:textId="77777777" w:rsidR="00C87E49" w:rsidRPr="00A7330A" w:rsidRDefault="00C87E49" w:rsidP="006D01D6">
            <w:pPr>
              <w:jc w:val="center"/>
              <w:rPr>
                <w:rFonts w:ascii="Roboto" w:hAnsi="Roboto"/>
                <w:lang w:val="en-US"/>
              </w:rPr>
            </w:pPr>
            <w:r w:rsidRPr="00A7330A">
              <w:rPr>
                <w:rFonts w:ascii="Roboto" w:hAnsi="Roboto"/>
                <w:lang w:val="en-US"/>
              </w:rPr>
              <w:t>2430116104160</w:t>
            </w:r>
          </w:p>
        </w:tc>
        <w:tc>
          <w:tcPr>
            <w:tcW w:w="4961" w:type="dxa"/>
            <w:tcBorders>
              <w:top w:val="nil"/>
              <w:bottom w:val="single" w:sz="2" w:space="0" w:color="auto"/>
            </w:tcBorders>
            <w:vAlign w:val="center"/>
          </w:tcPr>
          <w:p w14:paraId="78A11A28" w14:textId="77777777" w:rsidR="00C87E49" w:rsidRPr="00A7330A" w:rsidRDefault="00C87E49" w:rsidP="006D01D6">
            <w:pPr>
              <w:rPr>
                <w:rFonts w:ascii="Roboto" w:hAnsi="Roboto"/>
                <w:lang w:val="en-US"/>
              </w:rPr>
            </w:pPr>
            <w:r w:rsidRPr="00A7330A">
              <w:rPr>
                <w:rFonts w:ascii="Roboto" w:hAnsi="Roboto"/>
                <w:lang w:val="en-US"/>
              </w:rPr>
              <w:t>Email alchidic</w:t>
            </w:r>
          </w:p>
        </w:tc>
        <w:tc>
          <w:tcPr>
            <w:tcW w:w="1560" w:type="dxa"/>
            <w:tcBorders>
              <w:top w:val="nil"/>
              <w:bottom w:val="single" w:sz="2" w:space="0" w:color="auto"/>
            </w:tcBorders>
            <w:vAlign w:val="center"/>
          </w:tcPr>
          <w:p w14:paraId="57756618"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4DDA8068" w14:textId="77777777" w:rsidR="00C87E49" w:rsidRPr="00A7330A" w:rsidRDefault="00C87E49" w:rsidP="006D01D6">
            <w:pPr>
              <w:jc w:val="center"/>
              <w:rPr>
                <w:rFonts w:ascii="Roboto" w:hAnsi="Roboto"/>
                <w:lang w:val="en-US"/>
              </w:rPr>
            </w:pPr>
            <w:r w:rsidRPr="00A7330A">
              <w:rPr>
                <w:rFonts w:ascii="Roboto" w:hAnsi="Roboto"/>
                <w:lang w:val="en-US"/>
              </w:rPr>
              <w:t>5,0400</w:t>
            </w:r>
          </w:p>
        </w:tc>
      </w:tr>
      <w:tr w:rsidR="00C87E49" w:rsidRPr="00E07862" w14:paraId="42E9804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0713C5F"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325D5FD" w14:textId="77777777" w:rsidR="00C87E49" w:rsidRPr="00A7330A" w:rsidRDefault="00C87E49" w:rsidP="006D01D6">
            <w:pPr>
              <w:jc w:val="center"/>
              <w:rPr>
                <w:rFonts w:ascii="Roboto" w:hAnsi="Roboto"/>
                <w:lang w:val="en-US"/>
              </w:rPr>
            </w:pPr>
            <w:r w:rsidRPr="00A7330A">
              <w:rPr>
                <w:rFonts w:ascii="Roboto" w:hAnsi="Roboto"/>
                <w:lang w:val="en-US"/>
              </w:rPr>
              <w:t>2681126001472</w:t>
            </w:r>
          </w:p>
        </w:tc>
        <w:tc>
          <w:tcPr>
            <w:tcW w:w="4961" w:type="dxa"/>
            <w:tcBorders>
              <w:top w:val="nil"/>
              <w:bottom w:val="single" w:sz="2" w:space="0" w:color="auto"/>
            </w:tcBorders>
            <w:vAlign w:val="center"/>
          </w:tcPr>
          <w:p w14:paraId="4D8F1DB5" w14:textId="77777777" w:rsidR="00C87E49" w:rsidRPr="00A7330A" w:rsidRDefault="00C87E49" w:rsidP="006D01D6">
            <w:pPr>
              <w:rPr>
                <w:rFonts w:ascii="Roboto" w:hAnsi="Roboto"/>
                <w:lang w:val="pt-BR"/>
              </w:rPr>
            </w:pPr>
            <w:r w:rsidRPr="00A7330A">
              <w:rPr>
                <w:rFonts w:ascii="Roboto" w:hAnsi="Roboto"/>
                <w:lang w:val="pt-BR"/>
              </w:rPr>
              <w:t>Hirtie slefuita uscata 23x30 gr 6</w:t>
            </w:r>
          </w:p>
        </w:tc>
        <w:tc>
          <w:tcPr>
            <w:tcW w:w="1560" w:type="dxa"/>
            <w:tcBorders>
              <w:top w:val="nil"/>
              <w:bottom w:val="single" w:sz="2" w:space="0" w:color="auto"/>
            </w:tcBorders>
            <w:vAlign w:val="center"/>
          </w:tcPr>
          <w:p w14:paraId="06737795" w14:textId="77777777" w:rsidR="00C87E49" w:rsidRPr="00A7330A" w:rsidRDefault="00C87E49" w:rsidP="006D01D6">
            <w:pPr>
              <w:jc w:val="center"/>
              <w:rPr>
                <w:rFonts w:ascii="Roboto" w:hAnsi="Roboto"/>
                <w:lang w:val="en-US"/>
              </w:rPr>
            </w:pPr>
            <w:r w:rsidRPr="00A7330A">
              <w:rPr>
                <w:rFonts w:ascii="Roboto" w:hAnsi="Roboto"/>
                <w:lang w:val="en-US"/>
              </w:rPr>
              <w:t>buc</w:t>
            </w:r>
          </w:p>
        </w:tc>
        <w:tc>
          <w:tcPr>
            <w:tcW w:w="1559" w:type="dxa"/>
            <w:tcBorders>
              <w:top w:val="nil"/>
              <w:bottom w:val="single" w:sz="2" w:space="0" w:color="auto"/>
            </w:tcBorders>
            <w:vAlign w:val="center"/>
          </w:tcPr>
          <w:p w14:paraId="16BF45E8" w14:textId="77777777" w:rsidR="00C87E49" w:rsidRPr="00A7330A" w:rsidRDefault="00C87E49" w:rsidP="006D01D6">
            <w:pPr>
              <w:jc w:val="center"/>
              <w:rPr>
                <w:rFonts w:ascii="Roboto" w:hAnsi="Roboto"/>
                <w:lang w:val="en-US"/>
              </w:rPr>
            </w:pPr>
            <w:r w:rsidRPr="00A7330A">
              <w:rPr>
                <w:rFonts w:ascii="Roboto" w:hAnsi="Roboto"/>
                <w:lang w:val="en-US"/>
              </w:rPr>
              <w:t>7,2000</w:t>
            </w:r>
          </w:p>
        </w:tc>
      </w:tr>
      <w:tr w:rsidR="00C87E49" w:rsidRPr="00E07862" w14:paraId="32A97B93"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2EB7AC4"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ED1698C" w14:textId="77777777" w:rsidR="00C87E49" w:rsidRPr="00A7330A" w:rsidRDefault="00C87E49" w:rsidP="006D01D6">
            <w:pPr>
              <w:jc w:val="center"/>
              <w:rPr>
                <w:rFonts w:ascii="Roboto" w:hAnsi="Roboto"/>
                <w:lang w:val="en-US"/>
              </w:rPr>
            </w:pPr>
            <w:r w:rsidRPr="00A7330A">
              <w:rPr>
                <w:rFonts w:ascii="Roboto" w:hAnsi="Roboto"/>
                <w:lang w:val="en-US"/>
              </w:rPr>
              <w:t>1711317306661</w:t>
            </w:r>
          </w:p>
        </w:tc>
        <w:tc>
          <w:tcPr>
            <w:tcW w:w="4961" w:type="dxa"/>
            <w:tcBorders>
              <w:top w:val="nil"/>
              <w:bottom w:val="single" w:sz="2" w:space="0" w:color="auto"/>
            </w:tcBorders>
            <w:vAlign w:val="center"/>
          </w:tcPr>
          <w:p w14:paraId="72CB1079" w14:textId="77777777" w:rsidR="00C87E49" w:rsidRPr="00A7330A" w:rsidRDefault="00C87E49" w:rsidP="006D01D6">
            <w:pPr>
              <w:rPr>
                <w:rFonts w:ascii="Roboto" w:hAnsi="Roboto"/>
                <w:lang w:val="en-US"/>
              </w:rPr>
            </w:pPr>
            <w:r w:rsidRPr="00A7330A">
              <w:rPr>
                <w:rFonts w:ascii="Roboto" w:hAnsi="Roboto"/>
                <w:lang w:val="en-US"/>
              </w:rPr>
              <w:t>Bumbac de sters</w:t>
            </w:r>
          </w:p>
        </w:tc>
        <w:tc>
          <w:tcPr>
            <w:tcW w:w="1560" w:type="dxa"/>
            <w:tcBorders>
              <w:top w:val="nil"/>
              <w:bottom w:val="single" w:sz="2" w:space="0" w:color="auto"/>
            </w:tcBorders>
            <w:vAlign w:val="center"/>
          </w:tcPr>
          <w:p w14:paraId="7343F275"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10B96021" w14:textId="77777777" w:rsidR="00C87E49" w:rsidRPr="00A7330A" w:rsidRDefault="00C87E49" w:rsidP="006D01D6">
            <w:pPr>
              <w:jc w:val="center"/>
              <w:rPr>
                <w:rFonts w:ascii="Roboto" w:hAnsi="Roboto"/>
                <w:lang w:val="en-US"/>
              </w:rPr>
            </w:pPr>
            <w:r w:rsidRPr="00A7330A">
              <w:rPr>
                <w:rFonts w:ascii="Roboto" w:hAnsi="Roboto"/>
                <w:lang w:val="en-US"/>
              </w:rPr>
              <w:t>3,6000</w:t>
            </w:r>
          </w:p>
        </w:tc>
      </w:tr>
      <w:tr w:rsidR="00C87E49" w:rsidRPr="00E07862" w14:paraId="0EF1AC7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AF688FA"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EF198BD" w14:textId="77777777" w:rsidR="00C87E49" w:rsidRPr="00A7330A" w:rsidRDefault="00C87E49" w:rsidP="006D01D6">
            <w:pPr>
              <w:jc w:val="center"/>
              <w:rPr>
                <w:rFonts w:ascii="Roboto" w:hAnsi="Roboto"/>
                <w:lang w:val="en-US"/>
              </w:rPr>
            </w:pPr>
            <w:r w:rsidRPr="00A7330A">
              <w:rPr>
                <w:rFonts w:ascii="Roboto" w:hAnsi="Roboto"/>
                <w:lang w:val="en-US"/>
              </w:rPr>
              <w:t>2320166200676</w:t>
            </w:r>
          </w:p>
        </w:tc>
        <w:tc>
          <w:tcPr>
            <w:tcW w:w="4961" w:type="dxa"/>
            <w:tcBorders>
              <w:top w:val="nil"/>
              <w:bottom w:val="single" w:sz="2" w:space="0" w:color="auto"/>
            </w:tcBorders>
            <w:vAlign w:val="center"/>
          </w:tcPr>
          <w:p w14:paraId="257D7429" w14:textId="77777777" w:rsidR="00C87E49" w:rsidRPr="00A7330A" w:rsidRDefault="00C87E49" w:rsidP="006D01D6">
            <w:pPr>
              <w:rPr>
                <w:rFonts w:ascii="Roboto" w:hAnsi="Roboto"/>
                <w:lang w:val="en-US"/>
              </w:rPr>
            </w:pPr>
            <w:r w:rsidRPr="00A7330A">
              <w:rPr>
                <w:rFonts w:ascii="Roboto" w:hAnsi="Roboto"/>
                <w:lang w:val="en-US"/>
              </w:rPr>
              <w:t>White spirit</w:t>
            </w:r>
          </w:p>
        </w:tc>
        <w:tc>
          <w:tcPr>
            <w:tcW w:w="1560" w:type="dxa"/>
            <w:tcBorders>
              <w:top w:val="nil"/>
              <w:bottom w:val="single" w:sz="2" w:space="0" w:color="auto"/>
            </w:tcBorders>
            <w:vAlign w:val="center"/>
          </w:tcPr>
          <w:p w14:paraId="58DE1924"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5B776885" w14:textId="77777777" w:rsidR="00C87E49" w:rsidRPr="00A7330A" w:rsidRDefault="00C87E49" w:rsidP="006D01D6">
            <w:pPr>
              <w:jc w:val="center"/>
              <w:rPr>
                <w:rFonts w:ascii="Roboto" w:hAnsi="Roboto"/>
                <w:lang w:val="en-US"/>
              </w:rPr>
            </w:pPr>
            <w:r w:rsidRPr="00A7330A">
              <w:rPr>
                <w:rFonts w:ascii="Roboto" w:hAnsi="Roboto"/>
                <w:lang w:val="en-US"/>
              </w:rPr>
              <w:t>7,2000</w:t>
            </w:r>
          </w:p>
        </w:tc>
      </w:tr>
      <w:tr w:rsidR="00C87E49" w:rsidRPr="00E07862" w14:paraId="14AB7D2A" w14:textId="77777777" w:rsidTr="006D01D6">
        <w:tc>
          <w:tcPr>
            <w:tcW w:w="708" w:type="dxa"/>
            <w:tcBorders>
              <w:top w:val="single" w:sz="4" w:space="0" w:color="auto"/>
              <w:bottom w:val="single" w:sz="4" w:space="0" w:color="auto"/>
            </w:tcBorders>
          </w:tcPr>
          <w:p w14:paraId="6872AF51" w14:textId="77777777" w:rsidR="00C87E49" w:rsidRPr="00A7330A" w:rsidRDefault="00C87E49" w:rsidP="006D01D6">
            <w:pPr>
              <w:jc w:val="center"/>
              <w:rPr>
                <w:rFonts w:ascii="Roboto" w:hAnsi="Roboto"/>
                <w:lang w:val="en-US"/>
              </w:rPr>
            </w:pPr>
            <w:r w:rsidRPr="00A7330A">
              <w:rPr>
                <w:rFonts w:ascii="Roboto" w:hAnsi="Roboto"/>
                <w:lang w:val="en-US"/>
              </w:rPr>
              <w:t>6</w:t>
            </w:r>
          </w:p>
        </w:tc>
        <w:tc>
          <w:tcPr>
            <w:tcW w:w="1701" w:type="dxa"/>
            <w:tcBorders>
              <w:top w:val="single" w:sz="4" w:space="0" w:color="auto"/>
              <w:bottom w:val="single" w:sz="4" w:space="0" w:color="auto"/>
            </w:tcBorders>
            <w:vAlign w:val="center"/>
          </w:tcPr>
          <w:p w14:paraId="12BC9EF4" w14:textId="77777777" w:rsidR="00C87E49" w:rsidRPr="00A7330A" w:rsidRDefault="00C87E49" w:rsidP="006D01D6">
            <w:pPr>
              <w:jc w:val="center"/>
              <w:rPr>
                <w:rFonts w:ascii="Roboto" w:hAnsi="Roboto"/>
                <w:lang w:val="en-US"/>
              </w:rPr>
            </w:pPr>
            <w:r w:rsidRPr="00A7330A">
              <w:rPr>
                <w:rFonts w:ascii="Roboto" w:hAnsi="Roboto"/>
                <w:lang w:val="en-US"/>
              </w:rPr>
              <w:t>RpCB15A</w:t>
            </w:r>
          </w:p>
        </w:tc>
        <w:tc>
          <w:tcPr>
            <w:tcW w:w="4961" w:type="dxa"/>
            <w:tcBorders>
              <w:top w:val="single" w:sz="4" w:space="0" w:color="auto"/>
              <w:bottom w:val="single" w:sz="4" w:space="0" w:color="auto"/>
            </w:tcBorders>
            <w:vAlign w:val="center"/>
          </w:tcPr>
          <w:p w14:paraId="692AB906" w14:textId="77777777" w:rsidR="00C87E49" w:rsidRPr="00A7330A" w:rsidRDefault="00C87E49" w:rsidP="006D01D6">
            <w:pPr>
              <w:rPr>
                <w:rFonts w:ascii="Roboto" w:hAnsi="Roboto"/>
                <w:lang w:val="pt-BR"/>
              </w:rPr>
            </w:pPr>
            <w:r w:rsidRPr="00A7330A">
              <w:rPr>
                <w:rFonts w:ascii="Roboto" w:hAnsi="Roboto"/>
                <w:lang w:val="pt-BR"/>
              </w:rPr>
              <w:t>Spituirea suprafetelor de beton, in vederea aderarii unui beton nou (grunduirea suprafetei pardoselei)</w:t>
            </w:r>
          </w:p>
          <w:p w14:paraId="270918D6"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230A94AC" w14:textId="77777777" w:rsidR="00C87E49" w:rsidRPr="00A7330A" w:rsidRDefault="00C87E49" w:rsidP="006D01D6">
            <w:pPr>
              <w:jc w:val="center"/>
              <w:rPr>
                <w:rFonts w:ascii="Roboto" w:hAnsi="Roboto"/>
                <w:lang w:val="en-US"/>
              </w:rPr>
            </w:pPr>
            <w:r w:rsidRPr="00A7330A">
              <w:rPr>
                <w:rFonts w:ascii="Roboto" w:hAnsi="Roboto"/>
                <w:lang w:val="en-US"/>
              </w:rPr>
              <w:t>m2</w:t>
            </w:r>
          </w:p>
        </w:tc>
        <w:tc>
          <w:tcPr>
            <w:tcW w:w="1559" w:type="dxa"/>
            <w:tcBorders>
              <w:top w:val="single" w:sz="4" w:space="0" w:color="auto"/>
              <w:bottom w:val="single" w:sz="4" w:space="0" w:color="auto"/>
            </w:tcBorders>
            <w:vAlign w:val="center"/>
          </w:tcPr>
          <w:p w14:paraId="67F65689"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65,00</w:t>
            </w:r>
          </w:p>
          <w:p w14:paraId="7062AD9E" w14:textId="77777777" w:rsidR="00C87E49" w:rsidRPr="00A7330A" w:rsidRDefault="00C87E49" w:rsidP="006D01D6">
            <w:pPr>
              <w:jc w:val="center"/>
              <w:rPr>
                <w:rFonts w:ascii="Roboto" w:hAnsi="Roboto"/>
                <w:lang w:val="en-US"/>
              </w:rPr>
            </w:pPr>
          </w:p>
        </w:tc>
      </w:tr>
      <w:tr w:rsidR="00C87E49" w:rsidRPr="00E07862" w14:paraId="6821FCBA"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1ED63FE"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B21AF6F" w14:textId="77777777" w:rsidR="00C87E49" w:rsidRPr="00A7330A" w:rsidRDefault="00C87E49" w:rsidP="006D01D6">
            <w:pPr>
              <w:jc w:val="center"/>
              <w:rPr>
                <w:rFonts w:ascii="Roboto" w:hAnsi="Roboto"/>
                <w:lang w:val="en-US"/>
              </w:rPr>
            </w:pPr>
            <w:r w:rsidRPr="00A7330A">
              <w:rPr>
                <w:rFonts w:ascii="Roboto" w:hAnsi="Roboto"/>
                <w:lang w:val="en-US"/>
              </w:rPr>
              <w:t>7123010010200</w:t>
            </w:r>
          </w:p>
        </w:tc>
        <w:tc>
          <w:tcPr>
            <w:tcW w:w="4961" w:type="dxa"/>
            <w:tcBorders>
              <w:top w:val="nil"/>
              <w:bottom w:val="single" w:sz="2" w:space="0" w:color="auto"/>
            </w:tcBorders>
            <w:vAlign w:val="center"/>
          </w:tcPr>
          <w:p w14:paraId="36541CF3" w14:textId="77777777" w:rsidR="00C87E49" w:rsidRPr="00A7330A" w:rsidRDefault="00C87E49" w:rsidP="006D01D6">
            <w:pPr>
              <w:rPr>
                <w:rFonts w:ascii="Roboto" w:hAnsi="Roboto"/>
                <w:lang w:val="en-US"/>
              </w:rPr>
            </w:pPr>
            <w:r w:rsidRPr="00A7330A">
              <w:rPr>
                <w:rFonts w:ascii="Roboto" w:hAnsi="Roboto"/>
                <w:lang w:val="en-US"/>
              </w:rPr>
              <w:t>Betonist</w:t>
            </w:r>
          </w:p>
        </w:tc>
        <w:tc>
          <w:tcPr>
            <w:tcW w:w="1560" w:type="dxa"/>
            <w:tcBorders>
              <w:top w:val="nil"/>
              <w:bottom w:val="single" w:sz="2" w:space="0" w:color="auto"/>
            </w:tcBorders>
            <w:vAlign w:val="center"/>
          </w:tcPr>
          <w:p w14:paraId="53E77822"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71F892BB" w14:textId="77777777" w:rsidR="00C87E49" w:rsidRPr="00A7330A" w:rsidRDefault="00C87E49" w:rsidP="006D01D6">
            <w:pPr>
              <w:jc w:val="center"/>
              <w:rPr>
                <w:rFonts w:ascii="Roboto" w:hAnsi="Roboto"/>
                <w:lang w:val="en-US"/>
              </w:rPr>
            </w:pPr>
            <w:r w:rsidRPr="00A7330A">
              <w:rPr>
                <w:rFonts w:ascii="Roboto" w:hAnsi="Roboto"/>
                <w:lang w:val="en-US"/>
              </w:rPr>
              <w:t>104,0000</w:t>
            </w:r>
          </w:p>
        </w:tc>
      </w:tr>
      <w:tr w:rsidR="00C87E49" w:rsidRPr="00E07862" w14:paraId="4B0C4411"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AE961E1"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65CEDAC" w14:textId="77777777" w:rsidR="00C87E49" w:rsidRPr="00A7330A" w:rsidRDefault="00C87E49" w:rsidP="006D01D6">
            <w:pPr>
              <w:jc w:val="center"/>
              <w:rPr>
                <w:rFonts w:ascii="Roboto" w:hAnsi="Roboto"/>
                <w:lang w:val="en-US"/>
              </w:rPr>
            </w:pPr>
            <w:r w:rsidRPr="00A7330A">
              <w:rPr>
                <w:rFonts w:ascii="Roboto" w:hAnsi="Roboto"/>
                <w:lang w:val="en-US"/>
              </w:rPr>
              <w:t>2651122100402</w:t>
            </w:r>
          </w:p>
        </w:tc>
        <w:tc>
          <w:tcPr>
            <w:tcW w:w="4961" w:type="dxa"/>
            <w:tcBorders>
              <w:top w:val="nil"/>
              <w:bottom w:val="single" w:sz="2" w:space="0" w:color="auto"/>
            </w:tcBorders>
            <w:vAlign w:val="center"/>
          </w:tcPr>
          <w:p w14:paraId="1616BFEC" w14:textId="77777777" w:rsidR="00C87E49" w:rsidRPr="00A7330A" w:rsidRDefault="00C87E49" w:rsidP="006D01D6">
            <w:pPr>
              <w:rPr>
                <w:rFonts w:ascii="Roboto" w:hAnsi="Roboto"/>
                <w:lang w:val="pt-BR"/>
              </w:rPr>
            </w:pPr>
            <w:r w:rsidRPr="00A7330A">
              <w:rPr>
                <w:rFonts w:ascii="Roboto" w:hAnsi="Roboto"/>
                <w:lang w:val="pt-BR"/>
              </w:rPr>
              <w:t>Ciment metalurgic cu adaosuri M 30 saci S1500</w:t>
            </w:r>
          </w:p>
        </w:tc>
        <w:tc>
          <w:tcPr>
            <w:tcW w:w="1560" w:type="dxa"/>
            <w:tcBorders>
              <w:top w:val="nil"/>
              <w:bottom w:val="single" w:sz="2" w:space="0" w:color="auto"/>
            </w:tcBorders>
            <w:vAlign w:val="center"/>
          </w:tcPr>
          <w:p w14:paraId="01CD6B73"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409FBC6C" w14:textId="77777777" w:rsidR="00C87E49" w:rsidRPr="00A7330A" w:rsidRDefault="00C87E49" w:rsidP="006D01D6">
            <w:pPr>
              <w:jc w:val="center"/>
              <w:rPr>
                <w:rFonts w:ascii="Roboto" w:hAnsi="Roboto"/>
                <w:lang w:val="en-US"/>
              </w:rPr>
            </w:pPr>
            <w:r w:rsidRPr="00A7330A">
              <w:rPr>
                <w:rFonts w:ascii="Roboto" w:hAnsi="Roboto"/>
                <w:lang w:val="en-US"/>
              </w:rPr>
              <w:t>149,5000</w:t>
            </w:r>
          </w:p>
        </w:tc>
      </w:tr>
      <w:tr w:rsidR="00C87E49" w:rsidRPr="00E07862" w14:paraId="0B41A052"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309C1FEF"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7081F2E8" w14:textId="77777777" w:rsidR="00C87E49" w:rsidRPr="00A7330A" w:rsidRDefault="00C87E49" w:rsidP="006D01D6">
            <w:pPr>
              <w:jc w:val="center"/>
              <w:rPr>
                <w:rFonts w:ascii="Roboto" w:hAnsi="Roboto"/>
                <w:lang w:val="en-US"/>
              </w:rPr>
            </w:pPr>
            <w:r w:rsidRPr="00A7330A">
              <w:rPr>
                <w:rFonts w:ascii="Roboto" w:hAnsi="Roboto"/>
                <w:lang w:val="en-US"/>
              </w:rPr>
              <w:t>2922140006702</w:t>
            </w:r>
          </w:p>
        </w:tc>
        <w:tc>
          <w:tcPr>
            <w:tcW w:w="4961" w:type="dxa"/>
            <w:tcBorders>
              <w:top w:val="nil"/>
              <w:bottom w:val="single" w:sz="2" w:space="0" w:color="auto"/>
            </w:tcBorders>
            <w:vAlign w:val="center"/>
          </w:tcPr>
          <w:p w14:paraId="44509B60" w14:textId="77777777" w:rsidR="00C87E49" w:rsidRPr="00A7330A" w:rsidRDefault="00C87E49" w:rsidP="006D01D6">
            <w:pPr>
              <w:rPr>
                <w:rFonts w:ascii="Roboto" w:hAnsi="Roboto"/>
                <w:lang w:val="en-US"/>
              </w:rPr>
            </w:pPr>
            <w:r w:rsidRPr="00A7330A">
              <w:rPr>
                <w:rFonts w:ascii="Roboto" w:hAnsi="Roboto"/>
                <w:lang w:val="en-US"/>
              </w:rPr>
              <w:t>Macara de fereastra</w:t>
            </w:r>
          </w:p>
        </w:tc>
        <w:tc>
          <w:tcPr>
            <w:tcW w:w="1560" w:type="dxa"/>
            <w:tcBorders>
              <w:top w:val="nil"/>
              <w:bottom w:val="single" w:sz="2" w:space="0" w:color="auto"/>
            </w:tcBorders>
            <w:vAlign w:val="center"/>
          </w:tcPr>
          <w:p w14:paraId="63659DB2"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4C5F9E1D" w14:textId="77777777" w:rsidR="00C87E49" w:rsidRPr="00A7330A" w:rsidRDefault="00C87E49" w:rsidP="006D01D6">
            <w:pPr>
              <w:jc w:val="center"/>
              <w:rPr>
                <w:rFonts w:ascii="Roboto" w:hAnsi="Roboto"/>
                <w:lang w:val="en-US"/>
              </w:rPr>
            </w:pPr>
            <w:r w:rsidRPr="00A7330A">
              <w:rPr>
                <w:rFonts w:ascii="Roboto" w:hAnsi="Roboto"/>
                <w:lang w:val="en-US"/>
              </w:rPr>
              <w:t>0,3900</w:t>
            </w:r>
          </w:p>
        </w:tc>
      </w:tr>
      <w:tr w:rsidR="00C87E49" w:rsidRPr="00E07862" w14:paraId="531A0246" w14:textId="77777777" w:rsidTr="006D01D6">
        <w:tc>
          <w:tcPr>
            <w:tcW w:w="708" w:type="dxa"/>
            <w:tcBorders>
              <w:top w:val="single" w:sz="4" w:space="0" w:color="auto"/>
              <w:bottom w:val="single" w:sz="4" w:space="0" w:color="auto"/>
            </w:tcBorders>
          </w:tcPr>
          <w:p w14:paraId="6FB01ED6" w14:textId="77777777" w:rsidR="00C87E49" w:rsidRPr="00A7330A" w:rsidRDefault="00C87E49" w:rsidP="006D01D6">
            <w:pPr>
              <w:jc w:val="center"/>
              <w:rPr>
                <w:rFonts w:ascii="Roboto" w:hAnsi="Roboto"/>
                <w:lang w:val="en-US"/>
              </w:rPr>
            </w:pPr>
            <w:r w:rsidRPr="00A7330A">
              <w:rPr>
                <w:rFonts w:ascii="Roboto" w:hAnsi="Roboto"/>
                <w:lang w:val="en-US"/>
              </w:rPr>
              <w:t>7</w:t>
            </w:r>
          </w:p>
        </w:tc>
        <w:tc>
          <w:tcPr>
            <w:tcW w:w="1701" w:type="dxa"/>
            <w:tcBorders>
              <w:top w:val="single" w:sz="4" w:space="0" w:color="auto"/>
              <w:bottom w:val="single" w:sz="4" w:space="0" w:color="auto"/>
            </w:tcBorders>
            <w:vAlign w:val="center"/>
          </w:tcPr>
          <w:p w14:paraId="529BE8A9" w14:textId="77777777" w:rsidR="00C87E49" w:rsidRPr="00A7330A" w:rsidRDefault="00C87E49" w:rsidP="006D01D6">
            <w:pPr>
              <w:jc w:val="center"/>
              <w:rPr>
                <w:rFonts w:ascii="Roboto" w:hAnsi="Roboto"/>
                <w:lang w:val="en-US"/>
              </w:rPr>
            </w:pPr>
            <w:r w:rsidRPr="00A7330A">
              <w:rPr>
                <w:rFonts w:ascii="Roboto" w:hAnsi="Roboto"/>
                <w:lang w:val="en-US"/>
              </w:rPr>
              <w:t>RpCD08A</w:t>
            </w:r>
          </w:p>
        </w:tc>
        <w:tc>
          <w:tcPr>
            <w:tcW w:w="4961" w:type="dxa"/>
            <w:tcBorders>
              <w:top w:val="single" w:sz="4" w:space="0" w:color="auto"/>
              <w:bottom w:val="single" w:sz="4" w:space="0" w:color="auto"/>
            </w:tcBorders>
            <w:vAlign w:val="center"/>
          </w:tcPr>
          <w:p w14:paraId="42396B0B" w14:textId="77777777" w:rsidR="00C87E49" w:rsidRPr="00A7330A" w:rsidRDefault="00C87E49" w:rsidP="006D01D6">
            <w:pPr>
              <w:rPr>
                <w:rFonts w:ascii="Roboto" w:hAnsi="Roboto"/>
                <w:lang w:val="pt-BR"/>
              </w:rPr>
            </w:pPr>
            <w:r w:rsidRPr="00A7330A">
              <w:rPr>
                <w:rFonts w:ascii="Roboto" w:hAnsi="Roboto"/>
                <w:lang w:val="pt-BR"/>
              </w:rPr>
              <w:t>Montarea plaselor sudate STM sau STNB la pereti si diafragme cu greutate pina la 3 kg/mp (plasa VR5 100x100 la pardoseala in beton)</w:t>
            </w:r>
          </w:p>
          <w:p w14:paraId="2FCC620F"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4EDAA3DA"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single" w:sz="4" w:space="0" w:color="auto"/>
              <w:bottom w:val="single" w:sz="4" w:space="0" w:color="auto"/>
            </w:tcBorders>
            <w:vAlign w:val="center"/>
          </w:tcPr>
          <w:p w14:paraId="34CCCA32"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167,00</w:t>
            </w:r>
          </w:p>
          <w:p w14:paraId="2F75BE80" w14:textId="77777777" w:rsidR="00C87E49" w:rsidRPr="00A7330A" w:rsidRDefault="00C87E49" w:rsidP="006D01D6">
            <w:pPr>
              <w:jc w:val="center"/>
              <w:rPr>
                <w:rFonts w:ascii="Roboto" w:hAnsi="Roboto"/>
                <w:lang w:val="en-US"/>
              </w:rPr>
            </w:pPr>
          </w:p>
        </w:tc>
      </w:tr>
      <w:tr w:rsidR="00C87E49" w:rsidRPr="00E07862" w14:paraId="542B45E0"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7D6261A"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D8071C9" w14:textId="77777777" w:rsidR="00C87E49" w:rsidRPr="00A7330A" w:rsidRDefault="00C87E49" w:rsidP="006D01D6">
            <w:pPr>
              <w:jc w:val="center"/>
              <w:rPr>
                <w:rFonts w:ascii="Roboto" w:hAnsi="Roboto"/>
                <w:lang w:val="en-US"/>
              </w:rPr>
            </w:pPr>
            <w:r w:rsidRPr="00A7330A">
              <w:rPr>
                <w:rFonts w:ascii="Roboto" w:hAnsi="Roboto"/>
                <w:lang w:val="en-US"/>
              </w:rPr>
              <w:t>7123020011140</w:t>
            </w:r>
          </w:p>
        </w:tc>
        <w:tc>
          <w:tcPr>
            <w:tcW w:w="4961" w:type="dxa"/>
            <w:tcBorders>
              <w:top w:val="nil"/>
              <w:bottom w:val="single" w:sz="2" w:space="0" w:color="auto"/>
            </w:tcBorders>
            <w:vAlign w:val="center"/>
          </w:tcPr>
          <w:p w14:paraId="239A0AA8" w14:textId="77777777" w:rsidR="00C87E49" w:rsidRPr="00A7330A" w:rsidRDefault="00C87E49" w:rsidP="006D01D6">
            <w:pPr>
              <w:rPr>
                <w:rFonts w:ascii="Roboto" w:hAnsi="Roboto"/>
                <w:lang w:val="en-US"/>
              </w:rPr>
            </w:pPr>
            <w:r w:rsidRPr="00A7330A">
              <w:rPr>
                <w:rFonts w:ascii="Roboto" w:hAnsi="Roboto"/>
                <w:lang w:val="en-US"/>
              </w:rPr>
              <w:t>Fierar beton</w:t>
            </w:r>
          </w:p>
        </w:tc>
        <w:tc>
          <w:tcPr>
            <w:tcW w:w="1560" w:type="dxa"/>
            <w:tcBorders>
              <w:top w:val="nil"/>
              <w:bottom w:val="single" w:sz="2" w:space="0" w:color="auto"/>
            </w:tcBorders>
            <w:vAlign w:val="center"/>
          </w:tcPr>
          <w:p w14:paraId="67979251"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3CD50B9C" w14:textId="77777777" w:rsidR="00C87E49" w:rsidRPr="00A7330A" w:rsidRDefault="00C87E49" w:rsidP="006D01D6">
            <w:pPr>
              <w:jc w:val="center"/>
              <w:rPr>
                <w:rFonts w:ascii="Roboto" w:hAnsi="Roboto"/>
                <w:lang w:val="en-US"/>
              </w:rPr>
            </w:pPr>
            <w:r w:rsidRPr="00A7330A">
              <w:rPr>
                <w:rFonts w:ascii="Roboto" w:hAnsi="Roboto"/>
                <w:lang w:val="en-US"/>
              </w:rPr>
              <w:t>8,3500</w:t>
            </w:r>
          </w:p>
        </w:tc>
      </w:tr>
      <w:tr w:rsidR="00C87E49" w:rsidRPr="00E07862" w14:paraId="1C34EF8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B2472E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059ABB0"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6B1C649D"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3B4CC788"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0B8F86D9" w14:textId="77777777" w:rsidR="00C87E49" w:rsidRPr="00A7330A" w:rsidRDefault="00C87E49" w:rsidP="006D01D6">
            <w:pPr>
              <w:jc w:val="center"/>
              <w:rPr>
                <w:rFonts w:ascii="Roboto" w:hAnsi="Roboto"/>
                <w:lang w:val="en-US"/>
              </w:rPr>
            </w:pPr>
            <w:r w:rsidRPr="00A7330A">
              <w:rPr>
                <w:rFonts w:ascii="Roboto" w:hAnsi="Roboto"/>
                <w:lang w:val="en-US"/>
              </w:rPr>
              <w:t>0,6680</w:t>
            </w:r>
          </w:p>
        </w:tc>
      </w:tr>
      <w:tr w:rsidR="00C87E49" w:rsidRPr="00E07862" w14:paraId="26210909"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35D5C677"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652B9473" w14:textId="77777777" w:rsidR="00C87E49" w:rsidRPr="00A7330A" w:rsidRDefault="00C87E49" w:rsidP="006D01D6">
            <w:pPr>
              <w:jc w:val="center"/>
              <w:rPr>
                <w:rFonts w:ascii="Roboto" w:hAnsi="Roboto"/>
                <w:lang w:val="en-US"/>
              </w:rPr>
            </w:pPr>
            <w:r w:rsidRPr="00A7330A">
              <w:rPr>
                <w:rFonts w:ascii="Roboto" w:hAnsi="Roboto"/>
                <w:lang w:val="en-US"/>
              </w:rPr>
              <w:t>2873122004200</w:t>
            </w:r>
          </w:p>
        </w:tc>
        <w:tc>
          <w:tcPr>
            <w:tcW w:w="4961" w:type="dxa"/>
            <w:tcBorders>
              <w:top w:val="nil"/>
              <w:bottom w:val="single" w:sz="2" w:space="0" w:color="auto"/>
            </w:tcBorders>
            <w:vAlign w:val="center"/>
          </w:tcPr>
          <w:p w14:paraId="53EAFC15" w14:textId="77777777" w:rsidR="00C87E49" w:rsidRPr="00A7330A" w:rsidRDefault="00C87E49" w:rsidP="006D01D6">
            <w:pPr>
              <w:rPr>
                <w:rFonts w:ascii="Roboto" w:hAnsi="Roboto"/>
                <w:lang w:val="en-US"/>
              </w:rPr>
            </w:pPr>
            <w:r w:rsidRPr="00A7330A">
              <w:rPr>
                <w:rFonts w:ascii="Roboto" w:hAnsi="Roboto"/>
                <w:lang w:val="en-US"/>
              </w:rPr>
              <w:t>Plase sudate STM sau STNB</w:t>
            </w:r>
          </w:p>
        </w:tc>
        <w:tc>
          <w:tcPr>
            <w:tcW w:w="1560" w:type="dxa"/>
            <w:tcBorders>
              <w:top w:val="nil"/>
              <w:bottom w:val="single" w:sz="2" w:space="0" w:color="auto"/>
            </w:tcBorders>
            <w:vAlign w:val="center"/>
          </w:tcPr>
          <w:p w14:paraId="78D59894"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354B55A2" w14:textId="77777777" w:rsidR="00C87E49" w:rsidRPr="00A7330A" w:rsidRDefault="00C87E49" w:rsidP="006D01D6">
            <w:pPr>
              <w:jc w:val="center"/>
              <w:rPr>
                <w:rFonts w:ascii="Roboto" w:hAnsi="Roboto"/>
                <w:lang w:val="en-US"/>
              </w:rPr>
            </w:pPr>
            <w:r w:rsidRPr="00A7330A">
              <w:rPr>
                <w:rFonts w:ascii="Roboto" w:hAnsi="Roboto"/>
                <w:lang w:val="en-US"/>
              </w:rPr>
              <w:t>168,6700</w:t>
            </w:r>
          </w:p>
        </w:tc>
      </w:tr>
      <w:tr w:rsidR="00C87E49" w:rsidRPr="00E07862" w14:paraId="415291A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5C64684C"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3021722" w14:textId="77777777" w:rsidR="00C87E49" w:rsidRPr="00A7330A" w:rsidRDefault="00C87E49" w:rsidP="006D01D6">
            <w:pPr>
              <w:jc w:val="center"/>
              <w:rPr>
                <w:rFonts w:ascii="Roboto" w:hAnsi="Roboto"/>
                <w:lang w:val="en-US"/>
              </w:rPr>
            </w:pPr>
            <w:r w:rsidRPr="00A7330A">
              <w:rPr>
                <w:rFonts w:ascii="Roboto" w:hAnsi="Roboto"/>
                <w:lang w:val="en-US"/>
              </w:rPr>
              <w:t>2710602000030</w:t>
            </w:r>
          </w:p>
        </w:tc>
        <w:tc>
          <w:tcPr>
            <w:tcW w:w="4961" w:type="dxa"/>
            <w:tcBorders>
              <w:top w:val="nil"/>
              <w:bottom w:val="single" w:sz="2" w:space="0" w:color="auto"/>
            </w:tcBorders>
            <w:vAlign w:val="center"/>
          </w:tcPr>
          <w:p w14:paraId="523E3FED" w14:textId="77777777" w:rsidR="00C87E49" w:rsidRPr="00A7330A" w:rsidRDefault="00C87E49" w:rsidP="006D01D6">
            <w:pPr>
              <w:rPr>
                <w:rFonts w:ascii="Roboto" w:hAnsi="Roboto"/>
                <w:lang w:val="de-DE"/>
              </w:rPr>
            </w:pPr>
            <w:r w:rsidRPr="00A7330A">
              <w:rPr>
                <w:rFonts w:ascii="Roboto" w:hAnsi="Roboto"/>
                <w:lang w:val="de-DE"/>
              </w:rPr>
              <w:t>Otel beton profil neted OB 37 STAS 438 D = 6 mm</w:t>
            </w:r>
          </w:p>
        </w:tc>
        <w:tc>
          <w:tcPr>
            <w:tcW w:w="1560" w:type="dxa"/>
            <w:tcBorders>
              <w:top w:val="nil"/>
              <w:bottom w:val="single" w:sz="2" w:space="0" w:color="auto"/>
            </w:tcBorders>
            <w:vAlign w:val="center"/>
          </w:tcPr>
          <w:p w14:paraId="3927595D"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359C1EB3" w14:textId="77777777" w:rsidR="00C87E49" w:rsidRPr="00A7330A" w:rsidRDefault="00C87E49" w:rsidP="006D01D6">
            <w:pPr>
              <w:jc w:val="center"/>
              <w:rPr>
                <w:rFonts w:ascii="Roboto" w:hAnsi="Roboto"/>
                <w:lang w:val="en-US"/>
              </w:rPr>
            </w:pPr>
            <w:r w:rsidRPr="00A7330A">
              <w:rPr>
                <w:rFonts w:ascii="Roboto" w:hAnsi="Roboto"/>
                <w:lang w:val="en-US"/>
              </w:rPr>
              <w:t>0,8350</w:t>
            </w:r>
          </w:p>
        </w:tc>
      </w:tr>
      <w:tr w:rsidR="00C87E49" w:rsidRPr="00E07862" w14:paraId="2841BD75"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17AB2264"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B5324EE" w14:textId="77777777" w:rsidR="00C87E49" w:rsidRPr="00A7330A" w:rsidRDefault="00C87E49" w:rsidP="006D01D6">
            <w:pPr>
              <w:jc w:val="center"/>
              <w:rPr>
                <w:rFonts w:ascii="Roboto" w:hAnsi="Roboto"/>
                <w:lang w:val="en-US"/>
              </w:rPr>
            </w:pPr>
            <w:r w:rsidRPr="00A7330A">
              <w:rPr>
                <w:rFonts w:ascii="Roboto" w:hAnsi="Roboto"/>
                <w:lang w:val="en-US"/>
              </w:rPr>
              <w:t>2734113803116</w:t>
            </w:r>
          </w:p>
        </w:tc>
        <w:tc>
          <w:tcPr>
            <w:tcW w:w="4961" w:type="dxa"/>
            <w:tcBorders>
              <w:top w:val="nil"/>
              <w:bottom w:val="single" w:sz="2" w:space="0" w:color="auto"/>
            </w:tcBorders>
            <w:vAlign w:val="center"/>
          </w:tcPr>
          <w:p w14:paraId="5FBC86B1" w14:textId="77777777" w:rsidR="00C87E49" w:rsidRPr="00A7330A" w:rsidRDefault="00C87E49" w:rsidP="006D01D6">
            <w:pPr>
              <w:rPr>
                <w:rFonts w:ascii="Roboto" w:hAnsi="Roboto"/>
                <w:lang w:val="pt-BR"/>
              </w:rPr>
            </w:pPr>
            <w:r w:rsidRPr="00A7330A">
              <w:rPr>
                <w:rFonts w:ascii="Roboto" w:hAnsi="Roboto"/>
                <w:lang w:val="pt-BR"/>
              </w:rPr>
              <w:t>Sirma neagra moale d = 1 mm</w:t>
            </w:r>
          </w:p>
        </w:tc>
        <w:tc>
          <w:tcPr>
            <w:tcW w:w="1560" w:type="dxa"/>
            <w:tcBorders>
              <w:top w:val="nil"/>
              <w:bottom w:val="single" w:sz="2" w:space="0" w:color="auto"/>
            </w:tcBorders>
            <w:vAlign w:val="center"/>
          </w:tcPr>
          <w:p w14:paraId="5E881209"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2528C607" w14:textId="77777777" w:rsidR="00C87E49" w:rsidRPr="00A7330A" w:rsidRDefault="00C87E49" w:rsidP="006D01D6">
            <w:pPr>
              <w:jc w:val="center"/>
              <w:rPr>
                <w:rFonts w:ascii="Roboto" w:hAnsi="Roboto"/>
                <w:lang w:val="en-US"/>
              </w:rPr>
            </w:pPr>
            <w:r w:rsidRPr="00A7330A">
              <w:rPr>
                <w:rFonts w:ascii="Roboto" w:hAnsi="Roboto"/>
                <w:lang w:val="en-US"/>
              </w:rPr>
              <w:t>1,6700</w:t>
            </w:r>
          </w:p>
        </w:tc>
      </w:tr>
      <w:tr w:rsidR="00C87E49" w:rsidRPr="00E07862" w14:paraId="6A3906D4"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D0DECD8"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A441547" w14:textId="77777777" w:rsidR="00C87E49" w:rsidRPr="00A7330A" w:rsidRDefault="00C87E49" w:rsidP="006D01D6">
            <w:pPr>
              <w:jc w:val="center"/>
              <w:rPr>
                <w:rFonts w:ascii="Roboto" w:hAnsi="Roboto"/>
                <w:lang w:val="en-US"/>
              </w:rPr>
            </w:pPr>
            <w:r w:rsidRPr="00A7330A">
              <w:rPr>
                <w:rFonts w:ascii="Roboto" w:hAnsi="Roboto"/>
                <w:lang w:val="en-US"/>
              </w:rPr>
              <w:t>2922140006702</w:t>
            </w:r>
          </w:p>
        </w:tc>
        <w:tc>
          <w:tcPr>
            <w:tcW w:w="4961" w:type="dxa"/>
            <w:tcBorders>
              <w:top w:val="nil"/>
              <w:bottom w:val="single" w:sz="2" w:space="0" w:color="auto"/>
            </w:tcBorders>
            <w:vAlign w:val="center"/>
          </w:tcPr>
          <w:p w14:paraId="40F1138B" w14:textId="77777777" w:rsidR="00C87E49" w:rsidRPr="00A7330A" w:rsidRDefault="00C87E49" w:rsidP="006D01D6">
            <w:pPr>
              <w:rPr>
                <w:rFonts w:ascii="Roboto" w:hAnsi="Roboto"/>
                <w:lang w:val="en-US"/>
              </w:rPr>
            </w:pPr>
            <w:r w:rsidRPr="00A7330A">
              <w:rPr>
                <w:rFonts w:ascii="Roboto" w:hAnsi="Roboto"/>
                <w:lang w:val="en-US"/>
              </w:rPr>
              <w:t>Macara de fereastra</w:t>
            </w:r>
          </w:p>
        </w:tc>
        <w:tc>
          <w:tcPr>
            <w:tcW w:w="1560" w:type="dxa"/>
            <w:tcBorders>
              <w:top w:val="nil"/>
              <w:bottom w:val="single" w:sz="2" w:space="0" w:color="auto"/>
            </w:tcBorders>
            <w:vAlign w:val="center"/>
          </w:tcPr>
          <w:p w14:paraId="7B8791A9"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1AEBFC41" w14:textId="77777777" w:rsidR="00C87E49" w:rsidRPr="00A7330A" w:rsidRDefault="00C87E49" w:rsidP="006D01D6">
            <w:pPr>
              <w:jc w:val="center"/>
              <w:rPr>
                <w:rFonts w:ascii="Roboto" w:hAnsi="Roboto"/>
                <w:lang w:val="en-US"/>
              </w:rPr>
            </w:pPr>
            <w:r w:rsidRPr="00A7330A">
              <w:rPr>
                <w:rFonts w:ascii="Roboto" w:hAnsi="Roboto"/>
                <w:lang w:val="en-US"/>
              </w:rPr>
              <w:t>0,1002</w:t>
            </w:r>
          </w:p>
        </w:tc>
      </w:tr>
      <w:tr w:rsidR="00C87E49" w:rsidRPr="00E07862" w14:paraId="681266C8" w14:textId="77777777" w:rsidTr="006D01D6">
        <w:tc>
          <w:tcPr>
            <w:tcW w:w="708" w:type="dxa"/>
            <w:tcBorders>
              <w:top w:val="single" w:sz="4" w:space="0" w:color="auto"/>
              <w:bottom w:val="single" w:sz="4" w:space="0" w:color="auto"/>
            </w:tcBorders>
          </w:tcPr>
          <w:p w14:paraId="28C7DC37" w14:textId="77777777" w:rsidR="00C87E49" w:rsidRPr="00A7330A" w:rsidRDefault="00C87E49" w:rsidP="006D01D6">
            <w:pPr>
              <w:jc w:val="center"/>
              <w:rPr>
                <w:rFonts w:ascii="Roboto" w:hAnsi="Roboto"/>
                <w:lang w:val="en-US"/>
              </w:rPr>
            </w:pPr>
            <w:r w:rsidRPr="00A7330A">
              <w:rPr>
                <w:rFonts w:ascii="Roboto" w:hAnsi="Roboto"/>
                <w:lang w:val="en-US"/>
              </w:rPr>
              <w:t>8</w:t>
            </w:r>
          </w:p>
        </w:tc>
        <w:tc>
          <w:tcPr>
            <w:tcW w:w="1701" w:type="dxa"/>
            <w:tcBorders>
              <w:top w:val="single" w:sz="4" w:space="0" w:color="auto"/>
              <w:bottom w:val="single" w:sz="4" w:space="0" w:color="auto"/>
            </w:tcBorders>
            <w:vAlign w:val="center"/>
          </w:tcPr>
          <w:p w14:paraId="165804B9" w14:textId="77777777" w:rsidR="00C87E49" w:rsidRPr="00A7330A" w:rsidRDefault="00C87E49" w:rsidP="006D01D6">
            <w:pPr>
              <w:jc w:val="center"/>
              <w:rPr>
                <w:rFonts w:ascii="Roboto" w:hAnsi="Roboto"/>
                <w:lang w:val="en-US"/>
              </w:rPr>
            </w:pPr>
            <w:r w:rsidRPr="00A7330A">
              <w:rPr>
                <w:rFonts w:ascii="Roboto" w:hAnsi="Roboto"/>
                <w:lang w:val="en-US"/>
              </w:rPr>
              <w:t>CA02B2</w:t>
            </w:r>
          </w:p>
        </w:tc>
        <w:tc>
          <w:tcPr>
            <w:tcW w:w="4961" w:type="dxa"/>
            <w:tcBorders>
              <w:top w:val="single" w:sz="4" w:space="0" w:color="auto"/>
              <w:bottom w:val="single" w:sz="4" w:space="0" w:color="auto"/>
            </w:tcBorders>
            <w:vAlign w:val="center"/>
          </w:tcPr>
          <w:p w14:paraId="49B9DF69" w14:textId="77777777" w:rsidR="00C87E49" w:rsidRPr="00A7330A" w:rsidRDefault="00C87E49" w:rsidP="006D01D6">
            <w:pPr>
              <w:rPr>
                <w:rFonts w:ascii="Roboto" w:hAnsi="Roboto"/>
                <w:lang w:val="pt-BR"/>
              </w:rPr>
            </w:pPr>
            <w:r w:rsidRPr="00A7330A">
              <w:rPr>
                <w:rFonts w:ascii="Roboto" w:hAnsi="Roboto"/>
                <w:lang w:val="pt-BR"/>
              </w:rPr>
              <w:t>Beton simplu turnat in egalizari, pante, sape la inaltimi pina la 35 m inclusiv, prepararea cu betoniera pe santier si turnarea cu mijloace clasice beton clasa C 10/8 (betonarea pardoselei de grosimea 100mm cu beton B200)</w:t>
            </w:r>
          </w:p>
          <w:p w14:paraId="7ABC8D71" w14:textId="77777777" w:rsidR="00C87E49" w:rsidRPr="00A7330A" w:rsidRDefault="00C87E49" w:rsidP="006D01D6">
            <w:pPr>
              <w:rPr>
                <w:rFonts w:ascii="Roboto" w:hAnsi="Roboto"/>
                <w:lang w:val="pt-BR"/>
              </w:rPr>
            </w:pPr>
            <w:r w:rsidRPr="00A7330A">
              <w:rPr>
                <w:rFonts w:ascii="Roboto" w:hAnsi="Roboto"/>
                <w:lang w:val="pt-BR"/>
              </w:rPr>
              <w:lastRenderedPageBreak/>
              <w:t>Material marunt (dulapi de rasinoase)=1,0100</w:t>
            </w:r>
          </w:p>
          <w:p w14:paraId="2E8B2123" w14:textId="77777777" w:rsidR="00C87E49" w:rsidRPr="00A7330A" w:rsidRDefault="00C87E49" w:rsidP="006D01D6">
            <w:pPr>
              <w:rPr>
                <w:rFonts w:ascii="Roboto" w:hAnsi="Roboto"/>
                <w:lang w:val="pt-BR"/>
              </w:rPr>
            </w:pPr>
          </w:p>
        </w:tc>
        <w:tc>
          <w:tcPr>
            <w:tcW w:w="1560" w:type="dxa"/>
            <w:tcBorders>
              <w:top w:val="single" w:sz="4" w:space="0" w:color="auto"/>
              <w:bottom w:val="single" w:sz="4" w:space="0" w:color="auto"/>
            </w:tcBorders>
            <w:vAlign w:val="center"/>
          </w:tcPr>
          <w:p w14:paraId="2A830393" w14:textId="77777777" w:rsidR="00C87E49" w:rsidRPr="00A7330A" w:rsidRDefault="00C87E49" w:rsidP="006D01D6">
            <w:pPr>
              <w:jc w:val="center"/>
              <w:rPr>
                <w:rFonts w:ascii="Roboto" w:hAnsi="Roboto"/>
                <w:lang w:val="en-US"/>
              </w:rPr>
            </w:pPr>
            <w:r w:rsidRPr="00A7330A">
              <w:rPr>
                <w:rFonts w:ascii="Roboto" w:hAnsi="Roboto"/>
                <w:lang w:val="en-US"/>
              </w:rPr>
              <w:lastRenderedPageBreak/>
              <w:t>m3</w:t>
            </w:r>
          </w:p>
        </w:tc>
        <w:tc>
          <w:tcPr>
            <w:tcW w:w="1559" w:type="dxa"/>
            <w:tcBorders>
              <w:top w:val="single" w:sz="4" w:space="0" w:color="auto"/>
              <w:bottom w:val="single" w:sz="4" w:space="0" w:color="auto"/>
            </w:tcBorders>
            <w:vAlign w:val="center"/>
          </w:tcPr>
          <w:p w14:paraId="7F2CD94B" w14:textId="77777777" w:rsidR="00C87E49" w:rsidRPr="00A7330A" w:rsidRDefault="00C87E49" w:rsidP="006D01D6">
            <w:pPr>
              <w:adjustRightInd w:val="0"/>
              <w:jc w:val="center"/>
              <w:rPr>
                <w:rFonts w:ascii="Roboto" w:hAnsi="Roboto" w:cs="Arial CYR"/>
                <w:lang w:val="en-US"/>
              </w:rPr>
            </w:pPr>
            <w:r w:rsidRPr="00A7330A">
              <w:rPr>
                <w:rFonts w:ascii="Roboto" w:hAnsi="Roboto" w:cs="Arial CYR"/>
                <w:lang w:val="en-US"/>
              </w:rPr>
              <w:t>6,50</w:t>
            </w:r>
          </w:p>
          <w:p w14:paraId="7699099B" w14:textId="77777777" w:rsidR="00C87E49" w:rsidRPr="00A7330A" w:rsidRDefault="00C87E49" w:rsidP="006D01D6">
            <w:pPr>
              <w:jc w:val="center"/>
              <w:rPr>
                <w:rFonts w:ascii="Roboto" w:hAnsi="Roboto"/>
                <w:lang w:val="en-US"/>
              </w:rPr>
            </w:pPr>
          </w:p>
        </w:tc>
      </w:tr>
      <w:tr w:rsidR="00C87E49" w:rsidRPr="00E07862" w14:paraId="1FF17C0D"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4FE0104"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3F79C1AE" w14:textId="77777777" w:rsidR="00C87E49" w:rsidRPr="00A7330A" w:rsidRDefault="00C87E49" w:rsidP="006D01D6">
            <w:pPr>
              <w:jc w:val="center"/>
              <w:rPr>
                <w:rFonts w:ascii="Roboto" w:hAnsi="Roboto"/>
                <w:lang w:val="en-US"/>
              </w:rPr>
            </w:pPr>
            <w:r w:rsidRPr="00A7330A">
              <w:rPr>
                <w:rFonts w:ascii="Roboto" w:hAnsi="Roboto"/>
                <w:lang w:val="en-US"/>
              </w:rPr>
              <w:t>7123010010200</w:t>
            </w:r>
          </w:p>
        </w:tc>
        <w:tc>
          <w:tcPr>
            <w:tcW w:w="4961" w:type="dxa"/>
            <w:tcBorders>
              <w:top w:val="nil"/>
              <w:bottom w:val="single" w:sz="2" w:space="0" w:color="auto"/>
            </w:tcBorders>
            <w:vAlign w:val="center"/>
          </w:tcPr>
          <w:p w14:paraId="3D081823" w14:textId="77777777" w:rsidR="00C87E49" w:rsidRPr="00A7330A" w:rsidRDefault="00C87E49" w:rsidP="006D01D6">
            <w:pPr>
              <w:rPr>
                <w:rFonts w:ascii="Roboto" w:hAnsi="Roboto"/>
                <w:lang w:val="en-US"/>
              </w:rPr>
            </w:pPr>
            <w:r w:rsidRPr="00A7330A">
              <w:rPr>
                <w:rFonts w:ascii="Roboto" w:hAnsi="Roboto"/>
                <w:lang w:val="en-US"/>
              </w:rPr>
              <w:t>Betonist</w:t>
            </w:r>
          </w:p>
        </w:tc>
        <w:tc>
          <w:tcPr>
            <w:tcW w:w="1560" w:type="dxa"/>
            <w:tcBorders>
              <w:top w:val="nil"/>
              <w:bottom w:val="single" w:sz="2" w:space="0" w:color="auto"/>
            </w:tcBorders>
            <w:vAlign w:val="center"/>
          </w:tcPr>
          <w:p w14:paraId="7A92CE14"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6CF8CD86" w14:textId="77777777" w:rsidR="00C87E49" w:rsidRPr="00A7330A" w:rsidRDefault="00C87E49" w:rsidP="006D01D6">
            <w:pPr>
              <w:jc w:val="center"/>
              <w:rPr>
                <w:rFonts w:ascii="Roboto" w:hAnsi="Roboto"/>
                <w:lang w:val="en-US"/>
              </w:rPr>
            </w:pPr>
            <w:r w:rsidRPr="00A7330A">
              <w:rPr>
                <w:rFonts w:ascii="Roboto" w:hAnsi="Roboto"/>
                <w:lang w:val="en-US"/>
              </w:rPr>
              <w:t>33,4750</w:t>
            </w:r>
          </w:p>
        </w:tc>
      </w:tr>
      <w:tr w:rsidR="00C87E49" w:rsidRPr="00E07862" w14:paraId="395E50AF"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0E30C7A2"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0673B37" w14:textId="77777777" w:rsidR="00C87E49" w:rsidRPr="00A7330A" w:rsidRDefault="00C87E49" w:rsidP="006D01D6">
            <w:pPr>
              <w:jc w:val="center"/>
              <w:rPr>
                <w:rFonts w:ascii="Roboto" w:hAnsi="Roboto"/>
                <w:lang w:val="en-US"/>
              </w:rPr>
            </w:pPr>
            <w:r w:rsidRPr="00A7330A">
              <w:rPr>
                <w:rFonts w:ascii="Roboto" w:hAnsi="Roboto"/>
                <w:lang w:val="en-US"/>
              </w:rPr>
              <w:t>9310060019920</w:t>
            </w:r>
          </w:p>
        </w:tc>
        <w:tc>
          <w:tcPr>
            <w:tcW w:w="4961" w:type="dxa"/>
            <w:tcBorders>
              <w:top w:val="nil"/>
              <w:bottom w:val="single" w:sz="2" w:space="0" w:color="auto"/>
            </w:tcBorders>
            <w:vAlign w:val="center"/>
          </w:tcPr>
          <w:p w14:paraId="13576AA6" w14:textId="77777777" w:rsidR="00C87E49" w:rsidRPr="00A7330A" w:rsidRDefault="00C87E49" w:rsidP="006D01D6">
            <w:pPr>
              <w:rPr>
                <w:rFonts w:ascii="Roboto" w:hAnsi="Roboto"/>
                <w:lang w:val="en-US"/>
              </w:rPr>
            </w:pPr>
            <w:r w:rsidRPr="00A7330A">
              <w:rPr>
                <w:rFonts w:ascii="Roboto" w:hAnsi="Roboto"/>
                <w:lang w:val="en-US"/>
              </w:rPr>
              <w:t>Muncitor deservire CM</w:t>
            </w:r>
          </w:p>
        </w:tc>
        <w:tc>
          <w:tcPr>
            <w:tcW w:w="1560" w:type="dxa"/>
            <w:tcBorders>
              <w:top w:val="nil"/>
              <w:bottom w:val="single" w:sz="2" w:space="0" w:color="auto"/>
            </w:tcBorders>
            <w:vAlign w:val="center"/>
          </w:tcPr>
          <w:p w14:paraId="1BA32897" w14:textId="77777777" w:rsidR="00C87E49" w:rsidRPr="00A7330A" w:rsidRDefault="00C87E49" w:rsidP="006D01D6">
            <w:pPr>
              <w:jc w:val="center"/>
              <w:rPr>
                <w:rFonts w:ascii="Roboto" w:hAnsi="Roboto"/>
                <w:lang w:val="en-US"/>
              </w:rPr>
            </w:pPr>
            <w:r w:rsidRPr="00A7330A">
              <w:rPr>
                <w:rFonts w:ascii="Roboto" w:hAnsi="Roboto"/>
                <w:lang w:val="en-US"/>
              </w:rPr>
              <w:t>h-om</w:t>
            </w:r>
          </w:p>
        </w:tc>
        <w:tc>
          <w:tcPr>
            <w:tcW w:w="1559" w:type="dxa"/>
            <w:tcBorders>
              <w:top w:val="nil"/>
              <w:bottom w:val="single" w:sz="2" w:space="0" w:color="auto"/>
            </w:tcBorders>
            <w:vAlign w:val="center"/>
          </w:tcPr>
          <w:p w14:paraId="5D58F93C" w14:textId="77777777" w:rsidR="00C87E49" w:rsidRPr="00A7330A" w:rsidRDefault="00C87E49" w:rsidP="006D01D6">
            <w:pPr>
              <w:jc w:val="center"/>
              <w:rPr>
                <w:rFonts w:ascii="Roboto" w:hAnsi="Roboto"/>
                <w:lang w:val="en-US"/>
              </w:rPr>
            </w:pPr>
            <w:r w:rsidRPr="00A7330A">
              <w:rPr>
                <w:rFonts w:ascii="Roboto" w:hAnsi="Roboto"/>
                <w:lang w:val="en-US"/>
              </w:rPr>
              <w:t>4,2250</w:t>
            </w:r>
          </w:p>
        </w:tc>
      </w:tr>
      <w:tr w:rsidR="00C87E49" w:rsidRPr="00E07862" w14:paraId="12A8CCC9"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24A13E6"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1EEA65F4" w14:textId="77777777" w:rsidR="00C87E49" w:rsidRPr="00A7330A" w:rsidRDefault="00C87E49" w:rsidP="006D01D6">
            <w:pPr>
              <w:jc w:val="center"/>
              <w:rPr>
                <w:rFonts w:ascii="Roboto" w:hAnsi="Roboto"/>
                <w:lang w:val="en-US"/>
              </w:rPr>
            </w:pPr>
            <w:r w:rsidRPr="00A7330A">
              <w:rPr>
                <w:rFonts w:ascii="Roboto" w:hAnsi="Roboto"/>
                <w:lang w:val="en-US"/>
              </w:rPr>
              <w:t>2651122100402</w:t>
            </w:r>
          </w:p>
        </w:tc>
        <w:tc>
          <w:tcPr>
            <w:tcW w:w="4961" w:type="dxa"/>
            <w:tcBorders>
              <w:top w:val="nil"/>
              <w:bottom w:val="single" w:sz="2" w:space="0" w:color="auto"/>
            </w:tcBorders>
            <w:vAlign w:val="center"/>
          </w:tcPr>
          <w:p w14:paraId="2155FDCF" w14:textId="77777777" w:rsidR="00C87E49" w:rsidRPr="00A7330A" w:rsidRDefault="00C87E49" w:rsidP="006D01D6">
            <w:pPr>
              <w:rPr>
                <w:rFonts w:ascii="Roboto" w:hAnsi="Roboto"/>
                <w:lang w:val="pt-BR"/>
              </w:rPr>
            </w:pPr>
            <w:r w:rsidRPr="00A7330A">
              <w:rPr>
                <w:rFonts w:ascii="Roboto" w:hAnsi="Roboto"/>
                <w:lang w:val="pt-BR"/>
              </w:rPr>
              <w:t>Ciment metalurgic cu adaosuri M 30 saci S1500</w:t>
            </w:r>
          </w:p>
        </w:tc>
        <w:tc>
          <w:tcPr>
            <w:tcW w:w="1560" w:type="dxa"/>
            <w:tcBorders>
              <w:top w:val="nil"/>
              <w:bottom w:val="single" w:sz="2" w:space="0" w:color="auto"/>
            </w:tcBorders>
            <w:vAlign w:val="center"/>
          </w:tcPr>
          <w:p w14:paraId="7AF6C291" w14:textId="77777777" w:rsidR="00C87E49" w:rsidRPr="00A7330A" w:rsidRDefault="00C87E49" w:rsidP="006D01D6">
            <w:pPr>
              <w:jc w:val="center"/>
              <w:rPr>
                <w:rFonts w:ascii="Roboto" w:hAnsi="Roboto"/>
                <w:lang w:val="en-US"/>
              </w:rPr>
            </w:pPr>
            <w:r w:rsidRPr="00A7330A">
              <w:rPr>
                <w:rFonts w:ascii="Roboto" w:hAnsi="Roboto"/>
                <w:lang w:val="en-US"/>
              </w:rPr>
              <w:t>kg</w:t>
            </w:r>
          </w:p>
        </w:tc>
        <w:tc>
          <w:tcPr>
            <w:tcW w:w="1559" w:type="dxa"/>
            <w:tcBorders>
              <w:top w:val="nil"/>
              <w:bottom w:val="single" w:sz="2" w:space="0" w:color="auto"/>
            </w:tcBorders>
            <w:vAlign w:val="center"/>
          </w:tcPr>
          <w:p w14:paraId="679322BE" w14:textId="77777777" w:rsidR="00C87E49" w:rsidRPr="00A7330A" w:rsidRDefault="00C87E49" w:rsidP="006D01D6">
            <w:pPr>
              <w:jc w:val="center"/>
              <w:rPr>
                <w:rFonts w:ascii="Roboto" w:hAnsi="Roboto"/>
                <w:lang w:val="en-US"/>
              </w:rPr>
            </w:pPr>
            <w:r w:rsidRPr="00A7330A">
              <w:rPr>
                <w:rFonts w:ascii="Roboto" w:hAnsi="Roboto"/>
                <w:lang w:val="en-US"/>
              </w:rPr>
              <w:t>1 884,1550</w:t>
            </w:r>
          </w:p>
        </w:tc>
      </w:tr>
      <w:tr w:rsidR="00C87E49" w:rsidRPr="00E07862" w14:paraId="49648BD4"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70C4F4DD"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4EF2A4D1" w14:textId="77777777" w:rsidR="00C87E49" w:rsidRPr="00A7330A" w:rsidRDefault="00C87E49" w:rsidP="006D01D6">
            <w:pPr>
              <w:jc w:val="center"/>
              <w:rPr>
                <w:rFonts w:ascii="Roboto" w:hAnsi="Roboto"/>
                <w:lang w:val="en-US"/>
              </w:rPr>
            </w:pPr>
            <w:r w:rsidRPr="00A7330A">
              <w:rPr>
                <w:rFonts w:ascii="Roboto" w:hAnsi="Roboto"/>
                <w:lang w:val="en-US"/>
              </w:rPr>
              <w:t>1421102200525</w:t>
            </w:r>
          </w:p>
        </w:tc>
        <w:tc>
          <w:tcPr>
            <w:tcW w:w="4961" w:type="dxa"/>
            <w:tcBorders>
              <w:top w:val="nil"/>
              <w:bottom w:val="single" w:sz="2" w:space="0" w:color="auto"/>
            </w:tcBorders>
            <w:vAlign w:val="center"/>
          </w:tcPr>
          <w:p w14:paraId="4DA9BA5F" w14:textId="77777777" w:rsidR="00C87E49" w:rsidRPr="00A7330A" w:rsidRDefault="00C87E49" w:rsidP="006D01D6">
            <w:pPr>
              <w:rPr>
                <w:rFonts w:ascii="Roboto" w:hAnsi="Roboto"/>
                <w:lang w:val="pt-BR"/>
              </w:rPr>
            </w:pPr>
            <w:r w:rsidRPr="00A7330A">
              <w:rPr>
                <w:rFonts w:ascii="Roboto" w:hAnsi="Roboto"/>
                <w:lang w:val="pt-BR"/>
              </w:rPr>
              <w:t>Nisip sortat nespalat de riu si lacuri 0,0-7,0 mm</w:t>
            </w:r>
          </w:p>
        </w:tc>
        <w:tc>
          <w:tcPr>
            <w:tcW w:w="1560" w:type="dxa"/>
            <w:tcBorders>
              <w:top w:val="nil"/>
              <w:bottom w:val="single" w:sz="2" w:space="0" w:color="auto"/>
            </w:tcBorders>
            <w:vAlign w:val="center"/>
          </w:tcPr>
          <w:p w14:paraId="035F9D31"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061E09A4" w14:textId="77777777" w:rsidR="00C87E49" w:rsidRPr="00A7330A" w:rsidRDefault="00C87E49" w:rsidP="006D01D6">
            <w:pPr>
              <w:jc w:val="center"/>
              <w:rPr>
                <w:rFonts w:ascii="Roboto" w:hAnsi="Roboto"/>
                <w:lang w:val="en-US"/>
              </w:rPr>
            </w:pPr>
            <w:r w:rsidRPr="00A7330A">
              <w:rPr>
                <w:rFonts w:ascii="Roboto" w:hAnsi="Roboto"/>
                <w:lang w:val="en-US"/>
              </w:rPr>
              <w:t>5,0288</w:t>
            </w:r>
          </w:p>
        </w:tc>
      </w:tr>
      <w:tr w:rsidR="00C87E49" w:rsidRPr="00E07862" w14:paraId="0277D527"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31552726"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2ACB9C32" w14:textId="77777777" w:rsidR="00C87E49" w:rsidRPr="00A7330A" w:rsidRDefault="00C87E49" w:rsidP="006D01D6">
            <w:pPr>
              <w:jc w:val="center"/>
              <w:rPr>
                <w:rFonts w:ascii="Roboto" w:hAnsi="Roboto"/>
                <w:lang w:val="en-US"/>
              </w:rPr>
            </w:pPr>
            <w:r w:rsidRPr="00A7330A">
              <w:rPr>
                <w:rFonts w:ascii="Roboto" w:hAnsi="Roboto"/>
                <w:lang w:val="en-US"/>
              </w:rPr>
              <w:t>1421102200290</w:t>
            </w:r>
          </w:p>
        </w:tc>
        <w:tc>
          <w:tcPr>
            <w:tcW w:w="4961" w:type="dxa"/>
            <w:tcBorders>
              <w:top w:val="nil"/>
              <w:bottom w:val="single" w:sz="2" w:space="0" w:color="auto"/>
            </w:tcBorders>
            <w:vAlign w:val="center"/>
          </w:tcPr>
          <w:p w14:paraId="6033F743" w14:textId="77777777" w:rsidR="00C87E49" w:rsidRPr="00A7330A" w:rsidRDefault="00C87E49" w:rsidP="006D01D6">
            <w:pPr>
              <w:rPr>
                <w:rFonts w:ascii="Roboto" w:hAnsi="Roboto"/>
                <w:lang w:val="en-US"/>
              </w:rPr>
            </w:pPr>
            <w:r w:rsidRPr="00A7330A">
              <w:rPr>
                <w:rFonts w:ascii="Roboto" w:hAnsi="Roboto"/>
                <w:lang w:val="en-US"/>
              </w:rPr>
              <w:t>Pietris ciuruit  spalat de mal 7-30 mm</w:t>
            </w:r>
          </w:p>
        </w:tc>
        <w:tc>
          <w:tcPr>
            <w:tcW w:w="1560" w:type="dxa"/>
            <w:tcBorders>
              <w:top w:val="nil"/>
              <w:bottom w:val="single" w:sz="2" w:space="0" w:color="auto"/>
            </w:tcBorders>
            <w:vAlign w:val="center"/>
          </w:tcPr>
          <w:p w14:paraId="44A1C205" w14:textId="77777777" w:rsidR="00C87E49" w:rsidRPr="00A7330A" w:rsidRDefault="00C87E49" w:rsidP="006D01D6">
            <w:pPr>
              <w:jc w:val="center"/>
              <w:rPr>
                <w:rFonts w:ascii="Roboto" w:hAnsi="Roboto"/>
                <w:lang w:val="en-US"/>
              </w:rPr>
            </w:pPr>
            <w:r w:rsidRPr="00A7330A">
              <w:rPr>
                <w:rFonts w:ascii="Roboto" w:hAnsi="Roboto"/>
                <w:lang w:val="en-US"/>
              </w:rPr>
              <w:t>m3</w:t>
            </w:r>
          </w:p>
        </w:tc>
        <w:tc>
          <w:tcPr>
            <w:tcW w:w="1559" w:type="dxa"/>
            <w:tcBorders>
              <w:top w:val="nil"/>
              <w:bottom w:val="single" w:sz="2" w:space="0" w:color="auto"/>
            </w:tcBorders>
            <w:vAlign w:val="center"/>
          </w:tcPr>
          <w:p w14:paraId="0C9D1D40" w14:textId="77777777" w:rsidR="00C87E49" w:rsidRPr="00A7330A" w:rsidRDefault="00C87E49" w:rsidP="006D01D6">
            <w:pPr>
              <w:jc w:val="center"/>
              <w:rPr>
                <w:rFonts w:ascii="Roboto" w:hAnsi="Roboto"/>
                <w:lang w:val="en-US"/>
              </w:rPr>
            </w:pPr>
            <w:r w:rsidRPr="00A7330A">
              <w:rPr>
                <w:rFonts w:ascii="Roboto" w:hAnsi="Roboto"/>
                <w:lang w:val="en-US"/>
              </w:rPr>
              <w:t>4,4970</w:t>
            </w:r>
          </w:p>
        </w:tc>
      </w:tr>
      <w:tr w:rsidR="00C87E49" w:rsidRPr="00E07862" w14:paraId="14412678"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A38F5C9"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639F7D7" w14:textId="77777777" w:rsidR="00C87E49" w:rsidRPr="00A7330A" w:rsidRDefault="00C87E49" w:rsidP="006D01D6">
            <w:pPr>
              <w:jc w:val="center"/>
              <w:rPr>
                <w:rFonts w:ascii="Roboto" w:hAnsi="Roboto"/>
                <w:lang w:val="en-US"/>
              </w:rPr>
            </w:pPr>
            <w:r w:rsidRPr="00A7330A">
              <w:rPr>
                <w:rFonts w:ascii="Roboto" w:hAnsi="Roboto"/>
                <w:lang w:val="en-US"/>
              </w:rPr>
              <w:t>29522700037002</w:t>
            </w:r>
          </w:p>
        </w:tc>
        <w:tc>
          <w:tcPr>
            <w:tcW w:w="4961" w:type="dxa"/>
            <w:tcBorders>
              <w:top w:val="nil"/>
              <w:bottom w:val="single" w:sz="2" w:space="0" w:color="auto"/>
            </w:tcBorders>
            <w:vAlign w:val="center"/>
          </w:tcPr>
          <w:p w14:paraId="78E5B916" w14:textId="77777777" w:rsidR="00C87E49" w:rsidRPr="00A7330A" w:rsidRDefault="00C87E49" w:rsidP="006D01D6">
            <w:pPr>
              <w:rPr>
                <w:rFonts w:ascii="Roboto" w:hAnsi="Roboto"/>
                <w:lang w:val="pt-BR"/>
              </w:rPr>
            </w:pPr>
            <w:r w:rsidRPr="00A7330A">
              <w:rPr>
                <w:rFonts w:ascii="Roboto" w:hAnsi="Roboto"/>
                <w:lang w:val="pt-BR"/>
              </w:rPr>
              <w:t>Betoniera de  250 l cu cadere libera</w:t>
            </w:r>
          </w:p>
        </w:tc>
        <w:tc>
          <w:tcPr>
            <w:tcW w:w="1560" w:type="dxa"/>
            <w:tcBorders>
              <w:top w:val="nil"/>
              <w:bottom w:val="single" w:sz="2" w:space="0" w:color="auto"/>
            </w:tcBorders>
            <w:vAlign w:val="center"/>
          </w:tcPr>
          <w:p w14:paraId="1FFA73DC"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663B83EE" w14:textId="77777777" w:rsidR="00C87E49" w:rsidRPr="00A7330A" w:rsidRDefault="00C87E49" w:rsidP="006D01D6">
            <w:pPr>
              <w:jc w:val="center"/>
              <w:rPr>
                <w:rFonts w:ascii="Roboto" w:hAnsi="Roboto"/>
                <w:lang w:val="en-US"/>
              </w:rPr>
            </w:pPr>
            <w:r w:rsidRPr="00A7330A">
              <w:rPr>
                <w:rFonts w:ascii="Roboto" w:hAnsi="Roboto"/>
                <w:lang w:val="en-US"/>
              </w:rPr>
              <w:t>2,1125</w:t>
            </w:r>
          </w:p>
        </w:tc>
      </w:tr>
      <w:tr w:rsidR="00C87E49" w:rsidRPr="00E07862" w14:paraId="3A7219DB"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226D7761"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5C89770A" w14:textId="77777777" w:rsidR="00C87E49" w:rsidRPr="00A7330A" w:rsidRDefault="00C87E49" w:rsidP="006D01D6">
            <w:pPr>
              <w:jc w:val="center"/>
              <w:rPr>
                <w:rFonts w:ascii="Roboto" w:hAnsi="Roboto"/>
                <w:lang w:val="en-US"/>
              </w:rPr>
            </w:pPr>
            <w:r w:rsidRPr="00A7330A">
              <w:rPr>
                <w:rFonts w:ascii="Roboto" w:hAnsi="Roboto"/>
                <w:lang w:val="en-US"/>
              </w:rPr>
              <w:t>2922140007000</w:t>
            </w:r>
          </w:p>
        </w:tc>
        <w:tc>
          <w:tcPr>
            <w:tcW w:w="4961" w:type="dxa"/>
            <w:tcBorders>
              <w:top w:val="nil"/>
              <w:bottom w:val="single" w:sz="2" w:space="0" w:color="auto"/>
            </w:tcBorders>
            <w:vAlign w:val="center"/>
          </w:tcPr>
          <w:p w14:paraId="20A89A52" w14:textId="77777777" w:rsidR="00C87E49" w:rsidRPr="00A7330A" w:rsidRDefault="00C87E49" w:rsidP="006D01D6">
            <w:pPr>
              <w:rPr>
                <w:rFonts w:ascii="Roboto" w:hAnsi="Roboto"/>
                <w:lang w:val="en-US"/>
              </w:rPr>
            </w:pPr>
            <w:r w:rsidRPr="00A7330A">
              <w:rPr>
                <w:rFonts w:ascii="Roboto" w:hAnsi="Roboto"/>
                <w:lang w:val="en-US"/>
              </w:rPr>
              <w:t xml:space="preserve">Macara </w:t>
            </w:r>
          </w:p>
        </w:tc>
        <w:tc>
          <w:tcPr>
            <w:tcW w:w="1560" w:type="dxa"/>
            <w:tcBorders>
              <w:top w:val="nil"/>
              <w:bottom w:val="single" w:sz="2" w:space="0" w:color="auto"/>
            </w:tcBorders>
            <w:vAlign w:val="center"/>
          </w:tcPr>
          <w:p w14:paraId="7F34ED8A"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2C89B85A" w14:textId="77777777" w:rsidR="00C87E49" w:rsidRPr="00A7330A" w:rsidRDefault="00C87E49" w:rsidP="006D01D6">
            <w:pPr>
              <w:jc w:val="center"/>
              <w:rPr>
                <w:rFonts w:ascii="Roboto" w:hAnsi="Roboto"/>
                <w:lang w:val="en-US"/>
              </w:rPr>
            </w:pPr>
            <w:r w:rsidRPr="00A7330A">
              <w:rPr>
                <w:rFonts w:ascii="Roboto" w:hAnsi="Roboto"/>
                <w:lang w:val="en-US"/>
              </w:rPr>
              <w:t>1,6250</w:t>
            </w:r>
          </w:p>
        </w:tc>
      </w:tr>
      <w:tr w:rsidR="00C87E49" w:rsidRPr="00E07862" w14:paraId="4D96B8FE" w14:textId="77777777" w:rsidTr="006D01D6">
        <w:tblPrEx>
          <w:tblBorders>
            <w:top w:val="none" w:sz="0" w:space="0" w:color="auto"/>
            <w:bottom w:val="single" w:sz="2" w:space="0" w:color="auto"/>
          </w:tblBorders>
        </w:tblPrEx>
        <w:tc>
          <w:tcPr>
            <w:tcW w:w="708" w:type="dxa"/>
            <w:tcBorders>
              <w:top w:val="nil"/>
              <w:bottom w:val="single" w:sz="2" w:space="0" w:color="auto"/>
            </w:tcBorders>
            <w:vAlign w:val="center"/>
          </w:tcPr>
          <w:p w14:paraId="4656B323" w14:textId="77777777" w:rsidR="00C87E49" w:rsidRPr="00A7330A" w:rsidRDefault="00C87E49" w:rsidP="006D01D6">
            <w:pPr>
              <w:jc w:val="center"/>
              <w:rPr>
                <w:rFonts w:ascii="Roboto" w:hAnsi="Roboto"/>
                <w:lang w:val="en-US"/>
              </w:rPr>
            </w:pPr>
          </w:p>
        </w:tc>
        <w:tc>
          <w:tcPr>
            <w:tcW w:w="1701" w:type="dxa"/>
            <w:tcBorders>
              <w:top w:val="nil"/>
              <w:bottom w:val="single" w:sz="2" w:space="0" w:color="auto"/>
            </w:tcBorders>
            <w:vAlign w:val="center"/>
          </w:tcPr>
          <w:p w14:paraId="0723119F" w14:textId="77777777" w:rsidR="00C87E49" w:rsidRPr="00A7330A" w:rsidRDefault="00C87E49" w:rsidP="006D01D6">
            <w:pPr>
              <w:jc w:val="center"/>
              <w:rPr>
                <w:rFonts w:ascii="Roboto" w:hAnsi="Roboto"/>
                <w:lang w:val="en-US"/>
              </w:rPr>
            </w:pPr>
            <w:r w:rsidRPr="00A7330A">
              <w:rPr>
                <w:rFonts w:ascii="Roboto" w:hAnsi="Roboto"/>
                <w:lang w:val="en-US"/>
              </w:rPr>
              <w:t>2952270003000</w:t>
            </w:r>
          </w:p>
        </w:tc>
        <w:tc>
          <w:tcPr>
            <w:tcW w:w="4961" w:type="dxa"/>
            <w:tcBorders>
              <w:top w:val="nil"/>
              <w:bottom w:val="single" w:sz="2" w:space="0" w:color="auto"/>
            </w:tcBorders>
            <w:vAlign w:val="center"/>
          </w:tcPr>
          <w:p w14:paraId="6767B44F" w14:textId="77777777" w:rsidR="00C87E49" w:rsidRPr="00A7330A" w:rsidRDefault="00C87E49" w:rsidP="006D01D6">
            <w:pPr>
              <w:rPr>
                <w:rFonts w:ascii="Roboto" w:hAnsi="Roboto"/>
                <w:lang w:val="en-US"/>
              </w:rPr>
            </w:pPr>
            <w:r w:rsidRPr="00A7330A">
              <w:rPr>
                <w:rFonts w:ascii="Roboto" w:hAnsi="Roboto"/>
                <w:lang w:val="en-US"/>
              </w:rPr>
              <w:t>Vibrator de suprafata</w:t>
            </w:r>
          </w:p>
        </w:tc>
        <w:tc>
          <w:tcPr>
            <w:tcW w:w="1560" w:type="dxa"/>
            <w:tcBorders>
              <w:top w:val="nil"/>
              <w:bottom w:val="single" w:sz="2" w:space="0" w:color="auto"/>
            </w:tcBorders>
            <w:vAlign w:val="center"/>
          </w:tcPr>
          <w:p w14:paraId="107D39B5" w14:textId="77777777" w:rsidR="00C87E49" w:rsidRPr="00A7330A" w:rsidRDefault="00C87E49" w:rsidP="006D01D6">
            <w:pPr>
              <w:jc w:val="center"/>
              <w:rPr>
                <w:rFonts w:ascii="Roboto" w:hAnsi="Roboto"/>
                <w:lang w:val="en-US"/>
              </w:rPr>
            </w:pPr>
            <w:r w:rsidRPr="00A7330A">
              <w:rPr>
                <w:rFonts w:ascii="Roboto" w:hAnsi="Roboto"/>
                <w:lang w:val="en-US"/>
              </w:rPr>
              <w:t>h-ut</w:t>
            </w:r>
          </w:p>
        </w:tc>
        <w:tc>
          <w:tcPr>
            <w:tcW w:w="1559" w:type="dxa"/>
            <w:tcBorders>
              <w:top w:val="nil"/>
              <w:bottom w:val="single" w:sz="2" w:space="0" w:color="auto"/>
            </w:tcBorders>
            <w:vAlign w:val="center"/>
          </w:tcPr>
          <w:p w14:paraId="2F1B83A9" w14:textId="77777777" w:rsidR="00C87E49" w:rsidRPr="00A7330A" w:rsidRDefault="00C87E49" w:rsidP="006D01D6">
            <w:pPr>
              <w:jc w:val="center"/>
              <w:rPr>
                <w:rFonts w:ascii="Roboto" w:hAnsi="Roboto"/>
                <w:lang w:val="en-US"/>
              </w:rPr>
            </w:pPr>
            <w:r w:rsidRPr="00A7330A">
              <w:rPr>
                <w:rFonts w:ascii="Roboto" w:hAnsi="Roboto"/>
                <w:lang w:val="en-US"/>
              </w:rPr>
              <w:t>2,6000</w:t>
            </w:r>
          </w:p>
        </w:tc>
      </w:tr>
    </w:tbl>
    <w:p w14:paraId="722B5A3C" w14:textId="77777777" w:rsidR="00C87E49" w:rsidRPr="00A7330A" w:rsidRDefault="00C87E49" w:rsidP="00A21ED4">
      <w:pPr>
        <w:rPr>
          <w:rFonts w:ascii="Roboto" w:hAnsi="Roboto"/>
          <w:lang w:val="ro-MD"/>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551"/>
        <w:gridCol w:w="102"/>
      </w:tblGrid>
      <w:tr w:rsidR="00E2698D" w:rsidRPr="00E07862" w14:paraId="1A2E0E81" w14:textId="77777777" w:rsidTr="00BC6846">
        <w:trPr>
          <w:jc w:val="center"/>
        </w:trPr>
        <w:tc>
          <w:tcPr>
            <w:tcW w:w="0" w:type="auto"/>
            <w:tcBorders>
              <w:top w:val="nil"/>
              <w:left w:val="nil"/>
              <w:bottom w:val="nil"/>
              <w:right w:val="nil"/>
            </w:tcBorders>
            <w:tcMar>
              <w:top w:w="24" w:type="dxa"/>
              <w:left w:w="48" w:type="dxa"/>
              <w:bottom w:w="24" w:type="dxa"/>
              <w:right w:w="48" w:type="dxa"/>
            </w:tcMar>
          </w:tcPr>
          <w:p w14:paraId="160C9786" w14:textId="77777777" w:rsidR="000A1C77" w:rsidRPr="00A7330A" w:rsidRDefault="000A1C77" w:rsidP="00BC6846">
            <w:pPr>
              <w:jc w:val="center"/>
              <w:rPr>
                <w:rFonts w:ascii="Roboto" w:hAnsi="Roboto"/>
                <w:lang w:val="ro-MD" w:eastAsia="ro-MD"/>
              </w:rPr>
            </w:pPr>
            <w:r w:rsidRPr="00A7330A">
              <w:rPr>
                <w:rFonts w:ascii="Roboto" w:hAnsi="Roboto"/>
                <w:b/>
                <w:lang w:val="ro-MD"/>
              </w:rPr>
              <w:t xml:space="preserve">  Semnături autorizate: </w:t>
            </w:r>
          </w:p>
        </w:tc>
        <w:tc>
          <w:tcPr>
            <w:tcW w:w="0" w:type="auto"/>
            <w:tcBorders>
              <w:top w:val="nil"/>
              <w:left w:val="nil"/>
              <w:bottom w:val="nil"/>
              <w:right w:val="nil"/>
            </w:tcBorders>
            <w:tcMar>
              <w:top w:w="24" w:type="dxa"/>
              <w:left w:w="48" w:type="dxa"/>
              <w:bottom w:w="24" w:type="dxa"/>
              <w:right w:w="48" w:type="dxa"/>
            </w:tcMar>
          </w:tcPr>
          <w:p w14:paraId="7C1DB177" w14:textId="77777777" w:rsidR="000A1C77" w:rsidRPr="00A7330A" w:rsidRDefault="000A1C77" w:rsidP="00BC6846">
            <w:pPr>
              <w:jc w:val="center"/>
              <w:rPr>
                <w:rFonts w:ascii="Roboto" w:hAnsi="Roboto"/>
                <w:lang w:val="ro-MD" w:eastAsia="ro-MD"/>
              </w:rPr>
            </w:pPr>
          </w:p>
        </w:tc>
      </w:tr>
    </w:tbl>
    <w:p w14:paraId="57CEB919" w14:textId="77777777" w:rsidR="0080188E" w:rsidRPr="00A7330A" w:rsidRDefault="0003591A" w:rsidP="00CE3ED6">
      <w:pPr>
        <w:shd w:val="clear" w:color="auto" w:fill="FFFFFF" w:themeFill="background1"/>
        <w:tabs>
          <w:tab w:val="left" w:pos="567"/>
        </w:tabs>
        <w:jc w:val="both"/>
        <w:rPr>
          <w:rFonts w:ascii="Roboto" w:hAnsi="Roboto"/>
          <w:lang w:val="ro-MD"/>
        </w:rPr>
      </w:pPr>
      <w:r w:rsidRPr="00A7330A">
        <w:rPr>
          <w:rFonts w:ascii="Roboto" w:hAnsi="Roboto"/>
          <w:lang w:val="ro-MD"/>
        </w:rPr>
        <w:t> </w:t>
      </w:r>
    </w:p>
    <w:p w14:paraId="1838639D" w14:textId="518958D6" w:rsidR="006C4894" w:rsidRPr="00A7330A" w:rsidRDefault="006C4894" w:rsidP="34B7EC6A">
      <w:pPr>
        <w:shd w:val="clear" w:color="auto" w:fill="FFFFFF" w:themeFill="background1"/>
        <w:tabs>
          <w:tab w:val="left" w:pos="567"/>
        </w:tabs>
        <w:jc w:val="both"/>
        <w:rPr>
          <w:rFonts w:ascii="Roboto" w:hAnsi="Roboto"/>
          <w:b/>
          <w:i/>
          <w:lang w:val="ro-MD"/>
        </w:rPr>
      </w:pPr>
      <w:r w:rsidRPr="00A7330A">
        <w:rPr>
          <w:rFonts w:ascii="Roboto" w:hAnsi="Roboto"/>
          <w:b/>
          <w:i/>
          <w:lang w:val="ro-MD"/>
        </w:rPr>
        <w:t>Eugeniu PRODAN</w:t>
      </w:r>
    </w:p>
    <w:p w14:paraId="5D06CA33" w14:textId="34212DA1" w:rsidR="00296FDD" w:rsidRPr="00A7330A" w:rsidRDefault="006C4894" w:rsidP="34B7EC6A">
      <w:pPr>
        <w:shd w:val="clear" w:color="auto" w:fill="FFFFFF" w:themeFill="background1"/>
        <w:tabs>
          <w:tab w:val="left" w:pos="567"/>
        </w:tabs>
        <w:jc w:val="both"/>
        <w:rPr>
          <w:rFonts w:ascii="Roboto" w:hAnsi="Roboto"/>
          <w:i/>
          <w:lang w:val="ro-MD"/>
        </w:rPr>
      </w:pPr>
      <w:r w:rsidRPr="00A7330A">
        <w:rPr>
          <w:rFonts w:ascii="Roboto" w:hAnsi="Roboto"/>
          <w:i/>
          <w:lang w:val="ro-MD"/>
        </w:rPr>
        <w:t xml:space="preserve">Director </w:t>
      </w:r>
      <w:r w:rsidR="00296FDD" w:rsidRPr="00A7330A">
        <w:rPr>
          <w:rFonts w:ascii="Roboto" w:hAnsi="Roboto"/>
          <w:i/>
          <w:lang w:val="ro-MD"/>
        </w:rPr>
        <w:t>al Departamentului</w:t>
      </w:r>
      <w:r w:rsidR="00F51BB5" w:rsidRPr="00A7330A">
        <w:rPr>
          <w:rFonts w:ascii="Roboto" w:hAnsi="Roboto"/>
          <w:i/>
          <w:lang w:val="ro-MD"/>
        </w:rPr>
        <w:t>,</w:t>
      </w:r>
    </w:p>
    <w:p w14:paraId="46524FC8" w14:textId="32B4CC1A" w:rsidR="006C4894" w:rsidRPr="00A7330A" w:rsidRDefault="006C4894" w:rsidP="34B7EC6A">
      <w:pPr>
        <w:shd w:val="clear" w:color="auto" w:fill="FFFFFF" w:themeFill="background1"/>
        <w:tabs>
          <w:tab w:val="left" w:pos="567"/>
        </w:tabs>
        <w:jc w:val="both"/>
        <w:rPr>
          <w:rFonts w:ascii="Roboto" w:hAnsi="Roboto"/>
          <w:i/>
          <w:lang w:val="ro-MD"/>
        </w:rPr>
      </w:pPr>
      <w:r w:rsidRPr="00A7330A">
        <w:rPr>
          <w:rFonts w:ascii="Roboto" w:hAnsi="Roboto"/>
          <w:i/>
          <w:lang w:val="ro-MD"/>
        </w:rPr>
        <w:t xml:space="preserve">Departamentul Securitate și Administrare  </w:t>
      </w:r>
    </w:p>
    <w:p w14:paraId="5ECB8C03" w14:textId="77777777" w:rsidR="006C4894" w:rsidRPr="00A7330A" w:rsidRDefault="006C4894" w:rsidP="34B7EC6A">
      <w:pPr>
        <w:shd w:val="clear" w:color="auto" w:fill="FFFFFF" w:themeFill="background1"/>
        <w:tabs>
          <w:tab w:val="left" w:pos="567"/>
        </w:tabs>
        <w:jc w:val="both"/>
        <w:rPr>
          <w:rFonts w:ascii="Roboto" w:hAnsi="Roboto"/>
          <w:i/>
          <w:lang w:val="ro-MD"/>
        </w:rPr>
      </w:pPr>
      <w:r w:rsidRPr="00A7330A">
        <w:rPr>
          <w:rFonts w:ascii="Roboto" w:hAnsi="Roboto"/>
          <w:i/>
          <w:lang w:val="ro-MD"/>
        </w:rPr>
        <w:t>(semnat electronic)</w:t>
      </w:r>
    </w:p>
    <w:p w14:paraId="13DE1D14" w14:textId="77777777" w:rsidR="006C4894" w:rsidRPr="00A7330A" w:rsidRDefault="006C4894" w:rsidP="34B7EC6A">
      <w:pPr>
        <w:shd w:val="clear" w:color="auto" w:fill="FFFFFF" w:themeFill="background1"/>
        <w:tabs>
          <w:tab w:val="left" w:pos="567"/>
        </w:tabs>
        <w:jc w:val="both"/>
        <w:rPr>
          <w:rFonts w:ascii="Roboto" w:hAnsi="Roboto"/>
          <w:b/>
          <w:i/>
          <w:lang w:val="ro-MD"/>
        </w:rPr>
      </w:pPr>
      <w:bookmarkStart w:id="10" w:name="_Hlk109647071"/>
    </w:p>
    <w:p w14:paraId="4B0E50B9" w14:textId="044B22F9" w:rsidR="006C4894" w:rsidRPr="00A7330A" w:rsidRDefault="006C4894" w:rsidP="34B7EC6A">
      <w:pPr>
        <w:shd w:val="clear" w:color="auto" w:fill="FFFFFF" w:themeFill="background1"/>
        <w:tabs>
          <w:tab w:val="left" w:pos="567"/>
        </w:tabs>
        <w:jc w:val="both"/>
        <w:rPr>
          <w:rFonts w:ascii="Roboto" w:hAnsi="Roboto"/>
          <w:b/>
          <w:i/>
          <w:lang w:val="ro-MD"/>
        </w:rPr>
      </w:pPr>
      <w:r w:rsidRPr="00A7330A">
        <w:rPr>
          <w:rFonts w:ascii="Roboto" w:hAnsi="Roboto"/>
          <w:b/>
          <w:i/>
          <w:lang w:val="ro-MD"/>
        </w:rPr>
        <w:t>Dmitri SALTÎSKI</w:t>
      </w:r>
    </w:p>
    <w:p w14:paraId="7FC388B5" w14:textId="77777777" w:rsidR="00296FDD" w:rsidRPr="00A7330A" w:rsidRDefault="006C4894" w:rsidP="34B7EC6A">
      <w:pPr>
        <w:shd w:val="clear" w:color="auto" w:fill="FFFFFF" w:themeFill="background1"/>
        <w:tabs>
          <w:tab w:val="left" w:pos="567"/>
        </w:tabs>
        <w:jc w:val="both"/>
        <w:rPr>
          <w:rFonts w:ascii="Roboto" w:hAnsi="Roboto"/>
          <w:i/>
          <w:lang w:val="ro-MD"/>
        </w:rPr>
      </w:pPr>
      <w:r w:rsidRPr="00A7330A">
        <w:rPr>
          <w:rFonts w:ascii="Roboto" w:hAnsi="Roboto"/>
          <w:i/>
          <w:lang w:val="ro-MD"/>
        </w:rPr>
        <w:t xml:space="preserve">Șef </w:t>
      </w:r>
      <w:r w:rsidR="00296FDD" w:rsidRPr="00A7330A">
        <w:rPr>
          <w:rFonts w:ascii="Roboto" w:hAnsi="Roboto"/>
          <w:i/>
          <w:lang w:val="ro-MD"/>
        </w:rPr>
        <w:t xml:space="preserve">de </w:t>
      </w:r>
      <w:r w:rsidRPr="00A7330A">
        <w:rPr>
          <w:rFonts w:ascii="Roboto" w:hAnsi="Roboto"/>
          <w:i/>
          <w:lang w:val="ro-MD"/>
        </w:rPr>
        <w:t>Direcți</w:t>
      </w:r>
      <w:r w:rsidR="00296FDD" w:rsidRPr="00A7330A">
        <w:rPr>
          <w:rFonts w:ascii="Roboto" w:hAnsi="Roboto"/>
          <w:i/>
          <w:lang w:val="ro-MD"/>
        </w:rPr>
        <w:t>e,</w:t>
      </w:r>
    </w:p>
    <w:p w14:paraId="7D0D3809" w14:textId="20ED817C" w:rsidR="00296FDD" w:rsidRPr="00A7330A" w:rsidRDefault="00296FDD" w:rsidP="34B7EC6A">
      <w:pPr>
        <w:shd w:val="clear" w:color="auto" w:fill="FFFFFF" w:themeFill="background1"/>
        <w:tabs>
          <w:tab w:val="left" w:pos="567"/>
        </w:tabs>
        <w:jc w:val="both"/>
        <w:rPr>
          <w:rFonts w:ascii="Roboto" w:hAnsi="Roboto"/>
          <w:i/>
          <w:lang w:val="ro-MD"/>
        </w:rPr>
      </w:pPr>
      <w:r w:rsidRPr="00A7330A">
        <w:rPr>
          <w:rFonts w:ascii="Roboto" w:hAnsi="Roboto"/>
          <w:i/>
          <w:lang w:val="ro-MD"/>
        </w:rPr>
        <w:t>Departamentul Securitate și Administrare,</w:t>
      </w:r>
    </w:p>
    <w:p w14:paraId="7F3B957B" w14:textId="528D25AC" w:rsidR="006C4894" w:rsidRPr="00A7330A" w:rsidRDefault="00296FDD" w:rsidP="34B7EC6A">
      <w:pPr>
        <w:shd w:val="clear" w:color="auto" w:fill="FFFFFF" w:themeFill="background1"/>
        <w:tabs>
          <w:tab w:val="left" w:pos="567"/>
        </w:tabs>
        <w:jc w:val="both"/>
        <w:rPr>
          <w:rFonts w:ascii="Roboto" w:hAnsi="Roboto"/>
          <w:i/>
          <w:lang w:val="ro-MD"/>
        </w:rPr>
      </w:pPr>
      <w:r w:rsidRPr="00A7330A">
        <w:rPr>
          <w:rFonts w:ascii="Roboto" w:hAnsi="Roboto"/>
          <w:i/>
          <w:lang w:val="ro-MD"/>
        </w:rPr>
        <w:t>Direcția administrarea patrimoniului şi servicii sociale</w:t>
      </w:r>
      <w:r w:rsidR="006C4894" w:rsidRPr="00A7330A">
        <w:rPr>
          <w:rFonts w:ascii="Roboto" w:hAnsi="Roboto"/>
          <w:i/>
          <w:lang w:val="ro-MD"/>
        </w:rPr>
        <w:t xml:space="preserve"> </w:t>
      </w:r>
    </w:p>
    <w:p w14:paraId="2BE28C71" w14:textId="26D38A9B" w:rsidR="006C4894" w:rsidRPr="00A7330A" w:rsidRDefault="006C4894" w:rsidP="34B7EC6A">
      <w:pPr>
        <w:shd w:val="clear" w:color="auto" w:fill="FFFFFF" w:themeFill="background1"/>
        <w:tabs>
          <w:tab w:val="left" w:pos="567"/>
        </w:tabs>
        <w:jc w:val="both"/>
        <w:rPr>
          <w:rFonts w:ascii="Roboto" w:hAnsi="Roboto"/>
          <w:i/>
          <w:lang w:val="ro-MD"/>
        </w:rPr>
      </w:pPr>
      <w:r w:rsidRPr="00A7330A">
        <w:rPr>
          <w:rFonts w:ascii="Roboto" w:hAnsi="Roboto"/>
          <w:i/>
          <w:lang w:val="ro-MD"/>
        </w:rPr>
        <w:t>(semnat electronic)</w:t>
      </w:r>
      <w:bookmarkEnd w:id="10"/>
    </w:p>
    <w:p w14:paraId="07AAF602" w14:textId="6D39C55A" w:rsidR="006C4894" w:rsidRPr="00A7330A" w:rsidRDefault="006C4894" w:rsidP="34B7EC6A">
      <w:pPr>
        <w:shd w:val="clear" w:color="auto" w:fill="FFFFFF" w:themeFill="background1"/>
        <w:tabs>
          <w:tab w:val="left" w:pos="567"/>
        </w:tabs>
        <w:jc w:val="both"/>
        <w:rPr>
          <w:rFonts w:ascii="Roboto" w:hAnsi="Roboto"/>
          <w:b/>
          <w:i/>
          <w:lang w:val="ro-MD"/>
        </w:rPr>
      </w:pPr>
    </w:p>
    <w:p w14:paraId="264AE9F7" w14:textId="77777777" w:rsidR="00BF64CD" w:rsidRPr="00A7330A" w:rsidRDefault="00BF64CD" w:rsidP="34B7EC6A">
      <w:pPr>
        <w:shd w:val="clear" w:color="auto" w:fill="FFFFFF" w:themeFill="background1"/>
        <w:tabs>
          <w:tab w:val="left" w:pos="567"/>
        </w:tabs>
        <w:jc w:val="both"/>
        <w:rPr>
          <w:rFonts w:ascii="Roboto" w:hAnsi="Roboto"/>
          <w:b/>
          <w:i/>
          <w:lang w:val="ro-MD"/>
        </w:rPr>
      </w:pPr>
      <w:r w:rsidRPr="00A7330A">
        <w:rPr>
          <w:rFonts w:ascii="Roboto" w:hAnsi="Roboto"/>
          <w:b/>
          <w:i/>
          <w:lang w:val="ro-MD"/>
        </w:rPr>
        <w:t>Ion BUȘILA</w:t>
      </w:r>
    </w:p>
    <w:p w14:paraId="22FE8139" w14:textId="77777777" w:rsidR="00BF64CD" w:rsidRPr="00A7330A" w:rsidRDefault="00BF64CD" w:rsidP="34B7EC6A">
      <w:pPr>
        <w:shd w:val="clear" w:color="auto" w:fill="FFFFFF" w:themeFill="background1"/>
        <w:tabs>
          <w:tab w:val="left" w:pos="567"/>
        </w:tabs>
        <w:jc w:val="both"/>
        <w:rPr>
          <w:rFonts w:ascii="Roboto" w:hAnsi="Roboto"/>
          <w:i/>
          <w:lang w:val="ro-MD"/>
        </w:rPr>
      </w:pPr>
      <w:r w:rsidRPr="00A7330A">
        <w:rPr>
          <w:rFonts w:ascii="Roboto" w:hAnsi="Roboto"/>
          <w:i/>
          <w:lang w:val="ro-MD"/>
        </w:rPr>
        <w:t xml:space="preserve">Expert consultant, </w:t>
      </w:r>
    </w:p>
    <w:p w14:paraId="18B02F0B" w14:textId="77777777" w:rsidR="00BF64CD" w:rsidRPr="00A7330A" w:rsidRDefault="00BF64CD" w:rsidP="34B7EC6A">
      <w:pPr>
        <w:shd w:val="clear" w:color="auto" w:fill="FFFFFF" w:themeFill="background1"/>
        <w:tabs>
          <w:tab w:val="left" w:pos="567"/>
        </w:tabs>
        <w:jc w:val="both"/>
        <w:rPr>
          <w:rFonts w:ascii="Roboto" w:hAnsi="Roboto"/>
          <w:i/>
          <w:lang w:val="ro-MD"/>
        </w:rPr>
      </w:pPr>
      <w:r w:rsidRPr="00A7330A">
        <w:rPr>
          <w:rFonts w:ascii="Roboto" w:hAnsi="Roboto"/>
          <w:i/>
          <w:lang w:val="ro-MD"/>
        </w:rPr>
        <w:t xml:space="preserve">Departamentul Securitate și Administrare,  </w:t>
      </w:r>
    </w:p>
    <w:p w14:paraId="3A09697A" w14:textId="77777777" w:rsidR="00BF64CD" w:rsidRPr="00A7330A" w:rsidRDefault="00BF64CD" w:rsidP="34B7EC6A">
      <w:pPr>
        <w:shd w:val="clear" w:color="auto" w:fill="FFFFFF" w:themeFill="background1"/>
        <w:tabs>
          <w:tab w:val="left" w:pos="567"/>
        </w:tabs>
        <w:jc w:val="both"/>
        <w:rPr>
          <w:rFonts w:ascii="Roboto" w:hAnsi="Roboto"/>
          <w:i/>
          <w:lang w:val="ro-MD"/>
        </w:rPr>
      </w:pPr>
      <w:r w:rsidRPr="00A7330A">
        <w:rPr>
          <w:rFonts w:ascii="Roboto" w:hAnsi="Roboto"/>
          <w:i/>
          <w:lang w:val="ro-MD"/>
        </w:rPr>
        <w:t>Direcţia administrarea patrimoniului şi servicii sociale</w:t>
      </w:r>
    </w:p>
    <w:p w14:paraId="162034CE" w14:textId="6C968140" w:rsidR="00BF64CD" w:rsidRPr="00A7330A" w:rsidRDefault="00BF64CD" w:rsidP="34B7EC6A">
      <w:pPr>
        <w:shd w:val="clear" w:color="auto" w:fill="FFFFFF" w:themeFill="background1"/>
        <w:tabs>
          <w:tab w:val="left" w:pos="567"/>
        </w:tabs>
        <w:jc w:val="both"/>
        <w:rPr>
          <w:rFonts w:ascii="Roboto" w:hAnsi="Roboto"/>
          <w:i/>
          <w:lang w:val="ro-MD"/>
        </w:rPr>
      </w:pPr>
      <w:r w:rsidRPr="00A7330A">
        <w:rPr>
          <w:rFonts w:ascii="Roboto" w:hAnsi="Roboto"/>
          <w:i/>
          <w:lang w:val="ro-MD"/>
        </w:rPr>
        <w:t>(semnat electronic)</w:t>
      </w:r>
    </w:p>
    <w:p w14:paraId="64E959DA" w14:textId="77777777" w:rsidR="00BF64CD" w:rsidRPr="00A7330A" w:rsidRDefault="00BF64CD" w:rsidP="34B7EC6A">
      <w:pPr>
        <w:shd w:val="clear" w:color="auto" w:fill="FFFFFF" w:themeFill="background1"/>
        <w:tabs>
          <w:tab w:val="left" w:pos="567"/>
        </w:tabs>
        <w:jc w:val="both"/>
        <w:rPr>
          <w:rFonts w:ascii="Roboto" w:hAnsi="Roboto"/>
          <w:i/>
          <w:lang w:val="ro-MD"/>
        </w:rPr>
      </w:pPr>
    </w:p>
    <w:p w14:paraId="3BF5413D" w14:textId="77777777" w:rsidR="0082658F" w:rsidRPr="00A7330A" w:rsidRDefault="0082658F" w:rsidP="34B7EC6A">
      <w:pPr>
        <w:shd w:val="clear" w:color="auto" w:fill="FFFFFF" w:themeFill="background1"/>
        <w:tabs>
          <w:tab w:val="left" w:pos="567"/>
        </w:tabs>
        <w:jc w:val="both"/>
        <w:rPr>
          <w:rFonts w:ascii="Roboto" w:hAnsi="Roboto"/>
          <w:b/>
          <w:i/>
          <w:lang w:val="ro-MD"/>
        </w:rPr>
      </w:pPr>
    </w:p>
    <w:p w14:paraId="653F4F4D" w14:textId="0A7C364C" w:rsidR="0017109D" w:rsidRPr="00A7330A" w:rsidRDefault="0017109D" w:rsidP="00F40430">
      <w:pPr>
        <w:tabs>
          <w:tab w:val="left" w:pos="567"/>
        </w:tabs>
        <w:jc w:val="both"/>
        <w:rPr>
          <w:rFonts w:ascii="Roboto" w:hAnsi="Roboto"/>
          <w:b/>
          <w:i/>
          <w:highlight w:val="yellow"/>
          <w:lang w:val="ro-MD"/>
        </w:rPr>
      </w:pPr>
    </w:p>
    <w:p w14:paraId="4C0D8C90" w14:textId="77777777" w:rsidR="008C3446" w:rsidRPr="00A7330A" w:rsidRDefault="008C3446" w:rsidP="00F40430">
      <w:pPr>
        <w:tabs>
          <w:tab w:val="left" w:pos="567"/>
        </w:tabs>
        <w:jc w:val="both"/>
        <w:rPr>
          <w:rFonts w:ascii="Roboto" w:hAnsi="Roboto"/>
          <w:b/>
          <w:i/>
          <w:highlight w:val="yellow"/>
          <w:lang w:val="ro-MD"/>
        </w:rPr>
      </w:pPr>
    </w:p>
    <w:p w14:paraId="35002E1F" w14:textId="77777777" w:rsidR="00F50A89" w:rsidRPr="00A7330A" w:rsidRDefault="00F50A89" w:rsidP="00F1570F">
      <w:pPr>
        <w:pStyle w:val="Titlu3"/>
        <w:keepNext w:val="0"/>
        <w:keepLines w:val="0"/>
        <w:tabs>
          <w:tab w:val="left" w:pos="360"/>
          <w:tab w:val="left" w:pos="1134"/>
        </w:tabs>
        <w:spacing w:before="0" w:after="120"/>
        <w:jc w:val="right"/>
        <w:rPr>
          <w:rFonts w:ascii="Roboto" w:hAnsi="Roboto" w:cs="Times New Roman"/>
          <w:b w:val="0"/>
          <w:i/>
          <w:color w:val="auto"/>
          <w:lang w:val="ro-MD"/>
        </w:rPr>
      </w:pPr>
    </w:p>
    <w:p w14:paraId="31A04130" w14:textId="77777777" w:rsidR="00F50A89" w:rsidRPr="00A7330A" w:rsidRDefault="00F50A89" w:rsidP="00F1570F">
      <w:pPr>
        <w:pStyle w:val="Titlu3"/>
        <w:keepNext w:val="0"/>
        <w:keepLines w:val="0"/>
        <w:tabs>
          <w:tab w:val="left" w:pos="360"/>
          <w:tab w:val="left" w:pos="1134"/>
        </w:tabs>
        <w:spacing w:before="0" w:after="120"/>
        <w:jc w:val="right"/>
        <w:rPr>
          <w:rFonts w:ascii="Roboto" w:hAnsi="Roboto" w:cs="Times New Roman"/>
          <w:b w:val="0"/>
          <w:i/>
          <w:color w:val="auto"/>
          <w:lang w:val="ro-MD"/>
        </w:rPr>
      </w:pPr>
    </w:p>
    <w:p w14:paraId="17E060D9" w14:textId="77777777" w:rsidR="00F50A89" w:rsidRPr="00A7330A" w:rsidRDefault="00F50A89" w:rsidP="00F1570F">
      <w:pPr>
        <w:pStyle w:val="Titlu3"/>
        <w:keepNext w:val="0"/>
        <w:keepLines w:val="0"/>
        <w:tabs>
          <w:tab w:val="left" w:pos="360"/>
          <w:tab w:val="left" w:pos="1134"/>
        </w:tabs>
        <w:spacing w:before="0" w:after="120"/>
        <w:jc w:val="right"/>
        <w:rPr>
          <w:rFonts w:ascii="Roboto" w:hAnsi="Roboto" w:cs="Times New Roman"/>
          <w:b w:val="0"/>
          <w:i/>
          <w:color w:val="auto"/>
          <w:lang w:val="ro-MD"/>
        </w:rPr>
      </w:pPr>
    </w:p>
    <w:p w14:paraId="6669AAD1" w14:textId="77777777" w:rsidR="00F50A89" w:rsidRPr="00A7330A" w:rsidRDefault="00F50A89" w:rsidP="00F1570F">
      <w:pPr>
        <w:pStyle w:val="Titlu3"/>
        <w:keepNext w:val="0"/>
        <w:keepLines w:val="0"/>
        <w:tabs>
          <w:tab w:val="left" w:pos="360"/>
          <w:tab w:val="left" w:pos="1134"/>
        </w:tabs>
        <w:spacing w:before="0" w:after="120"/>
        <w:jc w:val="right"/>
        <w:rPr>
          <w:rFonts w:ascii="Roboto" w:hAnsi="Roboto" w:cs="Times New Roman"/>
          <w:b w:val="0"/>
          <w:i/>
          <w:color w:val="auto"/>
          <w:lang w:val="ro-MD"/>
        </w:rPr>
      </w:pPr>
    </w:p>
    <w:p w14:paraId="72A0A3EC" w14:textId="77777777" w:rsidR="0024491A" w:rsidRDefault="0024491A">
      <w:pPr>
        <w:spacing w:after="160" w:line="259" w:lineRule="auto"/>
        <w:rPr>
          <w:rFonts w:ascii="Roboto" w:eastAsiaTheme="majorEastAsia" w:hAnsi="Roboto"/>
          <w:bCs/>
          <w:i/>
          <w:lang w:val="ro-MD"/>
        </w:rPr>
      </w:pPr>
      <w:r>
        <w:rPr>
          <w:rFonts w:ascii="Roboto" w:hAnsi="Roboto"/>
          <w:b/>
          <w:i/>
          <w:lang w:val="ro-MD"/>
        </w:rPr>
        <w:br w:type="page"/>
      </w:r>
    </w:p>
    <w:p w14:paraId="5DEC20BF" w14:textId="567F7461" w:rsidR="00F1570F" w:rsidRPr="00A7330A" w:rsidRDefault="00F1570F" w:rsidP="00F1570F">
      <w:pPr>
        <w:pStyle w:val="Titlu3"/>
        <w:keepNext w:val="0"/>
        <w:keepLines w:val="0"/>
        <w:tabs>
          <w:tab w:val="left" w:pos="360"/>
          <w:tab w:val="left" w:pos="1134"/>
        </w:tabs>
        <w:spacing w:before="0" w:after="120"/>
        <w:jc w:val="right"/>
        <w:rPr>
          <w:rFonts w:ascii="Roboto" w:hAnsi="Roboto" w:cs="Times New Roman"/>
          <w:b w:val="0"/>
          <w:i/>
          <w:color w:val="auto"/>
          <w:lang w:val="ro-MD"/>
        </w:rPr>
      </w:pPr>
      <w:r w:rsidRPr="00A7330A">
        <w:rPr>
          <w:rFonts w:ascii="Roboto" w:hAnsi="Roboto" w:cs="Times New Roman"/>
          <w:b w:val="0"/>
          <w:i/>
          <w:color w:val="auto"/>
          <w:lang w:val="ro-MD"/>
        </w:rPr>
        <w:lastRenderedPageBreak/>
        <w:t xml:space="preserve">Anexa nr.2 </w:t>
      </w:r>
    </w:p>
    <w:p w14:paraId="46B1261D" w14:textId="77777777" w:rsidR="00F1570F" w:rsidRPr="00A7330A" w:rsidRDefault="00F1570F" w:rsidP="00F1570F">
      <w:pPr>
        <w:jc w:val="right"/>
        <w:rPr>
          <w:rFonts w:ascii="Roboto" w:hAnsi="Roboto"/>
          <w:i/>
          <w:lang w:val="ro-MD"/>
        </w:rPr>
      </w:pPr>
      <w:r w:rsidRPr="00A7330A">
        <w:rPr>
          <w:rFonts w:ascii="Roboto" w:hAnsi="Roboto"/>
          <w:i/>
          <w:lang w:val="ro-MD"/>
        </w:rPr>
        <w:t>la Caietul de sarcini</w:t>
      </w:r>
    </w:p>
    <w:p w14:paraId="15100180" w14:textId="77777777" w:rsidR="00F1570F" w:rsidRPr="00A7330A" w:rsidRDefault="00F1570F" w:rsidP="00F1570F">
      <w:pPr>
        <w:jc w:val="right"/>
        <w:rPr>
          <w:rFonts w:ascii="Roboto" w:hAnsi="Roboto"/>
          <w:i/>
          <w:lang w:val="ro-MD"/>
        </w:rPr>
      </w:pPr>
    </w:p>
    <w:p w14:paraId="2216529C" w14:textId="4C27E12F" w:rsidR="00F1570F" w:rsidRPr="00A7330A" w:rsidRDefault="00F1570F" w:rsidP="00F1570F">
      <w:pPr>
        <w:jc w:val="center"/>
        <w:rPr>
          <w:rFonts w:ascii="Roboto" w:hAnsi="Roboto"/>
          <w:b/>
          <w:lang w:val="ro-MD"/>
        </w:rPr>
      </w:pPr>
      <w:r w:rsidRPr="00A7330A">
        <w:rPr>
          <w:rFonts w:ascii="Roboto" w:hAnsi="Roboto"/>
          <w:b/>
          <w:lang w:val="ro-MD"/>
        </w:rPr>
        <w:t>P</w:t>
      </w:r>
      <w:r w:rsidR="00B412DA">
        <w:rPr>
          <w:rFonts w:ascii="Roboto" w:hAnsi="Roboto"/>
          <w:b/>
          <w:lang w:val="ro-MD"/>
        </w:rPr>
        <w:t>ROPUNEREA FINANCIARĂ</w:t>
      </w:r>
    </w:p>
    <w:p w14:paraId="4D6BEC9C" w14:textId="77777777" w:rsidR="00F1570F" w:rsidRPr="00A7330A" w:rsidRDefault="00F1570F" w:rsidP="00F1570F">
      <w:pPr>
        <w:rPr>
          <w:rFonts w:ascii="Roboto" w:hAnsi="Roboto"/>
          <w:b/>
          <w:lang w:val="ro-MD"/>
        </w:rPr>
      </w:pPr>
    </w:p>
    <w:p w14:paraId="4060F084" w14:textId="77777777" w:rsidR="00F1570F" w:rsidRPr="00A7330A" w:rsidRDefault="00F1570F" w:rsidP="00F1570F">
      <w:pPr>
        <w:rPr>
          <w:rFonts w:ascii="Roboto" w:hAnsi="Roboto"/>
          <w:b/>
          <w:lang w:val="ro-MD"/>
        </w:rPr>
      </w:pPr>
    </w:p>
    <w:tbl>
      <w:tblPr>
        <w:tblpPr w:leftFromText="141" w:rightFromText="141" w:vertAnchor="text" w:horzAnchor="margin" w:tblpXSpec="center" w:tblpY="-62"/>
        <w:tblOverlap w:val="never"/>
        <w:tblW w:w="9929" w:type="dxa"/>
        <w:tblLayout w:type="fixed"/>
        <w:tblCellMar>
          <w:top w:w="15" w:type="dxa"/>
          <w:left w:w="15" w:type="dxa"/>
          <w:bottom w:w="15" w:type="dxa"/>
          <w:right w:w="15" w:type="dxa"/>
        </w:tblCellMar>
        <w:tblLook w:val="04A0" w:firstRow="1" w:lastRow="0" w:firstColumn="1" w:lastColumn="0" w:noHBand="0" w:noVBand="1"/>
      </w:tblPr>
      <w:tblGrid>
        <w:gridCol w:w="559"/>
        <w:gridCol w:w="1843"/>
        <w:gridCol w:w="851"/>
        <w:gridCol w:w="1158"/>
        <w:gridCol w:w="826"/>
        <w:gridCol w:w="1701"/>
        <w:gridCol w:w="1418"/>
        <w:gridCol w:w="1559"/>
        <w:gridCol w:w="14"/>
      </w:tblGrid>
      <w:tr w:rsidR="00F1570F" w:rsidRPr="00E07862" w14:paraId="150719B8" w14:textId="77777777" w:rsidTr="00A7330A">
        <w:trPr>
          <w:gridAfter w:val="1"/>
          <w:wAfter w:w="14" w:type="dxa"/>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61F7DB9B" w14:textId="77777777" w:rsidR="00F1570F" w:rsidRPr="00A7330A" w:rsidRDefault="00F1570F" w:rsidP="00EC2985">
            <w:pPr>
              <w:ind w:right="-176"/>
              <w:jc w:val="both"/>
              <w:rPr>
                <w:rFonts w:ascii="Roboto" w:hAnsi="Roboto"/>
                <w:b/>
                <w:lang w:val="ro-MD"/>
              </w:rPr>
            </w:pPr>
            <w:r w:rsidRPr="00A7330A">
              <w:rPr>
                <w:rFonts w:ascii="Roboto" w:hAnsi="Roboto"/>
                <w:b/>
                <w:lang w:val="ro-MD"/>
              </w:rPr>
              <w:t>Nr. d/o</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7CB0B979" w14:textId="77777777" w:rsidR="00F1570F" w:rsidRPr="00A7330A" w:rsidRDefault="00F1570F" w:rsidP="00EC2985">
            <w:pPr>
              <w:ind w:left="-47"/>
              <w:jc w:val="center"/>
              <w:rPr>
                <w:rFonts w:ascii="Roboto" w:hAnsi="Roboto"/>
                <w:b/>
                <w:lang w:val="ro-MD"/>
              </w:rPr>
            </w:pPr>
            <w:r w:rsidRPr="00A7330A">
              <w:rPr>
                <w:rFonts w:ascii="Roboto" w:hAnsi="Roboto"/>
                <w:b/>
                <w:lang w:val="ro-MD"/>
              </w:rPr>
              <w:t xml:space="preserve"> Denumirea lucrărilor</w:t>
            </w:r>
          </w:p>
          <w:p w14:paraId="22C853F1" w14:textId="77777777" w:rsidR="00F1570F" w:rsidRPr="00A7330A" w:rsidRDefault="00F1570F" w:rsidP="00EC2985">
            <w:pPr>
              <w:tabs>
                <w:tab w:val="left" w:pos="369"/>
              </w:tabs>
              <w:ind w:left="-923"/>
              <w:jc w:val="center"/>
              <w:rPr>
                <w:rFonts w:ascii="Roboto" w:hAnsi="Roboto"/>
                <w:b/>
                <w:lang w:val="ro-MD"/>
              </w:rPr>
            </w:pP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7A48F720" w14:textId="77777777" w:rsidR="00F1570F" w:rsidRPr="00A7330A" w:rsidRDefault="00F1570F" w:rsidP="00EC2985">
            <w:pPr>
              <w:jc w:val="both"/>
              <w:rPr>
                <w:rFonts w:ascii="Roboto" w:hAnsi="Roboto"/>
                <w:b/>
                <w:lang w:val="ro-MD"/>
              </w:rPr>
            </w:pPr>
            <w:r w:rsidRPr="00A7330A">
              <w:rPr>
                <w:rFonts w:ascii="Roboto" w:hAnsi="Roboto"/>
                <w:b/>
                <w:lang w:val="ro-MD"/>
              </w:rPr>
              <w:t>Cod CPV</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5C3D77C4" w14:textId="77777777" w:rsidR="00F1570F" w:rsidRPr="00A7330A" w:rsidRDefault="00F1570F" w:rsidP="00EC2985">
            <w:pPr>
              <w:jc w:val="center"/>
              <w:rPr>
                <w:rFonts w:ascii="Roboto" w:hAnsi="Roboto"/>
                <w:b/>
                <w:lang w:val="ro-MD"/>
              </w:rPr>
            </w:pPr>
            <w:r w:rsidRPr="00A7330A">
              <w:rPr>
                <w:rFonts w:ascii="Roboto" w:hAnsi="Roboto"/>
                <w:b/>
                <w:lang w:val="ro-MD"/>
              </w:rPr>
              <w:t>Unitatea de măsură</w:t>
            </w:r>
          </w:p>
        </w:tc>
        <w:tc>
          <w:tcPr>
            <w:tcW w:w="8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3D287ED5" w14:textId="77777777" w:rsidR="00F1570F" w:rsidRPr="00A7330A" w:rsidRDefault="00F1570F" w:rsidP="009A1F84">
            <w:pPr>
              <w:jc w:val="center"/>
              <w:rPr>
                <w:rFonts w:ascii="Roboto" w:hAnsi="Roboto"/>
                <w:b/>
                <w:lang w:val="ro-MD"/>
              </w:rPr>
            </w:pPr>
            <w:r w:rsidRPr="00A7330A">
              <w:rPr>
                <w:rFonts w:ascii="Roboto" w:hAnsi="Roboto"/>
                <w:b/>
                <w:lang w:val="ro-MD"/>
              </w:rPr>
              <w:t>Canti-tatea</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5596890B" w14:textId="77777777" w:rsidR="00F1570F" w:rsidRPr="00A7330A" w:rsidRDefault="00F1570F" w:rsidP="00EC2985">
            <w:pPr>
              <w:jc w:val="center"/>
              <w:rPr>
                <w:rFonts w:ascii="Roboto" w:hAnsi="Roboto"/>
                <w:b/>
                <w:lang w:val="ro-MD"/>
              </w:rPr>
            </w:pPr>
            <w:r w:rsidRPr="00A7330A">
              <w:rPr>
                <w:rFonts w:ascii="Roboto" w:hAnsi="Roboto"/>
                <w:b/>
                <w:lang w:val="ro-MD"/>
              </w:rPr>
              <w:t>Termenii de executare</w:t>
            </w:r>
          </w:p>
          <w:p w14:paraId="0B1458C5" w14:textId="77777777" w:rsidR="00F1570F" w:rsidRPr="00A7330A" w:rsidRDefault="00F1570F" w:rsidP="00EC2985">
            <w:pPr>
              <w:jc w:val="center"/>
              <w:rPr>
                <w:rFonts w:ascii="Roboto" w:hAnsi="Roboto"/>
                <w:b/>
                <w:lang w:val="ro-MD"/>
              </w:rPr>
            </w:pP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1822F593" w14:textId="77777777" w:rsidR="00400552" w:rsidRPr="00A7330A" w:rsidRDefault="00F1570F" w:rsidP="00EC2985">
            <w:pPr>
              <w:jc w:val="center"/>
              <w:rPr>
                <w:rFonts w:ascii="Roboto" w:hAnsi="Roboto"/>
                <w:b/>
                <w:lang w:val="ro-MD"/>
              </w:rPr>
            </w:pPr>
            <w:r w:rsidRPr="00A7330A">
              <w:rPr>
                <w:rFonts w:ascii="Roboto" w:hAnsi="Roboto"/>
                <w:b/>
                <w:lang w:val="ro-MD"/>
              </w:rPr>
              <w:t xml:space="preserve">Suma </w:t>
            </w:r>
          </w:p>
          <w:p w14:paraId="269E3504" w14:textId="520EAD80" w:rsidR="00F1570F" w:rsidRPr="00A7330A" w:rsidRDefault="00F1570F" w:rsidP="00EC2985">
            <w:pPr>
              <w:jc w:val="center"/>
              <w:rPr>
                <w:rFonts w:ascii="Roboto" w:hAnsi="Roboto"/>
                <w:b/>
                <w:lang w:val="ro-MD"/>
              </w:rPr>
            </w:pPr>
            <w:r w:rsidRPr="00A7330A">
              <w:rPr>
                <w:rFonts w:ascii="Roboto" w:hAnsi="Roboto"/>
                <w:b/>
                <w:lang w:val="ro-MD"/>
              </w:rPr>
              <w:t>fără TVA (MDL)</w:t>
            </w: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hideMark/>
          </w:tcPr>
          <w:p w14:paraId="69BB18D1" w14:textId="77777777" w:rsidR="00400552" w:rsidRPr="00A7330A" w:rsidRDefault="00F1570F" w:rsidP="00EC2985">
            <w:pPr>
              <w:jc w:val="center"/>
              <w:rPr>
                <w:rFonts w:ascii="Roboto" w:hAnsi="Roboto"/>
                <w:b/>
                <w:lang w:val="ro-MD"/>
              </w:rPr>
            </w:pPr>
            <w:r w:rsidRPr="00A7330A">
              <w:rPr>
                <w:rFonts w:ascii="Roboto" w:hAnsi="Roboto"/>
                <w:b/>
                <w:lang w:val="ro-MD"/>
              </w:rPr>
              <w:t xml:space="preserve">Suma </w:t>
            </w:r>
          </w:p>
          <w:p w14:paraId="1E649DD1" w14:textId="11364328" w:rsidR="00F1570F" w:rsidRPr="00A7330A" w:rsidRDefault="00F1570F" w:rsidP="00EC2985">
            <w:pPr>
              <w:jc w:val="center"/>
              <w:rPr>
                <w:rFonts w:ascii="Roboto" w:hAnsi="Roboto"/>
                <w:b/>
                <w:lang w:val="ro-MD"/>
              </w:rPr>
            </w:pPr>
            <w:r w:rsidRPr="00A7330A">
              <w:rPr>
                <w:rFonts w:ascii="Roboto" w:hAnsi="Roboto"/>
                <w:b/>
                <w:lang w:val="ro-MD"/>
              </w:rPr>
              <w:t>inclusiv TVA (MDL)</w:t>
            </w:r>
          </w:p>
        </w:tc>
      </w:tr>
      <w:tr w:rsidR="00400552" w:rsidRPr="00E07862" w14:paraId="318DB4E6" w14:textId="77777777" w:rsidTr="00A7330A">
        <w:tc>
          <w:tcPr>
            <w:tcW w:w="9929" w:type="dxa"/>
            <w:gridSpan w:val="9"/>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24" w:type="dxa"/>
              <w:left w:w="48" w:type="dxa"/>
              <w:bottom w:w="24" w:type="dxa"/>
              <w:right w:w="48" w:type="dxa"/>
            </w:tcMar>
            <w:vAlign w:val="center"/>
          </w:tcPr>
          <w:p w14:paraId="1ACC7ABF" w14:textId="195E8773" w:rsidR="00400552" w:rsidRPr="00A7330A" w:rsidRDefault="00E46C1C" w:rsidP="009D2017">
            <w:pPr>
              <w:rPr>
                <w:rFonts w:ascii="Roboto" w:hAnsi="Roboto"/>
                <w:b/>
                <w:lang w:val="ro-MD"/>
              </w:rPr>
            </w:pPr>
            <w:r w:rsidRPr="00A7330A">
              <w:rPr>
                <w:rFonts w:ascii="Roboto" w:hAnsi="Roboto"/>
                <w:b/>
                <w:lang w:val="ro-MD" w:eastAsia="ru-RU"/>
              </w:rPr>
              <w:t>Lotul: Lucrări de amenajare a teritoriului</w:t>
            </w:r>
          </w:p>
        </w:tc>
      </w:tr>
      <w:tr w:rsidR="00F1570F" w:rsidRPr="00E07862" w14:paraId="247020C2" w14:textId="77777777" w:rsidTr="00A7330A">
        <w:trPr>
          <w:gridAfter w:val="1"/>
          <w:wAfter w:w="14" w:type="dxa"/>
          <w:trHeight w:val="1634"/>
        </w:trPr>
        <w:tc>
          <w:tcPr>
            <w:tcW w:w="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C726390" w14:textId="77777777" w:rsidR="00F1570F" w:rsidRPr="00A7330A" w:rsidRDefault="00F1570F">
            <w:pPr>
              <w:jc w:val="both"/>
              <w:rPr>
                <w:rFonts w:ascii="Roboto" w:hAnsi="Roboto"/>
                <w:lang w:val="ro-MD"/>
              </w:rPr>
            </w:pPr>
            <w:r w:rsidRPr="00A7330A">
              <w:rPr>
                <w:rFonts w:ascii="Roboto" w:hAnsi="Roboto"/>
                <w:lang w:val="ro-MD"/>
              </w:rPr>
              <w:t xml:space="preserve"> 1</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B625C3C" w14:textId="37B1B973" w:rsidR="00F1570F" w:rsidRPr="00A7330A" w:rsidRDefault="00F1570F">
            <w:pPr>
              <w:keepNext/>
              <w:keepLines/>
              <w:jc w:val="center"/>
              <w:outlineLvl w:val="2"/>
              <w:rPr>
                <w:rFonts w:ascii="Roboto" w:hAnsi="Roboto"/>
                <w:lang w:val="ro-MD"/>
              </w:rPr>
            </w:pPr>
            <w:r w:rsidRPr="00A7330A">
              <w:rPr>
                <w:rFonts w:ascii="Roboto" w:hAnsi="Roboto"/>
                <w:lang w:val="ro-MD"/>
              </w:rPr>
              <w:t xml:space="preserve">Lucrări de amenajare a teritoriului la Casa de odihnă </w:t>
            </w:r>
            <w:r w:rsidR="00E03EA1" w:rsidRPr="00A7330A">
              <w:rPr>
                <w:rFonts w:ascii="Roboto" w:hAnsi="Roboto"/>
                <w:lang w:val="ro-MD"/>
              </w:rPr>
              <w:t>„</w:t>
            </w:r>
            <w:r w:rsidRPr="00A7330A">
              <w:rPr>
                <w:rFonts w:ascii="Roboto" w:hAnsi="Roboto"/>
                <w:lang w:val="ro-MD"/>
              </w:rPr>
              <w:t xml:space="preserve">La Nistru” din  satul Molovata Nouă, </w:t>
            </w:r>
            <w:r w:rsidR="00761F53" w:rsidRPr="00A7330A">
              <w:rPr>
                <w:rFonts w:ascii="Roboto" w:hAnsi="Roboto"/>
                <w:lang w:val="ro-MD"/>
              </w:rPr>
              <w:t>r</w:t>
            </w:r>
            <w:r w:rsidRPr="00A7330A">
              <w:rPr>
                <w:rFonts w:ascii="Roboto" w:hAnsi="Roboto"/>
                <w:lang w:val="ro-MD"/>
              </w:rPr>
              <w:t>aionul Dubăsari</w:t>
            </w:r>
          </w:p>
        </w:tc>
        <w:tc>
          <w:tcPr>
            <w:tcW w:w="85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67794A3A" w14:textId="393399AD" w:rsidR="00F1570F" w:rsidRPr="00A7330A" w:rsidRDefault="00F1570F">
            <w:pPr>
              <w:keepNext/>
              <w:keepLines/>
              <w:outlineLvl w:val="2"/>
              <w:rPr>
                <w:rFonts w:ascii="Roboto" w:hAnsi="Roboto"/>
                <w:lang w:val="ro-MD"/>
              </w:rPr>
            </w:pPr>
            <w:r w:rsidRPr="00A7330A">
              <w:rPr>
                <w:rFonts w:ascii="Roboto" w:hAnsi="Roboto"/>
                <w:lang w:val="ro-MD"/>
              </w:rPr>
              <w:t>45111291-4</w:t>
            </w:r>
          </w:p>
        </w:tc>
        <w:tc>
          <w:tcPr>
            <w:tcW w:w="11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3218A82" w14:textId="77777777" w:rsidR="00F1570F" w:rsidRPr="00A7330A" w:rsidRDefault="00F1570F" w:rsidP="00F1570F">
            <w:pPr>
              <w:keepNext/>
              <w:keepLines/>
              <w:jc w:val="center"/>
              <w:outlineLvl w:val="2"/>
              <w:rPr>
                <w:rFonts w:ascii="Roboto" w:hAnsi="Roboto"/>
                <w:color w:val="000000" w:themeColor="text1"/>
                <w:lang w:val="ro-MD"/>
              </w:rPr>
            </w:pPr>
            <w:r w:rsidRPr="00A7330A">
              <w:rPr>
                <w:rFonts w:ascii="Roboto" w:hAnsi="Roboto"/>
                <w:color w:val="000000" w:themeColor="text1"/>
                <w:lang w:val="ro-MD"/>
              </w:rPr>
              <w:t>lucrare</w:t>
            </w:r>
          </w:p>
        </w:tc>
        <w:tc>
          <w:tcPr>
            <w:tcW w:w="8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28CB653C" w14:textId="77777777" w:rsidR="00F1570F" w:rsidRPr="00A7330A" w:rsidRDefault="00F1570F">
            <w:pPr>
              <w:keepNext/>
              <w:keepLines/>
              <w:jc w:val="center"/>
              <w:outlineLvl w:val="2"/>
              <w:rPr>
                <w:rFonts w:ascii="Roboto" w:hAnsi="Roboto"/>
                <w:color w:val="000000" w:themeColor="text1"/>
                <w:lang w:val="ro-MD"/>
              </w:rPr>
            </w:pPr>
            <w:r w:rsidRPr="00A7330A">
              <w:rPr>
                <w:rFonts w:ascii="Roboto" w:hAnsi="Roboto"/>
                <w:color w:val="000000" w:themeColor="text1"/>
                <w:lang w:val="ro-MD"/>
              </w:rPr>
              <w:t>1</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DF777A1" w14:textId="19DC6D33" w:rsidR="00F1570F" w:rsidRPr="00A7330A" w:rsidRDefault="00BD787A" w:rsidP="00F1570F">
            <w:pPr>
              <w:keepNext/>
              <w:keepLines/>
              <w:jc w:val="center"/>
              <w:outlineLvl w:val="2"/>
              <w:rPr>
                <w:rFonts w:ascii="Roboto" w:hAnsi="Roboto"/>
                <w:lang w:val="ro-MD"/>
              </w:rPr>
            </w:pPr>
            <w:r>
              <w:rPr>
                <w:rFonts w:ascii="Roboto" w:hAnsi="Roboto"/>
                <w:lang w:val="ro-MD" w:eastAsia="ru-RU"/>
              </w:rPr>
              <w:t>Î</w:t>
            </w:r>
            <w:r w:rsidRPr="00EB6440">
              <w:rPr>
                <w:rFonts w:ascii="Roboto" w:hAnsi="Roboto"/>
                <w:lang w:val="ro-MD" w:eastAsia="ru-RU"/>
              </w:rPr>
              <w:t>n cel mult 90 zile lucrătoare și vor începe la data indicată în solicitarea emisă</w:t>
            </w:r>
            <w:r>
              <w:rPr>
                <w:rFonts w:ascii="Roboto" w:hAnsi="Roboto"/>
                <w:lang w:val="ro-MD" w:eastAsia="ru-RU"/>
              </w:rPr>
              <w:t xml:space="preserve"> pe e-mail</w:t>
            </w:r>
            <w:r w:rsidRPr="00EB6440">
              <w:rPr>
                <w:rFonts w:ascii="Roboto" w:hAnsi="Roboto"/>
                <w:lang w:val="ro-MD" w:eastAsia="ru-RU"/>
              </w:rPr>
              <w:t xml:space="preserve"> de</w:t>
            </w:r>
            <w:r>
              <w:rPr>
                <w:rFonts w:ascii="Roboto" w:hAnsi="Roboto"/>
                <w:lang w:val="ro-MD" w:eastAsia="ru-RU"/>
              </w:rPr>
              <w:t xml:space="preserve"> către</w:t>
            </w:r>
            <w:r w:rsidRPr="00EB6440">
              <w:rPr>
                <w:rFonts w:ascii="Roboto" w:hAnsi="Roboto"/>
                <w:lang w:val="ro-MD" w:eastAsia="ru-RU"/>
              </w:rPr>
              <w:t xml:space="preserve"> Beneficiar</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9B5243F" w14:textId="77777777" w:rsidR="00F1570F" w:rsidRPr="00A7330A" w:rsidRDefault="00F1570F" w:rsidP="00F1570F">
            <w:pPr>
              <w:keepNext/>
              <w:keepLines/>
              <w:jc w:val="center"/>
              <w:outlineLvl w:val="2"/>
              <w:rPr>
                <w:rFonts w:ascii="Roboto" w:hAnsi="Roboto"/>
                <w:lang w:val="ro-MD"/>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53C46AC" w14:textId="77777777" w:rsidR="00F1570F" w:rsidRPr="00A7330A" w:rsidRDefault="00F1570F" w:rsidP="00F1570F">
            <w:pPr>
              <w:keepNext/>
              <w:keepLines/>
              <w:jc w:val="both"/>
              <w:outlineLvl w:val="2"/>
              <w:rPr>
                <w:rFonts w:ascii="Roboto" w:hAnsi="Roboto"/>
                <w:lang w:val="ro-MD"/>
              </w:rPr>
            </w:pPr>
          </w:p>
        </w:tc>
      </w:tr>
      <w:tr w:rsidR="00F1570F" w:rsidRPr="00E07862" w14:paraId="1571096C" w14:textId="77777777" w:rsidTr="00A7330A">
        <w:trPr>
          <w:gridAfter w:val="1"/>
          <w:wAfter w:w="14" w:type="dxa"/>
        </w:trPr>
        <w:tc>
          <w:tcPr>
            <w:tcW w:w="6938"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CC4E7E4" w14:textId="77777777" w:rsidR="00F1570F" w:rsidRPr="00A7330A" w:rsidRDefault="00F1570F" w:rsidP="00F1570F">
            <w:pPr>
              <w:keepNext/>
              <w:keepLines/>
              <w:jc w:val="both"/>
              <w:outlineLvl w:val="2"/>
              <w:rPr>
                <w:rFonts w:ascii="Roboto" w:hAnsi="Roboto"/>
                <w:lang w:val="ro-MD"/>
              </w:rPr>
            </w:pPr>
            <w:r w:rsidRPr="00A7330A">
              <w:rPr>
                <w:rFonts w:ascii="Roboto" w:hAnsi="Roboto"/>
                <w:b/>
                <w:lang w:val="ro-MD"/>
              </w:rPr>
              <w:t>TOTAL</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3900F237" w14:textId="77777777" w:rsidR="00F1570F" w:rsidRPr="00A7330A" w:rsidRDefault="00F1570F" w:rsidP="00F1570F">
            <w:pPr>
              <w:keepNext/>
              <w:keepLines/>
              <w:jc w:val="both"/>
              <w:outlineLvl w:val="2"/>
              <w:rPr>
                <w:rFonts w:ascii="Roboto" w:hAnsi="Roboto"/>
                <w:lang w:val="ro-MD"/>
              </w:rPr>
            </w:pPr>
          </w:p>
        </w:tc>
        <w:tc>
          <w:tcPr>
            <w:tcW w:w="155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4590065" w14:textId="77777777" w:rsidR="00F1570F" w:rsidRPr="00A7330A" w:rsidRDefault="00F1570F" w:rsidP="00F1570F">
            <w:pPr>
              <w:keepNext/>
              <w:keepLines/>
              <w:jc w:val="both"/>
              <w:outlineLvl w:val="2"/>
              <w:rPr>
                <w:rFonts w:ascii="Roboto" w:hAnsi="Roboto"/>
                <w:lang w:val="ro-MD"/>
              </w:rPr>
            </w:pPr>
          </w:p>
        </w:tc>
      </w:tr>
    </w:tbl>
    <w:p w14:paraId="65B1FD12" w14:textId="77777777" w:rsidR="00400552" w:rsidRPr="00A7330A" w:rsidRDefault="00400552" w:rsidP="00F1570F">
      <w:pPr>
        <w:rPr>
          <w:rFonts w:ascii="Roboto" w:hAnsi="Roboto"/>
          <w:b/>
          <w:lang w:val="ro-MD"/>
        </w:rPr>
      </w:pPr>
    </w:p>
    <w:p w14:paraId="2C8328E9" w14:textId="08573F66" w:rsidR="00F1570F" w:rsidRPr="00A7330A" w:rsidRDefault="00F1570F" w:rsidP="00F1570F">
      <w:pPr>
        <w:rPr>
          <w:rFonts w:ascii="Roboto" w:hAnsi="Roboto"/>
          <w:b/>
          <w:lang w:val="ro-MD"/>
        </w:rPr>
      </w:pPr>
      <w:r w:rsidRPr="00A7330A">
        <w:rPr>
          <w:rFonts w:ascii="Roboto" w:hAnsi="Roboto"/>
          <w:b/>
          <w:lang w:val="ro-MD"/>
        </w:rPr>
        <w:t>Semnătura electronică a ofertantului</w:t>
      </w:r>
      <w:r w:rsidR="0024491A">
        <w:rPr>
          <w:rFonts w:ascii="Roboto" w:hAnsi="Roboto"/>
          <w:b/>
          <w:lang w:val="ro-MD"/>
        </w:rPr>
        <w:t xml:space="preserve"> </w:t>
      </w:r>
    </w:p>
    <w:p w14:paraId="440ED1E5" w14:textId="0797138A" w:rsidR="0017109D" w:rsidRPr="00A7330A" w:rsidRDefault="0017109D" w:rsidP="00F40430">
      <w:pPr>
        <w:tabs>
          <w:tab w:val="left" w:pos="567"/>
        </w:tabs>
        <w:jc w:val="both"/>
        <w:rPr>
          <w:rFonts w:ascii="Roboto" w:hAnsi="Roboto"/>
          <w:b/>
          <w:i/>
          <w:highlight w:val="yellow"/>
          <w:lang w:val="ro-MD"/>
        </w:rPr>
      </w:pPr>
    </w:p>
    <w:p w14:paraId="49D54456" w14:textId="46F32252" w:rsidR="0017109D" w:rsidRPr="00A7330A" w:rsidRDefault="0017109D" w:rsidP="00F40430">
      <w:pPr>
        <w:tabs>
          <w:tab w:val="left" w:pos="567"/>
        </w:tabs>
        <w:jc w:val="both"/>
        <w:rPr>
          <w:rFonts w:ascii="Roboto" w:hAnsi="Roboto"/>
          <w:b/>
          <w:i/>
          <w:highlight w:val="yellow"/>
          <w:lang w:val="ro-MD"/>
        </w:rPr>
      </w:pPr>
    </w:p>
    <w:p w14:paraId="7878754F" w14:textId="40394984" w:rsidR="00341BEA" w:rsidRPr="00A7330A" w:rsidRDefault="00341BEA" w:rsidP="00F40430">
      <w:pPr>
        <w:tabs>
          <w:tab w:val="left" w:pos="567"/>
        </w:tabs>
        <w:jc w:val="both"/>
        <w:rPr>
          <w:rFonts w:ascii="Roboto" w:hAnsi="Roboto"/>
          <w:b/>
          <w:i/>
          <w:highlight w:val="yellow"/>
          <w:lang w:val="ro-MD"/>
        </w:rPr>
      </w:pPr>
    </w:p>
    <w:p w14:paraId="70C6237E" w14:textId="7C4C911B" w:rsidR="00341BEA" w:rsidRPr="00A7330A" w:rsidRDefault="00341BEA" w:rsidP="00F40430">
      <w:pPr>
        <w:tabs>
          <w:tab w:val="left" w:pos="567"/>
        </w:tabs>
        <w:jc w:val="both"/>
        <w:rPr>
          <w:rFonts w:ascii="Roboto" w:hAnsi="Roboto"/>
          <w:b/>
          <w:i/>
          <w:highlight w:val="yellow"/>
          <w:lang w:val="ro-MD"/>
        </w:rPr>
      </w:pPr>
    </w:p>
    <w:p w14:paraId="685CC66C" w14:textId="4A2E7026" w:rsidR="00592B94" w:rsidRPr="00A7330A" w:rsidRDefault="00592B94">
      <w:pPr>
        <w:spacing w:after="160" w:line="259" w:lineRule="auto"/>
        <w:rPr>
          <w:rFonts w:ascii="Roboto" w:eastAsiaTheme="majorEastAsia" w:hAnsi="Roboto"/>
          <w:i/>
          <w:lang w:val="ro-MD"/>
        </w:rPr>
      </w:pPr>
      <w:bookmarkStart w:id="11" w:name="_Hlk111211551"/>
    </w:p>
    <w:p w14:paraId="5850064E" w14:textId="77777777" w:rsidR="00F863E1" w:rsidRPr="00A7330A" w:rsidRDefault="00F863E1">
      <w:pPr>
        <w:spacing w:after="160" w:line="259" w:lineRule="auto"/>
        <w:rPr>
          <w:rFonts w:ascii="Roboto" w:eastAsiaTheme="majorEastAsia" w:hAnsi="Roboto"/>
          <w:i/>
          <w:lang w:val="ro-MD"/>
        </w:rPr>
      </w:pPr>
      <w:r w:rsidRPr="00A7330A">
        <w:rPr>
          <w:rFonts w:ascii="Roboto" w:hAnsi="Roboto"/>
          <w:b/>
          <w:i/>
          <w:lang w:val="ro-MD"/>
        </w:rPr>
        <w:br w:type="page"/>
      </w:r>
    </w:p>
    <w:p w14:paraId="13E427CE" w14:textId="3715BF13" w:rsidR="00347D07" w:rsidRPr="00A7330A" w:rsidRDefault="00347D07" w:rsidP="00347D07">
      <w:pPr>
        <w:pStyle w:val="Titlu3"/>
        <w:keepNext w:val="0"/>
        <w:keepLines w:val="0"/>
        <w:tabs>
          <w:tab w:val="left" w:pos="360"/>
          <w:tab w:val="left" w:pos="1134"/>
        </w:tabs>
        <w:spacing w:before="0" w:after="120"/>
        <w:jc w:val="right"/>
        <w:rPr>
          <w:rFonts w:ascii="Roboto" w:hAnsi="Roboto" w:cs="Times New Roman"/>
          <w:b w:val="0"/>
          <w:i/>
          <w:color w:val="auto"/>
          <w:lang w:val="ro-MD"/>
        </w:rPr>
      </w:pPr>
      <w:r w:rsidRPr="00A7330A">
        <w:rPr>
          <w:rFonts w:ascii="Roboto" w:hAnsi="Roboto" w:cs="Times New Roman"/>
          <w:b w:val="0"/>
          <w:i/>
          <w:color w:val="auto"/>
          <w:lang w:val="ro-MD"/>
        </w:rPr>
        <w:lastRenderedPageBreak/>
        <w:t xml:space="preserve">Anexa nr.3 </w:t>
      </w:r>
    </w:p>
    <w:p w14:paraId="32D7D13E" w14:textId="77777777" w:rsidR="00347D07" w:rsidRPr="00A7330A" w:rsidRDefault="00347D07" w:rsidP="00347D07">
      <w:pPr>
        <w:jc w:val="right"/>
        <w:rPr>
          <w:rFonts w:ascii="Roboto" w:hAnsi="Roboto"/>
          <w:i/>
          <w:lang w:val="ro-MD"/>
        </w:rPr>
      </w:pPr>
      <w:r w:rsidRPr="00A7330A">
        <w:rPr>
          <w:rFonts w:ascii="Roboto" w:hAnsi="Roboto"/>
          <w:i/>
          <w:lang w:val="ro-MD"/>
        </w:rPr>
        <w:t>la Caietul de sarcini</w:t>
      </w:r>
    </w:p>
    <w:p w14:paraId="4A630E79" w14:textId="77777777" w:rsidR="009B37EE" w:rsidRPr="00A7330A" w:rsidRDefault="009B37EE" w:rsidP="009B37EE">
      <w:pPr>
        <w:pStyle w:val="Listparagraf"/>
        <w:numPr>
          <w:ilvl w:val="0"/>
          <w:numId w:val="0"/>
        </w:numPr>
        <w:tabs>
          <w:tab w:val="left" w:pos="1260"/>
        </w:tabs>
        <w:ind w:left="720"/>
        <w:jc w:val="center"/>
        <w:rPr>
          <w:rFonts w:ascii="Roboto" w:hAnsi="Roboto"/>
          <w:b/>
        </w:rPr>
      </w:pPr>
      <w:r w:rsidRPr="00A7330A">
        <w:rPr>
          <w:rFonts w:ascii="Roboto" w:hAnsi="Roboto"/>
          <w:b/>
        </w:rPr>
        <w:t>CONTRACT – MODEL</w:t>
      </w:r>
    </w:p>
    <w:p w14:paraId="552F1E29" w14:textId="77777777" w:rsidR="009B37EE" w:rsidRPr="00A7330A" w:rsidRDefault="009B37EE" w:rsidP="009B37EE">
      <w:pPr>
        <w:pStyle w:val="Listparagraf"/>
        <w:numPr>
          <w:ilvl w:val="0"/>
          <w:numId w:val="0"/>
        </w:numPr>
        <w:tabs>
          <w:tab w:val="left" w:pos="1260"/>
        </w:tabs>
        <w:ind w:left="720"/>
        <w:rPr>
          <w:rFonts w:ascii="Roboto" w:hAnsi="Roboto"/>
          <w:b/>
          <w:caps/>
        </w:rPr>
      </w:pPr>
    </w:p>
    <w:p w14:paraId="0BA4DB72" w14:textId="77777777" w:rsidR="009B37EE" w:rsidRPr="00A7330A" w:rsidRDefault="009B37EE" w:rsidP="009B37EE">
      <w:pPr>
        <w:pStyle w:val="Listparagraf"/>
        <w:numPr>
          <w:ilvl w:val="0"/>
          <w:numId w:val="0"/>
        </w:numPr>
        <w:tabs>
          <w:tab w:val="left" w:pos="1260"/>
        </w:tabs>
        <w:ind w:left="720"/>
        <w:jc w:val="center"/>
        <w:rPr>
          <w:rFonts w:ascii="Roboto" w:hAnsi="Roboto"/>
          <w:b/>
        </w:rPr>
      </w:pPr>
      <w:r w:rsidRPr="00A7330A">
        <w:rPr>
          <w:rFonts w:ascii="Roboto" w:hAnsi="Roboto"/>
          <w:b/>
          <w:caps/>
        </w:rPr>
        <w:t>Contract</w:t>
      </w:r>
      <w:r w:rsidRPr="00A7330A">
        <w:rPr>
          <w:rFonts w:ascii="Roboto" w:hAnsi="Roboto"/>
          <w:b/>
        </w:rPr>
        <w:t xml:space="preserve"> DE ANTREPRIZĂ </w:t>
      </w:r>
      <w:proofErr w:type="gramStart"/>
      <w:r w:rsidRPr="00A7330A">
        <w:rPr>
          <w:rFonts w:ascii="Roboto" w:hAnsi="Roboto"/>
          <w:b/>
        </w:rPr>
        <w:t>nr._</w:t>
      </w:r>
      <w:proofErr w:type="gramEnd"/>
      <w:r w:rsidRPr="00A7330A">
        <w:rPr>
          <w:rFonts w:ascii="Roboto" w:hAnsi="Roboto"/>
          <w:b/>
        </w:rPr>
        <w:t>__________</w:t>
      </w:r>
    </w:p>
    <w:p w14:paraId="4E836201" w14:textId="77777777" w:rsidR="009B37EE" w:rsidRPr="00A7330A" w:rsidRDefault="009B37EE" w:rsidP="009B37EE">
      <w:pPr>
        <w:pStyle w:val="Listparagraf"/>
        <w:numPr>
          <w:ilvl w:val="0"/>
          <w:numId w:val="0"/>
        </w:numPr>
        <w:tabs>
          <w:tab w:val="left" w:pos="1260"/>
        </w:tabs>
        <w:ind w:left="720"/>
        <w:rPr>
          <w:rFonts w:ascii="Roboto" w:hAnsi="Roboto"/>
          <w:lang w:val="ro-RO"/>
        </w:rPr>
      </w:pPr>
    </w:p>
    <w:p w14:paraId="2153A60B" w14:textId="77777777" w:rsidR="009B37EE" w:rsidRPr="00A7330A" w:rsidRDefault="009B37EE" w:rsidP="009B37EE">
      <w:pPr>
        <w:pStyle w:val="Listparagraf"/>
        <w:numPr>
          <w:ilvl w:val="0"/>
          <w:numId w:val="46"/>
        </w:numPr>
        <w:tabs>
          <w:tab w:val="clear" w:pos="1134"/>
          <w:tab w:val="left" w:pos="540"/>
        </w:tabs>
        <w:ind w:left="0" w:firstLine="0"/>
        <w:contextualSpacing/>
        <w:jc w:val="center"/>
        <w:rPr>
          <w:rFonts w:ascii="Roboto" w:hAnsi="Roboto"/>
          <w:b/>
          <w:lang w:val="ro-RO"/>
        </w:rPr>
      </w:pPr>
      <w:r w:rsidRPr="00A7330A">
        <w:rPr>
          <w:rFonts w:ascii="Roboto" w:hAnsi="Roboto"/>
          <w:b/>
          <w:lang w:val="ro-RO"/>
        </w:rPr>
        <w:t>PARTEA GENERALĂ</w:t>
      </w:r>
    </w:p>
    <w:p w14:paraId="2115BA22" w14:textId="77777777" w:rsidR="009B37EE" w:rsidRPr="00A7330A" w:rsidRDefault="009B37EE" w:rsidP="009B37EE">
      <w:pPr>
        <w:pStyle w:val="Listparagraf"/>
        <w:numPr>
          <w:ilvl w:val="0"/>
          <w:numId w:val="0"/>
        </w:numPr>
        <w:tabs>
          <w:tab w:val="left" w:pos="540"/>
        </w:tabs>
        <w:jc w:val="center"/>
        <w:rPr>
          <w:rFonts w:ascii="Roboto" w:hAnsi="Roboto"/>
          <w:i/>
          <w:lang w:val="ro-RO"/>
        </w:rPr>
      </w:pPr>
      <w:r w:rsidRPr="00A7330A">
        <w:rPr>
          <w:rFonts w:ascii="Roboto" w:hAnsi="Roboto"/>
          <w:i/>
          <w:lang w:val="ro-RO"/>
        </w:rPr>
        <w:t>(OBLIGATORIE)</w:t>
      </w:r>
    </w:p>
    <w:p w14:paraId="59925E6D" w14:textId="77777777" w:rsidR="009B37EE" w:rsidRPr="00A7330A" w:rsidRDefault="009B37EE" w:rsidP="009B37EE">
      <w:pPr>
        <w:pStyle w:val="Listparagraf"/>
        <w:numPr>
          <w:ilvl w:val="0"/>
          <w:numId w:val="0"/>
        </w:numPr>
        <w:tabs>
          <w:tab w:val="left" w:pos="540"/>
        </w:tabs>
        <w:rPr>
          <w:rFonts w:ascii="Roboto" w:hAnsi="Roboto"/>
          <w:i/>
          <w:lang w:val="ro-RO"/>
        </w:rPr>
      </w:pPr>
    </w:p>
    <w:p w14:paraId="5F3D5EA7" w14:textId="77777777" w:rsidR="009B37EE" w:rsidRPr="00A7330A" w:rsidRDefault="009B37EE" w:rsidP="009B37EE">
      <w:pPr>
        <w:tabs>
          <w:tab w:val="left" w:pos="540"/>
        </w:tabs>
        <w:spacing w:after="120"/>
        <w:rPr>
          <w:rFonts w:ascii="Roboto" w:hAnsi="Roboto"/>
          <w:b/>
        </w:rPr>
      </w:pPr>
      <w:r w:rsidRPr="00A7330A">
        <w:rPr>
          <w:rFonts w:ascii="Roboto" w:hAnsi="Roboto"/>
          <w:b/>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05"/>
        <w:gridCol w:w="4702"/>
      </w:tblGrid>
      <w:tr w:rsidR="009B37EE" w:rsidRPr="00E07862" w14:paraId="5E19EFBA" w14:textId="77777777" w:rsidTr="00F66882">
        <w:tc>
          <w:tcPr>
            <w:tcW w:w="2553" w:type="pct"/>
          </w:tcPr>
          <w:p w14:paraId="50650B74" w14:textId="77777777" w:rsidR="009B37EE" w:rsidRPr="00A7330A" w:rsidRDefault="009B37EE" w:rsidP="00F66882">
            <w:pPr>
              <w:tabs>
                <w:tab w:val="left" w:pos="360"/>
              </w:tabs>
              <w:jc w:val="both"/>
              <w:rPr>
                <w:rFonts w:ascii="Roboto" w:hAnsi="Roboto"/>
                <w:b/>
              </w:rPr>
            </w:pPr>
            <w:r w:rsidRPr="00A7330A">
              <w:rPr>
                <w:rFonts w:ascii="Roboto" w:hAnsi="Roboto"/>
                <w:b/>
              </w:rPr>
              <w:t>Beneficiar</w:t>
            </w:r>
          </w:p>
        </w:tc>
        <w:tc>
          <w:tcPr>
            <w:tcW w:w="2447" w:type="pct"/>
          </w:tcPr>
          <w:p w14:paraId="4F75325D" w14:textId="77777777" w:rsidR="009B37EE" w:rsidRPr="00A7330A" w:rsidRDefault="009B37EE" w:rsidP="00F66882">
            <w:pPr>
              <w:tabs>
                <w:tab w:val="left" w:pos="360"/>
              </w:tabs>
              <w:jc w:val="both"/>
              <w:rPr>
                <w:rFonts w:ascii="Roboto" w:hAnsi="Roboto"/>
                <w:b/>
              </w:rPr>
            </w:pPr>
            <w:r w:rsidRPr="00A7330A">
              <w:rPr>
                <w:rFonts w:ascii="Roboto" w:hAnsi="Roboto"/>
                <w:b/>
              </w:rPr>
              <w:t>Antreprenor</w:t>
            </w:r>
          </w:p>
        </w:tc>
      </w:tr>
      <w:tr w:rsidR="009B37EE" w:rsidRPr="00E07862" w14:paraId="1463B32F" w14:textId="77777777" w:rsidTr="00F66882">
        <w:tc>
          <w:tcPr>
            <w:tcW w:w="2553" w:type="pct"/>
          </w:tcPr>
          <w:p w14:paraId="240E9986" w14:textId="77777777" w:rsidR="009B37EE" w:rsidRPr="00A7330A" w:rsidRDefault="009B37EE" w:rsidP="00F66882">
            <w:pPr>
              <w:tabs>
                <w:tab w:val="left" w:pos="360"/>
              </w:tabs>
              <w:jc w:val="both"/>
              <w:rPr>
                <w:rFonts w:ascii="Roboto" w:hAnsi="Roboto"/>
                <w:lang w:val="pt-BR"/>
              </w:rPr>
            </w:pPr>
            <w:r w:rsidRPr="00A7330A">
              <w:rPr>
                <w:rFonts w:ascii="Roboto" w:hAnsi="Roboto"/>
                <w:b/>
                <w:lang w:val="pt-BR"/>
              </w:rPr>
              <w:t>_________________________</w:t>
            </w:r>
            <w:r w:rsidRPr="00A7330A">
              <w:rPr>
                <w:rFonts w:ascii="Roboto" w:hAnsi="Roboto"/>
                <w:lang w:val="pt-BR"/>
              </w:rPr>
              <w:t>reprezentat legal prin</w:t>
            </w:r>
            <w:r w:rsidRPr="00A7330A">
              <w:rPr>
                <w:rFonts w:ascii="Roboto" w:hAnsi="Roboto"/>
                <w:b/>
                <w:lang w:val="pt-BR"/>
              </w:rPr>
              <w:t>___________________</w:t>
            </w:r>
            <w:r w:rsidRPr="00A7330A">
              <w:rPr>
                <w:rFonts w:ascii="Roboto" w:hAnsi="Roboto"/>
                <w:lang w:val="pt-BR"/>
              </w:rPr>
              <w:t xml:space="preserve">, </w:t>
            </w:r>
            <w:r w:rsidRPr="00A7330A">
              <w:rPr>
                <w:rFonts w:ascii="Roboto" w:hAnsi="Roboto"/>
              </w:rPr>
              <w:t>în calitate</w:t>
            </w:r>
            <w:r w:rsidRPr="00A7330A">
              <w:rPr>
                <w:rFonts w:ascii="Roboto" w:hAnsi="Roboto"/>
                <w:lang w:val="pt-BR"/>
              </w:rPr>
              <w:t xml:space="preserve"> de </w:t>
            </w:r>
            <w:r w:rsidRPr="00A7330A">
              <w:rPr>
                <w:rFonts w:ascii="Roboto" w:hAnsi="Roboto"/>
                <w:i/>
                <w:lang w:val="pt-BR"/>
              </w:rPr>
              <w:t>Beneficiar</w:t>
            </w:r>
            <w:r w:rsidRPr="00A7330A">
              <w:rPr>
                <w:rFonts w:ascii="Roboto" w:hAnsi="Roboto"/>
                <w:lang w:val="pt-BR"/>
              </w:rPr>
              <w:t>, IDNO,</w:t>
            </w:r>
            <w:r w:rsidRPr="00A7330A">
              <w:rPr>
                <w:rFonts w:ascii="Roboto" w:hAnsi="Roboto"/>
                <w:i/>
                <w:lang w:val="pt-BR"/>
              </w:rPr>
              <w:t xml:space="preserve"> </w:t>
            </w:r>
            <w:r w:rsidRPr="00A7330A">
              <w:rPr>
                <w:rFonts w:ascii="Roboto" w:hAnsi="Roboto"/>
                <w:lang w:val="pt-BR"/>
              </w:rPr>
              <w:t xml:space="preserve"> pe de o parte,</w:t>
            </w:r>
          </w:p>
        </w:tc>
        <w:tc>
          <w:tcPr>
            <w:tcW w:w="2447" w:type="pct"/>
          </w:tcPr>
          <w:p w14:paraId="5F24732F" w14:textId="77777777" w:rsidR="009B37EE" w:rsidRPr="00A7330A" w:rsidRDefault="009B37EE" w:rsidP="00F66882">
            <w:pPr>
              <w:tabs>
                <w:tab w:val="left" w:pos="360"/>
              </w:tabs>
              <w:jc w:val="both"/>
              <w:rPr>
                <w:rFonts w:ascii="Roboto" w:hAnsi="Roboto"/>
                <w:lang w:val="pt-BR"/>
              </w:rPr>
            </w:pPr>
            <w:r w:rsidRPr="00A7330A">
              <w:rPr>
                <w:rFonts w:ascii="Roboto" w:hAnsi="Roboto"/>
                <w:b/>
                <w:lang w:val="pt-BR"/>
              </w:rPr>
              <w:t>_______________________</w:t>
            </w:r>
            <w:r w:rsidRPr="00A7330A">
              <w:rPr>
                <w:rFonts w:ascii="Roboto" w:hAnsi="Roboto"/>
                <w:lang w:val="pt-BR"/>
              </w:rPr>
              <w:t>reprezentat legal prin</w:t>
            </w:r>
            <w:r w:rsidRPr="00A7330A">
              <w:rPr>
                <w:rFonts w:ascii="Roboto" w:hAnsi="Roboto"/>
                <w:b/>
                <w:lang w:val="pt-BR"/>
              </w:rPr>
              <w:t>___________________</w:t>
            </w:r>
            <w:r w:rsidRPr="00A7330A">
              <w:rPr>
                <w:rFonts w:ascii="Roboto" w:hAnsi="Roboto"/>
                <w:lang w:val="pt-BR"/>
              </w:rPr>
              <w:t xml:space="preserve">, în calitate de </w:t>
            </w:r>
            <w:r w:rsidRPr="00A7330A">
              <w:rPr>
                <w:rFonts w:ascii="Roboto" w:hAnsi="Roboto"/>
                <w:i/>
                <w:lang w:val="pt-BR"/>
              </w:rPr>
              <w:t xml:space="preserve">Antreprenor, </w:t>
            </w:r>
            <w:r w:rsidRPr="00A7330A">
              <w:rPr>
                <w:rFonts w:ascii="Roboto" w:hAnsi="Roboto"/>
                <w:lang w:val="pt-BR"/>
              </w:rPr>
              <w:t>IDNO</w:t>
            </w:r>
            <w:r w:rsidRPr="00A7330A">
              <w:rPr>
                <w:rFonts w:ascii="Roboto" w:hAnsi="Roboto"/>
                <w:i/>
                <w:lang w:val="pt-BR"/>
              </w:rPr>
              <w:t xml:space="preserve">, </w:t>
            </w:r>
            <w:r w:rsidRPr="00A7330A">
              <w:rPr>
                <w:rFonts w:ascii="Roboto" w:hAnsi="Roboto"/>
                <w:lang w:val="pt-BR"/>
              </w:rPr>
              <w:t xml:space="preserve"> pe de altă parte,</w:t>
            </w:r>
          </w:p>
        </w:tc>
      </w:tr>
    </w:tbl>
    <w:p w14:paraId="4FDDD522" w14:textId="77777777" w:rsidR="009B37EE" w:rsidRPr="00A7330A" w:rsidRDefault="009B37EE" w:rsidP="00A7330A">
      <w:pPr>
        <w:pStyle w:val="Listparagraf"/>
        <w:numPr>
          <w:ilvl w:val="0"/>
          <w:numId w:val="0"/>
        </w:numPr>
        <w:tabs>
          <w:tab w:val="left" w:pos="1260"/>
        </w:tabs>
        <w:rPr>
          <w:rFonts w:ascii="Roboto" w:hAnsi="Roboto"/>
          <w:lang w:val="pt-BR"/>
        </w:rPr>
      </w:pPr>
      <w:r w:rsidRPr="00A7330A">
        <w:rPr>
          <w:rFonts w:ascii="Roboto" w:hAnsi="Roboto"/>
          <w:lang w:val="pt-BR"/>
        </w:rPr>
        <w:t xml:space="preserve">ambii (denumiţi în continuare </w:t>
      </w:r>
      <w:r w:rsidRPr="00A7330A">
        <w:rPr>
          <w:rFonts w:ascii="Roboto" w:hAnsi="Roboto"/>
          <w:i/>
          <w:lang w:val="pt-BR"/>
        </w:rPr>
        <w:t>Părţi</w:t>
      </w:r>
      <w:r w:rsidRPr="00A7330A">
        <w:rPr>
          <w:rFonts w:ascii="Roboto" w:hAnsi="Roboto"/>
          <w:lang w:val="pt-BR"/>
        </w:rPr>
        <w:t>), au încheiat prezentul contract referitor la următoarele:</w:t>
      </w:r>
    </w:p>
    <w:tbl>
      <w:tblPr>
        <w:tblW w:w="9781" w:type="dxa"/>
        <w:tblInd w:w="-142" w:type="dxa"/>
        <w:tblLayout w:type="fixed"/>
        <w:tblLook w:val="04A0" w:firstRow="1" w:lastRow="0" w:firstColumn="1" w:lastColumn="0" w:noHBand="0" w:noVBand="1"/>
      </w:tblPr>
      <w:tblGrid>
        <w:gridCol w:w="9781"/>
      </w:tblGrid>
      <w:tr w:rsidR="009B37EE" w:rsidRPr="00E07862" w14:paraId="299B1DD0" w14:textId="77777777" w:rsidTr="00A7330A">
        <w:trPr>
          <w:trHeight w:val="697"/>
        </w:trPr>
        <w:tc>
          <w:tcPr>
            <w:tcW w:w="9781" w:type="dxa"/>
            <w:vAlign w:val="center"/>
          </w:tcPr>
          <w:p w14:paraId="0C466900" w14:textId="77777777" w:rsidR="009B37EE" w:rsidRPr="00A7330A" w:rsidRDefault="009B37EE" w:rsidP="00F66882">
            <w:pPr>
              <w:tabs>
                <w:tab w:val="left" w:pos="360"/>
              </w:tabs>
              <w:jc w:val="both"/>
              <w:rPr>
                <w:rFonts w:ascii="Roboto" w:hAnsi="Roboto"/>
                <w:lang w:val="pt-BR"/>
              </w:rPr>
            </w:pPr>
          </w:p>
          <w:p w14:paraId="0436CAD8" w14:textId="77777777" w:rsidR="009B37EE" w:rsidRPr="00A7330A" w:rsidRDefault="009B37EE" w:rsidP="00F66882">
            <w:pPr>
              <w:tabs>
                <w:tab w:val="left" w:pos="525"/>
                <w:tab w:val="left" w:pos="1134"/>
                <w:tab w:val="left" w:pos="3705"/>
              </w:tabs>
              <w:jc w:val="both"/>
              <w:rPr>
                <w:rFonts w:ascii="Roboto" w:hAnsi="Roboto"/>
                <w:b/>
                <w:lang w:val="pt-BR"/>
              </w:rPr>
            </w:pPr>
            <w:r w:rsidRPr="00A7330A">
              <w:rPr>
                <w:rFonts w:ascii="Roboto" w:hAnsi="Roboto"/>
                <w:b/>
                <w:lang w:val="pt-BR"/>
              </w:rPr>
              <w:t>1. OBIECTUL CONTRACTULUI</w:t>
            </w:r>
          </w:p>
          <w:p w14:paraId="45106988" w14:textId="30F6AD61" w:rsidR="009B37EE" w:rsidRPr="00A7330A" w:rsidRDefault="0024491A" w:rsidP="00F66882">
            <w:pPr>
              <w:tabs>
                <w:tab w:val="left" w:pos="360"/>
              </w:tabs>
              <w:ind w:left="-15" w:right="-15" w:firstLine="15"/>
              <w:jc w:val="both"/>
              <w:rPr>
                <w:rFonts w:ascii="Roboto" w:hAnsi="Roboto"/>
                <w:lang w:val="pt-BR"/>
              </w:rPr>
            </w:pPr>
            <w:r>
              <w:rPr>
                <w:rFonts w:ascii="Roboto" w:hAnsi="Roboto"/>
                <w:lang w:val="pt-BR"/>
              </w:rPr>
              <w:t xml:space="preserve">1.1. </w:t>
            </w:r>
            <w:r w:rsidR="009B37EE" w:rsidRPr="00A7330A">
              <w:rPr>
                <w:rFonts w:ascii="Roboto" w:hAnsi="Roboto"/>
                <w:lang w:val="pt-BR"/>
              </w:rPr>
              <w:t xml:space="preserve">Antreprenorul se obligă să execute </w:t>
            </w:r>
            <w:r w:rsidR="009B37EE" w:rsidRPr="00A7330A">
              <w:rPr>
                <w:rFonts w:ascii="Roboto" w:hAnsi="Roboto"/>
                <w:i/>
                <w:lang w:val="pt-BR"/>
              </w:rPr>
              <w:t xml:space="preserve">lucrările </w:t>
            </w:r>
            <w:r w:rsidRPr="0024491A">
              <w:rPr>
                <w:rFonts w:ascii="Roboto" w:hAnsi="Roboto"/>
                <w:bCs/>
                <w:i/>
                <w:iCs/>
                <w:lang w:val="pt-BR"/>
              </w:rPr>
              <w:t>de amenajare a teritoriului</w:t>
            </w:r>
            <w:r>
              <w:rPr>
                <w:rFonts w:ascii="Roboto" w:hAnsi="Roboto"/>
                <w:i/>
                <w:lang w:val="pt-BR"/>
              </w:rPr>
              <w:t>,</w:t>
            </w:r>
            <w:r w:rsidRPr="00A7330A">
              <w:rPr>
                <w:rFonts w:ascii="Roboto" w:hAnsi="Roboto"/>
                <w:i/>
                <w:lang w:val="pt-BR"/>
              </w:rPr>
              <w:t xml:space="preserve"> </w:t>
            </w:r>
            <w:r w:rsidR="009B37EE" w:rsidRPr="00A7330A">
              <w:rPr>
                <w:rFonts w:ascii="Roboto" w:hAnsi="Roboto"/>
                <w:lang w:val="pt-BR"/>
              </w:rPr>
              <w:t xml:space="preserve">în conformitate cu prevederile proiectului tehnic, cu detaliile de execuţie, precum şi cu normativele, standardele şi prescripţiile tehnice, achiziționate conform procedurii de achiziție publică                               nr.     </w:t>
            </w:r>
            <w:r w:rsidR="009B37EE" w:rsidRPr="00A7330A">
              <w:rPr>
                <w:rFonts w:ascii="Roboto" w:hAnsi="Roboto"/>
                <w:b/>
                <w:lang w:val="pt-BR"/>
              </w:rPr>
              <w:t xml:space="preserve">________________ </w:t>
            </w:r>
            <w:r w:rsidR="009B37EE" w:rsidRPr="00A7330A">
              <w:rPr>
                <w:rFonts w:ascii="Roboto" w:hAnsi="Roboto"/>
                <w:lang w:val="pt-BR"/>
              </w:rPr>
              <w:t xml:space="preserve">din </w:t>
            </w:r>
            <w:r w:rsidR="009B37EE" w:rsidRPr="00A7330A">
              <w:rPr>
                <w:rFonts w:ascii="Roboto" w:hAnsi="Roboto"/>
                <w:b/>
                <w:lang w:val="pt-BR"/>
              </w:rPr>
              <w:t>___________________</w:t>
            </w:r>
            <w:r w:rsidR="009B37EE" w:rsidRPr="00A7330A">
              <w:rPr>
                <w:rFonts w:ascii="Roboto" w:hAnsi="Roboto"/>
                <w:lang w:val="pt-BR"/>
              </w:rPr>
              <w:t>,</w:t>
            </w:r>
            <w:r w:rsidR="009B37EE" w:rsidRPr="00A7330A">
              <w:rPr>
                <w:rFonts w:ascii="Roboto" w:hAnsi="Roboto"/>
                <w:b/>
                <w:lang w:val="pt-BR"/>
              </w:rPr>
              <w:t xml:space="preserve"> </w:t>
            </w:r>
            <w:r w:rsidR="009B37EE" w:rsidRPr="00A7330A">
              <w:rPr>
                <w:rFonts w:ascii="Roboto" w:hAnsi="Roboto"/>
                <w:lang w:val="pt-BR"/>
              </w:rPr>
              <w:t xml:space="preserve">în baza deciziei grupului de lucru al Beneficiarului nr. </w:t>
            </w:r>
            <w:r w:rsidR="009B37EE" w:rsidRPr="00A7330A">
              <w:rPr>
                <w:rFonts w:ascii="Roboto" w:hAnsi="Roboto"/>
                <w:b/>
                <w:lang w:val="pt-BR"/>
              </w:rPr>
              <w:t>_____________</w:t>
            </w:r>
            <w:r w:rsidR="009B37EE" w:rsidRPr="00A7330A">
              <w:rPr>
                <w:rFonts w:ascii="Roboto" w:hAnsi="Roboto"/>
                <w:lang w:val="pt-BR"/>
              </w:rPr>
              <w:t xml:space="preserve"> din </w:t>
            </w:r>
            <w:r w:rsidR="009B37EE" w:rsidRPr="00A7330A">
              <w:rPr>
                <w:rFonts w:ascii="Roboto" w:hAnsi="Roboto"/>
                <w:b/>
                <w:lang w:val="pt-BR"/>
              </w:rPr>
              <w:t>___________________</w:t>
            </w:r>
            <w:r w:rsidR="009B37EE" w:rsidRPr="00A7330A">
              <w:rPr>
                <w:rFonts w:ascii="Roboto" w:hAnsi="Roboto"/>
                <w:lang w:val="pt-BR"/>
              </w:rPr>
              <w:t>.</w:t>
            </w:r>
          </w:p>
          <w:p w14:paraId="21AD4E90" w14:textId="77777777" w:rsidR="009B37EE" w:rsidRPr="00A7330A" w:rsidRDefault="009B37EE" w:rsidP="00F66882">
            <w:pPr>
              <w:tabs>
                <w:tab w:val="left" w:pos="360"/>
              </w:tabs>
              <w:jc w:val="both"/>
              <w:rPr>
                <w:rFonts w:ascii="Roboto" w:hAnsi="Roboto"/>
                <w:lang w:val="pt-BR"/>
              </w:rPr>
            </w:pPr>
          </w:p>
          <w:p w14:paraId="10ABC115" w14:textId="77777777" w:rsidR="009B37EE" w:rsidRPr="00A7330A" w:rsidRDefault="009B37EE" w:rsidP="00F66882">
            <w:pPr>
              <w:pStyle w:val="NormalWeb"/>
              <w:tabs>
                <w:tab w:val="left" w:pos="525"/>
                <w:tab w:val="left" w:pos="567"/>
              </w:tabs>
              <w:ind w:left="-15"/>
              <w:rPr>
                <w:rFonts w:ascii="Roboto" w:hAnsi="Roboto"/>
                <w:b/>
                <w:lang w:val="pt-BR"/>
              </w:rPr>
            </w:pPr>
            <w:r w:rsidRPr="00A7330A">
              <w:rPr>
                <w:rFonts w:ascii="Roboto" w:hAnsi="Roboto"/>
                <w:b/>
                <w:lang w:val="pt-BR"/>
              </w:rPr>
              <w:t>2. DOCUMENTELE CONTRACTULUI</w:t>
            </w:r>
          </w:p>
          <w:p w14:paraId="281B0325" w14:textId="77777777" w:rsidR="009B37EE" w:rsidRPr="00A7330A" w:rsidRDefault="009B37EE" w:rsidP="00F66882">
            <w:pPr>
              <w:tabs>
                <w:tab w:val="left" w:pos="360"/>
              </w:tabs>
              <w:jc w:val="both"/>
              <w:rPr>
                <w:rFonts w:ascii="Roboto" w:hAnsi="Roboto"/>
                <w:lang w:val="pt-BR"/>
              </w:rPr>
            </w:pPr>
            <w:r w:rsidRPr="00A7330A">
              <w:rPr>
                <w:rFonts w:ascii="Roboto" w:hAnsi="Roboto"/>
                <w:lang w:val="pt-BR"/>
              </w:rPr>
              <w:t>2.1. Următoarele documente vor fi considerate părţi componente ale Contractului:</w:t>
            </w:r>
          </w:p>
          <w:p w14:paraId="2F5464FB" w14:textId="77777777" w:rsidR="009B37EE" w:rsidRPr="00A7330A" w:rsidRDefault="009B37EE" w:rsidP="009B37EE">
            <w:pPr>
              <w:numPr>
                <w:ilvl w:val="0"/>
                <w:numId w:val="48"/>
              </w:numPr>
              <w:tabs>
                <w:tab w:val="left" w:pos="360"/>
              </w:tabs>
              <w:suppressAutoHyphens/>
              <w:ind w:left="-15" w:firstLine="0"/>
              <w:jc w:val="both"/>
              <w:rPr>
                <w:rFonts w:ascii="Roboto" w:hAnsi="Roboto"/>
              </w:rPr>
            </w:pPr>
            <w:r w:rsidRPr="00A7330A">
              <w:rPr>
                <w:rFonts w:ascii="Roboto" w:hAnsi="Roboto"/>
              </w:rPr>
              <w:t>Formularul contractului;</w:t>
            </w:r>
          </w:p>
          <w:p w14:paraId="53B2B00C" w14:textId="77777777" w:rsidR="009B37EE" w:rsidRPr="00A7330A" w:rsidRDefault="009B37EE" w:rsidP="009B37EE">
            <w:pPr>
              <w:numPr>
                <w:ilvl w:val="0"/>
                <w:numId w:val="48"/>
              </w:numPr>
              <w:tabs>
                <w:tab w:val="left" w:pos="360"/>
              </w:tabs>
              <w:suppressAutoHyphens/>
              <w:ind w:left="-15" w:firstLine="0"/>
              <w:jc w:val="both"/>
              <w:rPr>
                <w:rFonts w:ascii="Roboto" w:hAnsi="Roboto"/>
                <w:lang w:val="pt-BR"/>
              </w:rPr>
            </w:pPr>
            <w:r w:rsidRPr="00A7330A">
              <w:rPr>
                <w:rFonts w:ascii="Roboto" w:hAnsi="Roboto"/>
                <w:lang w:val="pt-BR"/>
              </w:rPr>
              <w:t>Propunerea tehnică și propunerea financiară;</w:t>
            </w:r>
          </w:p>
          <w:p w14:paraId="0918A56A" w14:textId="77777777" w:rsidR="009B37EE" w:rsidRPr="00A7330A" w:rsidRDefault="009B37EE" w:rsidP="009B37EE">
            <w:pPr>
              <w:numPr>
                <w:ilvl w:val="0"/>
                <w:numId w:val="48"/>
              </w:numPr>
              <w:tabs>
                <w:tab w:val="left" w:pos="360"/>
              </w:tabs>
              <w:suppressAutoHyphens/>
              <w:ind w:left="-15" w:firstLine="0"/>
              <w:jc w:val="both"/>
              <w:rPr>
                <w:rFonts w:ascii="Roboto" w:hAnsi="Roboto"/>
              </w:rPr>
            </w:pPr>
            <w:r w:rsidRPr="00A7330A">
              <w:rPr>
                <w:rFonts w:ascii="Roboto" w:hAnsi="Roboto"/>
              </w:rPr>
              <w:t>Caietul de sarcini;</w:t>
            </w:r>
          </w:p>
          <w:p w14:paraId="118E79F3" w14:textId="77777777" w:rsidR="009B37EE" w:rsidRPr="00A7330A" w:rsidRDefault="009B37EE" w:rsidP="009B37EE">
            <w:pPr>
              <w:numPr>
                <w:ilvl w:val="0"/>
                <w:numId w:val="48"/>
              </w:numPr>
              <w:tabs>
                <w:tab w:val="left" w:pos="360"/>
              </w:tabs>
              <w:suppressAutoHyphens/>
              <w:ind w:left="-15" w:firstLine="0"/>
              <w:jc w:val="both"/>
              <w:rPr>
                <w:rFonts w:ascii="Roboto" w:hAnsi="Roboto"/>
                <w:lang w:val="pt-BR"/>
              </w:rPr>
            </w:pPr>
            <w:r w:rsidRPr="00A7330A">
              <w:rPr>
                <w:rFonts w:ascii="Roboto" w:hAnsi="Roboto"/>
                <w:lang w:val="pt-BR"/>
              </w:rPr>
              <w:t>Garanția de bună execuție a contractului;</w:t>
            </w:r>
          </w:p>
          <w:p w14:paraId="21E919B9" w14:textId="77777777" w:rsidR="009B37EE" w:rsidRPr="00A7330A" w:rsidRDefault="009B37EE" w:rsidP="009B37EE">
            <w:pPr>
              <w:numPr>
                <w:ilvl w:val="0"/>
                <w:numId w:val="48"/>
              </w:numPr>
              <w:tabs>
                <w:tab w:val="left" w:pos="360"/>
              </w:tabs>
              <w:suppressAutoHyphens/>
              <w:ind w:left="-15" w:firstLine="0"/>
              <w:jc w:val="both"/>
              <w:rPr>
                <w:rFonts w:ascii="Roboto" w:hAnsi="Roboto"/>
                <w:lang w:val="pt-BR"/>
              </w:rPr>
            </w:pPr>
            <w:r w:rsidRPr="00A7330A">
              <w:rPr>
                <w:rFonts w:ascii="Roboto" w:hAnsi="Roboto"/>
                <w:lang w:val="pt-BR"/>
              </w:rPr>
              <w:t>Acordul de asociere (după caz);</w:t>
            </w:r>
          </w:p>
          <w:p w14:paraId="068C9BC3" w14:textId="77777777" w:rsidR="009B37EE" w:rsidRPr="00A7330A" w:rsidRDefault="009B37EE" w:rsidP="009B37EE">
            <w:pPr>
              <w:numPr>
                <w:ilvl w:val="0"/>
                <w:numId w:val="48"/>
              </w:numPr>
              <w:tabs>
                <w:tab w:val="left" w:pos="360"/>
              </w:tabs>
              <w:suppressAutoHyphens/>
              <w:ind w:left="-15" w:firstLine="0"/>
              <w:jc w:val="both"/>
              <w:rPr>
                <w:rFonts w:ascii="Roboto" w:hAnsi="Roboto"/>
                <w:lang w:val="pt-BR"/>
              </w:rPr>
            </w:pPr>
            <w:r w:rsidRPr="00A7330A">
              <w:rPr>
                <w:rFonts w:ascii="Roboto" w:hAnsi="Roboto"/>
                <w:lang w:val="pt-BR"/>
              </w:rPr>
              <w:t xml:space="preserve">Contractele încheiate cu subcontractanții (după </w:t>
            </w:r>
            <w:r w:rsidRPr="00A7330A">
              <w:rPr>
                <w:rFonts w:ascii="Roboto" w:hAnsi="Roboto"/>
              </w:rPr>
              <w:t>caz</w:t>
            </w:r>
            <w:r w:rsidRPr="00A7330A">
              <w:rPr>
                <w:rFonts w:ascii="Roboto" w:hAnsi="Roboto"/>
                <w:lang w:val="pt-BR"/>
              </w:rPr>
              <w:t>);</w:t>
            </w:r>
          </w:p>
          <w:p w14:paraId="5B403B3D" w14:textId="77777777" w:rsidR="009B37EE" w:rsidRPr="00A7330A" w:rsidRDefault="009B37EE" w:rsidP="009B37EE">
            <w:pPr>
              <w:numPr>
                <w:ilvl w:val="0"/>
                <w:numId w:val="48"/>
              </w:numPr>
              <w:tabs>
                <w:tab w:val="left" w:pos="360"/>
              </w:tabs>
              <w:suppressAutoHyphens/>
              <w:ind w:left="-15" w:firstLine="0"/>
              <w:jc w:val="both"/>
              <w:rPr>
                <w:rFonts w:ascii="Roboto" w:hAnsi="Roboto"/>
                <w:lang w:val="pt-BR"/>
              </w:rPr>
            </w:pPr>
            <w:r w:rsidRPr="00A7330A">
              <w:rPr>
                <w:rFonts w:ascii="Roboto" w:hAnsi="Roboto"/>
                <w:lang w:val="pt-BR"/>
              </w:rPr>
              <w:t>Graficul de execuție a contractului aprobat de ambele părți.</w:t>
            </w:r>
          </w:p>
          <w:p w14:paraId="4A2D843A" w14:textId="77777777" w:rsidR="009B37EE" w:rsidRPr="00A7330A" w:rsidRDefault="009B37EE" w:rsidP="009B37EE">
            <w:pPr>
              <w:pStyle w:val="Listparagraf"/>
              <w:numPr>
                <w:ilvl w:val="0"/>
                <w:numId w:val="0"/>
              </w:numPr>
              <w:tabs>
                <w:tab w:val="left" w:pos="360"/>
              </w:tabs>
              <w:ind w:left="1530"/>
              <w:rPr>
                <w:rFonts w:ascii="Roboto" w:hAnsi="Roboto"/>
                <w:lang w:val="pt-BR"/>
              </w:rPr>
            </w:pPr>
          </w:p>
          <w:p w14:paraId="4F368295" w14:textId="77777777" w:rsidR="009B37EE" w:rsidRPr="00A7330A" w:rsidRDefault="009B37EE" w:rsidP="00F66882">
            <w:pPr>
              <w:tabs>
                <w:tab w:val="left" w:pos="525"/>
                <w:tab w:val="left" w:pos="3645"/>
              </w:tabs>
              <w:jc w:val="both"/>
              <w:rPr>
                <w:rFonts w:ascii="Roboto" w:hAnsi="Roboto"/>
                <w:b/>
                <w:lang w:val="pt-BR"/>
              </w:rPr>
            </w:pPr>
            <w:r w:rsidRPr="00A7330A">
              <w:rPr>
                <w:rFonts w:ascii="Roboto" w:hAnsi="Roboto"/>
                <w:b/>
                <w:lang w:val="pt-BR"/>
              </w:rPr>
              <w:t>3. PREȚUL CONTRACTULUI ŞI MODALITĂŢILE DE PLATĂ</w:t>
            </w:r>
          </w:p>
          <w:p w14:paraId="793C5BFA" w14:textId="02662BE6" w:rsidR="009B37EE" w:rsidRPr="00A7330A" w:rsidRDefault="009B37EE" w:rsidP="00F66882">
            <w:pPr>
              <w:jc w:val="both"/>
              <w:rPr>
                <w:rFonts w:ascii="Roboto" w:hAnsi="Roboto"/>
                <w:lang w:val="pt-BR"/>
              </w:rPr>
            </w:pPr>
            <w:r w:rsidRPr="00A7330A">
              <w:rPr>
                <w:rFonts w:ascii="Roboto" w:hAnsi="Roboto"/>
                <w:lang w:val="pt-BR"/>
              </w:rPr>
              <w:t>3.1. Prețul lucrărilor, ce reprezintă obiectul prezentului contract, este stabilit în MDL.</w:t>
            </w:r>
          </w:p>
          <w:p w14:paraId="1BA17B76" w14:textId="103427A0" w:rsidR="009B37EE" w:rsidRPr="00A7330A" w:rsidRDefault="009B37EE" w:rsidP="00F66882">
            <w:pPr>
              <w:rPr>
                <w:rFonts w:ascii="Roboto" w:hAnsi="Roboto"/>
                <w:color w:val="000000" w:themeColor="text1"/>
              </w:rPr>
            </w:pPr>
            <w:r w:rsidRPr="00A7330A">
              <w:rPr>
                <w:rFonts w:ascii="Roboto" w:hAnsi="Roboto"/>
                <w:lang w:val="pt-BR"/>
              </w:rPr>
              <w:t xml:space="preserve">3.2. </w:t>
            </w:r>
            <w:r w:rsidRPr="00A7330A">
              <w:rPr>
                <w:rFonts w:ascii="Roboto" w:hAnsi="Roboto"/>
                <w:color w:val="000000" w:themeColor="text1"/>
              </w:rPr>
              <w:t>Prețul prezentului contract este de_________ MDL, fără TVA, la care se adaugă cota legală de TVA, după cum urmează:</w:t>
            </w:r>
            <w:r w:rsidRPr="00A7330A">
              <w:rPr>
                <w:rFonts w:ascii="Roboto" w:hAnsi="Roboto"/>
                <w:color w:val="000000" w:themeColor="text1"/>
              </w:rPr>
              <w:br/>
              <w:t>– valoarea fără TVA:_________ MDL;</w:t>
            </w:r>
            <w:r w:rsidRPr="00A7330A">
              <w:rPr>
                <w:rFonts w:ascii="Roboto" w:hAnsi="Roboto"/>
                <w:color w:val="000000" w:themeColor="text1"/>
              </w:rPr>
              <w:br/>
              <w:t>– TVA _________%: _________ MDL;</w:t>
            </w:r>
            <w:r w:rsidRPr="00A7330A">
              <w:rPr>
                <w:rFonts w:ascii="Roboto" w:hAnsi="Roboto"/>
                <w:color w:val="000000" w:themeColor="text1"/>
              </w:rPr>
              <w:br/>
              <w:t>– valoarea totală cu TVA: _________ MDL.</w:t>
            </w:r>
          </w:p>
          <w:p w14:paraId="1D0A183D" w14:textId="3A0AF2D4" w:rsidR="009B37EE" w:rsidRPr="00A7330A" w:rsidRDefault="009B37EE" w:rsidP="00F66882">
            <w:pPr>
              <w:jc w:val="both"/>
              <w:rPr>
                <w:rFonts w:ascii="Roboto" w:hAnsi="Roboto"/>
                <w:lang w:val="pt-BR"/>
              </w:rPr>
            </w:pPr>
            <w:r w:rsidRPr="00A7330A">
              <w:rPr>
                <w:rFonts w:ascii="Roboto" w:hAnsi="Roboto"/>
                <w:lang w:val="pt-BR"/>
              </w:rPr>
              <w:t xml:space="preserve">3.3. Achitările vor fi efectuate prin transfer în baza facturilor fiscale, după primirea proceselor-verbale de recepţie a lucrărilor executate, semnate şi acceptate de către Beneficiar, în decurs de </w:t>
            </w:r>
            <w:r w:rsidR="00A4784F">
              <w:rPr>
                <w:rFonts w:ascii="Roboto" w:hAnsi="Roboto"/>
                <w:lang w:val="pt-BR"/>
              </w:rPr>
              <w:t>30</w:t>
            </w:r>
            <w:r w:rsidR="00330E06" w:rsidRPr="00A7330A">
              <w:rPr>
                <w:rFonts w:ascii="Roboto" w:hAnsi="Roboto"/>
                <w:lang w:val="pt-BR"/>
              </w:rPr>
              <w:t xml:space="preserve"> </w:t>
            </w:r>
            <w:r w:rsidRPr="00A7330A">
              <w:rPr>
                <w:rFonts w:ascii="Roboto" w:hAnsi="Roboto"/>
                <w:lang w:val="pt-BR"/>
              </w:rPr>
              <w:t>zile.</w:t>
            </w:r>
          </w:p>
          <w:p w14:paraId="2750A2BF" w14:textId="0B4121EA" w:rsidR="009B37EE" w:rsidRPr="00A7330A" w:rsidRDefault="009B37EE" w:rsidP="00F66882">
            <w:pPr>
              <w:jc w:val="both"/>
              <w:rPr>
                <w:rFonts w:ascii="Roboto" w:hAnsi="Roboto"/>
                <w:lang w:val="pt-BR"/>
              </w:rPr>
            </w:pPr>
            <w:r w:rsidRPr="00A7330A">
              <w:rPr>
                <w:rFonts w:ascii="Roboto" w:hAnsi="Roboto"/>
                <w:lang w:val="pt-BR"/>
              </w:rPr>
              <w:t xml:space="preserve">3.4. Beneficiarul va verifica procesele-verbale de recepție a lucrărilor executate în termen de </w:t>
            </w:r>
            <w:r w:rsidR="00A4784F">
              <w:rPr>
                <w:rFonts w:ascii="Roboto" w:hAnsi="Roboto"/>
                <w:lang w:val="pt-BR"/>
              </w:rPr>
              <w:t>30</w:t>
            </w:r>
            <w:r w:rsidR="00330E06" w:rsidRPr="00A7330A">
              <w:rPr>
                <w:rFonts w:ascii="Roboto" w:hAnsi="Roboto"/>
                <w:lang w:val="pt-BR"/>
              </w:rPr>
              <w:t xml:space="preserve"> </w:t>
            </w:r>
            <w:r w:rsidRPr="00A7330A">
              <w:rPr>
                <w:rFonts w:ascii="Roboto" w:hAnsi="Roboto"/>
                <w:lang w:val="pt-BR"/>
              </w:rPr>
              <w:t>zile</w:t>
            </w:r>
            <w:r w:rsidR="008B4B1E" w:rsidRPr="00A7330A">
              <w:rPr>
                <w:rFonts w:ascii="Roboto" w:hAnsi="Roboto"/>
                <w:lang w:val="pt-BR"/>
              </w:rPr>
              <w:t xml:space="preserve"> </w:t>
            </w:r>
            <w:r w:rsidRPr="00A7330A">
              <w:rPr>
                <w:rFonts w:ascii="Roboto" w:hAnsi="Roboto"/>
                <w:lang w:val="pt-BR"/>
              </w:rPr>
              <w:t>de la primirea acestora de la Antreprenor.</w:t>
            </w:r>
          </w:p>
          <w:p w14:paraId="5B8030E8" w14:textId="77777777" w:rsidR="009B37EE" w:rsidRPr="00A7330A" w:rsidRDefault="009B37EE" w:rsidP="00F66882">
            <w:pPr>
              <w:jc w:val="both"/>
              <w:rPr>
                <w:rFonts w:ascii="Roboto" w:hAnsi="Roboto"/>
                <w:lang w:val="pt-BR"/>
              </w:rPr>
            </w:pPr>
            <w:r w:rsidRPr="00A7330A">
              <w:rPr>
                <w:rFonts w:ascii="Roboto" w:hAnsi="Roboto"/>
                <w:lang w:val="pt-BR"/>
              </w:rPr>
              <w:t>3.5.</w:t>
            </w:r>
            <w:r w:rsidRPr="00A7330A">
              <w:rPr>
                <w:rFonts w:ascii="Roboto" w:hAnsi="Roboto"/>
                <w:color w:val="000000" w:themeColor="text1"/>
              </w:rPr>
              <w:t xml:space="preserve"> Plata facturii finale se va efectua imediat după verificarea și acceptarea situației de plată definitive de către Beneficiar</w:t>
            </w:r>
            <w:r w:rsidRPr="00A7330A">
              <w:rPr>
                <w:rFonts w:ascii="Roboto" w:hAnsi="Roboto"/>
                <w:lang w:val="pt-BR"/>
              </w:rPr>
              <w:t xml:space="preserve">. Dacă verificarea se prelungeşte din diferite motive, dar </w:t>
            </w:r>
            <w:r w:rsidRPr="00A7330A">
              <w:rPr>
                <w:rFonts w:ascii="Roboto" w:hAnsi="Roboto"/>
                <w:lang w:val="pt-BR"/>
              </w:rPr>
              <w:lastRenderedPageBreak/>
              <w:t xml:space="preserve">în special datorită unor eventuale litigii, contravaloarea lucrărilor care nu sunt în litigiu va fi plătită imediat. </w:t>
            </w:r>
          </w:p>
          <w:p w14:paraId="5FE124F9" w14:textId="5CBEB6EB" w:rsidR="009B37EE" w:rsidRPr="00A7330A" w:rsidRDefault="009B37EE" w:rsidP="00F66882">
            <w:pPr>
              <w:jc w:val="both"/>
              <w:rPr>
                <w:rFonts w:ascii="Roboto" w:hAnsi="Roboto"/>
                <w:lang w:val="pt-BR"/>
              </w:rPr>
            </w:pPr>
            <w:r w:rsidRPr="00A7330A">
              <w:rPr>
                <w:rFonts w:ascii="Roboto" w:hAnsi="Roboto"/>
                <w:lang w:val="pt-BR"/>
              </w:rPr>
              <w:t>3.6. Lucrările nu vor fi considerate finalizate până când procesul-verbal de recepţie la terminarea lucrărilor nu va fi semnat de comisia de recepţie, care confirmă că lucrările au fost executate conform contractului.</w:t>
            </w:r>
          </w:p>
          <w:p w14:paraId="5B54457D" w14:textId="77777777" w:rsidR="009B37EE" w:rsidRPr="00A7330A" w:rsidRDefault="009B37EE" w:rsidP="00F66882">
            <w:pPr>
              <w:jc w:val="both"/>
              <w:rPr>
                <w:rFonts w:ascii="Roboto" w:hAnsi="Roboto"/>
                <w:lang w:val="pt-BR"/>
              </w:rPr>
            </w:pPr>
          </w:p>
          <w:p w14:paraId="4AFAAEDE" w14:textId="77777777" w:rsidR="009B37EE" w:rsidRPr="00A7330A" w:rsidRDefault="009B37EE" w:rsidP="00F66882">
            <w:pPr>
              <w:pStyle w:val="NormalWeb"/>
              <w:tabs>
                <w:tab w:val="left" w:pos="567"/>
              </w:tabs>
              <w:rPr>
                <w:rFonts w:ascii="Roboto" w:hAnsi="Roboto"/>
                <w:b/>
                <w:lang w:val="pt-BR"/>
              </w:rPr>
            </w:pPr>
            <w:r w:rsidRPr="00A7330A">
              <w:rPr>
                <w:rFonts w:ascii="Roboto" w:hAnsi="Roboto"/>
                <w:b/>
                <w:lang w:val="pt-BR"/>
              </w:rPr>
              <w:t>4. DURATA DE EXECUȚIE</w:t>
            </w:r>
          </w:p>
          <w:p w14:paraId="0E13480E" w14:textId="6079F6BF" w:rsidR="009B37EE" w:rsidRPr="00A7330A" w:rsidRDefault="009B37EE" w:rsidP="00F66882">
            <w:pPr>
              <w:pStyle w:val="NormalWeb"/>
              <w:tabs>
                <w:tab w:val="left" w:pos="567"/>
              </w:tabs>
              <w:rPr>
                <w:rFonts w:ascii="Roboto" w:hAnsi="Roboto"/>
                <w:lang w:val="pt-BR"/>
              </w:rPr>
            </w:pPr>
            <w:r w:rsidRPr="00A7330A">
              <w:rPr>
                <w:rFonts w:ascii="Roboto" w:hAnsi="Roboto"/>
                <w:lang w:val="pt-BR"/>
              </w:rPr>
              <w:t>4.1. Durata de execuţie a prezentului contract este de 90 de z</w:t>
            </w:r>
            <w:r w:rsidR="00817C9C" w:rsidRPr="00A7330A">
              <w:rPr>
                <w:rFonts w:ascii="Roboto" w:hAnsi="Roboto"/>
                <w:lang w:val="pt-BR"/>
              </w:rPr>
              <w:t>i</w:t>
            </w:r>
            <w:r w:rsidRPr="00A7330A">
              <w:rPr>
                <w:rFonts w:ascii="Roboto" w:hAnsi="Roboto"/>
                <w:lang w:val="pt-BR"/>
              </w:rPr>
              <w:t>le</w:t>
            </w:r>
            <w:r w:rsidR="00DC5188" w:rsidRPr="00A7330A">
              <w:rPr>
                <w:rFonts w:ascii="Roboto" w:hAnsi="Roboto"/>
                <w:lang w:val="pt-BR"/>
              </w:rPr>
              <w:t xml:space="preserve"> lucrătoare</w:t>
            </w:r>
            <w:r w:rsidRPr="00A7330A">
              <w:rPr>
                <w:rFonts w:ascii="Roboto" w:hAnsi="Roboto"/>
                <w:lang w:val="pt-BR"/>
              </w:rPr>
              <w:t xml:space="preserve">, </w:t>
            </w:r>
            <w:r w:rsidRPr="00A7330A">
              <w:rPr>
                <w:rFonts w:ascii="Roboto" w:hAnsi="Roboto"/>
                <w:lang w:val="ro-RO"/>
              </w:rPr>
              <w:t>începând de la data prevăzută în Ordinul de începere</w:t>
            </w:r>
            <w:r w:rsidRPr="00A7330A">
              <w:rPr>
                <w:rFonts w:ascii="Roboto" w:hAnsi="Roboto"/>
                <w:lang w:val="pt-BR"/>
              </w:rPr>
              <w:t>.</w:t>
            </w:r>
          </w:p>
          <w:p w14:paraId="14BFE68E" w14:textId="15ABF25E" w:rsidR="009B37EE" w:rsidRPr="00A7330A" w:rsidRDefault="009B37EE" w:rsidP="00F66882">
            <w:pPr>
              <w:pStyle w:val="NormalWeb"/>
              <w:tabs>
                <w:tab w:val="left" w:pos="567"/>
              </w:tabs>
              <w:rPr>
                <w:rFonts w:ascii="Roboto" w:hAnsi="Roboto"/>
                <w:lang w:val="pt-BR"/>
              </w:rPr>
            </w:pPr>
            <w:r w:rsidRPr="00A7330A">
              <w:rPr>
                <w:rFonts w:ascii="Roboto" w:hAnsi="Roboto"/>
                <w:lang w:val="pt-BR"/>
              </w:rPr>
              <w:t xml:space="preserve">4.2. </w:t>
            </w:r>
            <w:r w:rsidRPr="00A7330A">
              <w:rPr>
                <w:rFonts w:ascii="Roboto" w:hAnsi="Roboto"/>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Emiterea ordinului de începere a lucrărilor este condiționată de îndeplinirea cumulativă a următoarelor condiții:</w:t>
            </w:r>
          </w:p>
          <w:p w14:paraId="20FC822C" w14:textId="007DCBAE" w:rsidR="009B37EE" w:rsidRPr="00A7330A" w:rsidRDefault="009B37EE" w:rsidP="00F66882">
            <w:pPr>
              <w:jc w:val="both"/>
              <w:rPr>
                <w:rFonts w:ascii="Roboto" w:hAnsi="Roboto"/>
              </w:rPr>
            </w:pPr>
            <w:r w:rsidRPr="00A7330A">
              <w:rPr>
                <w:rFonts w:ascii="Roboto" w:hAnsi="Roboto"/>
              </w:rPr>
              <w:t>- obținerea autorizației de construire de către Beneficiar</w:t>
            </w:r>
            <w:r w:rsidR="005B136E">
              <w:rPr>
                <w:rFonts w:ascii="Roboto" w:hAnsi="Roboto"/>
              </w:rPr>
              <w:t xml:space="preserve"> </w:t>
            </w:r>
            <w:r w:rsidR="005B136E" w:rsidRPr="00A7330A">
              <w:rPr>
                <w:rFonts w:ascii="Roboto" w:hAnsi="Roboto"/>
                <w:i/>
              </w:rPr>
              <w:t>(nu se aplică</w:t>
            </w:r>
            <w:r w:rsidR="005B136E" w:rsidRPr="00A7330A">
              <w:rPr>
                <w:rFonts w:ascii="Roboto" w:hAnsi="Roboto"/>
                <w:i/>
                <w:iCs/>
              </w:rPr>
              <w:t>)</w:t>
            </w:r>
            <w:r w:rsidR="004C545C" w:rsidRPr="00A7330A">
              <w:rPr>
                <w:rFonts w:ascii="Roboto" w:hAnsi="Roboto"/>
              </w:rPr>
              <w:t>;</w:t>
            </w:r>
          </w:p>
          <w:p w14:paraId="121A8863" w14:textId="77777777" w:rsidR="009B37EE" w:rsidRPr="00A7330A" w:rsidRDefault="009B37EE" w:rsidP="00F66882">
            <w:pPr>
              <w:jc w:val="both"/>
              <w:rPr>
                <w:rFonts w:ascii="Roboto" w:hAnsi="Roboto"/>
              </w:rPr>
            </w:pPr>
            <w:r w:rsidRPr="00A7330A">
              <w:rPr>
                <w:rFonts w:ascii="Roboto" w:hAnsi="Roboto"/>
              </w:rPr>
              <w:t>- constituirea garanției de bună execuție a contractului;</w:t>
            </w:r>
          </w:p>
          <w:p w14:paraId="1EEEEC7F" w14:textId="77777777" w:rsidR="009B37EE" w:rsidRPr="00A7330A" w:rsidRDefault="009B37EE" w:rsidP="00F66882">
            <w:pPr>
              <w:jc w:val="both"/>
              <w:rPr>
                <w:rFonts w:ascii="Roboto" w:hAnsi="Roboto"/>
              </w:rPr>
            </w:pPr>
            <w:r w:rsidRPr="00A7330A">
              <w:rPr>
                <w:rFonts w:ascii="Roboto" w:hAnsi="Roboto"/>
              </w:rPr>
              <w:t>- semnarea procesului–verbal de predare - primire a amplasamentului, liber de orice sarcini care împiedică realizarea obiectului prezentului contract.</w:t>
            </w:r>
          </w:p>
          <w:p w14:paraId="4EF39642" w14:textId="77777777" w:rsidR="009B37EE" w:rsidRPr="00A7330A" w:rsidRDefault="009B37EE" w:rsidP="00A7330A">
            <w:pPr>
              <w:pStyle w:val="NormalWeb"/>
              <w:ind w:firstLine="597"/>
              <w:rPr>
                <w:rFonts w:ascii="Roboto" w:hAnsi="Roboto"/>
                <w:lang w:val="pt-BR"/>
              </w:rPr>
            </w:pPr>
            <w:r w:rsidRPr="00A7330A">
              <w:rPr>
                <w:rFonts w:ascii="Roboto" w:hAnsi="Roboto"/>
                <w:lang w:val="pt-BR"/>
              </w:rPr>
              <w:t>4.3. Executarea lucrărilor se va face în succesiunea și termenele stabilite prin graficul de execuție, alcătuit în ordinea tehnologică de execuţie, anexă la contract și parte integrantă a acestuia.</w:t>
            </w:r>
          </w:p>
          <w:p w14:paraId="71D83ECF" w14:textId="77777777" w:rsidR="009B37EE" w:rsidRPr="00A7330A" w:rsidRDefault="009B37EE" w:rsidP="00F66882">
            <w:pPr>
              <w:pStyle w:val="NormalWeb"/>
              <w:tabs>
                <w:tab w:val="left" w:pos="567"/>
              </w:tabs>
              <w:ind w:right="-110"/>
              <w:rPr>
                <w:rFonts w:ascii="Roboto" w:hAnsi="Roboto"/>
                <w:lang w:val="pt-BR"/>
              </w:rPr>
            </w:pPr>
            <w:r w:rsidRPr="00A7330A">
              <w:rPr>
                <w:rFonts w:ascii="Roboto" w:hAnsi="Roboto"/>
                <w:lang w:val="pt-BR"/>
              </w:rPr>
              <w:t>4.4. Antreprenorul are dreptul la modificarea duratei de execuţie doar dacă aceasta nu se datorează din culpa sa.</w:t>
            </w:r>
          </w:p>
          <w:p w14:paraId="0FEE8D6E"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4.5. Perioada de execuţie poate fi prelungită sau suspendată, cu modificarea graficului de execuție aprobat de ambele părți, dacă constrângerea activităţii se datorează următoarelor cauze:</w:t>
            </w:r>
          </w:p>
          <w:p w14:paraId="4DB45CBF" w14:textId="77777777" w:rsidR="009B37EE" w:rsidRPr="00A7330A" w:rsidRDefault="009B37EE" w:rsidP="00A7330A">
            <w:pPr>
              <w:ind w:firstLine="597"/>
              <w:jc w:val="both"/>
              <w:rPr>
                <w:rFonts w:ascii="Roboto" w:hAnsi="Roboto"/>
                <w:lang w:val="pt-BR"/>
              </w:rPr>
            </w:pPr>
            <w:r w:rsidRPr="00A7330A">
              <w:rPr>
                <w:rFonts w:ascii="Roboto" w:hAnsi="Roboto"/>
                <w:lang w:val="pt-BR"/>
              </w:rPr>
              <w:t>a) generate de Beneficiar;</w:t>
            </w:r>
          </w:p>
          <w:p w14:paraId="1B56F689" w14:textId="77777777" w:rsidR="009B37EE" w:rsidRPr="00A7330A" w:rsidRDefault="009B37EE" w:rsidP="00A7330A">
            <w:pPr>
              <w:ind w:firstLine="597"/>
              <w:jc w:val="both"/>
              <w:rPr>
                <w:rFonts w:ascii="Roboto" w:hAnsi="Roboto"/>
                <w:lang w:val="pt-BR"/>
              </w:rPr>
            </w:pPr>
            <w:r w:rsidRPr="00A7330A">
              <w:rPr>
                <w:rFonts w:ascii="Roboto" w:hAnsi="Roboto"/>
                <w:lang w:val="pt-BR"/>
              </w:rPr>
              <w:t>b) datorită impedimentului care justifică neexecutarea obligației sau altei situaţii extreme neimputabile şi imprevizibile pentru Antreprenor;</w:t>
            </w:r>
          </w:p>
          <w:p w14:paraId="723CB5DD" w14:textId="77777777" w:rsidR="009B37EE" w:rsidRPr="00A7330A" w:rsidRDefault="009B37EE" w:rsidP="00A7330A">
            <w:pPr>
              <w:ind w:firstLine="597"/>
              <w:jc w:val="both"/>
              <w:rPr>
                <w:rFonts w:ascii="Roboto" w:hAnsi="Roboto"/>
                <w:lang w:val="pt-BR"/>
              </w:rPr>
            </w:pPr>
            <w:r w:rsidRPr="00A7330A">
              <w:rPr>
                <w:rFonts w:ascii="Roboto" w:hAnsi="Roboto"/>
                <w:lang w:val="pt-BR"/>
              </w:rPr>
              <w:t>c) influenţei factorilor climatici, care duc la imposibilitatea executării lucrărilor stabilite conform caietului de sarcini, or executarea lor în asemenea codiții climaterice se va răsfrânge asupra calității lucrărilor;</w:t>
            </w:r>
          </w:p>
          <w:p w14:paraId="1E19E629" w14:textId="77777777" w:rsidR="009B37EE" w:rsidRPr="00A7330A" w:rsidRDefault="009B37EE" w:rsidP="00A7330A">
            <w:pPr>
              <w:ind w:firstLine="597"/>
              <w:jc w:val="both"/>
              <w:rPr>
                <w:rFonts w:ascii="Roboto" w:hAnsi="Roboto"/>
                <w:lang w:val="pt-BR"/>
              </w:rPr>
            </w:pPr>
            <w:r w:rsidRPr="00A7330A">
              <w:rPr>
                <w:rFonts w:ascii="Roboto" w:hAnsi="Roboto"/>
                <w:lang w:val="pt-BR"/>
              </w:rPr>
              <w:t>d) calamităţilor naturale recunoscute de autoritatea legală.</w:t>
            </w:r>
          </w:p>
          <w:p w14:paraId="629F6492"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7E21F4A" w14:textId="74FB8948" w:rsidR="009B37EE" w:rsidRPr="00A7330A" w:rsidRDefault="009B37EE" w:rsidP="00F66882">
            <w:pPr>
              <w:pStyle w:val="NormalWeb"/>
              <w:tabs>
                <w:tab w:val="left" w:pos="567"/>
              </w:tabs>
              <w:rPr>
                <w:rFonts w:ascii="Roboto" w:hAnsi="Roboto"/>
                <w:lang w:val="pt-BR"/>
              </w:rPr>
            </w:pPr>
            <w:r w:rsidRPr="00A7330A">
              <w:rPr>
                <w:rFonts w:ascii="Roboto" w:hAnsi="Roboto"/>
                <w:lang w:val="pt-BR"/>
              </w:rPr>
              <w:t>4.7. Lipsa informării Beneficiarului face inopozabil</w:t>
            </w:r>
            <w:r w:rsidR="008B4B1E" w:rsidRPr="00A7330A">
              <w:rPr>
                <w:rFonts w:ascii="Roboto" w:hAnsi="Roboto"/>
                <w:lang w:val="pt-BR"/>
              </w:rPr>
              <w:t>ă</w:t>
            </w:r>
            <w:r w:rsidRPr="00A7330A">
              <w:rPr>
                <w:rFonts w:ascii="Roboto" w:hAnsi="Roboto"/>
                <w:lang w:val="pt-BR"/>
              </w:rPr>
              <w:t xml:space="preserve"> decizia Antreprenorului de sistare a lucrărilor, cu consecinţa exercitării de către Beneficiar a dreptului de a refuza prelungirea duratei de execuţie a lucrărilor contractate.</w:t>
            </w:r>
          </w:p>
          <w:p w14:paraId="58D72316" w14:textId="77777777" w:rsidR="009B37EE" w:rsidRPr="00A7330A" w:rsidRDefault="009B37EE" w:rsidP="00F66882">
            <w:pPr>
              <w:tabs>
                <w:tab w:val="left" w:pos="360"/>
              </w:tabs>
              <w:jc w:val="both"/>
              <w:rPr>
                <w:rFonts w:ascii="Roboto" w:hAnsi="Roboto"/>
                <w:lang w:val="pt-BR"/>
              </w:rPr>
            </w:pPr>
          </w:p>
          <w:p w14:paraId="5069EE97" w14:textId="77777777" w:rsidR="009B37EE" w:rsidRPr="00A7330A" w:rsidRDefault="009B37EE" w:rsidP="00F66882">
            <w:pPr>
              <w:pStyle w:val="NormalWeb"/>
              <w:tabs>
                <w:tab w:val="left" w:pos="525"/>
              </w:tabs>
              <w:rPr>
                <w:rFonts w:ascii="Roboto" w:hAnsi="Roboto"/>
                <w:b/>
                <w:lang w:val="pt-BR"/>
              </w:rPr>
            </w:pPr>
            <w:r w:rsidRPr="00A7330A">
              <w:rPr>
                <w:rFonts w:ascii="Roboto" w:hAnsi="Roboto"/>
                <w:b/>
                <w:lang w:val="pt-BR"/>
              </w:rPr>
              <w:t>5. RECEPŢIA LUCRĂRILOR DE EXECUŢIE</w:t>
            </w:r>
          </w:p>
          <w:p w14:paraId="0AF2EA67"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5.1. Terminarea lucrărilor</w:t>
            </w:r>
          </w:p>
          <w:p w14:paraId="24173934" w14:textId="70CE7C66" w:rsidR="009B37EE" w:rsidRPr="00A7330A" w:rsidRDefault="009B37EE" w:rsidP="00F66882">
            <w:pPr>
              <w:pStyle w:val="NormalWeb"/>
              <w:tabs>
                <w:tab w:val="left" w:pos="567"/>
              </w:tabs>
              <w:rPr>
                <w:rFonts w:ascii="Roboto" w:hAnsi="Roboto"/>
                <w:lang w:val="pt-BR"/>
              </w:rPr>
            </w:pPr>
            <w:r w:rsidRPr="00A7330A">
              <w:rPr>
                <w:rFonts w:ascii="Roboto" w:hAnsi="Roboto"/>
                <w:lang w:val="pt-BR"/>
              </w:rPr>
              <w:t xml:space="preserve">5.1.1. Totalitatea lucrărilor sau, dacă este cazul, oricare parte din acestea, prevăzute a fi finalizate într-un termen stabilit prin graficul de execuție a contractului, trebuie finalizate </w:t>
            </w:r>
            <w:r w:rsidRPr="00A7330A">
              <w:rPr>
                <w:rFonts w:ascii="Roboto" w:hAnsi="Roboto"/>
                <w:lang w:val="pt-BR"/>
              </w:rPr>
              <w:lastRenderedPageBreak/>
              <w:t>în termenul convenit de părţi, termen care curge împotriva Antreprenorului de la data precizat</w:t>
            </w:r>
            <w:r w:rsidR="00AF52FC">
              <w:rPr>
                <w:rFonts w:ascii="Roboto" w:hAnsi="Roboto"/>
                <w:lang w:val="pt-BR"/>
              </w:rPr>
              <w:t>ă</w:t>
            </w:r>
            <w:r w:rsidRPr="00A7330A">
              <w:rPr>
                <w:rFonts w:ascii="Roboto" w:hAnsi="Roboto"/>
                <w:lang w:val="pt-BR"/>
              </w:rPr>
              <w:t xml:space="preserve"> în Ordinul de începere a lucrărilor.</w:t>
            </w:r>
          </w:p>
          <w:p w14:paraId="29FA33D1"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5.2. Înştiinţarea de Recepţie</w:t>
            </w:r>
          </w:p>
          <w:p w14:paraId="7EA2AE0A" w14:textId="3C875A5A" w:rsidR="009B37EE" w:rsidRPr="00A7330A" w:rsidRDefault="009B37EE" w:rsidP="00F66882">
            <w:pPr>
              <w:pStyle w:val="NormalWeb"/>
              <w:tabs>
                <w:tab w:val="left" w:pos="567"/>
              </w:tabs>
              <w:rPr>
                <w:rFonts w:ascii="Roboto" w:hAnsi="Roboto"/>
                <w:lang w:val="ro-RO"/>
              </w:rPr>
            </w:pPr>
            <w:r w:rsidRPr="00A7330A">
              <w:rPr>
                <w:rFonts w:ascii="Roboto" w:hAnsi="Roboto"/>
                <w:lang w:val="pt-BR"/>
              </w:rPr>
              <w:t xml:space="preserve">5.2.1. Antreprenorul are obligaţia de a notifica în scris Beneficiarul cu privire la îndeplinirea condiţiilor de recepţie, solicitând acestuia convocarea comisiei de recepţie conform prevederilor art.196 din </w:t>
            </w:r>
            <w:r w:rsidRPr="00A7330A">
              <w:rPr>
                <w:rFonts w:ascii="Roboto" w:hAnsi="Roboto"/>
                <w:lang w:val="ro-RO"/>
              </w:rPr>
              <w:t>Codul urbanismului și construcțiilor al Republicii Moldova nr. 434/2023. Notificarea va fi avizată de către dirigintele de șantier. În baza acestei notificări, Beneficiarul va convoca comisia de recepție la termin</w:t>
            </w:r>
            <w:r w:rsidR="008B4B1E" w:rsidRPr="00A7330A">
              <w:rPr>
                <w:rFonts w:ascii="Roboto" w:hAnsi="Roboto"/>
                <w:lang w:val="ro-RO"/>
              </w:rPr>
              <w:t>a</w:t>
            </w:r>
            <w:r w:rsidRPr="00A7330A">
              <w:rPr>
                <w:rFonts w:ascii="Roboto" w:hAnsi="Roboto"/>
                <w:lang w:val="ro-RO"/>
              </w:rPr>
              <w:t>rea lucrărilor, în termenii stabiliți de legislație.</w:t>
            </w:r>
          </w:p>
          <w:p w14:paraId="41FBC306" w14:textId="77777777" w:rsidR="009B37EE" w:rsidRPr="00A7330A" w:rsidRDefault="009B37EE" w:rsidP="00F66882">
            <w:pPr>
              <w:pStyle w:val="NormalWeb"/>
              <w:tabs>
                <w:tab w:val="left" w:pos="567"/>
              </w:tabs>
              <w:rPr>
                <w:rFonts w:ascii="Roboto" w:hAnsi="Roboto"/>
                <w:lang w:val="ro-RO"/>
              </w:rPr>
            </w:pPr>
            <w:r w:rsidRPr="00A7330A">
              <w:rPr>
                <w:rFonts w:ascii="Roboto" w:hAnsi="Roboto"/>
                <w:lang w:val="ro-RO"/>
              </w:rPr>
              <w:t xml:space="preserve">5.2.2. În cazul în care Comisia de recepție constată că sunt lipsuri sau </w:t>
            </w:r>
            <w:proofErr w:type="spellStart"/>
            <w:r w:rsidRPr="00A7330A">
              <w:rPr>
                <w:rFonts w:ascii="Roboto" w:hAnsi="Roboto"/>
                <w:lang w:val="ro-RO"/>
              </w:rPr>
              <w:t>deficienţe</w:t>
            </w:r>
            <w:proofErr w:type="spellEnd"/>
            <w:r w:rsidRPr="00A7330A">
              <w:rPr>
                <w:rFonts w:ascii="Roboto" w:hAnsi="Roboto"/>
                <w:lang w:val="ro-RO"/>
              </w:rPr>
              <w:t xml:space="preserve">, acestea vor fi consemnate într-un proces-verbal </w:t>
            </w:r>
            <w:proofErr w:type="spellStart"/>
            <w:r w:rsidRPr="00A7330A">
              <w:rPr>
                <w:rFonts w:ascii="Roboto" w:hAnsi="Roboto"/>
                <w:lang w:val="ro-RO"/>
              </w:rPr>
              <w:t>şi</w:t>
            </w:r>
            <w:proofErr w:type="spellEnd"/>
            <w:r w:rsidRPr="00A7330A">
              <w:rPr>
                <w:rFonts w:ascii="Roboto" w:hAnsi="Roboto"/>
                <w:lang w:val="ro-RO"/>
              </w:rPr>
              <w:t xml:space="preserve"> notificate Antreprenorului, stabilindu-se </w:t>
            </w:r>
            <w:proofErr w:type="spellStart"/>
            <w:r w:rsidRPr="00A7330A">
              <w:rPr>
                <w:rFonts w:ascii="Roboto" w:hAnsi="Roboto"/>
                <w:lang w:val="ro-RO"/>
              </w:rPr>
              <w:t>şi</w:t>
            </w:r>
            <w:proofErr w:type="spellEnd"/>
            <w:r w:rsidRPr="00A7330A">
              <w:rPr>
                <w:rFonts w:ascii="Roboto" w:hAnsi="Roboto"/>
                <w:lang w:val="ro-RO"/>
              </w:rPr>
              <w:t xml:space="preserve"> termenele pentru remediere </w:t>
            </w:r>
            <w:proofErr w:type="spellStart"/>
            <w:r w:rsidRPr="00A7330A">
              <w:rPr>
                <w:rFonts w:ascii="Roboto" w:hAnsi="Roboto"/>
                <w:lang w:val="ro-RO"/>
              </w:rPr>
              <w:t>şi</w:t>
            </w:r>
            <w:proofErr w:type="spellEnd"/>
            <w:r w:rsidRPr="00A7330A">
              <w:rPr>
                <w:rFonts w:ascii="Roboto" w:hAnsi="Roboto"/>
                <w:lang w:val="ro-RO"/>
              </w:rPr>
              <w:t xml:space="preserve"> finalizare din contul Antreprenorului, sub sancțiunea perceperii de penalități în condițiile punctului 15 din prezentele condiții contractuale.</w:t>
            </w:r>
          </w:p>
          <w:p w14:paraId="72758DBA"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A7330A">
              <w:rPr>
                <w:rFonts w:ascii="Roboto" w:hAnsi="Roboto"/>
                <w:color w:val="333333"/>
                <w:shd w:val="clear" w:color="auto" w:fill="FFFFFF"/>
                <w:lang w:val="pt-BR"/>
              </w:rPr>
              <w:t xml:space="preserve"> </w:t>
            </w:r>
          </w:p>
          <w:p w14:paraId="22CAFC87"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5.2.4. Beneficiarul va proceda la recepţia lucrărilor potrivit actelor normative şi va înştiinţa Antreprenorul referitor la decizia sa, transmiţând acestuia o copie a procesului verbal de recepţie la terminarea lucrărilor.</w:t>
            </w:r>
          </w:p>
          <w:p w14:paraId="60468681"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0CA2FD4D"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 xml:space="preserve">5.2.6. Recepţia finală va fi efectuată conform prevederilor actelor normative. </w:t>
            </w:r>
          </w:p>
          <w:p w14:paraId="63DC1ECE" w14:textId="77777777" w:rsidR="009B37EE" w:rsidRPr="00A7330A" w:rsidRDefault="009B37EE" w:rsidP="00F66882">
            <w:pPr>
              <w:pStyle w:val="NormalWeb"/>
              <w:tabs>
                <w:tab w:val="left" w:pos="567"/>
              </w:tabs>
              <w:rPr>
                <w:rFonts w:ascii="Roboto" w:hAnsi="Roboto"/>
                <w:lang w:val="pt-BR"/>
              </w:rPr>
            </w:pPr>
          </w:p>
          <w:p w14:paraId="0E96A8A5" w14:textId="77777777" w:rsidR="009B37EE" w:rsidRPr="00A7330A" w:rsidRDefault="009B37EE" w:rsidP="00A7330A">
            <w:pPr>
              <w:ind w:firstLine="597"/>
              <w:jc w:val="both"/>
              <w:rPr>
                <w:rFonts w:ascii="Roboto" w:hAnsi="Roboto"/>
                <w:b/>
                <w:lang w:val="pt-BR"/>
              </w:rPr>
            </w:pPr>
            <w:r w:rsidRPr="00A7330A">
              <w:rPr>
                <w:rFonts w:ascii="Roboto" w:hAnsi="Roboto"/>
                <w:b/>
                <w:lang w:val="pt-BR"/>
              </w:rPr>
              <w:t>6. REMEDIEREA DEFECTELOR</w:t>
            </w:r>
          </w:p>
          <w:p w14:paraId="44D07352" w14:textId="77777777" w:rsidR="009B37EE" w:rsidRPr="00A7330A" w:rsidRDefault="009B37EE" w:rsidP="00A7330A">
            <w:pPr>
              <w:ind w:firstLine="597"/>
              <w:jc w:val="both"/>
              <w:rPr>
                <w:rFonts w:ascii="Roboto" w:hAnsi="Roboto"/>
                <w:lang w:val="pt-BR"/>
              </w:rPr>
            </w:pPr>
            <w:r w:rsidRPr="00A7330A">
              <w:rPr>
                <w:rFonts w:ascii="Roboto" w:hAnsi="Roboto"/>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14:paraId="0BE4DF2B" w14:textId="77777777" w:rsidR="009B37EE" w:rsidRPr="00A7330A" w:rsidRDefault="009B37EE" w:rsidP="00A7330A">
            <w:pPr>
              <w:ind w:firstLine="597"/>
              <w:jc w:val="both"/>
              <w:rPr>
                <w:rFonts w:ascii="Roboto" w:hAnsi="Roboto"/>
                <w:lang w:val="pt-BR"/>
              </w:rPr>
            </w:pPr>
            <w:r w:rsidRPr="00A7330A">
              <w:rPr>
                <w:rFonts w:ascii="Roboto" w:hAnsi="Roboto"/>
                <w:lang w:val="pt-BR"/>
              </w:rPr>
              <w:t>6.2. Antreprenorul va remedia, fără costuri suplimentare pentru Beneficiar, orice defecte datorate faptului că materialele, echipamentele sau calitatea execuţiei nu sunt în conformitate cu prevederile Contractului.</w:t>
            </w:r>
          </w:p>
          <w:p w14:paraId="665227F2" w14:textId="77777777" w:rsidR="009B37EE" w:rsidRPr="00A7330A" w:rsidRDefault="009B37EE" w:rsidP="00A7330A">
            <w:pPr>
              <w:ind w:firstLine="597"/>
              <w:jc w:val="both"/>
              <w:rPr>
                <w:rFonts w:ascii="Roboto" w:hAnsi="Roboto"/>
                <w:lang w:val="pt-BR"/>
              </w:rPr>
            </w:pPr>
            <w:r w:rsidRPr="00A7330A">
              <w:rPr>
                <w:rFonts w:ascii="Roboto" w:hAnsi="Roboto"/>
                <w:lang w:val="pt-BR"/>
              </w:rPr>
              <w:t>6.3. Remedierea defectelor calitative apărute din vina Antreprenorului, atât în perioada de execuţie, cât şi în perioada de garanţie stabilită, se face pe cheltuiala acestuia potrivit actelor normative.</w:t>
            </w:r>
          </w:p>
          <w:p w14:paraId="78D35902" w14:textId="77777777" w:rsidR="009B37EE" w:rsidRPr="00A7330A" w:rsidRDefault="009B37EE" w:rsidP="00F66882">
            <w:pPr>
              <w:pStyle w:val="NormalWeb"/>
              <w:tabs>
                <w:tab w:val="left" w:pos="567"/>
              </w:tabs>
              <w:rPr>
                <w:rFonts w:ascii="Roboto" w:hAnsi="Roboto"/>
                <w:lang w:val="pt-BR"/>
              </w:rPr>
            </w:pPr>
          </w:p>
          <w:p w14:paraId="5F0AA9B8" w14:textId="77777777" w:rsidR="009B37EE" w:rsidRPr="00A7330A" w:rsidRDefault="009B37EE" w:rsidP="00F66882">
            <w:pPr>
              <w:pStyle w:val="NormalWeb"/>
              <w:tabs>
                <w:tab w:val="left" w:pos="525"/>
              </w:tabs>
              <w:rPr>
                <w:rFonts w:ascii="Roboto" w:hAnsi="Roboto"/>
                <w:lang w:val="pt-BR"/>
              </w:rPr>
            </w:pPr>
            <w:r w:rsidRPr="00A7330A">
              <w:rPr>
                <w:rFonts w:ascii="Roboto" w:hAnsi="Roboto"/>
                <w:b/>
                <w:lang w:val="pt-BR"/>
              </w:rPr>
              <w:t>7. DREPTURILE ŞI OBLIGAŢIUNILE ANTREPRENORULUI ŞI ALE BENEFICIARULUI</w:t>
            </w:r>
          </w:p>
          <w:p w14:paraId="371DEBC2" w14:textId="77777777" w:rsidR="009B37EE" w:rsidRPr="00A7330A" w:rsidRDefault="009B37EE" w:rsidP="00A7330A">
            <w:pPr>
              <w:tabs>
                <w:tab w:val="left" w:pos="2625"/>
              </w:tabs>
              <w:spacing w:after="200"/>
              <w:ind w:firstLine="597"/>
              <w:contextualSpacing/>
              <w:jc w:val="both"/>
              <w:rPr>
                <w:rFonts w:ascii="Roboto" w:hAnsi="Roboto"/>
                <w:lang w:val="pt-BR"/>
              </w:rPr>
            </w:pPr>
            <w:r w:rsidRPr="00A7330A">
              <w:rPr>
                <w:rFonts w:ascii="Roboto" w:hAnsi="Roboto"/>
                <w:lang w:val="pt-BR"/>
              </w:rPr>
              <w:t>7.1. Întreaga documentaţie necesară pentru executarea lucrărilor contractate se pune de către Beneficiar la dispoziţia Antreprenorului în două exemplare.</w:t>
            </w:r>
          </w:p>
          <w:p w14:paraId="11EA4B3E" w14:textId="2FA20DEE" w:rsidR="009B37EE" w:rsidRPr="00A7330A" w:rsidRDefault="009B37EE" w:rsidP="00A7330A">
            <w:pPr>
              <w:tabs>
                <w:tab w:val="left" w:pos="2625"/>
              </w:tabs>
              <w:spacing w:after="200"/>
              <w:ind w:firstLine="597"/>
              <w:contextualSpacing/>
              <w:jc w:val="both"/>
              <w:rPr>
                <w:rFonts w:ascii="Roboto" w:hAnsi="Roboto"/>
                <w:lang w:val="pt-BR"/>
              </w:rPr>
            </w:pPr>
            <w:r w:rsidRPr="00A7330A">
              <w:rPr>
                <w:rFonts w:ascii="Roboto" w:hAnsi="Roboto"/>
                <w:lang w:val="pt-BR"/>
              </w:rPr>
              <w:t xml:space="preserve">7.2. Antreprenorul are obligaţia să execute și să finalizeze lucrarea în termenele stabilite în contract, cu respectarea proiectului, documentaţiei de execuţie şi prevederilor actelor normative aplicabile în domeniul construcţiilor, </w:t>
            </w:r>
            <w:r w:rsidR="005B136E">
              <w:rPr>
                <w:rFonts w:ascii="Roboto" w:hAnsi="Roboto"/>
                <w:lang w:val="pt-BR"/>
              </w:rPr>
              <w:t>(</w:t>
            </w:r>
            <w:r w:rsidRPr="00A7330A">
              <w:rPr>
                <w:rFonts w:ascii="Roboto" w:hAnsi="Roboto"/>
                <w:lang w:val="pt-BR"/>
              </w:rPr>
              <w:t>precum și a Certificatului de urbanism pentru proiectare și a Autorizației de construire</w:t>
            </w:r>
            <w:r w:rsidR="005B136E">
              <w:rPr>
                <w:rFonts w:ascii="Roboto" w:hAnsi="Roboto"/>
                <w:lang w:val="pt-BR"/>
              </w:rPr>
              <w:t xml:space="preserve"> – </w:t>
            </w:r>
            <w:r w:rsidR="005B136E" w:rsidRPr="00A7330A">
              <w:rPr>
                <w:rFonts w:ascii="Roboto" w:hAnsi="Roboto"/>
                <w:i/>
                <w:lang w:val="pt-BR"/>
              </w:rPr>
              <w:t>nu se aplică</w:t>
            </w:r>
            <w:r w:rsidR="005B136E">
              <w:rPr>
                <w:rFonts w:ascii="Roboto" w:hAnsi="Roboto"/>
                <w:lang w:val="pt-BR"/>
              </w:rPr>
              <w:t>).</w:t>
            </w:r>
          </w:p>
          <w:p w14:paraId="6455543A" w14:textId="77777777" w:rsidR="009B37EE" w:rsidRPr="00A7330A" w:rsidRDefault="009B37EE" w:rsidP="00A7330A">
            <w:pPr>
              <w:tabs>
                <w:tab w:val="left" w:pos="2625"/>
              </w:tabs>
              <w:spacing w:after="200"/>
              <w:ind w:firstLine="597"/>
              <w:contextualSpacing/>
              <w:jc w:val="both"/>
              <w:rPr>
                <w:rFonts w:ascii="Roboto" w:hAnsi="Roboto"/>
                <w:lang w:val="pt-BR"/>
              </w:rPr>
            </w:pPr>
            <w:r w:rsidRPr="00A7330A">
              <w:rPr>
                <w:rFonts w:ascii="Roboto" w:hAnsi="Roboto"/>
                <w:lang w:val="pt-BR"/>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w:t>
            </w:r>
            <w:r w:rsidRPr="00A7330A">
              <w:rPr>
                <w:rFonts w:ascii="Roboto" w:hAnsi="Roboto"/>
                <w:lang w:val="pt-BR"/>
              </w:rPr>
              <w:lastRenderedPageBreak/>
              <w:t>contract. Acesta îşi asumă întreaga responsabilitate pentru toate operaţiunile executate pe şantier şi pentru procedeele de execuţie utilizate.</w:t>
            </w:r>
          </w:p>
          <w:p w14:paraId="388D1295" w14:textId="77777777" w:rsidR="009B37EE" w:rsidRPr="00A7330A" w:rsidRDefault="009B37EE" w:rsidP="00A7330A">
            <w:pPr>
              <w:tabs>
                <w:tab w:val="left" w:pos="2625"/>
              </w:tabs>
              <w:spacing w:after="200"/>
              <w:ind w:firstLine="597"/>
              <w:contextualSpacing/>
              <w:jc w:val="both"/>
              <w:rPr>
                <w:rFonts w:ascii="Roboto" w:hAnsi="Roboto"/>
                <w:lang w:val="pt-BR"/>
              </w:rPr>
            </w:pPr>
            <w:r w:rsidRPr="00A7330A">
              <w:rPr>
                <w:rFonts w:ascii="Roboto" w:hAnsi="Roboto"/>
                <w:lang w:val="pt-BR"/>
              </w:rPr>
              <w:t xml:space="preserve">7.4. Documentaţia pusă la dispoziţia Antreprenorului se repartizează astfel: </w:t>
            </w:r>
          </w:p>
          <w:p w14:paraId="170EABFB" w14:textId="77777777" w:rsidR="009B37EE" w:rsidRPr="00A7330A" w:rsidRDefault="009B37EE" w:rsidP="00A7330A">
            <w:pPr>
              <w:tabs>
                <w:tab w:val="left" w:pos="1276"/>
              </w:tabs>
              <w:ind w:firstLine="597"/>
              <w:jc w:val="both"/>
              <w:rPr>
                <w:rFonts w:ascii="Roboto" w:hAnsi="Roboto"/>
                <w:lang w:val="pt-BR"/>
              </w:rPr>
            </w:pPr>
            <w:r w:rsidRPr="00A7330A">
              <w:rPr>
                <w:rFonts w:ascii="Roboto" w:hAnsi="Roboto"/>
                <w:lang w:val="pt-BR"/>
              </w:rPr>
              <w:t>a) un exemplar rămâne la dispoziţia Antreprenorului,</w:t>
            </w:r>
          </w:p>
          <w:p w14:paraId="28E88B76" w14:textId="77777777" w:rsidR="009B37EE" w:rsidRPr="00A7330A" w:rsidRDefault="009B37EE" w:rsidP="00A7330A">
            <w:pPr>
              <w:tabs>
                <w:tab w:val="left" w:pos="1276"/>
              </w:tabs>
              <w:ind w:firstLine="597"/>
              <w:jc w:val="both"/>
              <w:rPr>
                <w:rFonts w:ascii="Roboto" w:hAnsi="Roboto"/>
                <w:lang w:val="pt-BR"/>
              </w:rPr>
            </w:pPr>
            <w:r w:rsidRPr="00A7330A">
              <w:rPr>
                <w:rFonts w:ascii="Roboto" w:hAnsi="Roboto"/>
                <w:lang w:val="pt-BR"/>
              </w:rPr>
              <w:t>b) un exemplar</w:t>
            </w:r>
            <w:r w:rsidRPr="00A7330A">
              <w:rPr>
                <w:rFonts w:ascii="Roboto" w:hAnsi="Roboto"/>
              </w:rPr>
              <w:t xml:space="preserve"> </w:t>
            </w:r>
            <w:r w:rsidRPr="00A7330A">
              <w:rPr>
                <w:rFonts w:ascii="Roboto" w:hAnsi="Roboto"/>
                <w:lang w:val="pt-BR"/>
              </w:rPr>
              <w:t xml:space="preserve">va fi ţinut de către acesta la dispoziţie pentru consultare de către Inspectoratul Național pentru Supraveghere Tehnică, precum şi de către alte persoane autorizate, inclusiv dirigintele de șantier. </w:t>
            </w:r>
          </w:p>
          <w:p w14:paraId="7C3AE815" w14:textId="77777777" w:rsidR="009B37EE" w:rsidRPr="00A7330A" w:rsidRDefault="009B37EE" w:rsidP="00A7330A">
            <w:pPr>
              <w:tabs>
                <w:tab w:val="left" w:pos="1276"/>
              </w:tabs>
              <w:ind w:firstLine="597"/>
              <w:jc w:val="both"/>
              <w:rPr>
                <w:rFonts w:ascii="Roboto" w:hAnsi="Roboto"/>
                <w:lang w:val="pt-BR"/>
              </w:rPr>
            </w:pPr>
            <w:r w:rsidRPr="00A7330A">
              <w:rPr>
                <w:rFonts w:ascii="Roboto" w:hAnsi="Roboto"/>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AE672FF" w14:textId="77777777" w:rsidR="009B37EE" w:rsidRPr="00A7330A" w:rsidRDefault="009B37EE" w:rsidP="00A7330A">
            <w:pPr>
              <w:tabs>
                <w:tab w:val="left" w:pos="1276"/>
              </w:tabs>
              <w:ind w:firstLine="597"/>
              <w:jc w:val="both"/>
              <w:rPr>
                <w:rFonts w:ascii="Roboto" w:hAnsi="Roboto"/>
                <w:lang w:val="pt-BR"/>
              </w:rPr>
            </w:pPr>
            <w:r w:rsidRPr="00A7330A">
              <w:rPr>
                <w:rFonts w:ascii="Roboto" w:hAnsi="Roboto"/>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5D6AD20" w14:textId="76FD3820" w:rsidR="009B37EE" w:rsidRPr="00A7330A" w:rsidRDefault="009B37EE" w:rsidP="00A7330A">
            <w:pPr>
              <w:tabs>
                <w:tab w:val="left" w:pos="1276"/>
              </w:tabs>
              <w:ind w:firstLine="597"/>
              <w:jc w:val="both"/>
              <w:rPr>
                <w:rFonts w:ascii="Roboto" w:hAnsi="Roboto"/>
                <w:lang w:val="pt-BR"/>
              </w:rPr>
            </w:pPr>
            <w:r w:rsidRPr="00A7330A">
              <w:rPr>
                <w:rFonts w:ascii="Roboto" w:hAnsi="Roboto"/>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7BC94A5" w14:textId="77777777" w:rsidR="009B37EE" w:rsidRPr="00A7330A" w:rsidRDefault="009B37EE" w:rsidP="00A7330A">
            <w:pPr>
              <w:tabs>
                <w:tab w:val="left" w:pos="1276"/>
              </w:tabs>
              <w:ind w:firstLine="597"/>
              <w:jc w:val="both"/>
              <w:rPr>
                <w:rFonts w:ascii="Roboto" w:hAnsi="Roboto"/>
                <w:lang w:val="pt-BR"/>
              </w:rPr>
            </w:pPr>
            <w:r w:rsidRPr="00A7330A">
              <w:rPr>
                <w:rFonts w:ascii="Roboto" w:hAnsi="Roboto"/>
                <w:lang w:val="pt-BR"/>
              </w:rPr>
              <w:t xml:space="preserve">7.8. La lucrările la care se fac încercări, se consideră calitatea probei îndeplinită atâta timp cât rezultatele se înscriu în limitele admise prin reglementările tehnice. </w:t>
            </w:r>
          </w:p>
          <w:p w14:paraId="289F46B3" w14:textId="77777777" w:rsidR="009B37EE" w:rsidRPr="00A7330A" w:rsidRDefault="009B37EE" w:rsidP="00A7330A">
            <w:pPr>
              <w:tabs>
                <w:tab w:val="left" w:pos="1276"/>
              </w:tabs>
              <w:ind w:firstLine="597"/>
              <w:jc w:val="both"/>
              <w:rPr>
                <w:rFonts w:ascii="Roboto" w:hAnsi="Roboto"/>
                <w:lang w:val="pt-BR"/>
              </w:rPr>
            </w:pPr>
            <w:r w:rsidRPr="00A7330A">
              <w:rPr>
                <w:rFonts w:ascii="Roboto" w:hAnsi="Roboto"/>
                <w:lang w:val="pt-BR"/>
              </w:rPr>
              <w:t xml:space="preserve">7.9. 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16802D2" w14:textId="77777777" w:rsidR="009B37EE" w:rsidRPr="00A7330A" w:rsidRDefault="009B37EE" w:rsidP="00A7330A">
            <w:pPr>
              <w:ind w:firstLine="597"/>
              <w:jc w:val="both"/>
              <w:rPr>
                <w:rFonts w:ascii="Roboto" w:hAnsi="Roboto"/>
                <w:lang w:val="pt-BR"/>
              </w:rPr>
            </w:pPr>
            <w:r w:rsidRPr="00A7330A">
              <w:rPr>
                <w:rFonts w:ascii="Roboto" w:hAnsi="Roboto"/>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E40D1D6" w14:textId="77777777" w:rsidR="009B37EE" w:rsidRPr="00A7330A" w:rsidRDefault="009B37EE" w:rsidP="00A7330A">
            <w:pPr>
              <w:ind w:firstLine="597"/>
              <w:jc w:val="both"/>
              <w:rPr>
                <w:rFonts w:ascii="Roboto" w:hAnsi="Roboto"/>
                <w:lang w:val="pt-BR"/>
              </w:rPr>
            </w:pPr>
            <w:r w:rsidRPr="00A7330A">
              <w:rPr>
                <w:rFonts w:ascii="Roboto" w:hAnsi="Roboto"/>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7BEC446" w14:textId="77777777" w:rsidR="009B37EE" w:rsidRPr="00A7330A" w:rsidRDefault="009B37EE" w:rsidP="00A7330A">
            <w:pPr>
              <w:ind w:firstLine="597"/>
              <w:jc w:val="both"/>
              <w:rPr>
                <w:rFonts w:ascii="Roboto" w:hAnsi="Roboto"/>
                <w:lang w:val="pt-BR"/>
              </w:rPr>
            </w:pPr>
            <w:r w:rsidRPr="00A7330A">
              <w:rPr>
                <w:rFonts w:ascii="Roboto" w:hAnsi="Roboto"/>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C7CAC5A" w14:textId="77777777" w:rsidR="009B37EE" w:rsidRPr="00A7330A" w:rsidRDefault="009B37EE" w:rsidP="00A7330A">
            <w:pPr>
              <w:ind w:firstLine="597"/>
              <w:jc w:val="both"/>
              <w:rPr>
                <w:rFonts w:ascii="Roboto" w:hAnsi="Roboto"/>
                <w:lang w:val="pt-BR"/>
              </w:rPr>
            </w:pPr>
            <w:r w:rsidRPr="00A7330A">
              <w:rPr>
                <w:rFonts w:ascii="Roboto" w:hAnsi="Roboto"/>
                <w:lang w:val="pt-BR"/>
              </w:rPr>
              <w:t xml:space="preserve">7.13. Pentru verificarea trasării de către Beneficiar sau proiectant, Antreprenorul este obligat să protejeze şi să păstreze toate reperele, bornele sau alte obiecte folosite la trasarea lucrărilor. </w:t>
            </w:r>
          </w:p>
          <w:p w14:paraId="75ECBEAD" w14:textId="77777777" w:rsidR="009B37EE" w:rsidRPr="00A7330A" w:rsidRDefault="009B37EE" w:rsidP="00A7330A">
            <w:pPr>
              <w:ind w:firstLine="597"/>
              <w:jc w:val="both"/>
              <w:rPr>
                <w:rFonts w:ascii="Roboto" w:hAnsi="Roboto"/>
                <w:lang w:val="pt-BR"/>
              </w:rPr>
            </w:pPr>
            <w:r w:rsidRPr="00A7330A">
              <w:rPr>
                <w:rFonts w:ascii="Roboto" w:hAnsi="Roboto"/>
                <w:lang w:val="pt-BR"/>
              </w:rPr>
              <w:lastRenderedPageBreak/>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65BE5B7" w14:textId="77777777" w:rsidR="009B37EE" w:rsidRPr="00A7330A" w:rsidRDefault="009B37EE" w:rsidP="00A7330A">
            <w:pPr>
              <w:ind w:firstLine="597"/>
              <w:jc w:val="both"/>
              <w:rPr>
                <w:rFonts w:ascii="Roboto" w:hAnsi="Roboto"/>
                <w:lang w:val="pt-BR"/>
              </w:rPr>
            </w:pPr>
            <w:r w:rsidRPr="00A7330A">
              <w:rPr>
                <w:rFonts w:ascii="Roboto" w:hAnsi="Roboto"/>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E88627D" w14:textId="77777777" w:rsidR="009B37EE" w:rsidRPr="00A7330A" w:rsidRDefault="009B37EE" w:rsidP="00A7330A">
            <w:pPr>
              <w:ind w:firstLine="597"/>
              <w:jc w:val="both"/>
              <w:rPr>
                <w:rFonts w:ascii="Roboto" w:hAnsi="Roboto"/>
                <w:lang w:val="en-US"/>
              </w:rPr>
            </w:pPr>
            <w:r w:rsidRPr="00A7330A">
              <w:rPr>
                <w:rFonts w:ascii="Roboto" w:hAnsi="Roboto"/>
                <w:lang w:val="en-US"/>
              </w:rPr>
              <w:t xml:space="preserve">7.16. Pe parcursul executării lucrărilor, Beneficiarul are dreptul să dispună în scris: </w:t>
            </w:r>
          </w:p>
          <w:p w14:paraId="31373A6A" w14:textId="77777777" w:rsidR="009B37EE" w:rsidRPr="00A7330A" w:rsidRDefault="009B37EE" w:rsidP="00A7330A">
            <w:pPr>
              <w:pStyle w:val="Listparagraf"/>
              <w:numPr>
                <w:ilvl w:val="0"/>
                <w:numId w:val="47"/>
              </w:numPr>
              <w:tabs>
                <w:tab w:val="clear" w:pos="1134"/>
                <w:tab w:val="left" w:pos="345"/>
              </w:tabs>
              <w:ind w:left="0" w:firstLine="597"/>
              <w:contextualSpacing/>
              <w:rPr>
                <w:rFonts w:ascii="Roboto" w:hAnsi="Roboto"/>
              </w:rPr>
            </w:pPr>
            <w:proofErr w:type="spellStart"/>
            <w:r w:rsidRPr="00A7330A">
              <w:rPr>
                <w:rFonts w:ascii="Roboto" w:hAnsi="Roboto"/>
              </w:rPr>
              <w:t>îndepărtarea</w:t>
            </w:r>
            <w:proofErr w:type="spellEnd"/>
            <w:r w:rsidRPr="00A7330A">
              <w:rPr>
                <w:rFonts w:ascii="Roboto" w:hAnsi="Roboto"/>
              </w:rPr>
              <w:t xml:space="preserve"> de pe </w:t>
            </w:r>
            <w:proofErr w:type="spellStart"/>
            <w:r w:rsidRPr="00A7330A">
              <w:rPr>
                <w:rFonts w:ascii="Roboto" w:hAnsi="Roboto"/>
              </w:rPr>
              <w:t>şantier</w:t>
            </w:r>
            <w:proofErr w:type="spellEnd"/>
            <w:r w:rsidRPr="00A7330A">
              <w:rPr>
                <w:rFonts w:ascii="Roboto" w:hAnsi="Roboto"/>
              </w:rPr>
              <w:t xml:space="preserve"> </w:t>
            </w:r>
            <w:proofErr w:type="gramStart"/>
            <w:r w:rsidRPr="00A7330A">
              <w:rPr>
                <w:rFonts w:ascii="Roboto" w:hAnsi="Roboto"/>
              </w:rPr>
              <w:t>a</w:t>
            </w:r>
            <w:proofErr w:type="gramEnd"/>
            <w:r w:rsidRPr="00A7330A">
              <w:rPr>
                <w:rFonts w:ascii="Roboto" w:hAnsi="Roboto"/>
              </w:rPr>
              <w:t xml:space="preserve"> </w:t>
            </w:r>
            <w:proofErr w:type="spellStart"/>
            <w:r w:rsidRPr="00A7330A">
              <w:rPr>
                <w:rFonts w:ascii="Roboto" w:hAnsi="Roboto"/>
              </w:rPr>
              <w:t>oricăror</w:t>
            </w:r>
            <w:proofErr w:type="spellEnd"/>
            <w:r w:rsidRPr="00A7330A">
              <w:rPr>
                <w:rFonts w:ascii="Roboto" w:hAnsi="Roboto"/>
              </w:rPr>
              <w:t xml:space="preserve"> </w:t>
            </w:r>
            <w:proofErr w:type="spellStart"/>
            <w:r w:rsidRPr="00A7330A">
              <w:rPr>
                <w:rFonts w:ascii="Roboto" w:hAnsi="Roboto"/>
              </w:rPr>
              <w:t>materiale</w:t>
            </w:r>
            <w:proofErr w:type="spellEnd"/>
            <w:r w:rsidRPr="00A7330A">
              <w:rPr>
                <w:rFonts w:ascii="Roboto" w:hAnsi="Roboto"/>
              </w:rPr>
              <w:t xml:space="preserve"> care sunt </w:t>
            </w:r>
            <w:proofErr w:type="spellStart"/>
            <w:r w:rsidRPr="00A7330A">
              <w:rPr>
                <w:rFonts w:ascii="Roboto" w:hAnsi="Roboto"/>
              </w:rPr>
              <w:t>calitativ</w:t>
            </w:r>
            <w:proofErr w:type="spellEnd"/>
            <w:r w:rsidRPr="00A7330A">
              <w:rPr>
                <w:rFonts w:ascii="Roboto" w:hAnsi="Roboto"/>
              </w:rPr>
              <w:t xml:space="preserve"> </w:t>
            </w:r>
            <w:proofErr w:type="spellStart"/>
            <w:proofErr w:type="gramStart"/>
            <w:r w:rsidRPr="00A7330A">
              <w:rPr>
                <w:rFonts w:ascii="Roboto" w:hAnsi="Roboto"/>
              </w:rPr>
              <w:t>necorespunzătoare</w:t>
            </w:r>
            <w:proofErr w:type="spellEnd"/>
            <w:r w:rsidRPr="00A7330A">
              <w:rPr>
                <w:rFonts w:ascii="Roboto" w:hAnsi="Roboto"/>
              </w:rPr>
              <w:t>;</w:t>
            </w:r>
            <w:proofErr w:type="gramEnd"/>
            <w:r w:rsidRPr="00A7330A">
              <w:rPr>
                <w:rFonts w:ascii="Roboto" w:hAnsi="Roboto"/>
              </w:rPr>
              <w:t xml:space="preserve"> </w:t>
            </w:r>
          </w:p>
          <w:p w14:paraId="2EC8C8A7" w14:textId="77777777" w:rsidR="009B37EE" w:rsidRPr="00A7330A" w:rsidRDefault="009B37EE" w:rsidP="00A7330A">
            <w:pPr>
              <w:numPr>
                <w:ilvl w:val="0"/>
                <w:numId w:val="47"/>
              </w:numPr>
              <w:tabs>
                <w:tab w:val="left" w:pos="345"/>
              </w:tabs>
              <w:ind w:left="0" w:firstLine="597"/>
              <w:jc w:val="both"/>
              <w:rPr>
                <w:rFonts w:ascii="Roboto" w:hAnsi="Roboto"/>
                <w:lang w:val="pt-BR"/>
              </w:rPr>
            </w:pPr>
            <w:r w:rsidRPr="00A7330A">
              <w:rPr>
                <w:rFonts w:ascii="Roboto" w:hAnsi="Roboto"/>
                <w:lang w:val="pt-BR"/>
              </w:rPr>
              <w:t xml:space="preserve">înlocuirea materialelor necorespunzătoare calitativ cu altele corespunzătoare; </w:t>
            </w:r>
          </w:p>
          <w:p w14:paraId="67C687D5" w14:textId="77777777" w:rsidR="009B37EE" w:rsidRPr="00A7330A" w:rsidRDefault="009B37EE" w:rsidP="00A7330A">
            <w:pPr>
              <w:numPr>
                <w:ilvl w:val="0"/>
                <w:numId w:val="47"/>
              </w:numPr>
              <w:tabs>
                <w:tab w:val="left" w:pos="345"/>
              </w:tabs>
              <w:ind w:left="0" w:firstLine="597"/>
              <w:jc w:val="both"/>
              <w:rPr>
                <w:rFonts w:ascii="Roboto" w:hAnsi="Roboto"/>
                <w:lang w:val="pt-BR"/>
              </w:rPr>
            </w:pPr>
            <w:r w:rsidRPr="00A7330A">
              <w:rPr>
                <w:rFonts w:ascii="Roboto" w:hAnsi="Roboto"/>
                <w:lang w:val="pt-BR"/>
              </w:rPr>
              <w:t xml:space="preserve">îndepărtarea sau refacerea oricărei lucrări sau părţi de lucrare necorespunzătoare din punct de vedere calitativ. </w:t>
            </w:r>
          </w:p>
          <w:p w14:paraId="4655D610" w14:textId="77777777" w:rsidR="009B37EE" w:rsidRPr="00A7330A" w:rsidRDefault="009B37EE" w:rsidP="00A7330A">
            <w:pPr>
              <w:ind w:firstLine="597"/>
              <w:jc w:val="both"/>
              <w:rPr>
                <w:rFonts w:ascii="Roboto" w:hAnsi="Roboto"/>
                <w:lang w:val="pt-BR"/>
              </w:rPr>
            </w:pPr>
            <w:r w:rsidRPr="00A7330A">
              <w:rPr>
                <w:rFonts w:ascii="Roboto" w:hAnsi="Roboto"/>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6601FBED" w14:textId="77777777" w:rsidR="009B37EE" w:rsidRPr="00A7330A" w:rsidRDefault="009B37EE" w:rsidP="00A7330A">
            <w:pPr>
              <w:tabs>
                <w:tab w:val="left" w:pos="314"/>
              </w:tabs>
              <w:ind w:firstLine="597"/>
              <w:jc w:val="both"/>
              <w:rPr>
                <w:rFonts w:ascii="Roboto" w:hAnsi="Roboto"/>
                <w:lang w:val="pt-BR"/>
              </w:rPr>
            </w:pPr>
            <w:r w:rsidRPr="00A7330A">
              <w:rPr>
                <w:rFonts w:ascii="Roboto" w:hAnsi="Roboto"/>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52AA450" w14:textId="77777777" w:rsidR="009B37EE" w:rsidRPr="00A7330A" w:rsidRDefault="009B37EE" w:rsidP="00A7330A">
            <w:pPr>
              <w:tabs>
                <w:tab w:val="left" w:pos="314"/>
              </w:tabs>
              <w:ind w:firstLine="597"/>
              <w:jc w:val="both"/>
              <w:rPr>
                <w:rFonts w:ascii="Roboto" w:hAnsi="Roboto"/>
                <w:lang w:val="pt-BR"/>
              </w:rPr>
            </w:pPr>
            <w:r w:rsidRPr="00A7330A">
              <w:rPr>
                <w:rFonts w:ascii="Roboto" w:hAnsi="Roboto"/>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FEE7C82" w14:textId="77777777" w:rsidR="009B37EE" w:rsidRPr="00A7330A" w:rsidRDefault="009B37EE" w:rsidP="00A7330A">
            <w:pPr>
              <w:ind w:firstLine="597"/>
              <w:jc w:val="both"/>
              <w:rPr>
                <w:rFonts w:ascii="Roboto" w:hAnsi="Roboto"/>
                <w:lang w:val="pt-BR"/>
              </w:rPr>
            </w:pPr>
            <w:r w:rsidRPr="00A7330A">
              <w:rPr>
                <w:rFonts w:ascii="Roboto" w:hAnsi="Roboto"/>
                <w:lang w:val="pt-BR"/>
              </w:rPr>
              <w:t xml:space="preserve">7.20. Lucrările suplimentare față de cele contractate, considerate necesare de Antreprenor, nu pot fi demarate sau executate fără modificarea prin Acord adițional a prezentului contract. </w:t>
            </w:r>
          </w:p>
          <w:p w14:paraId="7B2B7358" w14:textId="77777777" w:rsidR="009B37EE" w:rsidRPr="00A7330A" w:rsidRDefault="009B37EE" w:rsidP="00A7330A">
            <w:pPr>
              <w:ind w:firstLine="597"/>
              <w:jc w:val="both"/>
              <w:rPr>
                <w:rFonts w:ascii="Roboto" w:hAnsi="Roboto"/>
                <w:lang w:val="pt-BR"/>
              </w:rPr>
            </w:pPr>
            <w:r w:rsidRPr="00A7330A">
              <w:rPr>
                <w:rFonts w:ascii="Roboto" w:hAnsi="Roboto"/>
                <w:lang w:val="pt-BR"/>
              </w:rPr>
              <w:t>7.21. Antreprenorul răspunde pentru defectele ascunse ale construcției, în conformitate cu prevederile actelor normative.</w:t>
            </w:r>
          </w:p>
          <w:p w14:paraId="4CF4FB5E" w14:textId="77777777" w:rsidR="009B37EE" w:rsidRPr="00A7330A" w:rsidRDefault="009B37EE" w:rsidP="00F66882">
            <w:pPr>
              <w:pStyle w:val="NormalWeb"/>
              <w:tabs>
                <w:tab w:val="left" w:pos="525"/>
              </w:tabs>
              <w:rPr>
                <w:rFonts w:ascii="Roboto" w:hAnsi="Roboto"/>
                <w:lang w:val="pt-BR"/>
              </w:rPr>
            </w:pPr>
            <w:r w:rsidRPr="00A7330A">
              <w:rPr>
                <w:rFonts w:ascii="Roboto" w:hAnsi="Roboto"/>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D5C1D7D" w14:textId="77777777" w:rsidR="009B37EE" w:rsidRPr="00A7330A" w:rsidRDefault="009B37EE" w:rsidP="00F66882">
            <w:pPr>
              <w:pStyle w:val="NormalWeb"/>
              <w:tabs>
                <w:tab w:val="left" w:pos="525"/>
              </w:tabs>
              <w:rPr>
                <w:rFonts w:ascii="Roboto" w:hAnsi="Roboto"/>
                <w:lang w:val="pt-BR"/>
              </w:rPr>
            </w:pPr>
          </w:p>
          <w:p w14:paraId="01E4242C" w14:textId="77777777" w:rsidR="009B37EE" w:rsidRPr="00A7330A" w:rsidRDefault="009B37EE" w:rsidP="00F66882">
            <w:pPr>
              <w:pStyle w:val="NormalWeb"/>
              <w:tabs>
                <w:tab w:val="left" w:pos="525"/>
              </w:tabs>
              <w:rPr>
                <w:rFonts w:ascii="Roboto" w:hAnsi="Roboto"/>
                <w:b/>
                <w:lang w:val="pt-BR"/>
              </w:rPr>
            </w:pPr>
            <w:r w:rsidRPr="00A7330A">
              <w:rPr>
                <w:rFonts w:ascii="Roboto" w:hAnsi="Roboto"/>
                <w:b/>
                <w:lang w:val="pt-BR"/>
              </w:rPr>
              <w:t>8. MODIFICĂRI</w:t>
            </w:r>
          </w:p>
          <w:p w14:paraId="284C64DB" w14:textId="26531D96" w:rsidR="009B37EE" w:rsidRPr="00A7330A" w:rsidRDefault="00107822" w:rsidP="00A7330A">
            <w:pPr>
              <w:ind w:firstLine="597"/>
              <w:jc w:val="both"/>
              <w:rPr>
                <w:rFonts w:ascii="Roboto" w:hAnsi="Roboto"/>
                <w:lang w:val="pt-BR"/>
              </w:rPr>
            </w:pPr>
            <w:r w:rsidRPr="00A7330A">
              <w:rPr>
                <w:rFonts w:ascii="Roboto" w:hAnsi="Roboto"/>
                <w:lang w:val="pt-BR"/>
              </w:rPr>
              <w:t xml:space="preserve">8.1. </w:t>
            </w:r>
            <w:r w:rsidR="009B37EE" w:rsidRPr="00A7330A">
              <w:rPr>
                <w:rFonts w:ascii="Roboto" w:hAnsi="Roboto"/>
                <w:lang w:val="pt-BR"/>
              </w:rPr>
              <w:t>Modificarea contractului de achiziţie publică, în cursul perioadei sale de valabilitate, se va efectua conform prevederilor actelor normative aplicabile în domeniul achiziţiilor publice, prin acord adiţional la prezentul contract.</w:t>
            </w:r>
          </w:p>
          <w:p w14:paraId="15C5FA3C" w14:textId="77777777" w:rsidR="009B37EE" w:rsidRPr="00A7330A" w:rsidRDefault="009B37EE" w:rsidP="00A7330A">
            <w:pPr>
              <w:ind w:firstLine="597"/>
              <w:jc w:val="both"/>
              <w:rPr>
                <w:rFonts w:ascii="Roboto" w:hAnsi="Roboto"/>
                <w:lang w:val="pt-BR"/>
              </w:rPr>
            </w:pPr>
          </w:p>
          <w:p w14:paraId="671D7DA7" w14:textId="77777777" w:rsidR="009B37EE" w:rsidRPr="00A7330A" w:rsidRDefault="009B37EE" w:rsidP="00A7330A">
            <w:pPr>
              <w:ind w:firstLine="597"/>
              <w:jc w:val="both"/>
              <w:rPr>
                <w:rFonts w:ascii="Roboto" w:hAnsi="Roboto"/>
                <w:lang w:val="pt-BR"/>
              </w:rPr>
            </w:pPr>
            <w:r w:rsidRPr="00A7330A">
              <w:rPr>
                <w:rFonts w:ascii="Roboto" w:hAnsi="Roboto"/>
                <w:b/>
                <w:lang w:val="pt-BR"/>
              </w:rPr>
              <w:t>9. AJUSTAREA PREŢULUI CONTRACTULUI</w:t>
            </w:r>
          </w:p>
          <w:p w14:paraId="716A4FCC" w14:textId="77777777" w:rsidR="009B37EE" w:rsidRPr="00A7330A" w:rsidRDefault="009B37EE" w:rsidP="00A7330A">
            <w:pPr>
              <w:ind w:firstLine="597"/>
              <w:jc w:val="both"/>
              <w:rPr>
                <w:rFonts w:ascii="Roboto" w:hAnsi="Roboto"/>
              </w:rPr>
            </w:pPr>
            <w:r w:rsidRPr="00A7330A">
              <w:rPr>
                <w:rFonts w:ascii="Roboto" w:hAnsi="Roboto"/>
                <w:lang w:val="pt-BR"/>
              </w:rPr>
              <w:t xml:space="preserve">9.1. </w:t>
            </w:r>
            <w:r w:rsidRPr="00A7330A">
              <w:rPr>
                <w:rFonts w:ascii="Roboto" w:hAnsi="Roboto"/>
              </w:rPr>
              <w:t xml:space="preserve">Ajustarea prețului contractului pe parcursul derulării contractului aflat în perioada sa de valabilitate se va efectua conform prevederilor actelor normative aplicabile în domeniul achiziţiilor publice. </w:t>
            </w:r>
          </w:p>
          <w:p w14:paraId="1684470A" w14:textId="77777777" w:rsidR="009B37EE" w:rsidRPr="00A7330A" w:rsidRDefault="009B37EE" w:rsidP="00A7330A">
            <w:pPr>
              <w:ind w:firstLine="597"/>
              <w:jc w:val="both"/>
              <w:rPr>
                <w:rFonts w:ascii="Roboto" w:hAnsi="Roboto"/>
              </w:rPr>
            </w:pPr>
            <w:r w:rsidRPr="00A7330A">
              <w:rPr>
                <w:rFonts w:ascii="Roboto" w:hAnsi="Roboto"/>
              </w:rPr>
              <w:t>9.2.</w:t>
            </w:r>
            <w:r w:rsidRPr="00A7330A">
              <w:rPr>
                <w:rFonts w:ascii="Roboto" w:hAnsi="Roboto"/>
                <w:color w:val="333333"/>
                <w:shd w:val="clear" w:color="auto" w:fill="FFFFFF"/>
              </w:rPr>
              <w:t xml:space="preserve"> </w:t>
            </w:r>
            <w:r w:rsidRPr="00A7330A">
              <w:rPr>
                <w:rFonts w:ascii="Roboto" w:hAnsi="Roboto"/>
              </w:rPr>
              <w:t xml:space="preserve">Ajustarea valorii prezentului contract de achiziție se va efectua ținând cont de rata inflației sau deflației/în baza actualizării prețurilor de cost (modalitate stabilită de comun acord </w:t>
            </w:r>
            <w:r w:rsidRPr="00A7330A">
              <w:rPr>
                <w:rFonts w:ascii="Roboto" w:hAnsi="Roboto"/>
                <w:color w:val="333333"/>
                <w:shd w:val="clear" w:color="auto" w:fill="FFFFFF"/>
              </w:rPr>
              <w:t>între părți la semnarea acestuia și nu poate fi modificată pe durata executării</w:t>
            </w:r>
            <w:r w:rsidRPr="00A7330A">
              <w:rPr>
                <w:rFonts w:ascii="Roboto" w:hAnsi="Roboto"/>
              </w:rPr>
              <w:t xml:space="preserve">, </w:t>
            </w:r>
            <w:r w:rsidRPr="00A7330A">
              <w:rPr>
                <w:rFonts w:ascii="Roboto" w:hAnsi="Roboto"/>
              </w:rPr>
              <w:lastRenderedPageBreak/>
              <w:t>potrivit Regulamentului privind ajustarea periodică a valorii contractelor de achiziții publice cu executare continuă, încheiate pe un termen mai mare de un an, aprobat prin Hotărârea Guvernului nr. 1129/2018).</w:t>
            </w:r>
          </w:p>
          <w:p w14:paraId="6BA5FCE8" w14:textId="77777777" w:rsidR="009B37EE" w:rsidRPr="00A7330A" w:rsidRDefault="009B37EE" w:rsidP="00A7330A">
            <w:pPr>
              <w:ind w:firstLine="597"/>
              <w:jc w:val="both"/>
              <w:rPr>
                <w:rFonts w:ascii="Roboto" w:hAnsi="Roboto"/>
              </w:rPr>
            </w:pPr>
          </w:p>
          <w:p w14:paraId="59E44BE9" w14:textId="77777777" w:rsidR="009B37EE" w:rsidRPr="00A7330A" w:rsidRDefault="009B37EE" w:rsidP="00A7330A">
            <w:pPr>
              <w:tabs>
                <w:tab w:val="left" w:pos="555"/>
                <w:tab w:val="left" w:pos="4365"/>
              </w:tabs>
              <w:ind w:firstLine="597"/>
              <w:jc w:val="both"/>
              <w:rPr>
                <w:rFonts w:ascii="Roboto" w:hAnsi="Roboto"/>
                <w:b/>
              </w:rPr>
            </w:pPr>
            <w:r w:rsidRPr="00A7330A">
              <w:rPr>
                <w:rFonts w:ascii="Roboto" w:hAnsi="Roboto"/>
                <w:b/>
              </w:rPr>
              <w:t xml:space="preserve">10. ANTREPRENORUL ŞI SUBANTREPRENORII </w:t>
            </w:r>
          </w:p>
          <w:p w14:paraId="26411EC2" w14:textId="77777777" w:rsidR="009B37EE" w:rsidRPr="00A7330A" w:rsidRDefault="009B37EE" w:rsidP="00A7330A">
            <w:pPr>
              <w:tabs>
                <w:tab w:val="left" w:pos="4365"/>
              </w:tabs>
              <w:ind w:firstLine="597"/>
              <w:jc w:val="both"/>
              <w:rPr>
                <w:rFonts w:ascii="Roboto" w:hAnsi="Roboto"/>
              </w:rPr>
            </w:pPr>
            <w:r w:rsidRPr="00A7330A">
              <w:rPr>
                <w:rFonts w:ascii="Roboto" w:hAnsi="Roboto"/>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B45CEA5" w14:textId="77777777" w:rsidR="009B37EE" w:rsidRPr="00A7330A" w:rsidRDefault="009B37EE" w:rsidP="00A7330A">
            <w:pPr>
              <w:tabs>
                <w:tab w:val="left" w:pos="4365"/>
              </w:tabs>
              <w:spacing w:before="240" w:after="240"/>
              <w:ind w:firstLine="597"/>
              <w:contextualSpacing/>
              <w:jc w:val="both"/>
              <w:rPr>
                <w:rFonts w:ascii="Roboto" w:hAnsi="Roboto"/>
                <w:lang w:val="pt-BR"/>
              </w:rPr>
            </w:pPr>
            <w:r w:rsidRPr="00A7330A">
              <w:rPr>
                <w:rFonts w:ascii="Roboto" w:hAnsi="Roboto"/>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0156570" w14:textId="77777777" w:rsidR="009B37EE" w:rsidRPr="00A7330A" w:rsidRDefault="009B37EE" w:rsidP="00A7330A">
            <w:pPr>
              <w:tabs>
                <w:tab w:val="left" w:pos="4365"/>
              </w:tabs>
              <w:spacing w:before="240" w:after="240"/>
              <w:ind w:firstLine="597"/>
              <w:contextualSpacing/>
              <w:jc w:val="both"/>
              <w:rPr>
                <w:rFonts w:ascii="Roboto" w:hAnsi="Roboto"/>
              </w:rPr>
            </w:pPr>
            <w:r w:rsidRPr="00A7330A">
              <w:rPr>
                <w:rFonts w:ascii="Roboto" w:hAnsi="Roboto"/>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A7330A">
              <w:rPr>
                <w:rFonts w:ascii="Roboto" w:hAnsi="Roboto"/>
              </w:rPr>
              <w:t>documentația de atribuire.</w:t>
            </w:r>
          </w:p>
          <w:p w14:paraId="3FE136D4" w14:textId="6B5F2D91" w:rsidR="009B37EE" w:rsidRPr="00A7330A" w:rsidRDefault="009B37EE" w:rsidP="00A7330A">
            <w:pPr>
              <w:tabs>
                <w:tab w:val="left" w:pos="4365"/>
              </w:tabs>
              <w:spacing w:before="240" w:after="240"/>
              <w:ind w:firstLine="597"/>
              <w:contextualSpacing/>
              <w:jc w:val="both"/>
              <w:rPr>
                <w:rFonts w:ascii="Roboto" w:hAnsi="Roboto"/>
              </w:rPr>
            </w:pPr>
            <w:r w:rsidRPr="00A7330A">
              <w:rPr>
                <w:rFonts w:ascii="Roboto" w:hAnsi="Roboto"/>
              </w:rPr>
              <w:t>10.4. Înlocuirea/implicarea de noi subcontractanţi nu diminueaz</w:t>
            </w:r>
            <w:r w:rsidR="00107822" w:rsidRPr="00A7330A">
              <w:rPr>
                <w:rFonts w:ascii="Roboto" w:hAnsi="Roboto"/>
              </w:rPr>
              <w:t>ă</w:t>
            </w:r>
            <w:r w:rsidRPr="00A7330A">
              <w:rPr>
                <w:rFonts w:ascii="Roboto" w:hAnsi="Roboto"/>
              </w:rPr>
              <w:t xml:space="preserve"> în nici o situaţie răspunderea Antreprenorului în ceea ce priveşte modul de îndeplinire a contractului.</w:t>
            </w:r>
          </w:p>
          <w:p w14:paraId="3E01453F" w14:textId="77777777" w:rsidR="009B37EE" w:rsidRPr="00A7330A" w:rsidRDefault="009B37EE" w:rsidP="00A7330A">
            <w:pPr>
              <w:tabs>
                <w:tab w:val="left" w:pos="4365"/>
              </w:tabs>
              <w:spacing w:before="240" w:after="240"/>
              <w:ind w:firstLine="597"/>
              <w:contextualSpacing/>
              <w:jc w:val="both"/>
              <w:rPr>
                <w:rFonts w:ascii="Roboto" w:hAnsi="Roboto"/>
                <w:lang w:val="pt-BR"/>
              </w:rPr>
            </w:pPr>
            <w:r w:rsidRPr="00A7330A">
              <w:rPr>
                <w:rFonts w:ascii="Roboto" w:hAnsi="Roboto"/>
                <w:lang w:val="pt-BR"/>
              </w:rPr>
              <w:t>10.5. Angajarea forţei de muncă pe bază de acord nu este considerată obiectul unei subcontractări.</w:t>
            </w:r>
          </w:p>
          <w:p w14:paraId="51CA60BF" w14:textId="77777777" w:rsidR="009B37EE" w:rsidRPr="00A7330A" w:rsidRDefault="009B37EE" w:rsidP="00A7330A">
            <w:pPr>
              <w:tabs>
                <w:tab w:val="left" w:pos="4365"/>
              </w:tabs>
              <w:ind w:firstLine="597"/>
              <w:jc w:val="both"/>
              <w:rPr>
                <w:rFonts w:ascii="Roboto" w:hAnsi="Roboto"/>
                <w:b/>
                <w:lang w:val="pt-BR"/>
              </w:rPr>
            </w:pPr>
          </w:p>
          <w:p w14:paraId="5BEE5793" w14:textId="77777777" w:rsidR="009B37EE" w:rsidRPr="00A7330A" w:rsidRDefault="009B37EE" w:rsidP="00A7330A">
            <w:pPr>
              <w:tabs>
                <w:tab w:val="left" w:pos="4365"/>
              </w:tabs>
              <w:ind w:firstLine="597"/>
              <w:jc w:val="both"/>
              <w:rPr>
                <w:rFonts w:ascii="Roboto" w:hAnsi="Roboto"/>
                <w:lang w:val="pt-BR"/>
              </w:rPr>
            </w:pPr>
            <w:r w:rsidRPr="00A7330A">
              <w:rPr>
                <w:rFonts w:ascii="Roboto" w:hAnsi="Roboto"/>
                <w:b/>
                <w:lang w:val="pt-BR"/>
              </w:rPr>
              <w:t>11. FORȚA DE MUNCĂ</w:t>
            </w:r>
          </w:p>
          <w:p w14:paraId="61A29A96" w14:textId="7FB5A7A0" w:rsidR="009B37EE" w:rsidRPr="00A7330A" w:rsidRDefault="00107822" w:rsidP="00A7330A">
            <w:pPr>
              <w:ind w:firstLine="597"/>
              <w:jc w:val="both"/>
              <w:rPr>
                <w:rFonts w:ascii="Roboto" w:hAnsi="Roboto"/>
              </w:rPr>
            </w:pPr>
            <w:r w:rsidRPr="00A7330A">
              <w:rPr>
                <w:rFonts w:ascii="Roboto" w:hAnsi="Roboto"/>
              </w:rPr>
              <w:t xml:space="preserve">11.1. </w:t>
            </w:r>
            <w:r w:rsidR="009B37EE" w:rsidRPr="00A7330A">
              <w:rPr>
                <w:rFonts w:ascii="Roboto" w:hAnsi="Robot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361153D2" w14:textId="77777777" w:rsidR="009B37EE" w:rsidRPr="00A7330A" w:rsidRDefault="009B37EE" w:rsidP="00A7330A">
            <w:pPr>
              <w:pStyle w:val="Listparagraf"/>
              <w:numPr>
                <w:ilvl w:val="0"/>
                <w:numId w:val="0"/>
              </w:numPr>
              <w:tabs>
                <w:tab w:val="left" w:pos="795"/>
              </w:tabs>
              <w:ind w:left="597"/>
              <w:rPr>
                <w:rFonts w:ascii="Roboto" w:hAnsi="Roboto"/>
                <w:lang w:val="pt-BR"/>
              </w:rPr>
            </w:pPr>
          </w:p>
          <w:p w14:paraId="51C96545" w14:textId="77777777" w:rsidR="009B37EE" w:rsidRPr="00A7330A" w:rsidRDefault="009B37EE" w:rsidP="00A7330A">
            <w:pPr>
              <w:tabs>
                <w:tab w:val="left" w:pos="795"/>
              </w:tabs>
              <w:ind w:firstLine="597"/>
              <w:jc w:val="both"/>
              <w:rPr>
                <w:rFonts w:ascii="Roboto" w:hAnsi="Roboto"/>
                <w:lang w:val="pt-BR"/>
              </w:rPr>
            </w:pPr>
            <w:r w:rsidRPr="00A7330A">
              <w:rPr>
                <w:rFonts w:ascii="Roboto" w:hAnsi="Roboto"/>
                <w:b/>
                <w:lang w:val="pt-BR"/>
              </w:rPr>
              <w:t>12. MATERIALELE ŞI EXECUŢIA LUCRĂRILOR</w:t>
            </w:r>
          </w:p>
          <w:p w14:paraId="363EFAEF" w14:textId="77777777" w:rsidR="009B37EE" w:rsidRPr="00A7330A" w:rsidRDefault="009B37EE" w:rsidP="00F66882">
            <w:pPr>
              <w:pStyle w:val="NormalWeb"/>
              <w:tabs>
                <w:tab w:val="left" w:pos="0"/>
              </w:tabs>
              <w:rPr>
                <w:rFonts w:ascii="Roboto" w:hAnsi="Roboto"/>
                <w:lang w:val="pt-BR"/>
              </w:rPr>
            </w:pPr>
            <w:r w:rsidRPr="00A7330A">
              <w:rPr>
                <w:rFonts w:ascii="Roboto" w:hAnsi="Roboto"/>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92D67C3" w14:textId="7D7F4394" w:rsidR="009B37EE" w:rsidRPr="00A7330A" w:rsidRDefault="009B37EE" w:rsidP="00F66882">
            <w:pPr>
              <w:pStyle w:val="NormalWeb"/>
              <w:tabs>
                <w:tab w:val="left" w:pos="0"/>
              </w:tabs>
              <w:rPr>
                <w:rFonts w:ascii="Roboto" w:hAnsi="Roboto"/>
                <w:lang w:val="pt-BR"/>
              </w:rPr>
            </w:pPr>
            <w:r w:rsidRPr="00A7330A">
              <w:rPr>
                <w:rFonts w:ascii="Roboto" w:hAnsi="Roboto"/>
                <w:lang w:val="pt-BR"/>
              </w:rPr>
              <w:t xml:space="preserve">12.2. Costul probelor şi încercărilor va fi suportat de Antreprenor, dacă acesta este prevăzut în documentaţie, în caz contrar cheltuielile vor fi suportate de Beneficiar. </w:t>
            </w:r>
          </w:p>
          <w:p w14:paraId="4DF25B83" w14:textId="77777777" w:rsidR="009B37EE" w:rsidRPr="00A7330A" w:rsidRDefault="009B37EE" w:rsidP="00F66882">
            <w:pPr>
              <w:pStyle w:val="NormalWeb"/>
              <w:tabs>
                <w:tab w:val="left" w:pos="284"/>
              </w:tabs>
              <w:rPr>
                <w:rFonts w:ascii="Roboto" w:hAnsi="Roboto"/>
                <w:lang w:val="pt-BR"/>
              </w:rPr>
            </w:pPr>
            <w:r w:rsidRPr="00A7330A">
              <w:rPr>
                <w:rFonts w:ascii="Roboto" w:hAnsi="Roboto"/>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5AD88DA" w14:textId="77777777" w:rsidR="009B37EE" w:rsidRPr="00A7330A" w:rsidRDefault="009B37EE" w:rsidP="00F66882">
            <w:pPr>
              <w:pStyle w:val="NormalWeb"/>
              <w:tabs>
                <w:tab w:val="left" w:pos="284"/>
              </w:tabs>
              <w:rPr>
                <w:rFonts w:ascii="Roboto" w:hAnsi="Roboto"/>
                <w:lang w:val="pt-BR"/>
              </w:rPr>
            </w:pPr>
            <w:r w:rsidRPr="00A7330A">
              <w:rPr>
                <w:rFonts w:ascii="Roboto" w:hAnsi="Roboto"/>
                <w:lang w:val="pt-BR"/>
              </w:rPr>
              <w:t xml:space="preserve">12.4. Beneficiarul, proiectantul sau orice altă persoană autorizată de aceştia au acces tot timpul la lucrări pe şantier şi în locurile unde se pregăteşte lucrarea, în depozite de materiale prefabricate. </w:t>
            </w:r>
          </w:p>
          <w:p w14:paraId="4D681259" w14:textId="3D63FCF3" w:rsidR="009B37EE" w:rsidRPr="00A7330A" w:rsidRDefault="009B37EE" w:rsidP="00F66882">
            <w:pPr>
              <w:pStyle w:val="NormalWeb"/>
              <w:tabs>
                <w:tab w:val="left" w:pos="284"/>
              </w:tabs>
              <w:rPr>
                <w:rFonts w:ascii="Roboto" w:hAnsi="Roboto"/>
                <w:lang w:val="pt-BR"/>
              </w:rPr>
            </w:pPr>
            <w:r w:rsidRPr="00A7330A">
              <w:rPr>
                <w:rFonts w:ascii="Roboto" w:hAnsi="Roboto"/>
                <w:lang w:val="pt-BR"/>
              </w:rPr>
              <w:t xml:space="preserve">12.5. Lucrările care devin ascunse nu vor fi acoperite fără aprobarea </w:t>
            </w:r>
            <w:r w:rsidR="006E5B88" w:rsidRPr="00A7330A">
              <w:rPr>
                <w:rFonts w:ascii="Roboto" w:hAnsi="Roboto"/>
                <w:lang w:val="pt-BR"/>
              </w:rPr>
              <w:t xml:space="preserve">dirigintelui </w:t>
            </w:r>
            <w:r w:rsidRPr="00A7330A">
              <w:rPr>
                <w:rFonts w:ascii="Roboto" w:hAnsi="Roboto"/>
                <w:lang w:val="pt-BR"/>
              </w:rPr>
              <w:t>de șantier atestat şi, după caz, a proiectantului, Antreprenorul asigurând posibilitatea acestora să examineze şi să urmărească orice lucrare care urmează să fie ascunsă. Antreprenorul va anunţa dirigintele de șantier</w:t>
            </w:r>
            <w:r w:rsidRPr="00A7330A" w:rsidDel="001A2B64">
              <w:rPr>
                <w:rFonts w:ascii="Roboto" w:hAnsi="Roboto"/>
                <w:lang w:val="pt-BR"/>
              </w:rPr>
              <w:t xml:space="preserve"> </w:t>
            </w:r>
            <w:r w:rsidRPr="00A7330A">
              <w:rPr>
                <w:rFonts w:ascii="Roboto" w:hAnsi="Roboto"/>
                <w:lang w:val="pt-BR"/>
              </w:rPr>
              <w:t xml:space="preserve">atestat, proiectantul ori de câte ori astfel de lucrări, inclusiv </w:t>
            </w:r>
            <w:r w:rsidRPr="00A7330A">
              <w:rPr>
                <w:rFonts w:ascii="Roboto" w:hAnsi="Roboto"/>
                <w:lang w:val="pt-BR"/>
              </w:rPr>
              <w:lastRenderedPageBreak/>
              <w:t>fundaţiile clădirii, sunt gata pentru a fi examinate. Dirigintele de șantier</w:t>
            </w:r>
            <w:r w:rsidRPr="00A7330A" w:rsidDel="001A2B64">
              <w:rPr>
                <w:rFonts w:ascii="Roboto" w:hAnsi="Roboto"/>
                <w:lang w:val="pt-BR"/>
              </w:rPr>
              <w:t xml:space="preserve"> </w:t>
            </w:r>
            <w:r w:rsidRPr="00A7330A">
              <w:rPr>
                <w:rFonts w:ascii="Roboto" w:hAnsi="Roboto"/>
                <w:lang w:val="pt-BR"/>
              </w:rPr>
              <w:t xml:space="preserve">atestat şi proiectantul vor participa la examinarea şi măsurarea lucrărilor. </w:t>
            </w:r>
          </w:p>
          <w:p w14:paraId="2C94C38A" w14:textId="77777777" w:rsidR="009B37EE" w:rsidRPr="00A7330A" w:rsidRDefault="009B37EE" w:rsidP="00F66882">
            <w:pPr>
              <w:pStyle w:val="NormalWeb"/>
              <w:tabs>
                <w:tab w:val="left" w:pos="284"/>
              </w:tabs>
              <w:rPr>
                <w:rFonts w:ascii="Roboto" w:hAnsi="Roboto"/>
                <w:lang w:val="pt-BR"/>
              </w:rPr>
            </w:pPr>
            <w:r w:rsidRPr="00A7330A">
              <w:rPr>
                <w:rFonts w:ascii="Roboto" w:hAnsi="Roboto"/>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21E4B7D" w14:textId="77777777" w:rsidR="009B37EE" w:rsidRPr="00A7330A" w:rsidRDefault="009B37EE" w:rsidP="00F66882">
            <w:pPr>
              <w:pStyle w:val="NormalWeb"/>
              <w:tabs>
                <w:tab w:val="left" w:pos="284"/>
              </w:tabs>
              <w:rPr>
                <w:rFonts w:ascii="Roboto" w:hAnsi="Roboto"/>
                <w:lang w:val="pt-BR"/>
              </w:rPr>
            </w:pPr>
            <w:r w:rsidRPr="00A7330A">
              <w:rPr>
                <w:rFonts w:ascii="Roboto" w:hAnsi="Roboto"/>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14:paraId="3F42E9C1" w14:textId="77777777" w:rsidR="009B37EE" w:rsidRPr="00A7330A" w:rsidRDefault="009B37EE" w:rsidP="00A7330A">
            <w:pPr>
              <w:ind w:firstLine="597"/>
              <w:jc w:val="both"/>
              <w:rPr>
                <w:rFonts w:ascii="Roboto" w:hAnsi="Roboto"/>
                <w:lang w:val="pt-BR"/>
              </w:rPr>
            </w:pPr>
            <w:r w:rsidRPr="00A7330A">
              <w:rPr>
                <w:rFonts w:ascii="Roboto" w:hAnsi="Roboto"/>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50E67CF" w14:textId="77777777" w:rsidR="009B37EE" w:rsidRPr="00A7330A" w:rsidRDefault="009B37EE" w:rsidP="00F66882">
            <w:pPr>
              <w:tabs>
                <w:tab w:val="left" w:pos="360"/>
              </w:tabs>
              <w:jc w:val="both"/>
              <w:rPr>
                <w:rFonts w:ascii="Roboto" w:hAnsi="Roboto"/>
                <w:lang w:val="pt-BR"/>
              </w:rPr>
            </w:pPr>
          </w:p>
          <w:p w14:paraId="14B129BF" w14:textId="77777777" w:rsidR="009B37EE" w:rsidRPr="00A7330A" w:rsidRDefault="009B37EE" w:rsidP="00A7330A">
            <w:pPr>
              <w:ind w:firstLine="597"/>
              <w:jc w:val="both"/>
              <w:rPr>
                <w:rFonts w:ascii="Roboto" w:hAnsi="Roboto"/>
                <w:lang w:val="de-DE"/>
              </w:rPr>
            </w:pPr>
            <w:r w:rsidRPr="00A7330A">
              <w:rPr>
                <w:rFonts w:ascii="Roboto" w:hAnsi="Roboto"/>
                <w:b/>
                <w:lang w:val="de-DE"/>
              </w:rPr>
              <w:t>13. PERIOADA DE GARANŢIE ŞI REMEDIERI ÎN PERIOADA DE GARANŢIE</w:t>
            </w:r>
          </w:p>
          <w:p w14:paraId="6B9B4B0B" w14:textId="55CC92DC" w:rsidR="009B37EE" w:rsidRPr="00BD787A" w:rsidRDefault="009B37EE" w:rsidP="00F66882">
            <w:pPr>
              <w:pStyle w:val="NormalWeb"/>
              <w:tabs>
                <w:tab w:val="left" w:pos="567"/>
              </w:tabs>
              <w:rPr>
                <w:rFonts w:ascii="Roboto" w:hAnsi="Roboto"/>
                <w:lang w:val="pt-BR"/>
              </w:rPr>
            </w:pPr>
            <w:r w:rsidRPr="00BD787A">
              <w:rPr>
                <w:rFonts w:ascii="Roboto" w:hAnsi="Roboto"/>
                <w:lang w:val="pt-BR"/>
              </w:rPr>
              <w:t xml:space="preserve">13.1. Perioada de garanție curge de la data recepției la terminarea lucrărilor și este  de </w:t>
            </w:r>
            <w:r w:rsidR="000D0C26" w:rsidRPr="00BD787A">
              <w:rPr>
                <w:rFonts w:ascii="Roboto" w:hAnsi="Roboto"/>
                <w:lang w:val="pt-BR"/>
              </w:rPr>
              <w:t xml:space="preserve">60 </w:t>
            </w:r>
            <w:r w:rsidRPr="00BD787A">
              <w:rPr>
                <w:rFonts w:ascii="Roboto" w:hAnsi="Roboto"/>
                <w:lang w:val="pt-BR"/>
              </w:rPr>
              <w:t xml:space="preserve">luni. </w:t>
            </w:r>
          </w:p>
          <w:p w14:paraId="3F9AC9DA" w14:textId="77777777" w:rsidR="009B37EE" w:rsidRPr="00A7330A" w:rsidRDefault="009B37EE" w:rsidP="00F66882">
            <w:pPr>
              <w:pStyle w:val="NormalWeb"/>
              <w:tabs>
                <w:tab w:val="left" w:pos="567"/>
              </w:tabs>
              <w:rPr>
                <w:rFonts w:ascii="Roboto" w:hAnsi="Roboto"/>
                <w:lang w:val="pt-BR"/>
              </w:rPr>
            </w:pPr>
            <w:r w:rsidRPr="00BD787A">
              <w:rPr>
                <w:rFonts w:ascii="Roboto" w:hAnsi="Roboto"/>
                <w:lang w:val="pt-BR"/>
              </w:rPr>
              <w:t xml:space="preserve">13.2. </w:t>
            </w:r>
            <w:r w:rsidRPr="00BD787A">
              <w:rPr>
                <w:rFonts w:ascii="Roboto" w:hAnsi="Roboto"/>
                <w:lang w:val="ro-RO"/>
              </w:rPr>
              <w:t>Î</w:t>
            </w:r>
            <w:r w:rsidRPr="00A7330A">
              <w:rPr>
                <w:rFonts w:ascii="Roboto" w:hAnsi="Roboto"/>
                <w:lang w:val="ro-RO"/>
              </w:rPr>
              <w:t xml:space="preserve">n perioada de </w:t>
            </w:r>
            <w:proofErr w:type="spellStart"/>
            <w:r w:rsidRPr="00A7330A">
              <w:rPr>
                <w:rFonts w:ascii="Roboto" w:hAnsi="Roboto"/>
                <w:lang w:val="ro-RO"/>
              </w:rPr>
              <w:t>garanţie</w:t>
            </w:r>
            <w:proofErr w:type="spellEnd"/>
            <w:r w:rsidRPr="00A7330A">
              <w:rPr>
                <w:rFonts w:ascii="Roboto" w:hAnsi="Roboto"/>
                <w:lang w:val="ro-RO"/>
              </w:rPr>
              <w:t xml:space="preserve"> Antreprenorul are </w:t>
            </w:r>
            <w:proofErr w:type="spellStart"/>
            <w:r w:rsidRPr="00A7330A">
              <w:rPr>
                <w:rFonts w:ascii="Roboto" w:hAnsi="Roboto"/>
                <w:lang w:val="ro-RO"/>
              </w:rPr>
              <w:t>obligaţia</w:t>
            </w:r>
            <w:proofErr w:type="spellEnd"/>
            <w:r w:rsidRPr="00A7330A">
              <w:rPr>
                <w:rFonts w:ascii="Roboto" w:hAnsi="Roboto"/>
                <w:lang w:val="ro-RO"/>
              </w:rPr>
              <w:t xml:space="preserve">, în urma </w:t>
            </w:r>
            <w:proofErr w:type="spellStart"/>
            <w:r w:rsidRPr="00A7330A">
              <w:rPr>
                <w:rFonts w:ascii="Roboto" w:hAnsi="Roboto"/>
                <w:lang w:val="ro-RO"/>
              </w:rPr>
              <w:t>dispoziţiei</w:t>
            </w:r>
            <w:proofErr w:type="spellEnd"/>
            <w:r w:rsidRPr="00A7330A">
              <w:rPr>
                <w:rFonts w:ascii="Roboto" w:hAnsi="Roboto"/>
                <w:lang w:val="ro-RO"/>
              </w:rPr>
              <w:t xml:space="preserve"> date de Beneficiar, de a executa toate lucrările de modificare, </w:t>
            </w:r>
            <w:proofErr w:type="spellStart"/>
            <w:r w:rsidRPr="00A7330A">
              <w:rPr>
                <w:rFonts w:ascii="Roboto" w:hAnsi="Roboto"/>
                <w:lang w:val="ro-RO"/>
              </w:rPr>
              <w:t>reconstrucţie</w:t>
            </w:r>
            <w:proofErr w:type="spellEnd"/>
            <w:r w:rsidRPr="00A7330A">
              <w:rPr>
                <w:rFonts w:ascii="Roboto" w:hAnsi="Roboto"/>
                <w:lang w:val="ro-RO"/>
              </w:rPr>
              <w:t xml:space="preserve"> </w:t>
            </w:r>
            <w:proofErr w:type="spellStart"/>
            <w:r w:rsidRPr="00A7330A">
              <w:rPr>
                <w:rFonts w:ascii="Roboto" w:hAnsi="Roboto"/>
                <w:lang w:val="ro-RO"/>
              </w:rPr>
              <w:t>şi</w:t>
            </w:r>
            <w:proofErr w:type="spellEnd"/>
            <w:r w:rsidRPr="00A7330A">
              <w:rPr>
                <w:rFonts w:ascii="Roboto" w:hAnsi="Roboto"/>
                <w:lang w:val="ro-RO"/>
              </w:rPr>
              <w:t xml:space="preserve"> remediere a viciilor </w:t>
            </w:r>
            <w:proofErr w:type="spellStart"/>
            <w:r w:rsidRPr="00A7330A">
              <w:rPr>
                <w:rFonts w:ascii="Roboto" w:hAnsi="Roboto"/>
                <w:lang w:val="ro-RO"/>
              </w:rPr>
              <w:t>şi</w:t>
            </w:r>
            <w:proofErr w:type="spellEnd"/>
            <w:r w:rsidRPr="00A7330A">
              <w:rPr>
                <w:rFonts w:ascii="Roboto" w:hAnsi="Roboto"/>
                <w:lang w:val="ro-RO"/>
              </w:rPr>
              <w:t xml:space="preserve"> altor defecte a căror cauză este nerespectarea clauzelor contractuale, conform prevederilor actelor normative.</w:t>
            </w:r>
          </w:p>
          <w:p w14:paraId="303E768E" w14:textId="77777777" w:rsidR="009B37EE" w:rsidRPr="00A7330A" w:rsidRDefault="009B37EE" w:rsidP="00F66882">
            <w:pPr>
              <w:pStyle w:val="NormalWeb"/>
              <w:tabs>
                <w:tab w:val="left" w:pos="567"/>
              </w:tabs>
              <w:rPr>
                <w:rFonts w:ascii="Roboto" w:hAnsi="Roboto"/>
                <w:lang w:val="ro-RO"/>
              </w:rPr>
            </w:pPr>
            <w:r w:rsidRPr="00A7330A">
              <w:rPr>
                <w:rFonts w:ascii="Roboto" w:hAnsi="Roboto"/>
                <w:lang w:val="ro-RO"/>
              </w:rPr>
              <w:t xml:space="preserve">13.3. </w:t>
            </w:r>
            <w:proofErr w:type="spellStart"/>
            <w:r w:rsidRPr="00A7330A">
              <w:rPr>
                <w:rFonts w:ascii="Roboto" w:hAnsi="Roboto"/>
                <w:lang w:val="ro-RO"/>
              </w:rPr>
              <w:t>Intervenţiile</w:t>
            </w:r>
            <w:proofErr w:type="spellEnd"/>
            <w:r w:rsidRPr="00A7330A">
              <w:rPr>
                <w:rFonts w:ascii="Roboto" w:hAnsi="Roboto"/>
                <w:lang w:val="ro-RO"/>
              </w:rPr>
              <w:t xml:space="preserve"> efectuate în perioada de </w:t>
            </w:r>
            <w:proofErr w:type="spellStart"/>
            <w:r w:rsidRPr="00A7330A">
              <w:rPr>
                <w:rFonts w:ascii="Roboto" w:hAnsi="Roboto"/>
                <w:lang w:val="ro-RO"/>
              </w:rPr>
              <w:t>garanţie</w:t>
            </w:r>
            <w:proofErr w:type="spellEnd"/>
            <w:r w:rsidRPr="00A7330A">
              <w:rPr>
                <w:rFonts w:ascii="Roboto" w:hAnsi="Roboto"/>
                <w:lang w:val="ro-RO"/>
              </w:rPr>
              <w:t>, aflate în sarcina Antreprenorului, se realizează pe cheltuiala acestuia, în cazul în care ele sunt necesare ca urmare a:</w:t>
            </w:r>
          </w:p>
          <w:p w14:paraId="6756EE90" w14:textId="77777777" w:rsidR="009B37EE" w:rsidRPr="00A7330A" w:rsidRDefault="009B37EE" w:rsidP="00F66882">
            <w:pPr>
              <w:pStyle w:val="NormalWeb"/>
              <w:tabs>
                <w:tab w:val="left" w:pos="567"/>
              </w:tabs>
              <w:rPr>
                <w:rFonts w:ascii="Roboto" w:hAnsi="Roboto"/>
                <w:lang w:val="ro-RO"/>
              </w:rPr>
            </w:pPr>
            <w:r w:rsidRPr="00A7330A">
              <w:rPr>
                <w:rFonts w:ascii="Roboto" w:hAnsi="Roboto"/>
                <w:lang w:val="ro-RO"/>
              </w:rPr>
              <w:t xml:space="preserve">a) utilizării de materiale, </w:t>
            </w:r>
            <w:proofErr w:type="spellStart"/>
            <w:r w:rsidRPr="00A7330A">
              <w:rPr>
                <w:rFonts w:ascii="Roboto" w:hAnsi="Roboto"/>
                <w:lang w:val="ro-RO"/>
              </w:rPr>
              <w:t>instalaţii</w:t>
            </w:r>
            <w:proofErr w:type="spellEnd"/>
            <w:r w:rsidRPr="00A7330A">
              <w:rPr>
                <w:rFonts w:ascii="Roboto" w:hAnsi="Roboto"/>
                <w:lang w:val="ro-RO"/>
              </w:rPr>
              <w:t xml:space="preserve"> sau a unei manopere neconforme cu prevederile contractului și/sau cu prevederile documentației </w:t>
            </w:r>
            <w:proofErr w:type="spellStart"/>
            <w:r w:rsidRPr="00A7330A">
              <w:rPr>
                <w:rFonts w:ascii="Roboto" w:hAnsi="Roboto"/>
                <w:lang w:val="ro-RO"/>
              </w:rPr>
              <w:t>tehnico</w:t>
            </w:r>
            <w:proofErr w:type="spellEnd"/>
            <w:r w:rsidRPr="00A7330A">
              <w:rPr>
                <w:rFonts w:ascii="Roboto" w:hAnsi="Roboto"/>
                <w:lang w:val="ro-RO"/>
              </w:rPr>
              <w:t>-economice;</w:t>
            </w:r>
          </w:p>
          <w:p w14:paraId="0D0B075F" w14:textId="77777777" w:rsidR="009B37EE" w:rsidRPr="00A7330A" w:rsidRDefault="009B37EE" w:rsidP="00F66882">
            <w:pPr>
              <w:pStyle w:val="NormalWeb"/>
              <w:tabs>
                <w:tab w:val="left" w:pos="567"/>
              </w:tabs>
              <w:rPr>
                <w:rFonts w:ascii="Roboto" w:hAnsi="Roboto"/>
                <w:lang w:val="ro-RO"/>
              </w:rPr>
            </w:pPr>
            <w:r w:rsidRPr="00A7330A">
              <w:rPr>
                <w:rFonts w:ascii="Roboto" w:hAnsi="Roboto"/>
                <w:lang w:val="ro-RO"/>
              </w:rPr>
              <w:t xml:space="preserve">b) </w:t>
            </w:r>
            <w:proofErr w:type="spellStart"/>
            <w:r w:rsidRPr="00A7330A">
              <w:rPr>
                <w:rFonts w:ascii="Roboto" w:hAnsi="Roboto"/>
                <w:lang w:val="ro-RO"/>
              </w:rPr>
              <w:t>neglijenţei</w:t>
            </w:r>
            <w:proofErr w:type="spellEnd"/>
            <w:r w:rsidRPr="00A7330A">
              <w:rPr>
                <w:rFonts w:ascii="Roboto" w:hAnsi="Roboto"/>
                <w:lang w:val="ro-RO"/>
              </w:rPr>
              <w:t xml:space="preserve"> sau neîndeplinirii de către Antreprenor a oricăreia dintre </w:t>
            </w:r>
            <w:proofErr w:type="spellStart"/>
            <w:r w:rsidRPr="00A7330A">
              <w:rPr>
                <w:rFonts w:ascii="Roboto" w:hAnsi="Roboto"/>
                <w:lang w:val="ro-RO"/>
              </w:rPr>
              <w:t>obligaţiile</w:t>
            </w:r>
            <w:proofErr w:type="spellEnd"/>
            <w:r w:rsidRPr="00A7330A">
              <w:rPr>
                <w:rFonts w:ascii="Roboto" w:hAnsi="Roboto"/>
                <w:lang w:val="ro-RO"/>
              </w:rPr>
              <w:t xml:space="preserve"> care îi revin în baza contractului.</w:t>
            </w:r>
          </w:p>
          <w:p w14:paraId="7B26810E" w14:textId="77777777" w:rsidR="009B37EE" w:rsidRPr="00A7330A" w:rsidRDefault="009B37EE" w:rsidP="00A7330A">
            <w:pPr>
              <w:ind w:firstLine="597"/>
              <w:jc w:val="both"/>
              <w:rPr>
                <w:rFonts w:ascii="Roboto" w:hAnsi="Roboto"/>
              </w:rPr>
            </w:pPr>
            <w:r w:rsidRPr="00A7330A">
              <w:rPr>
                <w:rFonts w:ascii="Roboto" w:hAnsi="Roboto"/>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F31E31C" w14:textId="77777777" w:rsidR="009B37EE" w:rsidRPr="00A7330A" w:rsidRDefault="009B37EE" w:rsidP="00F66882">
            <w:pPr>
              <w:tabs>
                <w:tab w:val="left" w:pos="360"/>
              </w:tabs>
              <w:jc w:val="both"/>
              <w:rPr>
                <w:rFonts w:ascii="Roboto" w:hAnsi="Roboto"/>
              </w:rPr>
            </w:pPr>
          </w:p>
          <w:p w14:paraId="07E267BE" w14:textId="77777777" w:rsidR="009B37EE" w:rsidRPr="00A7330A" w:rsidRDefault="009B37EE" w:rsidP="00A7330A">
            <w:pPr>
              <w:ind w:firstLine="597"/>
              <w:jc w:val="both"/>
              <w:rPr>
                <w:rFonts w:ascii="Roboto" w:hAnsi="Roboto"/>
                <w:lang w:val="pt-BR"/>
              </w:rPr>
            </w:pPr>
            <w:r w:rsidRPr="00A7330A">
              <w:rPr>
                <w:rFonts w:ascii="Roboto" w:hAnsi="Roboto"/>
                <w:b/>
                <w:lang w:val="pt-BR"/>
              </w:rPr>
              <w:t>14. RĂSPUNDEREA PĂRŢILOR</w:t>
            </w:r>
          </w:p>
          <w:p w14:paraId="13B28AD7"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14.1. Părţile poartă răspundere pentru neexecutarea sau executarea necorespunzătoare a obligaţiilor  prevăzute de prezentul contract în conformitate cu actele normative a Republicii Moldova.</w:t>
            </w:r>
          </w:p>
          <w:p w14:paraId="43851107" w14:textId="03D81CB1" w:rsidR="009B37EE" w:rsidRPr="00A7330A" w:rsidRDefault="009B37EE" w:rsidP="00F66882">
            <w:pPr>
              <w:pStyle w:val="NormalWeb"/>
              <w:tabs>
                <w:tab w:val="left" w:pos="567"/>
              </w:tabs>
              <w:rPr>
                <w:rFonts w:ascii="Roboto" w:hAnsi="Roboto"/>
                <w:lang w:val="pt-BR"/>
              </w:rPr>
            </w:pPr>
            <w:r w:rsidRPr="00A7330A">
              <w:rPr>
                <w:rFonts w:ascii="Roboto" w:hAnsi="Roboto"/>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2EB18DA"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lastRenderedPageBreak/>
              <w:t>14.3. Membrii asocierii își păstrează individualitatea ca subiecți de drept, însă sunt obligați să răspundă solidar față de Beneficiar pentru modul de îndeplinire a obligațiilor contractuale.</w:t>
            </w:r>
          </w:p>
          <w:p w14:paraId="70253ED4"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E850D6"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6E720B77"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82EB963" w14:textId="77777777" w:rsidR="009B37EE" w:rsidRPr="00A7330A" w:rsidRDefault="009B37EE" w:rsidP="00F66882">
            <w:pPr>
              <w:pStyle w:val="NormalWeb"/>
              <w:tabs>
                <w:tab w:val="left" w:pos="567"/>
              </w:tabs>
              <w:rPr>
                <w:rFonts w:ascii="Roboto" w:hAnsi="Roboto"/>
                <w:lang w:val="pt-BR"/>
              </w:rPr>
            </w:pPr>
            <w:r w:rsidRPr="00A7330A">
              <w:rPr>
                <w:rFonts w:ascii="Roboto" w:hAnsi="Roboto"/>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B9EBB0" w14:textId="242AF2D7" w:rsidR="000B65E1" w:rsidRDefault="009B37EE" w:rsidP="00A7330A">
            <w:pPr>
              <w:ind w:firstLine="567"/>
              <w:jc w:val="both"/>
              <w:rPr>
                <w:rFonts w:ascii="Roboto" w:hAnsi="Roboto"/>
                <w:lang w:val="pt-BR"/>
              </w:rPr>
            </w:pPr>
            <w:r w:rsidRPr="00A7330A">
              <w:rPr>
                <w:rFonts w:ascii="Roboto" w:hAnsi="Roboto"/>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14:paraId="1DFAB83E" w14:textId="51EE764E" w:rsidR="009B37EE" w:rsidRPr="00A7330A" w:rsidRDefault="000B65E1" w:rsidP="00A7330A">
            <w:pPr>
              <w:ind w:firstLine="567"/>
              <w:jc w:val="both"/>
              <w:rPr>
                <w:rFonts w:ascii="Roboto" w:hAnsi="Roboto"/>
                <w:lang w:val="pt-BR"/>
              </w:rPr>
            </w:pPr>
            <w:r>
              <w:rPr>
                <w:rFonts w:ascii="Roboto" w:hAnsi="Roboto"/>
                <w:lang w:val="pt-BR"/>
              </w:rPr>
              <w:t>1</w:t>
            </w:r>
            <w:r w:rsidR="009B37EE" w:rsidRPr="00A7330A">
              <w:rPr>
                <w:rFonts w:ascii="Roboto" w:hAnsi="Roboto"/>
                <w:lang w:val="pt-BR"/>
              </w:rPr>
              <w:t>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7AD45A" w14:textId="77777777" w:rsidR="009B37EE" w:rsidRPr="00A7330A" w:rsidRDefault="009B37EE" w:rsidP="00F66882">
            <w:pPr>
              <w:tabs>
                <w:tab w:val="left" w:pos="360"/>
              </w:tabs>
              <w:jc w:val="both"/>
              <w:rPr>
                <w:rFonts w:ascii="Roboto" w:hAnsi="Roboto"/>
                <w:lang w:val="pt-BR"/>
              </w:rPr>
            </w:pPr>
          </w:p>
          <w:p w14:paraId="21315285" w14:textId="77777777" w:rsidR="009B37EE" w:rsidRPr="00A7330A" w:rsidRDefault="009B37EE" w:rsidP="00A7330A">
            <w:pPr>
              <w:ind w:firstLine="597"/>
              <w:jc w:val="both"/>
              <w:rPr>
                <w:rFonts w:ascii="Roboto" w:hAnsi="Roboto"/>
                <w:lang w:val="pt-BR"/>
              </w:rPr>
            </w:pPr>
            <w:r w:rsidRPr="00A7330A">
              <w:rPr>
                <w:rFonts w:ascii="Roboto" w:hAnsi="Roboto"/>
                <w:b/>
                <w:lang w:val="pt-BR"/>
              </w:rPr>
              <w:t>15. RECLAMAŢII ŞI SANCŢIUNI</w:t>
            </w:r>
          </w:p>
          <w:p w14:paraId="7C377947" w14:textId="2BD71DDD" w:rsidR="009B37EE" w:rsidRPr="00BD787A" w:rsidRDefault="009B37EE" w:rsidP="00A7330A">
            <w:pPr>
              <w:ind w:firstLine="597"/>
              <w:jc w:val="both"/>
              <w:rPr>
                <w:rFonts w:ascii="Roboto" w:hAnsi="Roboto"/>
                <w:lang w:val="pt-BR"/>
              </w:rPr>
            </w:pPr>
            <w:r w:rsidRPr="00A7330A">
              <w:rPr>
                <w:rFonts w:ascii="Roboto" w:hAnsi="Roboto"/>
                <w:lang w:val="pt-BR"/>
              </w:rPr>
              <w:t xml:space="preserve">15.1. Toate lucrările contractate vor fi finalizate de Antreprenor în cadrul termenului convenit de </w:t>
            </w:r>
            <w:r w:rsidRPr="00BD787A">
              <w:rPr>
                <w:rFonts w:ascii="Roboto" w:hAnsi="Roboto"/>
                <w:lang w:val="pt-BR"/>
              </w:rPr>
              <w:t>p</w:t>
            </w:r>
            <w:r w:rsidR="00107822" w:rsidRPr="00BD787A">
              <w:rPr>
                <w:rFonts w:ascii="Roboto" w:hAnsi="Roboto"/>
                <w:lang w:val="pt-BR"/>
              </w:rPr>
              <w:t>ă</w:t>
            </w:r>
            <w:r w:rsidRPr="00BD787A">
              <w:rPr>
                <w:rFonts w:ascii="Roboto" w:hAnsi="Roboto"/>
                <w:lang w:val="pt-BR"/>
              </w:rPr>
              <w:t xml:space="preserve">rți potrivit punctului 4.1., sub sancţiunea aplicării unor penalitați de întârziere în cuantum de: 0,1% </w:t>
            </w:r>
            <w:r w:rsidR="00107822" w:rsidRPr="00BD787A">
              <w:rPr>
                <w:rFonts w:ascii="Roboto" w:hAnsi="Roboto"/>
                <w:lang w:val="pt-BR"/>
              </w:rPr>
              <w:t xml:space="preserve">/ </w:t>
            </w:r>
            <w:r w:rsidRPr="00BD787A">
              <w:rPr>
                <w:rFonts w:ascii="Roboto" w:hAnsi="Roboto"/>
                <w:lang w:val="pt-BR"/>
              </w:rPr>
              <w:t xml:space="preserve">zi din valoarea restului de executat dar nu mai mult de </w:t>
            </w:r>
            <w:r w:rsidR="004A40F8" w:rsidRPr="00BD787A">
              <w:rPr>
                <w:rFonts w:ascii="Roboto" w:hAnsi="Roboto"/>
                <w:lang w:val="pt-BR"/>
              </w:rPr>
              <w:t>10</w:t>
            </w:r>
            <w:r w:rsidRPr="00BD787A">
              <w:rPr>
                <w:rFonts w:ascii="Roboto" w:hAnsi="Roboto"/>
                <w:lang w:val="pt-BR"/>
              </w:rPr>
              <w:t xml:space="preserve">%  din suma totală a prezentului contract, </w:t>
            </w:r>
            <w:r w:rsidRPr="00BD787A">
              <w:rPr>
                <w:rFonts w:ascii="Roboto" w:hAnsi="Roboto"/>
              </w:rPr>
              <w:t>în conformitate cu prevederile Codului</w:t>
            </w:r>
            <w:r w:rsidRPr="00BD787A">
              <w:rPr>
                <w:rFonts w:ascii="Roboto" w:hAnsi="Roboto"/>
                <w:lang w:val="pt-BR"/>
              </w:rPr>
              <w:t xml:space="preserve"> civil al </w:t>
            </w:r>
            <w:r w:rsidRPr="00BD787A">
              <w:rPr>
                <w:rFonts w:ascii="Roboto" w:hAnsi="Roboto"/>
              </w:rPr>
              <w:t>Republicii Moldova nr</w:t>
            </w:r>
            <w:r w:rsidRPr="00BD787A">
              <w:rPr>
                <w:rFonts w:ascii="Roboto" w:hAnsi="Roboto"/>
                <w:lang w:val="pt-BR"/>
              </w:rPr>
              <w:t>. 1107/2002,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7348523" w14:textId="77777777" w:rsidR="009B37EE" w:rsidRPr="00BD787A" w:rsidRDefault="009B37EE" w:rsidP="00A7330A">
            <w:pPr>
              <w:ind w:firstLine="597"/>
              <w:jc w:val="both"/>
              <w:rPr>
                <w:rFonts w:ascii="Roboto" w:hAnsi="Roboto"/>
                <w:lang w:val="pt-BR"/>
              </w:rPr>
            </w:pPr>
            <w:r w:rsidRPr="00BD787A">
              <w:rPr>
                <w:rFonts w:ascii="Roboto" w:hAnsi="Roboto"/>
                <w:lang w:val="pt-BR"/>
              </w:rPr>
              <w:t>15.2. Beneficiarul va notifica Antreprenorul în scris cu privire la deducerea acestor penalități și modul de calcul.</w:t>
            </w:r>
          </w:p>
          <w:p w14:paraId="34E482BB" w14:textId="77777777" w:rsidR="009B37EE" w:rsidRPr="00A7330A" w:rsidRDefault="009B37EE" w:rsidP="00A7330A">
            <w:pPr>
              <w:ind w:firstLine="597"/>
              <w:jc w:val="both"/>
              <w:rPr>
                <w:rFonts w:ascii="Roboto" w:hAnsi="Roboto"/>
                <w:color w:val="000000"/>
                <w:lang w:val="pt-BR"/>
              </w:rPr>
            </w:pPr>
            <w:r w:rsidRPr="00A7330A">
              <w:rPr>
                <w:rFonts w:ascii="Roboto" w:hAnsi="Roboto"/>
                <w:lang w:val="pt-BR"/>
              </w:rPr>
              <w:t>15.3. Plata sumelor datorate de către Beneficiar se efectuează după achitarea de către Antreprenor a sumelor datorate.</w:t>
            </w:r>
            <w:r w:rsidRPr="00A7330A">
              <w:rPr>
                <w:rFonts w:ascii="Roboto" w:hAnsi="Roboto"/>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D7812E1" w14:textId="44111410" w:rsidR="009B37EE" w:rsidRPr="00A7330A" w:rsidRDefault="009B37EE" w:rsidP="00A7330A">
            <w:pPr>
              <w:ind w:firstLine="597"/>
              <w:jc w:val="both"/>
              <w:rPr>
                <w:rFonts w:ascii="Roboto" w:hAnsi="Roboto"/>
                <w:lang w:val="pt-BR"/>
              </w:rPr>
            </w:pPr>
            <w:r w:rsidRPr="00A7330A">
              <w:rPr>
                <w:rFonts w:ascii="Roboto" w:hAnsi="Roboto"/>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r w:rsidR="00E3060A">
              <w:rPr>
                <w:rFonts w:ascii="Roboto" w:hAnsi="Roboto"/>
                <w:lang w:val="pt-BR"/>
              </w:rPr>
              <w:t xml:space="preserve"> </w:t>
            </w:r>
            <w:r w:rsidR="00E3060A" w:rsidRPr="006A6643">
              <w:rPr>
                <w:rFonts w:ascii="Roboto" w:hAnsi="Roboto"/>
                <w:i/>
                <w:iCs/>
                <w:lang w:val="pt-BR"/>
              </w:rPr>
              <w:t>(nu se aplică)</w:t>
            </w:r>
            <w:r w:rsidRPr="006A6643">
              <w:rPr>
                <w:rFonts w:ascii="Roboto" w:hAnsi="Roboto"/>
                <w:lang w:val="pt-BR"/>
              </w:rPr>
              <w:t>.</w:t>
            </w:r>
          </w:p>
          <w:p w14:paraId="42791E80" w14:textId="2BB2C802" w:rsidR="009B37EE" w:rsidRPr="00BD787A" w:rsidRDefault="009B37EE" w:rsidP="00A7330A">
            <w:pPr>
              <w:ind w:firstLine="597"/>
              <w:jc w:val="both"/>
              <w:rPr>
                <w:rFonts w:ascii="Roboto" w:hAnsi="Roboto"/>
              </w:rPr>
            </w:pPr>
            <w:r w:rsidRPr="00A7330A">
              <w:rPr>
                <w:rFonts w:ascii="Roboto" w:hAnsi="Roboto"/>
                <w:lang w:val="pt-BR"/>
              </w:rPr>
              <w:lastRenderedPageBreak/>
              <w:t xml:space="preserve">15.5. Pentru refuzul de a </w:t>
            </w:r>
            <w:r w:rsidRPr="00BD787A">
              <w:rPr>
                <w:rFonts w:ascii="Roboto" w:hAnsi="Roboto"/>
                <w:lang w:val="pt-BR"/>
              </w:rPr>
              <w:t xml:space="preserve">executa lucrările prevăzute în prezentul contract, Antreprenorul suportă o penalitate în valoare de </w:t>
            </w:r>
            <w:r w:rsidR="004A40F8" w:rsidRPr="00BD787A">
              <w:rPr>
                <w:rFonts w:ascii="Roboto" w:hAnsi="Roboto"/>
                <w:lang w:val="pt-BR"/>
              </w:rPr>
              <w:t>10</w:t>
            </w:r>
            <w:r w:rsidRPr="00BD787A">
              <w:rPr>
                <w:rFonts w:ascii="Roboto" w:hAnsi="Roboto"/>
                <w:lang w:val="pt-BR"/>
              </w:rPr>
              <w:t xml:space="preserve">% din prețul contractului, </w:t>
            </w:r>
            <w:r w:rsidRPr="00BD787A">
              <w:rPr>
                <w:rFonts w:ascii="Roboto" w:hAnsi="Roboto"/>
              </w:rPr>
              <w:t>în conformitate cu prevederile Codului civil al Republicii Moldova nr. 1107/2002.</w:t>
            </w:r>
          </w:p>
          <w:p w14:paraId="3B93E965" w14:textId="77777777" w:rsidR="009B37EE" w:rsidRPr="00A7330A" w:rsidRDefault="009B37EE" w:rsidP="00A7330A">
            <w:pPr>
              <w:ind w:firstLine="597"/>
              <w:jc w:val="both"/>
              <w:rPr>
                <w:rFonts w:ascii="Roboto" w:hAnsi="Roboto"/>
              </w:rPr>
            </w:pPr>
            <w:r w:rsidRPr="00A7330A">
              <w:rPr>
                <w:rFonts w:ascii="Roboto" w:hAnsi="Robot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46D99D0" w14:textId="77777777" w:rsidR="009B37EE" w:rsidRPr="00A7330A" w:rsidRDefault="009B37EE" w:rsidP="00A7330A">
            <w:pPr>
              <w:tabs>
                <w:tab w:val="left" w:pos="360"/>
              </w:tabs>
              <w:ind w:firstLine="597"/>
              <w:jc w:val="both"/>
              <w:rPr>
                <w:rFonts w:ascii="Roboto" w:hAnsi="Roboto"/>
              </w:rPr>
            </w:pPr>
            <w:r w:rsidRPr="00A7330A">
              <w:rPr>
                <w:rFonts w:ascii="Roboto" w:hAnsi="Roboto"/>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BB29D65" w14:textId="77777777" w:rsidR="009B37EE" w:rsidRPr="00A7330A" w:rsidRDefault="009B37EE" w:rsidP="00A7330A">
            <w:pPr>
              <w:tabs>
                <w:tab w:val="left" w:pos="360"/>
              </w:tabs>
              <w:ind w:firstLine="597"/>
              <w:jc w:val="both"/>
              <w:rPr>
                <w:rFonts w:ascii="Roboto" w:hAnsi="Roboto"/>
              </w:rPr>
            </w:pPr>
          </w:p>
          <w:p w14:paraId="3E4D2DEB" w14:textId="77777777" w:rsidR="009B37EE" w:rsidRPr="00A7330A" w:rsidRDefault="009B37EE" w:rsidP="00A7330A">
            <w:pPr>
              <w:ind w:firstLine="597"/>
              <w:jc w:val="both"/>
              <w:rPr>
                <w:rFonts w:ascii="Roboto" w:hAnsi="Roboto"/>
                <w:b/>
                <w:lang w:val="pt-BR"/>
              </w:rPr>
            </w:pPr>
            <w:r w:rsidRPr="00A7330A">
              <w:rPr>
                <w:rFonts w:ascii="Roboto" w:hAnsi="Roboto"/>
                <w:b/>
                <w:lang w:val="pt-BR"/>
              </w:rPr>
              <w:t xml:space="preserve">16. GARANŢIA DE BUNĂ EXECUŢIE A CONTRACTULUI </w:t>
            </w:r>
          </w:p>
          <w:p w14:paraId="31E75E86" w14:textId="77777777" w:rsidR="009B37EE" w:rsidRPr="00A7330A" w:rsidRDefault="009B37EE" w:rsidP="00A7330A">
            <w:pPr>
              <w:ind w:firstLine="597"/>
              <w:jc w:val="both"/>
              <w:rPr>
                <w:rFonts w:ascii="Roboto" w:hAnsi="Roboto"/>
              </w:rPr>
            </w:pPr>
            <w:r w:rsidRPr="00A7330A">
              <w:rPr>
                <w:rFonts w:ascii="Roboto" w:hAnsi="Roboto"/>
                <w:lang w:val="pt-BR"/>
              </w:rPr>
              <w:t xml:space="preserve">16.1. </w:t>
            </w:r>
            <w:r w:rsidRPr="00A7330A">
              <w:rPr>
                <w:rFonts w:ascii="Roboto" w:hAnsi="Robot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421FF78" w14:textId="351C4B8C" w:rsidR="009B37EE" w:rsidRPr="00A7330A" w:rsidRDefault="009B37EE" w:rsidP="00A7330A">
            <w:pPr>
              <w:ind w:firstLine="597"/>
              <w:jc w:val="both"/>
              <w:rPr>
                <w:rFonts w:ascii="Roboto" w:hAnsi="Roboto"/>
              </w:rPr>
            </w:pPr>
            <w:r w:rsidRPr="00A7330A">
              <w:rPr>
                <w:rFonts w:ascii="Roboto" w:hAnsi="Roboto"/>
              </w:rPr>
              <w:t xml:space="preserve">16.2. Cuantumul garanţiei de bună execuţie a contractului reprezintă </w:t>
            </w:r>
            <w:r w:rsidR="00C55312">
              <w:rPr>
                <w:rFonts w:ascii="Roboto" w:hAnsi="Roboto"/>
              </w:rPr>
              <w:t>10</w:t>
            </w:r>
            <w:r w:rsidRPr="00A7330A">
              <w:rPr>
                <w:rFonts w:ascii="Roboto" w:hAnsi="Roboto"/>
              </w:rPr>
              <w:t xml:space="preserve">% </w:t>
            </w:r>
            <w:r w:rsidRPr="00A7330A">
              <w:rPr>
                <w:rFonts w:ascii="Roboto" w:hAnsi="Roboto"/>
                <w:color w:val="333333"/>
                <w:shd w:val="clear" w:color="auto" w:fill="FFFFFF"/>
              </w:rPr>
              <w:t xml:space="preserve">din valoarea de deviz a contractului de achiziţii publice </w:t>
            </w:r>
            <w:r w:rsidRPr="00A7330A">
              <w:rPr>
                <w:rFonts w:ascii="Roboto" w:hAnsi="Roboto"/>
              </w:rPr>
              <w:t>şi se va constitui fie:</w:t>
            </w:r>
          </w:p>
          <w:p w14:paraId="77524853" w14:textId="77777777" w:rsidR="009B37EE" w:rsidRPr="00A7330A" w:rsidRDefault="009B37EE" w:rsidP="00A7330A">
            <w:pPr>
              <w:ind w:firstLine="597"/>
              <w:jc w:val="both"/>
              <w:rPr>
                <w:rFonts w:ascii="Roboto" w:hAnsi="Roboto"/>
              </w:rPr>
            </w:pPr>
            <w:r w:rsidRPr="00A7330A">
              <w:rPr>
                <w:rFonts w:ascii="Roboto" w:hAnsi="Roboto"/>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AAD9F06" w14:textId="198B1400" w:rsidR="009B37EE" w:rsidRPr="00A7330A" w:rsidRDefault="009B37EE" w:rsidP="00A7330A">
            <w:pPr>
              <w:ind w:firstLine="597"/>
              <w:jc w:val="both"/>
              <w:rPr>
                <w:rFonts w:ascii="Roboto" w:hAnsi="Roboto"/>
              </w:rPr>
            </w:pPr>
            <w:r w:rsidRPr="00A7330A">
              <w:rPr>
                <w:rFonts w:ascii="Roboto" w:hAnsi="Roboto"/>
              </w:rPr>
              <w:t xml:space="preserve">b) reţineri succesive din sumele datorate pentru facturi parţiale, într-un cont disponibil distinct. Suma iniţială care se va depune de către Antreprenor, nu trebuie să fie mai mică de 0,5% din </w:t>
            </w:r>
            <w:r w:rsidRPr="00A7330A">
              <w:rPr>
                <w:rFonts w:ascii="Roboto" w:hAnsi="Roboto"/>
                <w:color w:val="333333"/>
                <w:shd w:val="clear" w:color="auto" w:fill="FFFFFF"/>
              </w:rPr>
              <w:t>valoarea de deviz a contractului</w:t>
            </w:r>
            <w:r w:rsidRPr="00A7330A">
              <w:rPr>
                <w:rFonts w:ascii="Roboto" w:hAnsi="Roboto"/>
              </w:rPr>
              <w:t>.</w:t>
            </w:r>
          </w:p>
          <w:p w14:paraId="61BA8138" w14:textId="77777777" w:rsidR="009B37EE" w:rsidRPr="00A7330A" w:rsidRDefault="009B37EE" w:rsidP="00A7330A">
            <w:pPr>
              <w:ind w:firstLine="597"/>
              <w:jc w:val="both"/>
              <w:rPr>
                <w:rFonts w:ascii="Roboto" w:hAnsi="Roboto"/>
              </w:rPr>
            </w:pPr>
            <w:r w:rsidRPr="00A7330A">
              <w:rPr>
                <w:rFonts w:ascii="Roboto" w:hAnsi="Roboto"/>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AFC2B97" w14:textId="77777777" w:rsidR="009B37EE" w:rsidRPr="00A7330A" w:rsidRDefault="009B37EE" w:rsidP="00A7330A">
            <w:pPr>
              <w:ind w:firstLine="597"/>
              <w:jc w:val="both"/>
              <w:rPr>
                <w:rFonts w:ascii="Roboto" w:hAnsi="Roboto"/>
              </w:rPr>
            </w:pPr>
            <w:r w:rsidRPr="00A7330A">
              <w:rPr>
                <w:rFonts w:ascii="Roboto" w:hAnsi="Roboto"/>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212F6C" w14:textId="77777777" w:rsidR="009B37EE" w:rsidRPr="00A7330A" w:rsidRDefault="009B37EE" w:rsidP="00A7330A">
            <w:pPr>
              <w:ind w:firstLine="597"/>
              <w:jc w:val="both"/>
              <w:rPr>
                <w:rFonts w:ascii="Roboto" w:hAnsi="Roboto"/>
              </w:rPr>
            </w:pPr>
            <w:r w:rsidRPr="00A7330A">
              <w:rPr>
                <w:rFonts w:ascii="Roboto" w:hAnsi="Roboto"/>
              </w:rPr>
              <w:t>16.5. Beneficiarul va executa garanţia de bună execuţie, în eventualitatea în care:</w:t>
            </w:r>
          </w:p>
          <w:p w14:paraId="5F252DD4" w14:textId="77777777" w:rsidR="009B37EE" w:rsidRPr="00A7330A" w:rsidRDefault="009B37EE" w:rsidP="00A7330A">
            <w:pPr>
              <w:ind w:firstLine="597"/>
              <w:jc w:val="both"/>
              <w:rPr>
                <w:rFonts w:ascii="Roboto" w:hAnsi="Roboto"/>
              </w:rPr>
            </w:pPr>
            <w:r w:rsidRPr="00A7330A">
              <w:rPr>
                <w:rFonts w:ascii="Roboto" w:hAnsi="Roboto"/>
              </w:rPr>
              <w:t>a) oricând pe parcursul îndeplinirii contractului, în limita prejudiciului creat, în conformitate cu actele normative;</w:t>
            </w:r>
          </w:p>
          <w:p w14:paraId="305C17ED" w14:textId="77777777" w:rsidR="009B37EE" w:rsidRPr="00A7330A" w:rsidRDefault="009B37EE" w:rsidP="00A7330A">
            <w:pPr>
              <w:ind w:firstLine="597"/>
              <w:jc w:val="both"/>
              <w:rPr>
                <w:rFonts w:ascii="Roboto" w:hAnsi="Roboto"/>
              </w:rPr>
            </w:pPr>
            <w:r w:rsidRPr="00A7330A">
              <w:rPr>
                <w:rFonts w:ascii="Roboto" w:hAnsi="Roboto"/>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9B75A08" w14:textId="078B0B30" w:rsidR="00E32527" w:rsidRPr="00A7330A" w:rsidRDefault="009B37EE" w:rsidP="00A7330A">
            <w:pPr>
              <w:ind w:firstLine="597"/>
              <w:jc w:val="both"/>
              <w:rPr>
                <w:rFonts w:ascii="Roboto" w:hAnsi="Roboto"/>
              </w:rPr>
            </w:pPr>
            <w:r w:rsidRPr="00A7330A">
              <w:rPr>
                <w:rFonts w:ascii="Roboto" w:hAnsi="Roboto"/>
              </w:rPr>
              <w:t xml:space="preserve">16.6. Anterior emiterii unei pretenţii asupra garanţiei de bună execuţie, Beneficiarul are obligaţia de a notifica atât Antreprenorul cât şi emitentul instrumentului de garantare </w:t>
            </w:r>
            <w:r w:rsidRPr="00A7330A">
              <w:rPr>
                <w:rFonts w:ascii="Roboto" w:hAnsi="Roboto"/>
              </w:rPr>
              <w:lastRenderedPageBreak/>
              <w:t>pretenţia sa, precizând obligaţiile care nu au fost respectate şi modul de calcul al prejudiciului în cazul nesoluționării pretențiilor.</w:t>
            </w:r>
          </w:p>
          <w:p w14:paraId="4524E007" w14:textId="77777777" w:rsidR="009B37EE" w:rsidRPr="00A7330A" w:rsidRDefault="009B37EE" w:rsidP="00A7330A">
            <w:pPr>
              <w:ind w:firstLine="597"/>
              <w:jc w:val="both"/>
              <w:rPr>
                <w:rFonts w:ascii="Roboto" w:hAnsi="Roboto"/>
                <w:lang w:val="pt-BR"/>
              </w:rPr>
            </w:pPr>
            <w:r w:rsidRPr="00A7330A">
              <w:rPr>
                <w:rFonts w:ascii="Roboto" w:hAnsi="Roboto"/>
              </w:rPr>
              <w:t>16.7. Restituirea garanţiei de bună execuţie a contractului se va face în conformitate cu prevederile Codul urbanismului și construcțiilor al Republicii Moldova nr.</w:t>
            </w:r>
            <w:r w:rsidRPr="00A7330A">
              <w:rPr>
                <w:rFonts w:ascii="Roboto" w:hAnsi="Roboto"/>
                <w:lang w:val="pt-BR"/>
              </w:rPr>
              <w:t xml:space="preserve"> 434/2023.</w:t>
            </w:r>
          </w:p>
          <w:p w14:paraId="32B341AA" w14:textId="77777777" w:rsidR="009B37EE" w:rsidRPr="00A7330A" w:rsidRDefault="009B37EE" w:rsidP="00F66882">
            <w:pPr>
              <w:tabs>
                <w:tab w:val="left" w:pos="360"/>
              </w:tabs>
              <w:jc w:val="both"/>
              <w:rPr>
                <w:rFonts w:ascii="Roboto" w:hAnsi="Roboto"/>
                <w:lang w:val="pt-BR"/>
              </w:rPr>
            </w:pPr>
          </w:p>
          <w:p w14:paraId="21EAD76C" w14:textId="3BABC73E" w:rsidR="009B37EE" w:rsidRPr="00A7330A" w:rsidRDefault="00E32527" w:rsidP="00A7330A">
            <w:pPr>
              <w:ind w:left="-15" w:firstLine="612"/>
              <w:contextualSpacing/>
              <w:rPr>
                <w:rFonts w:ascii="Roboto" w:hAnsi="Roboto"/>
              </w:rPr>
            </w:pPr>
            <w:r w:rsidRPr="00A7330A">
              <w:rPr>
                <w:rFonts w:ascii="Roboto" w:hAnsi="Roboto"/>
                <w:b/>
              </w:rPr>
              <w:t xml:space="preserve">17. </w:t>
            </w:r>
            <w:r w:rsidR="009B37EE" w:rsidRPr="00A7330A">
              <w:rPr>
                <w:rFonts w:ascii="Roboto" w:hAnsi="Roboto"/>
                <w:b/>
              </w:rPr>
              <w:t>SOLUŢIONAREA LITIGIILOR</w:t>
            </w:r>
          </w:p>
          <w:p w14:paraId="49571AB5" w14:textId="77777777" w:rsidR="009B37EE" w:rsidRPr="00A7330A" w:rsidRDefault="009B37EE" w:rsidP="00A7330A">
            <w:pPr>
              <w:ind w:firstLine="597"/>
              <w:jc w:val="both"/>
              <w:rPr>
                <w:rFonts w:ascii="Roboto" w:hAnsi="Roboto"/>
                <w:lang w:val="pt-BR"/>
              </w:rPr>
            </w:pPr>
            <w:r w:rsidRPr="00A7330A">
              <w:rPr>
                <w:rFonts w:ascii="Roboto" w:hAnsi="Roboto"/>
                <w:lang w:val="pt-BR"/>
              </w:rPr>
              <w:t>17.1. Beneficiarul și Antreprenorul vor face eforturi pentru a rezolva pe cale amiabilă orice neînţelegere sau litigiu care se poate ivi intre ei, în cadrul sau în legătură cu îndeplinirea Contractului.</w:t>
            </w:r>
          </w:p>
          <w:p w14:paraId="2DA86EBE" w14:textId="2B02B6E9" w:rsidR="009B37EE" w:rsidRPr="00A7330A" w:rsidRDefault="009B37EE" w:rsidP="00A7330A">
            <w:pPr>
              <w:ind w:firstLine="597"/>
              <w:jc w:val="both"/>
              <w:rPr>
                <w:rFonts w:ascii="Roboto" w:hAnsi="Roboto"/>
                <w:lang w:val="pt-BR"/>
              </w:rPr>
            </w:pPr>
            <w:r w:rsidRPr="00A7330A">
              <w:rPr>
                <w:rFonts w:ascii="Roboto" w:hAnsi="Roboto"/>
                <w:lang w:val="pt-BR"/>
              </w:rPr>
              <w:t xml:space="preserve">17.2. În ipoteza în care părţile nu reusesc o soluţionare amiabila în termen de </w:t>
            </w:r>
            <w:r w:rsidR="00416898" w:rsidRPr="00A7330A">
              <w:rPr>
                <w:rFonts w:ascii="Roboto" w:hAnsi="Roboto"/>
                <w:lang w:val="pt-BR"/>
              </w:rPr>
              <w:t xml:space="preserve">30 </w:t>
            </w:r>
            <w:r w:rsidRPr="00A7330A">
              <w:rPr>
                <w:rFonts w:ascii="Roboto" w:hAnsi="Roboto"/>
                <w:lang w:val="pt-BR"/>
              </w:rPr>
              <w:t>zile, fiecare dintre acestea poate solicita ca litigiul să se soluţioneze de către instan</w:t>
            </w:r>
            <w:r w:rsidR="00E32527" w:rsidRPr="00A7330A">
              <w:rPr>
                <w:rFonts w:ascii="Roboto" w:hAnsi="Roboto"/>
                <w:lang w:val="pt-BR"/>
              </w:rPr>
              <w:t>ț</w:t>
            </w:r>
            <w:r w:rsidRPr="00A7330A">
              <w:rPr>
                <w:rFonts w:ascii="Roboto" w:hAnsi="Roboto"/>
                <w:lang w:val="pt-BR"/>
              </w:rPr>
              <w:t>ele judecătoreşti competente.</w:t>
            </w:r>
          </w:p>
          <w:p w14:paraId="31AD3276" w14:textId="77777777" w:rsidR="009B37EE" w:rsidRPr="00A7330A" w:rsidRDefault="009B37EE" w:rsidP="00A7330A">
            <w:pPr>
              <w:tabs>
                <w:tab w:val="left" w:pos="567"/>
              </w:tabs>
              <w:ind w:firstLine="597"/>
              <w:jc w:val="both"/>
              <w:rPr>
                <w:rFonts w:ascii="Roboto" w:hAnsi="Roboto"/>
                <w:lang w:val="pt-BR"/>
              </w:rPr>
            </w:pPr>
            <w:r w:rsidRPr="00A7330A">
              <w:rPr>
                <w:rFonts w:ascii="Roboto" w:hAnsi="Roboto"/>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A7330A">
              <w:rPr>
                <w:rFonts w:ascii="Roboto" w:hAnsi="Roboto"/>
              </w:rPr>
              <w:t xml:space="preserve">ăsurarea și testarea, conform normativelor. </w:t>
            </w:r>
            <w:r w:rsidRPr="00A7330A">
              <w:rPr>
                <w:rFonts w:ascii="Roboto" w:hAnsi="Roboto"/>
                <w:lang w:val="pt-BR"/>
              </w:rPr>
              <w:t>Costurile cercetărilor efectuate le suportă  partea a cărei culpă a fost dovedită.</w:t>
            </w:r>
          </w:p>
          <w:p w14:paraId="5C759EA0" w14:textId="77777777" w:rsidR="009B37EE" w:rsidRPr="00A7330A" w:rsidRDefault="009B37EE" w:rsidP="00E32527">
            <w:pPr>
              <w:tabs>
                <w:tab w:val="left" w:pos="567"/>
              </w:tabs>
              <w:jc w:val="both"/>
              <w:rPr>
                <w:rFonts w:ascii="Roboto" w:hAnsi="Roboto"/>
                <w:b/>
                <w:lang w:val="pt-BR"/>
              </w:rPr>
            </w:pPr>
          </w:p>
          <w:p w14:paraId="27533E16" w14:textId="77777777" w:rsidR="009B37EE" w:rsidRPr="00A7330A" w:rsidRDefault="009B37EE" w:rsidP="00A7330A">
            <w:pPr>
              <w:ind w:firstLine="597"/>
              <w:jc w:val="both"/>
              <w:rPr>
                <w:rFonts w:ascii="Roboto" w:hAnsi="Roboto"/>
                <w:b/>
                <w:lang w:val="pt-BR"/>
              </w:rPr>
            </w:pPr>
            <w:r w:rsidRPr="00A7330A">
              <w:rPr>
                <w:rFonts w:ascii="Roboto" w:hAnsi="Roboto"/>
                <w:b/>
                <w:lang w:val="pt-BR"/>
              </w:rPr>
              <w:t>18. REZOLUȚIUNEA CONTRACTULUI</w:t>
            </w:r>
          </w:p>
          <w:p w14:paraId="3F81A34A" w14:textId="77777777" w:rsidR="009B37EE" w:rsidRPr="00A7330A" w:rsidRDefault="009B37EE" w:rsidP="00A7330A">
            <w:pPr>
              <w:pStyle w:val="NormalWeb"/>
              <w:rPr>
                <w:rFonts w:ascii="Roboto" w:hAnsi="Roboto"/>
                <w:lang w:val="pt-BR"/>
              </w:rPr>
            </w:pPr>
            <w:r w:rsidRPr="00A7330A">
              <w:rPr>
                <w:rFonts w:ascii="Roboto" w:hAnsi="Roboto"/>
                <w:lang w:val="pt-BR"/>
              </w:rPr>
              <w:t xml:space="preserve">18.1. Antreprenorul poate cere rezoluțiunea contractului, dacă: </w:t>
            </w:r>
          </w:p>
          <w:p w14:paraId="6B622ACB" w14:textId="77777777" w:rsidR="009B37EE" w:rsidRPr="00A7330A" w:rsidRDefault="009B37EE" w:rsidP="00A7330A">
            <w:pPr>
              <w:tabs>
                <w:tab w:val="left" w:pos="1276"/>
              </w:tabs>
              <w:ind w:firstLine="567"/>
              <w:jc w:val="both"/>
              <w:rPr>
                <w:rFonts w:ascii="Roboto" w:hAnsi="Roboto"/>
                <w:lang w:val="pt-BR"/>
              </w:rPr>
            </w:pPr>
            <w:r w:rsidRPr="00A7330A">
              <w:rPr>
                <w:rFonts w:ascii="Roboto" w:hAnsi="Roboto"/>
                <w:lang w:val="pt-BR"/>
              </w:rPr>
              <w:t xml:space="preserve">a) Beneficiarul nu-şi îndeplineşte o obligaţie care este în sarcina sa şi prin aceasta pune Antreprenorul în situaţia de a nu putea executa lucrarea; </w:t>
            </w:r>
          </w:p>
          <w:p w14:paraId="30109094" w14:textId="77777777" w:rsidR="009B37EE" w:rsidRPr="00A7330A" w:rsidRDefault="009B37EE" w:rsidP="00A7330A">
            <w:pPr>
              <w:tabs>
                <w:tab w:val="left" w:pos="1276"/>
              </w:tabs>
              <w:ind w:firstLine="567"/>
              <w:jc w:val="both"/>
              <w:rPr>
                <w:rFonts w:ascii="Roboto" w:hAnsi="Roboto"/>
                <w:lang w:val="pt-BR"/>
              </w:rPr>
            </w:pPr>
            <w:r w:rsidRPr="00A7330A">
              <w:rPr>
                <w:rFonts w:ascii="Roboto" w:hAnsi="Roboto"/>
                <w:lang w:val="pt-BR"/>
              </w:rPr>
              <w:t xml:space="preserve">b) Beneficiarul nu onorează o plată scadentă mai mult de 3 luni; </w:t>
            </w:r>
          </w:p>
          <w:p w14:paraId="068747B9" w14:textId="77777777" w:rsidR="009B37EE" w:rsidRPr="00A7330A" w:rsidRDefault="009B37EE" w:rsidP="00A7330A">
            <w:pPr>
              <w:tabs>
                <w:tab w:val="left" w:pos="1276"/>
              </w:tabs>
              <w:ind w:firstLine="567"/>
              <w:contextualSpacing/>
              <w:jc w:val="both"/>
              <w:rPr>
                <w:rFonts w:ascii="Roboto" w:hAnsi="Roboto"/>
                <w:lang w:val="pt-BR"/>
              </w:rPr>
            </w:pPr>
            <w:r w:rsidRPr="00A7330A">
              <w:rPr>
                <w:rFonts w:ascii="Roboto" w:hAnsi="Roboto"/>
                <w:lang w:val="pt-BR"/>
              </w:rPr>
              <w:t xml:space="preserve">c) Beneficiarul notifică Antreprenorul că datorită unor conjuncturi economice din motive neimputabile Beneficiarului, este în imposibilitate de a continua îndeplinirea obligaţiunilor contractuale. </w:t>
            </w:r>
          </w:p>
          <w:p w14:paraId="0ED74267" w14:textId="77777777" w:rsidR="009B37EE" w:rsidRPr="00A7330A" w:rsidRDefault="009B37EE" w:rsidP="00A7330A">
            <w:pPr>
              <w:pStyle w:val="NormalWeb"/>
              <w:rPr>
                <w:rFonts w:ascii="Roboto" w:hAnsi="Roboto"/>
                <w:lang w:val="pt-BR"/>
              </w:rPr>
            </w:pPr>
            <w:r w:rsidRPr="00A7330A">
              <w:rPr>
                <w:rFonts w:ascii="Roboto" w:hAnsi="Roboto"/>
                <w:lang w:val="pt-BR"/>
              </w:rPr>
              <w:t xml:space="preserve">18.2. Beneficiarul poate cere rezoluțiunea contractului, dacă: </w:t>
            </w:r>
          </w:p>
          <w:p w14:paraId="731B13C0" w14:textId="77777777" w:rsidR="009B37EE" w:rsidRPr="00A7330A" w:rsidRDefault="009B37EE" w:rsidP="00A7330A">
            <w:pPr>
              <w:tabs>
                <w:tab w:val="left" w:pos="1276"/>
              </w:tabs>
              <w:ind w:firstLine="567"/>
              <w:contextualSpacing/>
              <w:jc w:val="both"/>
              <w:rPr>
                <w:rFonts w:ascii="Roboto" w:hAnsi="Roboto"/>
                <w:lang w:val="pt-BR"/>
              </w:rPr>
            </w:pPr>
            <w:r w:rsidRPr="00A7330A">
              <w:rPr>
                <w:rFonts w:ascii="Roboto" w:hAnsi="Roboto"/>
                <w:lang w:val="pt-BR"/>
              </w:rPr>
              <w:t>a) Antreprenorul se află în incapacitate de plată, lichidare sau bunurile acestuia sunt subsechestru;</w:t>
            </w:r>
          </w:p>
          <w:p w14:paraId="70D19EA3" w14:textId="77777777" w:rsidR="009B37EE" w:rsidRPr="00A7330A" w:rsidRDefault="009B37EE" w:rsidP="00A7330A">
            <w:pPr>
              <w:tabs>
                <w:tab w:val="left" w:pos="1276"/>
              </w:tabs>
              <w:ind w:firstLine="567"/>
              <w:contextualSpacing/>
              <w:jc w:val="both"/>
              <w:rPr>
                <w:rFonts w:ascii="Roboto" w:hAnsi="Roboto"/>
                <w:lang w:val="pt-BR"/>
              </w:rPr>
            </w:pPr>
            <w:r w:rsidRPr="00A7330A">
              <w:rPr>
                <w:rFonts w:ascii="Roboto" w:hAnsi="Roboto"/>
                <w:lang w:val="pt-BR"/>
              </w:rPr>
              <w:t xml:space="preserve">b) Antreprenorul nu începe lucrările fără să aibă un motiv justificat sau nu reia lucrările suspendate, în termenul stabilit de la primirea dispoziţiei scrise de începere/reîncepere a lucrărilor; </w:t>
            </w:r>
          </w:p>
          <w:p w14:paraId="34BFD704" w14:textId="77777777" w:rsidR="009B37EE" w:rsidRPr="00A7330A" w:rsidRDefault="009B37EE" w:rsidP="00A7330A">
            <w:pPr>
              <w:tabs>
                <w:tab w:val="left" w:pos="1276"/>
              </w:tabs>
              <w:ind w:firstLine="567"/>
              <w:contextualSpacing/>
              <w:jc w:val="both"/>
              <w:rPr>
                <w:rFonts w:ascii="Roboto" w:hAnsi="Roboto"/>
                <w:lang w:val="pt-BR"/>
              </w:rPr>
            </w:pPr>
            <w:r w:rsidRPr="00A7330A">
              <w:rPr>
                <w:rFonts w:ascii="Roboto" w:hAnsi="Roboto"/>
                <w:lang w:val="pt-BR"/>
              </w:rPr>
              <w:t>c) Antreprenorul nu a îndepărtat materialele necorespunzătoare de pe şantier sau nu a refăcut o lucrare în termenul stabilit de către beneficiar;</w:t>
            </w:r>
          </w:p>
          <w:p w14:paraId="3EA87B69" w14:textId="77777777" w:rsidR="009B37EE" w:rsidRPr="00A7330A" w:rsidRDefault="009B37EE" w:rsidP="00A7330A">
            <w:pPr>
              <w:tabs>
                <w:tab w:val="left" w:pos="1276"/>
              </w:tabs>
              <w:ind w:firstLine="567"/>
              <w:contextualSpacing/>
              <w:jc w:val="both"/>
              <w:rPr>
                <w:rFonts w:ascii="Roboto" w:hAnsi="Roboto"/>
                <w:lang w:val="pt-BR"/>
              </w:rPr>
            </w:pPr>
            <w:r w:rsidRPr="00A7330A">
              <w:rPr>
                <w:rFonts w:ascii="Roboto" w:hAnsi="Roboto"/>
                <w:lang w:val="pt-BR"/>
              </w:rPr>
              <w:t>d) Antreprenorul nu furnizează/menține garanția de bună execuție în condițiile solicitate prin prezentul contract;</w:t>
            </w:r>
          </w:p>
          <w:p w14:paraId="60934582" w14:textId="77777777" w:rsidR="009B37EE" w:rsidRPr="00A7330A" w:rsidRDefault="009B37EE" w:rsidP="00A7330A">
            <w:pPr>
              <w:tabs>
                <w:tab w:val="left" w:pos="1276"/>
              </w:tabs>
              <w:ind w:firstLine="567"/>
              <w:contextualSpacing/>
              <w:jc w:val="both"/>
              <w:rPr>
                <w:rFonts w:ascii="Roboto" w:hAnsi="Roboto"/>
                <w:lang w:val="pt-BR"/>
              </w:rPr>
            </w:pPr>
            <w:r w:rsidRPr="00A7330A">
              <w:rPr>
                <w:rFonts w:ascii="Roboto" w:hAnsi="Roboto"/>
                <w:lang w:val="pt-BR"/>
              </w:rPr>
              <w:t xml:space="preserve">e) Antreprenorul notifică Beneficiarul că datorită unor conjuncturi economice din motive neimputabile Antreprenorului, este în imposibilitate de a continua îndeplinirea obligaţiunilor contractuale. </w:t>
            </w:r>
          </w:p>
          <w:p w14:paraId="0CDE6851" w14:textId="77777777" w:rsidR="009B37EE" w:rsidRPr="00A7330A" w:rsidRDefault="009B37EE" w:rsidP="00A7330A">
            <w:pPr>
              <w:tabs>
                <w:tab w:val="left" w:pos="1276"/>
              </w:tabs>
              <w:ind w:firstLine="567"/>
              <w:contextualSpacing/>
              <w:jc w:val="both"/>
              <w:rPr>
                <w:rFonts w:ascii="Roboto" w:hAnsi="Roboto"/>
                <w:lang w:val="pt-BR"/>
              </w:rPr>
            </w:pPr>
            <w:r w:rsidRPr="00A7330A">
              <w:rPr>
                <w:rFonts w:ascii="Roboto" w:hAnsi="Roboto"/>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B54A7F8" w14:textId="77777777" w:rsidR="009B37EE" w:rsidRPr="00A7330A" w:rsidRDefault="009B37EE" w:rsidP="00A7330A">
            <w:pPr>
              <w:pStyle w:val="NormalWeb"/>
              <w:rPr>
                <w:rFonts w:ascii="Roboto" w:hAnsi="Roboto"/>
                <w:lang w:val="pt-BR"/>
              </w:rPr>
            </w:pPr>
            <w:r w:rsidRPr="00A7330A">
              <w:rPr>
                <w:rFonts w:ascii="Roboto" w:hAnsi="Roboto"/>
                <w:lang w:val="pt-BR"/>
              </w:rPr>
              <w:t xml:space="preserve">18.4. Contractul se consideră rezolvit, dacă partea contractantă va comunica în scris celeilalte părţi contractante în termen de 15 zile motivele indicate la punctele 18.1. şi 18.2. din prezentul contract.  </w:t>
            </w:r>
          </w:p>
          <w:p w14:paraId="09BCA5F2" w14:textId="0C1D0021" w:rsidR="009B37EE" w:rsidRPr="00A7330A" w:rsidRDefault="009B37EE" w:rsidP="00A7330A">
            <w:pPr>
              <w:pStyle w:val="NormalWeb"/>
              <w:ind w:left="37" w:firstLine="560"/>
              <w:rPr>
                <w:rFonts w:ascii="Roboto" w:hAnsi="Roboto"/>
                <w:lang w:val="pt-BR"/>
              </w:rPr>
            </w:pPr>
            <w:r w:rsidRPr="00A7330A">
              <w:rPr>
                <w:rFonts w:ascii="Roboto" w:hAnsi="Roboto"/>
                <w:lang w:val="pt-BR"/>
              </w:rPr>
              <w:t>18.5. Beneficiarul, în caz de rezoluțiune</w:t>
            </w:r>
            <w:r w:rsidR="006E5B88" w:rsidRPr="00A7330A">
              <w:rPr>
                <w:rFonts w:ascii="Roboto" w:hAnsi="Roboto"/>
                <w:lang w:val="pt-BR"/>
              </w:rPr>
              <w:t xml:space="preserve"> </w:t>
            </w:r>
            <w:r w:rsidRPr="00A7330A">
              <w:rPr>
                <w:rFonts w:ascii="Roboto" w:hAnsi="Roboto"/>
                <w:lang w:val="pt-BR"/>
              </w:rPr>
              <w:t>a contractului, va convoca comisia de recepţie care va efectua recepţia cantitativă şi calitativă a lucrărilor executate, în maximum 15 zile de la data rezoluțiunii contractului.</w:t>
            </w:r>
          </w:p>
          <w:p w14:paraId="2536E804" w14:textId="77777777" w:rsidR="009B37EE" w:rsidRPr="00A7330A" w:rsidRDefault="009B37EE" w:rsidP="00A7330A">
            <w:pPr>
              <w:pStyle w:val="NormalWeb"/>
              <w:ind w:left="37" w:firstLine="560"/>
              <w:rPr>
                <w:rFonts w:ascii="Roboto" w:hAnsi="Roboto"/>
                <w:lang w:val="pt-BR"/>
              </w:rPr>
            </w:pPr>
            <w:r w:rsidRPr="00A7330A">
              <w:rPr>
                <w:rFonts w:ascii="Roboto" w:hAnsi="Roboto"/>
                <w:lang w:val="pt-BR"/>
              </w:rPr>
              <w:lastRenderedPageBreak/>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66FB6A6" w14:textId="77777777" w:rsidR="009B37EE" w:rsidRPr="00A7330A" w:rsidRDefault="009B37EE" w:rsidP="00A7330A">
            <w:pPr>
              <w:pStyle w:val="NormalWeb"/>
              <w:ind w:left="37" w:firstLine="560"/>
              <w:rPr>
                <w:rFonts w:ascii="Roboto" w:hAnsi="Roboto"/>
                <w:lang w:val="pt-BR"/>
              </w:rPr>
            </w:pPr>
            <w:r w:rsidRPr="00A7330A">
              <w:rPr>
                <w:rFonts w:ascii="Roboto" w:hAnsi="Roboto"/>
                <w:lang w:val="pt-BR"/>
              </w:rPr>
              <w:t xml:space="preserve">18.7. După rezoluțiunea contractului, Beneficiarul poate continua execuţia lucrărilor cu respectarea prevederilor legale. </w:t>
            </w:r>
          </w:p>
          <w:p w14:paraId="46BEC5F0" w14:textId="77777777" w:rsidR="009B37EE" w:rsidRPr="00A7330A" w:rsidRDefault="009B37EE" w:rsidP="00A7330A">
            <w:pPr>
              <w:pStyle w:val="NormalWeb"/>
              <w:ind w:left="37" w:firstLine="560"/>
              <w:rPr>
                <w:rFonts w:ascii="Roboto" w:hAnsi="Roboto"/>
                <w:lang w:val="pt-BR"/>
              </w:rPr>
            </w:pPr>
            <w:r w:rsidRPr="00A7330A">
              <w:rPr>
                <w:rFonts w:ascii="Roboto" w:hAnsi="Roboto"/>
                <w:lang w:val="pt-BR"/>
              </w:rPr>
              <w:t>18.8. Cazuri specifice de încetare a contractului de achiziţii publice:</w:t>
            </w:r>
          </w:p>
          <w:p w14:paraId="1FBC548B" w14:textId="77777777" w:rsidR="009B37EE" w:rsidRPr="00A7330A" w:rsidRDefault="009B37EE" w:rsidP="00A7330A">
            <w:pPr>
              <w:pStyle w:val="NormalWeb"/>
              <w:ind w:left="37" w:firstLine="560"/>
              <w:rPr>
                <w:rFonts w:ascii="Roboto" w:hAnsi="Roboto"/>
                <w:lang w:val="pt-BR"/>
              </w:rPr>
            </w:pPr>
            <w:r w:rsidRPr="00A7330A">
              <w:rPr>
                <w:rFonts w:ascii="Roboto" w:hAnsi="Roboto"/>
                <w:lang w:val="pt-BR"/>
              </w:rPr>
              <w:t>Beneficiarul are dreptul de a rezolvi unilateral un contract de achiziţii publice în perioada de valabilitate a acestuia în una dintre următoarele situaţii:</w:t>
            </w:r>
          </w:p>
          <w:p w14:paraId="17040F7F" w14:textId="77777777" w:rsidR="009B37EE" w:rsidRPr="00A7330A" w:rsidRDefault="009B37EE" w:rsidP="00A7330A">
            <w:pPr>
              <w:pStyle w:val="NormalWeb"/>
              <w:ind w:left="37" w:firstLine="560"/>
              <w:rPr>
                <w:rFonts w:ascii="Roboto" w:hAnsi="Roboto"/>
                <w:lang w:val="pt-BR"/>
              </w:rPr>
            </w:pPr>
            <w:r w:rsidRPr="00A7330A">
              <w:rPr>
                <w:rFonts w:ascii="Roboto" w:hAnsi="Roboto"/>
                <w:lang w:val="pt-BR"/>
              </w:rPr>
              <w:t>a) contractantul se afla, la momentul atribuirii lui, în una dintre situaţiile care ar fi determinat excluderea sa din procedura de atribuire potrivit art. 19 al Legii nr. 131/2015 privind achizițiile publice;</w:t>
            </w:r>
          </w:p>
          <w:p w14:paraId="11D33B0E" w14:textId="77777777" w:rsidR="009B37EE" w:rsidRPr="00A7330A" w:rsidRDefault="009B37EE" w:rsidP="00A7330A">
            <w:pPr>
              <w:pStyle w:val="NormalWeb"/>
              <w:ind w:left="37" w:firstLine="560"/>
              <w:rPr>
                <w:rFonts w:ascii="Roboto" w:hAnsi="Roboto"/>
                <w:lang w:val="pt-BR"/>
              </w:rPr>
            </w:pPr>
            <w:r w:rsidRPr="00A7330A">
              <w:rPr>
                <w:rFonts w:ascii="Roboto" w:hAnsi="Roboto"/>
                <w:lang w:val="pt-BR"/>
              </w:rPr>
              <w:t>b) contractul a făcut obiectul unei modificări substanțiale care necesita o nouă procedură de achiziție publică în conformitate cu art. 76 al Legii nr. 131/2015 privind achizițiile publice;</w:t>
            </w:r>
          </w:p>
          <w:p w14:paraId="6F8D393C" w14:textId="77777777" w:rsidR="009B37EE" w:rsidRPr="00A7330A" w:rsidRDefault="009B37EE" w:rsidP="00A7330A">
            <w:pPr>
              <w:ind w:left="37" w:firstLine="560"/>
              <w:jc w:val="both"/>
              <w:rPr>
                <w:rFonts w:ascii="Roboto" w:hAnsi="Roboto"/>
                <w:lang w:val="pt-BR"/>
              </w:rPr>
            </w:pPr>
            <w:r w:rsidRPr="00A7330A">
              <w:rPr>
                <w:rFonts w:ascii="Roboto" w:hAnsi="Roboto"/>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7D9B8FF" w14:textId="77777777" w:rsidR="009B37EE" w:rsidRPr="00A7330A" w:rsidRDefault="009B37EE" w:rsidP="00F66882">
            <w:pPr>
              <w:tabs>
                <w:tab w:val="left" w:pos="567"/>
              </w:tabs>
              <w:jc w:val="both"/>
              <w:rPr>
                <w:rFonts w:ascii="Roboto" w:hAnsi="Roboto"/>
                <w:lang w:val="pt-BR"/>
              </w:rPr>
            </w:pPr>
          </w:p>
          <w:p w14:paraId="169ACE67" w14:textId="77777777" w:rsidR="009B37EE" w:rsidRPr="00A7330A" w:rsidRDefault="009B37EE" w:rsidP="00A7330A">
            <w:pPr>
              <w:ind w:firstLine="597"/>
              <w:jc w:val="both"/>
              <w:rPr>
                <w:rFonts w:ascii="Roboto" w:hAnsi="Roboto"/>
                <w:b/>
                <w:lang w:val="pt-BR"/>
              </w:rPr>
            </w:pPr>
            <w:r w:rsidRPr="00A7330A">
              <w:rPr>
                <w:rFonts w:ascii="Roboto" w:hAnsi="Roboto"/>
                <w:b/>
                <w:lang w:val="pt-BR"/>
              </w:rPr>
              <w:t>19. DISPOZIȚII FINALE</w:t>
            </w:r>
          </w:p>
          <w:p w14:paraId="4BED0EFF" w14:textId="77777777" w:rsidR="009B37EE" w:rsidRPr="00A7330A" w:rsidRDefault="009B37EE" w:rsidP="00A7330A">
            <w:pPr>
              <w:ind w:firstLine="597"/>
              <w:jc w:val="both"/>
              <w:rPr>
                <w:rFonts w:ascii="Roboto" w:hAnsi="Roboto"/>
                <w:lang w:val="pt-BR"/>
              </w:rPr>
            </w:pPr>
            <w:r w:rsidRPr="00A7330A">
              <w:rPr>
                <w:rFonts w:ascii="Roboto" w:hAnsi="Roboto"/>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06534B6" w14:textId="77777777" w:rsidR="009B37EE" w:rsidRPr="00A7330A" w:rsidRDefault="009B37EE" w:rsidP="00A7330A">
            <w:pPr>
              <w:ind w:firstLine="597"/>
              <w:jc w:val="both"/>
              <w:rPr>
                <w:rFonts w:ascii="Roboto" w:hAnsi="Roboto"/>
                <w:lang w:val="pt-BR"/>
              </w:rPr>
            </w:pPr>
            <w:r w:rsidRPr="00A7330A">
              <w:rPr>
                <w:rFonts w:ascii="Roboto" w:hAnsi="Roboto"/>
                <w:lang w:val="pt-BR"/>
              </w:rPr>
              <w:t>19.2. Nici una dintre Părţi nu are dreptul să transmită obligaţiile şi drepturile sale stipulate în prezentul contract unor terţe persoane, fără acordul în scris al celeilalte părţi.</w:t>
            </w:r>
          </w:p>
          <w:p w14:paraId="25A40F6C" w14:textId="77777777" w:rsidR="009B37EE" w:rsidRPr="00A7330A" w:rsidRDefault="009B37EE" w:rsidP="00A7330A">
            <w:pPr>
              <w:ind w:firstLine="597"/>
              <w:jc w:val="both"/>
              <w:rPr>
                <w:rFonts w:ascii="Roboto" w:hAnsi="Roboto"/>
                <w:lang w:val="pt-BR"/>
              </w:rPr>
            </w:pPr>
            <w:r w:rsidRPr="00A7330A">
              <w:rPr>
                <w:rFonts w:ascii="Roboto" w:hAnsi="Roboto"/>
                <w:lang w:val="pt-BR"/>
              </w:rPr>
              <w:t>19.3. Prezentul contract este întocmit în limba de română, în două exemplare de valoare juridică egală, câte un exemplar pentru Beneficiar și Antreprenor.</w:t>
            </w:r>
          </w:p>
          <w:p w14:paraId="21F06BE4" w14:textId="1DD7B159" w:rsidR="009B37EE" w:rsidRPr="00A7330A" w:rsidRDefault="009B37EE" w:rsidP="00A7330A">
            <w:pPr>
              <w:pStyle w:val="NormalWeb"/>
              <w:ind w:firstLine="597"/>
              <w:rPr>
                <w:rFonts w:ascii="Roboto" w:hAnsi="Roboto"/>
                <w:lang w:val="pt-BR"/>
              </w:rPr>
            </w:pPr>
            <w:r w:rsidRPr="00A7330A">
              <w:rPr>
                <w:rFonts w:ascii="Roboto" w:hAnsi="Roboto"/>
                <w:lang w:val="pt-BR"/>
              </w:rPr>
              <w:t xml:space="preserve">19.4. Prezentul contract reprezintă acordul de voinţă al ambelor părţi, se consideră semnat la data aplicării ultimei semnături de către una dintre părți, este încheiat şi intră în vigoare la data </w:t>
            </w:r>
            <w:r w:rsidR="00C55312">
              <w:rPr>
                <w:rFonts w:ascii="Roboto" w:hAnsi="Roboto"/>
                <w:lang w:val="pt-BR"/>
              </w:rPr>
              <w:t>semnării</w:t>
            </w:r>
            <w:r w:rsidRPr="00A7330A">
              <w:rPr>
                <w:rFonts w:ascii="Roboto" w:hAnsi="Roboto"/>
                <w:lang w:val="pt-BR"/>
              </w:rPr>
              <w:t xml:space="preserve">, fiind valabil până la îndeplinirea integrală și corespunzătoare a obligaţiilor de către ambele părţi. </w:t>
            </w:r>
          </w:p>
          <w:p w14:paraId="1F67D283" w14:textId="76BB6557" w:rsidR="009B37EE" w:rsidRPr="00A7330A" w:rsidRDefault="009B37EE" w:rsidP="00A7330A">
            <w:pPr>
              <w:tabs>
                <w:tab w:val="left" w:pos="2295"/>
              </w:tabs>
              <w:ind w:firstLine="597"/>
              <w:jc w:val="both"/>
              <w:rPr>
                <w:rFonts w:ascii="Roboto" w:hAnsi="Roboto"/>
              </w:rPr>
            </w:pPr>
            <w:r w:rsidRPr="00A7330A">
              <w:rPr>
                <w:rFonts w:ascii="Roboto" w:hAnsi="Roboto"/>
                <w:lang w:val="pt-BR"/>
              </w:rPr>
              <w:t xml:space="preserve">19.5. </w:t>
            </w:r>
            <w:r w:rsidRPr="00A7330A">
              <w:rPr>
                <w:rFonts w:ascii="Roboto" w:hAnsi="Roboto"/>
              </w:rPr>
              <w:t>Contractul operează valabil între p</w:t>
            </w:r>
            <w:r w:rsidR="00E32527" w:rsidRPr="00A7330A">
              <w:rPr>
                <w:rFonts w:ascii="Roboto" w:hAnsi="Roboto"/>
              </w:rPr>
              <w:t>ă</w:t>
            </w:r>
            <w:r w:rsidRPr="00A7330A">
              <w:rPr>
                <w:rFonts w:ascii="Roboto" w:hAnsi="Roboto"/>
              </w:rPr>
              <w:t>rți, potrivit legii, ofertei și documentatiei de atribuire, de la data intrării sale în vigoare și până la epuizarea convențională sau legală a oricărui efect pe care îl produce.</w:t>
            </w:r>
          </w:p>
          <w:p w14:paraId="6D03A668" w14:textId="77777777" w:rsidR="009B37EE" w:rsidRPr="00A7330A" w:rsidRDefault="009B37EE" w:rsidP="00F66882">
            <w:pPr>
              <w:tabs>
                <w:tab w:val="left" w:pos="2295"/>
              </w:tabs>
              <w:jc w:val="both"/>
              <w:rPr>
                <w:rFonts w:ascii="Roboto" w:hAnsi="Roboto"/>
              </w:rPr>
            </w:pPr>
          </w:p>
          <w:p w14:paraId="4013D42D" w14:textId="77777777" w:rsidR="009B37EE" w:rsidRPr="00A7330A" w:rsidRDefault="009B37EE" w:rsidP="009B37EE">
            <w:pPr>
              <w:pStyle w:val="Listparagraf"/>
              <w:numPr>
                <w:ilvl w:val="0"/>
                <w:numId w:val="46"/>
              </w:numPr>
              <w:tabs>
                <w:tab w:val="clear" w:pos="1134"/>
                <w:tab w:val="left" w:pos="525"/>
                <w:tab w:val="left" w:pos="2295"/>
              </w:tabs>
              <w:ind w:left="0" w:firstLine="0"/>
              <w:jc w:val="center"/>
              <w:rPr>
                <w:rFonts w:ascii="Roboto" w:hAnsi="Roboto"/>
              </w:rPr>
            </w:pPr>
            <w:r w:rsidRPr="00A7330A">
              <w:rPr>
                <w:rFonts w:ascii="Roboto" w:hAnsi="Roboto"/>
                <w:b/>
              </w:rPr>
              <w:t>PARTEA CE ȚINE DE CONDIȚIILE</w:t>
            </w:r>
          </w:p>
          <w:p w14:paraId="53BF8781" w14:textId="31D9AB5F" w:rsidR="009B37EE" w:rsidRPr="00A7330A" w:rsidRDefault="009B37EE" w:rsidP="00F60F9A">
            <w:pPr>
              <w:pStyle w:val="Listparagraf"/>
              <w:numPr>
                <w:ilvl w:val="0"/>
                <w:numId w:val="0"/>
              </w:numPr>
              <w:tabs>
                <w:tab w:val="left" w:pos="2295"/>
              </w:tabs>
              <w:ind w:left="3240"/>
              <w:rPr>
                <w:rFonts w:ascii="Roboto" w:hAnsi="Roboto"/>
              </w:rPr>
            </w:pPr>
            <w:r w:rsidRPr="00A7330A">
              <w:rPr>
                <w:rFonts w:ascii="Roboto" w:hAnsi="Roboto"/>
                <w:b/>
              </w:rPr>
              <w:t>SPECIALE A</w:t>
            </w:r>
            <w:r w:rsidR="00E3060A">
              <w:rPr>
                <w:rFonts w:ascii="Roboto" w:hAnsi="Roboto"/>
                <w:b/>
              </w:rPr>
              <w:t>LE</w:t>
            </w:r>
            <w:r w:rsidRPr="00A7330A">
              <w:rPr>
                <w:rFonts w:ascii="Roboto" w:hAnsi="Roboto"/>
                <w:b/>
              </w:rPr>
              <w:t xml:space="preserve"> CONTRACTULUI</w:t>
            </w:r>
          </w:p>
          <w:p w14:paraId="67E6931D" w14:textId="77777777" w:rsidR="00F60F9A" w:rsidRPr="00A7330A" w:rsidRDefault="009B37EE" w:rsidP="00F60F9A">
            <w:pPr>
              <w:rPr>
                <w:rFonts w:ascii="Roboto" w:hAnsi="Roboto"/>
                <w:b/>
                <w:lang w:val="ro-MD"/>
              </w:rPr>
            </w:pPr>
            <w:r w:rsidRPr="00A7330A">
              <w:rPr>
                <w:rFonts w:ascii="Roboto" w:hAnsi="Roboto"/>
              </w:rPr>
              <w:t xml:space="preserve">             </w:t>
            </w:r>
            <w:r w:rsidR="00F60F9A" w:rsidRPr="00A7330A">
              <w:rPr>
                <w:rFonts w:ascii="Roboto" w:hAnsi="Roboto"/>
                <w:b/>
                <w:lang w:val="ro-MD"/>
              </w:rPr>
              <w:t>Pe tot textul Contractului:</w:t>
            </w:r>
          </w:p>
          <w:p w14:paraId="13A6C06A" w14:textId="77777777" w:rsidR="00F60F9A" w:rsidRPr="00A7330A" w:rsidRDefault="00F60F9A" w:rsidP="00F60F9A">
            <w:pPr>
              <w:jc w:val="both"/>
              <w:rPr>
                <w:rFonts w:ascii="Roboto" w:hAnsi="Roboto"/>
                <w:lang w:val="ro-MD"/>
              </w:rPr>
            </w:pPr>
            <w:r w:rsidRPr="00A7330A">
              <w:rPr>
                <w:rFonts w:ascii="Roboto" w:hAnsi="Roboto"/>
                <w:lang w:val="ro-MD"/>
              </w:rPr>
              <w:t xml:space="preserve">a) prin proiect tehnic, documente de execuție, desenele, calculele, verificările calculelor, caiete de măsurări (atașamente) se subînțelege Caietul de sarcini al Beneficiarului și devizele de cheltuieli (Formularele nr. 3, 5, 7 desfășurat); </w:t>
            </w:r>
          </w:p>
          <w:p w14:paraId="7ECC5A48" w14:textId="1E76AC48" w:rsidR="00F60F9A" w:rsidRPr="00A7330A" w:rsidRDefault="00F60F9A" w:rsidP="005B136E">
            <w:pPr>
              <w:jc w:val="both"/>
              <w:rPr>
                <w:rFonts w:ascii="Roboto" w:hAnsi="Roboto"/>
                <w:lang w:val="ro-MD"/>
              </w:rPr>
            </w:pPr>
            <w:r w:rsidRPr="00A7330A">
              <w:rPr>
                <w:rFonts w:ascii="Roboto" w:hAnsi="Roboto"/>
                <w:lang w:val="ro-MD"/>
              </w:rPr>
              <w:t>b)</w:t>
            </w:r>
            <w:r w:rsidR="006E5B88" w:rsidRPr="00A7330A">
              <w:rPr>
                <w:rFonts w:ascii="Roboto" w:hAnsi="Roboto"/>
                <w:lang w:val="ro-MD"/>
              </w:rPr>
              <w:t xml:space="preserve"> </w:t>
            </w:r>
            <w:r w:rsidRPr="00A7330A">
              <w:rPr>
                <w:rFonts w:ascii="Roboto" w:hAnsi="Roboto"/>
                <w:lang w:val="ro-MD"/>
              </w:rPr>
              <w:t>prin „comisia de recepție”, „comisia” se subînțelege reprezentanții din partea Beneficiarului și Antreprenorului pentru semnarea proceselor-verbale de recepţie la terminarea lucrărilor executate.</w:t>
            </w:r>
          </w:p>
          <w:p w14:paraId="63063118" w14:textId="77777777" w:rsidR="007957F9" w:rsidRPr="00A7330A" w:rsidRDefault="007957F9" w:rsidP="000E676C">
            <w:pPr>
              <w:jc w:val="both"/>
              <w:rPr>
                <w:rFonts w:ascii="Roboto" w:hAnsi="Roboto"/>
                <w:b/>
                <w:noProof w:val="0"/>
                <w:lang w:val="ro-MD"/>
              </w:rPr>
            </w:pPr>
          </w:p>
          <w:p w14:paraId="065E3E40" w14:textId="0B61C617" w:rsidR="00E32527" w:rsidRPr="00A7330A" w:rsidRDefault="000E676C" w:rsidP="00A7330A">
            <w:pPr>
              <w:jc w:val="center"/>
              <w:rPr>
                <w:rFonts w:ascii="Roboto" w:hAnsi="Roboto"/>
                <w:lang w:val="ro-MD"/>
              </w:rPr>
            </w:pPr>
            <w:r w:rsidRPr="00A7330A">
              <w:rPr>
                <w:rFonts w:ascii="Roboto" w:hAnsi="Roboto"/>
                <w:b/>
                <w:lang w:val="ro-MD"/>
              </w:rPr>
              <w:t xml:space="preserve">Completare la Capitolul 3. </w:t>
            </w:r>
            <w:r w:rsidRPr="00A7330A">
              <w:rPr>
                <w:rFonts w:ascii="Roboto" w:hAnsi="Roboto"/>
                <w:b/>
                <w:lang w:val="pt-BR"/>
              </w:rPr>
              <w:t>PREȚUL CONTRACTULUI ŞI MODALITĂŢILE DE PLATĂ</w:t>
            </w:r>
          </w:p>
          <w:p w14:paraId="141D8C31" w14:textId="4DEB506D" w:rsidR="000E676C" w:rsidRPr="00A7330A" w:rsidRDefault="000E676C" w:rsidP="000E676C">
            <w:pPr>
              <w:jc w:val="both"/>
              <w:rPr>
                <w:rFonts w:ascii="Roboto" w:hAnsi="Roboto"/>
                <w:lang w:val="ro-MD"/>
              </w:rPr>
            </w:pPr>
            <w:r w:rsidRPr="00A7330A">
              <w:rPr>
                <w:rFonts w:ascii="Roboto" w:hAnsi="Roboto"/>
                <w:lang w:val="ro-MD"/>
              </w:rPr>
              <w:t xml:space="preserve">3.7. Valoarea lucrărilor ce reprezintă obiectul prezentului Contract este orientativă. </w:t>
            </w:r>
            <w:r w:rsidR="00243213">
              <w:rPr>
                <w:rFonts w:ascii="Roboto" w:hAnsi="Roboto"/>
                <w:lang w:val="ro-MD"/>
              </w:rPr>
              <w:t>Suma</w:t>
            </w:r>
            <w:r w:rsidRPr="00A7330A">
              <w:rPr>
                <w:rFonts w:ascii="Roboto" w:hAnsi="Roboto"/>
                <w:lang w:val="ro-MD"/>
              </w:rPr>
              <w:t xml:space="preserve"> total</w:t>
            </w:r>
            <w:r w:rsidR="00243213">
              <w:rPr>
                <w:rFonts w:ascii="Roboto" w:hAnsi="Roboto"/>
                <w:lang w:val="ro-MD"/>
              </w:rPr>
              <w:t>ă</w:t>
            </w:r>
            <w:r w:rsidRPr="00A7330A">
              <w:rPr>
                <w:rFonts w:ascii="Roboto" w:hAnsi="Roboto"/>
                <w:lang w:val="ro-MD"/>
              </w:rPr>
              <w:t xml:space="preserve"> a Contractului va fi determinat</w:t>
            </w:r>
            <w:r w:rsidR="00243213">
              <w:rPr>
                <w:rFonts w:ascii="Roboto" w:hAnsi="Roboto"/>
                <w:lang w:val="ro-MD"/>
              </w:rPr>
              <w:t>ă</w:t>
            </w:r>
            <w:r w:rsidRPr="00A7330A">
              <w:rPr>
                <w:rFonts w:ascii="Roboto" w:hAnsi="Roboto"/>
                <w:lang w:val="ro-MD"/>
              </w:rPr>
              <w:t xml:space="preserve"> în funcție de cantitatea lucrărilor executate și recepționate de către Beneficiar, dar nu va depăși valoarea totală orientativă a prezentului Contract.</w:t>
            </w:r>
          </w:p>
          <w:p w14:paraId="4C98010D" w14:textId="77777777" w:rsidR="000E676C" w:rsidRPr="00A7330A" w:rsidRDefault="000E676C" w:rsidP="000E676C">
            <w:pPr>
              <w:jc w:val="both"/>
              <w:rPr>
                <w:rFonts w:ascii="Roboto" w:hAnsi="Roboto"/>
                <w:lang w:val="ro-MD"/>
              </w:rPr>
            </w:pPr>
            <w:r w:rsidRPr="00A7330A">
              <w:rPr>
                <w:rFonts w:ascii="Roboto" w:hAnsi="Roboto"/>
                <w:lang w:val="ro-MD"/>
              </w:rPr>
              <w:t>3.8. Documentația de însoțire a lucrărilor recepționate include:</w:t>
            </w:r>
          </w:p>
          <w:p w14:paraId="7E6D33F9" w14:textId="77777777" w:rsidR="000E676C" w:rsidRPr="00A7330A" w:rsidRDefault="000E676C" w:rsidP="000E676C">
            <w:pPr>
              <w:ind w:firstLine="381"/>
              <w:jc w:val="both"/>
              <w:rPr>
                <w:rFonts w:ascii="Roboto" w:hAnsi="Roboto"/>
                <w:lang w:val="ro-MD"/>
              </w:rPr>
            </w:pPr>
            <w:r w:rsidRPr="00A7330A">
              <w:rPr>
                <w:rFonts w:ascii="Roboto" w:hAnsi="Roboto"/>
                <w:lang w:val="ro-MD"/>
              </w:rPr>
              <w:t>a) Factura fiscală;</w:t>
            </w:r>
          </w:p>
          <w:p w14:paraId="3E6FD902" w14:textId="4FDE7C6D" w:rsidR="000E676C" w:rsidRPr="00A7330A" w:rsidRDefault="000E676C" w:rsidP="000E676C">
            <w:pPr>
              <w:ind w:firstLine="381"/>
              <w:jc w:val="both"/>
              <w:rPr>
                <w:rFonts w:ascii="Roboto" w:hAnsi="Roboto"/>
                <w:lang w:val="ro-MD"/>
              </w:rPr>
            </w:pPr>
            <w:r w:rsidRPr="00A7330A">
              <w:rPr>
                <w:rFonts w:ascii="Roboto" w:hAnsi="Roboto"/>
                <w:lang w:val="ro-MD"/>
              </w:rPr>
              <w:t>b) Proces-verbal de recepție a lucrărilor executate;</w:t>
            </w:r>
          </w:p>
          <w:p w14:paraId="63E4FDD0" w14:textId="57793878" w:rsidR="000E676C" w:rsidRPr="00A7330A" w:rsidRDefault="000E676C" w:rsidP="000E676C">
            <w:pPr>
              <w:ind w:firstLine="381"/>
              <w:jc w:val="both"/>
              <w:rPr>
                <w:rFonts w:ascii="Roboto" w:hAnsi="Roboto"/>
                <w:lang w:val="ro-MD"/>
              </w:rPr>
            </w:pPr>
            <w:r w:rsidRPr="00A7330A">
              <w:rPr>
                <w:rFonts w:ascii="Roboto" w:hAnsi="Roboto"/>
                <w:lang w:val="ro-MD"/>
              </w:rPr>
              <w:t>c) Proces-verbal de recepție la terminarea lucrărilor executate;</w:t>
            </w:r>
          </w:p>
          <w:p w14:paraId="62E9F777" w14:textId="39D283DA" w:rsidR="000E676C" w:rsidRPr="00A7330A" w:rsidRDefault="000E676C" w:rsidP="000E676C">
            <w:pPr>
              <w:ind w:firstLine="381"/>
              <w:jc w:val="both"/>
              <w:rPr>
                <w:rFonts w:ascii="Roboto" w:hAnsi="Roboto"/>
                <w:lang w:val="ro-MD"/>
              </w:rPr>
            </w:pPr>
            <w:r w:rsidRPr="00A7330A">
              <w:rPr>
                <w:rFonts w:ascii="Roboto" w:hAnsi="Roboto"/>
                <w:lang w:val="ro-MD"/>
              </w:rPr>
              <w:t>d) Garanția lucrărilor</w:t>
            </w:r>
            <w:r w:rsidR="00A4784F">
              <w:rPr>
                <w:rFonts w:ascii="Roboto" w:hAnsi="Roboto"/>
                <w:lang w:val="ro-MD"/>
              </w:rPr>
              <w:t>, inclusiv a materialelor</w:t>
            </w:r>
            <w:r w:rsidRPr="00A7330A">
              <w:rPr>
                <w:rFonts w:ascii="Roboto" w:hAnsi="Roboto"/>
                <w:lang w:val="ro-MD"/>
              </w:rPr>
              <w:t xml:space="preserve">. </w:t>
            </w:r>
          </w:p>
          <w:p w14:paraId="44C78771" w14:textId="77777777" w:rsidR="000E676C" w:rsidRPr="00A7330A" w:rsidRDefault="000E676C" w:rsidP="000E676C">
            <w:pPr>
              <w:jc w:val="both"/>
              <w:rPr>
                <w:rFonts w:ascii="Roboto" w:hAnsi="Roboto"/>
                <w:lang w:val="ro-MD"/>
              </w:rPr>
            </w:pPr>
            <w:r w:rsidRPr="00A7330A">
              <w:rPr>
                <w:rFonts w:ascii="Roboto" w:hAnsi="Roboto"/>
                <w:lang w:val="ro-MD"/>
              </w:rPr>
              <w:t>3.9. Antreprenorul are obligația întocmirii corecte a facturii fiscale, indicând toate elementele de identificare ale acesteia și datele bancare corecte, inclusiv ale Beneficiarului.</w:t>
            </w:r>
          </w:p>
          <w:p w14:paraId="35A3D384" w14:textId="60782963" w:rsidR="000E676C" w:rsidRPr="00A7330A" w:rsidRDefault="000E676C" w:rsidP="000E676C">
            <w:pPr>
              <w:jc w:val="both"/>
              <w:rPr>
                <w:rFonts w:ascii="Roboto" w:hAnsi="Roboto"/>
                <w:lang w:val="ro-MD"/>
              </w:rPr>
            </w:pPr>
            <w:r w:rsidRPr="00A7330A">
              <w:rPr>
                <w:rFonts w:ascii="Roboto" w:hAnsi="Roboto"/>
                <w:lang w:val="ro-MD"/>
              </w:rPr>
              <w:t xml:space="preserve">3.10 Transmiterea documentelor enumerate la pct.3.8 cu elemente greşite şi/sau greşeli de calcul, identificate de Beneficiar, urmare recepționării acestora, atrage după sine obligaţia </w:t>
            </w:r>
            <w:r w:rsidR="00A4784F">
              <w:rPr>
                <w:rFonts w:ascii="Roboto" w:hAnsi="Roboto"/>
                <w:lang w:val="ro-MD"/>
              </w:rPr>
              <w:t>A</w:t>
            </w:r>
            <w:r w:rsidR="008D6F53">
              <w:rPr>
                <w:rFonts w:ascii="Roboto" w:hAnsi="Roboto"/>
                <w:lang w:val="ro-MD"/>
              </w:rPr>
              <w:t>ntreprenorului</w:t>
            </w:r>
            <w:r w:rsidRPr="00A7330A">
              <w:rPr>
                <w:rFonts w:ascii="Roboto" w:hAnsi="Roboto"/>
                <w:lang w:val="ro-MD"/>
              </w:rPr>
              <w:t xml:space="preserve"> de a le anula şi de a transmite documente noi.</w:t>
            </w:r>
          </w:p>
          <w:p w14:paraId="68F64425" w14:textId="1BB1D5EF" w:rsidR="000E676C" w:rsidRPr="00A7330A" w:rsidRDefault="000E676C" w:rsidP="000E676C">
            <w:pPr>
              <w:jc w:val="both"/>
              <w:rPr>
                <w:rFonts w:ascii="Roboto" w:hAnsi="Roboto"/>
                <w:lang w:val="ro-MD"/>
              </w:rPr>
            </w:pPr>
            <w:r w:rsidRPr="00A7330A">
              <w:rPr>
                <w:rFonts w:ascii="Roboto" w:hAnsi="Roboto"/>
                <w:lang w:val="ro-MD"/>
              </w:rPr>
              <w:t xml:space="preserve">3.11. Beneficiarul va efectua plata, după executarea tuturor lucrărilor, în baza procesului-verbal de recepție a lucrărilor executate, semnat de reprezentanții ambelor părți, procesului-verbal de recepție la terminarea lucrărilor executate semnat de către Comisia de recepție, fără obiecții, certificatul de garanție pentru lucrările executate (inclusiv copiile certificatelor de garanție pentru bunurile instalate (după caz)) și facturii fiscale, în termen de </w:t>
            </w:r>
            <w:r w:rsidR="008D6F53">
              <w:rPr>
                <w:rFonts w:ascii="Roboto" w:hAnsi="Roboto"/>
                <w:lang w:val="ro-MD"/>
              </w:rPr>
              <w:t>30</w:t>
            </w:r>
            <w:r w:rsidRPr="00A7330A">
              <w:rPr>
                <w:rFonts w:ascii="Roboto" w:hAnsi="Roboto"/>
                <w:lang w:val="ro-MD"/>
              </w:rPr>
              <w:t xml:space="preserve"> zile din data recepționării și acceptării documentelor de către Beneficiar.</w:t>
            </w:r>
          </w:p>
          <w:p w14:paraId="4AA12D70" w14:textId="77777777" w:rsidR="000E676C" w:rsidRPr="00A7330A" w:rsidRDefault="000E676C" w:rsidP="000E676C">
            <w:pPr>
              <w:jc w:val="both"/>
              <w:rPr>
                <w:rFonts w:ascii="Roboto" w:hAnsi="Roboto"/>
              </w:rPr>
            </w:pPr>
            <w:r w:rsidRPr="00A7330A">
              <w:rPr>
                <w:rFonts w:ascii="Roboto" w:hAnsi="Roboto"/>
                <w:lang w:val="ro-MD"/>
              </w:rPr>
              <w:t xml:space="preserve">3.12. </w:t>
            </w:r>
            <w:r w:rsidRPr="00A7330A">
              <w:rPr>
                <w:rFonts w:ascii="Roboto" w:hAnsi="Roboto"/>
              </w:rPr>
              <w:t xml:space="preserve">Cheltuielile pentru apă și energie electrică vor fi suportate de Beneficiar și vor fi excluse din procesele-verbale a lucrărilor executate prezentate de Antreprenor. </w:t>
            </w:r>
          </w:p>
          <w:p w14:paraId="2458EE0B" w14:textId="77777777" w:rsidR="000E676C" w:rsidRPr="00A7330A" w:rsidRDefault="000E676C" w:rsidP="000E676C">
            <w:pPr>
              <w:jc w:val="both"/>
              <w:rPr>
                <w:rFonts w:ascii="Roboto" w:hAnsi="Roboto"/>
                <w:lang w:val="ro-MD"/>
              </w:rPr>
            </w:pPr>
            <w:r w:rsidRPr="00A7330A">
              <w:rPr>
                <w:rFonts w:ascii="Roboto" w:hAnsi="Roboto"/>
              </w:rPr>
              <w:t>3.13.</w:t>
            </w:r>
            <w:r w:rsidRPr="00A7330A">
              <w:rPr>
                <w:rFonts w:ascii="Roboto" w:hAnsi="Roboto"/>
                <w:lang w:val="ro-MD"/>
              </w:rPr>
              <w:t xml:space="preserve">Cheltuielile pentru încărcarea, selectarea, transportarea deșeurilor menajere, de construcții sau demolării vor fi suportate din contul Antreprenorului. </w:t>
            </w:r>
          </w:p>
          <w:p w14:paraId="00B07445" w14:textId="77777777" w:rsidR="00F60F9A" w:rsidRPr="00A7330A" w:rsidRDefault="00F60F9A" w:rsidP="00F60F9A">
            <w:pPr>
              <w:jc w:val="both"/>
              <w:rPr>
                <w:rFonts w:ascii="Roboto" w:hAnsi="Roboto"/>
                <w:lang w:val="ro-MD"/>
              </w:rPr>
            </w:pPr>
          </w:p>
          <w:p w14:paraId="0C693524" w14:textId="127E5036" w:rsidR="00F60F9A" w:rsidRPr="00A7330A" w:rsidRDefault="00F60F9A" w:rsidP="00F60F9A">
            <w:pPr>
              <w:jc w:val="center"/>
              <w:rPr>
                <w:rFonts w:ascii="Roboto" w:hAnsi="Roboto"/>
                <w:b/>
                <w:lang w:val="ro-MD"/>
              </w:rPr>
            </w:pPr>
            <w:r w:rsidRPr="00A7330A">
              <w:rPr>
                <w:rFonts w:ascii="Roboto" w:hAnsi="Roboto"/>
                <w:b/>
                <w:lang w:val="ro-MD"/>
              </w:rPr>
              <w:t>Completare la Capitolul 4. DURATA DE EXECUŢIE</w:t>
            </w:r>
          </w:p>
          <w:p w14:paraId="2B6FF06B" w14:textId="520CCF4B" w:rsidR="0004124F" w:rsidRPr="00A7330A" w:rsidRDefault="0004124F" w:rsidP="00A7330A">
            <w:pPr>
              <w:jc w:val="both"/>
              <w:rPr>
                <w:rFonts w:ascii="Roboto" w:hAnsi="Roboto"/>
                <w:bCs/>
                <w:noProof w:val="0"/>
                <w:lang w:val="ro-MD"/>
              </w:rPr>
            </w:pPr>
            <w:r w:rsidRPr="00A7330A">
              <w:rPr>
                <w:rFonts w:ascii="Roboto" w:hAnsi="Roboto"/>
                <w:bCs/>
                <w:noProof w:val="0"/>
                <w:lang w:val="ro-MD"/>
              </w:rPr>
              <w:t>4.1.1</w:t>
            </w:r>
            <w:r>
              <w:rPr>
                <w:rFonts w:ascii="Roboto" w:hAnsi="Roboto"/>
                <w:bCs/>
                <w:noProof w:val="0"/>
                <w:lang w:val="ro-MD"/>
              </w:rPr>
              <w:t xml:space="preserve">. Termenul prevăzut la pct.4.1. include numărul de zile în care Antreprenorul urmează să execute lucrările. </w:t>
            </w:r>
            <w:r w:rsidRPr="00A7330A">
              <w:rPr>
                <w:rFonts w:ascii="Roboto" w:hAnsi="Roboto"/>
                <w:bCs/>
                <w:noProof w:val="0"/>
                <w:lang w:val="ro-MD"/>
              </w:rPr>
              <w:t xml:space="preserve"> </w:t>
            </w:r>
          </w:p>
          <w:p w14:paraId="3B2850CA" w14:textId="177CA3A5" w:rsidR="00F60F9A" w:rsidRPr="00A7330A" w:rsidRDefault="00F60F9A" w:rsidP="00F60F9A">
            <w:pPr>
              <w:jc w:val="both"/>
              <w:rPr>
                <w:rFonts w:ascii="Roboto" w:hAnsi="Roboto"/>
                <w:lang w:val="ro-MD"/>
              </w:rPr>
            </w:pPr>
            <w:r w:rsidRPr="00A7330A">
              <w:rPr>
                <w:rFonts w:ascii="Roboto" w:hAnsi="Roboto"/>
                <w:lang w:val="ro-MD"/>
              </w:rPr>
              <w:t>4.8. Suspendarea temporară și reluarea executării lucrărilor prevăzute în prezentul Contract se efectuează conform actelor de suspendare temporare semnate de către reprezentanții părților.</w:t>
            </w:r>
          </w:p>
          <w:p w14:paraId="14B028E5" w14:textId="1068EBE6" w:rsidR="00F60F9A" w:rsidRPr="00A7330A" w:rsidRDefault="000E676C" w:rsidP="00F60F9A">
            <w:pPr>
              <w:jc w:val="both"/>
              <w:rPr>
                <w:rFonts w:ascii="Roboto" w:hAnsi="Roboto"/>
                <w:lang w:val="ro-MD"/>
              </w:rPr>
            </w:pPr>
            <w:r w:rsidRPr="00A7330A">
              <w:rPr>
                <w:rFonts w:ascii="Roboto" w:hAnsi="Roboto"/>
                <w:lang w:val="ro-MD"/>
              </w:rPr>
              <w:t>4</w:t>
            </w:r>
            <w:r w:rsidR="00F60F9A" w:rsidRPr="00A7330A">
              <w:rPr>
                <w:rFonts w:ascii="Roboto" w:hAnsi="Roboto"/>
                <w:lang w:val="ro-MD"/>
              </w:rPr>
              <w:t>.9. Data terminării tuturor lucrărilor prevăzute în prezentul Contract este data din notificarea Antreprenorului, dacă Beneficiarul a răspuns în scris la această notificare privind întrunirea condiţiilor pentru anunţarea comisiei de recepţie.</w:t>
            </w:r>
          </w:p>
          <w:p w14:paraId="451D8A58" w14:textId="242E8144" w:rsidR="00F60F9A" w:rsidRPr="00A7330A" w:rsidRDefault="000E676C" w:rsidP="00F60F9A">
            <w:pPr>
              <w:jc w:val="both"/>
              <w:rPr>
                <w:rFonts w:ascii="Roboto" w:hAnsi="Roboto"/>
                <w:lang w:val="ro-MD"/>
              </w:rPr>
            </w:pPr>
            <w:r w:rsidRPr="00A7330A">
              <w:rPr>
                <w:rFonts w:ascii="Roboto" w:hAnsi="Roboto"/>
                <w:lang w:val="ro-MD"/>
              </w:rPr>
              <w:t>4</w:t>
            </w:r>
            <w:r w:rsidR="00F60F9A" w:rsidRPr="00A7330A">
              <w:rPr>
                <w:rFonts w:ascii="Roboto" w:hAnsi="Roboto"/>
                <w:lang w:val="ro-MD"/>
              </w:rPr>
              <w:t>.10. Data recepției este data semnării de comisia de recepție a procesului-verbal</w:t>
            </w:r>
            <w:r w:rsidR="00243213">
              <w:rPr>
                <w:rFonts w:ascii="Roboto" w:hAnsi="Roboto"/>
                <w:lang w:val="ro-MD"/>
              </w:rPr>
              <w:t xml:space="preserve"> de recepție la terminarea lucrărilor executate</w:t>
            </w:r>
            <w:r w:rsidR="00F60F9A" w:rsidRPr="00A7330A">
              <w:rPr>
                <w:rFonts w:ascii="Roboto" w:hAnsi="Roboto"/>
                <w:lang w:val="ro-MD"/>
              </w:rPr>
              <w:t xml:space="preserve">, fără obiecții. Recepţia se va realiza de către comisia de recepție în prezența Antreprenorului. </w:t>
            </w:r>
          </w:p>
          <w:p w14:paraId="195131CE" w14:textId="2721D5B6" w:rsidR="00F60F9A" w:rsidRPr="00A7330A" w:rsidRDefault="000E676C" w:rsidP="00F60F9A">
            <w:pPr>
              <w:jc w:val="both"/>
              <w:rPr>
                <w:rFonts w:ascii="Roboto" w:hAnsi="Roboto"/>
                <w:lang w:val="ro-MD"/>
              </w:rPr>
            </w:pPr>
            <w:r w:rsidRPr="00A7330A">
              <w:rPr>
                <w:rFonts w:ascii="Roboto" w:hAnsi="Roboto"/>
                <w:lang w:val="ro-MD"/>
              </w:rPr>
              <w:t>4</w:t>
            </w:r>
            <w:r w:rsidR="00F60F9A" w:rsidRPr="00A7330A">
              <w:rPr>
                <w:rFonts w:ascii="Roboto" w:hAnsi="Roboto"/>
                <w:lang w:val="ro-MD"/>
              </w:rPr>
              <w:t xml:space="preserve">.11. La terminarea verificării lucrărilor executate, comisia îşi va consemna obiecţiile şi concluziile în procesul-verbal de recepție la terminarea lucrărilor executate şi îl va înainta </w:t>
            </w:r>
            <w:r w:rsidR="00F60F9A" w:rsidRPr="00A7330A">
              <w:rPr>
                <w:rFonts w:ascii="Roboto" w:hAnsi="Roboto"/>
              </w:rPr>
              <w:t>președintelui comisiei al</w:t>
            </w:r>
            <w:r w:rsidR="00F60F9A" w:rsidRPr="00A7330A">
              <w:rPr>
                <w:rFonts w:ascii="Roboto" w:hAnsi="Roboto"/>
                <w:lang w:val="ro-MD"/>
              </w:rPr>
              <w:t xml:space="preserve"> Beneficiarului în termen de 3 zile lucrătoare împreună cu recomandarea de admitere cu sau fără obiecţii a recepţiei, amânarea sau respingerea ei. Nu se va accepta recepţia parţială a lucrărilor.</w:t>
            </w:r>
          </w:p>
          <w:p w14:paraId="5AF06B86" w14:textId="58106FF2" w:rsidR="00F60F9A" w:rsidRPr="00A7330A" w:rsidRDefault="000E676C" w:rsidP="00F60F9A">
            <w:pPr>
              <w:jc w:val="both"/>
              <w:rPr>
                <w:rFonts w:ascii="Roboto" w:hAnsi="Roboto"/>
                <w:lang w:val="ro-MD"/>
              </w:rPr>
            </w:pPr>
            <w:r w:rsidRPr="00A7330A">
              <w:rPr>
                <w:rFonts w:ascii="Roboto" w:hAnsi="Roboto"/>
                <w:lang w:val="ro-MD"/>
              </w:rPr>
              <w:t>4</w:t>
            </w:r>
            <w:r w:rsidR="00F60F9A" w:rsidRPr="00A7330A">
              <w:rPr>
                <w:rFonts w:ascii="Roboto" w:hAnsi="Roboto"/>
                <w:lang w:val="ro-MD"/>
              </w:rPr>
              <w:t>.12. Beneficiarul va notifica Antreprenorul despre decizia luată în baza procesului-verbal de recepție la terminarea lucrărilor executate, în interval de 3 zile lucrătoare, din data semnării.</w:t>
            </w:r>
          </w:p>
          <w:p w14:paraId="4FDCA937" w14:textId="2307D267" w:rsidR="00F60F9A" w:rsidRPr="00A7330A" w:rsidRDefault="000E676C" w:rsidP="00F60F9A">
            <w:pPr>
              <w:jc w:val="both"/>
              <w:rPr>
                <w:rFonts w:ascii="Roboto" w:hAnsi="Roboto"/>
                <w:lang w:val="ro-MD"/>
              </w:rPr>
            </w:pPr>
            <w:r w:rsidRPr="00A7330A">
              <w:rPr>
                <w:rFonts w:ascii="Roboto" w:hAnsi="Roboto"/>
                <w:lang w:val="ro-MD"/>
              </w:rPr>
              <w:lastRenderedPageBreak/>
              <w:t>4</w:t>
            </w:r>
            <w:r w:rsidR="00F60F9A" w:rsidRPr="00A7330A">
              <w:rPr>
                <w:rFonts w:ascii="Roboto" w:hAnsi="Roboto"/>
                <w:lang w:val="ro-MD"/>
              </w:rPr>
              <w:t xml:space="preserve">.13. Antreprenorul are la dispoziție </w:t>
            </w:r>
            <w:r w:rsidR="003C68EE">
              <w:rPr>
                <w:rFonts w:ascii="Roboto" w:hAnsi="Roboto"/>
                <w:lang w:val="ro-MD"/>
              </w:rPr>
              <w:t>10</w:t>
            </w:r>
            <w:r w:rsidR="003C68EE" w:rsidRPr="00A7330A">
              <w:rPr>
                <w:rFonts w:ascii="Roboto" w:hAnsi="Roboto"/>
                <w:lang w:val="ro-MD"/>
              </w:rPr>
              <w:t xml:space="preserve"> </w:t>
            </w:r>
            <w:r w:rsidR="00F60F9A" w:rsidRPr="00A7330A">
              <w:rPr>
                <w:rFonts w:ascii="Roboto" w:hAnsi="Roboto"/>
                <w:lang w:val="ro-MD"/>
              </w:rPr>
              <w:t xml:space="preserve">zile de la data primirii procesului-verbal de recepție </w:t>
            </w:r>
            <w:r w:rsidR="003C68EE">
              <w:rPr>
                <w:rFonts w:ascii="Roboto" w:hAnsi="Roboto"/>
                <w:lang w:val="ro-MD"/>
              </w:rPr>
              <w:t xml:space="preserve">la terminarea lucrărilor executate </w:t>
            </w:r>
            <w:r w:rsidR="00F60F9A" w:rsidRPr="00A7330A">
              <w:rPr>
                <w:rFonts w:ascii="Roboto" w:hAnsi="Roboto"/>
                <w:lang w:val="ro-MD"/>
              </w:rPr>
              <w:t>cu obiecții, pentru remedierea obiecțiilor/neajunsurilor prevăzute</w:t>
            </w:r>
            <w:r w:rsidR="003C68EE">
              <w:rPr>
                <w:rFonts w:ascii="Roboto" w:hAnsi="Roboto"/>
                <w:lang w:val="ro-MD"/>
              </w:rPr>
              <w:t>, dacă un alt termen nu este prevăzut în procesul verbal respectiv</w:t>
            </w:r>
            <w:r w:rsidR="00F60F9A" w:rsidRPr="00A7330A">
              <w:rPr>
                <w:rFonts w:ascii="Roboto" w:hAnsi="Roboto"/>
                <w:lang w:val="ro-MD"/>
              </w:rPr>
              <w:t xml:space="preserve">.  </w:t>
            </w:r>
          </w:p>
          <w:p w14:paraId="6B658C7C" w14:textId="77777777" w:rsidR="00514234" w:rsidRDefault="00514234" w:rsidP="00F60F9A">
            <w:pPr>
              <w:jc w:val="both"/>
              <w:rPr>
                <w:rFonts w:ascii="Roboto" w:hAnsi="Roboto"/>
                <w:b/>
                <w:lang w:val="ro-MD"/>
              </w:rPr>
            </w:pPr>
          </w:p>
          <w:p w14:paraId="15382864" w14:textId="7A084382" w:rsidR="00514234" w:rsidRDefault="00514234" w:rsidP="00A7330A">
            <w:pPr>
              <w:jc w:val="center"/>
              <w:rPr>
                <w:rFonts w:ascii="Roboto" w:hAnsi="Roboto"/>
                <w:b/>
                <w:lang w:val="ro-MD"/>
              </w:rPr>
            </w:pPr>
            <w:r w:rsidRPr="00782660">
              <w:rPr>
                <w:rFonts w:ascii="Roboto" w:hAnsi="Roboto"/>
                <w:b/>
                <w:lang w:val="ro-MD"/>
              </w:rPr>
              <w:t>Completare la Capitolul</w:t>
            </w:r>
            <w:r>
              <w:rPr>
                <w:rFonts w:ascii="Roboto" w:hAnsi="Roboto"/>
                <w:b/>
                <w:lang w:val="ro-MD"/>
              </w:rPr>
              <w:t xml:space="preserve"> 5. </w:t>
            </w:r>
            <w:r w:rsidR="00A65587">
              <w:rPr>
                <w:rFonts w:ascii="Roboto" w:hAnsi="Roboto"/>
                <w:b/>
                <w:lang w:val="ro-MD"/>
              </w:rPr>
              <w:t>RECEPȚIA LUCRĂRILOR DE EXECUȚIE</w:t>
            </w:r>
          </w:p>
          <w:p w14:paraId="2D024D74" w14:textId="35B478CB" w:rsidR="00A65587" w:rsidRPr="00A7330A" w:rsidRDefault="00A65587" w:rsidP="00A7330A">
            <w:pPr>
              <w:jc w:val="both"/>
              <w:rPr>
                <w:rFonts w:ascii="Roboto" w:hAnsi="Roboto"/>
                <w:lang w:val="ro-MD"/>
              </w:rPr>
            </w:pPr>
            <w:r>
              <w:rPr>
                <w:rFonts w:ascii="Roboto" w:hAnsi="Roboto"/>
                <w:lang w:val="ro-MD"/>
              </w:rPr>
              <w:t xml:space="preserve">5.2.6. Recepția finală se va efectua după 6 luni de la semnarea procesului-verbal de recepție la terminarea lucrărilor. </w:t>
            </w:r>
            <w:r w:rsidRPr="00A65587">
              <w:rPr>
                <w:rFonts w:ascii="Roboto" w:hAnsi="Roboto"/>
              </w:rPr>
              <w:t>Perioada de la recepţia la terminarea lucrărilor şi până la recepţia finală nu poate fi mai mare de un an</w:t>
            </w:r>
            <w:r>
              <w:rPr>
                <w:rFonts w:ascii="Roboto" w:hAnsi="Roboto"/>
              </w:rPr>
              <w:t xml:space="preserve">. </w:t>
            </w:r>
            <w:r w:rsidRPr="00A65587">
              <w:rPr>
                <w:rFonts w:ascii="Roboto" w:hAnsi="Roboto"/>
              </w:rPr>
              <w:t>Termenul de un an poate fi prelungit doar din motive argumentate, precum prezenţa unor evenimente în afara controlului, a unor obiective complexe, executate pe tranşe, sau a unor litigii de judecată.</w:t>
            </w:r>
          </w:p>
          <w:p w14:paraId="28736A77" w14:textId="77777777" w:rsidR="00F60F9A" w:rsidRPr="00A7330A" w:rsidRDefault="00F60F9A" w:rsidP="00F60F9A">
            <w:pPr>
              <w:jc w:val="both"/>
              <w:rPr>
                <w:rFonts w:ascii="Roboto" w:hAnsi="Roboto"/>
                <w:lang w:val="ro-MD"/>
              </w:rPr>
            </w:pPr>
          </w:p>
          <w:p w14:paraId="2A74D426" w14:textId="438BCB0F" w:rsidR="00F60F9A" w:rsidRPr="00A7330A" w:rsidRDefault="00F60F9A" w:rsidP="00F60F9A">
            <w:pPr>
              <w:jc w:val="center"/>
              <w:rPr>
                <w:rFonts w:ascii="Roboto" w:hAnsi="Roboto"/>
                <w:b/>
                <w:lang w:val="ro-MD"/>
              </w:rPr>
            </w:pPr>
            <w:r w:rsidRPr="00A7330A">
              <w:rPr>
                <w:rFonts w:ascii="Roboto" w:hAnsi="Roboto"/>
                <w:b/>
                <w:lang w:val="ro-MD"/>
              </w:rPr>
              <w:t xml:space="preserve">Completare la Capitolul </w:t>
            </w:r>
            <w:r w:rsidR="00AE21F6" w:rsidRPr="00A7330A">
              <w:rPr>
                <w:rFonts w:ascii="Roboto" w:hAnsi="Roboto"/>
                <w:b/>
                <w:lang w:val="ro-MD"/>
              </w:rPr>
              <w:t>12</w:t>
            </w:r>
            <w:r w:rsidRPr="00A7330A">
              <w:rPr>
                <w:rFonts w:ascii="Roboto" w:hAnsi="Roboto"/>
                <w:b/>
                <w:lang w:val="ro-MD"/>
              </w:rPr>
              <w:t xml:space="preserve">. MATERIALELE ȘI </w:t>
            </w:r>
          </w:p>
          <w:p w14:paraId="5EFB8D9E" w14:textId="1A9703E4" w:rsidR="00F60F9A" w:rsidRPr="00A7330A" w:rsidRDefault="00F60F9A" w:rsidP="00F60F9A">
            <w:pPr>
              <w:jc w:val="center"/>
              <w:rPr>
                <w:rFonts w:ascii="Roboto" w:hAnsi="Roboto"/>
                <w:b/>
                <w:lang w:val="ro-MD"/>
              </w:rPr>
            </w:pPr>
            <w:r w:rsidRPr="00A7330A">
              <w:rPr>
                <w:rFonts w:ascii="Roboto" w:hAnsi="Roboto"/>
                <w:b/>
                <w:lang w:val="ro-MD"/>
              </w:rPr>
              <w:t xml:space="preserve">EXECUȚIA LUCRĂRILOR </w:t>
            </w:r>
          </w:p>
          <w:p w14:paraId="7374E21A" w14:textId="151B6FE2" w:rsidR="00F60F9A" w:rsidRPr="00A7330A" w:rsidRDefault="00AE21F6" w:rsidP="00F60F9A">
            <w:pPr>
              <w:jc w:val="both"/>
              <w:rPr>
                <w:rFonts w:ascii="Roboto" w:hAnsi="Roboto"/>
                <w:lang w:val="ro-MD"/>
              </w:rPr>
            </w:pPr>
            <w:r w:rsidRPr="00A7330A">
              <w:rPr>
                <w:rFonts w:ascii="Roboto" w:hAnsi="Roboto"/>
                <w:lang w:val="ro-MD"/>
              </w:rPr>
              <w:t>12</w:t>
            </w:r>
            <w:r w:rsidR="00F60F9A" w:rsidRPr="00A7330A">
              <w:rPr>
                <w:rFonts w:ascii="Roboto" w:hAnsi="Roboto"/>
                <w:lang w:val="ro-MD"/>
              </w:rPr>
              <w:t>.</w:t>
            </w:r>
            <w:r w:rsidRPr="00A7330A">
              <w:rPr>
                <w:rFonts w:ascii="Roboto" w:hAnsi="Roboto"/>
                <w:lang w:val="ro-MD"/>
              </w:rPr>
              <w:t>9</w:t>
            </w:r>
            <w:r w:rsidR="00F60F9A" w:rsidRPr="00A7330A">
              <w:rPr>
                <w:rFonts w:ascii="Roboto" w:hAnsi="Roboto"/>
                <w:lang w:val="ro-MD"/>
              </w:rPr>
              <w:t xml:space="preserve">. În cazul în care lucrările nu se inițiază în termenul indicat în ordinul de execuție, următoarele zile calendaristice vor fi calculate ca zile de întârziere pentru care se va aplica penalitatea corespunzătoare. </w:t>
            </w:r>
          </w:p>
          <w:p w14:paraId="6612FB60" w14:textId="77777777" w:rsidR="00F60F9A" w:rsidRPr="00A7330A" w:rsidRDefault="00F60F9A" w:rsidP="00F60F9A">
            <w:pPr>
              <w:jc w:val="both"/>
              <w:rPr>
                <w:rFonts w:ascii="Roboto" w:hAnsi="Roboto"/>
                <w:lang w:val="ro-MD"/>
              </w:rPr>
            </w:pPr>
          </w:p>
          <w:p w14:paraId="01427C81" w14:textId="0ED646EC" w:rsidR="00F60F9A" w:rsidRPr="00A7330A" w:rsidRDefault="00F60F9A" w:rsidP="00F60F9A">
            <w:pPr>
              <w:jc w:val="center"/>
              <w:rPr>
                <w:rFonts w:ascii="Roboto" w:hAnsi="Roboto"/>
                <w:b/>
                <w:lang w:val="ro-MD"/>
              </w:rPr>
            </w:pPr>
            <w:r w:rsidRPr="00A7330A">
              <w:rPr>
                <w:rFonts w:ascii="Roboto" w:hAnsi="Roboto"/>
                <w:b/>
                <w:lang w:val="ro-MD"/>
              </w:rPr>
              <w:t xml:space="preserve">Completare la Capitolul </w:t>
            </w:r>
            <w:r w:rsidR="00AE21F6" w:rsidRPr="00A7330A">
              <w:rPr>
                <w:rFonts w:ascii="Roboto" w:hAnsi="Roboto"/>
                <w:b/>
                <w:lang w:val="ro-MD"/>
              </w:rPr>
              <w:t>13</w:t>
            </w:r>
            <w:r w:rsidRPr="00A7330A">
              <w:rPr>
                <w:rFonts w:ascii="Roboto" w:hAnsi="Roboto"/>
                <w:b/>
                <w:lang w:val="ro-MD"/>
              </w:rPr>
              <w:t>. PERIOADA DE GARANŢIE</w:t>
            </w:r>
          </w:p>
          <w:p w14:paraId="6EAF002E" w14:textId="77777777" w:rsidR="00F60F9A" w:rsidRPr="00A7330A" w:rsidRDefault="00F60F9A" w:rsidP="00F60F9A">
            <w:pPr>
              <w:jc w:val="center"/>
              <w:rPr>
                <w:rFonts w:ascii="Roboto" w:hAnsi="Roboto"/>
                <w:b/>
                <w:lang w:val="ro-MD"/>
              </w:rPr>
            </w:pPr>
            <w:r w:rsidRPr="00A7330A">
              <w:rPr>
                <w:rFonts w:ascii="Roboto" w:hAnsi="Roboto"/>
                <w:b/>
                <w:lang w:val="ro-MD"/>
              </w:rPr>
              <w:t>ŞI REMEDIERI ÎN PERIOADA DE GARANŢIE</w:t>
            </w:r>
          </w:p>
          <w:p w14:paraId="4AA6E211" w14:textId="33A0E53D" w:rsidR="00F60F9A" w:rsidRPr="00A7330A" w:rsidRDefault="00AE21F6" w:rsidP="00F60F9A">
            <w:pPr>
              <w:jc w:val="both"/>
              <w:rPr>
                <w:rFonts w:ascii="Roboto" w:hAnsi="Roboto"/>
              </w:rPr>
            </w:pPr>
            <w:r w:rsidRPr="00A7330A">
              <w:rPr>
                <w:rFonts w:ascii="Roboto" w:hAnsi="Roboto"/>
                <w:lang w:val="ro-MD"/>
              </w:rPr>
              <w:t>13</w:t>
            </w:r>
            <w:r w:rsidR="00F60F9A" w:rsidRPr="00A7330A">
              <w:rPr>
                <w:rFonts w:ascii="Roboto" w:hAnsi="Roboto"/>
                <w:lang w:val="ro-MD"/>
              </w:rPr>
              <w:t>.</w:t>
            </w:r>
            <w:r w:rsidRPr="00A7330A">
              <w:rPr>
                <w:rFonts w:ascii="Roboto" w:hAnsi="Roboto"/>
                <w:lang w:val="ro-MD"/>
              </w:rPr>
              <w:t>5</w:t>
            </w:r>
            <w:r w:rsidR="00F60F9A" w:rsidRPr="00A7330A">
              <w:rPr>
                <w:rFonts w:ascii="Roboto" w:hAnsi="Roboto"/>
                <w:lang w:val="ro-MD"/>
              </w:rPr>
              <w:t xml:space="preserve">. </w:t>
            </w:r>
            <w:r w:rsidR="00F60F9A" w:rsidRPr="00A7330A">
              <w:rPr>
                <w:rFonts w:ascii="Roboto" w:hAnsi="Roboto"/>
              </w:rPr>
              <w:t xml:space="preserve">Termenul de garanție a lucrărilor executate începe să curgă din data semnării procesului-verbal de recepţie la terminarea lucrărilor executate, fără obiecții. </w:t>
            </w:r>
          </w:p>
          <w:p w14:paraId="7F3B8734" w14:textId="5EDBB5F2" w:rsidR="00F60F9A" w:rsidRPr="00A7330A" w:rsidRDefault="00AE21F6" w:rsidP="00F60F9A">
            <w:pPr>
              <w:jc w:val="both"/>
              <w:rPr>
                <w:rFonts w:ascii="Roboto" w:hAnsi="Roboto"/>
                <w:lang w:val="ro-MD"/>
              </w:rPr>
            </w:pPr>
            <w:r w:rsidRPr="00A7330A">
              <w:rPr>
                <w:rFonts w:ascii="Roboto" w:hAnsi="Roboto"/>
              </w:rPr>
              <w:t>13</w:t>
            </w:r>
            <w:r w:rsidR="00F60F9A" w:rsidRPr="00A7330A">
              <w:rPr>
                <w:rFonts w:ascii="Roboto" w:hAnsi="Roboto"/>
              </w:rPr>
              <w:t>.</w:t>
            </w:r>
            <w:r w:rsidRPr="00A7330A">
              <w:rPr>
                <w:rFonts w:ascii="Roboto" w:hAnsi="Roboto"/>
              </w:rPr>
              <w:t>6</w:t>
            </w:r>
            <w:r w:rsidR="00F60F9A" w:rsidRPr="00A7330A">
              <w:rPr>
                <w:rFonts w:ascii="Roboto" w:hAnsi="Roboto"/>
              </w:rPr>
              <w:t xml:space="preserve">. </w:t>
            </w:r>
            <w:r w:rsidR="00F60F9A" w:rsidRPr="00A7330A">
              <w:rPr>
                <w:rFonts w:ascii="Roboto" w:hAnsi="Roboto"/>
                <w:lang w:val="ro-MD"/>
              </w:rPr>
              <w:t>În perioada de garanţie stabilită pentru lucrări și</w:t>
            </w:r>
            <w:r w:rsidR="000179F5">
              <w:rPr>
                <w:rFonts w:ascii="Roboto" w:hAnsi="Roboto"/>
                <w:lang w:val="ro-MD"/>
              </w:rPr>
              <w:t>,</w:t>
            </w:r>
            <w:r w:rsidR="00F60F9A" w:rsidRPr="00A7330A">
              <w:rPr>
                <w:rFonts w:ascii="Roboto" w:hAnsi="Roboto"/>
                <w:lang w:val="ro-MD"/>
              </w:rPr>
              <w:t xml:space="preserve"> </w:t>
            </w:r>
            <w:r w:rsidR="000179F5">
              <w:rPr>
                <w:rFonts w:ascii="Roboto" w:hAnsi="Roboto"/>
                <w:lang w:val="ro-MD"/>
              </w:rPr>
              <w:t>după caz,</w:t>
            </w:r>
            <w:r w:rsidR="000179F5" w:rsidRPr="000179F5">
              <w:rPr>
                <w:rFonts w:ascii="Roboto" w:hAnsi="Roboto"/>
                <w:lang w:val="ro-MD"/>
              </w:rPr>
              <w:t xml:space="preserve"> </w:t>
            </w:r>
            <w:r w:rsidR="00F60F9A" w:rsidRPr="00A7330A">
              <w:rPr>
                <w:rFonts w:ascii="Roboto" w:hAnsi="Roboto"/>
                <w:lang w:val="ro-MD"/>
              </w:rPr>
              <w:t xml:space="preserve">bunuri, în conformitate cu legislația în vigoare, Antreprenorul va remedia lucrările neconforme, executa lucrări suplimentare și va schimba sau repara </w:t>
            </w:r>
            <w:r w:rsidR="0004124F">
              <w:rPr>
                <w:rFonts w:ascii="Roboto" w:hAnsi="Roboto"/>
                <w:lang w:val="ro-MD"/>
              </w:rPr>
              <w:t>b</w:t>
            </w:r>
            <w:r w:rsidR="0004124F" w:rsidRPr="00A7330A">
              <w:rPr>
                <w:rFonts w:ascii="Roboto" w:hAnsi="Roboto"/>
                <w:lang w:val="ro-MD"/>
              </w:rPr>
              <w:t xml:space="preserve">unurile </w:t>
            </w:r>
            <w:r w:rsidR="00F60F9A" w:rsidRPr="00A7330A">
              <w:rPr>
                <w:rFonts w:ascii="Roboto" w:hAnsi="Roboto"/>
                <w:lang w:val="ro-MD"/>
              </w:rPr>
              <w:t>defectate din contul său în termen de 10 zile lucrătoare din momentul înștiințării de către Beneficiar.</w:t>
            </w:r>
          </w:p>
          <w:p w14:paraId="29BEDEB6" w14:textId="2DDFDB88" w:rsidR="00F60F9A" w:rsidRPr="00A7330A" w:rsidRDefault="00AE21F6" w:rsidP="00F60F9A">
            <w:pPr>
              <w:jc w:val="both"/>
              <w:rPr>
                <w:rFonts w:ascii="Roboto" w:hAnsi="Roboto"/>
                <w:lang w:val="ro-MD"/>
              </w:rPr>
            </w:pPr>
            <w:r w:rsidRPr="00A7330A">
              <w:rPr>
                <w:rFonts w:ascii="Roboto" w:hAnsi="Roboto"/>
              </w:rPr>
              <w:t>13</w:t>
            </w:r>
            <w:r w:rsidR="00F60F9A" w:rsidRPr="00A7330A">
              <w:rPr>
                <w:rFonts w:ascii="Roboto" w:hAnsi="Roboto"/>
              </w:rPr>
              <w:t>.</w:t>
            </w:r>
            <w:r w:rsidRPr="00A7330A">
              <w:rPr>
                <w:rFonts w:ascii="Roboto" w:hAnsi="Roboto"/>
              </w:rPr>
              <w:t>7</w:t>
            </w:r>
            <w:r w:rsidR="00F60F9A" w:rsidRPr="00A7330A">
              <w:rPr>
                <w:rFonts w:ascii="Roboto" w:hAnsi="Roboto"/>
              </w:rPr>
              <w:t xml:space="preserve">. Recepţia în faza de terminare a lucrărilor executate se va realiza de către </w:t>
            </w:r>
            <w:r w:rsidR="006C3322" w:rsidRPr="00A7330A">
              <w:rPr>
                <w:rFonts w:ascii="Roboto" w:hAnsi="Roboto"/>
              </w:rPr>
              <w:t xml:space="preserve">comisia </w:t>
            </w:r>
            <w:r w:rsidR="00F60F9A" w:rsidRPr="00A7330A">
              <w:rPr>
                <w:rFonts w:ascii="Roboto" w:hAnsi="Roboto"/>
              </w:rPr>
              <w:t>de recepție a Beneficiarului în prezența Antreprenorului.</w:t>
            </w:r>
          </w:p>
          <w:p w14:paraId="30F96FFA" w14:textId="77777777" w:rsidR="00B62CBE" w:rsidRDefault="00B62CBE" w:rsidP="00B62CBE">
            <w:pPr>
              <w:ind w:firstLine="597"/>
              <w:jc w:val="center"/>
              <w:rPr>
                <w:rFonts w:ascii="Roboto" w:hAnsi="Roboto"/>
                <w:b/>
                <w:lang w:val="ro-MD"/>
              </w:rPr>
            </w:pPr>
          </w:p>
          <w:p w14:paraId="195353A0" w14:textId="6D4CA8ED" w:rsidR="00B62CBE" w:rsidRDefault="00B62CBE" w:rsidP="00B62CBE">
            <w:pPr>
              <w:ind w:firstLine="597"/>
              <w:jc w:val="center"/>
              <w:rPr>
                <w:rFonts w:ascii="Roboto" w:hAnsi="Roboto"/>
                <w:b/>
                <w:lang w:val="pt-BR"/>
              </w:rPr>
            </w:pPr>
            <w:r>
              <w:rPr>
                <w:rFonts w:ascii="Roboto" w:hAnsi="Roboto"/>
                <w:b/>
                <w:lang w:val="ro-MD"/>
              </w:rPr>
              <w:t xml:space="preserve">Completare la capitolul  </w:t>
            </w:r>
            <w:r w:rsidRPr="00B5651E">
              <w:rPr>
                <w:rFonts w:ascii="Roboto" w:hAnsi="Roboto"/>
                <w:b/>
                <w:lang w:val="pt-BR"/>
              </w:rPr>
              <w:t>14. RĂSPUNDEREA PĂRŢILOR</w:t>
            </w:r>
          </w:p>
          <w:p w14:paraId="0A6CFD50" w14:textId="526956D4" w:rsidR="00B62CBE" w:rsidRPr="00B62CBE" w:rsidRDefault="00B62CBE" w:rsidP="00B62CBE">
            <w:pPr>
              <w:rPr>
                <w:rFonts w:ascii="Roboto" w:hAnsi="Roboto"/>
                <w:bCs/>
                <w:lang w:val="ro-MD"/>
              </w:rPr>
            </w:pPr>
            <w:r w:rsidRPr="00A7330A">
              <w:rPr>
                <w:rFonts w:ascii="Roboto" w:hAnsi="Roboto"/>
                <w:bCs/>
                <w:lang w:val="pt-BR"/>
              </w:rPr>
              <w:t>14.</w:t>
            </w:r>
            <w:r w:rsidR="00E23AAF">
              <w:rPr>
                <w:rFonts w:ascii="Roboto" w:hAnsi="Roboto"/>
                <w:bCs/>
                <w:lang w:val="pt-BR"/>
              </w:rPr>
              <w:t>2.1.</w:t>
            </w:r>
            <w:r w:rsidRPr="00A7330A">
              <w:rPr>
                <w:rFonts w:ascii="Roboto" w:hAnsi="Roboto"/>
                <w:bCs/>
                <w:lang w:val="pt-BR"/>
              </w:rPr>
              <w:t xml:space="preserve"> </w:t>
            </w:r>
            <w:r w:rsidRPr="00B62CBE">
              <w:rPr>
                <w:rFonts w:ascii="Roboto" w:hAnsi="Roboto"/>
                <w:bCs/>
                <w:lang w:val="ro-MD"/>
              </w:rPr>
              <w:t>Antreprenorul răspunde pentru orice deteriorare, avarie sau pierdere cauzată pe durata execuției lucrărilor, precum și pentru remedierea integrală a prejudiciilor produse.</w:t>
            </w:r>
          </w:p>
          <w:p w14:paraId="1A72B9AC" w14:textId="64FDAECE" w:rsidR="00F60F9A" w:rsidRPr="00A7330A" w:rsidRDefault="00B62CBE" w:rsidP="00A7330A">
            <w:pPr>
              <w:rPr>
                <w:rFonts w:ascii="Roboto" w:hAnsi="Roboto"/>
                <w:b/>
                <w:lang w:val="ro-MD"/>
              </w:rPr>
            </w:pPr>
            <w:r w:rsidRPr="00A7330A">
              <w:rPr>
                <w:rFonts w:ascii="Roboto" w:hAnsi="Roboto"/>
                <w:bCs/>
                <w:lang w:val="pt-BR"/>
              </w:rPr>
              <w:t xml:space="preserve"> </w:t>
            </w:r>
          </w:p>
          <w:p w14:paraId="3E49AEE3" w14:textId="38D4E4CD" w:rsidR="00F60F9A" w:rsidRPr="00A7330A" w:rsidRDefault="00F60F9A" w:rsidP="00F60F9A">
            <w:pPr>
              <w:jc w:val="center"/>
              <w:rPr>
                <w:rFonts w:ascii="Roboto" w:hAnsi="Roboto"/>
                <w:b/>
                <w:lang w:val="ro-MD"/>
              </w:rPr>
            </w:pPr>
            <w:r w:rsidRPr="00A7330A">
              <w:rPr>
                <w:rFonts w:ascii="Roboto" w:hAnsi="Roboto"/>
                <w:b/>
                <w:lang w:val="ro-MD"/>
              </w:rPr>
              <w:t xml:space="preserve">Completare la Capitolul </w:t>
            </w:r>
            <w:r w:rsidR="00E33BFF" w:rsidRPr="00A7330A">
              <w:rPr>
                <w:rFonts w:ascii="Roboto" w:hAnsi="Roboto"/>
                <w:b/>
                <w:lang w:val="ro-MD"/>
              </w:rPr>
              <w:t>1</w:t>
            </w:r>
            <w:r w:rsidR="00E33BFF">
              <w:rPr>
                <w:rFonts w:ascii="Roboto" w:hAnsi="Roboto"/>
                <w:b/>
                <w:lang w:val="ro-MD"/>
              </w:rPr>
              <w:t>5</w:t>
            </w:r>
            <w:r w:rsidRPr="00A7330A">
              <w:rPr>
                <w:rFonts w:ascii="Roboto" w:hAnsi="Roboto"/>
                <w:b/>
                <w:lang w:val="ro-MD"/>
              </w:rPr>
              <w:t xml:space="preserve">. </w:t>
            </w:r>
            <w:r w:rsidR="00E33BFF">
              <w:rPr>
                <w:rFonts w:ascii="Roboto" w:hAnsi="Roboto"/>
                <w:b/>
                <w:lang w:val="ro-MD"/>
              </w:rPr>
              <w:t>RECLAMAȚII ȘI SANCȚIUNI</w:t>
            </w:r>
          </w:p>
          <w:p w14:paraId="2BC7052B" w14:textId="6C0DF2DB" w:rsidR="00F60F9A" w:rsidRDefault="00E33BFF" w:rsidP="00F60F9A">
            <w:pPr>
              <w:jc w:val="both"/>
              <w:rPr>
                <w:rFonts w:ascii="Roboto" w:hAnsi="Roboto"/>
                <w:lang w:val="ro-MD"/>
              </w:rPr>
            </w:pPr>
            <w:r w:rsidRPr="00A7330A">
              <w:rPr>
                <w:rFonts w:ascii="Roboto" w:hAnsi="Roboto"/>
                <w:lang w:val="ro-MD"/>
              </w:rPr>
              <w:t>1</w:t>
            </w:r>
            <w:r>
              <w:rPr>
                <w:rFonts w:ascii="Roboto" w:hAnsi="Roboto"/>
                <w:lang w:val="ro-MD"/>
              </w:rPr>
              <w:t>5</w:t>
            </w:r>
            <w:r w:rsidR="00AE21F6" w:rsidRPr="00A7330A">
              <w:rPr>
                <w:rFonts w:ascii="Roboto" w:hAnsi="Roboto"/>
                <w:lang w:val="ro-MD"/>
              </w:rPr>
              <w:t>.</w:t>
            </w:r>
            <w:r>
              <w:rPr>
                <w:rFonts w:ascii="Roboto" w:hAnsi="Roboto"/>
                <w:lang w:val="ro-MD"/>
              </w:rPr>
              <w:t>1.1</w:t>
            </w:r>
            <w:r w:rsidR="00F60F9A" w:rsidRPr="00A7330A">
              <w:rPr>
                <w:rFonts w:ascii="Roboto" w:hAnsi="Roboto"/>
                <w:lang w:val="ro-MD"/>
              </w:rPr>
              <w:t xml:space="preserve">. În cazul în care întârzierea depășește 5 zile, Antreprenorul prezintă Beneficiarului o explicație în formă scrisă. Dacă Beneficiarul acceptă, Antreprenorul continue executarea lucrărilor, aplicându-se penalitate pentru fiecare zi de întârziere, în caz contrar se consideră ca fiind refuz de a executa lucrările prevăzute în prezentul Contract.  </w:t>
            </w:r>
          </w:p>
          <w:p w14:paraId="56C09776" w14:textId="77777777" w:rsidR="0064424A" w:rsidRDefault="00E97640" w:rsidP="005D7747">
            <w:pPr>
              <w:jc w:val="both"/>
              <w:rPr>
                <w:rFonts w:ascii="Roboto" w:hAnsi="Roboto"/>
                <w:lang w:val="ro-MD"/>
              </w:rPr>
            </w:pPr>
            <w:r w:rsidRPr="003B0A61">
              <w:rPr>
                <w:rFonts w:ascii="Roboto" w:hAnsi="Roboto"/>
                <w:lang w:val="ro-MD"/>
              </w:rPr>
              <w:t>1</w:t>
            </w:r>
            <w:r w:rsidRPr="00E50BA2">
              <w:rPr>
                <w:rFonts w:ascii="Roboto" w:hAnsi="Roboto"/>
                <w:lang w:val="ro-MD"/>
              </w:rPr>
              <w:t>5</w:t>
            </w:r>
            <w:r w:rsidRPr="003B0A61">
              <w:rPr>
                <w:rFonts w:ascii="Roboto" w:hAnsi="Roboto"/>
                <w:lang w:val="ro-MD"/>
              </w:rPr>
              <w:t>.</w:t>
            </w:r>
            <w:r w:rsidR="0064424A">
              <w:rPr>
                <w:rFonts w:ascii="Roboto" w:hAnsi="Roboto"/>
                <w:lang w:val="ro-MD"/>
              </w:rPr>
              <w:t>2</w:t>
            </w:r>
            <w:r w:rsidR="0064424A" w:rsidRPr="003B0A61">
              <w:rPr>
                <w:rFonts w:ascii="Roboto" w:hAnsi="Roboto"/>
                <w:lang w:val="ro-MD"/>
              </w:rPr>
              <w:t>.</w:t>
            </w:r>
            <w:r w:rsidR="0064424A">
              <w:rPr>
                <w:rFonts w:ascii="Roboto" w:hAnsi="Roboto"/>
                <w:lang w:val="ro-MD"/>
              </w:rPr>
              <w:t>1.</w:t>
            </w:r>
            <w:r w:rsidR="0064424A" w:rsidRPr="003B0A61">
              <w:rPr>
                <w:rFonts w:ascii="Roboto" w:hAnsi="Roboto"/>
                <w:lang w:val="ro-MD"/>
              </w:rPr>
              <w:t xml:space="preserve"> Suma penalităţii calculate Antreprenorului conform prezentului Contract poate fi dedusă (reţinută) de către Beneficiar din suma plăţii pentru </w:t>
            </w:r>
            <w:r w:rsidR="0064424A">
              <w:rPr>
                <w:rFonts w:ascii="Roboto" w:hAnsi="Roboto"/>
                <w:lang w:val="ro-MD"/>
              </w:rPr>
              <w:t>l</w:t>
            </w:r>
            <w:r w:rsidR="0064424A" w:rsidRPr="003B0A61">
              <w:rPr>
                <w:rFonts w:ascii="Roboto" w:hAnsi="Roboto"/>
                <w:lang w:val="ro-MD"/>
              </w:rPr>
              <w:t>ucrările executate.</w:t>
            </w:r>
          </w:p>
          <w:p w14:paraId="0D1E2023" w14:textId="5CAD6ABD" w:rsidR="00F60F9A" w:rsidRPr="00A7330A" w:rsidRDefault="00AE21F6" w:rsidP="00F60F9A">
            <w:pPr>
              <w:jc w:val="both"/>
              <w:rPr>
                <w:rFonts w:ascii="Roboto" w:hAnsi="Roboto"/>
                <w:lang w:val="ro-MD"/>
              </w:rPr>
            </w:pPr>
            <w:r w:rsidRPr="00A7330A">
              <w:rPr>
                <w:rFonts w:ascii="Roboto" w:hAnsi="Roboto"/>
                <w:lang w:val="ro-MD"/>
              </w:rPr>
              <w:t>1</w:t>
            </w:r>
            <w:r w:rsidR="00E33BFF">
              <w:rPr>
                <w:rFonts w:ascii="Roboto" w:hAnsi="Roboto"/>
                <w:lang w:val="ro-MD"/>
              </w:rPr>
              <w:t>5.5.</w:t>
            </w:r>
            <w:r w:rsidRPr="00A7330A">
              <w:rPr>
                <w:rFonts w:ascii="Roboto" w:hAnsi="Roboto"/>
                <w:lang w:val="ro-MD"/>
              </w:rPr>
              <w:t>1</w:t>
            </w:r>
            <w:r w:rsidR="00F60F9A" w:rsidRPr="00A7330A">
              <w:rPr>
                <w:rFonts w:ascii="Roboto" w:hAnsi="Roboto"/>
                <w:lang w:val="ro-MD"/>
              </w:rPr>
              <w:t xml:space="preserve">. Pentru refuzul de a executa lucrările prevăzute în prezentul Contract, Antreprenorul </w:t>
            </w:r>
            <w:r w:rsidR="0064424A">
              <w:rPr>
                <w:rFonts w:ascii="Roboto" w:hAnsi="Roboto"/>
                <w:lang w:val="ro-MD"/>
              </w:rPr>
              <w:t>suportă o penalitate</w:t>
            </w:r>
            <w:r w:rsidR="00F60F9A" w:rsidRPr="00A7330A">
              <w:rPr>
                <w:rFonts w:ascii="Roboto" w:hAnsi="Roboto"/>
                <w:lang w:val="ro-MD"/>
              </w:rPr>
              <w:t xml:space="preserve"> în valoare de </w:t>
            </w:r>
            <w:r w:rsidR="00583366">
              <w:rPr>
                <w:rFonts w:ascii="Roboto" w:hAnsi="Roboto"/>
                <w:lang w:val="ro-MD"/>
              </w:rPr>
              <w:t>10</w:t>
            </w:r>
            <w:r w:rsidR="00F60F9A" w:rsidRPr="00A7330A">
              <w:rPr>
                <w:rFonts w:ascii="Roboto" w:hAnsi="Roboto"/>
                <w:lang w:val="ro-MD"/>
              </w:rPr>
              <w:t xml:space="preserve">% din suma totală orientativă a prezentului Contract, după caz, i se va reține garanția de bună execuție. </w:t>
            </w:r>
          </w:p>
          <w:p w14:paraId="57C38633" w14:textId="7B5A4DD1" w:rsidR="00F60F9A" w:rsidRPr="00A7330A" w:rsidRDefault="0004124F" w:rsidP="00F60F9A">
            <w:pPr>
              <w:jc w:val="both"/>
              <w:rPr>
                <w:rFonts w:ascii="Roboto" w:hAnsi="Roboto"/>
                <w:b/>
                <w:lang w:val="ro-MD"/>
              </w:rPr>
            </w:pPr>
            <w:r w:rsidRPr="00FC42D2">
              <w:rPr>
                <w:rFonts w:ascii="Roboto" w:hAnsi="Roboto"/>
                <w:lang w:val="ro-MD"/>
              </w:rPr>
              <w:t>1</w:t>
            </w:r>
            <w:r>
              <w:rPr>
                <w:rFonts w:ascii="Roboto" w:hAnsi="Roboto"/>
                <w:lang w:val="ro-MD"/>
              </w:rPr>
              <w:t>5</w:t>
            </w:r>
            <w:r w:rsidRPr="00FC42D2">
              <w:rPr>
                <w:rFonts w:ascii="Roboto" w:hAnsi="Roboto"/>
                <w:lang w:val="ro-MD"/>
              </w:rPr>
              <w:t>.</w:t>
            </w:r>
            <w:r>
              <w:rPr>
                <w:rFonts w:ascii="Roboto" w:hAnsi="Roboto"/>
                <w:lang w:val="ro-MD"/>
              </w:rPr>
              <w:t>6</w:t>
            </w:r>
            <w:r w:rsidRPr="00FC42D2">
              <w:rPr>
                <w:rFonts w:ascii="Roboto" w:hAnsi="Roboto"/>
                <w:lang w:val="ro-MD"/>
              </w:rPr>
              <w:t>.</w:t>
            </w:r>
            <w:r>
              <w:rPr>
                <w:rFonts w:ascii="Roboto" w:hAnsi="Roboto"/>
                <w:lang w:val="ro-MD"/>
              </w:rPr>
              <w:t>1.</w:t>
            </w:r>
            <w:r w:rsidRPr="00FC42D2">
              <w:rPr>
                <w:rFonts w:ascii="Roboto" w:hAnsi="Roboto"/>
                <w:lang w:val="ro-MD"/>
              </w:rPr>
              <w:t xml:space="preserve"> Pentru achitarea cu întârziere a </w:t>
            </w:r>
            <w:r>
              <w:rPr>
                <w:rFonts w:ascii="Roboto" w:hAnsi="Roboto"/>
                <w:lang w:val="ro-MD"/>
              </w:rPr>
              <w:t>l</w:t>
            </w:r>
            <w:r w:rsidRPr="00FC42D2">
              <w:rPr>
                <w:rFonts w:ascii="Roboto" w:hAnsi="Roboto"/>
                <w:lang w:val="ro-MD"/>
              </w:rPr>
              <w:t xml:space="preserve">ucrărilor executate, Beneficiarul poartă răspundere materială în valoare de 0,1% din suma </w:t>
            </w:r>
            <w:r>
              <w:rPr>
                <w:rFonts w:ascii="Roboto" w:hAnsi="Roboto"/>
                <w:lang w:val="ro-MD"/>
              </w:rPr>
              <w:t>l</w:t>
            </w:r>
            <w:r w:rsidRPr="00FC42D2">
              <w:rPr>
                <w:rFonts w:ascii="Roboto" w:hAnsi="Roboto"/>
                <w:lang w:val="ro-MD"/>
              </w:rPr>
              <w:t xml:space="preserve">ucrărilor neachitate, pentru fiecare zi de întârziere, dar nu mai mult de </w:t>
            </w:r>
            <w:r w:rsidR="00583366">
              <w:rPr>
                <w:rFonts w:ascii="Roboto" w:hAnsi="Roboto"/>
                <w:lang w:val="ro-MD"/>
              </w:rPr>
              <w:t>10</w:t>
            </w:r>
            <w:r w:rsidRPr="00FC42D2">
              <w:rPr>
                <w:rFonts w:ascii="Roboto" w:hAnsi="Roboto"/>
                <w:lang w:val="ro-MD"/>
              </w:rPr>
              <w:t xml:space="preserve">% din suma totală a </w:t>
            </w:r>
            <w:r>
              <w:rPr>
                <w:rFonts w:ascii="Roboto" w:hAnsi="Roboto"/>
                <w:lang w:val="ro-MD"/>
              </w:rPr>
              <w:t>lucrărilor executate</w:t>
            </w:r>
            <w:r w:rsidRPr="00FC42D2">
              <w:rPr>
                <w:rFonts w:ascii="Roboto" w:hAnsi="Roboto"/>
                <w:lang w:val="ro-MD"/>
              </w:rPr>
              <w:t>.</w:t>
            </w:r>
            <w:r w:rsidRPr="00FC42D2">
              <w:rPr>
                <w:rFonts w:ascii="Roboto" w:hAnsi="Roboto"/>
                <w:b/>
                <w:lang w:val="ro-MD"/>
              </w:rPr>
              <w:t xml:space="preserve"> </w:t>
            </w:r>
          </w:p>
          <w:p w14:paraId="3CDD53D7" w14:textId="77777777" w:rsidR="00F60F9A" w:rsidRPr="00A7330A" w:rsidRDefault="00F60F9A" w:rsidP="00F60F9A">
            <w:pPr>
              <w:jc w:val="center"/>
              <w:rPr>
                <w:rFonts w:ascii="Roboto" w:hAnsi="Roboto"/>
                <w:b/>
                <w:lang w:val="ro-MD"/>
              </w:rPr>
            </w:pPr>
          </w:p>
          <w:p w14:paraId="0BDFDECA" w14:textId="77777777" w:rsidR="006C3322" w:rsidRPr="00A7330A" w:rsidRDefault="006C3322" w:rsidP="006C3322">
            <w:pPr>
              <w:jc w:val="center"/>
              <w:rPr>
                <w:rFonts w:ascii="Roboto" w:hAnsi="Roboto"/>
                <w:b/>
                <w:lang w:val="ro-MD"/>
              </w:rPr>
            </w:pPr>
            <w:r w:rsidRPr="00A7330A">
              <w:rPr>
                <w:rFonts w:ascii="Roboto" w:hAnsi="Roboto"/>
                <w:b/>
                <w:lang w:val="ro-MD"/>
              </w:rPr>
              <w:t xml:space="preserve">Completare la Capitolul 16. </w:t>
            </w:r>
            <w:r w:rsidRPr="00A7330A">
              <w:rPr>
                <w:rFonts w:ascii="Roboto" w:hAnsi="Roboto"/>
                <w:b/>
                <w:lang w:val="pt-BR"/>
              </w:rPr>
              <w:t>GARANŢIA DE BUNĂ EXECUŢIE A CONTRACTULUI</w:t>
            </w:r>
          </w:p>
          <w:p w14:paraId="2672945F" w14:textId="775458A8" w:rsidR="006C3322" w:rsidRDefault="006C3322" w:rsidP="006C3322">
            <w:pPr>
              <w:jc w:val="both"/>
              <w:rPr>
                <w:rFonts w:ascii="Roboto" w:hAnsi="Roboto"/>
                <w:lang w:val="ro-MD"/>
              </w:rPr>
            </w:pPr>
            <w:r w:rsidRPr="00A7330A">
              <w:rPr>
                <w:rFonts w:ascii="Roboto" w:hAnsi="Roboto"/>
                <w:lang w:val="ro-MD"/>
              </w:rPr>
              <w:t>16.2.1. Garanţia de bună execuție a contractului se depune prin transfer la contul Beneficiarului.</w:t>
            </w:r>
          </w:p>
          <w:p w14:paraId="13202248" w14:textId="0787FE29" w:rsidR="00BB3D91" w:rsidRPr="00BB3D91" w:rsidRDefault="000179F5" w:rsidP="00BB3D91">
            <w:pPr>
              <w:jc w:val="both"/>
              <w:rPr>
                <w:rFonts w:ascii="Roboto" w:hAnsi="Roboto"/>
                <w:lang w:val="ro-MD"/>
              </w:rPr>
            </w:pPr>
            <w:r>
              <w:rPr>
                <w:rFonts w:ascii="Roboto" w:hAnsi="Roboto"/>
                <w:lang w:val="ro-MD"/>
              </w:rPr>
              <w:lastRenderedPageBreak/>
              <w:t>16.8</w:t>
            </w:r>
            <w:r w:rsidR="00BB3D91">
              <w:rPr>
                <w:rFonts w:ascii="Roboto" w:hAnsi="Roboto"/>
                <w:lang w:val="ro-MD"/>
              </w:rPr>
              <w:t xml:space="preserve">. </w:t>
            </w:r>
            <w:r w:rsidR="00BB3D91" w:rsidRPr="00BB3D91">
              <w:rPr>
                <w:rFonts w:ascii="Roboto" w:hAnsi="Roboto"/>
                <w:lang w:val="ro-MD"/>
              </w:rPr>
              <w:t>Restituirea garanției de bună execuție se efectuează în termen de cel mult 21 de zile calendaristice de la data semnării și aprobării procesului-verbal de recepție finală, cu condiția îndeplinirii tuturor obligațiilor contractuale de către Antreprenor</w:t>
            </w:r>
            <w:r w:rsidR="00657466">
              <w:rPr>
                <w:rFonts w:ascii="Roboto" w:hAnsi="Roboto"/>
                <w:lang w:val="ro-MD"/>
              </w:rPr>
              <w:t>.</w:t>
            </w:r>
          </w:p>
          <w:p w14:paraId="14B2C1B4" w14:textId="77777777" w:rsidR="006C3322" w:rsidRPr="00A7330A" w:rsidRDefault="006C3322" w:rsidP="006C3322">
            <w:pPr>
              <w:jc w:val="both"/>
              <w:rPr>
                <w:rFonts w:ascii="Roboto" w:hAnsi="Roboto"/>
                <w:lang w:val="ro-MD"/>
              </w:rPr>
            </w:pPr>
          </w:p>
          <w:p w14:paraId="11E63E1F" w14:textId="40B44961" w:rsidR="00F60F9A" w:rsidRPr="00A7330A" w:rsidRDefault="00F60F9A" w:rsidP="00F60F9A">
            <w:pPr>
              <w:jc w:val="center"/>
              <w:rPr>
                <w:rFonts w:ascii="Roboto" w:hAnsi="Roboto"/>
                <w:b/>
                <w:lang w:val="ro-MD"/>
              </w:rPr>
            </w:pPr>
            <w:r w:rsidRPr="00A7330A">
              <w:rPr>
                <w:rFonts w:ascii="Roboto" w:hAnsi="Roboto"/>
                <w:b/>
                <w:lang w:val="ro-MD"/>
              </w:rPr>
              <w:t xml:space="preserve">Capitolul </w:t>
            </w:r>
            <w:r w:rsidR="00AE21F6" w:rsidRPr="00A7330A">
              <w:rPr>
                <w:rFonts w:ascii="Roboto" w:hAnsi="Roboto"/>
                <w:b/>
                <w:lang w:val="ro-MD"/>
              </w:rPr>
              <w:t>20</w:t>
            </w:r>
            <w:r w:rsidRPr="00A7330A">
              <w:rPr>
                <w:rFonts w:ascii="Roboto" w:hAnsi="Roboto"/>
                <w:b/>
                <w:lang w:val="ro-MD"/>
              </w:rPr>
              <w:t>. CONFIDENȚIALITATE</w:t>
            </w:r>
          </w:p>
          <w:p w14:paraId="48E9DBAA" w14:textId="6BB1D564" w:rsidR="00F60F9A" w:rsidRPr="00A7330A" w:rsidRDefault="00AE21F6" w:rsidP="00F60F9A">
            <w:pPr>
              <w:jc w:val="both"/>
              <w:rPr>
                <w:rFonts w:ascii="Roboto" w:hAnsi="Roboto"/>
                <w:lang w:val="ro-MD"/>
              </w:rPr>
            </w:pPr>
            <w:r w:rsidRPr="00A7330A">
              <w:rPr>
                <w:rFonts w:ascii="Roboto" w:hAnsi="Roboto"/>
                <w:lang w:val="ro-MD"/>
              </w:rPr>
              <w:t>20</w:t>
            </w:r>
            <w:r w:rsidR="00F60F9A" w:rsidRPr="00A7330A">
              <w:rPr>
                <w:rFonts w:ascii="Roboto" w:hAnsi="Roboto"/>
                <w:lang w:val="ro-MD"/>
              </w:rPr>
              <w:t>.1.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183A50A7" w14:textId="77777777" w:rsidR="009B37EE" w:rsidRPr="00A7330A" w:rsidRDefault="009B37EE" w:rsidP="009B37EE">
            <w:pPr>
              <w:pStyle w:val="Listparagraf"/>
              <w:numPr>
                <w:ilvl w:val="0"/>
                <w:numId w:val="15"/>
              </w:numPr>
              <w:tabs>
                <w:tab w:val="clear" w:pos="1134"/>
              </w:tabs>
              <w:spacing w:line="276" w:lineRule="auto"/>
              <w:ind w:left="0"/>
              <w:contextualSpacing/>
              <w:rPr>
                <w:rFonts w:ascii="Roboto" w:hAnsi="Roboto"/>
                <w:lang w:val="ro-MD"/>
              </w:rPr>
            </w:pPr>
          </w:p>
          <w:p w14:paraId="1034CFEB" w14:textId="77777777" w:rsidR="009B37EE" w:rsidRPr="00A7330A" w:rsidRDefault="009B37EE" w:rsidP="00A7330A">
            <w:pPr>
              <w:pStyle w:val="Listparagraf"/>
              <w:numPr>
                <w:ilvl w:val="0"/>
                <w:numId w:val="0"/>
              </w:numPr>
              <w:spacing w:line="276" w:lineRule="auto"/>
              <w:jc w:val="center"/>
              <w:rPr>
                <w:rFonts w:ascii="Roboto" w:hAnsi="Roboto"/>
                <w:b/>
                <w:lang w:val="de-DE"/>
              </w:rPr>
            </w:pPr>
            <w:r w:rsidRPr="00A7330A">
              <w:rPr>
                <w:rFonts w:ascii="Roboto" w:hAnsi="Roboto"/>
                <w:b/>
                <w:lang w:val="de-DE"/>
              </w:rPr>
              <w:t>RECHIZITELE JURIDICE, POŞTALE ŞI DE PLĂŢI ALE PĂRŢILOR</w:t>
            </w:r>
          </w:p>
          <w:p w14:paraId="55191527" w14:textId="77777777" w:rsidR="009B37EE" w:rsidRPr="00A7330A" w:rsidRDefault="009B37EE" w:rsidP="00F60F9A">
            <w:pPr>
              <w:pStyle w:val="Listparagraf"/>
              <w:numPr>
                <w:ilvl w:val="0"/>
                <w:numId w:val="0"/>
              </w:numPr>
              <w:spacing w:line="276" w:lineRule="auto"/>
              <w:jc w:val="center"/>
              <w:rPr>
                <w:rFonts w:ascii="Roboto" w:hAnsi="Roboto"/>
                <w:b/>
                <w:lang w:val="de-D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9B37EE" w:rsidRPr="00E07862" w14:paraId="66430151" w14:textId="77777777" w:rsidTr="00F66882">
              <w:tc>
                <w:tcPr>
                  <w:tcW w:w="4675" w:type="dxa"/>
                </w:tcPr>
                <w:p w14:paraId="3E4D6E82" w14:textId="77777777" w:rsidR="009B37EE" w:rsidRPr="00A7330A" w:rsidRDefault="009B37EE" w:rsidP="00F66882">
                  <w:pPr>
                    <w:tabs>
                      <w:tab w:val="left" w:pos="3295"/>
                    </w:tabs>
                    <w:rPr>
                      <w:rFonts w:ascii="Roboto" w:hAnsi="Roboto"/>
                      <w:b/>
                      <w:lang w:val="de-DE"/>
                    </w:rPr>
                  </w:pPr>
                  <w:r w:rsidRPr="00A7330A">
                    <w:rPr>
                      <w:rFonts w:ascii="Roboto" w:hAnsi="Roboto"/>
                      <w:b/>
                      <w:lang w:val="de-DE"/>
                    </w:rPr>
                    <w:t>BENEFICIAR</w:t>
                  </w:r>
                </w:p>
              </w:tc>
              <w:tc>
                <w:tcPr>
                  <w:tcW w:w="4680" w:type="dxa"/>
                </w:tcPr>
                <w:p w14:paraId="3B9535F0" w14:textId="77777777" w:rsidR="009B37EE" w:rsidRPr="00A7330A" w:rsidRDefault="009B37EE" w:rsidP="00F66882">
                  <w:pPr>
                    <w:tabs>
                      <w:tab w:val="left" w:pos="3295"/>
                    </w:tabs>
                    <w:rPr>
                      <w:rFonts w:ascii="Roboto" w:hAnsi="Roboto"/>
                      <w:lang w:val="de-DE"/>
                    </w:rPr>
                  </w:pPr>
                  <w:r w:rsidRPr="00A7330A">
                    <w:rPr>
                      <w:rFonts w:ascii="Roboto" w:hAnsi="Roboto"/>
                      <w:b/>
                      <w:lang w:val="de-DE"/>
                    </w:rPr>
                    <w:t xml:space="preserve">ANTREPRENOR </w:t>
                  </w:r>
                </w:p>
              </w:tc>
            </w:tr>
            <w:tr w:rsidR="009B37EE" w:rsidRPr="00E07862" w14:paraId="0BDD3086" w14:textId="77777777" w:rsidTr="00F66882">
              <w:tc>
                <w:tcPr>
                  <w:tcW w:w="4675" w:type="dxa"/>
                  <w:vAlign w:val="center"/>
                </w:tcPr>
                <w:p w14:paraId="3396650E" w14:textId="77777777" w:rsidR="009B37EE" w:rsidRPr="00A7330A" w:rsidRDefault="009B37EE" w:rsidP="00F66882">
                  <w:pPr>
                    <w:tabs>
                      <w:tab w:val="left" w:pos="1134"/>
                      <w:tab w:val="left" w:pos="4680"/>
                      <w:tab w:val="left" w:pos="7020"/>
                    </w:tabs>
                    <w:suppressAutoHyphens/>
                    <w:jc w:val="both"/>
                    <w:rPr>
                      <w:rFonts w:ascii="Roboto" w:hAnsi="Roboto"/>
                      <w:lang w:val="de-DE"/>
                    </w:rPr>
                  </w:pPr>
                  <w:r w:rsidRPr="00A7330A">
                    <w:rPr>
                      <w:rFonts w:ascii="Roboto" w:hAnsi="Roboto"/>
                      <w:lang w:val="de-DE"/>
                    </w:rPr>
                    <w:t>Adresa poştală:</w:t>
                  </w:r>
                </w:p>
              </w:tc>
              <w:tc>
                <w:tcPr>
                  <w:tcW w:w="4680" w:type="dxa"/>
                  <w:vAlign w:val="center"/>
                </w:tcPr>
                <w:p w14:paraId="2BAFA1C1" w14:textId="77777777" w:rsidR="009B37EE" w:rsidRPr="00A7330A" w:rsidRDefault="009B37EE" w:rsidP="00F66882">
                  <w:pPr>
                    <w:tabs>
                      <w:tab w:val="left" w:pos="1134"/>
                      <w:tab w:val="left" w:pos="4680"/>
                      <w:tab w:val="left" w:pos="7020"/>
                    </w:tabs>
                    <w:suppressAutoHyphens/>
                    <w:ind w:hanging="14"/>
                    <w:jc w:val="both"/>
                    <w:rPr>
                      <w:rFonts w:ascii="Roboto" w:hAnsi="Roboto"/>
                      <w:lang w:val="de-DE"/>
                    </w:rPr>
                  </w:pPr>
                  <w:r w:rsidRPr="00A7330A">
                    <w:rPr>
                      <w:rFonts w:ascii="Roboto" w:hAnsi="Roboto"/>
                      <w:lang w:val="de-DE"/>
                    </w:rPr>
                    <w:t>Adresa poştală:</w:t>
                  </w:r>
                </w:p>
              </w:tc>
            </w:tr>
            <w:tr w:rsidR="009B37EE" w:rsidRPr="00E07862" w14:paraId="6195187C" w14:textId="77777777" w:rsidTr="00F66882">
              <w:tc>
                <w:tcPr>
                  <w:tcW w:w="4675" w:type="dxa"/>
                  <w:vAlign w:val="center"/>
                </w:tcPr>
                <w:p w14:paraId="3F9B3C21" w14:textId="77777777" w:rsidR="009B37EE" w:rsidRPr="00A7330A" w:rsidRDefault="009B37EE" w:rsidP="00F66882">
                  <w:pPr>
                    <w:tabs>
                      <w:tab w:val="left" w:pos="1134"/>
                      <w:tab w:val="left" w:pos="4680"/>
                      <w:tab w:val="left" w:pos="7020"/>
                    </w:tabs>
                    <w:suppressAutoHyphens/>
                    <w:jc w:val="both"/>
                    <w:rPr>
                      <w:rFonts w:ascii="Roboto" w:hAnsi="Roboto"/>
                      <w:lang w:val="de-DE"/>
                    </w:rPr>
                  </w:pPr>
                  <w:r w:rsidRPr="00A7330A">
                    <w:rPr>
                      <w:rFonts w:ascii="Roboto" w:hAnsi="Roboto"/>
                      <w:lang w:val="de-DE"/>
                    </w:rPr>
                    <w:t>Telefon:</w:t>
                  </w:r>
                </w:p>
              </w:tc>
              <w:tc>
                <w:tcPr>
                  <w:tcW w:w="4680" w:type="dxa"/>
                  <w:vAlign w:val="center"/>
                </w:tcPr>
                <w:p w14:paraId="415E8159" w14:textId="77777777" w:rsidR="009B37EE" w:rsidRPr="00A7330A" w:rsidRDefault="009B37EE" w:rsidP="00F66882">
                  <w:pPr>
                    <w:tabs>
                      <w:tab w:val="left" w:pos="1134"/>
                      <w:tab w:val="left" w:pos="4680"/>
                      <w:tab w:val="left" w:pos="7020"/>
                    </w:tabs>
                    <w:suppressAutoHyphens/>
                    <w:ind w:hanging="14"/>
                    <w:jc w:val="both"/>
                    <w:rPr>
                      <w:rFonts w:ascii="Roboto" w:hAnsi="Roboto"/>
                      <w:lang w:val="de-DE"/>
                    </w:rPr>
                  </w:pPr>
                  <w:r w:rsidRPr="00A7330A">
                    <w:rPr>
                      <w:rFonts w:ascii="Roboto" w:hAnsi="Roboto"/>
                      <w:lang w:val="de-DE"/>
                    </w:rPr>
                    <w:t>Telefon:</w:t>
                  </w:r>
                </w:p>
              </w:tc>
            </w:tr>
            <w:tr w:rsidR="009B37EE" w:rsidRPr="00E07862" w14:paraId="0DA82C15" w14:textId="77777777" w:rsidTr="00F66882">
              <w:tc>
                <w:tcPr>
                  <w:tcW w:w="4675" w:type="dxa"/>
                  <w:vAlign w:val="center"/>
                </w:tcPr>
                <w:p w14:paraId="2FD92F21" w14:textId="77777777" w:rsidR="009B37EE" w:rsidRPr="00A7330A" w:rsidRDefault="009B37EE" w:rsidP="00F66882">
                  <w:pPr>
                    <w:tabs>
                      <w:tab w:val="left" w:pos="1134"/>
                      <w:tab w:val="left" w:pos="4680"/>
                      <w:tab w:val="left" w:pos="7020"/>
                    </w:tabs>
                    <w:suppressAutoHyphens/>
                    <w:jc w:val="both"/>
                    <w:rPr>
                      <w:rFonts w:ascii="Roboto" w:hAnsi="Roboto"/>
                      <w:lang w:val="de-DE"/>
                    </w:rPr>
                  </w:pPr>
                  <w:r w:rsidRPr="00A7330A">
                    <w:rPr>
                      <w:rFonts w:ascii="Roboto" w:hAnsi="Roboto"/>
                      <w:lang w:val="de-DE"/>
                    </w:rPr>
                    <w:t>Cod fiscal:</w:t>
                  </w:r>
                </w:p>
              </w:tc>
              <w:tc>
                <w:tcPr>
                  <w:tcW w:w="4680" w:type="dxa"/>
                  <w:vAlign w:val="center"/>
                </w:tcPr>
                <w:p w14:paraId="39F1D5E9" w14:textId="77777777" w:rsidR="009B37EE" w:rsidRPr="00A7330A" w:rsidRDefault="009B37EE" w:rsidP="00F66882">
                  <w:pPr>
                    <w:tabs>
                      <w:tab w:val="left" w:pos="1134"/>
                      <w:tab w:val="left" w:pos="4680"/>
                      <w:tab w:val="left" w:pos="7020"/>
                    </w:tabs>
                    <w:suppressAutoHyphens/>
                    <w:ind w:hanging="14"/>
                    <w:jc w:val="both"/>
                    <w:rPr>
                      <w:rFonts w:ascii="Roboto" w:hAnsi="Roboto"/>
                      <w:lang w:val="de-DE"/>
                    </w:rPr>
                  </w:pPr>
                  <w:r w:rsidRPr="00A7330A">
                    <w:rPr>
                      <w:rFonts w:ascii="Roboto" w:hAnsi="Roboto"/>
                      <w:lang w:val="de-DE"/>
                    </w:rPr>
                    <w:t>Cod fiscal:</w:t>
                  </w:r>
                </w:p>
              </w:tc>
            </w:tr>
            <w:tr w:rsidR="009B37EE" w:rsidRPr="00E07862" w14:paraId="4F2E68DD" w14:textId="77777777" w:rsidTr="00F66882">
              <w:tc>
                <w:tcPr>
                  <w:tcW w:w="4675" w:type="dxa"/>
                  <w:vAlign w:val="center"/>
                </w:tcPr>
                <w:p w14:paraId="07AFCC58" w14:textId="77777777" w:rsidR="009B37EE" w:rsidRPr="00A7330A" w:rsidRDefault="009B37EE" w:rsidP="00F66882">
                  <w:pPr>
                    <w:tabs>
                      <w:tab w:val="left" w:pos="1134"/>
                      <w:tab w:val="left" w:pos="4680"/>
                      <w:tab w:val="left" w:pos="7020"/>
                    </w:tabs>
                    <w:suppressAutoHyphens/>
                    <w:jc w:val="both"/>
                    <w:rPr>
                      <w:rFonts w:ascii="Roboto" w:hAnsi="Roboto"/>
                      <w:lang w:val="de-DE"/>
                    </w:rPr>
                  </w:pPr>
                  <w:r w:rsidRPr="00A7330A">
                    <w:rPr>
                      <w:rFonts w:ascii="Roboto" w:hAnsi="Roboto"/>
                      <w:lang w:val="de-DE"/>
                    </w:rPr>
                    <w:t>Banca:</w:t>
                  </w:r>
                </w:p>
              </w:tc>
              <w:tc>
                <w:tcPr>
                  <w:tcW w:w="4680" w:type="dxa"/>
                  <w:vAlign w:val="center"/>
                </w:tcPr>
                <w:p w14:paraId="7E3EED9C" w14:textId="77777777" w:rsidR="009B37EE" w:rsidRPr="00A7330A" w:rsidRDefault="009B37EE" w:rsidP="00F66882">
                  <w:pPr>
                    <w:tabs>
                      <w:tab w:val="left" w:pos="1134"/>
                      <w:tab w:val="left" w:pos="4680"/>
                      <w:tab w:val="left" w:pos="7020"/>
                    </w:tabs>
                    <w:suppressAutoHyphens/>
                    <w:ind w:hanging="14"/>
                    <w:jc w:val="both"/>
                    <w:rPr>
                      <w:rFonts w:ascii="Roboto" w:hAnsi="Roboto"/>
                      <w:lang w:val="de-DE"/>
                    </w:rPr>
                  </w:pPr>
                  <w:r w:rsidRPr="00A7330A">
                    <w:rPr>
                      <w:rFonts w:ascii="Roboto" w:hAnsi="Roboto"/>
                      <w:lang w:val="de-DE"/>
                    </w:rPr>
                    <w:t>Banca:</w:t>
                  </w:r>
                </w:p>
              </w:tc>
            </w:tr>
            <w:tr w:rsidR="009B37EE" w:rsidRPr="00E07862" w14:paraId="38417EF3" w14:textId="77777777" w:rsidTr="00F66882">
              <w:tc>
                <w:tcPr>
                  <w:tcW w:w="4675" w:type="dxa"/>
                  <w:vAlign w:val="center"/>
                </w:tcPr>
                <w:p w14:paraId="4279D567" w14:textId="77777777" w:rsidR="009B37EE" w:rsidRPr="00A7330A" w:rsidRDefault="009B37EE" w:rsidP="00F66882">
                  <w:pPr>
                    <w:tabs>
                      <w:tab w:val="left" w:pos="1134"/>
                      <w:tab w:val="left" w:pos="4680"/>
                      <w:tab w:val="left" w:pos="7020"/>
                    </w:tabs>
                    <w:suppressAutoHyphens/>
                    <w:jc w:val="both"/>
                    <w:rPr>
                      <w:rFonts w:ascii="Roboto" w:hAnsi="Roboto"/>
                      <w:lang w:val="de-DE"/>
                    </w:rPr>
                  </w:pPr>
                  <w:r w:rsidRPr="00A7330A">
                    <w:rPr>
                      <w:rFonts w:ascii="Roboto" w:hAnsi="Roboto"/>
                      <w:lang w:val="de-DE"/>
                    </w:rPr>
                    <w:t>Cod IBAN:</w:t>
                  </w:r>
                </w:p>
              </w:tc>
              <w:tc>
                <w:tcPr>
                  <w:tcW w:w="4680" w:type="dxa"/>
                  <w:vAlign w:val="center"/>
                </w:tcPr>
                <w:p w14:paraId="56FCB891" w14:textId="77777777" w:rsidR="009B37EE" w:rsidRPr="00A7330A" w:rsidRDefault="009B37EE" w:rsidP="00F66882">
                  <w:pPr>
                    <w:tabs>
                      <w:tab w:val="left" w:pos="1134"/>
                      <w:tab w:val="left" w:pos="4680"/>
                      <w:tab w:val="left" w:pos="7020"/>
                    </w:tabs>
                    <w:suppressAutoHyphens/>
                    <w:ind w:hanging="14"/>
                    <w:jc w:val="both"/>
                    <w:rPr>
                      <w:rFonts w:ascii="Roboto" w:hAnsi="Roboto"/>
                      <w:lang w:val="de-DE"/>
                    </w:rPr>
                  </w:pPr>
                  <w:r w:rsidRPr="00A7330A">
                    <w:rPr>
                      <w:rFonts w:ascii="Roboto" w:hAnsi="Roboto"/>
                      <w:lang w:val="de-DE"/>
                    </w:rPr>
                    <w:t>Cod IBAN:</w:t>
                  </w:r>
                </w:p>
              </w:tc>
            </w:tr>
          </w:tbl>
          <w:p w14:paraId="43AFF5D0" w14:textId="77777777" w:rsidR="009B37EE" w:rsidRPr="00A7330A" w:rsidRDefault="009B37EE" w:rsidP="00F60F9A">
            <w:pPr>
              <w:pStyle w:val="Listparagraf"/>
              <w:numPr>
                <w:ilvl w:val="0"/>
                <w:numId w:val="0"/>
              </w:numPr>
              <w:spacing w:line="276" w:lineRule="auto"/>
              <w:rPr>
                <w:rFonts w:ascii="Roboto" w:hAnsi="Roboto"/>
                <w:b/>
                <w:lang w:val="de-DE"/>
              </w:rPr>
            </w:pPr>
          </w:p>
          <w:p w14:paraId="5075F59E" w14:textId="77777777" w:rsidR="009B37EE" w:rsidRPr="00A7330A" w:rsidRDefault="009B37EE" w:rsidP="00F66882">
            <w:pPr>
              <w:tabs>
                <w:tab w:val="left" w:pos="360"/>
              </w:tabs>
              <w:jc w:val="both"/>
              <w:rPr>
                <w:rFonts w:ascii="Roboto" w:hAnsi="Roboto"/>
                <w:lang w:val="de-DE"/>
              </w:rPr>
            </w:pPr>
          </w:p>
          <w:p w14:paraId="585C8C0F" w14:textId="77777777" w:rsidR="009B37EE" w:rsidRPr="00A7330A" w:rsidRDefault="009B37EE" w:rsidP="00F66882">
            <w:pPr>
              <w:tabs>
                <w:tab w:val="left" w:pos="360"/>
                <w:tab w:val="left" w:pos="2685"/>
              </w:tabs>
              <w:jc w:val="both"/>
              <w:rPr>
                <w:rFonts w:ascii="Roboto" w:hAnsi="Roboto"/>
                <w:lang w:val="de-DE"/>
              </w:rPr>
            </w:pPr>
            <w:r w:rsidRPr="00A7330A">
              <w:rPr>
                <w:rFonts w:ascii="Roboto" w:hAnsi="Roboto"/>
                <w:lang w:val="de-DE"/>
              </w:rPr>
              <w:tab/>
            </w:r>
          </w:p>
          <w:p w14:paraId="7175F73C" w14:textId="77777777" w:rsidR="009B37EE" w:rsidRPr="00A7330A" w:rsidRDefault="009B37EE" w:rsidP="00F60F9A">
            <w:pPr>
              <w:pStyle w:val="Listparagraf"/>
              <w:numPr>
                <w:ilvl w:val="0"/>
                <w:numId w:val="0"/>
              </w:numPr>
              <w:tabs>
                <w:tab w:val="left" w:pos="360"/>
                <w:tab w:val="left" w:pos="2685"/>
              </w:tabs>
              <w:spacing w:line="276" w:lineRule="auto"/>
              <w:jc w:val="center"/>
              <w:rPr>
                <w:rFonts w:ascii="Roboto" w:hAnsi="Roboto"/>
                <w:b/>
                <w:lang w:val="de-DE"/>
              </w:rPr>
            </w:pPr>
            <w:r w:rsidRPr="00A7330A">
              <w:rPr>
                <w:rFonts w:ascii="Roboto" w:hAnsi="Roboto"/>
                <w:b/>
                <w:lang w:val="de-DE"/>
              </w:rPr>
              <w:t>SEMNĂTURILE PĂRŢILOR</w:t>
            </w:r>
          </w:p>
          <w:p w14:paraId="559AA631" w14:textId="77777777" w:rsidR="009B37EE" w:rsidRPr="00A7330A" w:rsidRDefault="009B37EE" w:rsidP="00F60F9A">
            <w:pPr>
              <w:pStyle w:val="Listparagraf"/>
              <w:numPr>
                <w:ilvl w:val="0"/>
                <w:numId w:val="0"/>
              </w:numPr>
              <w:tabs>
                <w:tab w:val="left" w:pos="360"/>
                <w:tab w:val="left" w:pos="2685"/>
              </w:tabs>
              <w:spacing w:line="276" w:lineRule="auto"/>
              <w:rPr>
                <w:rFonts w:ascii="Roboto" w:hAnsi="Roboto"/>
                <w:b/>
                <w:lang w:val="de-DE"/>
              </w:rPr>
            </w:pPr>
          </w:p>
          <w:tbl>
            <w:tblPr>
              <w:tblW w:w="9340" w:type="dxa"/>
              <w:tblLayout w:type="fixed"/>
              <w:tblLook w:val="04A0" w:firstRow="1" w:lastRow="0" w:firstColumn="1" w:lastColumn="0" w:noHBand="0" w:noVBand="1"/>
            </w:tblPr>
            <w:tblGrid>
              <w:gridCol w:w="4630"/>
              <w:gridCol w:w="4710"/>
            </w:tblGrid>
            <w:tr w:rsidR="009B37EE" w:rsidRPr="00E07862" w14:paraId="21E835B5" w14:textId="77777777" w:rsidTr="00F66882">
              <w:trPr>
                <w:trHeight w:val="357"/>
              </w:trPr>
              <w:tc>
                <w:tcPr>
                  <w:tcW w:w="4630" w:type="dxa"/>
                  <w:vAlign w:val="center"/>
                </w:tcPr>
                <w:p w14:paraId="28E68722" w14:textId="77777777" w:rsidR="009B37EE" w:rsidRPr="00A7330A" w:rsidRDefault="009B37EE" w:rsidP="00F66882">
                  <w:pPr>
                    <w:tabs>
                      <w:tab w:val="left" w:pos="360"/>
                    </w:tabs>
                    <w:jc w:val="center"/>
                    <w:rPr>
                      <w:rFonts w:ascii="Roboto" w:hAnsi="Roboto"/>
                      <w:b/>
                    </w:rPr>
                  </w:pPr>
                  <w:r w:rsidRPr="00A7330A">
                    <w:rPr>
                      <w:rFonts w:ascii="Roboto" w:hAnsi="Roboto"/>
                      <w:b/>
                    </w:rPr>
                    <w:t>BENEFICIAR</w:t>
                  </w:r>
                </w:p>
              </w:tc>
              <w:tc>
                <w:tcPr>
                  <w:tcW w:w="4710" w:type="dxa"/>
                  <w:vAlign w:val="center"/>
                </w:tcPr>
                <w:p w14:paraId="2EDAFB52" w14:textId="77777777" w:rsidR="009B37EE" w:rsidRPr="00A7330A" w:rsidRDefault="009B37EE" w:rsidP="00F66882">
                  <w:pPr>
                    <w:tabs>
                      <w:tab w:val="left" w:pos="360"/>
                    </w:tabs>
                    <w:jc w:val="center"/>
                    <w:rPr>
                      <w:rFonts w:ascii="Roboto" w:hAnsi="Roboto"/>
                      <w:b/>
                    </w:rPr>
                  </w:pPr>
                  <w:r w:rsidRPr="00A7330A">
                    <w:rPr>
                      <w:rFonts w:ascii="Roboto" w:hAnsi="Roboto"/>
                      <w:b/>
                    </w:rPr>
                    <w:t>ANTREPRENOR</w:t>
                  </w:r>
                </w:p>
              </w:tc>
            </w:tr>
          </w:tbl>
          <w:p w14:paraId="0F1812EF" w14:textId="77777777" w:rsidR="009B37EE" w:rsidRPr="00A7330A" w:rsidRDefault="009B37EE" w:rsidP="00A7330A">
            <w:pPr>
              <w:tabs>
                <w:tab w:val="left" w:pos="360"/>
                <w:tab w:val="left" w:pos="2295"/>
              </w:tabs>
              <w:jc w:val="both"/>
              <w:rPr>
                <w:rFonts w:ascii="Roboto" w:hAnsi="Roboto"/>
              </w:rPr>
            </w:pPr>
          </w:p>
        </w:tc>
      </w:tr>
      <w:bookmarkEnd w:id="11"/>
    </w:tbl>
    <w:p w14:paraId="2BD4B15C" w14:textId="77777777" w:rsidR="00347D07" w:rsidRPr="00A7330A" w:rsidRDefault="00347D07" w:rsidP="00A7330A">
      <w:pPr>
        <w:rPr>
          <w:rFonts w:ascii="Roboto" w:hAnsi="Roboto"/>
          <w:vanish/>
          <w:lang w:val="ro-MD"/>
        </w:rPr>
      </w:pPr>
    </w:p>
    <w:p w14:paraId="53685B8D" w14:textId="42BF1A08" w:rsidR="009E49BF" w:rsidRPr="00A7330A" w:rsidRDefault="009E49BF">
      <w:pPr>
        <w:spacing w:after="160" w:line="259" w:lineRule="auto"/>
        <w:rPr>
          <w:rFonts w:ascii="Roboto" w:eastAsiaTheme="majorEastAsia" w:hAnsi="Roboto"/>
          <w:i/>
          <w:lang w:val="ro-MD"/>
        </w:rPr>
      </w:pPr>
    </w:p>
    <w:sectPr w:rsidR="009E49BF" w:rsidRPr="00A7330A" w:rsidSect="00420844">
      <w:headerReference w:type="even" r:id="rId12"/>
      <w:headerReference w:type="default" r:id="rId13"/>
      <w:footerReference w:type="even" r:id="rId14"/>
      <w:footerReference w:type="default" r:id="rId15"/>
      <w:pgSz w:w="11906" w:h="16838"/>
      <w:pgMar w:top="1135"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477FB" w14:textId="77777777" w:rsidR="00DA3163" w:rsidRDefault="00DA3163" w:rsidP="00A20ACF">
      <w:r>
        <w:separator/>
      </w:r>
    </w:p>
  </w:endnote>
  <w:endnote w:type="continuationSeparator" w:id="0">
    <w:p w14:paraId="5DBBDA4C" w14:textId="77777777" w:rsidR="00DA3163" w:rsidRDefault="00DA3163" w:rsidP="00A20ACF">
      <w:r>
        <w:continuationSeparator/>
      </w:r>
    </w:p>
  </w:endnote>
  <w:endnote w:type="continuationNotice" w:id="1">
    <w:p w14:paraId="7C92479E" w14:textId="77777777" w:rsidR="00DA3163" w:rsidRDefault="00DA3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panose1 w:val="02000000000000000000"/>
    <w:charset w:val="CC"/>
    <w:family w:val="auto"/>
    <w:pitch w:val="variable"/>
    <w:sig w:usb0="E00002FF" w:usb1="5000205B" w:usb2="00000020" w:usb3="00000000" w:csb0="000001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FB0D6" w14:textId="77777777" w:rsidR="00ED4C89" w:rsidRDefault="00ED4C89" w:rsidP="00500C80">
    <w:pPr>
      <w:pStyle w:val="Subsol"/>
    </w:pPr>
    <w:bookmarkStart w:id="16" w:name="TITUS2FooterEvenPages"/>
    <w:r w:rsidRPr="00500C80">
      <w:rPr>
        <w:color w:val="000000"/>
        <w:sz w:val="2"/>
      </w:rPr>
      <w:t> </w:t>
    </w:r>
  </w:p>
  <w:p w14:paraId="6EBFE000" w14:textId="6F52A444" w:rsidR="00ED4C89" w:rsidRDefault="006A6643" w:rsidP="007C04D8">
    <w:pPr>
      <w:pStyle w:val="Subsol"/>
      <w:jc w:val="right"/>
    </w:pPr>
    <w:sdt>
      <w:sdtPr>
        <w:id w:val="2082325357"/>
        <w:docPartObj>
          <w:docPartGallery w:val="Page Numbers (Bottom of Page)"/>
          <w:docPartUnique/>
        </w:docPartObj>
      </w:sdtPr>
      <w:sdtEndPr/>
      <w:sdtContent>
        <w:r w:rsidR="00ED4C89">
          <w:fldChar w:fldCharType="begin"/>
        </w:r>
        <w:r w:rsidR="00ED4C89">
          <w:instrText xml:space="preserve"> PAGE   \* MERGEFORMAT </w:instrText>
        </w:r>
        <w:r w:rsidR="00ED4C89">
          <w:fldChar w:fldCharType="separate"/>
        </w:r>
        <w:r w:rsidR="00D53AB3">
          <w:t>20</w:t>
        </w:r>
        <w:r w:rsidR="00ED4C89">
          <w:fldChar w:fldCharType="end"/>
        </w:r>
      </w:sdtContent>
    </w:sdt>
  </w:p>
  <w:p w14:paraId="52014D2B" w14:textId="77777777" w:rsidR="00ED4C89" w:rsidRDefault="00ED4C89" w:rsidP="007C04D8">
    <w:pPr>
      <w:pStyle w:val="Subsol"/>
    </w:pPr>
  </w:p>
  <w:p w14:paraId="14A0A829" w14:textId="53191882" w:rsidR="00ED4C89" w:rsidRDefault="00ED4C89" w:rsidP="00C500F7">
    <w:pPr>
      <w:pStyle w:val="Subsol"/>
    </w:pPr>
    <w:bookmarkStart w:id="17" w:name="TITUS1FooterEvenPages"/>
    <w:bookmarkEnd w:id="16"/>
    <w:r w:rsidRPr="00C500F7">
      <w:rPr>
        <w:color w:val="000000"/>
        <w:sz w:val="2"/>
      </w:rPr>
      <w:t> </w:t>
    </w:r>
    <w:bookmarkEnd w:id="1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1D9E8" w14:textId="407F7B08" w:rsidR="00ED4C89" w:rsidRDefault="00ED4C89" w:rsidP="00500C80">
    <w:pPr>
      <w:pStyle w:val="Subsol"/>
    </w:pPr>
    <w:bookmarkStart w:id="18" w:name="TITUS2FooterPrimary"/>
    <w:r w:rsidRPr="00500C80">
      <w:rPr>
        <w:color w:val="000000"/>
        <w:sz w:val="2"/>
      </w:rPr>
      <w:t> </w:t>
    </w:r>
  </w:p>
  <w:p w14:paraId="42057FDE" w14:textId="0F07CD6B" w:rsidR="00ED4C89" w:rsidRDefault="00ED4C89" w:rsidP="00C500F7">
    <w:pPr>
      <w:pStyle w:val="Subsol"/>
    </w:pPr>
    <w:bookmarkStart w:id="19" w:name="TITUS1FooterPrimary"/>
    <w:bookmarkEnd w:id="18"/>
    <w:r w:rsidRPr="00C500F7">
      <w:rPr>
        <w:color w:val="000000"/>
        <w:sz w:val="2"/>
      </w:rPr>
      <w:t> </w:t>
    </w:r>
  </w:p>
  <w:bookmarkEnd w:id="19"/>
  <w:p w14:paraId="16FD1D34" w14:textId="344A89D9" w:rsidR="00ED4C89" w:rsidRDefault="006A6643" w:rsidP="00C500F7">
    <w:pPr>
      <w:pStyle w:val="Subsol"/>
      <w:jc w:val="right"/>
    </w:pPr>
    <w:sdt>
      <w:sdtPr>
        <w:id w:val="21019529"/>
        <w:docPartObj>
          <w:docPartGallery w:val="Page Numbers (Bottom of Page)"/>
          <w:docPartUnique/>
        </w:docPartObj>
      </w:sdtPr>
      <w:sdtEndPr/>
      <w:sdtContent>
        <w:r w:rsidR="00ED4C89">
          <w:fldChar w:fldCharType="begin"/>
        </w:r>
        <w:r w:rsidR="00ED4C89">
          <w:instrText xml:space="preserve"> PAGE   \* MERGEFORMAT </w:instrText>
        </w:r>
        <w:r w:rsidR="00ED4C89">
          <w:fldChar w:fldCharType="separate"/>
        </w:r>
        <w:r w:rsidR="00D53AB3">
          <w:t>1</w:t>
        </w:r>
        <w:r w:rsidR="00ED4C89">
          <w:fldChar w:fldCharType="end"/>
        </w:r>
      </w:sdtContent>
    </w:sdt>
  </w:p>
  <w:p w14:paraId="075618FA" w14:textId="77777777" w:rsidR="00ED4C89" w:rsidRDefault="00ED4C8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F0EB7" w14:textId="77777777" w:rsidR="00DA3163" w:rsidRDefault="00DA3163" w:rsidP="00A20ACF">
      <w:r>
        <w:separator/>
      </w:r>
    </w:p>
  </w:footnote>
  <w:footnote w:type="continuationSeparator" w:id="0">
    <w:p w14:paraId="5B78DECD" w14:textId="77777777" w:rsidR="00DA3163" w:rsidRDefault="00DA3163" w:rsidP="00A20ACF">
      <w:r>
        <w:continuationSeparator/>
      </w:r>
    </w:p>
  </w:footnote>
  <w:footnote w:type="continuationNotice" w:id="1">
    <w:p w14:paraId="20AA4F25" w14:textId="77777777" w:rsidR="00DA3163" w:rsidRDefault="00DA31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BDD" w14:textId="4B837F4D" w:rsidR="00ED4C89" w:rsidRPr="005A09D9" w:rsidRDefault="00ED4C89" w:rsidP="00C500F7">
    <w:pPr>
      <w:pStyle w:val="Antet"/>
    </w:pPr>
    <w:bookmarkStart w:id="12" w:name="TITUS2HeaderEvenPages"/>
    <w:r w:rsidRPr="00D9685E">
      <w:rPr>
        <w:color w:val="000000"/>
        <w:sz w:val="2"/>
        <w:szCs w:val="2"/>
      </w:rPr>
      <w:t> </w:t>
    </w:r>
    <w:bookmarkStart w:id="13" w:name="TITUS1HeaderEvenPages"/>
    <w:r w:rsidRPr="00D9685E">
      <w:rPr>
        <w:color w:val="000000"/>
        <w:sz w:val="2"/>
        <w:szCs w:val="2"/>
      </w:rPr>
      <w:t> </w:t>
    </w:r>
    <w:bookmarkEnd w:id="13"/>
  </w:p>
  <w:bookmarkEnd w:id="1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FE4AF" w14:textId="5E515290" w:rsidR="00ED4C89" w:rsidRPr="005A09D9" w:rsidRDefault="00ED4C89" w:rsidP="00C500F7">
    <w:pPr>
      <w:pStyle w:val="Antet"/>
    </w:pPr>
    <w:bookmarkStart w:id="14" w:name="TITUS2HeaderPrimary"/>
    <w:r w:rsidRPr="00D9685E">
      <w:rPr>
        <w:color w:val="000000"/>
        <w:sz w:val="2"/>
        <w:szCs w:val="2"/>
      </w:rPr>
      <w:t> </w:t>
    </w:r>
    <w:bookmarkStart w:id="15" w:name="TITUS1HeaderPrimary"/>
    <w:bookmarkEnd w:id="14"/>
    <w:r w:rsidRPr="00D9685E">
      <w:rPr>
        <w:color w:val="000000"/>
        <w:sz w:val="2"/>
        <w:szCs w:val="2"/>
      </w:rPr>
      <w:t> </w:t>
    </w:r>
    <w:bookmarkEnd w:id="1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B781B30"/>
    <w:multiLevelType w:val="hybridMultilevel"/>
    <w:tmpl w:val="E5A2089E"/>
    <w:lvl w:ilvl="0" w:tplc="F620DAC2">
      <w:start w:val="5"/>
      <w:numFmt w:val="bullet"/>
      <w:lvlText w:val="-"/>
      <w:lvlJc w:val="left"/>
      <w:pPr>
        <w:ind w:left="360"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6" w15:restartNumberingAfterBreak="0">
    <w:nsid w:val="0BA72CB1"/>
    <w:multiLevelType w:val="hybridMultilevel"/>
    <w:tmpl w:val="6F3CDD9E"/>
    <w:lvl w:ilvl="0" w:tplc="2A00A528">
      <w:start w:val="5"/>
      <w:numFmt w:val="bullet"/>
      <w:lvlText w:val="-"/>
      <w:lvlJc w:val="left"/>
      <w:pPr>
        <w:ind w:left="720" w:hanging="360"/>
      </w:pPr>
      <w:rPr>
        <w:rFonts w:ascii="Times New Roman" w:eastAsia="Times New Roman" w:hAnsi="Times New Roman" w:cs="Times New Roman" w:hint="default"/>
        <w:i/>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250E15"/>
    <w:multiLevelType w:val="hybridMultilevel"/>
    <w:tmpl w:val="9F0C136C"/>
    <w:lvl w:ilvl="0" w:tplc="FAF8B142">
      <w:numFmt w:val="bullet"/>
      <w:lvlText w:val="-"/>
      <w:lvlJc w:val="left"/>
      <w:pPr>
        <w:ind w:left="89" w:hanging="360"/>
      </w:pPr>
      <w:rPr>
        <w:rFonts w:ascii="Times New Roman" w:eastAsia="Times New Roman" w:hAnsi="Times New Roman" w:cs="Times New Roman" w:hint="default"/>
      </w:rPr>
    </w:lvl>
    <w:lvl w:ilvl="1" w:tplc="08180003" w:tentative="1">
      <w:start w:val="1"/>
      <w:numFmt w:val="bullet"/>
      <w:lvlText w:val="o"/>
      <w:lvlJc w:val="left"/>
      <w:pPr>
        <w:ind w:left="809" w:hanging="360"/>
      </w:pPr>
      <w:rPr>
        <w:rFonts w:ascii="Courier New" w:hAnsi="Courier New" w:cs="Courier New" w:hint="default"/>
      </w:rPr>
    </w:lvl>
    <w:lvl w:ilvl="2" w:tplc="08180005" w:tentative="1">
      <w:start w:val="1"/>
      <w:numFmt w:val="bullet"/>
      <w:lvlText w:val=""/>
      <w:lvlJc w:val="left"/>
      <w:pPr>
        <w:ind w:left="1529" w:hanging="360"/>
      </w:pPr>
      <w:rPr>
        <w:rFonts w:ascii="Wingdings" w:hAnsi="Wingdings" w:hint="default"/>
      </w:rPr>
    </w:lvl>
    <w:lvl w:ilvl="3" w:tplc="08180001" w:tentative="1">
      <w:start w:val="1"/>
      <w:numFmt w:val="bullet"/>
      <w:lvlText w:val=""/>
      <w:lvlJc w:val="left"/>
      <w:pPr>
        <w:ind w:left="2249" w:hanging="360"/>
      </w:pPr>
      <w:rPr>
        <w:rFonts w:ascii="Symbol" w:hAnsi="Symbol" w:hint="default"/>
      </w:rPr>
    </w:lvl>
    <w:lvl w:ilvl="4" w:tplc="08180003" w:tentative="1">
      <w:start w:val="1"/>
      <w:numFmt w:val="bullet"/>
      <w:lvlText w:val="o"/>
      <w:lvlJc w:val="left"/>
      <w:pPr>
        <w:ind w:left="2969" w:hanging="360"/>
      </w:pPr>
      <w:rPr>
        <w:rFonts w:ascii="Courier New" w:hAnsi="Courier New" w:cs="Courier New" w:hint="default"/>
      </w:rPr>
    </w:lvl>
    <w:lvl w:ilvl="5" w:tplc="08180005" w:tentative="1">
      <w:start w:val="1"/>
      <w:numFmt w:val="bullet"/>
      <w:lvlText w:val=""/>
      <w:lvlJc w:val="left"/>
      <w:pPr>
        <w:ind w:left="3689" w:hanging="360"/>
      </w:pPr>
      <w:rPr>
        <w:rFonts w:ascii="Wingdings" w:hAnsi="Wingdings" w:hint="default"/>
      </w:rPr>
    </w:lvl>
    <w:lvl w:ilvl="6" w:tplc="08180001" w:tentative="1">
      <w:start w:val="1"/>
      <w:numFmt w:val="bullet"/>
      <w:lvlText w:val=""/>
      <w:lvlJc w:val="left"/>
      <w:pPr>
        <w:ind w:left="4409" w:hanging="360"/>
      </w:pPr>
      <w:rPr>
        <w:rFonts w:ascii="Symbol" w:hAnsi="Symbol" w:hint="default"/>
      </w:rPr>
    </w:lvl>
    <w:lvl w:ilvl="7" w:tplc="08180003" w:tentative="1">
      <w:start w:val="1"/>
      <w:numFmt w:val="bullet"/>
      <w:lvlText w:val="o"/>
      <w:lvlJc w:val="left"/>
      <w:pPr>
        <w:ind w:left="5129" w:hanging="360"/>
      </w:pPr>
      <w:rPr>
        <w:rFonts w:ascii="Courier New" w:hAnsi="Courier New" w:cs="Courier New" w:hint="default"/>
      </w:rPr>
    </w:lvl>
    <w:lvl w:ilvl="8" w:tplc="08180005" w:tentative="1">
      <w:start w:val="1"/>
      <w:numFmt w:val="bullet"/>
      <w:lvlText w:val=""/>
      <w:lvlJc w:val="left"/>
      <w:pPr>
        <w:ind w:left="5849" w:hanging="360"/>
      </w:pPr>
      <w:rPr>
        <w:rFonts w:ascii="Wingdings" w:hAnsi="Wingdings" w:hint="default"/>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BDC7549"/>
    <w:multiLevelType w:val="hybridMultilevel"/>
    <w:tmpl w:val="9C8C3076"/>
    <w:lvl w:ilvl="0" w:tplc="831E98BA">
      <w:numFmt w:val="bullet"/>
      <w:lvlText w:val="-"/>
      <w:lvlJc w:val="left"/>
      <w:pPr>
        <w:ind w:left="720" w:hanging="360"/>
      </w:pPr>
      <w:rPr>
        <w:rFonts w:ascii="Times New Roman" w:eastAsia="Times New Roman" w:hAnsi="Times New Roman" w:cs="Times New Roman" w:hint="default"/>
        <w:color w:val="auto"/>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1EA41E37"/>
    <w:multiLevelType w:val="hybridMultilevel"/>
    <w:tmpl w:val="AC5276FE"/>
    <w:lvl w:ilvl="0" w:tplc="F620DAC2">
      <w:start w:val="5"/>
      <w:numFmt w:val="bullet"/>
      <w:lvlText w:val="-"/>
      <w:lvlJc w:val="left"/>
      <w:pPr>
        <w:ind w:left="449"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169" w:hanging="360"/>
      </w:pPr>
      <w:rPr>
        <w:rFonts w:ascii="Courier New" w:hAnsi="Courier New" w:cs="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cs="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cs="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17" w15:restartNumberingAfterBreak="0">
    <w:nsid w:val="1FF35509"/>
    <w:multiLevelType w:val="hybridMultilevel"/>
    <w:tmpl w:val="A476F1B8"/>
    <w:lvl w:ilvl="0" w:tplc="F620DAC2">
      <w:start w:val="5"/>
      <w:numFmt w:val="bullet"/>
      <w:lvlText w:val="-"/>
      <w:lvlJc w:val="left"/>
      <w:pPr>
        <w:ind w:left="360"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080" w:hanging="360"/>
      </w:pPr>
      <w:rPr>
        <w:rFonts w:ascii="Courier New" w:hAnsi="Courier New" w:cs="Courier New" w:hint="default"/>
      </w:rPr>
    </w:lvl>
    <w:lvl w:ilvl="2" w:tplc="08180005" w:tentative="1">
      <w:start w:val="1"/>
      <w:numFmt w:val="bullet"/>
      <w:lvlText w:val=""/>
      <w:lvlJc w:val="left"/>
      <w:pPr>
        <w:ind w:left="1800" w:hanging="360"/>
      </w:pPr>
      <w:rPr>
        <w:rFonts w:ascii="Wingdings" w:hAnsi="Wingdings" w:hint="default"/>
      </w:rPr>
    </w:lvl>
    <w:lvl w:ilvl="3" w:tplc="08180001" w:tentative="1">
      <w:start w:val="1"/>
      <w:numFmt w:val="bullet"/>
      <w:lvlText w:val=""/>
      <w:lvlJc w:val="left"/>
      <w:pPr>
        <w:ind w:left="2520" w:hanging="360"/>
      </w:pPr>
      <w:rPr>
        <w:rFonts w:ascii="Symbol" w:hAnsi="Symbol" w:hint="default"/>
      </w:rPr>
    </w:lvl>
    <w:lvl w:ilvl="4" w:tplc="08180003" w:tentative="1">
      <w:start w:val="1"/>
      <w:numFmt w:val="bullet"/>
      <w:lvlText w:val="o"/>
      <w:lvlJc w:val="left"/>
      <w:pPr>
        <w:ind w:left="3240" w:hanging="360"/>
      </w:pPr>
      <w:rPr>
        <w:rFonts w:ascii="Courier New" w:hAnsi="Courier New" w:cs="Courier New" w:hint="default"/>
      </w:rPr>
    </w:lvl>
    <w:lvl w:ilvl="5" w:tplc="08180005" w:tentative="1">
      <w:start w:val="1"/>
      <w:numFmt w:val="bullet"/>
      <w:lvlText w:val=""/>
      <w:lvlJc w:val="left"/>
      <w:pPr>
        <w:ind w:left="3960" w:hanging="360"/>
      </w:pPr>
      <w:rPr>
        <w:rFonts w:ascii="Wingdings" w:hAnsi="Wingdings" w:hint="default"/>
      </w:rPr>
    </w:lvl>
    <w:lvl w:ilvl="6" w:tplc="08180001" w:tentative="1">
      <w:start w:val="1"/>
      <w:numFmt w:val="bullet"/>
      <w:lvlText w:val=""/>
      <w:lvlJc w:val="left"/>
      <w:pPr>
        <w:ind w:left="4680" w:hanging="360"/>
      </w:pPr>
      <w:rPr>
        <w:rFonts w:ascii="Symbol" w:hAnsi="Symbol" w:hint="default"/>
      </w:rPr>
    </w:lvl>
    <w:lvl w:ilvl="7" w:tplc="08180003" w:tentative="1">
      <w:start w:val="1"/>
      <w:numFmt w:val="bullet"/>
      <w:lvlText w:val="o"/>
      <w:lvlJc w:val="left"/>
      <w:pPr>
        <w:ind w:left="5400" w:hanging="360"/>
      </w:pPr>
      <w:rPr>
        <w:rFonts w:ascii="Courier New" w:hAnsi="Courier New" w:cs="Courier New" w:hint="default"/>
      </w:rPr>
    </w:lvl>
    <w:lvl w:ilvl="8" w:tplc="08180005" w:tentative="1">
      <w:start w:val="1"/>
      <w:numFmt w:val="bullet"/>
      <w:lvlText w:val=""/>
      <w:lvlJc w:val="left"/>
      <w:pPr>
        <w:ind w:left="6120" w:hanging="360"/>
      </w:pPr>
      <w:rPr>
        <w:rFonts w:ascii="Wingdings" w:hAnsi="Wingdings" w:hint="default"/>
      </w:rPr>
    </w:lvl>
  </w:abstractNum>
  <w:abstractNum w:abstractNumId="18" w15:restartNumberingAfterBreak="0">
    <w:nsid w:val="22AA0CEB"/>
    <w:multiLevelType w:val="hybridMultilevel"/>
    <w:tmpl w:val="CBF61B22"/>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6A01455"/>
    <w:multiLevelType w:val="hybridMultilevel"/>
    <w:tmpl w:val="7B004438"/>
    <w:lvl w:ilvl="0" w:tplc="08180017">
      <w:start w:val="1"/>
      <w:numFmt w:val="lowerLetter"/>
      <w:lvlText w:val="%1)"/>
      <w:lvlJc w:val="left"/>
      <w:pPr>
        <w:ind w:left="720" w:hanging="360"/>
      </w:pPr>
      <w:rPr>
        <w:rFonts w:hint="default"/>
      </w:r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2" w15:restartNumberingAfterBreak="0">
    <w:nsid w:val="2BA80813"/>
    <w:multiLevelType w:val="hybridMultilevel"/>
    <w:tmpl w:val="28BC1CD4"/>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AA87113"/>
    <w:multiLevelType w:val="multilevel"/>
    <w:tmpl w:val="7400C0BA"/>
    <w:lvl w:ilvl="0">
      <w:start w:val="3"/>
      <w:numFmt w:val="decimal"/>
      <w:lvlText w:val="%1"/>
      <w:lvlJc w:val="left"/>
      <w:pPr>
        <w:ind w:left="360" w:hanging="360"/>
      </w:pPr>
      <w:rPr>
        <w:rFonts w:hint="default"/>
      </w:rPr>
    </w:lvl>
    <w:lvl w:ilvl="1">
      <w:start w:val="7"/>
      <w:numFmt w:val="decimal"/>
      <w:lvlText w:val="%1.%2"/>
      <w:lvlJc w:val="left"/>
      <w:pPr>
        <w:ind w:left="1096" w:hanging="720"/>
      </w:pPr>
      <w:rPr>
        <w:rFonts w:hint="default"/>
      </w:rPr>
    </w:lvl>
    <w:lvl w:ilvl="2">
      <w:start w:val="1"/>
      <w:numFmt w:val="decimal"/>
      <w:lvlText w:val="%1.%2.%3"/>
      <w:lvlJc w:val="left"/>
      <w:pPr>
        <w:ind w:left="1472" w:hanging="720"/>
      </w:pPr>
      <w:rPr>
        <w:rFonts w:hint="default"/>
      </w:rPr>
    </w:lvl>
    <w:lvl w:ilvl="3">
      <w:start w:val="1"/>
      <w:numFmt w:val="decimal"/>
      <w:lvlText w:val="%1.%2.%3.%4"/>
      <w:lvlJc w:val="left"/>
      <w:pPr>
        <w:ind w:left="2208" w:hanging="1080"/>
      </w:pPr>
      <w:rPr>
        <w:rFonts w:hint="default"/>
      </w:rPr>
    </w:lvl>
    <w:lvl w:ilvl="4">
      <w:start w:val="1"/>
      <w:numFmt w:val="decimal"/>
      <w:lvlText w:val="%1.%2.%3.%4.%5"/>
      <w:lvlJc w:val="left"/>
      <w:pPr>
        <w:ind w:left="2584" w:hanging="1080"/>
      </w:pPr>
      <w:rPr>
        <w:rFonts w:hint="default"/>
      </w:rPr>
    </w:lvl>
    <w:lvl w:ilvl="5">
      <w:start w:val="1"/>
      <w:numFmt w:val="decimal"/>
      <w:lvlText w:val="%1.%2.%3.%4.%5.%6"/>
      <w:lvlJc w:val="left"/>
      <w:pPr>
        <w:ind w:left="3320" w:hanging="1440"/>
      </w:pPr>
      <w:rPr>
        <w:rFonts w:hint="default"/>
      </w:rPr>
    </w:lvl>
    <w:lvl w:ilvl="6">
      <w:start w:val="1"/>
      <w:numFmt w:val="decimal"/>
      <w:lvlText w:val="%1.%2.%3.%4.%5.%6.%7"/>
      <w:lvlJc w:val="left"/>
      <w:pPr>
        <w:ind w:left="3696" w:hanging="1440"/>
      </w:pPr>
      <w:rPr>
        <w:rFonts w:hint="default"/>
      </w:rPr>
    </w:lvl>
    <w:lvl w:ilvl="7">
      <w:start w:val="1"/>
      <w:numFmt w:val="decimal"/>
      <w:lvlText w:val="%1.%2.%3.%4.%5.%6.%7.%8"/>
      <w:lvlJc w:val="left"/>
      <w:pPr>
        <w:ind w:left="4432" w:hanging="1800"/>
      </w:pPr>
      <w:rPr>
        <w:rFonts w:hint="default"/>
      </w:rPr>
    </w:lvl>
    <w:lvl w:ilvl="8">
      <w:start w:val="1"/>
      <w:numFmt w:val="decimal"/>
      <w:lvlText w:val="%1.%2.%3.%4.%5.%6.%7.%8.%9"/>
      <w:lvlJc w:val="left"/>
      <w:pPr>
        <w:ind w:left="5168" w:hanging="216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0570A39"/>
    <w:multiLevelType w:val="hybridMultilevel"/>
    <w:tmpl w:val="DF369788"/>
    <w:lvl w:ilvl="0" w:tplc="F620DAC2">
      <w:start w:val="5"/>
      <w:numFmt w:val="bullet"/>
      <w:lvlText w:val="-"/>
      <w:lvlJc w:val="left"/>
      <w:pPr>
        <w:ind w:left="449"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169" w:hanging="360"/>
      </w:pPr>
      <w:rPr>
        <w:rFonts w:ascii="Courier New" w:hAnsi="Courier New" w:cs="Courier New" w:hint="default"/>
      </w:rPr>
    </w:lvl>
    <w:lvl w:ilvl="2" w:tplc="08180005" w:tentative="1">
      <w:start w:val="1"/>
      <w:numFmt w:val="bullet"/>
      <w:lvlText w:val=""/>
      <w:lvlJc w:val="left"/>
      <w:pPr>
        <w:ind w:left="1889" w:hanging="360"/>
      </w:pPr>
      <w:rPr>
        <w:rFonts w:ascii="Wingdings" w:hAnsi="Wingdings" w:hint="default"/>
      </w:rPr>
    </w:lvl>
    <w:lvl w:ilvl="3" w:tplc="08180001" w:tentative="1">
      <w:start w:val="1"/>
      <w:numFmt w:val="bullet"/>
      <w:lvlText w:val=""/>
      <w:lvlJc w:val="left"/>
      <w:pPr>
        <w:ind w:left="2609" w:hanging="360"/>
      </w:pPr>
      <w:rPr>
        <w:rFonts w:ascii="Symbol" w:hAnsi="Symbol" w:hint="default"/>
      </w:rPr>
    </w:lvl>
    <w:lvl w:ilvl="4" w:tplc="08180003" w:tentative="1">
      <w:start w:val="1"/>
      <w:numFmt w:val="bullet"/>
      <w:lvlText w:val="o"/>
      <w:lvlJc w:val="left"/>
      <w:pPr>
        <w:ind w:left="3329" w:hanging="360"/>
      </w:pPr>
      <w:rPr>
        <w:rFonts w:ascii="Courier New" w:hAnsi="Courier New" w:cs="Courier New" w:hint="default"/>
      </w:rPr>
    </w:lvl>
    <w:lvl w:ilvl="5" w:tplc="08180005" w:tentative="1">
      <w:start w:val="1"/>
      <w:numFmt w:val="bullet"/>
      <w:lvlText w:val=""/>
      <w:lvlJc w:val="left"/>
      <w:pPr>
        <w:ind w:left="4049" w:hanging="360"/>
      </w:pPr>
      <w:rPr>
        <w:rFonts w:ascii="Wingdings" w:hAnsi="Wingdings" w:hint="default"/>
      </w:rPr>
    </w:lvl>
    <w:lvl w:ilvl="6" w:tplc="08180001" w:tentative="1">
      <w:start w:val="1"/>
      <w:numFmt w:val="bullet"/>
      <w:lvlText w:val=""/>
      <w:lvlJc w:val="left"/>
      <w:pPr>
        <w:ind w:left="4769" w:hanging="360"/>
      </w:pPr>
      <w:rPr>
        <w:rFonts w:ascii="Symbol" w:hAnsi="Symbol" w:hint="default"/>
      </w:rPr>
    </w:lvl>
    <w:lvl w:ilvl="7" w:tplc="08180003" w:tentative="1">
      <w:start w:val="1"/>
      <w:numFmt w:val="bullet"/>
      <w:lvlText w:val="o"/>
      <w:lvlJc w:val="left"/>
      <w:pPr>
        <w:ind w:left="5489" w:hanging="360"/>
      </w:pPr>
      <w:rPr>
        <w:rFonts w:ascii="Courier New" w:hAnsi="Courier New" w:cs="Courier New" w:hint="default"/>
      </w:rPr>
    </w:lvl>
    <w:lvl w:ilvl="8" w:tplc="08180005" w:tentative="1">
      <w:start w:val="1"/>
      <w:numFmt w:val="bullet"/>
      <w:lvlText w:val=""/>
      <w:lvlJc w:val="left"/>
      <w:pPr>
        <w:ind w:left="6209" w:hanging="360"/>
      </w:pPr>
      <w:rPr>
        <w:rFonts w:ascii="Wingdings" w:hAnsi="Wingdings" w:hint="default"/>
      </w:rPr>
    </w:lvl>
  </w:abstractNum>
  <w:abstractNum w:abstractNumId="31" w15:restartNumberingAfterBreak="0">
    <w:nsid w:val="4101052A"/>
    <w:multiLevelType w:val="hybridMultilevel"/>
    <w:tmpl w:val="9EE64F5A"/>
    <w:lvl w:ilvl="0" w:tplc="F620DAC2">
      <w:start w:val="5"/>
      <w:numFmt w:val="bullet"/>
      <w:lvlText w:val="-"/>
      <w:lvlJc w:val="left"/>
      <w:pPr>
        <w:ind w:left="1004" w:hanging="360"/>
      </w:pPr>
      <w:rPr>
        <w:rFonts w:ascii="Times New Roman" w:eastAsia="Times New Roman" w:hAnsi="Times New Roman" w:cs="Times New Roman" w:hint="default"/>
        <w:b w:val="0"/>
        <w:bCs w:val="0"/>
        <w:i/>
      </w:rPr>
    </w:lvl>
    <w:lvl w:ilvl="1" w:tplc="08180003" w:tentative="1">
      <w:start w:val="1"/>
      <w:numFmt w:val="bullet"/>
      <w:lvlText w:val="o"/>
      <w:lvlJc w:val="left"/>
      <w:pPr>
        <w:ind w:left="1724" w:hanging="360"/>
      </w:pPr>
      <w:rPr>
        <w:rFonts w:ascii="Courier New" w:hAnsi="Courier New" w:cs="Courier New" w:hint="default"/>
      </w:rPr>
    </w:lvl>
    <w:lvl w:ilvl="2" w:tplc="08180005" w:tentative="1">
      <w:start w:val="1"/>
      <w:numFmt w:val="bullet"/>
      <w:lvlText w:val=""/>
      <w:lvlJc w:val="left"/>
      <w:pPr>
        <w:ind w:left="2444" w:hanging="360"/>
      </w:pPr>
      <w:rPr>
        <w:rFonts w:ascii="Wingdings" w:hAnsi="Wingdings" w:hint="default"/>
      </w:rPr>
    </w:lvl>
    <w:lvl w:ilvl="3" w:tplc="08180001" w:tentative="1">
      <w:start w:val="1"/>
      <w:numFmt w:val="bullet"/>
      <w:lvlText w:val=""/>
      <w:lvlJc w:val="left"/>
      <w:pPr>
        <w:ind w:left="3164" w:hanging="360"/>
      </w:pPr>
      <w:rPr>
        <w:rFonts w:ascii="Symbol" w:hAnsi="Symbol" w:hint="default"/>
      </w:rPr>
    </w:lvl>
    <w:lvl w:ilvl="4" w:tplc="08180003" w:tentative="1">
      <w:start w:val="1"/>
      <w:numFmt w:val="bullet"/>
      <w:lvlText w:val="o"/>
      <w:lvlJc w:val="left"/>
      <w:pPr>
        <w:ind w:left="3884" w:hanging="360"/>
      </w:pPr>
      <w:rPr>
        <w:rFonts w:ascii="Courier New" w:hAnsi="Courier New" w:cs="Courier New" w:hint="default"/>
      </w:rPr>
    </w:lvl>
    <w:lvl w:ilvl="5" w:tplc="08180005" w:tentative="1">
      <w:start w:val="1"/>
      <w:numFmt w:val="bullet"/>
      <w:lvlText w:val=""/>
      <w:lvlJc w:val="left"/>
      <w:pPr>
        <w:ind w:left="4604" w:hanging="360"/>
      </w:pPr>
      <w:rPr>
        <w:rFonts w:ascii="Wingdings" w:hAnsi="Wingdings" w:hint="default"/>
      </w:rPr>
    </w:lvl>
    <w:lvl w:ilvl="6" w:tplc="08180001" w:tentative="1">
      <w:start w:val="1"/>
      <w:numFmt w:val="bullet"/>
      <w:lvlText w:val=""/>
      <w:lvlJc w:val="left"/>
      <w:pPr>
        <w:ind w:left="5324" w:hanging="360"/>
      </w:pPr>
      <w:rPr>
        <w:rFonts w:ascii="Symbol" w:hAnsi="Symbol" w:hint="default"/>
      </w:rPr>
    </w:lvl>
    <w:lvl w:ilvl="7" w:tplc="08180003" w:tentative="1">
      <w:start w:val="1"/>
      <w:numFmt w:val="bullet"/>
      <w:lvlText w:val="o"/>
      <w:lvlJc w:val="left"/>
      <w:pPr>
        <w:ind w:left="6044" w:hanging="360"/>
      </w:pPr>
      <w:rPr>
        <w:rFonts w:ascii="Courier New" w:hAnsi="Courier New" w:cs="Courier New" w:hint="default"/>
      </w:rPr>
    </w:lvl>
    <w:lvl w:ilvl="8" w:tplc="08180005" w:tentative="1">
      <w:start w:val="1"/>
      <w:numFmt w:val="bullet"/>
      <w:lvlText w:val=""/>
      <w:lvlJc w:val="left"/>
      <w:pPr>
        <w:ind w:left="6764" w:hanging="360"/>
      </w:pPr>
      <w:rPr>
        <w:rFonts w:ascii="Wingdings" w:hAnsi="Wingding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4D67D14"/>
    <w:multiLevelType w:val="hybridMultilevel"/>
    <w:tmpl w:val="97D89E52"/>
    <w:lvl w:ilvl="0" w:tplc="4F62B48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E47ADAE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879CE88E">
      <w:start w:val="1"/>
      <w:numFmt w:val="decimal"/>
      <w:lvlText w:val="%3."/>
      <w:lvlJc w:val="left"/>
      <w:pPr>
        <w:ind w:left="360" w:hanging="360"/>
      </w:pPr>
      <w:rPr>
        <w:rFonts w:hint="default"/>
        <w:i w:val="0"/>
        <w:iCs/>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1D348D1"/>
    <w:multiLevelType w:val="hybridMultilevel"/>
    <w:tmpl w:val="5C246C16"/>
    <w:lvl w:ilvl="0" w:tplc="798A0028">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8" w15:restartNumberingAfterBreak="0">
    <w:nsid w:val="551978B6"/>
    <w:multiLevelType w:val="hybridMultilevel"/>
    <w:tmpl w:val="4EB017DC"/>
    <w:lvl w:ilvl="0" w:tplc="08180001">
      <w:start w:val="1"/>
      <w:numFmt w:val="bullet"/>
      <w:lvlText w:val=""/>
      <w:lvlJc w:val="left"/>
      <w:pPr>
        <w:ind w:left="2032" w:hanging="360"/>
      </w:pPr>
      <w:rPr>
        <w:rFonts w:ascii="Symbol" w:hAnsi="Symbol" w:hint="default"/>
      </w:rPr>
    </w:lvl>
    <w:lvl w:ilvl="1" w:tplc="08180003" w:tentative="1">
      <w:start w:val="1"/>
      <w:numFmt w:val="bullet"/>
      <w:lvlText w:val="o"/>
      <w:lvlJc w:val="left"/>
      <w:pPr>
        <w:ind w:left="2752" w:hanging="360"/>
      </w:pPr>
      <w:rPr>
        <w:rFonts w:ascii="Courier New" w:hAnsi="Courier New" w:cs="Courier New" w:hint="default"/>
      </w:rPr>
    </w:lvl>
    <w:lvl w:ilvl="2" w:tplc="08180005" w:tentative="1">
      <w:start w:val="1"/>
      <w:numFmt w:val="bullet"/>
      <w:lvlText w:val=""/>
      <w:lvlJc w:val="left"/>
      <w:pPr>
        <w:ind w:left="3472" w:hanging="360"/>
      </w:pPr>
      <w:rPr>
        <w:rFonts w:ascii="Wingdings" w:hAnsi="Wingdings" w:hint="default"/>
      </w:rPr>
    </w:lvl>
    <w:lvl w:ilvl="3" w:tplc="08180001" w:tentative="1">
      <w:start w:val="1"/>
      <w:numFmt w:val="bullet"/>
      <w:lvlText w:val=""/>
      <w:lvlJc w:val="left"/>
      <w:pPr>
        <w:ind w:left="4192" w:hanging="360"/>
      </w:pPr>
      <w:rPr>
        <w:rFonts w:ascii="Symbol" w:hAnsi="Symbol" w:hint="default"/>
      </w:rPr>
    </w:lvl>
    <w:lvl w:ilvl="4" w:tplc="08180003" w:tentative="1">
      <w:start w:val="1"/>
      <w:numFmt w:val="bullet"/>
      <w:lvlText w:val="o"/>
      <w:lvlJc w:val="left"/>
      <w:pPr>
        <w:ind w:left="4912" w:hanging="360"/>
      </w:pPr>
      <w:rPr>
        <w:rFonts w:ascii="Courier New" w:hAnsi="Courier New" w:cs="Courier New" w:hint="default"/>
      </w:rPr>
    </w:lvl>
    <w:lvl w:ilvl="5" w:tplc="08180005" w:tentative="1">
      <w:start w:val="1"/>
      <w:numFmt w:val="bullet"/>
      <w:lvlText w:val=""/>
      <w:lvlJc w:val="left"/>
      <w:pPr>
        <w:ind w:left="5632" w:hanging="360"/>
      </w:pPr>
      <w:rPr>
        <w:rFonts w:ascii="Wingdings" w:hAnsi="Wingdings" w:hint="default"/>
      </w:rPr>
    </w:lvl>
    <w:lvl w:ilvl="6" w:tplc="08180001" w:tentative="1">
      <w:start w:val="1"/>
      <w:numFmt w:val="bullet"/>
      <w:lvlText w:val=""/>
      <w:lvlJc w:val="left"/>
      <w:pPr>
        <w:ind w:left="6352" w:hanging="360"/>
      </w:pPr>
      <w:rPr>
        <w:rFonts w:ascii="Symbol" w:hAnsi="Symbol" w:hint="default"/>
      </w:rPr>
    </w:lvl>
    <w:lvl w:ilvl="7" w:tplc="08180003" w:tentative="1">
      <w:start w:val="1"/>
      <w:numFmt w:val="bullet"/>
      <w:lvlText w:val="o"/>
      <w:lvlJc w:val="left"/>
      <w:pPr>
        <w:ind w:left="7072" w:hanging="360"/>
      </w:pPr>
      <w:rPr>
        <w:rFonts w:ascii="Courier New" w:hAnsi="Courier New" w:cs="Courier New" w:hint="default"/>
      </w:rPr>
    </w:lvl>
    <w:lvl w:ilvl="8" w:tplc="08180005" w:tentative="1">
      <w:start w:val="1"/>
      <w:numFmt w:val="bullet"/>
      <w:lvlText w:val=""/>
      <w:lvlJc w:val="left"/>
      <w:pPr>
        <w:ind w:left="7792" w:hanging="360"/>
      </w:pPr>
      <w:rPr>
        <w:rFonts w:ascii="Wingdings" w:hAnsi="Wingdings" w:hint="default"/>
      </w:rPr>
    </w:lvl>
  </w:abstractNum>
  <w:abstractNum w:abstractNumId="3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1" w15:restartNumberingAfterBreak="0">
    <w:nsid w:val="589A553B"/>
    <w:multiLevelType w:val="hybridMultilevel"/>
    <w:tmpl w:val="800E41A0"/>
    <w:lvl w:ilvl="0" w:tplc="0818000F">
      <w:start w:val="1"/>
      <w:numFmt w:val="decimal"/>
      <w:lvlText w:val="%1."/>
      <w:lvlJc w:val="left"/>
      <w:pPr>
        <w:ind w:left="449" w:hanging="360"/>
      </w:p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abstractNum w:abstractNumId="42" w15:restartNumberingAfterBreak="0">
    <w:nsid w:val="58B2724A"/>
    <w:multiLevelType w:val="multilevel"/>
    <w:tmpl w:val="AD88D0BE"/>
    <w:lvl w:ilvl="0">
      <w:start w:val="3"/>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7" w15:restartNumberingAfterBreak="0">
    <w:nsid w:val="6BB4360E"/>
    <w:multiLevelType w:val="hybridMultilevel"/>
    <w:tmpl w:val="28BC1CD4"/>
    <w:lvl w:ilvl="0" w:tplc="0818000F">
      <w:start w:val="1"/>
      <w:numFmt w:val="decimal"/>
      <w:lvlText w:val="%1."/>
      <w:lvlJc w:val="left"/>
      <w:pPr>
        <w:ind w:left="720" w:hanging="360"/>
      </w:pPr>
      <w:rPr>
        <w:rFonts w:hint="default"/>
        <w:b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8" w15:restartNumberingAfterBreak="0">
    <w:nsid w:val="6CC754F3"/>
    <w:multiLevelType w:val="hybridMultilevel"/>
    <w:tmpl w:val="800E41A0"/>
    <w:lvl w:ilvl="0" w:tplc="0818000F">
      <w:start w:val="1"/>
      <w:numFmt w:val="decimal"/>
      <w:lvlText w:val="%1."/>
      <w:lvlJc w:val="left"/>
      <w:pPr>
        <w:ind w:left="449" w:hanging="360"/>
      </w:p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abstractNum w:abstractNumId="49" w15:restartNumberingAfterBreak="0">
    <w:nsid w:val="72032E6E"/>
    <w:multiLevelType w:val="hybridMultilevel"/>
    <w:tmpl w:val="800E41A0"/>
    <w:lvl w:ilvl="0" w:tplc="0818000F">
      <w:start w:val="1"/>
      <w:numFmt w:val="decimal"/>
      <w:lvlText w:val="%1."/>
      <w:lvlJc w:val="left"/>
      <w:pPr>
        <w:ind w:left="449" w:hanging="360"/>
      </w:pPr>
    </w:lvl>
    <w:lvl w:ilvl="1" w:tplc="08180019" w:tentative="1">
      <w:start w:val="1"/>
      <w:numFmt w:val="lowerLetter"/>
      <w:lvlText w:val="%2."/>
      <w:lvlJc w:val="left"/>
      <w:pPr>
        <w:ind w:left="1169" w:hanging="360"/>
      </w:pPr>
    </w:lvl>
    <w:lvl w:ilvl="2" w:tplc="0818001B" w:tentative="1">
      <w:start w:val="1"/>
      <w:numFmt w:val="lowerRoman"/>
      <w:lvlText w:val="%3."/>
      <w:lvlJc w:val="right"/>
      <w:pPr>
        <w:ind w:left="1889" w:hanging="180"/>
      </w:pPr>
    </w:lvl>
    <w:lvl w:ilvl="3" w:tplc="0818000F" w:tentative="1">
      <w:start w:val="1"/>
      <w:numFmt w:val="decimal"/>
      <w:lvlText w:val="%4."/>
      <w:lvlJc w:val="left"/>
      <w:pPr>
        <w:ind w:left="2609" w:hanging="360"/>
      </w:pPr>
    </w:lvl>
    <w:lvl w:ilvl="4" w:tplc="08180019" w:tentative="1">
      <w:start w:val="1"/>
      <w:numFmt w:val="lowerLetter"/>
      <w:lvlText w:val="%5."/>
      <w:lvlJc w:val="left"/>
      <w:pPr>
        <w:ind w:left="3329" w:hanging="360"/>
      </w:pPr>
    </w:lvl>
    <w:lvl w:ilvl="5" w:tplc="0818001B" w:tentative="1">
      <w:start w:val="1"/>
      <w:numFmt w:val="lowerRoman"/>
      <w:lvlText w:val="%6."/>
      <w:lvlJc w:val="right"/>
      <w:pPr>
        <w:ind w:left="4049" w:hanging="180"/>
      </w:pPr>
    </w:lvl>
    <w:lvl w:ilvl="6" w:tplc="0818000F" w:tentative="1">
      <w:start w:val="1"/>
      <w:numFmt w:val="decimal"/>
      <w:lvlText w:val="%7."/>
      <w:lvlJc w:val="left"/>
      <w:pPr>
        <w:ind w:left="4769" w:hanging="360"/>
      </w:pPr>
    </w:lvl>
    <w:lvl w:ilvl="7" w:tplc="08180019" w:tentative="1">
      <w:start w:val="1"/>
      <w:numFmt w:val="lowerLetter"/>
      <w:lvlText w:val="%8."/>
      <w:lvlJc w:val="left"/>
      <w:pPr>
        <w:ind w:left="5489" w:hanging="360"/>
      </w:pPr>
    </w:lvl>
    <w:lvl w:ilvl="8" w:tplc="0818001B" w:tentative="1">
      <w:start w:val="1"/>
      <w:numFmt w:val="lowerRoman"/>
      <w:lvlText w:val="%9."/>
      <w:lvlJc w:val="right"/>
      <w:pPr>
        <w:ind w:left="6209" w:hanging="180"/>
      </w:pPr>
    </w:lvl>
  </w:abstractNum>
  <w:abstractNum w:abstractNumId="50" w15:restartNumberingAfterBreak="0">
    <w:nsid w:val="75B02CB0"/>
    <w:multiLevelType w:val="hybridMultilevel"/>
    <w:tmpl w:val="F2786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C773E2B"/>
    <w:multiLevelType w:val="hybridMultilevel"/>
    <w:tmpl w:val="0D361548"/>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5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0443833">
    <w:abstractNumId w:val="44"/>
  </w:num>
  <w:num w:numId="2" w16cid:durableId="45684549">
    <w:abstractNumId w:val="53"/>
  </w:num>
  <w:num w:numId="3" w16cid:durableId="770009675">
    <w:abstractNumId w:val="35"/>
  </w:num>
  <w:num w:numId="4" w16cid:durableId="1655374824">
    <w:abstractNumId w:val="34"/>
  </w:num>
  <w:num w:numId="5" w16cid:durableId="589854526">
    <w:abstractNumId w:val="11"/>
  </w:num>
  <w:num w:numId="6" w16cid:durableId="1319336057">
    <w:abstractNumId w:val="19"/>
  </w:num>
  <w:num w:numId="7" w16cid:durableId="1562711047">
    <w:abstractNumId w:val="13"/>
  </w:num>
  <w:num w:numId="8" w16cid:durableId="1803965251">
    <w:abstractNumId w:val="7"/>
  </w:num>
  <w:num w:numId="9" w16cid:durableId="599223179">
    <w:abstractNumId w:val="32"/>
  </w:num>
  <w:num w:numId="10" w16cid:durableId="11885776">
    <w:abstractNumId w:val="10"/>
  </w:num>
  <w:num w:numId="11" w16cid:durableId="886919028">
    <w:abstractNumId w:val="23"/>
  </w:num>
  <w:num w:numId="12" w16cid:durableId="1749811265">
    <w:abstractNumId w:val="24"/>
  </w:num>
  <w:num w:numId="13" w16cid:durableId="604920067">
    <w:abstractNumId w:val="45"/>
  </w:num>
  <w:num w:numId="14" w16cid:durableId="1311786215">
    <w:abstractNumId w:val="29"/>
  </w:num>
  <w:num w:numId="15" w16cid:durableId="1281719513">
    <w:abstractNumId w:val="27"/>
  </w:num>
  <w:num w:numId="16" w16cid:durableId="1346319597">
    <w:abstractNumId w:val="8"/>
  </w:num>
  <w:num w:numId="17" w16cid:durableId="1661693128">
    <w:abstractNumId w:val="46"/>
  </w:num>
  <w:num w:numId="18" w16cid:durableId="2077126844">
    <w:abstractNumId w:val="40"/>
  </w:num>
  <w:num w:numId="19" w16cid:durableId="1567456112">
    <w:abstractNumId w:val="9"/>
  </w:num>
  <w:num w:numId="20" w16cid:durableId="1728802884">
    <w:abstractNumId w:val="36"/>
  </w:num>
  <w:num w:numId="21" w16cid:durableId="2006929435">
    <w:abstractNumId w:val="14"/>
  </w:num>
  <w:num w:numId="22" w16cid:durableId="8979335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2361572">
    <w:abstractNumId w:val="38"/>
  </w:num>
  <w:num w:numId="24" w16cid:durableId="423764254">
    <w:abstractNumId w:val="20"/>
  </w:num>
  <w:num w:numId="25" w16cid:durableId="733967862">
    <w:abstractNumId w:val="42"/>
  </w:num>
  <w:num w:numId="26" w16cid:durableId="1800683068">
    <w:abstractNumId w:val="28"/>
  </w:num>
  <w:num w:numId="27" w16cid:durableId="819267726">
    <w:abstractNumId w:val="37"/>
  </w:num>
  <w:num w:numId="28" w16cid:durableId="508256710">
    <w:abstractNumId w:val="5"/>
  </w:num>
  <w:num w:numId="29" w16cid:durableId="1349794211">
    <w:abstractNumId w:val="6"/>
  </w:num>
  <w:num w:numId="30" w16cid:durableId="1692800279">
    <w:abstractNumId w:val="15"/>
  </w:num>
  <w:num w:numId="31" w16cid:durableId="1395934009">
    <w:abstractNumId w:val="12"/>
  </w:num>
  <w:num w:numId="32" w16cid:durableId="553348254">
    <w:abstractNumId w:val="18"/>
  </w:num>
  <w:num w:numId="33" w16cid:durableId="1363088949">
    <w:abstractNumId w:val="30"/>
  </w:num>
  <w:num w:numId="34" w16cid:durableId="1040285066">
    <w:abstractNumId w:val="16"/>
  </w:num>
  <w:num w:numId="35" w16cid:durableId="1592079147">
    <w:abstractNumId w:val="31"/>
  </w:num>
  <w:num w:numId="36" w16cid:durableId="1638755477">
    <w:abstractNumId w:val="17"/>
  </w:num>
  <w:num w:numId="37" w16cid:durableId="227107160">
    <w:abstractNumId w:val="48"/>
  </w:num>
  <w:num w:numId="38" w16cid:durableId="1480535299">
    <w:abstractNumId w:val="49"/>
  </w:num>
  <w:num w:numId="39" w16cid:durableId="1087575076">
    <w:abstractNumId w:val="41"/>
  </w:num>
  <w:num w:numId="40" w16cid:durableId="977535490">
    <w:abstractNumId w:val="22"/>
  </w:num>
  <w:num w:numId="41" w16cid:durableId="1409771092">
    <w:abstractNumId w:val="52"/>
  </w:num>
  <w:num w:numId="42" w16cid:durableId="1736778228">
    <w:abstractNumId w:val="47"/>
  </w:num>
  <w:num w:numId="43" w16cid:durableId="2084525314">
    <w:abstractNumId w:val="50"/>
  </w:num>
  <w:num w:numId="44" w16cid:durableId="97991535">
    <w:abstractNumId w:val="33"/>
  </w:num>
  <w:num w:numId="45" w16cid:durableId="1626766214">
    <w:abstractNumId w:val="39"/>
  </w:num>
  <w:num w:numId="46" w16cid:durableId="1207834683">
    <w:abstractNumId w:val="21"/>
  </w:num>
  <w:num w:numId="47" w16cid:durableId="1072697624">
    <w:abstractNumId w:val="25"/>
  </w:num>
  <w:num w:numId="48" w16cid:durableId="496775705">
    <w:abstractNumId w:val="51"/>
  </w:num>
  <w:num w:numId="49" w16cid:durableId="2144150751">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ru-RU" w:vendorID="64" w:dllVersion="4096" w:nlCheck="1" w:checkStyle="0"/>
  <w:proofState w:spelling="clean" w:grammar="clean"/>
  <w:defaultTabStop w:val="720"/>
  <w:hyphenationZone w:val="283"/>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4DFA"/>
    <w:rsid w:val="00005268"/>
    <w:rsid w:val="000055C2"/>
    <w:rsid w:val="000057CC"/>
    <w:rsid w:val="000061F8"/>
    <w:rsid w:val="00006232"/>
    <w:rsid w:val="00006D6D"/>
    <w:rsid w:val="00007454"/>
    <w:rsid w:val="00007578"/>
    <w:rsid w:val="00007B4F"/>
    <w:rsid w:val="00007E80"/>
    <w:rsid w:val="0001066E"/>
    <w:rsid w:val="00010CE7"/>
    <w:rsid w:val="00011320"/>
    <w:rsid w:val="00011759"/>
    <w:rsid w:val="00011B71"/>
    <w:rsid w:val="00012303"/>
    <w:rsid w:val="00013031"/>
    <w:rsid w:val="00013593"/>
    <w:rsid w:val="000135B0"/>
    <w:rsid w:val="000179F5"/>
    <w:rsid w:val="0002022A"/>
    <w:rsid w:val="0002188D"/>
    <w:rsid w:val="00021BB8"/>
    <w:rsid w:val="00022311"/>
    <w:rsid w:val="00022344"/>
    <w:rsid w:val="0002241B"/>
    <w:rsid w:val="00022B73"/>
    <w:rsid w:val="00022B7E"/>
    <w:rsid w:val="00022BA1"/>
    <w:rsid w:val="0002387F"/>
    <w:rsid w:val="00024DED"/>
    <w:rsid w:val="00026A54"/>
    <w:rsid w:val="000272F8"/>
    <w:rsid w:val="00027875"/>
    <w:rsid w:val="00030525"/>
    <w:rsid w:val="000306F4"/>
    <w:rsid w:val="00030A1C"/>
    <w:rsid w:val="0003138E"/>
    <w:rsid w:val="00031FB5"/>
    <w:rsid w:val="00032137"/>
    <w:rsid w:val="0003218B"/>
    <w:rsid w:val="000323EB"/>
    <w:rsid w:val="00032ECE"/>
    <w:rsid w:val="00033577"/>
    <w:rsid w:val="000345E0"/>
    <w:rsid w:val="000347CA"/>
    <w:rsid w:val="00034B21"/>
    <w:rsid w:val="00034C2A"/>
    <w:rsid w:val="0003591A"/>
    <w:rsid w:val="00036C15"/>
    <w:rsid w:val="00040D2E"/>
    <w:rsid w:val="00040E69"/>
    <w:rsid w:val="00040E78"/>
    <w:rsid w:val="00040EA0"/>
    <w:rsid w:val="0004124F"/>
    <w:rsid w:val="000455EE"/>
    <w:rsid w:val="00045A00"/>
    <w:rsid w:val="0004666A"/>
    <w:rsid w:val="0004670D"/>
    <w:rsid w:val="00046CEA"/>
    <w:rsid w:val="00046F5B"/>
    <w:rsid w:val="0004757D"/>
    <w:rsid w:val="00050E70"/>
    <w:rsid w:val="00051D0C"/>
    <w:rsid w:val="0005316F"/>
    <w:rsid w:val="00054AD8"/>
    <w:rsid w:val="00057F3A"/>
    <w:rsid w:val="00060FC0"/>
    <w:rsid w:val="0006183F"/>
    <w:rsid w:val="000627D4"/>
    <w:rsid w:val="00064264"/>
    <w:rsid w:val="0006445E"/>
    <w:rsid w:val="00064810"/>
    <w:rsid w:val="00064E31"/>
    <w:rsid w:val="00065C50"/>
    <w:rsid w:val="000673B5"/>
    <w:rsid w:val="00070491"/>
    <w:rsid w:val="00070E23"/>
    <w:rsid w:val="0007146B"/>
    <w:rsid w:val="00071859"/>
    <w:rsid w:val="00072088"/>
    <w:rsid w:val="00072940"/>
    <w:rsid w:val="00073192"/>
    <w:rsid w:val="00073EB7"/>
    <w:rsid w:val="00073FF9"/>
    <w:rsid w:val="00074305"/>
    <w:rsid w:val="000756B4"/>
    <w:rsid w:val="0007694E"/>
    <w:rsid w:val="000769EF"/>
    <w:rsid w:val="00080063"/>
    <w:rsid w:val="000810E8"/>
    <w:rsid w:val="0008191D"/>
    <w:rsid w:val="00081FA4"/>
    <w:rsid w:val="000849A8"/>
    <w:rsid w:val="00086D5E"/>
    <w:rsid w:val="00087114"/>
    <w:rsid w:val="00087859"/>
    <w:rsid w:val="00087D5A"/>
    <w:rsid w:val="00090A0D"/>
    <w:rsid w:val="00090D4D"/>
    <w:rsid w:val="000916F2"/>
    <w:rsid w:val="00091947"/>
    <w:rsid w:val="000924C3"/>
    <w:rsid w:val="000928D3"/>
    <w:rsid w:val="00092953"/>
    <w:rsid w:val="00092E6C"/>
    <w:rsid w:val="00093056"/>
    <w:rsid w:val="000930AB"/>
    <w:rsid w:val="00093AE5"/>
    <w:rsid w:val="000943CB"/>
    <w:rsid w:val="0009595C"/>
    <w:rsid w:val="00096009"/>
    <w:rsid w:val="000960C1"/>
    <w:rsid w:val="00096916"/>
    <w:rsid w:val="00096B67"/>
    <w:rsid w:val="00096EB7"/>
    <w:rsid w:val="00097617"/>
    <w:rsid w:val="000A08CF"/>
    <w:rsid w:val="000A123F"/>
    <w:rsid w:val="000A18F0"/>
    <w:rsid w:val="000A1C77"/>
    <w:rsid w:val="000A6206"/>
    <w:rsid w:val="000A63ED"/>
    <w:rsid w:val="000A6AA7"/>
    <w:rsid w:val="000A7962"/>
    <w:rsid w:val="000A7988"/>
    <w:rsid w:val="000A7A90"/>
    <w:rsid w:val="000A7E63"/>
    <w:rsid w:val="000B1086"/>
    <w:rsid w:val="000B2369"/>
    <w:rsid w:val="000B3312"/>
    <w:rsid w:val="000B4723"/>
    <w:rsid w:val="000B4FC7"/>
    <w:rsid w:val="000B50E4"/>
    <w:rsid w:val="000B5D92"/>
    <w:rsid w:val="000B65E1"/>
    <w:rsid w:val="000B67D5"/>
    <w:rsid w:val="000B70AD"/>
    <w:rsid w:val="000B73EB"/>
    <w:rsid w:val="000B7637"/>
    <w:rsid w:val="000C00CF"/>
    <w:rsid w:val="000C0371"/>
    <w:rsid w:val="000C1F66"/>
    <w:rsid w:val="000C3C74"/>
    <w:rsid w:val="000C470A"/>
    <w:rsid w:val="000C5DFB"/>
    <w:rsid w:val="000C6960"/>
    <w:rsid w:val="000D006D"/>
    <w:rsid w:val="000D0C26"/>
    <w:rsid w:val="000D1C50"/>
    <w:rsid w:val="000D20B9"/>
    <w:rsid w:val="000D26B9"/>
    <w:rsid w:val="000D4181"/>
    <w:rsid w:val="000D4488"/>
    <w:rsid w:val="000D4587"/>
    <w:rsid w:val="000D4758"/>
    <w:rsid w:val="000D5968"/>
    <w:rsid w:val="000D63C6"/>
    <w:rsid w:val="000D6DCD"/>
    <w:rsid w:val="000E3E00"/>
    <w:rsid w:val="000E3E29"/>
    <w:rsid w:val="000E4AEA"/>
    <w:rsid w:val="000E4D7D"/>
    <w:rsid w:val="000E518B"/>
    <w:rsid w:val="000E53CE"/>
    <w:rsid w:val="000E676C"/>
    <w:rsid w:val="000E6B9A"/>
    <w:rsid w:val="000E7A95"/>
    <w:rsid w:val="000F13FE"/>
    <w:rsid w:val="000F1BB2"/>
    <w:rsid w:val="000F36A9"/>
    <w:rsid w:val="000F48BB"/>
    <w:rsid w:val="000F4FA6"/>
    <w:rsid w:val="000F52DC"/>
    <w:rsid w:val="000F5924"/>
    <w:rsid w:val="000F5A5D"/>
    <w:rsid w:val="000F650B"/>
    <w:rsid w:val="000F6556"/>
    <w:rsid w:val="000F6CDC"/>
    <w:rsid w:val="000F7282"/>
    <w:rsid w:val="000F7FA0"/>
    <w:rsid w:val="00101CBC"/>
    <w:rsid w:val="001034CC"/>
    <w:rsid w:val="00103B7C"/>
    <w:rsid w:val="00104432"/>
    <w:rsid w:val="00104A00"/>
    <w:rsid w:val="00105D70"/>
    <w:rsid w:val="00106AE6"/>
    <w:rsid w:val="00107822"/>
    <w:rsid w:val="00107B53"/>
    <w:rsid w:val="00107CB3"/>
    <w:rsid w:val="00110541"/>
    <w:rsid w:val="0011134B"/>
    <w:rsid w:val="00111546"/>
    <w:rsid w:val="00112F50"/>
    <w:rsid w:val="001135E2"/>
    <w:rsid w:val="00113AB8"/>
    <w:rsid w:val="00113B5E"/>
    <w:rsid w:val="00114156"/>
    <w:rsid w:val="00114DB4"/>
    <w:rsid w:val="00115188"/>
    <w:rsid w:val="00115322"/>
    <w:rsid w:val="00115A50"/>
    <w:rsid w:val="00115B7D"/>
    <w:rsid w:val="00116C35"/>
    <w:rsid w:val="00116CF2"/>
    <w:rsid w:val="001175E6"/>
    <w:rsid w:val="00117892"/>
    <w:rsid w:val="0012009A"/>
    <w:rsid w:val="0012160C"/>
    <w:rsid w:val="00121CBA"/>
    <w:rsid w:val="001223E6"/>
    <w:rsid w:val="00122699"/>
    <w:rsid w:val="001233E8"/>
    <w:rsid w:val="00124D6E"/>
    <w:rsid w:val="00125481"/>
    <w:rsid w:val="001254C9"/>
    <w:rsid w:val="00125D7D"/>
    <w:rsid w:val="00126834"/>
    <w:rsid w:val="00126F72"/>
    <w:rsid w:val="00127766"/>
    <w:rsid w:val="0012777D"/>
    <w:rsid w:val="001278C6"/>
    <w:rsid w:val="00127AD8"/>
    <w:rsid w:val="00130123"/>
    <w:rsid w:val="00130A49"/>
    <w:rsid w:val="00130B1A"/>
    <w:rsid w:val="0013117E"/>
    <w:rsid w:val="0013462B"/>
    <w:rsid w:val="00135A02"/>
    <w:rsid w:val="00136841"/>
    <w:rsid w:val="0013711E"/>
    <w:rsid w:val="0013795E"/>
    <w:rsid w:val="001401CD"/>
    <w:rsid w:val="00140BB8"/>
    <w:rsid w:val="0014181B"/>
    <w:rsid w:val="00142302"/>
    <w:rsid w:val="001430D7"/>
    <w:rsid w:val="0014385D"/>
    <w:rsid w:val="00144066"/>
    <w:rsid w:val="001443B8"/>
    <w:rsid w:val="001456D6"/>
    <w:rsid w:val="001467C0"/>
    <w:rsid w:val="00147CB5"/>
    <w:rsid w:val="0015094F"/>
    <w:rsid w:val="00150F5B"/>
    <w:rsid w:val="00151468"/>
    <w:rsid w:val="00151494"/>
    <w:rsid w:val="001518F0"/>
    <w:rsid w:val="00151EFE"/>
    <w:rsid w:val="0015247E"/>
    <w:rsid w:val="001525A2"/>
    <w:rsid w:val="0015261D"/>
    <w:rsid w:val="001527E0"/>
    <w:rsid w:val="00153412"/>
    <w:rsid w:val="00154B34"/>
    <w:rsid w:val="00154E73"/>
    <w:rsid w:val="00155E63"/>
    <w:rsid w:val="0015693B"/>
    <w:rsid w:val="00156CCB"/>
    <w:rsid w:val="00156CFC"/>
    <w:rsid w:val="0015798C"/>
    <w:rsid w:val="00160A28"/>
    <w:rsid w:val="00160DF3"/>
    <w:rsid w:val="001618B4"/>
    <w:rsid w:val="00162206"/>
    <w:rsid w:val="001627AA"/>
    <w:rsid w:val="00163023"/>
    <w:rsid w:val="0016369C"/>
    <w:rsid w:val="00164565"/>
    <w:rsid w:val="001666FC"/>
    <w:rsid w:val="00167938"/>
    <w:rsid w:val="00167CB7"/>
    <w:rsid w:val="001701DE"/>
    <w:rsid w:val="001704FB"/>
    <w:rsid w:val="0017109D"/>
    <w:rsid w:val="001710CE"/>
    <w:rsid w:val="001710E7"/>
    <w:rsid w:val="001718AE"/>
    <w:rsid w:val="001738FB"/>
    <w:rsid w:val="00174C61"/>
    <w:rsid w:val="00174E5F"/>
    <w:rsid w:val="001763CD"/>
    <w:rsid w:val="0017664F"/>
    <w:rsid w:val="00176CCB"/>
    <w:rsid w:val="00177A21"/>
    <w:rsid w:val="00180D11"/>
    <w:rsid w:val="00183358"/>
    <w:rsid w:val="00183D79"/>
    <w:rsid w:val="0018415A"/>
    <w:rsid w:val="00184370"/>
    <w:rsid w:val="00185095"/>
    <w:rsid w:val="00185148"/>
    <w:rsid w:val="001856BA"/>
    <w:rsid w:val="00185F10"/>
    <w:rsid w:val="00185F9D"/>
    <w:rsid w:val="00186472"/>
    <w:rsid w:val="001866CB"/>
    <w:rsid w:val="00186AE5"/>
    <w:rsid w:val="00186FB0"/>
    <w:rsid w:val="001873A6"/>
    <w:rsid w:val="00187BA4"/>
    <w:rsid w:val="0019071C"/>
    <w:rsid w:val="00192984"/>
    <w:rsid w:val="00192F54"/>
    <w:rsid w:val="00195966"/>
    <w:rsid w:val="0019642D"/>
    <w:rsid w:val="00196AB4"/>
    <w:rsid w:val="00197E5D"/>
    <w:rsid w:val="001A192A"/>
    <w:rsid w:val="001A19FD"/>
    <w:rsid w:val="001A1A16"/>
    <w:rsid w:val="001A2344"/>
    <w:rsid w:val="001A3031"/>
    <w:rsid w:val="001A4150"/>
    <w:rsid w:val="001A4DB4"/>
    <w:rsid w:val="001A5517"/>
    <w:rsid w:val="001A58C5"/>
    <w:rsid w:val="001A5DDF"/>
    <w:rsid w:val="001A5EFC"/>
    <w:rsid w:val="001A6043"/>
    <w:rsid w:val="001A7525"/>
    <w:rsid w:val="001A78E4"/>
    <w:rsid w:val="001B09B3"/>
    <w:rsid w:val="001B1987"/>
    <w:rsid w:val="001B1B6D"/>
    <w:rsid w:val="001B1E45"/>
    <w:rsid w:val="001B5943"/>
    <w:rsid w:val="001B630A"/>
    <w:rsid w:val="001B73F3"/>
    <w:rsid w:val="001C03B0"/>
    <w:rsid w:val="001C32E9"/>
    <w:rsid w:val="001C3DC4"/>
    <w:rsid w:val="001C439F"/>
    <w:rsid w:val="001C4B99"/>
    <w:rsid w:val="001C4DFD"/>
    <w:rsid w:val="001C55E2"/>
    <w:rsid w:val="001C5A47"/>
    <w:rsid w:val="001C6D83"/>
    <w:rsid w:val="001C7BAA"/>
    <w:rsid w:val="001D0242"/>
    <w:rsid w:val="001D0651"/>
    <w:rsid w:val="001D1D09"/>
    <w:rsid w:val="001D3039"/>
    <w:rsid w:val="001D5966"/>
    <w:rsid w:val="001D5BBA"/>
    <w:rsid w:val="001D5EA8"/>
    <w:rsid w:val="001D7219"/>
    <w:rsid w:val="001D7B2A"/>
    <w:rsid w:val="001E02FF"/>
    <w:rsid w:val="001E29F8"/>
    <w:rsid w:val="001E4997"/>
    <w:rsid w:val="001E7016"/>
    <w:rsid w:val="001E7956"/>
    <w:rsid w:val="001F123B"/>
    <w:rsid w:val="001F1E25"/>
    <w:rsid w:val="001F2101"/>
    <w:rsid w:val="001F24FD"/>
    <w:rsid w:val="001F258E"/>
    <w:rsid w:val="001F2E0F"/>
    <w:rsid w:val="001F309E"/>
    <w:rsid w:val="001F420F"/>
    <w:rsid w:val="001F489D"/>
    <w:rsid w:val="001F6505"/>
    <w:rsid w:val="001F6E5A"/>
    <w:rsid w:val="001F7AEE"/>
    <w:rsid w:val="00200047"/>
    <w:rsid w:val="00200D35"/>
    <w:rsid w:val="00201387"/>
    <w:rsid w:val="00202B93"/>
    <w:rsid w:val="00202DAD"/>
    <w:rsid w:val="00202DF1"/>
    <w:rsid w:val="00204F07"/>
    <w:rsid w:val="00205404"/>
    <w:rsid w:val="00205B2C"/>
    <w:rsid w:val="00207416"/>
    <w:rsid w:val="002076FA"/>
    <w:rsid w:val="00207FF4"/>
    <w:rsid w:val="002114BD"/>
    <w:rsid w:val="00211AE0"/>
    <w:rsid w:val="00211C74"/>
    <w:rsid w:val="002128BF"/>
    <w:rsid w:val="00213234"/>
    <w:rsid w:val="002159FA"/>
    <w:rsid w:val="00215AC6"/>
    <w:rsid w:val="00216025"/>
    <w:rsid w:val="00220775"/>
    <w:rsid w:val="00220DDD"/>
    <w:rsid w:val="002217B0"/>
    <w:rsid w:val="002221ED"/>
    <w:rsid w:val="0022237A"/>
    <w:rsid w:val="00222842"/>
    <w:rsid w:val="00222A88"/>
    <w:rsid w:val="00222AFE"/>
    <w:rsid w:val="00222FD0"/>
    <w:rsid w:val="002236B5"/>
    <w:rsid w:val="0022376E"/>
    <w:rsid w:val="00223D58"/>
    <w:rsid w:val="00223FF9"/>
    <w:rsid w:val="002242A0"/>
    <w:rsid w:val="0022479E"/>
    <w:rsid w:val="00224C17"/>
    <w:rsid w:val="002253A6"/>
    <w:rsid w:val="00225942"/>
    <w:rsid w:val="00226535"/>
    <w:rsid w:val="00227207"/>
    <w:rsid w:val="00227348"/>
    <w:rsid w:val="00227FB5"/>
    <w:rsid w:val="00227FC9"/>
    <w:rsid w:val="002301B1"/>
    <w:rsid w:val="00231831"/>
    <w:rsid w:val="0023201A"/>
    <w:rsid w:val="0023217D"/>
    <w:rsid w:val="00232524"/>
    <w:rsid w:val="00232610"/>
    <w:rsid w:val="002326B7"/>
    <w:rsid w:val="00232731"/>
    <w:rsid w:val="00232D6D"/>
    <w:rsid w:val="00233538"/>
    <w:rsid w:val="00233954"/>
    <w:rsid w:val="00234775"/>
    <w:rsid w:val="00234A81"/>
    <w:rsid w:val="002359F7"/>
    <w:rsid w:val="00236625"/>
    <w:rsid w:val="00236F50"/>
    <w:rsid w:val="00237A14"/>
    <w:rsid w:val="00240407"/>
    <w:rsid w:val="00240751"/>
    <w:rsid w:val="00240892"/>
    <w:rsid w:val="0024215E"/>
    <w:rsid w:val="00243213"/>
    <w:rsid w:val="002439D3"/>
    <w:rsid w:val="0024491A"/>
    <w:rsid w:val="00244A30"/>
    <w:rsid w:val="0024520B"/>
    <w:rsid w:val="0024699C"/>
    <w:rsid w:val="002477E2"/>
    <w:rsid w:val="0024796D"/>
    <w:rsid w:val="00247A37"/>
    <w:rsid w:val="0025032E"/>
    <w:rsid w:val="00250AFF"/>
    <w:rsid w:val="002514C3"/>
    <w:rsid w:val="00251563"/>
    <w:rsid w:val="00251B8A"/>
    <w:rsid w:val="00252D6E"/>
    <w:rsid w:val="002536C0"/>
    <w:rsid w:val="002548FF"/>
    <w:rsid w:val="00255879"/>
    <w:rsid w:val="00255D06"/>
    <w:rsid w:val="00255E04"/>
    <w:rsid w:val="00256D70"/>
    <w:rsid w:val="00257095"/>
    <w:rsid w:val="002574B4"/>
    <w:rsid w:val="002611DC"/>
    <w:rsid w:val="0026128D"/>
    <w:rsid w:val="002614DE"/>
    <w:rsid w:val="002621D2"/>
    <w:rsid w:val="002626AB"/>
    <w:rsid w:val="002629D7"/>
    <w:rsid w:val="00262A04"/>
    <w:rsid w:val="00262E26"/>
    <w:rsid w:val="00263CAB"/>
    <w:rsid w:val="00263FB4"/>
    <w:rsid w:val="00264637"/>
    <w:rsid w:val="0026551D"/>
    <w:rsid w:val="002659BB"/>
    <w:rsid w:val="0026663C"/>
    <w:rsid w:val="00266795"/>
    <w:rsid w:val="00266F98"/>
    <w:rsid w:val="00267805"/>
    <w:rsid w:val="00267E8E"/>
    <w:rsid w:val="0027080F"/>
    <w:rsid w:val="00271282"/>
    <w:rsid w:val="002722CC"/>
    <w:rsid w:val="002739A1"/>
    <w:rsid w:val="00273C78"/>
    <w:rsid w:val="00273CE8"/>
    <w:rsid w:val="00274D4F"/>
    <w:rsid w:val="00275228"/>
    <w:rsid w:val="00275D82"/>
    <w:rsid w:val="00275DE0"/>
    <w:rsid w:val="002763B8"/>
    <w:rsid w:val="002767DE"/>
    <w:rsid w:val="00276D0B"/>
    <w:rsid w:val="00281BEA"/>
    <w:rsid w:val="002825BB"/>
    <w:rsid w:val="002828B9"/>
    <w:rsid w:val="00282C93"/>
    <w:rsid w:val="002832B5"/>
    <w:rsid w:val="00283820"/>
    <w:rsid w:val="002849C9"/>
    <w:rsid w:val="00284ED0"/>
    <w:rsid w:val="002854C7"/>
    <w:rsid w:val="00285C00"/>
    <w:rsid w:val="00285D55"/>
    <w:rsid w:val="00286387"/>
    <w:rsid w:val="00286C21"/>
    <w:rsid w:val="0028702D"/>
    <w:rsid w:val="002870C3"/>
    <w:rsid w:val="00287F09"/>
    <w:rsid w:val="002909B7"/>
    <w:rsid w:val="00290D06"/>
    <w:rsid w:val="00290D28"/>
    <w:rsid w:val="002911C9"/>
    <w:rsid w:val="00292558"/>
    <w:rsid w:val="002927B7"/>
    <w:rsid w:val="00292856"/>
    <w:rsid w:val="0029462A"/>
    <w:rsid w:val="0029594F"/>
    <w:rsid w:val="00295E28"/>
    <w:rsid w:val="00296FDD"/>
    <w:rsid w:val="00297C1E"/>
    <w:rsid w:val="002A04D8"/>
    <w:rsid w:val="002A0588"/>
    <w:rsid w:val="002A071C"/>
    <w:rsid w:val="002A0AE5"/>
    <w:rsid w:val="002A26B7"/>
    <w:rsid w:val="002A3012"/>
    <w:rsid w:val="002A3906"/>
    <w:rsid w:val="002A46F9"/>
    <w:rsid w:val="002A68CD"/>
    <w:rsid w:val="002A6E99"/>
    <w:rsid w:val="002A6F0C"/>
    <w:rsid w:val="002B11B1"/>
    <w:rsid w:val="002B1EFF"/>
    <w:rsid w:val="002B206B"/>
    <w:rsid w:val="002B2263"/>
    <w:rsid w:val="002B2FC3"/>
    <w:rsid w:val="002B385B"/>
    <w:rsid w:val="002B3E6F"/>
    <w:rsid w:val="002B41C5"/>
    <w:rsid w:val="002B4280"/>
    <w:rsid w:val="002B4D12"/>
    <w:rsid w:val="002B5DEF"/>
    <w:rsid w:val="002B624D"/>
    <w:rsid w:val="002B6E84"/>
    <w:rsid w:val="002B7A36"/>
    <w:rsid w:val="002C07A2"/>
    <w:rsid w:val="002C09DB"/>
    <w:rsid w:val="002C0B41"/>
    <w:rsid w:val="002C0CE5"/>
    <w:rsid w:val="002C155A"/>
    <w:rsid w:val="002C2210"/>
    <w:rsid w:val="002C235F"/>
    <w:rsid w:val="002C2F9B"/>
    <w:rsid w:val="002C3113"/>
    <w:rsid w:val="002C38AB"/>
    <w:rsid w:val="002C3AD4"/>
    <w:rsid w:val="002C3BDA"/>
    <w:rsid w:val="002C44CA"/>
    <w:rsid w:val="002C4803"/>
    <w:rsid w:val="002C764E"/>
    <w:rsid w:val="002C7CCD"/>
    <w:rsid w:val="002D2101"/>
    <w:rsid w:val="002D21EB"/>
    <w:rsid w:val="002D2505"/>
    <w:rsid w:val="002D3E47"/>
    <w:rsid w:val="002D4BC7"/>
    <w:rsid w:val="002D55D4"/>
    <w:rsid w:val="002D6E71"/>
    <w:rsid w:val="002D7582"/>
    <w:rsid w:val="002D7857"/>
    <w:rsid w:val="002E106A"/>
    <w:rsid w:val="002E1640"/>
    <w:rsid w:val="002E20CD"/>
    <w:rsid w:val="002E3597"/>
    <w:rsid w:val="002E3D41"/>
    <w:rsid w:val="002E4431"/>
    <w:rsid w:val="002E4666"/>
    <w:rsid w:val="002E48BE"/>
    <w:rsid w:val="002E4970"/>
    <w:rsid w:val="002E535C"/>
    <w:rsid w:val="002E544B"/>
    <w:rsid w:val="002E5B20"/>
    <w:rsid w:val="002E5BA4"/>
    <w:rsid w:val="002E6BB0"/>
    <w:rsid w:val="002E7992"/>
    <w:rsid w:val="002F03E2"/>
    <w:rsid w:val="002F0B6E"/>
    <w:rsid w:val="002F4331"/>
    <w:rsid w:val="002F4358"/>
    <w:rsid w:val="002F556B"/>
    <w:rsid w:val="002F638E"/>
    <w:rsid w:val="002F6A1E"/>
    <w:rsid w:val="002F79E0"/>
    <w:rsid w:val="00300B63"/>
    <w:rsid w:val="00302287"/>
    <w:rsid w:val="00304851"/>
    <w:rsid w:val="0030588F"/>
    <w:rsid w:val="003060BF"/>
    <w:rsid w:val="0030652C"/>
    <w:rsid w:val="00310813"/>
    <w:rsid w:val="00311239"/>
    <w:rsid w:val="0031215E"/>
    <w:rsid w:val="003129A3"/>
    <w:rsid w:val="00313025"/>
    <w:rsid w:val="00313861"/>
    <w:rsid w:val="00314605"/>
    <w:rsid w:val="003147EE"/>
    <w:rsid w:val="00316769"/>
    <w:rsid w:val="00316C81"/>
    <w:rsid w:val="00316F2D"/>
    <w:rsid w:val="0031777A"/>
    <w:rsid w:val="00317DE5"/>
    <w:rsid w:val="00317F2B"/>
    <w:rsid w:val="003207B4"/>
    <w:rsid w:val="00320AC6"/>
    <w:rsid w:val="00321E93"/>
    <w:rsid w:val="00322255"/>
    <w:rsid w:val="00322712"/>
    <w:rsid w:val="00322B42"/>
    <w:rsid w:val="0032321E"/>
    <w:rsid w:val="003244D8"/>
    <w:rsid w:val="0032549E"/>
    <w:rsid w:val="00325B75"/>
    <w:rsid w:val="00327654"/>
    <w:rsid w:val="00330256"/>
    <w:rsid w:val="003305D5"/>
    <w:rsid w:val="003308E3"/>
    <w:rsid w:val="00330B88"/>
    <w:rsid w:val="00330E06"/>
    <w:rsid w:val="0033109C"/>
    <w:rsid w:val="003317BE"/>
    <w:rsid w:val="00332F8E"/>
    <w:rsid w:val="00334642"/>
    <w:rsid w:val="00335033"/>
    <w:rsid w:val="00336563"/>
    <w:rsid w:val="003370E5"/>
    <w:rsid w:val="00340CB7"/>
    <w:rsid w:val="00341210"/>
    <w:rsid w:val="003414A4"/>
    <w:rsid w:val="00341514"/>
    <w:rsid w:val="00341BEA"/>
    <w:rsid w:val="00341C8C"/>
    <w:rsid w:val="00342396"/>
    <w:rsid w:val="003427FE"/>
    <w:rsid w:val="00342F28"/>
    <w:rsid w:val="0034315B"/>
    <w:rsid w:val="00343165"/>
    <w:rsid w:val="00343DF5"/>
    <w:rsid w:val="003448D8"/>
    <w:rsid w:val="003465DA"/>
    <w:rsid w:val="00347C26"/>
    <w:rsid w:val="00347D07"/>
    <w:rsid w:val="00347F87"/>
    <w:rsid w:val="00350122"/>
    <w:rsid w:val="003506C9"/>
    <w:rsid w:val="00351E9E"/>
    <w:rsid w:val="00351F05"/>
    <w:rsid w:val="0035258F"/>
    <w:rsid w:val="00352B05"/>
    <w:rsid w:val="003534BD"/>
    <w:rsid w:val="00353991"/>
    <w:rsid w:val="00355106"/>
    <w:rsid w:val="00355211"/>
    <w:rsid w:val="003554BE"/>
    <w:rsid w:val="00355DD2"/>
    <w:rsid w:val="00356E1C"/>
    <w:rsid w:val="00357B7D"/>
    <w:rsid w:val="0036022B"/>
    <w:rsid w:val="00360232"/>
    <w:rsid w:val="003607BA"/>
    <w:rsid w:val="00361092"/>
    <w:rsid w:val="003613E7"/>
    <w:rsid w:val="00361D56"/>
    <w:rsid w:val="00364C1A"/>
    <w:rsid w:val="0036564A"/>
    <w:rsid w:val="0036606E"/>
    <w:rsid w:val="003666F0"/>
    <w:rsid w:val="00366B72"/>
    <w:rsid w:val="00366D75"/>
    <w:rsid w:val="003702EC"/>
    <w:rsid w:val="003712CE"/>
    <w:rsid w:val="00371806"/>
    <w:rsid w:val="00372C94"/>
    <w:rsid w:val="00372F3E"/>
    <w:rsid w:val="003731FD"/>
    <w:rsid w:val="00373336"/>
    <w:rsid w:val="00373AF9"/>
    <w:rsid w:val="00373D3E"/>
    <w:rsid w:val="00377CE0"/>
    <w:rsid w:val="003801C5"/>
    <w:rsid w:val="00380718"/>
    <w:rsid w:val="00380D1C"/>
    <w:rsid w:val="0038163C"/>
    <w:rsid w:val="00381EF2"/>
    <w:rsid w:val="003820F3"/>
    <w:rsid w:val="0038237B"/>
    <w:rsid w:val="0038240D"/>
    <w:rsid w:val="0038275D"/>
    <w:rsid w:val="0038314B"/>
    <w:rsid w:val="003846C6"/>
    <w:rsid w:val="00384C2A"/>
    <w:rsid w:val="003854DB"/>
    <w:rsid w:val="00385891"/>
    <w:rsid w:val="00385C85"/>
    <w:rsid w:val="003866EB"/>
    <w:rsid w:val="00387023"/>
    <w:rsid w:val="00387171"/>
    <w:rsid w:val="00393AC1"/>
    <w:rsid w:val="003943B8"/>
    <w:rsid w:val="00394899"/>
    <w:rsid w:val="00394DC7"/>
    <w:rsid w:val="003958F9"/>
    <w:rsid w:val="00395EE4"/>
    <w:rsid w:val="003961E7"/>
    <w:rsid w:val="00396A4B"/>
    <w:rsid w:val="003978E6"/>
    <w:rsid w:val="003A0008"/>
    <w:rsid w:val="003A0236"/>
    <w:rsid w:val="003A2643"/>
    <w:rsid w:val="003A2ADC"/>
    <w:rsid w:val="003A2E4B"/>
    <w:rsid w:val="003A331F"/>
    <w:rsid w:val="003A40C2"/>
    <w:rsid w:val="003A4181"/>
    <w:rsid w:val="003A50BF"/>
    <w:rsid w:val="003A5A35"/>
    <w:rsid w:val="003A6B32"/>
    <w:rsid w:val="003B0E90"/>
    <w:rsid w:val="003B124F"/>
    <w:rsid w:val="003B1B66"/>
    <w:rsid w:val="003B1C99"/>
    <w:rsid w:val="003B210E"/>
    <w:rsid w:val="003B2B4E"/>
    <w:rsid w:val="003B4ACE"/>
    <w:rsid w:val="003B56EF"/>
    <w:rsid w:val="003B7763"/>
    <w:rsid w:val="003C1106"/>
    <w:rsid w:val="003C27FD"/>
    <w:rsid w:val="003C2C26"/>
    <w:rsid w:val="003C3AE2"/>
    <w:rsid w:val="003C4159"/>
    <w:rsid w:val="003C599C"/>
    <w:rsid w:val="003C6365"/>
    <w:rsid w:val="003C64BE"/>
    <w:rsid w:val="003C66FF"/>
    <w:rsid w:val="003C68EE"/>
    <w:rsid w:val="003C70C5"/>
    <w:rsid w:val="003C7430"/>
    <w:rsid w:val="003C7779"/>
    <w:rsid w:val="003C7E86"/>
    <w:rsid w:val="003D06D0"/>
    <w:rsid w:val="003D0EE8"/>
    <w:rsid w:val="003D2A34"/>
    <w:rsid w:val="003D2D38"/>
    <w:rsid w:val="003D312E"/>
    <w:rsid w:val="003D3529"/>
    <w:rsid w:val="003D3631"/>
    <w:rsid w:val="003D3EF4"/>
    <w:rsid w:val="003D4085"/>
    <w:rsid w:val="003D4326"/>
    <w:rsid w:val="003D548D"/>
    <w:rsid w:val="003D58B1"/>
    <w:rsid w:val="003D5FF1"/>
    <w:rsid w:val="003D62DB"/>
    <w:rsid w:val="003D7CCB"/>
    <w:rsid w:val="003E0E9D"/>
    <w:rsid w:val="003E13A7"/>
    <w:rsid w:val="003E49A9"/>
    <w:rsid w:val="003E4B69"/>
    <w:rsid w:val="003E7B03"/>
    <w:rsid w:val="003F06E8"/>
    <w:rsid w:val="003F0C88"/>
    <w:rsid w:val="003F2E01"/>
    <w:rsid w:val="003F391B"/>
    <w:rsid w:val="003F59B2"/>
    <w:rsid w:val="003F5A9E"/>
    <w:rsid w:val="003F63A0"/>
    <w:rsid w:val="003F6B9C"/>
    <w:rsid w:val="003F6C77"/>
    <w:rsid w:val="003F6EE2"/>
    <w:rsid w:val="004001DE"/>
    <w:rsid w:val="00400552"/>
    <w:rsid w:val="00401517"/>
    <w:rsid w:val="00401729"/>
    <w:rsid w:val="00401E86"/>
    <w:rsid w:val="00401E90"/>
    <w:rsid w:val="00402CD8"/>
    <w:rsid w:val="004031FD"/>
    <w:rsid w:val="00404737"/>
    <w:rsid w:val="00404C0D"/>
    <w:rsid w:val="00404DE0"/>
    <w:rsid w:val="004056FF"/>
    <w:rsid w:val="00405BA6"/>
    <w:rsid w:val="004063D9"/>
    <w:rsid w:val="00406C0C"/>
    <w:rsid w:val="00406F15"/>
    <w:rsid w:val="0041009B"/>
    <w:rsid w:val="00411C62"/>
    <w:rsid w:val="0041210D"/>
    <w:rsid w:val="00413058"/>
    <w:rsid w:val="00413218"/>
    <w:rsid w:val="00414D81"/>
    <w:rsid w:val="0041672A"/>
    <w:rsid w:val="00416898"/>
    <w:rsid w:val="00416B3E"/>
    <w:rsid w:val="0042049D"/>
    <w:rsid w:val="00420844"/>
    <w:rsid w:val="004210B8"/>
    <w:rsid w:val="00421916"/>
    <w:rsid w:val="0042259C"/>
    <w:rsid w:val="004226B0"/>
    <w:rsid w:val="0042296C"/>
    <w:rsid w:val="00423537"/>
    <w:rsid w:val="00423D4E"/>
    <w:rsid w:val="00424AE2"/>
    <w:rsid w:val="00424D32"/>
    <w:rsid w:val="00425938"/>
    <w:rsid w:val="00426FF4"/>
    <w:rsid w:val="0042741C"/>
    <w:rsid w:val="00427553"/>
    <w:rsid w:val="00432AF6"/>
    <w:rsid w:val="004331E5"/>
    <w:rsid w:val="004334FF"/>
    <w:rsid w:val="004344C6"/>
    <w:rsid w:val="00435603"/>
    <w:rsid w:val="00436F75"/>
    <w:rsid w:val="00437344"/>
    <w:rsid w:val="00437B1D"/>
    <w:rsid w:val="0044048B"/>
    <w:rsid w:val="004409EB"/>
    <w:rsid w:val="00442351"/>
    <w:rsid w:val="00442D67"/>
    <w:rsid w:val="00443325"/>
    <w:rsid w:val="00443BED"/>
    <w:rsid w:val="00443DD8"/>
    <w:rsid w:val="00444038"/>
    <w:rsid w:val="00446629"/>
    <w:rsid w:val="0044783C"/>
    <w:rsid w:val="00450A12"/>
    <w:rsid w:val="00450B75"/>
    <w:rsid w:val="00451741"/>
    <w:rsid w:val="00451819"/>
    <w:rsid w:val="00451A22"/>
    <w:rsid w:val="00453E2A"/>
    <w:rsid w:val="00453E79"/>
    <w:rsid w:val="0045493E"/>
    <w:rsid w:val="00455A94"/>
    <w:rsid w:val="00455BD3"/>
    <w:rsid w:val="004571EB"/>
    <w:rsid w:val="004576E2"/>
    <w:rsid w:val="00460653"/>
    <w:rsid w:val="00461DAC"/>
    <w:rsid w:val="0046290A"/>
    <w:rsid w:val="00462C59"/>
    <w:rsid w:val="00463B19"/>
    <w:rsid w:val="00464994"/>
    <w:rsid w:val="00464A19"/>
    <w:rsid w:val="00465788"/>
    <w:rsid w:val="0046641E"/>
    <w:rsid w:val="00466CB5"/>
    <w:rsid w:val="00467A64"/>
    <w:rsid w:val="004702B5"/>
    <w:rsid w:val="00471FB7"/>
    <w:rsid w:val="00472F06"/>
    <w:rsid w:val="00473CA5"/>
    <w:rsid w:val="0047563C"/>
    <w:rsid w:val="0047776F"/>
    <w:rsid w:val="00477FD2"/>
    <w:rsid w:val="0048075D"/>
    <w:rsid w:val="00480EA3"/>
    <w:rsid w:val="00481EA5"/>
    <w:rsid w:val="00481F78"/>
    <w:rsid w:val="0048211A"/>
    <w:rsid w:val="00482A9A"/>
    <w:rsid w:val="00482E77"/>
    <w:rsid w:val="00483C4C"/>
    <w:rsid w:val="00483E3F"/>
    <w:rsid w:val="00484052"/>
    <w:rsid w:val="00484113"/>
    <w:rsid w:val="004856C0"/>
    <w:rsid w:val="00491A8B"/>
    <w:rsid w:val="004923B6"/>
    <w:rsid w:val="00494593"/>
    <w:rsid w:val="004967CB"/>
    <w:rsid w:val="00496AFA"/>
    <w:rsid w:val="00496D0C"/>
    <w:rsid w:val="004979FA"/>
    <w:rsid w:val="00497E87"/>
    <w:rsid w:val="004A1C90"/>
    <w:rsid w:val="004A20CF"/>
    <w:rsid w:val="004A2D32"/>
    <w:rsid w:val="004A40F8"/>
    <w:rsid w:val="004A463F"/>
    <w:rsid w:val="004A4AF2"/>
    <w:rsid w:val="004A4CB4"/>
    <w:rsid w:val="004A4E0F"/>
    <w:rsid w:val="004A582E"/>
    <w:rsid w:val="004A5F0C"/>
    <w:rsid w:val="004A69C2"/>
    <w:rsid w:val="004A7FEE"/>
    <w:rsid w:val="004B0051"/>
    <w:rsid w:val="004B03E9"/>
    <w:rsid w:val="004B097F"/>
    <w:rsid w:val="004B0F2F"/>
    <w:rsid w:val="004B1279"/>
    <w:rsid w:val="004B16DD"/>
    <w:rsid w:val="004B195C"/>
    <w:rsid w:val="004B28A2"/>
    <w:rsid w:val="004B2924"/>
    <w:rsid w:val="004B30B4"/>
    <w:rsid w:val="004B349A"/>
    <w:rsid w:val="004B36EF"/>
    <w:rsid w:val="004B36FE"/>
    <w:rsid w:val="004B391C"/>
    <w:rsid w:val="004B3BFB"/>
    <w:rsid w:val="004B47F3"/>
    <w:rsid w:val="004B7819"/>
    <w:rsid w:val="004C048E"/>
    <w:rsid w:val="004C12F5"/>
    <w:rsid w:val="004C13C1"/>
    <w:rsid w:val="004C23A8"/>
    <w:rsid w:val="004C30A2"/>
    <w:rsid w:val="004C499F"/>
    <w:rsid w:val="004C52BF"/>
    <w:rsid w:val="004C530D"/>
    <w:rsid w:val="004C545C"/>
    <w:rsid w:val="004C59A0"/>
    <w:rsid w:val="004C6FA8"/>
    <w:rsid w:val="004C7DFB"/>
    <w:rsid w:val="004D0DD1"/>
    <w:rsid w:val="004D1253"/>
    <w:rsid w:val="004D1261"/>
    <w:rsid w:val="004D25DA"/>
    <w:rsid w:val="004D2738"/>
    <w:rsid w:val="004D3522"/>
    <w:rsid w:val="004D3D43"/>
    <w:rsid w:val="004D4433"/>
    <w:rsid w:val="004D4673"/>
    <w:rsid w:val="004D49FA"/>
    <w:rsid w:val="004D511B"/>
    <w:rsid w:val="004D6702"/>
    <w:rsid w:val="004D6DBE"/>
    <w:rsid w:val="004D7107"/>
    <w:rsid w:val="004D79FD"/>
    <w:rsid w:val="004D7A51"/>
    <w:rsid w:val="004D7C86"/>
    <w:rsid w:val="004E16FE"/>
    <w:rsid w:val="004E1B4E"/>
    <w:rsid w:val="004E25FB"/>
    <w:rsid w:val="004E4A66"/>
    <w:rsid w:val="004E5EBB"/>
    <w:rsid w:val="004E625D"/>
    <w:rsid w:val="004E6654"/>
    <w:rsid w:val="004F0C98"/>
    <w:rsid w:val="004F2E13"/>
    <w:rsid w:val="004F5628"/>
    <w:rsid w:val="004F70ED"/>
    <w:rsid w:val="004F77F1"/>
    <w:rsid w:val="004F7F09"/>
    <w:rsid w:val="004F7FF9"/>
    <w:rsid w:val="005005A8"/>
    <w:rsid w:val="00500C80"/>
    <w:rsid w:val="00502EFF"/>
    <w:rsid w:val="00503499"/>
    <w:rsid w:val="005038DF"/>
    <w:rsid w:val="00504019"/>
    <w:rsid w:val="00504067"/>
    <w:rsid w:val="00504AFD"/>
    <w:rsid w:val="00506135"/>
    <w:rsid w:val="00507348"/>
    <w:rsid w:val="005076B6"/>
    <w:rsid w:val="0051063E"/>
    <w:rsid w:val="00510DD9"/>
    <w:rsid w:val="005113AD"/>
    <w:rsid w:val="00511F2E"/>
    <w:rsid w:val="005124FD"/>
    <w:rsid w:val="0051370B"/>
    <w:rsid w:val="005139AA"/>
    <w:rsid w:val="00514086"/>
    <w:rsid w:val="00514234"/>
    <w:rsid w:val="005157B4"/>
    <w:rsid w:val="00516840"/>
    <w:rsid w:val="00516A3C"/>
    <w:rsid w:val="00517CD0"/>
    <w:rsid w:val="00520992"/>
    <w:rsid w:val="005212EA"/>
    <w:rsid w:val="00521CDD"/>
    <w:rsid w:val="005229B2"/>
    <w:rsid w:val="00522B45"/>
    <w:rsid w:val="005233EC"/>
    <w:rsid w:val="00523447"/>
    <w:rsid w:val="005253C6"/>
    <w:rsid w:val="00530124"/>
    <w:rsid w:val="005309C1"/>
    <w:rsid w:val="0053238B"/>
    <w:rsid w:val="00532A46"/>
    <w:rsid w:val="0053383E"/>
    <w:rsid w:val="0053610D"/>
    <w:rsid w:val="00536153"/>
    <w:rsid w:val="00536403"/>
    <w:rsid w:val="00537904"/>
    <w:rsid w:val="00537CB9"/>
    <w:rsid w:val="00537CC8"/>
    <w:rsid w:val="00541091"/>
    <w:rsid w:val="00541CBF"/>
    <w:rsid w:val="00541DCC"/>
    <w:rsid w:val="00542FAA"/>
    <w:rsid w:val="00543226"/>
    <w:rsid w:val="00544EB3"/>
    <w:rsid w:val="005459A4"/>
    <w:rsid w:val="00546E60"/>
    <w:rsid w:val="00547A14"/>
    <w:rsid w:val="00547BAE"/>
    <w:rsid w:val="00551783"/>
    <w:rsid w:val="00551CEC"/>
    <w:rsid w:val="00554549"/>
    <w:rsid w:val="00554605"/>
    <w:rsid w:val="00554651"/>
    <w:rsid w:val="00556DDC"/>
    <w:rsid w:val="005571E6"/>
    <w:rsid w:val="005605BF"/>
    <w:rsid w:val="00560712"/>
    <w:rsid w:val="00561A1F"/>
    <w:rsid w:val="00561B8D"/>
    <w:rsid w:val="00562842"/>
    <w:rsid w:val="0056297D"/>
    <w:rsid w:val="00563A85"/>
    <w:rsid w:val="00563A9C"/>
    <w:rsid w:val="00563E78"/>
    <w:rsid w:val="00564463"/>
    <w:rsid w:val="00565CB3"/>
    <w:rsid w:val="00566A97"/>
    <w:rsid w:val="00567156"/>
    <w:rsid w:val="00567CDF"/>
    <w:rsid w:val="00570670"/>
    <w:rsid w:val="0057074F"/>
    <w:rsid w:val="00571C9F"/>
    <w:rsid w:val="00571EF5"/>
    <w:rsid w:val="0057325E"/>
    <w:rsid w:val="0057329B"/>
    <w:rsid w:val="005737EB"/>
    <w:rsid w:val="005805E6"/>
    <w:rsid w:val="005809DD"/>
    <w:rsid w:val="00580D91"/>
    <w:rsid w:val="00581C08"/>
    <w:rsid w:val="005827D9"/>
    <w:rsid w:val="00582ECA"/>
    <w:rsid w:val="00583366"/>
    <w:rsid w:val="00584ACB"/>
    <w:rsid w:val="00585937"/>
    <w:rsid w:val="00585CC7"/>
    <w:rsid w:val="00585E1E"/>
    <w:rsid w:val="00590C16"/>
    <w:rsid w:val="00590EDE"/>
    <w:rsid w:val="00590EF4"/>
    <w:rsid w:val="00590F43"/>
    <w:rsid w:val="00591670"/>
    <w:rsid w:val="0059181C"/>
    <w:rsid w:val="00591A90"/>
    <w:rsid w:val="00592775"/>
    <w:rsid w:val="00592B94"/>
    <w:rsid w:val="00593C8A"/>
    <w:rsid w:val="00593D34"/>
    <w:rsid w:val="005967B0"/>
    <w:rsid w:val="005970D4"/>
    <w:rsid w:val="00597903"/>
    <w:rsid w:val="00597DB0"/>
    <w:rsid w:val="005A09D9"/>
    <w:rsid w:val="005A14A0"/>
    <w:rsid w:val="005A34F5"/>
    <w:rsid w:val="005A51B4"/>
    <w:rsid w:val="005A51E2"/>
    <w:rsid w:val="005A523F"/>
    <w:rsid w:val="005A5532"/>
    <w:rsid w:val="005A66CA"/>
    <w:rsid w:val="005A66E5"/>
    <w:rsid w:val="005A6CBF"/>
    <w:rsid w:val="005A6ED9"/>
    <w:rsid w:val="005A6F73"/>
    <w:rsid w:val="005A7769"/>
    <w:rsid w:val="005A7A29"/>
    <w:rsid w:val="005A7F85"/>
    <w:rsid w:val="005B0318"/>
    <w:rsid w:val="005B0A4E"/>
    <w:rsid w:val="005B0E74"/>
    <w:rsid w:val="005B10F8"/>
    <w:rsid w:val="005B136E"/>
    <w:rsid w:val="005B235E"/>
    <w:rsid w:val="005B23C1"/>
    <w:rsid w:val="005B24DA"/>
    <w:rsid w:val="005B263A"/>
    <w:rsid w:val="005B268E"/>
    <w:rsid w:val="005B2917"/>
    <w:rsid w:val="005B2C2F"/>
    <w:rsid w:val="005B3BAD"/>
    <w:rsid w:val="005B4853"/>
    <w:rsid w:val="005B5D2E"/>
    <w:rsid w:val="005B666D"/>
    <w:rsid w:val="005B686B"/>
    <w:rsid w:val="005B69E9"/>
    <w:rsid w:val="005B7743"/>
    <w:rsid w:val="005B7E49"/>
    <w:rsid w:val="005C01B5"/>
    <w:rsid w:val="005C0219"/>
    <w:rsid w:val="005C09BD"/>
    <w:rsid w:val="005C198F"/>
    <w:rsid w:val="005C1F2E"/>
    <w:rsid w:val="005C2167"/>
    <w:rsid w:val="005C2F44"/>
    <w:rsid w:val="005C3D95"/>
    <w:rsid w:val="005C5C36"/>
    <w:rsid w:val="005C5ED4"/>
    <w:rsid w:val="005C6BF4"/>
    <w:rsid w:val="005C7076"/>
    <w:rsid w:val="005C7A97"/>
    <w:rsid w:val="005D0C3F"/>
    <w:rsid w:val="005D188C"/>
    <w:rsid w:val="005D193F"/>
    <w:rsid w:val="005D1F82"/>
    <w:rsid w:val="005D2A2E"/>
    <w:rsid w:val="005D3D45"/>
    <w:rsid w:val="005D40F5"/>
    <w:rsid w:val="005D44CE"/>
    <w:rsid w:val="005D48E4"/>
    <w:rsid w:val="005D4B79"/>
    <w:rsid w:val="005D5589"/>
    <w:rsid w:val="005D5702"/>
    <w:rsid w:val="005D5E9F"/>
    <w:rsid w:val="005D5FE4"/>
    <w:rsid w:val="005D672E"/>
    <w:rsid w:val="005D708F"/>
    <w:rsid w:val="005D7747"/>
    <w:rsid w:val="005E1BB7"/>
    <w:rsid w:val="005E24E1"/>
    <w:rsid w:val="005E3355"/>
    <w:rsid w:val="005E5325"/>
    <w:rsid w:val="005E57E4"/>
    <w:rsid w:val="005E58E6"/>
    <w:rsid w:val="005E58F3"/>
    <w:rsid w:val="005E5A05"/>
    <w:rsid w:val="005E6B4A"/>
    <w:rsid w:val="005E727E"/>
    <w:rsid w:val="005E7C99"/>
    <w:rsid w:val="005E7DEA"/>
    <w:rsid w:val="005F0C11"/>
    <w:rsid w:val="005F0DE9"/>
    <w:rsid w:val="005F1533"/>
    <w:rsid w:val="005F577E"/>
    <w:rsid w:val="005F6156"/>
    <w:rsid w:val="005F64DF"/>
    <w:rsid w:val="005F6807"/>
    <w:rsid w:val="005F6AF9"/>
    <w:rsid w:val="005F72B9"/>
    <w:rsid w:val="005F73E6"/>
    <w:rsid w:val="0060057B"/>
    <w:rsid w:val="006007AA"/>
    <w:rsid w:val="00600941"/>
    <w:rsid w:val="006009B2"/>
    <w:rsid w:val="00600D4D"/>
    <w:rsid w:val="00601621"/>
    <w:rsid w:val="0060188C"/>
    <w:rsid w:val="00601B8F"/>
    <w:rsid w:val="006021CD"/>
    <w:rsid w:val="00602562"/>
    <w:rsid w:val="00602F2C"/>
    <w:rsid w:val="00603207"/>
    <w:rsid w:val="00603AB4"/>
    <w:rsid w:val="0060472D"/>
    <w:rsid w:val="0060606F"/>
    <w:rsid w:val="00607A56"/>
    <w:rsid w:val="006104BA"/>
    <w:rsid w:val="00610A69"/>
    <w:rsid w:val="00611B88"/>
    <w:rsid w:val="00612081"/>
    <w:rsid w:val="00612C38"/>
    <w:rsid w:val="00612F38"/>
    <w:rsid w:val="006155E4"/>
    <w:rsid w:val="006159E1"/>
    <w:rsid w:val="00615E49"/>
    <w:rsid w:val="00616B71"/>
    <w:rsid w:val="00616BC3"/>
    <w:rsid w:val="00617A23"/>
    <w:rsid w:val="00621CDF"/>
    <w:rsid w:val="00621D5A"/>
    <w:rsid w:val="0062254A"/>
    <w:rsid w:val="00622BB7"/>
    <w:rsid w:val="006234C1"/>
    <w:rsid w:val="0062391F"/>
    <w:rsid w:val="00623A2A"/>
    <w:rsid w:val="00623BBB"/>
    <w:rsid w:val="00623D4A"/>
    <w:rsid w:val="0062481E"/>
    <w:rsid w:val="00624F6F"/>
    <w:rsid w:val="00625FC5"/>
    <w:rsid w:val="00627939"/>
    <w:rsid w:val="00627CE2"/>
    <w:rsid w:val="00627D01"/>
    <w:rsid w:val="00627E01"/>
    <w:rsid w:val="006312DA"/>
    <w:rsid w:val="00631A2C"/>
    <w:rsid w:val="00632D64"/>
    <w:rsid w:val="00632D6A"/>
    <w:rsid w:val="00633782"/>
    <w:rsid w:val="00633F20"/>
    <w:rsid w:val="00634A31"/>
    <w:rsid w:val="00634DB7"/>
    <w:rsid w:val="00635E1B"/>
    <w:rsid w:val="0063621A"/>
    <w:rsid w:val="00636313"/>
    <w:rsid w:val="006368A4"/>
    <w:rsid w:val="0063773E"/>
    <w:rsid w:val="00637A08"/>
    <w:rsid w:val="00641038"/>
    <w:rsid w:val="006419E0"/>
    <w:rsid w:val="0064384B"/>
    <w:rsid w:val="00643A6E"/>
    <w:rsid w:val="0064424A"/>
    <w:rsid w:val="006442C1"/>
    <w:rsid w:val="00644FA6"/>
    <w:rsid w:val="00646F19"/>
    <w:rsid w:val="00647E26"/>
    <w:rsid w:val="0065033C"/>
    <w:rsid w:val="006504AB"/>
    <w:rsid w:val="00650958"/>
    <w:rsid w:val="00650E1C"/>
    <w:rsid w:val="006514A0"/>
    <w:rsid w:val="0065198E"/>
    <w:rsid w:val="00651EB9"/>
    <w:rsid w:val="00651FBB"/>
    <w:rsid w:val="006526E7"/>
    <w:rsid w:val="006537B3"/>
    <w:rsid w:val="00653E70"/>
    <w:rsid w:val="006556A1"/>
    <w:rsid w:val="00657466"/>
    <w:rsid w:val="00657833"/>
    <w:rsid w:val="0066017A"/>
    <w:rsid w:val="006620F8"/>
    <w:rsid w:val="006636C7"/>
    <w:rsid w:val="006638BF"/>
    <w:rsid w:val="006641BA"/>
    <w:rsid w:val="00666A9B"/>
    <w:rsid w:val="00667B1F"/>
    <w:rsid w:val="00667C91"/>
    <w:rsid w:val="0067135E"/>
    <w:rsid w:val="00672553"/>
    <w:rsid w:val="006725B3"/>
    <w:rsid w:val="00673164"/>
    <w:rsid w:val="0067392B"/>
    <w:rsid w:val="00674E63"/>
    <w:rsid w:val="006755A1"/>
    <w:rsid w:val="00676CAB"/>
    <w:rsid w:val="0067769C"/>
    <w:rsid w:val="00677A34"/>
    <w:rsid w:val="00680AC9"/>
    <w:rsid w:val="00680C4D"/>
    <w:rsid w:val="00681239"/>
    <w:rsid w:val="006819B2"/>
    <w:rsid w:val="00681BE8"/>
    <w:rsid w:val="006820C4"/>
    <w:rsid w:val="0068226E"/>
    <w:rsid w:val="00682316"/>
    <w:rsid w:val="006848D4"/>
    <w:rsid w:val="00684D44"/>
    <w:rsid w:val="006901DE"/>
    <w:rsid w:val="006904AB"/>
    <w:rsid w:val="00690932"/>
    <w:rsid w:val="006909A2"/>
    <w:rsid w:val="00690AA9"/>
    <w:rsid w:val="00690ECD"/>
    <w:rsid w:val="006911D3"/>
    <w:rsid w:val="00694A09"/>
    <w:rsid w:val="00694C64"/>
    <w:rsid w:val="00694C7B"/>
    <w:rsid w:val="00694E99"/>
    <w:rsid w:val="0069507C"/>
    <w:rsid w:val="006957AA"/>
    <w:rsid w:val="00696992"/>
    <w:rsid w:val="006A0B61"/>
    <w:rsid w:val="006A13D0"/>
    <w:rsid w:val="006A1B4F"/>
    <w:rsid w:val="006A1EE4"/>
    <w:rsid w:val="006A2DE8"/>
    <w:rsid w:val="006A3905"/>
    <w:rsid w:val="006A4F83"/>
    <w:rsid w:val="006A5054"/>
    <w:rsid w:val="006A5314"/>
    <w:rsid w:val="006A6643"/>
    <w:rsid w:val="006A6FDA"/>
    <w:rsid w:val="006A7C1C"/>
    <w:rsid w:val="006A7DEC"/>
    <w:rsid w:val="006A7EDB"/>
    <w:rsid w:val="006B014B"/>
    <w:rsid w:val="006B19D0"/>
    <w:rsid w:val="006B1C7D"/>
    <w:rsid w:val="006B2729"/>
    <w:rsid w:val="006B33AA"/>
    <w:rsid w:val="006B38DA"/>
    <w:rsid w:val="006B3E06"/>
    <w:rsid w:val="006B4375"/>
    <w:rsid w:val="006B4572"/>
    <w:rsid w:val="006B4949"/>
    <w:rsid w:val="006B515C"/>
    <w:rsid w:val="006B5CCF"/>
    <w:rsid w:val="006B6003"/>
    <w:rsid w:val="006B6292"/>
    <w:rsid w:val="006B79CE"/>
    <w:rsid w:val="006C018D"/>
    <w:rsid w:val="006C0478"/>
    <w:rsid w:val="006C23EA"/>
    <w:rsid w:val="006C2551"/>
    <w:rsid w:val="006C2676"/>
    <w:rsid w:val="006C3322"/>
    <w:rsid w:val="006C34D7"/>
    <w:rsid w:val="006C36CF"/>
    <w:rsid w:val="006C3DC3"/>
    <w:rsid w:val="006C4407"/>
    <w:rsid w:val="006C4894"/>
    <w:rsid w:val="006C492E"/>
    <w:rsid w:val="006C4C0E"/>
    <w:rsid w:val="006C5712"/>
    <w:rsid w:val="006C60AD"/>
    <w:rsid w:val="006C6EBF"/>
    <w:rsid w:val="006C7008"/>
    <w:rsid w:val="006C7F79"/>
    <w:rsid w:val="006D08EC"/>
    <w:rsid w:val="006D10BA"/>
    <w:rsid w:val="006D18BA"/>
    <w:rsid w:val="006D20F4"/>
    <w:rsid w:val="006D2A20"/>
    <w:rsid w:val="006D4EE2"/>
    <w:rsid w:val="006D4F02"/>
    <w:rsid w:val="006D55D5"/>
    <w:rsid w:val="006D5E08"/>
    <w:rsid w:val="006D63A4"/>
    <w:rsid w:val="006D684B"/>
    <w:rsid w:val="006D6D11"/>
    <w:rsid w:val="006D7C85"/>
    <w:rsid w:val="006D7CAB"/>
    <w:rsid w:val="006D7CD2"/>
    <w:rsid w:val="006E0602"/>
    <w:rsid w:val="006E0F40"/>
    <w:rsid w:val="006E1C81"/>
    <w:rsid w:val="006E283A"/>
    <w:rsid w:val="006E301C"/>
    <w:rsid w:val="006E3A91"/>
    <w:rsid w:val="006E3D7A"/>
    <w:rsid w:val="006E45E3"/>
    <w:rsid w:val="006E53E5"/>
    <w:rsid w:val="006E5B88"/>
    <w:rsid w:val="006E67CA"/>
    <w:rsid w:val="006F0166"/>
    <w:rsid w:val="006F164C"/>
    <w:rsid w:val="006F24A8"/>
    <w:rsid w:val="006F2895"/>
    <w:rsid w:val="006F3B8E"/>
    <w:rsid w:val="006F4536"/>
    <w:rsid w:val="006F4665"/>
    <w:rsid w:val="006F4A02"/>
    <w:rsid w:val="006F4DC3"/>
    <w:rsid w:val="006F5E8B"/>
    <w:rsid w:val="007001BE"/>
    <w:rsid w:val="00700318"/>
    <w:rsid w:val="00700AD7"/>
    <w:rsid w:val="00702D98"/>
    <w:rsid w:val="00703BD5"/>
    <w:rsid w:val="007041C8"/>
    <w:rsid w:val="00705F29"/>
    <w:rsid w:val="0070603B"/>
    <w:rsid w:val="00706AD6"/>
    <w:rsid w:val="0070739E"/>
    <w:rsid w:val="00707585"/>
    <w:rsid w:val="007075E8"/>
    <w:rsid w:val="00707815"/>
    <w:rsid w:val="00707EA9"/>
    <w:rsid w:val="00707F79"/>
    <w:rsid w:val="00711A07"/>
    <w:rsid w:val="00712E40"/>
    <w:rsid w:val="00714FDB"/>
    <w:rsid w:val="00715C8A"/>
    <w:rsid w:val="007167BE"/>
    <w:rsid w:val="007167E4"/>
    <w:rsid w:val="00716AC6"/>
    <w:rsid w:val="00717B6E"/>
    <w:rsid w:val="007208B0"/>
    <w:rsid w:val="007208DC"/>
    <w:rsid w:val="00720A35"/>
    <w:rsid w:val="00720E8D"/>
    <w:rsid w:val="00721653"/>
    <w:rsid w:val="007217C9"/>
    <w:rsid w:val="00721A9A"/>
    <w:rsid w:val="00721B51"/>
    <w:rsid w:val="00721BB5"/>
    <w:rsid w:val="007230BF"/>
    <w:rsid w:val="00723613"/>
    <w:rsid w:val="007252D3"/>
    <w:rsid w:val="0072565E"/>
    <w:rsid w:val="007306EB"/>
    <w:rsid w:val="00730BE9"/>
    <w:rsid w:val="00731440"/>
    <w:rsid w:val="007316BD"/>
    <w:rsid w:val="00731F6D"/>
    <w:rsid w:val="007321F5"/>
    <w:rsid w:val="007323B6"/>
    <w:rsid w:val="00732EAB"/>
    <w:rsid w:val="007339EE"/>
    <w:rsid w:val="00734AAD"/>
    <w:rsid w:val="00736134"/>
    <w:rsid w:val="00736B8F"/>
    <w:rsid w:val="00737322"/>
    <w:rsid w:val="00737735"/>
    <w:rsid w:val="00740129"/>
    <w:rsid w:val="00740BE4"/>
    <w:rsid w:val="00740F4F"/>
    <w:rsid w:val="00744C5B"/>
    <w:rsid w:val="007455C9"/>
    <w:rsid w:val="0074736A"/>
    <w:rsid w:val="007477BA"/>
    <w:rsid w:val="00747EAF"/>
    <w:rsid w:val="0075322C"/>
    <w:rsid w:val="00753976"/>
    <w:rsid w:val="0075524C"/>
    <w:rsid w:val="007554AE"/>
    <w:rsid w:val="0075550B"/>
    <w:rsid w:val="00755D56"/>
    <w:rsid w:val="007563FA"/>
    <w:rsid w:val="00760F7F"/>
    <w:rsid w:val="00761938"/>
    <w:rsid w:val="00761F11"/>
    <w:rsid w:val="00761F51"/>
    <w:rsid w:val="00761F53"/>
    <w:rsid w:val="00762C15"/>
    <w:rsid w:val="00762C66"/>
    <w:rsid w:val="007634F3"/>
    <w:rsid w:val="00763CE2"/>
    <w:rsid w:val="00764172"/>
    <w:rsid w:val="00765423"/>
    <w:rsid w:val="00765605"/>
    <w:rsid w:val="00766035"/>
    <w:rsid w:val="00766154"/>
    <w:rsid w:val="00766CC9"/>
    <w:rsid w:val="00766DE8"/>
    <w:rsid w:val="00767203"/>
    <w:rsid w:val="0077101F"/>
    <w:rsid w:val="007718DD"/>
    <w:rsid w:val="007721DB"/>
    <w:rsid w:val="0077229A"/>
    <w:rsid w:val="00772553"/>
    <w:rsid w:val="00772F5B"/>
    <w:rsid w:val="0077336C"/>
    <w:rsid w:val="00773FE9"/>
    <w:rsid w:val="007747EC"/>
    <w:rsid w:val="00774881"/>
    <w:rsid w:val="00774C90"/>
    <w:rsid w:val="007759CB"/>
    <w:rsid w:val="0077604C"/>
    <w:rsid w:val="0077693D"/>
    <w:rsid w:val="00776ADB"/>
    <w:rsid w:val="00777538"/>
    <w:rsid w:val="0077784D"/>
    <w:rsid w:val="007810B6"/>
    <w:rsid w:val="00781336"/>
    <w:rsid w:val="00782201"/>
    <w:rsid w:val="0078220C"/>
    <w:rsid w:val="00782FB0"/>
    <w:rsid w:val="00784493"/>
    <w:rsid w:val="00784F9F"/>
    <w:rsid w:val="00785035"/>
    <w:rsid w:val="00785412"/>
    <w:rsid w:val="00785E49"/>
    <w:rsid w:val="007878BE"/>
    <w:rsid w:val="00792182"/>
    <w:rsid w:val="0079321F"/>
    <w:rsid w:val="0079357E"/>
    <w:rsid w:val="007938E7"/>
    <w:rsid w:val="007939DD"/>
    <w:rsid w:val="0079428F"/>
    <w:rsid w:val="007950E3"/>
    <w:rsid w:val="0079540A"/>
    <w:rsid w:val="007957F9"/>
    <w:rsid w:val="0079597E"/>
    <w:rsid w:val="007959BF"/>
    <w:rsid w:val="00796618"/>
    <w:rsid w:val="00796641"/>
    <w:rsid w:val="00797635"/>
    <w:rsid w:val="007A0471"/>
    <w:rsid w:val="007A1DFA"/>
    <w:rsid w:val="007A2805"/>
    <w:rsid w:val="007A2F41"/>
    <w:rsid w:val="007A3336"/>
    <w:rsid w:val="007A3B63"/>
    <w:rsid w:val="007A3C31"/>
    <w:rsid w:val="007A3EAB"/>
    <w:rsid w:val="007A410B"/>
    <w:rsid w:val="007A6D74"/>
    <w:rsid w:val="007A75D0"/>
    <w:rsid w:val="007B136D"/>
    <w:rsid w:val="007B1E26"/>
    <w:rsid w:val="007B21E6"/>
    <w:rsid w:val="007B3089"/>
    <w:rsid w:val="007B392A"/>
    <w:rsid w:val="007B53EA"/>
    <w:rsid w:val="007B627F"/>
    <w:rsid w:val="007B640D"/>
    <w:rsid w:val="007B66A1"/>
    <w:rsid w:val="007B7877"/>
    <w:rsid w:val="007C04D8"/>
    <w:rsid w:val="007C193B"/>
    <w:rsid w:val="007C2754"/>
    <w:rsid w:val="007C2E28"/>
    <w:rsid w:val="007C40F8"/>
    <w:rsid w:val="007C5DA0"/>
    <w:rsid w:val="007C6E7B"/>
    <w:rsid w:val="007C752D"/>
    <w:rsid w:val="007D0230"/>
    <w:rsid w:val="007D100C"/>
    <w:rsid w:val="007D1D37"/>
    <w:rsid w:val="007D1D78"/>
    <w:rsid w:val="007D1F52"/>
    <w:rsid w:val="007D2250"/>
    <w:rsid w:val="007D2754"/>
    <w:rsid w:val="007D2982"/>
    <w:rsid w:val="007D4194"/>
    <w:rsid w:val="007D5C2B"/>
    <w:rsid w:val="007D6257"/>
    <w:rsid w:val="007D6899"/>
    <w:rsid w:val="007E04D1"/>
    <w:rsid w:val="007E146B"/>
    <w:rsid w:val="007E1C9E"/>
    <w:rsid w:val="007E20A2"/>
    <w:rsid w:val="007E229F"/>
    <w:rsid w:val="007E3AC8"/>
    <w:rsid w:val="007E3D0D"/>
    <w:rsid w:val="007E45A2"/>
    <w:rsid w:val="007E463D"/>
    <w:rsid w:val="007E533B"/>
    <w:rsid w:val="007E6990"/>
    <w:rsid w:val="007E6BEF"/>
    <w:rsid w:val="007E6C05"/>
    <w:rsid w:val="007E709D"/>
    <w:rsid w:val="007E7674"/>
    <w:rsid w:val="007E771F"/>
    <w:rsid w:val="007E79C1"/>
    <w:rsid w:val="007F137E"/>
    <w:rsid w:val="007F1DCA"/>
    <w:rsid w:val="007F32DF"/>
    <w:rsid w:val="007F38A0"/>
    <w:rsid w:val="007F3964"/>
    <w:rsid w:val="007F4EEA"/>
    <w:rsid w:val="007F5834"/>
    <w:rsid w:val="007F6835"/>
    <w:rsid w:val="007F683B"/>
    <w:rsid w:val="007F6980"/>
    <w:rsid w:val="007F739F"/>
    <w:rsid w:val="007F7AF9"/>
    <w:rsid w:val="0080011C"/>
    <w:rsid w:val="00800D00"/>
    <w:rsid w:val="00800E7D"/>
    <w:rsid w:val="0080188E"/>
    <w:rsid w:val="0080199E"/>
    <w:rsid w:val="00801B00"/>
    <w:rsid w:val="00801F0F"/>
    <w:rsid w:val="00802287"/>
    <w:rsid w:val="00802558"/>
    <w:rsid w:val="0080281A"/>
    <w:rsid w:val="008032CF"/>
    <w:rsid w:val="00803E7E"/>
    <w:rsid w:val="0080433F"/>
    <w:rsid w:val="008050A6"/>
    <w:rsid w:val="00805514"/>
    <w:rsid w:val="00805531"/>
    <w:rsid w:val="008056B7"/>
    <w:rsid w:val="0080642E"/>
    <w:rsid w:val="00806E2B"/>
    <w:rsid w:val="00807BA3"/>
    <w:rsid w:val="008109DD"/>
    <w:rsid w:val="00811A86"/>
    <w:rsid w:val="00811CD9"/>
    <w:rsid w:val="008123FC"/>
    <w:rsid w:val="00812A22"/>
    <w:rsid w:val="00813766"/>
    <w:rsid w:val="00813F9D"/>
    <w:rsid w:val="0081429B"/>
    <w:rsid w:val="00814F75"/>
    <w:rsid w:val="00816026"/>
    <w:rsid w:val="00817031"/>
    <w:rsid w:val="008171AA"/>
    <w:rsid w:val="00817C9C"/>
    <w:rsid w:val="00817E55"/>
    <w:rsid w:val="008202F4"/>
    <w:rsid w:val="00820447"/>
    <w:rsid w:val="00821779"/>
    <w:rsid w:val="00824A05"/>
    <w:rsid w:val="00824E05"/>
    <w:rsid w:val="00825303"/>
    <w:rsid w:val="008260DA"/>
    <w:rsid w:val="008263C5"/>
    <w:rsid w:val="0082658F"/>
    <w:rsid w:val="0082679F"/>
    <w:rsid w:val="0083019C"/>
    <w:rsid w:val="00832B06"/>
    <w:rsid w:val="00832D4D"/>
    <w:rsid w:val="008349E5"/>
    <w:rsid w:val="008354D7"/>
    <w:rsid w:val="00835D86"/>
    <w:rsid w:val="00836D6E"/>
    <w:rsid w:val="008373B7"/>
    <w:rsid w:val="008374FB"/>
    <w:rsid w:val="00837672"/>
    <w:rsid w:val="00837A19"/>
    <w:rsid w:val="00837D1C"/>
    <w:rsid w:val="00840073"/>
    <w:rsid w:val="008407D1"/>
    <w:rsid w:val="00843B5F"/>
    <w:rsid w:val="00843F26"/>
    <w:rsid w:val="0084420A"/>
    <w:rsid w:val="008449C1"/>
    <w:rsid w:val="00844D3D"/>
    <w:rsid w:val="00845320"/>
    <w:rsid w:val="0084605E"/>
    <w:rsid w:val="00846231"/>
    <w:rsid w:val="008506F1"/>
    <w:rsid w:val="00850815"/>
    <w:rsid w:val="00850DBC"/>
    <w:rsid w:val="00850FFF"/>
    <w:rsid w:val="00852228"/>
    <w:rsid w:val="00852DB5"/>
    <w:rsid w:val="00853139"/>
    <w:rsid w:val="00853ABC"/>
    <w:rsid w:val="008543AB"/>
    <w:rsid w:val="00854D4E"/>
    <w:rsid w:val="00856013"/>
    <w:rsid w:val="008569FE"/>
    <w:rsid w:val="00856CFA"/>
    <w:rsid w:val="00857A0A"/>
    <w:rsid w:val="00860B4C"/>
    <w:rsid w:val="008612A7"/>
    <w:rsid w:val="00861BC4"/>
    <w:rsid w:val="00862010"/>
    <w:rsid w:val="00863AAB"/>
    <w:rsid w:val="00863BD3"/>
    <w:rsid w:val="008649A0"/>
    <w:rsid w:val="00864A45"/>
    <w:rsid w:val="00864B75"/>
    <w:rsid w:val="0086547A"/>
    <w:rsid w:val="00865A33"/>
    <w:rsid w:val="00866072"/>
    <w:rsid w:val="008666B0"/>
    <w:rsid w:val="00867DA9"/>
    <w:rsid w:val="0087138A"/>
    <w:rsid w:val="00871BFA"/>
    <w:rsid w:val="008726D2"/>
    <w:rsid w:val="00873C0B"/>
    <w:rsid w:val="00873EA6"/>
    <w:rsid w:val="00873EEA"/>
    <w:rsid w:val="00874E11"/>
    <w:rsid w:val="00875CFC"/>
    <w:rsid w:val="00877B36"/>
    <w:rsid w:val="00881B6A"/>
    <w:rsid w:val="00881C9F"/>
    <w:rsid w:val="00881F14"/>
    <w:rsid w:val="00883577"/>
    <w:rsid w:val="00883B53"/>
    <w:rsid w:val="00886184"/>
    <w:rsid w:val="0088679E"/>
    <w:rsid w:val="008875C9"/>
    <w:rsid w:val="008878B5"/>
    <w:rsid w:val="00887FCB"/>
    <w:rsid w:val="00892692"/>
    <w:rsid w:val="00892A6D"/>
    <w:rsid w:val="00892A70"/>
    <w:rsid w:val="008932C3"/>
    <w:rsid w:val="00893327"/>
    <w:rsid w:val="0089355B"/>
    <w:rsid w:val="008944D9"/>
    <w:rsid w:val="00894626"/>
    <w:rsid w:val="00894937"/>
    <w:rsid w:val="0089513B"/>
    <w:rsid w:val="00895A89"/>
    <w:rsid w:val="00896119"/>
    <w:rsid w:val="0089654F"/>
    <w:rsid w:val="008967F0"/>
    <w:rsid w:val="008A0BCD"/>
    <w:rsid w:val="008A1F83"/>
    <w:rsid w:val="008A2F19"/>
    <w:rsid w:val="008A3177"/>
    <w:rsid w:val="008A42E8"/>
    <w:rsid w:val="008A4B2E"/>
    <w:rsid w:val="008A54A7"/>
    <w:rsid w:val="008A613D"/>
    <w:rsid w:val="008A6462"/>
    <w:rsid w:val="008A652C"/>
    <w:rsid w:val="008A67C2"/>
    <w:rsid w:val="008A6911"/>
    <w:rsid w:val="008A6CA6"/>
    <w:rsid w:val="008A6CC5"/>
    <w:rsid w:val="008A6D49"/>
    <w:rsid w:val="008A718B"/>
    <w:rsid w:val="008B11F3"/>
    <w:rsid w:val="008B122B"/>
    <w:rsid w:val="008B1484"/>
    <w:rsid w:val="008B1B44"/>
    <w:rsid w:val="008B330F"/>
    <w:rsid w:val="008B334D"/>
    <w:rsid w:val="008B3387"/>
    <w:rsid w:val="008B42C8"/>
    <w:rsid w:val="008B4B1E"/>
    <w:rsid w:val="008B5C84"/>
    <w:rsid w:val="008B5DA7"/>
    <w:rsid w:val="008B5FE5"/>
    <w:rsid w:val="008B7CBD"/>
    <w:rsid w:val="008C0290"/>
    <w:rsid w:val="008C182E"/>
    <w:rsid w:val="008C1AE2"/>
    <w:rsid w:val="008C2206"/>
    <w:rsid w:val="008C32C0"/>
    <w:rsid w:val="008C3446"/>
    <w:rsid w:val="008C5CA8"/>
    <w:rsid w:val="008D1439"/>
    <w:rsid w:val="008D1ADB"/>
    <w:rsid w:val="008D1DA6"/>
    <w:rsid w:val="008D1E68"/>
    <w:rsid w:val="008D28BA"/>
    <w:rsid w:val="008D2C5A"/>
    <w:rsid w:val="008D2ED1"/>
    <w:rsid w:val="008D3D1F"/>
    <w:rsid w:val="008D47AE"/>
    <w:rsid w:val="008D4C0D"/>
    <w:rsid w:val="008D50F8"/>
    <w:rsid w:val="008D52DF"/>
    <w:rsid w:val="008D5814"/>
    <w:rsid w:val="008D59EE"/>
    <w:rsid w:val="008D6570"/>
    <w:rsid w:val="008D66E4"/>
    <w:rsid w:val="008D6DAE"/>
    <w:rsid w:val="008D6F53"/>
    <w:rsid w:val="008E005E"/>
    <w:rsid w:val="008E0063"/>
    <w:rsid w:val="008E0259"/>
    <w:rsid w:val="008E0651"/>
    <w:rsid w:val="008E1222"/>
    <w:rsid w:val="008E1578"/>
    <w:rsid w:val="008E1D02"/>
    <w:rsid w:val="008E1E6F"/>
    <w:rsid w:val="008E304B"/>
    <w:rsid w:val="008E355A"/>
    <w:rsid w:val="008E394E"/>
    <w:rsid w:val="008E6502"/>
    <w:rsid w:val="008E672B"/>
    <w:rsid w:val="008E7D0D"/>
    <w:rsid w:val="008E7F52"/>
    <w:rsid w:val="008F0E99"/>
    <w:rsid w:val="008F175F"/>
    <w:rsid w:val="008F1D40"/>
    <w:rsid w:val="008F2FC3"/>
    <w:rsid w:val="008F30CF"/>
    <w:rsid w:val="008F42C5"/>
    <w:rsid w:val="008F467E"/>
    <w:rsid w:val="008F510A"/>
    <w:rsid w:val="008F57D7"/>
    <w:rsid w:val="008F5C61"/>
    <w:rsid w:val="008F5E7D"/>
    <w:rsid w:val="008F682B"/>
    <w:rsid w:val="008F6C28"/>
    <w:rsid w:val="008F7FDF"/>
    <w:rsid w:val="00900A76"/>
    <w:rsid w:val="00903120"/>
    <w:rsid w:val="00905255"/>
    <w:rsid w:val="00905325"/>
    <w:rsid w:val="009056E5"/>
    <w:rsid w:val="00905A43"/>
    <w:rsid w:val="00905CBB"/>
    <w:rsid w:val="00905E0C"/>
    <w:rsid w:val="00906B14"/>
    <w:rsid w:val="00907166"/>
    <w:rsid w:val="00907450"/>
    <w:rsid w:val="0091097A"/>
    <w:rsid w:val="00911AC8"/>
    <w:rsid w:val="009128EA"/>
    <w:rsid w:val="00914379"/>
    <w:rsid w:val="009157BF"/>
    <w:rsid w:val="00916065"/>
    <w:rsid w:val="00916A6E"/>
    <w:rsid w:val="009174E1"/>
    <w:rsid w:val="00920A78"/>
    <w:rsid w:val="0092157B"/>
    <w:rsid w:val="00922793"/>
    <w:rsid w:val="00922F8A"/>
    <w:rsid w:val="00923933"/>
    <w:rsid w:val="00925DF7"/>
    <w:rsid w:val="009264EC"/>
    <w:rsid w:val="00926CDF"/>
    <w:rsid w:val="009277FE"/>
    <w:rsid w:val="00927F7D"/>
    <w:rsid w:val="00931029"/>
    <w:rsid w:val="00932177"/>
    <w:rsid w:val="009324DC"/>
    <w:rsid w:val="009337E1"/>
    <w:rsid w:val="0093550D"/>
    <w:rsid w:val="009357DB"/>
    <w:rsid w:val="00935BA6"/>
    <w:rsid w:val="0093664D"/>
    <w:rsid w:val="00937174"/>
    <w:rsid w:val="00937A3C"/>
    <w:rsid w:val="00940CEC"/>
    <w:rsid w:val="0094115F"/>
    <w:rsid w:val="0094296A"/>
    <w:rsid w:val="009429D7"/>
    <w:rsid w:val="00943381"/>
    <w:rsid w:val="0094412A"/>
    <w:rsid w:val="00944AC5"/>
    <w:rsid w:val="00944E16"/>
    <w:rsid w:val="009450A9"/>
    <w:rsid w:val="009451E2"/>
    <w:rsid w:val="009453D7"/>
    <w:rsid w:val="00945428"/>
    <w:rsid w:val="00945952"/>
    <w:rsid w:val="00945DF3"/>
    <w:rsid w:val="00946421"/>
    <w:rsid w:val="00946C34"/>
    <w:rsid w:val="0094716B"/>
    <w:rsid w:val="0094737E"/>
    <w:rsid w:val="0094758C"/>
    <w:rsid w:val="00950624"/>
    <w:rsid w:val="00950D18"/>
    <w:rsid w:val="009515DE"/>
    <w:rsid w:val="00952061"/>
    <w:rsid w:val="009520C3"/>
    <w:rsid w:val="009530EF"/>
    <w:rsid w:val="0095367E"/>
    <w:rsid w:val="009549F9"/>
    <w:rsid w:val="00955575"/>
    <w:rsid w:val="00955F6F"/>
    <w:rsid w:val="009561E1"/>
    <w:rsid w:val="009601C7"/>
    <w:rsid w:val="00960B07"/>
    <w:rsid w:val="00960D6C"/>
    <w:rsid w:val="009624DE"/>
    <w:rsid w:val="0096256E"/>
    <w:rsid w:val="009626BA"/>
    <w:rsid w:val="00962A3C"/>
    <w:rsid w:val="00962C56"/>
    <w:rsid w:val="009633F0"/>
    <w:rsid w:val="009639F3"/>
    <w:rsid w:val="0096435E"/>
    <w:rsid w:val="00964783"/>
    <w:rsid w:val="00964B0B"/>
    <w:rsid w:val="00965E79"/>
    <w:rsid w:val="009666F7"/>
    <w:rsid w:val="00966FD0"/>
    <w:rsid w:val="009700A7"/>
    <w:rsid w:val="0097083F"/>
    <w:rsid w:val="00970BC5"/>
    <w:rsid w:val="00974507"/>
    <w:rsid w:val="0097477A"/>
    <w:rsid w:val="009747EF"/>
    <w:rsid w:val="00974C17"/>
    <w:rsid w:val="009771B6"/>
    <w:rsid w:val="00977860"/>
    <w:rsid w:val="00977FDF"/>
    <w:rsid w:val="00980A78"/>
    <w:rsid w:val="00980F31"/>
    <w:rsid w:val="00980FD6"/>
    <w:rsid w:val="00981529"/>
    <w:rsid w:val="00981C6E"/>
    <w:rsid w:val="0098387B"/>
    <w:rsid w:val="00983C29"/>
    <w:rsid w:val="00984FA2"/>
    <w:rsid w:val="0098526B"/>
    <w:rsid w:val="00987C9B"/>
    <w:rsid w:val="00987DDD"/>
    <w:rsid w:val="009919C5"/>
    <w:rsid w:val="00992766"/>
    <w:rsid w:val="0099381E"/>
    <w:rsid w:val="00993F1D"/>
    <w:rsid w:val="009947AD"/>
    <w:rsid w:val="009958BD"/>
    <w:rsid w:val="00995AF6"/>
    <w:rsid w:val="009960A5"/>
    <w:rsid w:val="0099678E"/>
    <w:rsid w:val="009967EE"/>
    <w:rsid w:val="00996970"/>
    <w:rsid w:val="00996B54"/>
    <w:rsid w:val="00997198"/>
    <w:rsid w:val="00997C74"/>
    <w:rsid w:val="009A01A0"/>
    <w:rsid w:val="009A1F84"/>
    <w:rsid w:val="009A30BE"/>
    <w:rsid w:val="009A30D6"/>
    <w:rsid w:val="009A4744"/>
    <w:rsid w:val="009A4BCA"/>
    <w:rsid w:val="009A4E60"/>
    <w:rsid w:val="009A5DC2"/>
    <w:rsid w:val="009A5F8A"/>
    <w:rsid w:val="009A5FB8"/>
    <w:rsid w:val="009A6869"/>
    <w:rsid w:val="009A6AD9"/>
    <w:rsid w:val="009A6B71"/>
    <w:rsid w:val="009A6EF9"/>
    <w:rsid w:val="009A7320"/>
    <w:rsid w:val="009A7A2D"/>
    <w:rsid w:val="009A7C84"/>
    <w:rsid w:val="009B02EA"/>
    <w:rsid w:val="009B12EE"/>
    <w:rsid w:val="009B17F8"/>
    <w:rsid w:val="009B36B8"/>
    <w:rsid w:val="009B37EE"/>
    <w:rsid w:val="009B3EC6"/>
    <w:rsid w:val="009B3F29"/>
    <w:rsid w:val="009B5D91"/>
    <w:rsid w:val="009C01AB"/>
    <w:rsid w:val="009C085D"/>
    <w:rsid w:val="009C11B3"/>
    <w:rsid w:val="009C1485"/>
    <w:rsid w:val="009C148D"/>
    <w:rsid w:val="009C1502"/>
    <w:rsid w:val="009C1A76"/>
    <w:rsid w:val="009C1CF7"/>
    <w:rsid w:val="009C23D7"/>
    <w:rsid w:val="009C2598"/>
    <w:rsid w:val="009C3007"/>
    <w:rsid w:val="009C3734"/>
    <w:rsid w:val="009C4163"/>
    <w:rsid w:val="009C47E6"/>
    <w:rsid w:val="009C59B3"/>
    <w:rsid w:val="009C5C81"/>
    <w:rsid w:val="009C5CFF"/>
    <w:rsid w:val="009C5DFE"/>
    <w:rsid w:val="009C749C"/>
    <w:rsid w:val="009C7514"/>
    <w:rsid w:val="009C7694"/>
    <w:rsid w:val="009D032C"/>
    <w:rsid w:val="009D14A7"/>
    <w:rsid w:val="009D156A"/>
    <w:rsid w:val="009D1933"/>
    <w:rsid w:val="009D2017"/>
    <w:rsid w:val="009D2EDE"/>
    <w:rsid w:val="009D3792"/>
    <w:rsid w:val="009D5213"/>
    <w:rsid w:val="009D5E99"/>
    <w:rsid w:val="009D62FF"/>
    <w:rsid w:val="009D665E"/>
    <w:rsid w:val="009D6804"/>
    <w:rsid w:val="009E05C3"/>
    <w:rsid w:val="009E0D14"/>
    <w:rsid w:val="009E0F3F"/>
    <w:rsid w:val="009E2657"/>
    <w:rsid w:val="009E3C56"/>
    <w:rsid w:val="009E3D35"/>
    <w:rsid w:val="009E3F79"/>
    <w:rsid w:val="009E4027"/>
    <w:rsid w:val="009E4204"/>
    <w:rsid w:val="009E49BF"/>
    <w:rsid w:val="009E719D"/>
    <w:rsid w:val="009E7574"/>
    <w:rsid w:val="009E7663"/>
    <w:rsid w:val="009E7D98"/>
    <w:rsid w:val="009F0FE8"/>
    <w:rsid w:val="009F1716"/>
    <w:rsid w:val="009F1E2C"/>
    <w:rsid w:val="009F3CEA"/>
    <w:rsid w:val="009F5BE7"/>
    <w:rsid w:val="009F6B02"/>
    <w:rsid w:val="009F6B27"/>
    <w:rsid w:val="009F6CFB"/>
    <w:rsid w:val="009F7ECD"/>
    <w:rsid w:val="00A00CCF"/>
    <w:rsid w:val="00A00F20"/>
    <w:rsid w:val="00A01179"/>
    <w:rsid w:val="00A018BA"/>
    <w:rsid w:val="00A01A87"/>
    <w:rsid w:val="00A05835"/>
    <w:rsid w:val="00A069FD"/>
    <w:rsid w:val="00A07B23"/>
    <w:rsid w:val="00A101F6"/>
    <w:rsid w:val="00A109E6"/>
    <w:rsid w:val="00A1178E"/>
    <w:rsid w:val="00A1299E"/>
    <w:rsid w:val="00A136EF"/>
    <w:rsid w:val="00A13EAE"/>
    <w:rsid w:val="00A14A10"/>
    <w:rsid w:val="00A14C96"/>
    <w:rsid w:val="00A156C0"/>
    <w:rsid w:val="00A160B7"/>
    <w:rsid w:val="00A16110"/>
    <w:rsid w:val="00A162F0"/>
    <w:rsid w:val="00A16390"/>
    <w:rsid w:val="00A174BA"/>
    <w:rsid w:val="00A2070E"/>
    <w:rsid w:val="00A20A14"/>
    <w:rsid w:val="00A20ACF"/>
    <w:rsid w:val="00A20BA2"/>
    <w:rsid w:val="00A20F20"/>
    <w:rsid w:val="00A21061"/>
    <w:rsid w:val="00A211F8"/>
    <w:rsid w:val="00A2140D"/>
    <w:rsid w:val="00A21661"/>
    <w:rsid w:val="00A21878"/>
    <w:rsid w:val="00A218F9"/>
    <w:rsid w:val="00A21ED4"/>
    <w:rsid w:val="00A225E0"/>
    <w:rsid w:val="00A2269D"/>
    <w:rsid w:val="00A227F2"/>
    <w:rsid w:val="00A22ED5"/>
    <w:rsid w:val="00A22FD3"/>
    <w:rsid w:val="00A241D9"/>
    <w:rsid w:val="00A253AC"/>
    <w:rsid w:val="00A25444"/>
    <w:rsid w:val="00A25697"/>
    <w:rsid w:val="00A25985"/>
    <w:rsid w:val="00A25B75"/>
    <w:rsid w:val="00A267BE"/>
    <w:rsid w:val="00A26B23"/>
    <w:rsid w:val="00A27B5D"/>
    <w:rsid w:val="00A3035B"/>
    <w:rsid w:val="00A30B00"/>
    <w:rsid w:val="00A32533"/>
    <w:rsid w:val="00A3280B"/>
    <w:rsid w:val="00A3296C"/>
    <w:rsid w:val="00A32D5E"/>
    <w:rsid w:val="00A33582"/>
    <w:rsid w:val="00A338F9"/>
    <w:rsid w:val="00A33F25"/>
    <w:rsid w:val="00A366B8"/>
    <w:rsid w:val="00A3681E"/>
    <w:rsid w:val="00A36A89"/>
    <w:rsid w:val="00A37B5F"/>
    <w:rsid w:val="00A4191C"/>
    <w:rsid w:val="00A42299"/>
    <w:rsid w:val="00A4247E"/>
    <w:rsid w:val="00A43866"/>
    <w:rsid w:val="00A441E3"/>
    <w:rsid w:val="00A4474E"/>
    <w:rsid w:val="00A45123"/>
    <w:rsid w:val="00A464CE"/>
    <w:rsid w:val="00A46DDB"/>
    <w:rsid w:val="00A476D8"/>
    <w:rsid w:val="00A4784F"/>
    <w:rsid w:val="00A5088C"/>
    <w:rsid w:val="00A50D0A"/>
    <w:rsid w:val="00A51BB5"/>
    <w:rsid w:val="00A52736"/>
    <w:rsid w:val="00A527D3"/>
    <w:rsid w:val="00A53EBF"/>
    <w:rsid w:val="00A54239"/>
    <w:rsid w:val="00A55BDB"/>
    <w:rsid w:val="00A55E28"/>
    <w:rsid w:val="00A56DD7"/>
    <w:rsid w:val="00A56E57"/>
    <w:rsid w:val="00A56FBE"/>
    <w:rsid w:val="00A57290"/>
    <w:rsid w:val="00A60292"/>
    <w:rsid w:val="00A605FC"/>
    <w:rsid w:val="00A60A0D"/>
    <w:rsid w:val="00A60BDD"/>
    <w:rsid w:val="00A61C31"/>
    <w:rsid w:val="00A61F8B"/>
    <w:rsid w:val="00A63D53"/>
    <w:rsid w:val="00A64277"/>
    <w:rsid w:val="00A64D87"/>
    <w:rsid w:val="00A65587"/>
    <w:rsid w:val="00A65BD8"/>
    <w:rsid w:val="00A66664"/>
    <w:rsid w:val="00A6700A"/>
    <w:rsid w:val="00A67916"/>
    <w:rsid w:val="00A67C9F"/>
    <w:rsid w:val="00A67EEF"/>
    <w:rsid w:val="00A7330A"/>
    <w:rsid w:val="00A75527"/>
    <w:rsid w:val="00A75BAB"/>
    <w:rsid w:val="00A763EB"/>
    <w:rsid w:val="00A76B48"/>
    <w:rsid w:val="00A770B0"/>
    <w:rsid w:val="00A773B5"/>
    <w:rsid w:val="00A77463"/>
    <w:rsid w:val="00A77597"/>
    <w:rsid w:val="00A77C4F"/>
    <w:rsid w:val="00A77D9B"/>
    <w:rsid w:val="00A81079"/>
    <w:rsid w:val="00A81267"/>
    <w:rsid w:val="00A842F1"/>
    <w:rsid w:val="00A84B21"/>
    <w:rsid w:val="00A852EA"/>
    <w:rsid w:val="00A85C06"/>
    <w:rsid w:val="00A8758F"/>
    <w:rsid w:val="00A875CF"/>
    <w:rsid w:val="00A90083"/>
    <w:rsid w:val="00A90A76"/>
    <w:rsid w:val="00A90E01"/>
    <w:rsid w:val="00A91216"/>
    <w:rsid w:val="00A9241C"/>
    <w:rsid w:val="00A927EC"/>
    <w:rsid w:val="00A929A5"/>
    <w:rsid w:val="00A93011"/>
    <w:rsid w:val="00A9329F"/>
    <w:rsid w:val="00A93D5A"/>
    <w:rsid w:val="00A9410B"/>
    <w:rsid w:val="00A946E0"/>
    <w:rsid w:val="00A94845"/>
    <w:rsid w:val="00A95284"/>
    <w:rsid w:val="00A953D2"/>
    <w:rsid w:val="00A96BD5"/>
    <w:rsid w:val="00A9797A"/>
    <w:rsid w:val="00AA01AF"/>
    <w:rsid w:val="00AA02FC"/>
    <w:rsid w:val="00AA1241"/>
    <w:rsid w:val="00AA1251"/>
    <w:rsid w:val="00AA128A"/>
    <w:rsid w:val="00AA1372"/>
    <w:rsid w:val="00AA148E"/>
    <w:rsid w:val="00AA3E12"/>
    <w:rsid w:val="00AA4C46"/>
    <w:rsid w:val="00AA633F"/>
    <w:rsid w:val="00AA698F"/>
    <w:rsid w:val="00AA712F"/>
    <w:rsid w:val="00AA7E02"/>
    <w:rsid w:val="00AA7E9A"/>
    <w:rsid w:val="00AB0057"/>
    <w:rsid w:val="00AB0086"/>
    <w:rsid w:val="00AB15E3"/>
    <w:rsid w:val="00AB1EC3"/>
    <w:rsid w:val="00AB4C92"/>
    <w:rsid w:val="00AB6768"/>
    <w:rsid w:val="00AB6852"/>
    <w:rsid w:val="00AB6916"/>
    <w:rsid w:val="00AB7892"/>
    <w:rsid w:val="00AB7AE2"/>
    <w:rsid w:val="00AC1EDC"/>
    <w:rsid w:val="00AC1F40"/>
    <w:rsid w:val="00AC1F5C"/>
    <w:rsid w:val="00AC3588"/>
    <w:rsid w:val="00AC376F"/>
    <w:rsid w:val="00AC3E6A"/>
    <w:rsid w:val="00AC4562"/>
    <w:rsid w:val="00AC4778"/>
    <w:rsid w:val="00AC4958"/>
    <w:rsid w:val="00AC511F"/>
    <w:rsid w:val="00AC5329"/>
    <w:rsid w:val="00AC58DD"/>
    <w:rsid w:val="00AC615F"/>
    <w:rsid w:val="00AC70DC"/>
    <w:rsid w:val="00AC7246"/>
    <w:rsid w:val="00AC7760"/>
    <w:rsid w:val="00AC78C9"/>
    <w:rsid w:val="00AC7CA8"/>
    <w:rsid w:val="00AC7DAC"/>
    <w:rsid w:val="00AD084F"/>
    <w:rsid w:val="00AD17E8"/>
    <w:rsid w:val="00AD2A96"/>
    <w:rsid w:val="00AD32DD"/>
    <w:rsid w:val="00AD4345"/>
    <w:rsid w:val="00AD4A65"/>
    <w:rsid w:val="00AD62DE"/>
    <w:rsid w:val="00AD6DA1"/>
    <w:rsid w:val="00AD6DF5"/>
    <w:rsid w:val="00AD728D"/>
    <w:rsid w:val="00AD79F7"/>
    <w:rsid w:val="00AE13DC"/>
    <w:rsid w:val="00AE143D"/>
    <w:rsid w:val="00AE1523"/>
    <w:rsid w:val="00AE1730"/>
    <w:rsid w:val="00AE201C"/>
    <w:rsid w:val="00AE21F6"/>
    <w:rsid w:val="00AE27C8"/>
    <w:rsid w:val="00AE3DA3"/>
    <w:rsid w:val="00AE4144"/>
    <w:rsid w:val="00AE4BD2"/>
    <w:rsid w:val="00AE6163"/>
    <w:rsid w:val="00AE7286"/>
    <w:rsid w:val="00AF036F"/>
    <w:rsid w:val="00AF0B8C"/>
    <w:rsid w:val="00AF0C51"/>
    <w:rsid w:val="00AF184E"/>
    <w:rsid w:val="00AF3537"/>
    <w:rsid w:val="00AF3627"/>
    <w:rsid w:val="00AF3952"/>
    <w:rsid w:val="00AF400F"/>
    <w:rsid w:val="00AF4FDB"/>
    <w:rsid w:val="00AF52FC"/>
    <w:rsid w:val="00AF746C"/>
    <w:rsid w:val="00AF76C0"/>
    <w:rsid w:val="00B00190"/>
    <w:rsid w:val="00B00C2A"/>
    <w:rsid w:val="00B0183E"/>
    <w:rsid w:val="00B01E11"/>
    <w:rsid w:val="00B021CF"/>
    <w:rsid w:val="00B03165"/>
    <w:rsid w:val="00B0487F"/>
    <w:rsid w:val="00B04A95"/>
    <w:rsid w:val="00B04EB6"/>
    <w:rsid w:val="00B05985"/>
    <w:rsid w:val="00B05EA0"/>
    <w:rsid w:val="00B060D4"/>
    <w:rsid w:val="00B06D9F"/>
    <w:rsid w:val="00B0722F"/>
    <w:rsid w:val="00B07985"/>
    <w:rsid w:val="00B07A86"/>
    <w:rsid w:val="00B103FE"/>
    <w:rsid w:val="00B10B1E"/>
    <w:rsid w:val="00B14173"/>
    <w:rsid w:val="00B16D7C"/>
    <w:rsid w:val="00B16FE4"/>
    <w:rsid w:val="00B1781B"/>
    <w:rsid w:val="00B20414"/>
    <w:rsid w:val="00B20484"/>
    <w:rsid w:val="00B204B0"/>
    <w:rsid w:val="00B204FD"/>
    <w:rsid w:val="00B22154"/>
    <w:rsid w:val="00B228FC"/>
    <w:rsid w:val="00B22A67"/>
    <w:rsid w:val="00B22C9B"/>
    <w:rsid w:val="00B24200"/>
    <w:rsid w:val="00B25D85"/>
    <w:rsid w:val="00B262BA"/>
    <w:rsid w:val="00B2679B"/>
    <w:rsid w:val="00B27C25"/>
    <w:rsid w:val="00B27D8B"/>
    <w:rsid w:val="00B3029E"/>
    <w:rsid w:val="00B312F9"/>
    <w:rsid w:val="00B3135B"/>
    <w:rsid w:val="00B322B4"/>
    <w:rsid w:val="00B32A8E"/>
    <w:rsid w:val="00B332E9"/>
    <w:rsid w:val="00B337B6"/>
    <w:rsid w:val="00B3401E"/>
    <w:rsid w:val="00B345A9"/>
    <w:rsid w:val="00B34875"/>
    <w:rsid w:val="00B34B97"/>
    <w:rsid w:val="00B351D4"/>
    <w:rsid w:val="00B355C4"/>
    <w:rsid w:val="00B35F55"/>
    <w:rsid w:val="00B40C4B"/>
    <w:rsid w:val="00B41238"/>
    <w:rsid w:val="00B412DA"/>
    <w:rsid w:val="00B43C8E"/>
    <w:rsid w:val="00B447CA"/>
    <w:rsid w:val="00B44A3C"/>
    <w:rsid w:val="00B44F8C"/>
    <w:rsid w:val="00B45370"/>
    <w:rsid w:val="00B453B6"/>
    <w:rsid w:val="00B455B6"/>
    <w:rsid w:val="00B45BBE"/>
    <w:rsid w:val="00B45D77"/>
    <w:rsid w:val="00B46D92"/>
    <w:rsid w:val="00B47003"/>
    <w:rsid w:val="00B4737A"/>
    <w:rsid w:val="00B476A6"/>
    <w:rsid w:val="00B47E66"/>
    <w:rsid w:val="00B501CC"/>
    <w:rsid w:val="00B501F9"/>
    <w:rsid w:val="00B51B6E"/>
    <w:rsid w:val="00B51DAA"/>
    <w:rsid w:val="00B5230C"/>
    <w:rsid w:val="00B5234C"/>
    <w:rsid w:val="00B52C0C"/>
    <w:rsid w:val="00B541A3"/>
    <w:rsid w:val="00B54912"/>
    <w:rsid w:val="00B54EFC"/>
    <w:rsid w:val="00B555F2"/>
    <w:rsid w:val="00B55C60"/>
    <w:rsid w:val="00B56DD3"/>
    <w:rsid w:val="00B57B00"/>
    <w:rsid w:val="00B618C5"/>
    <w:rsid w:val="00B621D8"/>
    <w:rsid w:val="00B62CBE"/>
    <w:rsid w:val="00B63A69"/>
    <w:rsid w:val="00B65A33"/>
    <w:rsid w:val="00B65C93"/>
    <w:rsid w:val="00B663FE"/>
    <w:rsid w:val="00B67701"/>
    <w:rsid w:val="00B67953"/>
    <w:rsid w:val="00B720FE"/>
    <w:rsid w:val="00B72A47"/>
    <w:rsid w:val="00B73406"/>
    <w:rsid w:val="00B73964"/>
    <w:rsid w:val="00B74E94"/>
    <w:rsid w:val="00B75A38"/>
    <w:rsid w:val="00B75BF2"/>
    <w:rsid w:val="00B7605B"/>
    <w:rsid w:val="00B76D90"/>
    <w:rsid w:val="00B77248"/>
    <w:rsid w:val="00B777DC"/>
    <w:rsid w:val="00B77CFC"/>
    <w:rsid w:val="00B77FE9"/>
    <w:rsid w:val="00B81043"/>
    <w:rsid w:val="00B8384B"/>
    <w:rsid w:val="00B90005"/>
    <w:rsid w:val="00B90D94"/>
    <w:rsid w:val="00B91A34"/>
    <w:rsid w:val="00B927F6"/>
    <w:rsid w:val="00B92FD0"/>
    <w:rsid w:val="00B93561"/>
    <w:rsid w:val="00B9399B"/>
    <w:rsid w:val="00B93DBE"/>
    <w:rsid w:val="00B94D54"/>
    <w:rsid w:val="00B95E8B"/>
    <w:rsid w:val="00B96242"/>
    <w:rsid w:val="00B963D0"/>
    <w:rsid w:val="00B96B36"/>
    <w:rsid w:val="00B97373"/>
    <w:rsid w:val="00BA07B0"/>
    <w:rsid w:val="00BA0ABA"/>
    <w:rsid w:val="00BA1A8F"/>
    <w:rsid w:val="00BA1B0C"/>
    <w:rsid w:val="00BA24CA"/>
    <w:rsid w:val="00BA63BB"/>
    <w:rsid w:val="00BA6F95"/>
    <w:rsid w:val="00BA7076"/>
    <w:rsid w:val="00BA7C99"/>
    <w:rsid w:val="00BA7FF4"/>
    <w:rsid w:val="00BB04C2"/>
    <w:rsid w:val="00BB0773"/>
    <w:rsid w:val="00BB0AF9"/>
    <w:rsid w:val="00BB0C40"/>
    <w:rsid w:val="00BB1EC7"/>
    <w:rsid w:val="00BB2106"/>
    <w:rsid w:val="00BB27F9"/>
    <w:rsid w:val="00BB2CB2"/>
    <w:rsid w:val="00BB2CEC"/>
    <w:rsid w:val="00BB37CD"/>
    <w:rsid w:val="00BB3D91"/>
    <w:rsid w:val="00BB3F1D"/>
    <w:rsid w:val="00BB4519"/>
    <w:rsid w:val="00BB4E4B"/>
    <w:rsid w:val="00BB4E95"/>
    <w:rsid w:val="00BB51B6"/>
    <w:rsid w:val="00BB66D3"/>
    <w:rsid w:val="00BB6AE9"/>
    <w:rsid w:val="00BB7754"/>
    <w:rsid w:val="00BC24BB"/>
    <w:rsid w:val="00BC24D8"/>
    <w:rsid w:val="00BC2E40"/>
    <w:rsid w:val="00BC37CC"/>
    <w:rsid w:val="00BC44EA"/>
    <w:rsid w:val="00BC46B3"/>
    <w:rsid w:val="00BC48B7"/>
    <w:rsid w:val="00BC59A9"/>
    <w:rsid w:val="00BC6192"/>
    <w:rsid w:val="00BC6269"/>
    <w:rsid w:val="00BC6846"/>
    <w:rsid w:val="00BC6D08"/>
    <w:rsid w:val="00BC6D1F"/>
    <w:rsid w:val="00BC7216"/>
    <w:rsid w:val="00BC7CBC"/>
    <w:rsid w:val="00BD0126"/>
    <w:rsid w:val="00BD02D4"/>
    <w:rsid w:val="00BD12C3"/>
    <w:rsid w:val="00BD1516"/>
    <w:rsid w:val="00BD2A17"/>
    <w:rsid w:val="00BD36A5"/>
    <w:rsid w:val="00BD463A"/>
    <w:rsid w:val="00BD5090"/>
    <w:rsid w:val="00BD69FD"/>
    <w:rsid w:val="00BD6E7B"/>
    <w:rsid w:val="00BD787A"/>
    <w:rsid w:val="00BD7FD5"/>
    <w:rsid w:val="00BE1CB3"/>
    <w:rsid w:val="00BE2C93"/>
    <w:rsid w:val="00BE3068"/>
    <w:rsid w:val="00BE32F4"/>
    <w:rsid w:val="00BE362C"/>
    <w:rsid w:val="00BE3C57"/>
    <w:rsid w:val="00BE48D7"/>
    <w:rsid w:val="00BE49DD"/>
    <w:rsid w:val="00BE5129"/>
    <w:rsid w:val="00BE5425"/>
    <w:rsid w:val="00BE5A1E"/>
    <w:rsid w:val="00BE73CA"/>
    <w:rsid w:val="00BF1C77"/>
    <w:rsid w:val="00BF1FB8"/>
    <w:rsid w:val="00BF20B9"/>
    <w:rsid w:val="00BF2BE1"/>
    <w:rsid w:val="00BF4972"/>
    <w:rsid w:val="00BF4F93"/>
    <w:rsid w:val="00BF565C"/>
    <w:rsid w:val="00BF5BF3"/>
    <w:rsid w:val="00BF611A"/>
    <w:rsid w:val="00BF64CD"/>
    <w:rsid w:val="00C00316"/>
    <w:rsid w:val="00C02436"/>
    <w:rsid w:val="00C0287B"/>
    <w:rsid w:val="00C02E10"/>
    <w:rsid w:val="00C055EE"/>
    <w:rsid w:val="00C062CC"/>
    <w:rsid w:val="00C06A3D"/>
    <w:rsid w:val="00C10538"/>
    <w:rsid w:val="00C10B7C"/>
    <w:rsid w:val="00C1150E"/>
    <w:rsid w:val="00C121F1"/>
    <w:rsid w:val="00C12EC7"/>
    <w:rsid w:val="00C14BC5"/>
    <w:rsid w:val="00C15EB7"/>
    <w:rsid w:val="00C16E1E"/>
    <w:rsid w:val="00C17D27"/>
    <w:rsid w:val="00C20B19"/>
    <w:rsid w:val="00C20BFC"/>
    <w:rsid w:val="00C20F59"/>
    <w:rsid w:val="00C21039"/>
    <w:rsid w:val="00C226DD"/>
    <w:rsid w:val="00C24554"/>
    <w:rsid w:val="00C24A6E"/>
    <w:rsid w:val="00C255B7"/>
    <w:rsid w:val="00C257A5"/>
    <w:rsid w:val="00C2681E"/>
    <w:rsid w:val="00C27243"/>
    <w:rsid w:val="00C30266"/>
    <w:rsid w:val="00C313F0"/>
    <w:rsid w:val="00C31492"/>
    <w:rsid w:val="00C318C7"/>
    <w:rsid w:val="00C325CC"/>
    <w:rsid w:val="00C32620"/>
    <w:rsid w:val="00C32CB2"/>
    <w:rsid w:val="00C32FF5"/>
    <w:rsid w:val="00C330B1"/>
    <w:rsid w:val="00C33218"/>
    <w:rsid w:val="00C33344"/>
    <w:rsid w:val="00C3383B"/>
    <w:rsid w:val="00C36A57"/>
    <w:rsid w:val="00C376EF"/>
    <w:rsid w:val="00C40492"/>
    <w:rsid w:val="00C40556"/>
    <w:rsid w:val="00C40E20"/>
    <w:rsid w:val="00C415AE"/>
    <w:rsid w:val="00C41D86"/>
    <w:rsid w:val="00C42A2A"/>
    <w:rsid w:val="00C44B96"/>
    <w:rsid w:val="00C45975"/>
    <w:rsid w:val="00C459CA"/>
    <w:rsid w:val="00C4634A"/>
    <w:rsid w:val="00C46FE5"/>
    <w:rsid w:val="00C47818"/>
    <w:rsid w:val="00C47EB8"/>
    <w:rsid w:val="00C500F7"/>
    <w:rsid w:val="00C50A6A"/>
    <w:rsid w:val="00C5446F"/>
    <w:rsid w:val="00C545CD"/>
    <w:rsid w:val="00C546BD"/>
    <w:rsid w:val="00C548E2"/>
    <w:rsid w:val="00C54D89"/>
    <w:rsid w:val="00C55312"/>
    <w:rsid w:val="00C55FC5"/>
    <w:rsid w:val="00C562C2"/>
    <w:rsid w:val="00C57430"/>
    <w:rsid w:val="00C57CC8"/>
    <w:rsid w:val="00C602F9"/>
    <w:rsid w:val="00C60F8F"/>
    <w:rsid w:val="00C6170E"/>
    <w:rsid w:val="00C617B0"/>
    <w:rsid w:val="00C634BA"/>
    <w:rsid w:val="00C6589F"/>
    <w:rsid w:val="00C663DF"/>
    <w:rsid w:val="00C6699A"/>
    <w:rsid w:val="00C66C71"/>
    <w:rsid w:val="00C670F2"/>
    <w:rsid w:val="00C6761D"/>
    <w:rsid w:val="00C67C73"/>
    <w:rsid w:val="00C67D95"/>
    <w:rsid w:val="00C67DAA"/>
    <w:rsid w:val="00C706DD"/>
    <w:rsid w:val="00C711A2"/>
    <w:rsid w:val="00C73C1C"/>
    <w:rsid w:val="00C74927"/>
    <w:rsid w:val="00C762AE"/>
    <w:rsid w:val="00C768BB"/>
    <w:rsid w:val="00C76B7F"/>
    <w:rsid w:val="00C77AA7"/>
    <w:rsid w:val="00C77DF2"/>
    <w:rsid w:val="00C77E35"/>
    <w:rsid w:val="00C805CC"/>
    <w:rsid w:val="00C80CBC"/>
    <w:rsid w:val="00C810A8"/>
    <w:rsid w:val="00C81144"/>
    <w:rsid w:val="00C81911"/>
    <w:rsid w:val="00C81E59"/>
    <w:rsid w:val="00C823BC"/>
    <w:rsid w:val="00C8365A"/>
    <w:rsid w:val="00C8398B"/>
    <w:rsid w:val="00C84982"/>
    <w:rsid w:val="00C84FEC"/>
    <w:rsid w:val="00C85186"/>
    <w:rsid w:val="00C8761B"/>
    <w:rsid w:val="00C8764B"/>
    <w:rsid w:val="00C879A4"/>
    <w:rsid w:val="00C87E49"/>
    <w:rsid w:val="00C901C1"/>
    <w:rsid w:val="00C92841"/>
    <w:rsid w:val="00C94014"/>
    <w:rsid w:val="00C94399"/>
    <w:rsid w:val="00C94CF3"/>
    <w:rsid w:val="00C95232"/>
    <w:rsid w:val="00C96BE2"/>
    <w:rsid w:val="00C974C7"/>
    <w:rsid w:val="00C9771C"/>
    <w:rsid w:val="00C97B51"/>
    <w:rsid w:val="00CA027D"/>
    <w:rsid w:val="00CA0469"/>
    <w:rsid w:val="00CA08C6"/>
    <w:rsid w:val="00CA0A3A"/>
    <w:rsid w:val="00CA1173"/>
    <w:rsid w:val="00CA1989"/>
    <w:rsid w:val="00CA1E86"/>
    <w:rsid w:val="00CA1F80"/>
    <w:rsid w:val="00CA2D6F"/>
    <w:rsid w:val="00CA3F4C"/>
    <w:rsid w:val="00CA41C1"/>
    <w:rsid w:val="00CA495B"/>
    <w:rsid w:val="00CA4D8C"/>
    <w:rsid w:val="00CA55D4"/>
    <w:rsid w:val="00CA5AF4"/>
    <w:rsid w:val="00CA6004"/>
    <w:rsid w:val="00CA60CC"/>
    <w:rsid w:val="00CA6E8A"/>
    <w:rsid w:val="00CA6F95"/>
    <w:rsid w:val="00CA7EF1"/>
    <w:rsid w:val="00CB0780"/>
    <w:rsid w:val="00CB0AEA"/>
    <w:rsid w:val="00CB0B80"/>
    <w:rsid w:val="00CB0CC6"/>
    <w:rsid w:val="00CB0DDA"/>
    <w:rsid w:val="00CB1196"/>
    <w:rsid w:val="00CB18A6"/>
    <w:rsid w:val="00CB282E"/>
    <w:rsid w:val="00CB34D2"/>
    <w:rsid w:val="00CB392C"/>
    <w:rsid w:val="00CB4A20"/>
    <w:rsid w:val="00CB4BF5"/>
    <w:rsid w:val="00CB5DEC"/>
    <w:rsid w:val="00CB71A4"/>
    <w:rsid w:val="00CC114D"/>
    <w:rsid w:val="00CC24BE"/>
    <w:rsid w:val="00CC31B1"/>
    <w:rsid w:val="00CC3A09"/>
    <w:rsid w:val="00CC5DF4"/>
    <w:rsid w:val="00CC6514"/>
    <w:rsid w:val="00CC6536"/>
    <w:rsid w:val="00CD0EA7"/>
    <w:rsid w:val="00CD1989"/>
    <w:rsid w:val="00CD1BD7"/>
    <w:rsid w:val="00CD225B"/>
    <w:rsid w:val="00CD278A"/>
    <w:rsid w:val="00CD31E8"/>
    <w:rsid w:val="00CD6897"/>
    <w:rsid w:val="00CD74C4"/>
    <w:rsid w:val="00CE1192"/>
    <w:rsid w:val="00CE11D6"/>
    <w:rsid w:val="00CE1BB5"/>
    <w:rsid w:val="00CE1F55"/>
    <w:rsid w:val="00CE2680"/>
    <w:rsid w:val="00CE32F1"/>
    <w:rsid w:val="00CE34D3"/>
    <w:rsid w:val="00CE3D8F"/>
    <w:rsid w:val="00CE3ED6"/>
    <w:rsid w:val="00CE4830"/>
    <w:rsid w:val="00CE4EED"/>
    <w:rsid w:val="00CE4FB9"/>
    <w:rsid w:val="00CE5477"/>
    <w:rsid w:val="00CE5D4B"/>
    <w:rsid w:val="00CE6337"/>
    <w:rsid w:val="00CE675A"/>
    <w:rsid w:val="00CE7001"/>
    <w:rsid w:val="00CE7128"/>
    <w:rsid w:val="00CF09D7"/>
    <w:rsid w:val="00CF0A9A"/>
    <w:rsid w:val="00CF0C8B"/>
    <w:rsid w:val="00CF2447"/>
    <w:rsid w:val="00CF2F07"/>
    <w:rsid w:val="00CF330E"/>
    <w:rsid w:val="00CF39BF"/>
    <w:rsid w:val="00CF5083"/>
    <w:rsid w:val="00CF5438"/>
    <w:rsid w:val="00CF55CA"/>
    <w:rsid w:val="00CF584F"/>
    <w:rsid w:val="00CF59C5"/>
    <w:rsid w:val="00CF5C24"/>
    <w:rsid w:val="00CF601D"/>
    <w:rsid w:val="00CF779E"/>
    <w:rsid w:val="00CF7F40"/>
    <w:rsid w:val="00D012A2"/>
    <w:rsid w:val="00D01642"/>
    <w:rsid w:val="00D02623"/>
    <w:rsid w:val="00D031C3"/>
    <w:rsid w:val="00D0365F"/>
    <w:rsid w:val="00D03BCF"/>
    <w:rsid w:val="00D0429B"/>
    <w:rsid w:val="00D0567E"/>
    <w:rsid w:val="00D05A94"/>
    <w:rsid w:val="00D10AC2"/>
    <w:rsid w:val="00D10D6A"/>
    <w:rsid w:val="00D11588"/>
    <w:rsid w:val="00D11E5F"/>
    <w:rsid w:val="00D122AF"/>
    <w:rsid w:val="00D127A4"/>
    <w:rsid w:val="00D12FD7"/>
    <w:rsid w:val="00D14071"/>
    <w:rsid w:val="00D1419B"/>
    <w:rsid w:val="00D15009"/>
    <w:rsid w:val="00D15B26"/>
    <w:rsid w:val="00D15EF5"/>
    <w:rsid w:val="00D17066"/>
    <w:rsid w:val="00D170AD"/>
    <w:rsid w:val="00D17A17"/>
    <w:rsid w:val="00D200C7"/>
    <w:rsid w:val="00D208D2"/>
    <w:rsid w:val="00D209BA"/>
    <w:rsid w:val="00D20E19"/>
    <w:rsid w:val="00D216BB"/>
    <w:rsid w:val="00D21DB2"/>
    <w:rsid w:val="00D21F85"/>
    <w:rsid w:val="00D22624"/>
    <w:rsid w:val="00D22740"/>
    <w:rsid w:val="00D23943"/>
    <w:rsid w:val="00D24BE6"/>
    <w:rsid w:val="00D24CA8"/>
    <w:rsid w:val="00D25201"/>
    <w:rsid w:val="00D257C8"/>
    <w:rsid w:val="00D25B11"/>
    <w:rsid w:val="00D25C36"/>
    <w:rsid w:val="00D25C64"/>
    <w:rsid w:val="00D25CC1"/>
    <w:rsid w:val="00D25FE3"/>
    <w:rsid w:val="00D27413"/>
    <w:rsid w:val="00D27CC6"/>
    <w:rsid w:val="00D30FC2"/>
    <w:rsid w:val="00D318EB"/>
    <w:rsid w:val="00D31A2C"/>
    <w:rsid w:val="00D34BFF"/>
    <w:rsid w:val="00D372D7"/>
    <w:rsid w:val="00D37485"/>
    <w:rsid w:val="00D377E4"/>
    <w:rsid w:val="00D379F6"/>
    <w:rsid w:val="00D37F9E"/>
    <w:rsid w:val="00D4075B"/>
    <w:rsid w:val="00D41122"/>
    <w:rsid w:val="00D4134B"/>
    <w:rsid w:val="00D41C00"/>
    <w:rsid w:val="00D41C3F"/>
    <w:rsid w:val="00D41FAC"/>
    <w:rsid w:val="00D42379"/>
    <w:rsid w:val="00D42762"/>
    <w:rsid w:val="00D43956"/>
    <w:rsid w:val="00D472F6"/>
    <w:rsid w:val="00D5006F"/>
    <w:rsid w:val="00D5036B"/>
    <w:rsid w:val="00D505D1"/>
    <w:rsid w:val="00D51430"/>
    <w:rsid w:val="00D51871"/>
    <w:rsid w:val="00D51EB7"/>
    <w:rsid w:val="00D51F0A"/>
    <w:rsid w:val="00D53233"/>
    <w:rsid w:val="00D53648"/>
    <w:rsid w:val="00D53AB3"/>
    <w:rsid w:val="00D54604"/>
    <w:rsid w:val="00D553E7"/>
    <w:rsid w:val="00D55CC9"/>
    <w:rsid w:val="00D56452"/>
    <w:rsid w:val="00D60687"/>
    <w:rsid w:val="00D606AB"/>
    <w:rsid w:val="00D61A8C"/>
    <w:rsid w:val="00D62C7F"/>
    <w:rsid w:val="00D63592"/>
    <w:rsid w:val="00D64A19"/>
    <w:rsid w:val="00D64B6C"/>
    <w:rsid w:val="00D655F9"/>
    <w:rsid w:val="00D66493"/>
    <w:rsid w:val="00D66812"/>
    <w:rsid w:val="00D66ACE"/>
    <w:rsid w:val="00D67335"/>
    <w:rsid w:val="00D71A68"/>
    <w:rsid w:val="00D73C91"/>
    <w:rsid w:val="00D73FFF"/>
    <w:rsid w:val="00D74323"/>
    <w:rsid w:val="00D74B95"/>
    <w:rsid w:val="00D7570D"/>
    <w:rsid w:val="00D767F9"/>
    <w:rsid w:val="00D76BD0"/>
    <w:rsid w:val="00D774CB"/>
    <w:rsid w:val="00D7786C"/>
    <w:rsid w:val="00D77E58"/>
    <w:rsid w:val="00D80093"/>
    <w:rsid w:val="00D80EA2"/>
    <w:rsid w:val="00D81247"/>
    <w:rsid w:val="00D8130E"/>
    <w:rsid w:val="00D81B72"/>
    <w:rsid w:val="00D81EB3"/>
    <w:rsid w:val="00D822CE"/>
    <w:rsid w:val="00D82B8E"/>
    <w:rsid w:val="00D82D2D"/>
    <w:rsid w:val="00D838B9"/>
    <w:rsid w:val="00D83E96"/>
    <w:rsid w:val="00D83EE1"/>
    <w:rsid w:val="00D84750"/>
    <w:rsid w:val="00D84B86"/>
    <w:rsid w:val="00D8525F"/>
    <w:rsid w:val="00D85869"/>
    <w:rsid w:val="00D876C9"/>
    <w:rsid w:val="00D87C66"/>
    <w:rsid w:val="00D906E6"/>
    <w:rsid w:val="00D90D4C"/>
    <w:rsid w:val="00D913AB"/>
    <w:rsid w:val="00D917E6"/>
    <w:rsid w:val="00D91D57"/>
    <w:rsid w:val="00D920BB"/>
    <w:rsid w:val="00D9218C"/>
    <w:rsid w:val="00D925B0"/>
    <w:rsid w:val="00D92B82"/>
    <w:rsid w:val="00D92B8C"/>
    <w:rsid w:val="00D94F55"/>
    <w:rsid w:val="00D95BD3"/>
    <w:rsid w:val="00D9685E"/>
    <w:rsid w:val="00D978D1"/>
    <w:rsid w:val="00DA1062"/>
    <w:rsid w:val="00DA1153"/>
    <w:rsid w:val="00DA206D"/>
    <w:rsid w:val="00DA2348"/>
    <w:rsid w:val="00DA3163"/>
    <w:rsid w:val="00DA331F"/>
    <w:rsid w:val="00DA36E1"/>
    <w:rsid w:val="00DA3C87"/>
    <w:rsid w:val="00DA4BFF"/>
    <w:rsid w:val="00DA5198"/>
    <w:rsid w:val="00DA6115"/>
    <w:rsid w:val="00DA661D"/>
    <w:rsid w:val="00DA787A"/>
    <w:rsid w:val="00DA7C8A"/>
    <w:rsid w:val="00DA7F65"/>
    <w:rsid w:val="00DB0EE7"/>
    <w:rsid w:val="00DB0F1F"/>
    <w:rsid w:val="00DB2B83"/>
    <w:rsid w:val="00DB2E76"/>
    <w:rsid w:val="00DB31EB"/>
    <w:rsid w:val="00DB403E"/>
    <w:rsid w:val="00DB45B1"/>
    <w:rsid w:val="00DB5DCF"/>
    <w:rsid w:val="00DC06CC"/>
    <w:rsid w:val="00DC0BAF"/>
    <w:rsid w:val="00DC1840"/>
    <w:rsid w:val="00DC1946"/>
    <w:rsid w:val="00DC1BB8"/>
    <w:rsid w:val="00DC250A"/>
    <w:rsid w:val="00DC2FA2"/>
    <w:rsid w:val="00DC5121"/>
    <w:rsid w:val="00DC5188"/>
    <w:rsid w:val="00DC6A83"/>
    <w:rsid w:val="00DD155F"/>
    <w:rsid w:val="00DD1675"/>
    <w:rsid w:val="00DD49C8"/>
    <w:rsid w:val="00DD4A09"/>
    <w:rsid w:val="00DD5423"/>
    <w:rsid w:val="00DD5869"/>
    <w:rsid w:val="00DE01E7"/>
    <w:rsid w:val="00DE1370"/>
    <w:rsid w:val="00DE1F18"/>
    <w:rsid w:val="00DE2A2C"/>
    <w:rsid w:val="00DE2C68"/>
    <w:rsid w:val="00DE3066"/>
    <w:rsid w:val="00DE3561"/>
    <w:rsid w:val="00DE37CF"/>
    <w:rsid w:val="00DE3CAB"/>
    <w:rsid w:val="00DE4442"/>
    <w:rsid w:val="00DE47AB"/>
    <w:rsid w:val="00DE4808"/>
    <w:rsid w:val="00DE4E2C"/>
    <w:rsid w:val="00DE5104"/>
    <w:rsid w:val="00DE5987"/>
    <w:rsid w:val="00DE5A3D"/>
    <w:rsid w:val="00DE74C2"/>
    <w:rsid w:val="00DF0F70"/>
    <w:rsid w:val="00DF2845"/>
    <w:rsid w:val="00DF32C6"/>
    <w:rsid w:val="00DF37A1"/>
    <w:rsid w:val="00DF3C70"/>
    <w:rsid w:val="00DF4668"/>
    <w:rsid w:val="00DF4A99"/>
    <w:rsid w:val="00DF4DCF"/>
    <w:rsid w:val="00DF66AC"/>
    <w:rsid w:val="00DF68CD"/>
    <w:rsid w:val="00DF7B9C"/>
    <w:rsid w:val="00E000AD"/>
    <w:rsid w:val="00E00D84"/>
    <w:rsid w:val="00E02E8C"/>
    <w:rsid w:val="00E03170"/>
    <w:rsid w:val="00E03760"/>
    <w:rsid w:val="00E03EA1"/>
    <w:rsid w:val="00E05138"/>
    <w:rsid w:val="00E05E0E"/>
    <w:rsid w:val="00E061A1"/>
    <w:rsid w:val="00E06A29"/>
    <w:rsid w:val="00E076DF"/>
    <w:rsid w:val="00E07862"/>
    <w:rsid w:val="00E10240"/>
    <w:rsid w:val="00E10C0A"/>
    <w:rsid w:val="00E1157D"/>
    <w:rsid w:val="00E11759"/>
    <w:rsid w:val="00E13004"/>
    <w:rsid w:val="00E13118"/>
    <w:rsid w:val="00E133BB"/>
    <w:rsid w:val="00E13550"/>
    <w:rsid w:val="00E136F0"/>
    <w:rsid w:val="00E171D4"/>
    <w:rsid w:val="00E171FE"/>
    <w:rsid w:val="00E17335"/>
    <w:rsid w:val="00E17AFF"/>
    <w:rsid w:val="00E212FB"/>
    <w:rsid w:val="00E2154F"/>
    <w:rsid w:val="00E218E2"/>
    <w:rsid w:val="00E21FB0"/>
    <w:rsid w:val="00E22640"/>
    <w:rsid w:val="00E22E43"/>
    <w:rsid w:val="00E23AAF"/>
    <w:rsid w:val="00E26465"/>
    <w:rsid w:val="00E2698D"/>
    <w:rsid w:val="00E26A0E"/>
    <w:rsid w:val="00E27B27"/>
    <w:rsid w:val="00E27E68"/>
    <w:rsid w:val="00E3060A"/>
    <w:rsid w:val="00E31263"/>
    <w:rsid w:val="00E318AF"/>
    <w:rsid w:val="00E319CD"/>
    <w:rsid w:val="00E31EDF"/>
    <w:rsid w:val="00E322C9"/>
    <w:rsid w:val="00E32527"/>
    <w:rsid w:val="00E337A4"/>
    <w:rsid w:val="00E33BFF"/>
    <w:rsid w:val="00E34F88"/>
    <w:rsid w:val="00E3512A"/>
    <w:rsid w:val="00E353DA"/>
    <w:rsid w:val="00E357B7"/>
    <w:rsid w:val="00E35B9C"/>
    <w:rsid w:val="00E364D5"/>
    <w:rsid w:val="00E36BD4"/>
    <w:rsid w:val="00E36D38"/>
    <w:rsid w:val="00E371BB"/>
    <w:rsid w:val="00E3793E"/>
    <w:rsid w:val="00E40275"/>
    <w:rsid w:val="00E4140F"/>
    <w:rsid w:val="00E41CC4"/>
    <w:rsid w:val="00E42584"/>
    <w:rsid w:val="00E42587"/>
    <w:rsid w:val="00E428AC"/>
    <w:rsid w:val="00E42F35"/>
    <w:rsid w:val="00E4308E"/>
    <w:rsid w:val="00E43201"/>
    <w:rsid w:val="00E43745"/>
    <w:rsid w:val="00E44F73"/>
    <w:rsid w:val="00E46C1C"/>
    <w:rsid w:val="00E47429"/>
    <w:rsid w:val="00E474B3"/>
    <w:rsid w:val="00E50013"/>
    <w:rsid w:val="00E503F9"/>
    <w:rsid w:val="00E50BA2"/>
    <w:rsid w:val="00E527EC"/>
    <w:rsid w:val="00E53234"/>
    <w:rsid w:val="00E55939"/>
    <w:rsid w:val="00E56F3A"/>
    <w:rsid w:val="00E574C5"/>
    <w:rsid w:val="00E577E2"/>
    <w:rsid w:val="00E577E4"/>
    <w:rsid w:val="00E57AFE"/>
    <w:rsid w:val="00E57C1F"/>
    <w:rsid w:val="00E6009A"/>
    <w:rsid w:val="00E6012E"/>
    <w:rsid w:val="00E60CD3"/>
    <w:rsid w:val="00E614FD"/>
    <w:rsid w:val="00E615EA"/>
    <w:rsid w:val="00E622AB"/>
    <w:rsid w:val="00E64FBF"/>
    <w:rsid w:val="00E66AC9"/>
    <w:rsid w:val="00E706C1"/>
    <w:rsid w:val="00E7180A"/>
    <w:rsid w:val="00E71BFC"/>
    <w:rsid w:val="00E71F7B"/>
    <w:rsid w:val="00E72153"/>
    <w:rsid w:val="00E72F78"/>
    <w:rsid w:val="00E73079"/>
    <w:rsid w:val="00E74FA2"/>
    <w:rsid w:val="00E80759"/>
    <w:rsid w:val="00E80C5F"/>
    <w:rsid w:val="00E81A3E"/>
    <w:rsid w:val="00E8202C"/>
    <w:rsid w:val="00E828BB"/>
    <w:rsid w:val="00E836D3"/>
    <w:rsid w:val="00E838F8"/>
    <w:rsid w:val="00E845B0"/>
    <w:rsid w:val="00E85B92"/>
    <w:rsid w:val="00E85F42"/>
    <w:rsid w:val="00E85FA8"/>
    <w:rsid w:val="00E86623"/>
    <w:rsid w:val="00E87893"/>
    <w:rsid w:val="00E92862"/>
    <w:rsid w:val="00E93A68"/>
    <w:rsid w:val="00E94F3E"/>
    <w:rsid w:val="00E9530A"/>
    <w:rsid w:val="00E95556"/>
    <w:rsid w:val="00E95E11"/>
    <w:rsid w:val="00E96053"/>
    <w:rsid w:val="00E964AA"/>
    <w:rsid w:val="00E97640"/>
    <w:rsid w:val="00E97C46"/>
    <w:rsid w:val="00EA183D"/>
    <w:rsid w:val="00EA260A"/>
    <w:rsid w:val="00EA2CC6"/>
    <w:rsid w:val="00EA3452"/>
    <w:rsid w:val="00EA3C96"/>
    <w:rsid w:val="00EA50A9"/>
    <w:rsid w:val="00EA64B0"/>
    <w:rsid w:val="00EA6969"/>
    <w:rsid w:val="00EA73CF"/>
    <w:rsid w:val="00EA7F03"/>
    <w:rsid w:val="00EB0190"/>
    <w:rsid w:val="00EB080B"/>
    <w:rsid w:val="00EB101E"/>
    <w:rsid w:val="00EB1FF8"/>
    <w:rsid w:val="00EB3636"/>
    <w:rsid w:val="00EB4A5F"/>
    <w:rsid w:val="00EB571E"/>
    <w:rsid w:val="00EB65F6"/>
    <w:rsid w:val="00EB66BD"/>
    <w:rsid w:val="00EC0CE6"/>
    <w:rsid w:val="00EC11AB"/>
    <w:rsid w:val="00EC1943"/>
    <w:rsid w:val="00EC2985"/>
    <w:rsid w:val="00EC30C2"/>
    <w:rsid w:val="00EC4378"/>
    <w:rsid w:val="00EC5321"/>
    <w:rsid w:val="00EC5437"/>
    <w:rsid w:val="00EC5E5C"/>
    <w:rsid w:val="00EC6043"/>
    <w:rsid w:val="00EC6665"/>
    <w:rsid w:val="00EC6723"/>
    <w:rsid w:val="00EC6A5D"/>
    <w:rsid w:val="00EC751A"/>
    <w:rsid w:val="00EC7F38"/>
    <w:rsid w:val="00ED0C7C"/>
    <w:rsid w:val="00ED0E8A"/>
    <w:rsid w:val="00ED14CA"/>
    <w:rsid w:val="00ED15B0"/>
    <w:rsid w:val="00ED2398"/>
    <w:rsid w:val="00ED23FA"/>
    <w:rsid w:val="00ED2571"/>
    <w:rsid w:val="00ED3247"/>
    <w:rsid w:val="00ED3297"/>
    <w:rsid w:val="00ED3D9F"/>
    <w:rsid w:val="00ED40A7"/>
    <w:rsid w:val="00ED4C89"/>
    <w:rsid w:val="00ED593B"/>
    <w:rsid w:val="00ED5AA4"/>
    <w:rsid w:val="00ED615F"/>
    <w:rsid w:val="00ED6223"/>
    <w:rsid w:val="00EE01AC"/>
    <w:rsid w:val="00EE204E"/>
    <w:rsid w:val="00EE454E"/>
    <w:rsid w:val="00EE4DF7"/>
    <w:rsid w:val="00EF08C9"/>
    <w:rsid w:val="00EF1416"/>
    <w:rsid w:val="00EF143F"/>
    <w:rsid w:val="00EF1569"/>
    <w:rsid w:val="00EF3B66"/>
    <w:rsid w:val="00EF40D6"/>
    <w:rsid w:val="00EF4276"/>
    <w:rsid w:val="00EF469A"/>
    <w:rsid w:val="00EF4D0E"/>
    <w:rsid w:val="00EF603B"/>
    <w:rsid w:val="00EF60CA"/>
    <w:rsid w:val="00EF6B39"/>
    <w:rsid w:val="00F0107F"/>
    <w:rsid w:val="00F0177F"/>
    <w:rsid w:val="00F023B2"/>
    <w:rsid w:val="00F02902"/>
    <w:rsid w:val="00F029BB"/>
    <w:rsid w:val="00F0331D"/>
    <w:rsid w:val="00F038FF"/>
    <w:rsid w:val="00F03B1A"/>
    <w:rsid w:val="00F0563E"/>
    <w:rsid w:val="00F059B8"/>
    <w:rsid w:val="00F07263"/>
    <w:rsid w:val="00F07EDA"/>
    <w:rsid w:val="00F1067F"/>
    <w:rsid w:val="00F10EC7"/>
    <w:rsid w:val="00F110DC"/>
    <w:rsid w:val="00F124D8"/>
    <w:rsid w:val="00F12593"/>
    <w:rsid w:val="00F12E5A"/>
    <w:rsid w:val="00F133B2"/>
    <w:rsid w:val="00F1442D"/>
    <w:rsid w:val="00F144A6"/>
    <w:rsid w:val="00F14823"/>
    <w:rsid w:val="00F14BBD"/>
    <w:rsid w:val="00F14C9E"/>
    <w:rsid w:val="00F15558"/>
    <w:rsid w:val="00F1570F"/>
    <w:rsid w:val="00F15AC8"/>
    <w:rsid w:val="00F168DC"/>
    <w:rsid w:val="00F176D5"/>
    <w:rsid w:val="00F214A0"/>
    <w:rsid w:val="00F23E62"/>
    <w:rsid w:val="00F24391"/>
    <w:rsid w:val="00F246D2"/>
    <w:rsid w:val="00F24A96"/>
    <w:rsid w:val="00F26535"/>
    <w:rsid w:val="00F26D37"/>
    <w:rsid w:val="00F2736B"/>
    <w:rsid w:val="00F2789B"/>
    <w:rsid w:val="00F31A8F"/>
    <w:rsid w:val="00F31B7F"/>
    <w:rsid w:val="00F326AB"/>
    <w:rsid w:val="00F336CC"/>
    <w:rsid w:val="00F34609"/>
    <w:rsid w:val="00F34ED0"/>
    <w:rsid w:val="00F358A4"/>
    <w:rsid w:val="00F3598F"/>
    <w:rsid w:val="00F365F9"/>
    <w:rsid w:val="00F366C7"/>
    <w:rsid w:val="00F37569"/>
    <w:rsid w:val="00F402BC"/>
    <w:rsid w:val="00F4030F"/>
    <w:rsid w:val="00F40430"/>
    <w:rsid w:val="00F40A1C"/>
    <w:rsid w:val="00F40A96"/>
    <w:rsid w:val="00F41139"/>
    <w:rsid w:val="00F41BE2"/>
    <w:rsid w:val="00F4253D"/>
    <w:rsid w:val="00F42A2A"/>
    <w:rsid w:val="00F43924"/>
    <w:rsid w:val="00F43C82"/>
    <w:rsid w:val="00F43D02"/>
    <w:rsid w:val="00F43FF8"/>
    <w:rsid w:val="00F443FA"/>
    <w:rsid w:val="00F45839"/>
    <w:rsid w:val="00F460DA"/>
    <w:rsid w:val="00F46507"/>
    <w:rsid w:val="00F46C00"/>
    <w:rsid w:val="00F50A89"/>
    <w:rsid w:val="00F50C68"/>
    <w:rsid w:val="00F510BF"/>
    <w:rsid w:val="00F511C5"/>
    <w:rsid w:val="00F51413"/>
    <w:rsid w:val="00F51BB5"/>
    <w:rsid w:val="00F5232B"/>
    <w:rsid w:val="00F5261B"/>
    <w:rsid w:val="00F52757"/>
    <w:rsid w:val="00F52E73"/>
    <w:rsid w:val="00F52FD4"/>
    <w:rsid w:val="00F530D6"/>
    <w:rsid w:val="00F5327D"/>
    <w:rsid w:val="00F53F69"/>
    <w:rsid w:val="00F54316"/>
    <w:rsid w:val="00F54917"/>
    <w:rsid w:val="00F550EB"/>
    <w:rsid w:val="00F55115"/>
    <w:rsid w:val="00F55E93"/>
    <w:rsid w:val="00F56476"/>
    <w:rsid w:val="00F569E8"/>
    <w:rsid w:val="00F5763F"/>
    <w:rsid w:val="00F577FA"/>
    <w:rsid w:val="00F57ABF"/>
    <w:rsid w:val="00F609A6"/>
    <w:rsid w:val="00F60F9A"/>
    <w:rsid w:val="00F611E4"/>
    <w:rsid w:val="00F633CA"/>
    <w:rsid w:val="00F6465C"/>
    <w:rsid w:val="00F6496F"/>
    <w:rsid w:val="00F64E50"/>
    <w:rsid w:val="00F65144"/>
    <w:rsid w:val="00F67A2C"/>
    <w:rsid w:val="00F70234"/>
    <w:rsid w:val="00F70979"/>
    <w:rsid w:val="00F7186F"/>
    <w:rsid w:val="00F72A90"/>
    <w:rsid w:val="00F72CAC"/>
    <w:rsid w:val="00F7506D"/>
    <w:rsid w:val="00F75177"/>
    <w:rsid w:val="00F751A6"/>
    <w:rsid w:val="00F75F0C"/>
    <w:rsid w:val="00F76253"/>
    <w:rsid w:val="00F7686D"/>
    <w:rsid w:val="00F77373"/>
    <w:rsid w:val="00F80BB0"/>
    <w:rsid w:val="00F81CC4"/>
    <w:rsid w:val="00F81E7A"/>
    <w:rsid w:val="00F82072"/>
    <w:rsid w:val="00F84A3B"/>
    <w:rsid w:val="00F85080"/>
    <w:rsid w:val="00F85248"/>
    <w:rsid w:val="00F85D06"/>
    <w:rsid w:val="00F85D58"/>
    <w:rsid w:val="00F863E1"/>
    <w:rsid w:val="00F86700"/>
    <w:rsid w:val="00F8683D"/>
    <w:rsid w:val="00F8797B"/>
    <w:rsid w:val="00F902A7"/>
    <w:rsid w:val="00F90362"/>
    <w:rsid w:val="00F92ACB"/>
    <w:rsid w:val="00F92CB5"/>
    <w:rsid w:val="00F94161"/>
    <w:rsid w:val="00F943BE"/>
    <w:rsid w:val="00F94407"/>
    <w:rsid w:val="00F94BAD"/>
    <w:rsid w:val="00F954EF"/>
    <w:rsid w:val="00F95BFA"/>
    <w:rsid w:val="00F970D7"/>
    <w:rsid w:val="00FA0A8D"/>
    <w:rsid w:val="00FA12D0"/>
    <w:rsid w:val="00FA1DBA"/>
    <w:rsid w:val="00FA20AB"/>
    <w:rsid w:val="00FA2195"/>
    <w:rsid w:val="00FA2AF2"/>
    <w:rsid w:val="00FA3C46"/>
    <w:rsid w:val="00FA3E26"/>
    <w:rsid w:val="00FA47A3"/>
    <w:rsid w:val="00FA4A7C"/>
    <w:rsid w:val="00FA66D8"/>
    <w:rsid w:val="00FA6B1F"/>
    <w:rsid w:val="00FA70C1"/>
    <w:rsid w:val="00FB068E"/>
    <w:rsid w:val="00FB1667"/>
    <w:rsid w:val="00FB21E6"/>
    <w:rsid w:val="00FB2F32"/>
    <w:rsid w:val="00FB2FFC"/>
    <w:rsid w:val="00FB3F5F"/>
    <w:rsid w:val="00FB4820"/>
    <w:rsid w:val="00FB4DDC"/>
    <w:rsid w:val="00FB6D29"/>
    <w:rsid w:val="00FC018B"/>
    <w:rsid w:val="00FC04EA"/>
    <w:rsid w:val="00FC07E1"/>
    <w:rsid w:val="00FC09AE"/>
    <w:rsid w:val="00FC1922"/>
    <w:rsid w:val="00FC1B3C"/>
    <w:rsid w:val="00FC328F"/>
    <w:rsid w:val="00FC360A"/>
    <w:rsid w:val="00FC5A05"/>
    <w:rsid w:val="00FC5B6D"/>
    <w:rsid w:val="00FC5D76"/>
    <w:rsid w:val="00FC5F63"/>
    <w:rsid w:val="00FC7556"/>
    <w:rsid w:val="00FD0607"/>
    <w:rsid w:val="00FD0733"/>
    <w:rsid w:val="00FD0E2B"/>
    <w:rsid w:val="00FD1157"/>
    <w:rsid w:val="00FD1691"/>
    <w:rsid w:val="00FD1DEB"/>
    <w:rsid w:val="00FD1F7A"/>
    <w:rsid w:val="00FD2140"/>
    <w:rsid w:val="00FD2181"/>
    <w:rsid w:val="00FD225D"/>
    <w:rsid w:val="00FD2771"/>
    <w:rsid w:val="00FD4BC2"/>
    <w:rsid w:val="00FD4C04"/>
    <w:rsid w:val="00FD65D3"/>
    <w:rsid w:val="00FD7C09"/>
    <w:rsid w:val="00FD7C98"/>
    <w:rsid w:val="00FE0019"/>
    <w:rsid w:val="00FE0037"/>
    <w:rsid w:val="00FE08CD"/>
    <w:rsid w:val="00FE09A9"/>
    <w:rsid w:val="00FE0CA0"/>
    <w:rsid w:val="00FE102C"/>
    <w:rsid w:val="00FE14A2"/>
    <w:rsid w:val="00FE1A16"/>
    <w:rsid w:val="00FE1D11"/>
    <w:rsid w:val="00FE21A7"/>
    <w:rsid w:val="00FE265C"/>
    <w:rsid w:val="00FE38A6"/>
    <w:rsid w:val="00FE456F"/>
    <w:rsid w:val="00FE5800"/>
    <w:rsid w:val="00FE6192"/>
    <w:rsid w:val="00FE6B60"/>
    <w:rsid w:val="00FF11AD"/>
    <w:rsid w:val="00FF1D43"/>
    <w:rsid w:val="00FF2947"/>
    <w:rsid w:val="00FF430B"/>
    <w:rsid w:val="00FF46FA"/>
    <w:rsid w:val="00FF56B2"/>
    <w:rsid w:val="00FF597E"/>
    <w:rsid w:val="00FF5B9E"/>
    <w:rsid w:val="00FF5CB2"/>
    <w:rsid w:val="00FF7261"/>
    <w:rsid w:val="00FF7910"/>
    <w:rsid w:val="00FF7C98"/>
    <w:rsid w:val="00FF7DC5"/>
    <w:rsid w:val="021C1C5D"/>
    <w:rsid w:val="10EB5CF4"/>
    <w:rsid w:val="1D0AA36A"/>
    <w:rsid w:val="2505DB3E"/>
    <w:rsid w:val="2E038126"/>
    <w:rsid w:val="30DEF60D"/>
    <w:rsid w:val="33774035"/>
    <w:rsid w:val="33BBD74A"/>
    <w:rsid w:val="34B7EC6A"/>
    <w:rsid w:val="45192D46"/>
    <w:rsid w:val="457DA586"/>
    <w:rsid w:val="4910703C"/>
    <w:rsid w:val="56F9E55B"/>
    <w:rsid w:val="73E3DD1B"/>
    <w:rsid w:val="742CCA5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Paragrafo elenco"/>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Paragrafo elenco Caracter"/>
    <w:link w:val="Listparagraf"/>
    <w:uiPriority w:val="34"/>
    <w:qFormat/>
    <w:locked/>
    <w:rsid w:val="007D100C"/>
    <w:rPr>
      <w:rFonts w:ascii="Times New Roman" w:eastAsia="Times New Roman" w:hAnsi="Times New Roman" w:cs="Times New Roman"/>
      <w:sz w:val="24"/>
      <w:szCs w:val="24"/>
      <w:lang w:val="en-US"/>
    </w:rPr>
  </w:style>
  <w:style w:type="numbering" w:customStyle="1" w:styleId="NoList1">
    <w:name w:val="No List1"/>
    <w:next w:val="FrListare"/>
    <w:uiPriority w:val="99"/>
    <w:semiHidden/>
    <w:unhideWhenUsed/>
    <w:rsid w:val="00CF779E"/>
  </w:style>
  <w:style w:type="character" w:customStyle="1" w:styleId="a0">
    <w:name w:val="Основной шрифт"/>
    <w:uiPriority w:val="99"/>
    <w:rsid w:val="00CF779E"/>
  </w:style>
  <w:style w:type="numbering" w:customStyle="1" w:styleId="NoList2">
    <w:name w:val="No List2"/>
    <w:next w:val="FrListare"/>
    <w:uiPriority w:val="99"/>
    <w:semiHidden/>
    <w:unhideWhenUsed/>
    <w:rsid w:val="00905CBB"/>
  </w:style>
  <w:style w:type="numbering" w:customStyle="1" w:styleId="NoList3">
    <w:name w:val="No List3"/>
    <w:next w:val="FrListare"/>
    <w:uiPriority w:val="99"/>
    <w:semiHidden/>
    <w:unhideWhenUsed/>
    <w:rsid w:val="00566A97"/>
  </w:style>
  <w:style w:type="numbering" w:customStyle="1" w:styleId="NoList4">
    <w:name w:val="No List4"/>
    <w:next w:val="FrListare"/>
    <w:uiPriority w:val="99"/>
    <w:semiHidden/>
    <w:unhideWhenUsed/>
    <w:rsid w:val="00ED4C89"/>
  </w:style>
  <w:style w:type="character" w:styleId="MeniuneNerezolvat">
    <w:name w:val="Unresolved Mention"/>
    <w:basedOn w:val="Fontdeparagrafimplicit"/>
    <w:uiPriority w:val="99"/>
    <w:semiHidden/>
    <w:unhideWhenUsed/>
    <w:rsid w:val="009506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4366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4832284">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3591025">
      <w:bodyDiv w:val="1"/>
      <w:marLeft w:val="0"/>
      <w:marRight w:val="0"/>
      <w:marTop w:val="0"/>
      <w:marBottom w:val="0"/>
      <w:divBdr>
        <w:top w:val="none" w:sz="0" w:space="0" w:color="auto"/>
        <w:left w:val="none" w:sz="0" w:space="0" w:color="auto"/>
        <w:bottom w:val="none" w:sz="0" w:space="0" w:color="auto"/>
        <w:right w:val="none" w:sz="0" w:space="0" w:color="auto"/>
      </w:divBdr>
    </w:div>
    <w:div w:id="125825290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39645737">
      <w:bodyDiv w:val="1"/>
      <w:marLeft w:val="0"/>
      <w:marRight w:val="0"/>
      <w:marTop w:val="0"/>
      <w:marBottom w:val="0"/>
      <w:divBdr>
        <w:top w:val="none" w:sz="0" w:space="0" w:color="auto"/>
        <w:left w:val="none" w:sz="0" w:space="0" w:color="auto"/>
        <w:bottom w:val="none" w:sz="0" w:space="0" w:color="auto"/>
        <w:right w:val="none" w:sz="0" w:space="0" w:color="auto"/>
      </w:divBdr>
    </w:div>
    <w:div w:id="15055156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826658">
      <w:bodyDiv w:val="1"/>
      <w:marLeft w:val="0"/>
      <w:marRight w:val="0"/>
      <w:marTop w:val="0"/>
      <w:marBottom w:val="0"/>
      <w:divBdr>
        <w:top w:val="none" w:sz="0" w:space="0" w:color="auto"/>
        <w:left w:val="none" w:sz="0" w:space="0" w:color="auto"/>
        <w:bottom w:val="none" w:sz="0" w:space="0" w:color="auto"/>
        <w:right w:val="none" w:sz="0" w:space="0" w:color="auto"/>
      </w:divBdr>
    </w:div>
    <w:div w:id="1714040072">
      <w:bodyDiv w:val="1"/>
      <w:marLeft w:val="0"/>
      <w:marRight w:val="0"/>
      <w:marTop w:val="0"/>
      <w:marBottom w:val="0"/>
      <w:divBdr>
        <w:top w:val="none" w:sz="0" w:space="0" w:color="auto"/>
        <w:left w:val="none" w:sz="0" w:space="0" w:color="auto"/>
        <w:bottom w:val="none" w:sz="0" w:space="0" w:color="auto"/>
        <w:right w:val="none" w:sz="0" w:space="0" w:color="auto"/>
      </w:divBdr>
    </w:div>
    <w:div w:id="181417280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46695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58c23960-b2e0-483b-bc6f-8abffdc42c65</TitusGUID>
  <TitusMetadata xmlns="">eyJucyI6IioiLCJwcm9wcyI6W3sibiI6IkNsYXNpZmljYXJlIiwidmFscyI6W3sidmFsdWUiOiJOT05FIn1dfV19</TitusMetadata>
</titu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3D872-AA1F-4351-B12C-8C2966230452}">
  <ds:schemaRefs>
    <ds:schemaRef ds:uri="http://schemas.titus.com/TitusProperties/"/>
    <ds:schemaRef ds:uri=""/>
  </ds:schemaRefs>
</ds:datastoreItem>
</file>

<file path=customXml/itemProps2.xml><?xml version="1.0" encoding="utf-8"?>
<ds:datastoreItem xmlns:ds="http://schemas.openxmlformats.org/officeDocument/2006/customXml" ds:itemID="{4987F69F-8831-451B-B1A3-BBCF4BFE48D8}">
  <ds:schemaRefs>
    <ds:schemaRef ds:uri="http://www.w3.org/XML/1998/namespace"/>
    <ds:schemaRef ds:uri="http://purl.org/dc/terms/"/>
    <ds:schemaRef ds:uri="http://purl.org/dc/dcmityp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ee656242-061f-468d-84d4-18769367f3d5"/>
    <ds:schemaRef ds:uri="http://schemas.microsoft.com/office/2006/metadata/properties"/>
  </ds:schemaRefs>
</ds:datastoreItem>
</file>

<file path=customXml/itemProps3.xml><?xml version="1.0" encoding="utf-8"?>
<ds:datastoreItem xmlns:ds="http://schemas.openxmlformats.org/officeDocument/2006/customXml" ds:itemID="{B4FAB3CD-950F-4D39-867D-F18F380C7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658C4C-E4FE-42C6-B717-A37EF6304BCB}">
  <ds:schemaRefs>
    <ds:schemaRef ds:uri="http://schemas.microsoft.com/sharepoint/v3/contenttype/forms"/>
  </ds:schemaRefs>
</ds:datastoreItem>
</file>

<file path=customXml/itemProps5.xml><?xml version="1.0" encoding="utf-8"?>
<ds:datastoreItem xmlns:ds="http://schemas.openxmlformats.org/officeDocument/2006/customXml" ds:itemID="{B20C9A61-BEB3-4FAE-B4AF-97F5BC010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31</Pages>
  <Words>10569</Words>
  <Characters>65952</Characters>
  <Application>Microsoft Office Word</Application>
  <DocSecurity>0</DocSecurity>
  <Lines>2274</Lines>
  <Paragraphs>1234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Oxana V. Teleman</cp:lastModifiedBy>
  <cp:revision>6</cp:revision>
  <cp:lastPrinted>2026-04-08T08:39:00Z</cp:lastPrinted>
  <dcterms:created xsi:type="dcterms:W3CDTF">2026-04-08T08:36:00Z</dcterms:created>
  <dcterms:modified xsi:type="dcterms:W3CDTF">2026-04-08T08:54:00Z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45882e0f-4ac2-4b8f-8bb7-0bcdd1bc2c4d</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2025-02-10T10:05:59Z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6ad655ad-5221-4939-88de-6732b3ff8cf5</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