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A7021"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09FCE0" w14:textId="77777777" w:rsidR="001A7021" w:rsidRDefault="001A7021" w:rsidP="00A20ACF">
      <w:r>
        <w:separator/>
      </w:r>
    </w:p>
  </w:endnote>
  <w:endnote w:type="continuationSeparator" w:id="0">
    <w:p w14:paraId="0DF96A36" w14:textId="77777777" w:rsidR="001A7021" w:rsidRDefault="001A70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A6312C">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CBB1C1" w14:textId="77777777" w:rsidR="001A7021" w:rsidRDefault="001A7021" w:rsidP="00A20ACF">
      <w:r>
        <w:separator/>
      </w:r>
    </w:p>
  </w:footnote>
  <w:footnote w:type="continuationSeparator" w:id="0">
    <w:p w14:paraId="32E5C1E5" w14:textId="77777777" w:rsidR="001A7021" w:rsidRDefault="001A702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021"/>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12C"/>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0BC39-1117-4F3E-987C-4DF87196A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AJITARIUC</cp:lastModifiedBy>
  <cp:revision>2</cp:revision>
  <cp:lastPrinted>2021-06-01T11:52:00Z</cp:lastPrinted>
  <dcterms:created xsi:type="dcterms:W3CDTF">2026-06-26T05:48:00Z</dcterms:created>
  <dcterms:modified xsi:type="dcterms:W3CDTF">2026-06-26T05:48:00Z</dcterms:modified>
</cp:coreProperties>
</file>