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E55336" w:rsidRDefault="00922F8A" w:rsidP="0054759E">
      <w:pPr>
        <w:pStyle w:val="a"/>
        <w:numPr>
          <w:ilvl w:val="0"/>
          <w:numId w:val="24"/>
        </w:numPr>
        <w:tabs>
          <w:tab w:val="left" w:pos="-284"/>
          <w:tab w:val="left" w:pos="426"/>
        </w:tabs>
        <w:ind w:left="-284" w:firstLine="284"/>
        <w:rPr>
          <w:lang w:val="ro-MD"/>
        </w:rPr>
      </w:pPr>
      <w:r w:rsidRPr="00E55336">
        <w:rPr>
          <w:lang w:val="ro-MD"/>
        </w:rPr>
        <w:t>S</w:t>
      </w:r>
      <w:r w:rsidR="0072565E" w:rsidRPr="00E55336">
        <w:rPr>
          <w:lang w:val="ro-MD"/>
        </w:rPr>
        <w:t>crisoare  de  garanţie  bancară (anexa nr.</w:t>
      </w:r>
      <w:r w:rsidR="00E322C9" w:rsidRPr="00E55336">
        <w:rPr>
          <w:lang w:val="ro-MD"/>
        </w:rPr>
        <w:t xml:space="preserve"> </w:t>
      </w:r>
      <w:r w:rsidR="0072565E" w:rsidRPr="00E55336">
        <w:rPr>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33373"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B2705C">
        <w:rPr>
          <w:color w:val="000000" w:themeColor="text1"/>
          <w:lang w:val="ro-MD"/>
        </w:rPr>
        <w:t>4) Garanția pentru ofertă, după caz</w:t>
      </w:r>
      <w:r w:rsidR="00115B7D" w:rsidRPr="00B2705C">
        <w:rPr>
          <w:color w:val="000000" w:themeColor="text1"/>
          <w:lang w:val="ro-MD"/>
        </w:rPr>
        <w:t xml:space="preserve"> (</w:t>
      </w:r>
      <w:r w:rsidR="00590C16" w:rsidRPr="00B2705C">
        <w:rPr>
          <w:color w:val="000000" w:themeColor="text1"/>
          <w:lang w:val="ro-MD"/>
        </w:rPr>
        <w:t>a</w:t>
      </w:r>
      <w:r w:rsidR="00115B7D" w:rsidRPr="00B2705C">
        <w:rPr>
          <w:color w:val="000000" w:themeColor="text1"/>
          <w:lang w:val="ro-MD"/>
        </w:rPr>
        <w:t>nexa nr.</w:t>
      </w:r>
      <w:r w:rsidR="00C77AA7" w:rsidRPr="00B2705C">
        <w:rPr>
          <w:color w:val="000000" w:themeColor="text1"/>
          <w:lang w:val="ro-MD"/>
        </w:rPr>
        <w:t xml:space="preserve"> </w:t>
      </w:r>
      <w:r w:rsidR="00115B7D" w:rsidRPr="00B2705C">
        <w:rPr>
          <w:color w:val="000000" w:themeColor="text1"/>
          <w:lang w:val="ro-MD"/>
        </w:rPr>
        <w:t>9)</w:t>
      </w:r>
      <w:r w:rsidRPr="00B2705C">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189FD37F" w:rsidR="004B3956" w:rsidRPr="00FF430B" w:rsidRDefault="004B3956" w:rsidP="004B3956">
            <w:pPr>
              <w:spacing w:line="276" w:lineRule="auto"/>
              <w:jc w:val="both"/>
              <w:rPr>
                <w:rFonts w:eastAsia="Calibri"/>
                <w:noProof w:val="0"/>
                <w:lang w:val="ro-MD"/>
              </w:rPr>
            </w:pPr>
            <w:r w:rsidRPr="007906B2">
              <w:t>Direcția Educație, Tineret și Sport</w:t>
            </w:r>
            <w:r w:rsidRPr="007906B2">
              <w:rPr>
                <w:lang w:val="en-US"/>
              </w:rPr>
              <w:t xml:space="preserve"> sectorul Ciocana</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4681616A" w:rsidR="004B3956" w:rsidRPr="00FF430B" w:rsidRDefault="004B3956" w:rsidP="004B3956">
            <w:pPr>
              <w:spacing w:line="276" w:lineRule="auto"/>
              <w:jc w:val="both"/>
              <w:rPr>
                <w:rFonts w:eastAsia="Calibri"/>
                <w:noProof w:val="0"/>
                <w:lang w:val="ro-MD"/>
              </w:rPr>
            </w:pPr>
            <w:r w:rsidRPr="007906B2">
              <w:t>1007601009565</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C82F4C6" w:rsidR="004B3956" w:rsidRPr="00FF430B" w:rsidRDefault="004B3956" w:rsidP="004B3956">
            <w:pPr>
              <w:spacing w:line="276" w:lineRule="auto"/>
              <w:jc w:val="both"/>
              <w:rPr>
                <w:rFonts w:eastAsia="Calibri"/>
                <w:noProof w:val="0"/>
                <w:lang w:val="ro-MD"/>
              </w:rPr>
            </w:pPr>
            <w:r w:rsidRPr="007906B2">
              <w:rPr>
                <w:lang w:val="en-US"/>
              </w:rPr>
              <w:t>Mun. Chișinău, str. Alecu Russo,</w:t>
            </w:r>
            <w:r>
              <w:rPr>
                <w:lang w:val="en-US"/>
              </w:rPr>
              <w:t xml:space="preserve"> </w:t>
            </w:r>
            <w:r w:rsidRPr="007906B2">
              <w:rPr>
                <w:lang w:val="en-US"/>
              </w:rPr>
              <w:t>57.</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4869B4AA" w:rsidR="004B3956" w:rsidRPr="006B108C" w:rsidRDefault="004B3956" w:rsidP="004B3956">
            <w:pPr>
              <w:spacing w:line="276" w:lineRule="auto"/>
              <w:jc w:val="both"/>
              <w:rPr>
                <w:rFonts w:eastAsia="Calibri"/>
                <w:noProof w:val="0"/>
                <w:lang w:val="ro-MD"/>
              </w:rPr>
            </w:pPr>
            <w:r w:rsidRPr="006B108C">
              <w:rPr>
                <w:lang w:val="en-US"/>
              </w:rPr>
              <w:t>022</w:t>
            </w:r>
            <w:r w:rsidR="006B108C">
              <w:rPr>
                <w:lang w:val="en-US"/>
              </w:rPr>
              <w:t xml:space="preserve"> </w:t>
            </w:r>
            <w:r w:rsidRPr="006B108C">
              <w:rPr>
                <w:lang w:val="en-US"/>
              </w:rPr>
              <w:t>499</w:t>
            </w:r>
            <w:r w:rsidR="006B108C">
              <w:rPr>
                <w:lang w:val="en-US"/>
              </w:rPr>
              <w:t xml:space="preserve"> </w:t>
            </w:r>
            <w:r w:rsidRPr="006B108C">
              <w:rPr>
                <w:lang w:val="en-US"/>
              </w:rPr>
              <w:t>661</w:t>
            </w: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3A60CD7F" w:rsidR="004B3956" w:rsidRPr="00FF430B" w:rsidRDefault="004B3956" w:rsidP="004B3956">
            <w:pPr>
              <w:spacing w:line="276" w:lineRule="auto"/>
              <w:jc w:val="both"/>
              <w:rPr>
                <w:rFonts w:eastAsia="Calibri"/>
                <w:noProof w:val="0"/>
                <w:lang w:val="ro-MD"/>
              </w:rPr>
            </w:pPr>
            <w:r w:rsidRPr="007906B2">
              <w:t>detsciocana</w:t>
            </w:r>
            <w:r>
              <w:t>achiziti</w:t>
            </w:r>
            <w:r w:rsidRPr="007906B2">
              <w:t>@mail.ru</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2EB865EB" w:rsidR="004B3956" w:rsidRPr="00FF430B" w:rsidRDefault="004B3956" w:rsidP="004B3956">
            <w:pPr>
              <w:spacing w:line="276" w:lineRule="auto"/>
              <w:jc w:val="both"/>
              <w:rPr>
                <w:rFonts w:eastAsia="Calibri"/>
                <w:noProof w:val="0"/>
                <w:lang w:val="ro-MD"/>
              </w:rPr>
            </w:pPr>
            <w:r w:rsidRPr="007906B2">
              <w:t>detsciocana.educ.md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4A35A0E7" w:rsidR="004B3956" w:rsidRPr="00FF430B" w:rsidRDefault="00594F8E" w:rsidP="004B3956">
            <w:pPr>
              <w:spacing w:line="276" w:lineRule="auto"/>
              <w:jc w:val="both"/>
              <w:rPr>
                <w:rFonts w:eastAsia="Calibri"/>
                <w:noProof w:val="0"/>
                <w:lang w:val="ro-MD"/>
              </w:rPr>
            </w:pPr>
            <w:r>
              <w:rPr>
                <w:rFonts w:eastAsia="Calibri"/>
                <w:noProof w:val="0"/>
                <w:lang w:val="ro-MD"/>
              </w:rPr>
              <w:t>022 499 661</w:t>
            </w: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466CF133" w:rsidR="004B3956" w:rsidRPr="00FF430B" w:rsidRDefault="004B3956" w:rsidP="004B3956">
            <w:pPr>
              <w:spacing w:line="276" w:lineRule="auto"/>
              <w:jc w:val="both"/>
              <w:rPr>
                <w:rFonts w:eastAsia="Calibri"/>
                <w:noProof w:val="0"/>
                <w:lang w:val="ro-MD"/>
              </w:rPr>
            </w:pPr>
            <w:r w:rsidRPr="007906B2">
              <w:t>detsciocanaachiziti@mail.ru</w:t>
            </w: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31492624"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4B3956">
        <w:rPr>
          <w:b/>
          <w:lang w:val="ro-MD"/>
        </w:rPr>
        <w:t xml:space="preserve">Valeriu ROTARU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3093CAD2" w:rsidR="009D10E7" w:rsidRDefault="00BB511A" w:rsidP="009D10E7">
            <w:pPr>
              <w:pStyle w:val="af2"/>
              <w:tabs>
                <w:tab w:val="left" w:pos="567"/>
                <w:tab w:val="right" w:pos="9531"/>
              </w:tabs>
              <w:ind w:firstLine="0"/>
              <w:jc w:val="left"/>
              <w:rPr>
                <w:b/>
                <w:lang w:val="ro-RO"/>
              </w:rPr>
            </w:pPr>
            <w:r w:rsidRPr="00FF430B">
              <w:rPr>
                <w:lang w:val="ro-MD"/>
              </w:rPr>
              <w:t xml:space="preserve">Prezentul contract este încheiat în urma procedurii de achiziție nr. </w:t>
            </w:r>
            <w:hyperlink r:id="rId14" w:tgtFrame="_blank" w:history="1">
              <w:r w:rsidR="003D34C0" w:rsidRPr="003D34C0">
                <w:rPr>
                  <w:rStyle w:val="af3"/>
                  <w:rFonts w:ascii="Helvetica" w:eastAsiaTheme="majorEastAsia" w:hAnsi="Helvetica" w:cs="Helvetica"/>
                  <w:color w:val="2771C5"/>
                  <w:sz w:val="23"/>
                  <w:szCs w:val="23"/>
                  <w:bdr w:val="none" w:sz="0" w:space="0" w:color="auto" w:frame="1"/>
                  <w:shd w:val="clear" w:color="auto" w:fill="FFFFFF"/>
                  <w:lang w:val="en-US"/>
                </w:rPr>
                <w:t>MD-1664867539740</w:t>
              </w:r>
            </w:hyperlink>
            <w:r w:rsidR="003D34C0">
              <w:rPr>
                <w:lang w:val="ro-MD"/>
              </w:rPr>
              <w:t xml:space="preserve"> </w:t>
            </w:r>
            <w:bookmarkStart w:id="60" w:name="_GoBack"/>
            <w:bookmarkEnd w:id="60"/>
            <w:r w:rsidRPr="00FF430B">
              <w:rPr>
                <w:lang w:val="ro-MD"/>
              </w:rPr>
              <w:t>din data</w:t>
            </w:r>
            <w:r w:rsidR="0090664B">
              <w:rPr>
                <w:lang w:val="ro-MD"/>
              </w:rPr>
              <w:t xml:space="preserve"> </w:t>
            </w:r>
            <w:r w:rsidR="00B2705C">
              <w:rPr>
                <w:color w:val="FF0000"/>
                <w:lang w:val="ro-MD"/>
              </w:rPr>
              <w:t>04</w:t>
            </w:r>
            <w:r w:rsidR="009D1AC9">
              <w:rPr>
                <w:color w:val="FF0000"/>
                <w:lang w:val="ro-MD"/>
              </w:rPr>
              <w:t>.10</w:t>
            </w:r>
            <w:r w:rsidRPr="00A2166C">
              <w:rPr>
                <w:color w:val="FF0000"/>
                <w:lang w:val="ro-MD"/>
              </w:rPr>
              <w:t>.2022</w:t>
            </w:r>
            <w:r w:rsidRPr="00FF430B">
              <w:rPr>
                <w:lang w:val="ro-MD"/>
              </w:rPr>
              <w:t>, între</w:t>
            </w:r>
            <w:r w:rsidRPr="00F86D58">
              <w:rPr>
                <w:b/>
                <w:u w:val="single"/>
                <w:lang w:val="ro-RO"/>
              </w:rPr>
              <w:t xml:space="preserve"> </w:t>
            </w:r>
            <w:r w:rsidR="009D10E7" w:rsidRPr="00F86D58">
              <w:rPr>
                <w:b/>
                <w:u w:val="single"/>
                <w:lang w:val="ro-RO"/>
              </w:rPr>
              <w:t>Direcţia educaţie,tineret şi sport sectorul Ciocana</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r w:rsidR="009D10E7" w:rsidRPr="006231E8">
              <w:rPr>
                <w:sz w:val="20"/>
                <w:szCs w:val="20"/>
                <w:lang w:val="en-US"/>
              </w:rPr>
              <w:t xml:space="preserve">(denumirea autorităţii contractante)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77777777" w:rsidR="009D10E7" w:rsidRPr="00FC6B19" w:rsidRDefault="009D10E7" w:rsidP="009D10E7">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Pr="00FF430B">
              <w:rPr>
                <w:sz w:val="20"/>
                <w:szCs w:val="20"/>
                <w:lang w:val="ro-MD"/>
              </w:rPr>
              <w:t xml:space="preserve">                                </w:t>
            </w:r>
            <w:r>
              <w:rPr>
                <w:sz w:val="20"/>
                <w:szCs w:val="20"/>
                <w:lang w:val="ro-MD"/>
              </w:rPr>
              <w:t xml:space="preserve">                       </w:t>
            </w:r>
            <w:r w:rsidRPr="00FF430B">
              <w:rPr>
                <w:sz w:val="20"/>
                <w:szCs w:val="20"/>
                <w:lang w:val="ro-MD"/>
              </w:rPr>
              <w:t xml:space="preserve"> </w:t>
            </w:r>
          </w:p>
          <w:p w14:paraId="45416943" w14:textId="77777777" w:rsidR="009D10E7" w:rsidRPr="00FC6B19" w:rsidRDefault="009D10E7" w:rsidP="009D10E7">
            <w:r w:rsidRPr="00FF430B">
              <w:rPr>
                <w:lang w:val="ro-MD"/>
              </w:rPr>
              <w:t>IDNO</w:t>
            </w:r>
            <w:r>
              <w:rPr>
                <w:lang w:val="ro-MD"/>
              </w:rPr>
              <w:t>:</w:t>
            </w:r>
            <w:r w:rsidRPr="00FF430B">
              <w:rPr>
                <w:lang w:val="ro-MD"/>
              </w:rPr>
              <w:t xml:space="preserve"> </w:t>
            </w:r>
            <w:r>
              <w:rPr>
                <w:b/>
                <w:u w:val="single"/>
              </w:rPr>
              <w:t>1007601009565</w:t>
            </w:r>
            <w:r w:rsidRPr="00FF430B">
              <w:rPr>
                <w:lang w:val="ro-MD"/>
              </w:rPr>
              <w:t xml:space="preserve"> reprezentat prin </w:t>
            </w:r>
            <w:r w:rsidRPr="0030652C">
              <w:t xml:space="preserve">autentificat prin cod unic de înregistrare nr. </w:t>
            </w:r>
            <w:r>
              <w:rPr>
                <w:b/>
                <w:u w:val="single"/>
              </w:rPr>
              <w:t xml:space="preserve">410764 din 18.04.2019,       </w:t>
            </w:r>
            <w:r w:rsidRPr="0030652C">
              <w:t xml:space="preserve">reprezentat prin </w:t>
            </w:r>
            <w:r w:rsidRPr="00AA7917">
              <w:rPr>
                <w:b/>
                <w:u w:val="single"/>
              </w:rPr>
              <w:t>Șef al DETS sec. Ciocana</w:t>
            </w:r>
            <w:r>
              <w:t xml:space="preserve"> </w:t>
            </w:r>
            <w:r w:rsidRPr="00AA7917">
              <w:rPr>
                <w:b/>
                <w:u w:val="single"/>
              </w:rPr>
              <w:t>Valeriu ROTARU</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A5065E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90B32">
              <w:rPr>
                <w:b/>
                <w:color w:val="0070C0"/>
                <w:lang w:val="en-US"/>
              </w:rPr>
              <w:t xml:space="preserve">    </w:t>
            </w:r>
            <w:r w:rsidR="00BB511A" w:rsidRPr="00635977">
              <w:rPr>
                <w:b/>
                <w:bCs/>
                <w:color w:val="0070C0"/>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614931F"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BB511A">
              <w:rPr>
                <w:lang w:val="ro-MD"/>
              </w:rPr>
              <w:t>31.08.2022</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F20C6B" w:rsidR="007E709D" w:rsidRPr="009A2E5C" w:rsidRDefault="007E709D" w:rsidP="009A2E5C">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06C33B"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41C80" w14:textId="77777777" w:rsidR="00E33373" w:rsidRDefault="00E33373" w:rsidP="00A20ACF">
      <w:r>
        <w:separator/>
      </w:r>
    </w:p>
  </w:endnote>
  <w:endnote w:type="continuationSeparator" w:id="0">
    <w:p w14:paraId="1E747AE2" w14:textId="77777777" w:rsidR="00E33373" w:rsidRDefault="00E333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4EE3A80" w:rsidR="007E7E18" w:rsidRDefault="007E7E18">
        <w:pPr>
          <w:pStyle w:val="a4"/>
          <w:jc w:val="right"/>
        </w:pPr>
        <w:r>
          <w:fldChar w:fldCharType="begin"/>
        </w:r>
        <w:r>
          <w:instrText xml:space="preserve"> PAGE   \* MERGEFORMAT </w:instrText>
        </w:r>
        <w:r>
          <w:fldChar w:fldCharType="separate"/>
        </w:r>
        <w:r w:rsidR="003D34C0">
          <w:t>35</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A2C78" w14:textId="77777777" w:rsidR="00E33373" w:rsidRDefault="00E33373" w:rsidP="00A20ACF">
      <w:r>
        <w:separator/>
      </w:r>
    </w:p>
  </w:footnote>
  <w:footnote w:type="continuationSeparator" w:id="0">
    <w:p w14:paraId="53E1D2EA" w14:textId="77777777" w:rsidR="00E33373" w:rsidRDefault="00E333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072F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6C2"/>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4C0"/>
    <w:rsid w:val="003D3529"/>
    <w:rsid w:val="003D3631"/>
    <w:rsid w:val="003D3EF4"/>
    <w:rsid w:val="003D4085"/>
    <w:rsid w:val="003D58B1"/>
    <w:rsid w:val="003D5FF1"/>
    <w:rsid w:val="003D62DB"/>
    <w:rsid w:val="003E13A7"/>
    <w:rsid w:val="003E7B03"/>
    <w:rsid w:val="003F06E8"/>
    <w:rsid w:val="003F0C88"/>
    <w:rsid w:val="003F2E01"/>
    <w:rsid w:val="003F63A0"/>
    <w:rsid w:val="003F6474"/>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123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31B"/>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814"/>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E50"/>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4B"/>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0F9"/>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1AC9"/>
    <w:rsid w:val="009D2EDE"/>
    <w:rsid w:val="009D3792"/>
    <w:rsid w:val="009D4A61"/>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66C"/>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CE3"/>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05C"/>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0267"/>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274"/>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2C8"/>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6F2"/>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3373"/>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336"/>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36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664867539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B2553-40B7-4945-9568-BC27CD6E1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17310</Words>
  <Characters>98667</Characters>
  <Application>Microsoft Office Word</Application>
  <DocSecurity>0</DocSecurity>
  <Lines>822</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2021-10-18T11:29:00Z</cp:lastPrinted>
  <dcterms:created xsi:type="dcterms:W3CDTF">2022-10-04T05:11:00Z</dcterms:created>
  <dcterms:modified xsi:type="dcterms:W3CDTF">2022-10-04T07:13:00Z</dcterms:modified>
</cp:coreProperties>
</file>