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06A21">
      <w:pPr>
        <w:tabs>
          <w:tab w:val="left" w:pos="5103"/>
          <w:tab w:val="left" w:pos="10348"/>
        </w:tabs>
        <w:jc w:val="right"/>
        <w:rPr>
          <w:lang w:eastAsia="ru-RU"/>
        </w:rPr>
      </w:pPr>
      <w:r>
        <w:rPr>
          <w:lang w:eastAsia="ru-RU"/>
        </w:rPr>
        <w:t>APROBATĂ</w:t>
      </w:r>
    </w:p>
    <w:p w14:paraId="2EF46595">
      <w:pPr>
        <w:tabs>
          <w:tab w:val="left" w:pos="5103"/>
          <w:tab w:val="left" w:pos="10348"/>
        </w:tabs>
        <w:jc w:val="right"/>
        <w:rPr>
          <w:lang w:eastAsia="ru-RU"/>
        </w:rPr>
      </w:pPr>
      <w:r>
        <w:rPr>
          <w:lang w:eastAsia="ru-RU"/>
        </w:rPr>
        <w:t xml:space="preserve"> prin Ordinul </w:t>
      </w:r>
    </w:p>
    <w:p w14:paraId="53784BAB">
      <w:pPr>
        <w:tabs>
          <w:tab w:val="left" w:pos="5103"/>
          <w:tab w:val="left" w:pos="10348"/>
        </w:tabs>
        <w:jc w:val="right"/>
        <w:rPr>
          <w:lang w:eastAsia="ru-RU"/>
        </w:rPr>
      </w:pPr>
      <w:r>
        <w:rPr>
          <w:lang w:eastAsia="ru-RU"/>
        </w:rPr>
        <w:t xml:space="preserve">                                               nr.      din _________2021</w:t>
      </w:r>
    </w:p>
    <w:p w14:paraId="49A2A71F">
      <w:pPr>
        <w:tabs>
          <w:tab w:val="left" w:pos="5103"/>
          <w:tab w:val="left" w:pos="10348"/>
        </w:tabs>
        <w:jc w:val="right"/>
        <w:rPr>
          <w:lang w:eastAsia="ru-RU"/>
        </w:rPr>
      </w:pPr>
    </w:p>
    <w:p w14:paraId="48FBB12B">
      <w:pPr>
        <w:tabs>
          <w:tab w:val="left" w:pos="5103"/>
          <w:tab w:val="left" w:pos="10348"/>
        </w:tabs>
        <w:jc w:val="center"/>
        <w:rPr>
          <w:lang w:eastAsia="ru-RU"/>
        </w:rPr>
      </w:pPr>
    </w:p>
    <w:p w14:paraId="7AC8947C">
      <w:pPr>
        <w:tabs>
          <w:tab w:val="left" w:pos="5103"/>
          <w:tab w:val="left" w:pos="10348"/>
        </w:tabs>
        <w:jc w:val="center"/>
        <w:rPr>
          <w:b/>
          <w:lang w:eastAsia="ru-RU"/>
        </w:rPr>
      </w:pPr>
    </w:p>
    <w:p w14:paraId="7BF55F64">
      <w:pPr>
        <w:tabs>
          <w:tab w:val="left" w:pos="5103"/>
          <w:tab w:val="left" w:pos="10348"/>
        </w:tabs>
        <w:jc w:val="center"/>
        <w:rPr>
          <w:b/>
          <w:lang w:eastAsia="ru-RU"/>
        </w:rPr>
      </w:pPr>
      <w:r>
        <w:rPr>
          <w:b/>
          <w:lang w:eastAsia="ru-RU"/>
        </w:rPr>
        <w:t>DOCUMENTAŢIA STANDARD</w:t>
      </w:r>
    </w:p>
    <w:p w14:paraId="0F597365">
      <w:pPr>
        <w:tabs>
          <w:tab w:val="left" w:pos="5103"/>
          <w:tab w:val="left" w:pos="10348"/>
        </w:tabs>
        <w:jc w:val="center"/>
        <w:rPr>
          <w:b/>
          <w:lang w:eastAsia="ru-RU"/>
        </w:rPr>
      </w:pPr>
      <w:r>
        <w:rPr>
          <w:b/>
          <w:lang w:eastAsia="ru-RU"/>
        </w:rPr>
        <w:t>pentru realizarea achizițiilor publice de lucrări</w:t>
      </w:r>
    </w:p>
    <w:p w14:paraId="75ACAB1A">
      <w:pPr>
        <w:tabs>
          <w:tab w:val="left" w:pos="5103"/>
          <w:tab w:val="left" w:pos="10348"/>
        </w:tabs>
        <w:jc w:val="center"/>
        <w:rPr>
          <w:lang w:eastAsia="ru-RU"/>
        </w:rPr>
      </w:pPr>
    </w:p>
    <w:p w14:paraId="7C2CF43C"/>
    <w:p w14:paraId="58621073">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65871617"/>
    <w:p w14:paraId="451DFE1E">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Dispoziții generale</w:t>
      </w:r>
    </w:p>
    <w:p w14:paraId="17CB8147"/>
    <w:p w14:paraId="2AAAA5C8">
      <w:pPr>
        <w:pStyle w:val="3"/>
        <w:numPr>
          <w:ilvl w:val="0"/>
          <w:numId w:val="3"/>
        </w:numPr>
        <w:tabs>
          <w:tab w:val="left" w:pos="-284"/>
          <w:tab w:val="left" w:pos="196"/>
          <w:tab w:val="left" w:pos="567"/>
          <w:tab w:val="clear" w:pos="1134"/>
        </w:tabs>
        <w:spacing w:after="120"/>
        <w:ind w:left="-284" w:firstLine="284"/>
        <w:rPr>
          <w:color w:val="000000" w:themeColor="text1"/>
          <w:lang w:val="ro-RO"/>
          <w14:textFill>
            <w14:solidFill>
              <w14:schemeClr w14:val="tx1"/>
            </w14:solidFill>
          </w14:textFill>
        </w:rPr>
      </w:pPr>
      <w:r>
        <w:rPr>
          <w:lang w:val="ro-RO"/>
        </w:rPr>
        <w:t xml:space="preserve"> Prezenta Documentaţie reprezintă o instrucţiune pentru autoritățile contractante și ofertanţi, utilizată la</w:t>
      </w:r>
      <w:r>
        <w:rPr>
          <w:lang w:val="ro-RO" w:eastAsia="ru-RU"/>
        </w:rPr>
        <w:t xml:space="preserve"> inițierea şi desfăşurarea procedurilor de achiziţii publice de lucrări </w:t>
      </w:r>
      <w:r>
        <w:rPr>
          <w:lang w:val="ro-RO"/>
        </w:rPr>
        <w:t>sau procedurilor de achiziţii publice de servicii de proiectare și de lucrări</w:t>
      </w:r>
      <w:r>
        <w:rPr>
          <w:lang w:val="ro-RO" w:eastAsia="ru-RU"/>
        </w:rPr>
        <w:t xml:space="preserve">. </w:t>
      </w:r>
      <w:r>
        <w:rPr>
          <w:lang w:val="ro-RO"/>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lang w:val="ro-RO"/>
          <w14:textFill>
            <w14:solidFill>
              <w14:schemeClr w14:val="tx1"/>
            </w14:solidFill>
          </w14:textFill>
        </w:rPr>
      </w:pPr>
      <w:r>
        <w:rPr>
          <w:lang w:val="ro-RO"/>
        </w:rPr>
        <w:t xml:space="preserve"> </w:t>
      </w:r>
      <w:r>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ro-RO"/>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lang w:val="ro-RO"/>
          <w14:textFill>
            <w14:solidFill>
              <w14:schemeClr w14:val="tx1"/>
            </w14:solidFill>
          </w14:textFill>
        </w:rPr>
      </w:pPr>
      <w:r>
        <w:rPr>
          <w:lang w:val="ro-RO"/>
        </w:rPr>
        <w:t>Anunț de intenție (anexa nr.1);</w:t>
      </w:r>
    </w:p>
    <w:p w14:paraId="5F52706D">
      <w:pPr>
        <w:pStyle w:val="3"/>
        <w:numPr>
          <w:ilvl w:val="0"/>
          <w:numId w:val="4"/>
        </w:numPr>
        <w:tabs>
          <w:tab w:val="left" w:pos="-284"/>
          <w:tab w:val="left" w:pos="284"/>
          <w:tab w:val="left" w:pos="426"/>
          <w:tab w:val="clear" w:pos="1134"/>
        </w:tabs>
        <w:ind w:left="-284" w:firstLine="284"/>
        <w:rPr>
          <w:lang w:val="ro-RO"/>
        </w:rPr>
      </w:pPr>
      <w:r>
        <w:rPr>
          <w:lang w:val="ro-RO"/>
        </w:rPr>
        <w:t xml:space="preserve">  Anunț de participare, inclusiv pentru procedurile de preselecție/procedurile negociate (anexa nr. 2);</w:t>
      </w:r>
    </w:p>
    <w:p w14:paraId="78AFE6A0">
      <w:pPr>
        <w:pStyle w:val="3"/>
        <w:numPr>
          <w:ilvl w:val="0"/>
          <w:numId w:val="4"/>
        </w:numPr>
        <w:tabs>
          <w:tab w:val="left" w:pos="-284"/>
          <w:tab w:val="left" w:pos="426"/>
        </w:tabs>
        <w:ind w:left="-284" w:firstLine="284"/>
        <w:rPr>
          <w:lang w:val="ro-RO"/>
        </w:rPr>
      </w:pPr>
      <w:r>
        <w:rPr>
          <w:lang w:val="ro-RO"/>
        </w:rPr>
        <w:t>Invitație de participare la etapele de preselecție/la procedurile negociate (anexa nr. 3);</w:t>
      </w:r>
    </w:p>
    <w:p w14:paraId="0F2F90F3">
      <w:pPr>
        <w:pStyle w:val="3"/>
        <w:numPr>
          <w:ilvl w:val="0"/>
          <w:numId w:val="4"/>
        </w:numPr>
        <w:tabs>
          <w:tab w:val="left" w:pos="-284"/>
          <w:tab w:val="left" w:pos="426"/>
        </w:tabs>
        <w:ind w:left="-284" w:firstLine="284"/>
        <w:rPr>
          <w:lang w:val="ro-RO"/>
        </w:rPr>
      </w:pPr>
      <w:r>
        <w:rPr>
          <w:lang w:val="ro-RO"/>
        </w:rPr>
        <w:t>Proces-verbal cu privire la rezultatele preselecției candidaților (anexa nr. 4);</w:t>
      </w:r>
    </w:p>
    <w:p w14:paraId="2ED86177">
      <w:pPr>
        <w:pStyle w:val="3"/>
        <w:numPr>
          <w:ilvl w:val="0"/>
          <w:numId w:val="4"/>
        </w:numPr>
        <w:tabs>
          <w:tab w:val="left" w:pos="-284"/>
          <w:tab w:val="left" w:pos="426"/>
        </w:tabs>
        <w:ind w:left="-284" w:firstLine="284"/>
        <w:rPr>
          <w:lang w:val="ro-RO"/>
        </w:rPr>
      </w:pPr>
      <w:r>
        <w:rPr>
          <w:lang w:val="ro-RO"/>
        </w:rPr>
        <w:t>Anunț de atribuire (anexa nr. 5);</w:t>
      </w:r>
    </w:p>
    <w:p w14:paraId="3E1FEBFF">
      <w:pPr>
        <w:pStyle w:val="3"/>
        <w:numPr>
          <w:ilvl w:val="0"/>
          <w:numId w:val="4"/>
        </w:numPr>
        <w:tabs>
          <w:tab w:val="left" w:pos="-284"/>
          <w:tab w:val="left" w:pos="426"/>
        </w:tabs>
        <w:ind w:left="-284" w:firstLine="284"/>
        <w:rPr>
          <w:lang w:val="ro-RO"/>
        </w:rPr>
      </w:pPr>
      <w:r>
        <w:rPr>
          <w:lang w:val="ro-RO"/>
        </w:rPr>
        <w:t>Anunț privind modificarea contractului de achiziții publice/acordului-cadru (anexa nr. 6);</w:t>
      </w:r>
    </w:p>
    <w:p w14:paraId="69AD6057">
      <w:pPr>
        <w:pStyle w:val="3"/>
        <w:numPr>
          <w:ilvl w:val="0"/>
          <w:numId w:val="4"/>
        </w:numPr>
        <w:tabs>
          <w:tab w:val="left" w:pos="-284"/>
          <w:tab w:val="left" w:pos="426"/>
        </w:tabs>
        <w:ind w:left="-284" w:firstLine="284"/>
        <w:rPr>
          <w:lang w:val="ro-RO"/>
        </w:rPr>
      </w:pPr>
      <w:r>
        <w:rPr>
          <w:lang w:val="ro-RO"/>
        </w:rPr>
        <w:t>Cerere de participare (anexa nr. 7);</w:t>
      </w:r>
    </w:p>
    <w:p w14:paraId="3B55C71E">
      <w:pPr>
        <w:pStyle w:val="3"/>
        <w:numPr>
          <w:ilvl w:val="0"/>
          <w:numId w:val="4"/>
        </w:numPr>
        <w:tabs>
          <w:tab w:val="left" w:pos="-284"/>
          <w:tab w:val="left" w:pos="426"/>
        </w:tabs>
        <w:ind w:left="-284" w:firstLine="284"/>
        <w:rPr>
          <w:lang w:val="ro-RO"/>
        </w:rPr>
      </w:pPr>
      <w:r>
        <w:rPr>
          <w:lang w:val="ro-RO"/>
        </w:rPr>
        <w:t>Declaraţie privind valabilitatea ofertei (anexa nr. 8);</w:t>
      </w:r>
    </w:p>
    <w:p w14:paraId="64C497BF">
      <w:pPr>
        <w:pStyle w:val="3"/>
        <w:numPr>
          <w:ilvl w:val="0"/>
          <w:numId w:val="4"/>
        </w:numPr>
        <w:tabs>
          <w:tab w:val="left" w:pos="-284"/>
          <w:tab w:val="left" w:pos="426"/>
        </w:tabs>
        <w:ind w:left="-284" w:firstLine="284"/>
        <w:rPr>
          <w:lang w:val="ro-RO"/>
        </w:rPr>
      </w:pPr>
      <w:r>
        <w:rPr>
          <w:lang w:val="ro-RO"/>
        </w:rPr>
        <w:t>Scrisoare  de  garanţie  bancară (anexa nr. 9);</w:t>
      </w:r>
    </w:p>
    <w:p w14:paraId="64FE7006">
      <w:pPr>
        <w:pStyle w:val="3"/>
        <w:numPr>
          <w:ilvl w:val="0"/>
          <w:numId w:val="4"/>
        </w:numPr>
        <w:tabs>
          <w:tab w:val="left" w:pos="-284"/>
          <w:tab w:val="left" w:pos="426"/>
          <w:tab w:val="clear" w:pos="1134"/>
        </w:tabs>
        <w:ind w:left="-284" w:firstLine="284"/>
        <w:rPr>
          <w:lang w:val="ro-RO"/>
        </w:rPr>
      </w:pPr>
      <w:r>
        <w:rPr>
          <w:lang w:val="ro-RO"/>
        </w:rPr>
        <w:t>Grafic de executare a lucrărilor (anexa nr. 10.);</w:t>
      </w:r>
    </w:p>
    <w:p w14:paraId="101C76C4">
      <w:pPr>
        <w:pStyle w:val="3"/>
        <w:numPr>
          <w:ilvl w:val="0"/>
          <w:numId w:val="4"/>
        </w:numPr>
        <w:tabs>
          <w:tab w:val="left" w:pos="-284"/>
          <w:tab w:val="left" w:pos="426"/>
          <w:tab w:val="clear" w:pos="1134"/>
        </w:tabs>
        <w:ind w:left="-284" w:firstLine="284"/>
        <w:rPr>
          <w:lang w:val="ro-RO"/>
        </w:rPr>
      </w:pPr>
      <w:r>
        <w:rPr>
          <w:lang w:val="ro-RO"/>
        </w:rPr>
        <w:t>Grafic de  executare a documentației de proiect (anexa nr. 11);</w:t>
      </w:r>
    </w:p>
    <w:p w14:paraId="2F04F5DA">
      <w:pPr>
        <w:pStyle w:val="3"/>
        <w:numPr>
          <w:ilvl w:val="0"/>
          <w:numId w:val="4"/>
        </w:numPr>
        <w:tabs>
          <w:tab w:val="left" w:pos="-284"/>
          <w:tab w:val="left" w:pos="426"/>
          <w:tab w:val="clear" w:pos="1134"/>
        </w:tabs>
        <w:ind w:left="-284" w:firstLine="284"/>
        <w:rPr>
          <w:lang w:val="ro-RO"/>
        </w:rPr>
      </w:pPr>
      <w:r>
        <w:rPr>
          <w:lang w:val="ro-RO"/>
        </w:rPr>
        <w:t>Declarație privind experienţa similară (anexa nr. 12);</w:t>
      </w:r>
    </w:p>
    <w:p w14:paraId="6C586BF5">
      <w:pPr>
        <w:pStyle w:val="3"/>
        <w:numPr>
          <w:ilvl w:val="0"/>
          <w:numId w:val="4"/>
        </w:numPr>
        <w:tabs>
          <w:tab w:val="left" w:pos="-284"/>
          <w:tab w:val="left" w:pos="426"/>
          <w:tab w:val="clear" w:pos="1134"/>
        </w:tabs>
        <w:ind w:left="-284" w:firstLine="284"/>
        <w:rPr>
          <w:lang w:val="ro-RO"/>
        </w:rPr>
      </w:pPr>
      <w:r>
        <w:rPr>
          <w:lang w:val="ro-RO"/>
        </w:rP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rPr>
          <w:lang w:val="ro-RO"/>
        </w:rPr>
      </w:pPr>
      <w:r>
        <w:rPr>
          <w:lang w:val="ro-RO"/>
        </w:rP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lang w:val="ro-RO"/>
        </w:rPr>
      </w:pPr>
      <w:r>
        <w:rPr>
          <w:lang w:val="ro-RO"/>
        </w:rP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lang w:val="ro-RO"/>
        </w:rPr>
      </w:pPr>
      <w:r>
        <w:rPr>
          <w:lang w:val="ro-RO"/>
        </w:rP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rPr>
          <w:lang w:val="ro-RO"/>
        </w:rPr>
      </w:pPr>
      <w:r>
        <w:rPr>
          <w:lang w:val="ro-RO"/>
        </w:rPr>
        <w:t>Informaţii privind asocierea (anexa nr. 17);</w:t>
      </w:r>
    </w:p>
    <w:p w14:paraId="2C72544D">
      <w:pPr>
        <w:pStyle w:val="3"/>
        <w:numPr>
          <w:ilvl w:val="0"/>
          <w:numId w:val="4"/>
        </w:numPr>
        <w:tabs>
          <w:tab w:val="left" w:pos="-284"/>
          <w:tab w:val="left" w:pos="426"/>
          <w:tab w:val="clear" w:pos="1134"/>
        </w:tabs>
        <w:ind w:left="-284" w:firstLine="284"/>
        <w:rPr>
          <w:lang w:val="ro-RO"/>
        </w:rPr>
      </w:pPr>
      <w:r>
        <w:rPr>
          <w:lang w:val="ro-RO"/>
        </w:rPr>
        <w:t>Angajament terţ susţinător financiar (anexa nr. 18);</w:t>
      </w:r>
    </w:p>
    <w:p w14:paraId="3918E81D">
      <w:pPr>
        <w:pStyle w:val="3"/>
        <w:numPr>
          <w:ilvl w:val="0"/>
          <w:numId w:val="4"/>
        </w:numPr>
        <w:tabs>
          <w:tab w:val="left" w:pos="-284"/>
          <w:tab w:val="left" w:pos="426"/>
          <w:tab w:val="clear" w:pos="1134"/>
        </w:tabs>
        <w:ind w:left="-284" w:firstLine="284"/>
        <w:rPr>
          <w:lang w:val="ro-RO"/>
        </w:rPr>
      </w:pPr>
      <w:r>
        <w:rPr>
          <w:lang w:val="ro-RO"/>
        </w:rP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rPr>
          <w:lang w:val="ro-RO"/>
        </w:rPr>
      </w:pPr>
      <w:r>
        <w:rPr>
          <w:lang w:val="ro-RO"/>
        </w:rPr>
        <w:t>Declaraţie terţ susţinător tehnic (anexa nr. 20);</w:t>
      </w:r>
    </w:p>
    <w:p w14:paraId="4AD0C6C0">
      <w:pPr>
        <w:pStyle w:val="3"/>
        <w:numPr>
          <w:ilvl w:val="0"/>
          <w:numId w:val="4"/>
        </w:numPr>
        <w:tabs>
          <w:tab w:val="left" w:pos="-284"/>
          <w:tab w:val="left" w:pos="426"/>
          <w:tab w:val="clear" w:pos="1134"/>
        </w:tabs>
        <w:ind w:left="-284" w:firstLine="284"/>
        <w:rPr>
          <w:lang w:val="ro-RO"/>
        </w:rPr>
      </w:pPr>
      <w:r>
        <w:rPr>
          <w:lang w:val="ro-RO"/>
        </w:rPr>
        <w:t>Declaraţie terţ susţinător profesional (anexa nr. 21);</w:t>
      </w:r>
    </w:p>
    <w:p w14:paraId="46658379">
      <w:pPr>
        <w:pStyle w:val="3"/>
        <w:numPr>
          <w:ilvl w:val="0"/>
          <w:numId w:val="4"/>
        </w:numPr>
        <w:tabs>
          <w:tab w:val="left" w:pos="-284"/>
          <w:tab w:val="left" w:pos="426"/>
          <w:tab w:val="clear" w:pos="1134"/>
        </w:tabs>
        <w:ind w:left="-284" w:firstLine="284"/>
        <w:rPr>
          <w:lang w:val="ro-RO"/>
        </w:rPr>
      </w:pPr>
      <w:r>
        <w:rPr>
          <w:lang w:val="ro-RO"/>
        </w:rPr>
        <w:t>Aviz pentru participare la licitațiile publice de lucrări din domeniul construcțiilor și instalațiilor (anexa nr. 22);</w:t>
      </w:r>
    </w:p>
    <w:p w14:paraId="3F719CFD">
      <w:pPr>
        <w:pStyle w:val="3"/>
        <w:numPr>
          <w:ilvl w:val="0"/>
          <w:numId w:val="4"/>
        </w:numPr>
        <w:tabs>
          <w:tab w:val="left" w:pos="-284"/>
          <w:tab w:val="left" w:pos="426"/>
          <w:tab w:val="clear" w:pos="1134"/>
        </w:tabs>
        <w:ind w:left="-284" w:firstLine="284"/>
        <w:rPr>
          <w:lang w:val="ro-RO"/>
        </w:rPr>
      </w:pPr>
      <w:r>
        <w:rPr>
          <w:lang w:val="ro-RO"/>
        </w:rPr>
        <w:t>Caiet de sarcini. Formularul de deviz nr.1 – lista cu cantitățile de lucrări (anexa nr. 23);</w:t>
      </w:r>
    </w:p>
    <w:p w14:paraId="04A05C32">
      <w:pPr>
        <w:pStyle w:val="3"/>
        <w:numPr>
          <w:ilvl w:val="0"/>
          <w:numId w:val="4"/>
        </w:numPr>
        <w:tabs>
          <w:tab w:val="left" w:pos="-284"/>
          <w:tab w:val="left" w:pos="426"/>
          <w:tab w:val="clear" w:pos="1134"/>
        </w:tabs>
        <w:ind w:left="-284" w:firstLine="284"/>
        <w:rPr>
          <w:lang w:val="ro-RO"/>
        </w:rPr>
      </w:pPr>
      <w:r>
        <w:rPr>
          <w:lang w:val="ro-RO"/>
        </w:rPr>
        <w:t>Caiet de sarcini. Servicii de proiectare (anexa nr. 24);</w:t>
      </w:r>
    </w:p>
    <w:p w14:paraId="16FDAC2E">
      <w:pPr>
        <w:pStyle w:val="3"/>
        <w:numPr>
          <w:ilvl w:val="0"/>
          <w:numId w:val="4"/>
        </w:numPr>
        <w:tabs>
          <w:tab w:val="left" w:pos="-284"/>
          <w:tab w:val="left" w:pos="426"/>
          <w:tab w:val="clear" w:pos="1134"/>
        </w:tabs>
        <w:ind w:left="-284" w:firstLine="284"/>
        <w:rPr>
          <w:lang w:val="ro-RO"/>
        </w:rPr>
      </w:pPr>
      <w:r>
        <w:rPr>
          <w:lang w:val="ro-RO"/>
        </w:rPr>
        <w:t>Contract de antrepriză (anexa nr. 25);</w:t>
      </w:r>
    </w:p>
    <w:p w14:paraId="1CC3152A">
      <w:pPr>
        <w:pStyle w:val="3"/>
        <w:numPr>
          <w:ilvl w:val="0"/>
          <w:numId w:val="4"/>
        </w:numPr>
        <w:tabs>
          <w:tab w:val="left" w:pos="-284"/>
          <w:tab w:val="left" w:pos="426"/>
          <w:tab w:val="clear" w:pos="1134"/>
        </w:tabs>
        <w:ind w:left="-284" w:firstLine="284"/>
        <w:rPr>
          <w:lang w:val="ro-RO"/>
        </w:rPr>
      </w:pPr>
      <w:r>
        <w:rPr>
          <w:lang w:val="ro-RO"/>
        </w:rPr>
        <w:t>Contract de achiziţionare a serviciilor de proiectare (anexa nr. 26);</w:t>
      </w:r>
    </w:p>
    <w:p w14:paraId="030FA56F">
      <w:pPr>
        <w:pStyle w:val="3"/>
        <w:numPr>
          <w:ilvl w:val="0"/>
          <w:numId w:val="4"/>
        </w:numPr>
        <w:tabs>
          <w:tab w:val="left" w:pos="-284"/>
          <w:tab w:val="left" w:pos="426"/>
          <w:tab w:val="clear" w:pos="1134"/>
        </w:tabs>
        <w:ind w:left="-284" w:firstLine="284"/>
        <w:rPr>
          <w:lang w:val="ro-RO"/>
        </w:rPr>
      </w:pPr>
      <w:r>
        <w:rPr>
          <w:lang w:val="ro-RO"/>
        </w:rPr>
        <w:t>Acord adițional (anexa nr. 27);</w:t>
      </w:r>
    </w:p>
    <w:p w14:paraId="0A4A3725">
      <w:pPr>
        <w:pStyle w:val="3"/>
        <w:numPr>
          <w:ilvl w:val="0"/>
          <w:numId w:val="4"/>
        </w:numPr>
        <w:tabs>
          <w:tab w:val="left" w:pos="-284"/>
          <w:tab w:val="left" w:pos="426"/>
          <w:tab w:val="clear" w:pos="1134"/>
        </w:tabs>
        <w:ind w:left="-284" w:firstLine="284"/>
        <w:rPr>
          <w:lang w:val="ro-RO"/>
        </w:rPr>
      </w:pPr>
      <w:r>
        <w:rPr>
          <w:lang w:val="ro-RO"/>
        </w:rPr>
        <w:t>Acord-cadru (anexa nr. 28).</w:t>
      </w:r>
    </w:p>
    <w:p w14:paraId="5C32332D">
      <w:pPr>
        <w:pStyle w:val="3"/>
        <w:numPr>
          <w:ilvl w:val="0"/>
          <w:numId w:val="0"/>
        </w:numPr>
        <w:tabs>
          <w:tab w:val="left" w:pos="-284"/>
          <w:tab w:val="left" w:pos="196"/>
          <w:tab w:val="left" w:pos="567"/>
          <w:tab w:val="clear" w:pos="1134"/>
        </w:tabs>
        <w:rPr>
          <w:color w:val="000000" w:themeColor="text1"/>
          <w:lang w:val="ro-RO"/>
          <w14:textFill>
            <w14:solidFill>
              <w14:schemeClr w14:val="tx1"/>
            </w14:solidFill>
          </w14:textFill>
        </w:rPr>
      </w:pPr>
    </w:p>
    <w:p w14:paraId="0CE220AE">
      <w:pPr>
        <w:pStyle w:val="3"/>
        <w:numPr>
          <w:ilvl w:val="0"/>
          <w:numId w:val="3"/>
        </w:numPr>
        <w:tabs>
          <w:tab w:val="left" w:pos="-284"/>
          <w:tab w:val="left" w:pos="196"/>
          <w:tab w:val="left" w:pos="567"/>
          <w:tab w:val="clear" w:pos="1134"/>
        </w:tabs>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 xml:space="preserve"> </w:t>
      </w:r>
      <w:r>
        <w:rPr>
          <w:lang w:val="ro-RO"/>
        </w:rPr>
        <w:t xml:space="preserve">Autoritatea contractantă emite Documentația de atribuire în vederea achiziționării lucrărilor sau serviciilor de proiectare și de lucrări, după cum este specificat în </w:t>
      </w:r>
      <w:r>
        <w:rPr>
          <w:color w:val="000000" w:themeColor="text1"/>
          <w:lang w:val="ro-RO"/>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lang w:val="ro-RO"/>
          <w14:textFill>
            <w14:solidFill>
              <w14:schemeClr w14:val="tx1"/>
            </w14:solidFill>
          </w14:textFill>
        </w:rPr>
      </w:pPr>
    </w:p>
    <w:p w14:paraId="28EBDE30">
      <w:pPr>
        <w:pStyle w:val="3"/>
        <w:numPr>
          <w:ilvl w:val="0"/>
          <w:numId w:val="3"/>
        </w:numPr>
        <w:tabs>
          <w:tab w:val="left" w:pos="-284"/>
          <w:tab w:val="left" w:pos="196"/>
          <w:tab w:val="clear" w:pos="1134"/>
        </w:tabs>
        <w:ind w:left="-284" w:firstLine="284"/>
        <w:rPr>
          <w:lang w:val="ro-RO"/>
        </w:rPr>
      </w:pPr>
      <w:r>
        <w:rPr>
          <w:lang w:val="ro-RO"/>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3"/>
        <w:numPr>
          <w:ilvl w:val="0"/>
          <w:numId w:val="0"/>
        </w:numPr>
        <w:ind w:left="360"/>
        <w:rPr>
          <w:lang w:val="ro-RO"/>
        </w:rPr>
      </w:pPr>
    </w:p>
    <w:p w14:paraId="4FFC2F44">
      <w:pPr>
        <w:pStyle w:val="3"/>
        <w:numPr>
          <w:ilvl w:val="0"/>
          <w:numId w:val="3"/>
        </w:numPr>
        <w:tabs>
          <w:tab w:val="left" w:pos="-284"/>
          <w:tab w:val="left" w:pos="196"/>
          <w:tab w:val="left" w:pos="567"/>
          <w:tab w:val="clear" w:pos="1134"/>
        </w:tabs>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3"/>
        <w:numPr>
          <w:ilvl w:val="0"/>
          <w:numId w:val="0"/>
        </w:numPr>
        <w:ind w:left="357"/>
        <w:rPr>
          <w:lang w:val="ro-RO"/>
        </w:rPr>
      </w:pPr>
    </w:p>
    <w:p w14:paraId="6E4805C8">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rPr>
          <w:lang w:val="ro-RO"/>
        </w:rPr>
      </w:pPr>
      <w:r>
        <w:rPr>
          <w:lang w:val="ro-RO"/>
        </w:rP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rPr>
          <w:lang w:val="ro-RO"/>
        </w:rPr>
      </w:pPr>
      <w:r>
        <w:fldChar w:fldCharType="begin"/>
      </w:r>
      <w:r>
        <w:instrText xml:space="preserve"> HYPERLINK "https://www.legis.md/cautare/getResults?doc_id=123036&amp;lang=ro" </w:instrText>
      </w:r>
      <w:r>
        <w:fldChar w:fldCharType="separate"/>
      </w:r>
      <w:r>
        <w:rPr>
          <w:rStyle w:val="19"/>
          <w:rFonts w:eastAsiaTheme="majorEastAsia"/>
          <w:bCs/>
          <w:color w:val="auto"/>
          <w:u w:val="none"/>
          <w:shd w:val="clear" w:color="auto" w:fill="FFFFFF"/>
          <w:lang w:val="ro-RO"/>
        </w:rPr>
        <w:t>Hotărârii Guvernului nr. 638/2020 pentru aprobarea Regulamentului privind achizițiile publice de lucrări</w:t>
      </w:r>
      <w:r>
        <w:rPr>
          <w:rStyle w:val="19"/>
          <w:rFonts w:eastAsiaTheme="majorEastAsia"/>
          <w:bCs/>
          <w:color w:val="auto"/>
          <w:u w:val="none"/>
          <w:shd w:val="clear" w:color="auto" w:fill="FFFFFF"/>
          <w:lang w:val="ro-RO"/>
        </w:rPr>
        <w:fldChar w:fldCharType="end"/>
      </w:r>
      <w:r>
        <w:rPr>
          <w:rStyle w:val="22"/>
          <w:b w:val="0"/>
          <w:shd w:val="clear" w:color="auto" w:fill="FFFFFF"/>
          <w:lang w:val="ro-RO"/>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lang w:val="ro-RO"/>
          <w14:textFill>
            <w14:solidFill>
              <w14:schemeClr w14:val="tx1"/>
            </w14:solidFill>
          </w14:textFill>
        </w:rPr>
      </w:pPr>
      <w:r>
        <w:rPr>
          <w:lang w:val="ro-RO"/>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ro-RO"/>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rPr>
          <w:lang w:val="ro-RO"/>
        </w:rPr>
      </w:pPr>
      <w:r>
        <w:rPr>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rPr>
          <w:lang w:val="ro-RO"/>
        </w:rPr>
      </w:pPr>
      <w:r>
        <w:rPr>
          <w:lang w:val="ro-RO"/>
        </w:rP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rPr>
          <w:lang w:val="ro-RO"/>
        </w:rPr>
      </w:pPr>
      <w:r>
        <w:rPr>
          <w:lang w:val="ro-RO"/>
        </w:rP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rPr>
          <w:lang w:val="ro-RO"/>
        </w:rPr>
      </w:pPr>
      <w:r>
        <w:rPr>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rPr>
          <w:lang w:val="ro-RO"/>
        </w:rPr>
      </w:pPr>
      <w:r>
        <w:rPr>
          <w:lang w:val="ro-R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rPr>
          <w:lang w:val="ro-RO"/>
        </w:rPr>
      </w:pPr>
      <w:r>
        <w:rPr>
          <w:lang w:val="ro-RO"/>
        </w:rP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rPr>
          <w:lang w:val="ro-RO"/>
        </w:rPr>
      </w:pPr>
      <w:r>
        <w:rPr>
          <w:lang w:val="ro-RO"/>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rPr>
          <w:lang w:val="ro-RO"/>
        </w:rPr>
      </w:pPr>
      <w:r>
        <w:rPr>
          <w:lang w:val="ro-RO"/>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rPr>
          <w:lang w:val="ro-RO"/>
        </w:rPr>
      </w:pPr>
      <w:r>
        <w:rPr>
          <w:lang w:val="ro-RO"/>
        </w:rPr>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79963"/>
      <w:bookmarkStart w:id="2" w:name="_Toc392180134"/>
    </w:p>
    <w:p w14:paraId="302D8169">
      <w:pPr>
        <w:pStyle w:val="3"/>
        <w:numPr>
          <w:ilvl w:val="0"/>
          <w:numId w:val="6"/>
        </w:numPr>
        <w:tabs>
          <w:tab w:val="left" w:pos="-284"/>
          <w:tab w:val="left" w:pos="426"/>
          <w:tab w:val="clear" w:pos="1134"/>
        </w:tabs>
        <w:spacing w:after="120"/>
        <w:ind w:left="-284" w:firstLine="284"/>
        <w:rPr>
          <w:lang w:val="ro-RO"/>
        </w:rPr>
      </w:pPr>
      <w:r>
        <w:rPr>
          <w:lang w:val="ro-RO"/>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392180135"/>
      <w:bookmarkStart w:id="4" w:name="_Toc449539025"/>
      <w:bookmarkStart w:id="5" w:name="_Toc392179964"/>
    </w:p>
    <w:p w14:paraId="5CCA6FE9">
      <w:pPr>
        <w:pStyle w:val="3"/>
        <w:numPr>
          <w:ilvl w:val="0"/>
          <w:numId w:val="6"/>
        </w:numPr>
        <w:tabs>
          <w:tab w:val="left" w:pos="-284"/>
          <w:tab w:val="left" w:pos="426"/>
          <w:tab w:val="clear" w:pos="1134"/>
        </w:tabs>
        <w:spacing w:after="120"/>
        <w:ind w:left="-284" w:firstLine="284"/>
        <w:rPr>
          <w:lang w:val="ro-RO"/>
        </w:rPr>
      </w:pPr>
      <w:r>
        <w:rPr>
          <w:lang w:val="ro-RO"/>
        </w:rPr>
        <w:t>întreprinde orice alte măsuri prevăzute în art. 42 al Legii nr. 131/2015 privind achiziţiile publice</w:t>
      </w:r>
      <w:bookmarkEnd w:id="3"/>
      <w:bookmarkEnd w:id="4"/>
      <w:bookmarkEnd w:id="5"/>
      <w:r>
        <w:rPr>
          <w:lang w:val="ro-RO"/>
        </w:rPr>
        <w:t>.</w:t>
      </w:r>
    </w:p>
    <w:p w14:paraId="5D342485">
      <w:pPr>
        <w:pStyle w:val="3"/>
        <w:numPr>
          <w:ilvl w:val="0"/>
          <w:numId w:val="3"/>
        </w:numPr>
        <w:tabs>
          <w:tab w:val="left" w:pos="-284"/>
          <w:tab w:val="left" w:pos="196"/>
          <w:tab w:val="left" w:pos="426"/>
          <w:tab w:val="clear" w:pos="1134"/>
        </w:tabs>
        <w:spacing w:after="120"/>
        <w:ind w:left="-284" w:firstLine="284"/>
        <w:rPr>
          <w:lang w:val="ro-RO"/>
        </w:rPr>
      </w:pPr>
      <w:r>
        <w:rPr>
          <w:lang w:val="ro-RO"/>
        </w:rPr>
        <w:t>Sunt interzise următoarele acţiuni în cadrul procedurii de achiziție:</w:t>
      </w:r>
      <w:bookmarkStart w:id="6" w:name="_Toc392179965"/>
      <w:bookmarkStart w:id="7" w:name="_Toc449539026"/>
      <w:bookmarkStart w:id="8" w:name="_Toc392180136"/>
    </w:p>
    <w:p w14:paraId="3469EB38">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449539027"/>
      <w:bookmarkStart w:id="10" w:name="_Toc392180137"/>
      <w:bookmarkStart w:id="11" w:name="_Toc392179966"/>
    </w:p>
    <w:p w14:paraId="5E718235">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392179967"/>
      <w:bookmarkStart w:id="13" w:name="_Toc392180138"/>
      <w:bookmarkStart w:id="14" w:name="_Toc449539028"/>
    </w:p>
    <w:p w14:paraId="439D144E">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392179968"/>
      <w:bookmarkStart w:id="16" w:name="_Toc392180139"/>
      <w:bookmarkStart w:id="17" w:name="_Toc449539029"/>
    </w:p>
    <w:p w14:paraId="7C20C122">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449539030"/>
      <w:bookmarkStart w:id="19" w:name="_Toc392180140"/>
      <w:bookmarkStart w:id="20" w:name="_Toc392179969"/>
    </w:p>
    <w:p w14:paraId="0F9E3C87">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484AE3B">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311CE733">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3CDE5A3B">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93866F2"/>
    <w:p w14:paraId="43D21FC4">
      <w:pPr>
        <w:pStyle w:val="3"/>
        <w:numPr>
          <w:ilvl w:val="0"/>
          <w:numId w:val="0"/>
        </w:numPr>
        <w:tabs>
          <w:tab w:val="left" w:pos="-284"/>
          <w:tab w:val="left" w:pos="142"/>
          <w:tab w:val="left" w:pos="284"/>
          <w:tab w:val="clear" w:pos="1134"/>
        </w:tabs>
        <w:spacing w:after="120"/>
        <w:ind w:left="-284" w:firstLine="284"/>
        <w:jc w:val="center"/>
        <w:rPr>
          <w:b/>
          <w:lang w:val="ro-RO"/>
        </w:rPr>
      </w:pPr>
      <w:r>
        <w:rPr>
          <w:b/>
          <w:lang w:val="ro-RO"/>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18.</w:t>
      </w:r>
      <w:r>
        <w:rPr>
          <w:lang w:val="ro-RO"/>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19.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20. </w:t>
      </w:r>
      <w:r>
        <w:rPr>
          <w:lang w:val="ro-RO"/>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rPr>
          <w:lang w:val="ro-RO"/>
        </w:rPr>
      </w:pPr>
      <w:r>
        <w:rPr>
          <w:b/>
          <w:lang w:val="ro-RO"/>
        </w:rPr>
        <w:t xml:space="preserve">21. </w:t>
      </w:r>
      <w:r>
        <w:rPr>
          <w:lang w:val="ro-RO"/>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rPr>
          <w:lang w:val="ro-RO"/>
        </w:rPr>
      </w:pPr>
      <w:r>
        <w:rPr>
          <w:b/>
          <w:lang w:val="ro-RO"/>
        </w:rPr>
        <w:t>22.</w:t>
      </w:r>
      <w:r>
        <w:rPr>
          <w:lang w:val="ro-RO"/>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ro-RO"/>
          <w14:textFill>
            <w14:solidFill>
              <w14:schemeClr w14:val="tx1"/>
            </w14:solidFill>
          </w14:textFill>
        </w:rPr>
      </w:pPr>
      <w:r>
        <w:rPr>
          <w:b/>
          <w:lang w:val="ro-RO"/>
        </w:rPr>
        <w:t xml:space="preserve">23. </w:t>
      </w:r>
      <w:r>
        <w:rPr>
          <w:color w:val="000000" w:themeColor="text1"/>
          <w:lang w:val="ro-RO"/>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lang w:val="ro-RO"/>
          <w14:textFill>
            <w14:solidFill>
              <w14:schemeClr w14:val="tx1"/>
            </w14:solidFill>
          </w14:textFill>
        </w:rPr>
      </w:pPr>
      <w:r>
        <w:rPr>
          <w:b/>
          <w:lang w:val="ro-RO"/>
        </w:rPr>
        <w:t xml:space="preserve">24. </w:t>
      </w:r>
      <w:r>
        <w:rPr>
          <w:color w:val="000000" w:themeColor="text1"/>
          <w:lang w:val="ro-RO"/>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lang w:val="ro-RO"/>
          <w14:textFill>
            <w14:solidFill>
              <w14:schemeClr w14:val="tx1"/>
            </w14:solidFill>
          </w14:textFill>
        </w:rPr>
      </w:pPr>
      <w:r>
        <w:rPr>
          <w:b/>
          <w:color w:val="000000" w:themeColor="text1"/>
          <w:lang w:val="ro-RO"/>
          <w14:textFill>
            <w14:solidFill>
              <w14:schemeClr w14:val="tx1"/>
            </w14:solidFill>
          </w14:textFill>
        </w:rPr>
        <w:t xml:space="preserve">25. </w:t>
      </w:r>
      <w:r>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26. </w:t>
      </w:r>
      <w:r>
        <w:rPr>
          <w:lang w:val="ro-RO"/>
        </w:rPr>
        <w:t>Autoritatea contractantă aplică criterii și cerințe de calificare numai referitoare la:</w:t>
      </w:r>
    </w:p>
    <w:p w14:paraId="70881C57">
      <w:pPr>
        <w:spacing w:after="120"/>
        <w:ind w:left="142"/>
      </w:pPr>
      <w:r>
        <w:t>1) eligibilitatea ofertantului sau candidatului;</w:t>
      </w:r>
    </w:p>
    <w:p w14:paraId="30B42B05">
      <w:pPr>
        <w:spacing w:after="120"/>
        <w:ind w:left="142"/>
      </w:pPr>
      <w:r>
        <w:t>2) capacitatea de exercitare a activității profesionale;</w:t>
      </w:r>
    </w:p>
    <w:p w14:paraId="0AE32A93">
      <w:pPr>
        <w:pStyle w:val="3"/>
        <w:numPr>
          <w:ilvl w:val="0"/>
          <w:numId w:val="0"/>
        </w:numPr>
        <w:tabs>
          <w:tab w:val="left" w:pos="0"/>
          <w:tab w:val="clear" w:pos="1134"/>
        </w:tabs>
        <w:spacing w:after="120"/>
        <w:ind w:left="142"/>
        <w:rPr>
          <w:lang w:val="ro-RO"/>
        </w:rPr>
      </w:pPr>
      <w:r>
        <w:rPr>
          <w:lang w:val="ro-RO"/>
        </w:rPr>
        <w:t>3) capacitatea economică şi financiară;</w:t>
      </w:r>
    </w:p>
    <w:p w14:paraId="47E4EF04">
      <w:pPr>
        <w:pStyle w:val="3"/>
        <w:numPr>
          <w:ilvl w:val="0"/>
          <w:numId w:val="0"/>
        </w:numPr>
        <w:tabs>
          <w:tab w:val="left" w:pos="0"/>
          <w:tab w:val="clear" w:pos="1134"/>
        </w:tabs>
        <w:spacing w:after="120"/>
        <w:ind w:left="142"/>
        <w:rPr>
          <w:lang w:val="ro-RO"/>
        </w:rPr>
      </w:pPr>
      <w:r>
        <w:rPr>
          <w:lang w:val="ro-RO"/>
        </w:rPr>
        <w:t>4) capacitatea tehnică;</w:t>
      </w:r>
    </w:p>
    <w:p w14:paraId="34B24D56">
      <w:pPr>
        <w:pStyle w:val="3"/>
        <w:numPr>
          <w:ilvl w:val="0"/>
          <w:numId w:val="0"/>
        </w:numPr>
        <w:tabs>
          <w:tab w:val="left" w:pos="0"/>
          <w:tab w:val="left" w:pos="567"/>
          <w:tab w:val="clear" w:pos="1134"/>
        </w:tabs>
        <w:spacing w:after="120"/>
        <w:ind w:left="142"/>
        <w:rPr>
          <w:lang w:val="ro-RO"/>
        </w:rPr>
      </w:pPr>
      <w:r>
        <w:rPr>
          <w:lang w:val="ro-RO"/>
        </w:rPr>
        <w:t>5) standarde de asigurare a calității;</w:t>
      </w:r>
    </w:p>
    <w:p w14:paraId="374DB0C3">
      <w:pPr>
        <w:pStyle w:val="3"/>
        <w:numPr>
          <w:ilvl w:val="0"/>
          <w:numId w:val="0"/>
        </w:numPr>
        <w:tabs>
          <w:tab w:val="left" w:pos="0"/>
          <w:tab w:val="clear" w:pos="1134"/>
        </w:tabs>
        <w:spacing w:after="120"/>
        <w:ind w:left="142"/>
        <w:rPr>
          <w:lang w:val="ro-RO"/>
        </w:rPr>
      </w:pPr>
      <w:r>
        <w:rPr>
          <w:lang w:val="ro-RO"/>
        </w:rPr>
        <w:t>6) standarde de protecție a mediului.</w:t>
      </w:r>
    </w:p>
    <w:p w14:paraId="3A82FE7C">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27.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Sistemul informaţional automatizat „Registrul de stat al achiziţiilor publice” (în continuare - SIA RSAP)</w:t>
      </w:r>
      <w:r>
        <w:rPr>
          <w:lang w:val="ro-RO"/>
        </w:rP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val="ro-RO" w:eastAsia="ro-RO"/>
        </w:rPr>
      </w:pPr>
      <w:r>
        <w:rPr>
          <w:b/>
          <w:lang w:val="ro-RO"/>
        </w:rPr>
        <w:t>28</w:t>
      </w:r>
      <w:r>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29. </w:t>
      </w:r>
      <w:r>
        <w:rPr>
          <w:lang w:val="ro-RO"/>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rPr>
          <w:lang w:val="ro-RO"/>
        </w:rPr>
      </w:pPr>
      <w:r>
        <w:rPr>
          <w:b/>
          <w:lang w:val="ro-RO"/>
        </w:rPr>
        <w:t xml:space="preserve">30. </w:t>
      </w:r>
      <w:r>
        <w:rPr>
          <w:lang w:val="ro-RO"/>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rPr>
          <w:lang w:val="ro-RO"/>
        </w:rPr>
      </w:pPr>
      <w:r>
        <w:rPr>
          <w:b/>
          <w:lang w:val="ro-RO"/>
        </w:rPr>
        <w:t xml:space="preserve">31. </w:t>
      </w:r>
      <w:r>
        <w:rPr>
          <w:lang w:val="ro-RO"/>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32. </w:t>
      </w:r>
      <w:r>
        <w:rPr>
          <w:lang w:val="ro-RO"/>
        </w:rPr>
        <w:t xml:space="preserve">În ceea ce privesc </w:t>
      </w:r>
      <w:r>
        <w:rPr>
          <w:bCs/>
          <w:lang w:val="ro-RO"/>
        </w:rPr>
        <w:t>referințele de</w:t>
      </w:r>
      <w:r>
        <w:rPr>
          <w:lang w:val="ro-RO"/>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 33. </w:t>
      </w:r>
      <w:r>
        <w:rPr>
          <w:lang w:val="ro-RO"/>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34. </w:t>
      </w:r>
      <w:r>
        <w:rPr>
          <w:lang w:val="ro-R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35. </w:t>
      </w:r>
      <w:r>
        <w:rPr>
          <w:lang w:val="ro-RO"/>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636F042">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36. </w:t>
      </w:r>
      <w:r>
        <w:rPr>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rPr>
          <w:lang w:val="ro-RO"/>
        </w:rPr>
      </w:pPr>
      <w:r>
        <w:rPr>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rPr>
          <w:lang w:val="ro-RO"/>
        </w:rPr>
      </w:pPr>
      <w:r>
        <w:rPr>
          <w:lang w:val="ro-RO"/>
        </w:rP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rPr>
          <w:lang w:val="ro-RO"/>
        </w:rPr>
      </w:pPr>
      <w:r>
        <w:rPr>
          <w:lang w:val="ro-RO"/>
        </w:rP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rPr>
          <w:lang w:val="ro-RO"/>
        </w:rPr>
      </w:pPr>
      <w:r>
        <w:rPr>
          <w:lang w:val="ro-RO"/>
        </w:rP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37.  </w:t>
      </w:r>
      <w:r>
        <w:rPr>
          <w:lang w:val="ro-RO"/>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38. </w:t>
      </w:r>
      <w:r>
        <w:rPr>
          <w:bCs/>
          <w:lang w:val="ro-RO"/>
        </w:rPr>
        <w:t>La solicitarea autorității contactante,</w:t>
      </w:r>
      <w:r>
        <w:rPr>
          <w:b/>
          <w:lang w:val="ro-RO"/>
        </w:rPr>
        <w:t xml:space="preserve"> </w:t>
      </w:r>
      <w:r>
        <w:rPr>
          <w:lang w:val="ro-RO"/>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rPr>
          <w:lang w:val="ro-RO"/>
        </w:rPr>
      </w:pPr>
      <w:r>
        <w:rPr>
          <w:lang w:val="ro-RO"/>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rPr>
          <w:lang w:val="ro-RO"/>
        </w:rPr>
      </w:pPr>
      <w:r>
        <w:rPr>
          <w:lang w:val="ro-RO"/>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rPr>
          <w:lang w:val="ro-RO"/>
        </w:rPr>
      </w:pPr>
      <w:r>
        <w:rPr>
          <w:lang w:val="ro-RO"/>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rPr>
          <w:lang w:val="ro-RO"/>
        </w:rPr>
      </w:pPr>
      <w:r>
        <w:rPr>
          <w:lang w:val="ro-RO"/>
        </w:rP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rPr>
          <w:lang w:val="ro-RO"/>
        </w:rPr>
      </w:pPr>
      <w:r>
        <w:rPr>
          <w:lang w:val="ro-RO"/>
        </w:rP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rPr>
          <w:lang w:val="ro-RO"/>
        </w:rPr>
      </w:pPr>
      <w:r>
        <w:rPr>
          <w:lang w:val="ro-RO"/>
        </w:rP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rPr>
          <w:lang w:val="ro-RO"/>
        </w:rPr>
      </w:pPr>
      <w:r>
        <w:rPr>
          <w:lang w:val="ro-RO"/>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FF94772">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39. </w:t>
      </w:r>
      <w:r>
        <w:rPr>
          <w:lang w:val="ro-RO"/>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40. </w:t>
      </w:r>
      <w:r>
        <w:rPr>
          <w:lang w:val="ro-RO"/>
        </w:rP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rPr>
          <w:lang w:val="ro-RO"/>
        </w:rPr>
      </w:pPr>
      <w:r>
        <w:rPr>
          <w:lang w:val="ro-RO"/>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rPr>
          <w:lang w:val="ro-RO"/>
        </w:rPr>
      </w:pPr>
      <w:r>
        <w:rPr>
          <w:lang w:val="ro-RO"/>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41. </w:t>
      </w:r>
      <w:r>
        <w:rPr>
          <w:lang w:val="ro-RO"/>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lang w:val="ro-RO"/>
        </w:rPr>
      </w:pPr>
      <w:r>
        <w:rPr>
          <w:b/>
          <w:lang w:val="ro-RO"/>
        </w:rPr>
        <w:t xml:space="preserve">42.  </w:t>
      </w:r>
      <w:r>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pPr>
        <w:pStyle w:val="3"/>
        <w:numPr>
          <w:ilvl w:val="0"/>
          <w:numId w:val="0"/>
        </w:numPr>
        <w:tabs>
          <w:tab w:val="left" w:pos="-284"/>
          <w:tab w:val="left" w:pos="142"/>
          <w:tab w:val="left" w:pos="284"/>
          <w:tab w:val="left" w:pos="426"/>
          <w:tab w:val="clear" w:pos="1134"/>
        </w:tabs>
        <w:spacing w:after="120"/>
        <w:ind w:left="-284" w:firstLine="284"/>
        <w:rPr>
          <w:bCs/>
          <w:lang w:val="ro-RO"/>
        </w:rPr>
      </w:pPr>
      <w:r>
        <w:rPr>
          <w:b/>
          <w:lang w:val="ro-RO"/>
        </w:rPr>
        <w:t xml:space="preserve">43. </w:t>
      </w:r>
      <w:r>
        <w:rPr>
          <w:bCs/>
          <w:lang w:val="ro-RO"/>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ro-RO"/>
        </w:rPr>
      </w:pPr>
      <w:r>
        <w:rPr>
          <w:lang w:val="ro-RO"/>
        </w:rP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ro-RO"/>
        </w:rPr>
      </w:pPr>
      <w:r>
        <w:rPr>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ro-RO"/>
        </w:rPr>
      </w:pPr>
      <w:r>
        <w:rPr>
          <w:b/>
          <w:lang w:val="ro-RO"/>
        </w:rPr>
        <w:t xml:space="preserve">44. </w:t>
      </w:r>
      <w:r>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pPr>
      <w:r>
        <w:t xml:space="preserve">1) materiale de construcție și aprovizionare durabilă; </w:t>
      </w:r>
    </w:p>
    <w:p w14:paraId="75A975CA">
      <w:pPr>
        <w:tabs>
          <w:tab w:val="left" w:pos="-284"/>
          <w:tab w:val="left" w:pos="142"/>
          <w:tab w:val="left" w:pos="426"/>
          <w:tab w:val="left" w:pos="567"/>
          <w:tab w:val="left" w:pos="709"/>
        </w:tabs>
        <w:ind w:left="-284" w:firstLine="284"/>
        <w:jc w:val="both"/>
      </w:pPr>
      <w: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pPr>
      <w:r>
        <w:t>3) gestionarea deșeurilor din demolări;</w:t>
      </w:r>
    </w:p>
    <w:p w14:paraId="2F6D2FE5">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pPr>
      <w:r>
        <w:t>5) contractul de performanță energetică;</w:t>
      </w:r>
    </w:p>
    <w:p w14:paraId="628FD224">
      <w:pPr>
        <w:tabs>
          <w:tab w:val="left" w:pos="-284"/>
          <w:tab w:val="left" w:pos="142"/>
          <w:tab w:val="left" w:pos="426"/>
          <w:tab w:val="left" w:pos="567"/>
          <w:tab w:val="left" w:pos="709"/>
        </w:tabs>
        <w:ind w:left="-284" w:firstLine="284"/>
        <w:jc w:val="both"/>
      </w:pPr>
      <w:r>
        <w:t>6) conținut reciclat în beton și zidărie;</w:t>
      </w:r>
    </w:p>
    <w:p w14:paraId="427DA308">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pPr>
      <w:r>
        <w:t>9) controlul și managementul consumului de energie;</w:t>
      </w:r>
    </w:p>
    <w:p w14:paraId="198979E9">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pPr>
      <w:r>
        <w:t>12) vopsele și lacuri de interior și de exterior;</w:t>
      </w:r>
    </w:p>
    <w:p w14:paraId="78F7CB91">
      <w:pPr>
        <w:tabs>
          <w:tab w:val="left" w:pos="-284"/>
          <w:tab w:val="left" w:pos="142"/>
          <w:tab w:val="left" w:pos="426"/>
          <w:tab w:val="left" w:pos="567"/>
          <w:tab w:val="left" w:pos="709"/>
        </w:tabs>
        <w:ind w:left="-284" w:firstLine="284"/>
        <w:jc w:val="both"/>
      </w:pPr>
      <w:r>
        <w:t>13) îmbrăcăminți rezistente;</w:t>
      </w:r>
    </w:p>
    <w:p w14:paraId="5549754E">
      <w:pPr>
        <w:tabs>
          <w:tab w:val="left" w:pos="-284"/>
          <w:tab w:val="left" w:pos="142"/>
          <w:tab w:val="left" w:pos="426"/>
          <w:tab w:val="left" w:pos="567"/>
          <w:tab w:val="left" w:pos="709"/>
        </w:tabs>
        <w:ind w:left="-284" w:firstLine="284"/>
        <w:jc w:val="both"/>
      </w:pPr>
      <w:r>
        <w:t>14) pardoseli din lemn;</w:t>
      </w:r>
    </w:p>
    <w:p w14:paraId="7E262672">
      <w:pPr>
        <w:tabs>
          <w:tab w:val="left" w:pos="-284"/>
          <w:tab w:val="left" w:pos="142"/>
          <w:tab w:val="left" w:pos="426"/>
          <w:tab w:val="left" w:pos="567"/>
          <w:tab w:val="left" w:pos="709"/>
        </w:tabs>
        <w:ind w:left="-284" w:firstLine="284"/>
        <w:jc w:val="both"/>
      </w:pPr>
      <w:r>
        <w:t>15) încălzitoare de apă;</w:t>
      </w:r>
    </w:p>
    <w:p w14:paraId="189DDFF3">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14:paraId="694197AE">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20) stabilirea caietului de sarcini, achiziționarea și utilizarea de materiale de construcție cu impact redus asupra mediului; </w:t>
      </w:r>
    </w:p>
    <w:p w14:paraId="7C4F6A61">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21) utilizarea de materiale de construcții cu un nivel ridicat de conținut reciclat și reutilizat și de subproduse de acest gen la construcția și întreținerea drumurilor; </w:t>
      </w:r>
    </w:p>
    <w:p w14:paraId="0DB10154">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22) creșterea durabilității îmbrăcăminților, a capacității portante și a rezistenței la uzură; </w:t>
      </w:r>
    </w:p>
    <w:p w14:paraId="5A8CB12E">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23) dezvoltarea și executarea planurilor de monitorizare și întreținere în situației concrete; </w:t>
      </w:r>
    </w:p>
    <w:p w14:paraId="62761E5B">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24) evaluarea durabilității asupra materialelor de construcții; </w:t>
      </w:r>
    </w:p>
    <w:p w14:paraId="6877716E">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110E8B">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14:textFill>
            <w14:solidFill>
              <w14:schemeClr w14:val="tx1"/>
            </w14:solidFill>
          </w14:textFill>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C67B93F">
      <w:pPr>
        <w:tabs>
          <w:tab w:val="left" w:pos="-284"/>
          <w:tab w:val="left" w:pos="426"/>
          <w:tab w:val="left" w:pos="604"/>
        </w:tabs>
        <w:spacing w:after="120"/>
        <w:ind w:left="-284" w:firstLine="284"/>
        <w:jc w:val="both"/>
      </w:pPr>
      <w:r>
        <w:tab/>
      </w:r>
    </w:p>
    <w:p w14:paraId="123A7C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25" w:name="_Toc392180151"/>
      <w:bookmarkStart w:id="26" w:name="_Toc449539041"/>
      <w:r>
        <w:rPr>
          <w:rFonts w:ascii="Times New Roman" w:hAnsi="Times New Roman" w:eastAsia="Times New Roman" w:cs="Times New Roman"/>
          <w:bCs w:val="0"/>
          <w:color w:val="auto"/>
        </w:rPr>
        <w:t>Secţiunea a 3-a</w:t>
      </w:r>
    </w:p>
    <w:p w14:paraId="68B5FA94"/>
    <w:bookmarkEnd w:id="25"/>
    <w:bookmarkEnd w:id="26"/>
    <w:p w14:paraId="285AE34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41CDB04C">
      <w:pPr>
        <w:tabs>
          <w:tab w:val="left" w:pos="-284"/>
        </w:tabs>
        <w:ind w:left="-284" w:firstLine="284"/>
      </w:pPr>
    </w:p>
    <w:p w14:paraId="0AF13279">
      <w:pPr>
        <w:tabs>
          <w:tab w:val="left" w:pos="-284"/>
          <w:tab w:val="left" w:pos="426"/>
          <w:tab w:val="left" w:pos="604"/>
        </w:tabs>
        <w:spacing w:after="120"/>
        <w:ind w:left="-284" w:firstLine="284"/>
        <w:jc w:val="both"/>
      </w:pPr>
      <w:bookmarkStart w:id="27" w:name="_Toc449630844"/>
      <w:bookmarkStart w:id="28" w:name="_Toc449633089"/>
      <w:bookmarkStart w:id="29" w:name="_Toc449632597"/>
      <w:bookmarkStart w:id="30" w:name="_Toc449692045"/>
      <w:bookmarkStart w:id="31" w:name="_Toc392198690"/>
      <w:bookmarkStart w:id="32" w:name="_Toc392254909"/>
      <w:bookmarkStart w:id="33" w:name="_Toc392222624"/>
      <w:bookmarkStart w:id="34" w:name="_Toc39219906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pPr>
      <w:r>
        <w:rPr>
          <w:b/>
        </w:rPr>
        <w:t xml:space="preserve">52. </w:t>
      </w:r>
      <w:r>
        <w:t>Oferta cuprinde următoarele formulare:</w:t>
      </w:r>
    </w:p>
    <w:bookmarkEnd w:id="27"/>
    <w:bookmarkEnd w:id="28"/>
    <w:bookmarkEnd w:id="29"/>
    <w:bookmarkEnd w:id="30"/>
    <w:p w14:paraId="7FF9D9D6">
      <w:pPr>
        <w:tabs>
          <w:tab w:val="left" w:pos="0"/>
          <w:tab w:val="left" w:pos="426"/>
          <w:tab w:val="left" w:pos="960"/>
        </w:tabs>
        <w:spacing w:after="120"/>
      </w:pPr>
      <w:bookmarkStart w:id="36" w:name="_Toc449633091"/>
      <w:bookmarkStart w:id="37" w:name="_Toc449632599"/>
      <w:bookmarkStart w:id="38" w:name="_Toc449692047"/>
      <w:bookmarkStart w:id="39" w:name="_Toc449630846"/>
      <w:r>
        <w:t>1) Propunerea tehnică;</w:t>
      </w:r>
      <w:bookmarkEnd w:id="36"/>
      <w:bookmarkEnd w:id="37"/>
      <w:bookmarkEnd w:id="38"/>
      <w:bookmarkEnd w:id="39"/>
    </w:p>
    <w:p w14:paraId="2F26F46F">
      <w:pPr>
        <w:tabs>
          <w:tab w:val="left" w:pos="0"/>
          <w:tab w:val="left" w:pos="426"/>
          <w:tab w:val="left" w:pos="960"/>
        </w:tabs>
        <w:spacing w:after="120"/>
      </w:pPr>
      <w:r>
        <w:t>2) Propunerea financiară;</w:t>
      </w:r>
    </w:p>
    <w:p w14:paraId="047C0C63">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31"/>
      <w:bookmarkEnd w:id="32"/>
      <w:bookmarkEnd w:id="33"/>
      <w:bookmarkEnd w:id="34"/>
      <w:bookmarkEnd w:id="35"/>
      <w:r>
        <w:rPr>
          <w:color w:val="000000" w:themeColor="text1"/>
          <w14:textFill>
            <w14:solidFill>
              <w14:schemeClr w14:val="tx1"/>
            </w14:solidFill>
          </w14:textFill>
        </w:rPr>
        <w:t>;</w:t>
      </w:r>
    </w:p>
    <w:p w14:paraId="25F3DF13">
      <w:pPr>
        <w:tabs>
          <w:tab w:val="left" w:pos="0"/>
          <w:tab w:val="left" w:pos="426"/>
          <w:tab w:val="left" w:pos="960"/>
        </w:tabs>
        <w:spacing w:after="120"/>
      </w:pPr>
      <w:r>
        <w:rPr>
          <w:color w:val="000000" w:themeColor="text1"/>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pPr>
      <w:r>
        <w:rPr>
          <w:b/>
        </w:rPr>
        <w:t>54</w:t>
      </w:r>
      <w:r>
        <w:t>. Oferta elaborată de ofertant trebuie să cuprindă:</w:t>
      </w:r>
    </w:p>
    <w:p w14:paraId="6EFD5D92">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pPr>
      <w:r>
        <w:t>a) graficul de executare a lucrării (anexa nr. 10);</w:t>
      </w:r>
    </w:p>
    <w:p w14:paraId="36830384">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55. </w:t>
      </w:r>
      <w:r>
        <w:rPr>
          <w:color w:val="000000" w:themeColor="text1"/>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eastAsia="it-IT"/>
          <w14:textFill>
            <w14:solidFill>
              <w14:schemeClr w14:val="tx1"/>
            </w14:solidFill>
          </w14:textFill>
        </w:rPr>
      </w:pPr>
      <w:r>
        <w:rPr>
          <w:b/>
        </w:rPr>
        <w:t xml:space="preserve">56. </w:t>
      </w:r>
      <w:r>
        <w:rPr>
          <w:color w:val="000000" w:themeColor="text1"/>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Regulamentului privind achizițiile publice de lucrări</w:t>
      </w:r>
      <w:r>
        <w:rPr>
          <w:bCs/>
          <w:color w:val="000000" w:themeColor="text1"/>
          <w:lang w:eastAsia="it-IT"/>
          <w14:textFill>
            <w14:solidFill>
              <w14:schemeClr w14:val="tx1"/>
            </w14:solidFill>
          </w14:textFill>
        </w:rPr>
        <w:fldChar w:fldCharType="end"/>
      </w:r>
      <w:r>
        <w:t>,</w:t>
      </w:r>
      <w:r>
        <w:rPr>
          <w:bCs/>
          <w:color w:val="000000" w:themeColor="text1"/>
          <w:lang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14:paraId="65FD7A57">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eastAsia="it-IT"/>
          <w14:textFill>
            <w14:solidFill>
              <w14:schemeClr w14:val="tx1"/>
            </w14:solidFill>
          </w14:textFill>
        </w:rPr>
      </w:pPr>
      <w:bookmarkStart w:id="40" w:name="_Toc449539050"/>
      <w:bookmarkStart w:id="41" w:name="_Toc392180160"/>
    </w:p>
    <w:bookmarkEnd w:id="40"/>
    <w:bookmarkEnd w:id="41"/>
    <w:p w14:paraId="4AA1CF10">
      <w:pPr>
        <w:tabs>
          <w:tab w:val="left" w:pos="-284"/>
        </w:tabs>
        <w:ind w:left="-284" w:firstLine="284"/>
        <w:jc w:val="center"/>
        <w:rPr>
          <w:b/>
          <w:sz w:val="26"/>
          <w:szCs w:val="26"/>
        </w:rPr>
      </w:pPr>
    </w:p>
    <w:p w14:paraId="3C917B58">
      <w:pPr>
        <w:tabs>
          <w:tab w:val="left" w:pos="-284"/>
        </w:tabs>
        <w:ind w:left="-284" w:firstLine="284"/>
        <w:jc w:val="center"/>
        <w:rPr>
          <w:b/>
          <w:sz w:val="26"/>
          <w:szCs w:val="26"/>
        </w:rPr>
      </w:pPr>
      <w:r>
        <w:rPr>
          <w:b/>
          <w:sz w:val="26"/>
          <w:szCs w:val="26"/>
        </w:rPr>
        <w:t>Secţiunea a 4-a</w:t>
      </w:r>
    </w:p>
    <w:p w14:paraId="3435B357">
      <w:pPr>
        <w:tabs>
          <w:tab w:val="left" w:pos="-284"/>
        </w:tabs>
        <w:ind w:left="-284" w:firstLine="284"/>
        <w:jc w:val="center"/>
        <w:rPr>
          <w:b/>
          <w:sz w:val="26"/>
          <w:szCs w:val="26"/>
        </w:rPr>
      </w:pPr>
    </w:p>
    <w:p w14:paraId="0B2DD851">
      <w:pPr>
        <w:tabs>
          <w:tab w:val="left" w:pos="-284"/>
        </w:tabs>
        <w:ind w:left="-284" w:firstLine="284"/>
        <w:jc w:val="center"/>
        <w:rPr>
          <w:b/>
        </w:rPr>
      </w:pPr>
      <w:r>
        <w:rPr>
          <w:b/>
        </w:rPr>
        <w:t>Depunerea și deschiderea ofertelor</w:t>
      </w:r>
    </w:p>
    <w:p w14:paraId="78D04861">
      <w:pPr>
        <w:tabs>
          <w:tab w:val="left" w:pos="-284"/>
        </w:tabs>
        <w:ind w:left="-284" w:firstLine="284"/>
        <w:jc w:val="center"/>
        <w:rPr>
          <w:b/>
        </w:rPr>
      </w:pPr>
    </w:p>
    <w:p w14:paraId="6975B0D7">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pPr>
        <w:tabs>
          <w:tab w:val="left" w:pos="-284"/>
          <w:tab w:val="left" w:pos="960"/>
        </w:tabs>
        <w:ind w:left="-284" w:firstLine="284"/>
        <w:jc w:val="both"/>
      </w:pPr>
    </w:p>
    <w:p w14:paraId="6848FA17">
      <w:pPr>
        <w:tabs>
          <w:tab w:val="left" w:pos="-284"/>
          <w:tab w:val="left" w:pos="960"/>
        </w:tabs>
        <w:ind w:left="-284" w:firstLine="284"/>
        <w:jc w:val="both"/>
      </w:pPr>
    </w:p>
    <w:p w14:paraId="52AF28C2">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24BB839A">
      <w:pPr>
        <w:tabs>
          <w:tab w:val="left" w:pos="-284"/>
          <w:tab w:val="left" w:pos="284"/>
          <w:tab w:val="left" w:pos="604"/>
          <w:tab w:val="left" w:pos="1134"/>
        </w:tabs>
        <w:ind w:left="-284" w:firstLine="284"/>
        <w:jc w:val="center"/>
        <w:rPr>
          <w:rFonts w:eastAsiaTheme="majorEastAsia"/>
          <w:b/>
          <w:bCs/>
        </w:rPr>
      </w:pPr>
    </w:p>
    <w:p w14:paraId="48B47EB7">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4F6E0F2B">
      <w:pPr>
        <w:tabs>
          <w:tab w:val="left" w:pos="-284"/>
          <w:tab w:val="left" w:pos="604"/>
          <w:tab w:val="left" w:pos="1134"/>
        </w:tabs>
        <w:ind w:left="-284" w:firstLine="284"/>
        <w:jc w:val="center"/>
        <w:rPr>
          <w:rFonts w:eastAsiaTheme="majorEastAsia"/>
          <w:b/>
          <w:bCs/>
        </w:rPr>
      </w:pPr>
    </w:p>
    <w:p w14:paraId="4C48B28C">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4A6F2342">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14:paraId="0BD37D02">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pPr>
      <w:r>
        <w:t>4) oferta financiară nu are un preț fixat;</w:t>
      </w:r>
    </w:p>
    <w:p w14:paraId="4BB71D86">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14:textFill>
            <w14:solidFill>
              <w14:schemeClr w14:val="tx1"/>
            </w14:solidFill>
          </w14:textFill>
        </w:rPr>
      </w:pPr>
      <w:r>
        <w:rPr>
          <w:b/>
        </w:rPr>
        <w:t xml:space="preserve">    89.</w:t>
      </w:r>
      <w:r>
        <w:t xml:space="preserve"> O abatere neînsemnată se consideră abatere minoră din propunerea tehnică/financiară ce întrunește condițiile stipulate </w:t>
      </w:r>
      <w:r>
        <w:rPr>
          <w:color w:val="000000" w:themeColor="text1"/>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 privind achizițiile publice de lucrări</w:t>
      </w:r>
      <w:r>
        <w:rPr>
          <w:bCs/>
          <w:color w:val="000000" w:themeColor="text1"/>
          <w:lang w:eastAsia="it-IT"/>
          <w14:textFill>
            <w14:solidFill>
              <w14:schemeClr w14:val="tx1"/>
            </w14:solidFill>
          </w14:textFill>
        </w:rPr>
        <w:fldChar w:fldCharType="end"/>
      </w:r>
      <w:r>
        <w:t>,</w:t>
      </w:r>
      <w:r>
        <w:rPr>
          <w:bCs/>
          <w:color w:val="000000" w:themeColor="text1"/>
          <w:lang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912F2">
      <w:pPr>
        <w:tabs>
          <w:tab w:val="left" w:pos="-284"/>
          <w:tab w:val="left" w:pos="462"/>
          <w:tab w:val="left" w:pos="1134"/>
        </w:tabs>
        <w:spacing w:after="120"/>
        <w:ind w:left="-284" w:firstLine="284"/>
        <w:jc w:val="both"/>
      </w:pPr>
    </w:p>
    <w:p w14:paraId="3FF8AC2D">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41F20128">
      <w:pPr>
        <w:tabs>
          <w:tab w:val="left" w:pos="-284"/>
        </w:tabs>
        <w:ind w:left="-284" w:firstLine="284"/>
        <w:jc w:val="center"/>
        <w:rPr>
          <w:rFonts w:eastAsiaTheme="majorEastAsia"/>
          <w:b/>
          <w:bCs/>
          <w:sz w:val="26"/>
          <w:szCs w:val="26"/>
        </w:rPr>
      </w:pPr>
    </w:p>
    <w:p w14:paraId="7C2327F4">
      <w:pPr>
        <w:tabs>
          <w:tab w:val="left" w:pos="-284"/>
        </w:tabs>
        <w:ind w:left="-284" w:firstLine="284"/>
        <w:jc w:val="center"/>
        <w:rPr>
          <w:rFonts w:eastAsiaTheme="majorEastAsia"/>
          <w:b/>
          <w:bCs/>
        </w:rPr>
      </w:pPr>
      <w:r>
        <w:rPr>
          <w:rFonts w:eastAsiaTheme="majorEastAsia"/>
          <w:b/>
          <w:bCs/>
        </w:rPr>
        <w:t>Atribuirea contractului</w:t>
      </w:r>
    </w:p>
    <w:p w14:paraId="6BC0C655">
      <w:pPr>
        <w:tabs>
          <w:tab w:val="left" w:pos="-284"/>
        </w:tabs>
        <w:ind w:left="-284" w:firstLine="284"/>
        <w:jc w:val="center"/>
      </w:pPr>
    </w:p>
    <w:p w14:paraId="5D858D1C">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 privind achizițiile publice de lucrări</w:t>
      </w:r>
      <w:r>
        <w:rPr>
          <w:bCs/>
          <w:color w:val="000000" w:themeColor="text1"/>
          <w:lang w:eastAsia="it-IT"/>
          <w14:textFill>
            <w14:solidFill>
              <w14:schemeClr w14:val="tx1"/>
            </w14:solidFill>
          </w14:textFill>
        </w:rPr>
        <w:fldChar w:fldCharType="end"/>
      </w:r>
      <w:r>
        <w:rPr>
          <w:bCs/>
          <w:color w:val="000000" w:themeColor="text1"/>
          <w:lang w:eastAsia="it-IT"/>
          <w14:textFill>
            <w14:solidFill>
              <w14:schemeClr w14:val="tx1"/>
            </w14:solidFill>
          </w14:textFill>
        </w:rPr>
        <w:t>, aprobat prin Hotărârea Guvernului nr. 638/2020.</w:t>
      </w:r>
    </w:p>
    <w:p w14:paraId="1FDD103E">
      <w:pPr>
        <w:pStyle w:val="46"/>
        <w:shd w:val="clear" w:color="auto" w:fill="FFFFFF"/>
        <w:tabs>
          <w:tab w:val="left" w:pos="-284"/>
        </w:tabs>
        <w:ind w:left="-284" w:firstLine="284"/>
        <w:rPr>
          <w:color w:val="000000" w:themeColor="text1"/>
          <w:lang w:val="ro-RO" w:eastAsia="it-IT"/>
          <w14:textFill>
            <w14:solidFill>
              <w14:schemeClr w14:val="tx1"/>
            </w14:solidFill>
          </w14:textFill>
        </w:rPr>
      </w:pPr>
      <w:r>
        <w:rPr>
          <w:b/>
          <w:color w:val="000000" w:themeColor="text1"/>
          <w:lang w:val="ro-RO"/>
          <w14:textFill>
            <w14:solidFill>
              <w14:schemeClr w14:val="tx1"/>
            </w14:solidFill>
          </w14:textFill>
        </w:rPr>
        <w:t xml:space="preserve">98.  </w:t>
      </w:r>
      <w:r>
        <w:rPr>
          <w:color w:val="000000" w:themeColor="text1"/>
          <w:lang w:val="ro-RO"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 xml:space="preserve">  3</w:t>
      </w:r>
      <w:r>
        <w:rPr>
          <w:bCs/>
          <w:color w:val="000000" w:themeColor="text1"/>
          <w:lang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pPr>
      <w:r>
        <w:rPr>
          <w:b/>
          <w:bCs/>
          <w:color w:val="000000" w:themeColor="text1"/>
          <w:lang w:eastAsia="it-IT"/>
          <w14:textFill>
            <w14:solidFill>
              <w14:schemeClr w14:val="tx1"/>
            </w14:solidFill>
          </w14:textFill>
        </w:rPr>
        <w:t>99.</w:t>
      </w:r>
      <w:r>
        <w:rPr>
          <w:bCs/>
          <w:color w:val="000000" w:themeColor="text1"/>
          <w:lang w:eastAsia="it-IT"/>
          <w14:textFill>
            <w14:solidFill>
              <w14:schemeClr w14:val="tx1"/>
            </w14:solidFill>
          </w14:textFill>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14:paraId="71CCDF88">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5B27C5CF">
      <w:pPr>
        <w:jc w:val="right"/>
        <w:rPr>
          <w:sz w:val="22"/>
          <w:szCs w:val="22"/>
        </w:rPr>
      </w:pPr>
      <w:r>
        <w:t>Anexa nr. 1</w:t>
      </w:r>
    </w:p>
    <w:p w14:paraId="1FDC69E5">
      <w:pPr>
        <w:jc w:val="right"/>
      </w:pPr>
      <w:r>
        <w:t>la Documentația standard nr._____</w:t>
      </w:r>
    </w:p>
    <w:p w14:paraId="65D74BE8">
      <w:pPr>
        <w:jc w:val="right"/>
      </w:pPr>
      <w:r>
        <w:t>din “____” ________ 20___</w:t>
      </w:r>
    </w:p>
    <w:p w14:paraId="0F87FBB2">
      <w:pPr>
        <w:pStyle w:val="86"/>
        <w:tabs>
          <w:tab w:val="left" w:pos="567"/>
        </w:tabs>
        <w:spacing w:before="0" w:beforeAutospacing="0" w:after="0"/>
        <w:ind w:left="0" w:firstLine="0"/>
        <w:jc w:val="center"/>
        <w:rPr>
          <w:rFonts w:eastAsia="PMingLiU"/>
          <w:b w:val="0"/>
          <w:lang w:val="ro-RO" w:eastAsia="zh-CN"/>
        </w:rPr>
      </w:pPr>
    </w:p>
    <w:p w14:paraId="6ECF8B2B">
      <w:pPr>
        <w:pStyle w:val="86"/>
        <w:tabs>
          <w:tab w:val="left" w:pos="567"/>
        </w:tabs>
        <w:spacing w:before="0" w:beforeAutospacing="0" w:after="0"/>
        <w:ind w:left="0" w:firstLine="0"/>
        <w:jc w:val="center"/>
        <w:rPr>
          <w:rFonts w:eastAsia="PMingLiU"/>
          <w:b w:val="0"/>
          <w:lang w:val="ro-RO" w:eastAsia="zh-CN"/>
        </w:rPr>
      </w:pPr>
    </w:p>
    <w:p w14:paraId="2B1AD09B">
      <w:pPr>
        <w:spacing w:line="276" w:lineRule="auto"/>
        <w:jc w:val="center"/>
        <w:rPr>
          <w:rFonts w:eastAsia="Calibri"/>
          <w:b/>
          <w:sz w:val="28"/>
          <w:szCs w:val="28"/>
        </w:rPr>
      </w:pPr>
      <w:r>
        <w:rPr>
          <w:rFonts w:eastAsia="Calibri"/>
          <w:b/>
          <w:sz w:val="28"/>
          <w:szCs w:val="28"/>
        </w:rPr>
        <w:t>ANUNȚ DE INTENȚIE</w:t>
      </w:r>
    </w:p>
    <w:p w14:paraId="3EC19802">
      <w:pPr>
        <w:spacing w:after="160" w:line="276" w:lineRule="auto"/>
        <w:jc w:val="center"/>
        <w:rPr>
          <w:rFonts w:eastAsia="Calibri"/>
        </w:rPr>
      </w:pPr>
      <w:r>
        <w:rPr>
          <w:rFonts w:eastAsia="Calibri"/>
        </w:rPr>
        <w:t xml:space="preserve">Nr. ______din____________ </w:t>
      </w:r>
    </w:p>
    <w:p w14:paraId="23F16C6E">
      <w:pPr>
        <w:numPr>
          <w:ilvl w:val="0"/>
          <w:numId w:val="8"/>
        </w:numPr>
        <w:spacing w:before="240" w:after="160" w:line="276" w:lineRule="auto"/>
        <w:ind w:left="1077"/>
        <w:jc w:val="both"/>
        <w:rPr>
          <w:rFonts w:eastAsia="Calibri"/>
          <w:b/>
        </w:rPr>
      </w:pPr>
      <w:r>
        <w:rPr>
          <w:rFonts w:eastAsia="Calibri"/>
          <w:b/>
        </w:rPr>
        <w:t>Informații generale despre autoritatea contractantă:</w:t>
      </w:r>
    </w:p>
    <w:tbl>
      <w:tblPr>
        <w:tblStyle w:val="9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3B6E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FD97A6B">
            <w:pPr>
              <w:spacing w:line="276" w:lineRule="auto"/>
              <w:jc w:val="both"/>
              <w:rPr>
                <w:rFonts w:eastAsia="Calibri"/>
              </w:rPr>
            </w:pPr>
            <w:r>
              <w:rPr>
                <w:rFonts w:eastAsia="Calibri"/>
              </w:rPr>
              <w:t>Denumirea autorității contractante</w:t>
            </w:r>
          </w:p>
        </w:tc>
        <w:tc>
          <w:tcPr>
            <w:tcW w:w="3969" w:type="dxa"/>
          </w:tcPr>
          <w:p w14:paraId="553A5F7E">
            <w:pPr>
              <w:spacing w:line="276" w:lineRule="auto"/>
              <w:jc w:val="both"/>
              <w:rPr>
                <w:rFonts w:eastAsia="Calibri"/>
              </w:rPr>
            </w:pPr>
            <w:r>
              <w:rPr>
                <w:rFonts w:eastAsia="Calibri"/>
              </w:rPr>
              <w:t>Primăria s. Speia</w:t>
            </w:r>
          </w:p>
        </w:tc>
      </w:tr>
      <w:tr w14:paraId="71279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2503D16">
            <w:pPr>
              <w:spacing w:line="276" w:lineRule="auto"/>
              <w:jc w:val="both"/>
              <w:rPr>
                <w:rFonts w:eastAsia="Calibri"/>
              </w:rPr>
            </w:pPr>
            <w:r>
              <w:rPr>
                <w:rFonts w:eastAsia="Calibri"/>
              </w:rPr>
              <w:t>IDNO</w:t>
            </w:r>
          </w:p>
        </w:tc>
        <w:tc>
          <w:tcPr>
            <w:tcW w:w="3969" w:type="dxa"/>
          </w:tcPr>
          <w:p w14:paraId="2B442AB8">
            <w:pPr>
              <w:spacing w:line="276" w:lineRule="auto"/>
              <w:jc w:val="both"/>
              <w:rPr>
                <w:rFonts w:eastAsia="Calibri"/>
              </w:rPr>
            </w:pPr>
            <w:r>
              <w:t>1007601010013</w:t>
            </w:r>
          </w:p>
        </w:tc>
      </w:tr>
      <w:tr w14:paraId="311D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60153D1">
            <w:pPr>
              <w:spacing w:line="276" w:lineRule="auto"/>
              <w:jc w:val="both"/>
              <w:rPr>
                <w:rFonts w:eastAsia="Calibri"/>
              </w:rPr>
            </w:pPr>
            <w:r>
              <w:rPr>
                <w:rFonts w:eastAsia="Calibri"/>
              </w:rPr>
              <w:t>Adresa</w:t>
            </w:r>
          </w:p>
        </w:tc>
        <w:tc>
          <w:tcPr>
            <w:tcW w:w="3969" w:type="dxa"/>
          </w:tcPr>
          <w:p w14:paraId="4BF92C1A">
            <w:pPr>
              <w:spacing w:line="276" w:lineRule="auto"/>
              <w:jc w:val="both"/>
              <w:rPr>
                <w:rFonts w:eastAsia="Calibri"/>
              </w:rPr>
            </w:pPr>
            <w:r>
              <w:t>MD 6533 r-l Anenii Noi, s. Speia, str. Stefan Cel Mare</w:t>
            </w:r>
          </w:p>
        </w:tc>
      </w:tr>
      <w:tr w14:paraId="357B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CFFCD2E">
            <w:pPr>
              <w:spacing w:line="276" w:lineRule="auto"/>
              <w:jc w:val="both"/>
              <w:rPr>
                <w:rFonts w:eastAsia="Calibri"/>
              </w:rPr>
            </w:pPr>
            <w:r>
              <w:rPr>
                <w:rFonts w:eastAsia="Calibri"/>
              </w:rPr>
              <w:t>Numărul de telefon/fax</w:t>
            </w:r>
          </w:p>
        </w:tc>
        <w:tc>
          <w:tcPr>
            <w:tcW w:w="3969" w:type="dxa"/>
          </w:tcPr>
          <w:p w14:paraId="5C6F50CD">
            <w:pPr>
              <w:jc w:val="both"/>
            </w:pPr>
            <w:r>
              <w:t>Tel. 026574365,0236574366</w:t>
            </w:r>
          </w:p>
        </w:tc>
      </w:tr>
      <w:tr w14:paraId="0055E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30EA8BC">
            <w:pPr>
              <w:spacing w:line="276" w:lineRule="auto"/>
              <w:jc w:val="both"/>
              <w:rPr>
                <w:rFonts w:eastAsia="Calibri"/>
              </w:rPr>
            </w:pPr>
            <w:r>
              <w:rPr>
                <w:rFonts w:eastAsia="Calibri"/>
              </w:rPr>
              <w:t>Adresa de e-mail a autorității contractante</w:t>
            </w:r>
          </w:p>
        </w:tc>
        <w:tc>
          <w:tcPr>
            <w:tcW w:w="3969" w:type="dxa"/>
          </w:tcPr>
          <w:p w14:paraId="446C0DB0">
            <w:pPr>
              <w:spacing w:line="276" w:lineRule="auto"/>
              <w:jc w:val="both"/>
              <w:rPr>
                <w:rFonts w:eastAsia="Calibri"/>
              </w:rPr>
            </w:pPr>
            <w:r>
              <w:t>primaria.puhaceni@apl.gov.md</w:t>
            </w:r>
          </w:p>
        </w:tc>
      </w:tr>
      <w:tr w14:paraId="6C56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A920202">
            <w:pPr>
              <w:spacing w:line="276" w:lineRule="auto"/>
              <w:jc w:val="both"/>
              <w:rPr>
                <w:rFonts w:eastAsia="Calibri"/>
              </w:rPr>
            </w:pPr>
            <w:r>
              <w:rPr>
                <w:rFonts w:eastAsia="Calibri"/>
              </w:rPr>
              <w:t>Pagina web oficială a autorității contractante</w:t>
            </w:r>
          </w:p>
        </w:tc>
        <w:tc>
          <w:tcPr>
            <w:tcW w:w="3969" w:type="dxa"/>
          </w:tcPr>
          <w:p w14:paraId="4E63F911">
            <w:pPr>
              <w:spacing w:line="276" w:lineRule="auto"/>
              <w:jc w:val="both"/>
              <w:rPr>
                <w:rFonts w:eastAsia="Calibri"/>
              </w:rPr>
            </w:pPr>
          </w:p>
        </w:tc>
      </w:tr>
      <w:tr w14:paraId="3288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E531523">
            <w:pPr>
              <w:spacing w:line="276" w:lineRule="auto"/>
              <w:jc w:val="both"/>
              <w:rPr>
                <w:rFonts w:eastAsia="Calibri"/>
              </w:rPr>
            </w:pPr>
            <w:r>
              <w:rPr>
                <w:rFonts w:eastAsia="Calibri"/>
              </w:rPr>
              <w:t>Persoana de contact, numărul de telefon/e-mail</w:t>
            </w:r>
          </w:p>
        </w:tc>
        <w:tc>
          <w:tcPr>
            <w:tcW w:w="3969" w:type="dxa"/>
          </w:tcPr>
          <w:p w14:paraId="345EC3BF">
            <w:pPr>
              <w:spacing w:line="276" w:lineRule="auto"/>
              <w:rPr>
                <w:rFonts w:eastAsia="Calibri"/>
              </w:rPr>
            </w:pPr>
            <w:r>
              <w:rPr>
                <w:rFonts w:eastAsia="Calibri"/>
              </w:rPr>
              <w:t xml:space="preserve">Cotet Vitalie , 069710777, </w:t>
            </w:r>
            <w:r>
              <w:fldChar w:fldCharType="begin"/>
            </w:r>
            <w:r>
              <w:instrText xml:space="preserve"> HYPERLINK "mailto:primaria.speia@apl.gov.md" </w:instrText>
            </w:r>
            <w:r>
              <w:fldChar w:fldCharType="separate"/>
            </w:r>
            <w:r>
              <w:rPr>
                <w:rStyle w:val="19"/>
              </w:rPr>
              <w:t>primaria.speia@apl.gov.md</w:t>
            </w:r>
            <w:r>
              <w:rPr>
                <w:rStyle w:val="19"/>
              </w:rPr>
              <w:fldChar w:fldCharType="end"/>
            </w:r>
          </w:p>
        </w:tc>
      </w:tr>
      <w:tr w14:paraId="0C29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F8C547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59266F3">
            <w:pPr>
              <w:spacing w:line="276" w:lineRule="auto"/>
              <w:jc w:val="both"/>
              <w:rPr>
                <w:rFonts w:eastAsia="Calibri"/>
                <w:sz w:val="20"/>
                <w:szCs w:val="20"/>
              </w:rPr>
            </w:pPr>
            <w:r>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4C8457CF">
            <w:pPr>
              <w:spacing w:line="276" w:lineRule="auto"/>
              <w:jc w:val="both"/>
              <w:rPr>
                <w:rFonts w:eastAsia="Calibri"/>
              </w:rPr>
            </w:pPr>
            <w:r>
              <w:fldChar w:fldCharType="begin"/>
            </w:r>
            <w:r>
              <w:instrText xml:space="preserve"> HYPERLINK "http://www.mtender.gov.md" </w:instrText>
            </w:r>
            <w:r>
              <w:fldChar w:fldCharType="separate"/>
            </w:r>
            <w:r>
              <w:rPr>
                <w:rStyle w:val="19"/>
                <w:rFonts w:eastAsia="Calibri"/>
              </w:rPr>
              <w:t>www.mtender.gov.md</w:t>
            </w:r>
            <w:r>
              <w:rPr>
                <w:rStyle w:val="19"/>
                <w:rFonts w:eastAsia="Calibri"/>
              </w:rPr>
              <w:fldChar w:fldCharType="end"/>
            </w:r>
            <w:r>
              <w:rPr>
                <w:rFonts w:eastAsia="Calibri"/>
              </w:rPr>
              <w:t xml:space="preserve"> </w:t>
            </w:r>
          </w:p>
        </w:tc>
      </w:tr>
      <w:tr w14:paraId="4CE9D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1A29C1F">
            <w:pPr>
              <w:spacing w:line="276" w:lineRule="auto"/>
              <w:jc w:val="both"/>
              <w:rPr>
                <w:rFonts w:eastAsia="Calibri"/>
              </w:rPr>
            </w:pPr>
            <w:r>
              <w:rPr>
                <w:rFonts w:eastAsia="Calibri"/>
              </w:rPr>
              <w:t>Tipul autorității contractante și obiectul principal de activitate</w:t>
            </w:r>
          </w:p>
          <w:p w14:paraId="464C1599">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pPr>
              <w:spacing w:line="276" w:lineRule="auto"/>
              <w:jc w:val="both"/>
              <w:rPr>
                <w:rFonts w:eastAsia="Calibri"/>
              </w:rPr>
            </w:pPr>
          </w:p>
        </w:tc>
      </w:tr>
    </w:tbl>
    <w:p w14:paraId="43367910">
      <w:pPr>
        <w:numPr>
          <w:ilvl w:val="0"/>
          <w:numId w:val="8"/>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4"/>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4FC93795">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1BCF41C4">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791AC5B4">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131F91DD">
            <w:pPr>
              <w:spacing w:line="276" w:lineRule="auto"/>
              <w:jc w:val="center"/>
              <w:rPr>
                <w:rFonts w:eastAsia="Calibri"/>
              </w:rPr>
            </w:pPr>
            <w:r>
              <w:rPr>
                <w:rFonts w:eastAsia="Calibri"/>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3D2B8E59">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B00B59D">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7544143C">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4FDBB21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vAlign w:val="center"/>
          </w:tcPr>
          <w:p w14:paraId="75663DA5">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vAlign w:val="center"/>
          </w:tcPr>
          <w:p w14:paraId="6E57E012">
            <w:pPr>
              <w:spacing w:line="276" w:lineRule="auto"/>
              <w:rPr>
                <w:rFonts w:eastAsia="Calibri"/>
              </w:rPr>
            </w:pPr>
            <w:r>
              <w:rPr>
                <w:rFonts w:eastAsia="Calibri"/>
              </w:rPr>
              <w:t>45200000-9</w:t>
            </w:r>
          </w:p>
        </w:tc>
        <w:tc>
          <w:tcPr>
            <w:tcW w:w="2268" w:type="dxa"/>
            <w:tcBorders>
              <w:top w:val="single" w:color="auto" w:sz="4" w:space="0"/>
              <w:left w:val="single" w:color="auto" w:sz="4" w:space="0"/>
              <w:bottom w:val="single" w:color="auto" w:sz="4" w:space="0"/>
              <w:right w:val="single" w:color="auto" w:sz="4" w:space="0"/>
            </w:tcBorders>
            <w:vAlign w:val="center"/>
          </w:tcPr>
          <w:p w14:paraId="3C3BF991">
            <w:pPr>
              <w:spacing w:line="276" w:lineRule="auto"/>
              <w:rPr>
                <w:rFonts w:eastAsia="Calibri"/>
              </w:rPr>
            </w:pPr>
            <w:r>
              <w:rPr>
                <w:rFonts w:ascii="Calibri" w:hAnsi="Calibri" w:eastAsia="Calibri" w:cs="Calibri"/>
                <w:b/>
                <w:color w:val="20124D"/>
                <w:sz w:val="28"/>
                <w:szCs w:val="28"/>
              </w:rPr>
              <w:t>Reparatia capitala/curenta a cladirii si edificarea acoperisului de tip Sarpanta la constructia de educatie si invatamint,Institutia Publica Gimnaziul Speia cu regim de inaltime P,P+E si S+P+E,situ</w:t>
            </w:r>
            <w:r>
              <w:tab/>
            </w:r>
          </w:p>
        </w:tc>
        <w:tc>
          <w:tcPr>
            <w:tcW w:w="1276" w:type="dxa"/>
            <w:tcBorders>
              <w:top w:val="single" w:color="auto" w:sz="4" w:space="0"/>
              <w:left w:val="single" w:color="auto" w:sz="4" w:space="0"/>
              <w:bottom w:val="single" w:color="auto" w:sz="4" w:space="0"/>
              <w:right w:val="single" w:color="auto" w:sz="4" w:space="0"/>
            </w:tcBorders>
            <w:vAlign w:val="center"/>
          </w:tcPr>
          <w:p w14:paraId="63E20039">
            <w:pPr>
              <w:spacing w:line="276" w:lineRule="auto"/>
              <w:jc w:val="center"/>
              <w:rPr>
                <w:rFonts w:eastAsia="Calibri"/>
              </w:rPr>
            </w:pPr>
            <w:r>
              <w:rPr>
                <w:rFonts w:eastAsia="Calibri"/>
              </w:rPr>
              <w:t>Lucrare</w:t>
            </w:r>
          </w:p>
        </w:tc>
        <w:tc>
          <w:tcPr>
            <w:tcW w:w="3260" w:type="dxa"/>
            <w:tcBorders>
              <w:top w:val="single" w:color="auto" w:sz="4" w:space="0"/>
              <w:left w:val="single" w:color="auto" w:sz="4" w:space="0"/>
              <w:bottom w:val="single" w:color="auto" w:sz="4" w:space="0"/>
              <w:right w:val="single" w:color="auto" w:sz="4" w:space="0"/>
            </w:tcBorders>
            <w:vAlign w:val="center"/>
          </w:tcPr>
          <w:p w14:paraId="702F6EA9">
            <w:pPr>
              <w:spacing w:line="276" w:lineRule="auto"/>
              <w:rPr>
                <w:rFonts w:eastAsia="Calibri"/>
              </w:rPr>
            </w:pPr>
            <w:r>
              <w:rPr>
                <w:rFonts w:ascii="Calibri" w:hAnsi="Calibri" w:eastAsia="Calibri" w:cs="Calibri"/>
                <w:b/>
                <w:color w:val="20124D"/>
                <w:sz w:val="28"/>
                <w:szCs w:val="28"/>
              </w:rPr>
              <w:t>Reparatia capitala/curenta a cladirii si edificarea acoperisului de tip Sarpanta la constructia de educatie si invatamint,Institutia Publica Gimnaziul Speia cu regim de inaltime P,P+E si S+P+E,situ</w:t>
            </w:r>
            <w:r>
              <w:tab/>
            </w:r>
          </w:p>
        </w:tc>
        <w:tc>
          <w:tcPr>
            <w:tcW w:w="1418" w:type="dxa"/>
            <w:tcBorders>
              <w:top w:val="single" w:color="auto" w:sz="4" w:space="0"/>
              <w:left w:val="single" w:color="auto" w:sz="4" w:space="0"/>
              <w:bottom w:val="single" w:color="auto" w:sz="4" w:space="0"/>
              <w:right w:val="single" w:color="auto" w:sz="4" w:space="0"/>
            </w:tcBorders>
          </w:tcPr>
          <w:p w14:paraId="66B52F12">
            <w:pPr>
              <w:spacing w:line="276" w:lineRule="auto"/>
              <w:jc w:val="center"/>
              <w:rPr>
                <w:rFonts w:eastAsia="Calibri"/>
                <w:lang w:val="zh-CN"/>
              </w:rPr>
            </w:pPr>
            <w:r>
              <w:rPr>
                <w:color w:val="000000" w:themeColor="text1"/>
                <w:lang w:eastAsia="ru-RU"/>
                <w14:textFill>
                  <w14:solidFill>
                    <w14:schemeClr w14:val="tx1"/>
                  </w14:solidFill>
                </w14:textFill>
              </w:rPr>
              <w:t>41</w:t>
            </w:r>
            <w:r>
              <w:rPr>
                <w:rFonts w:hint="default"/>
                <w:color w:val="000000" w:themeColor="text1"/>
                <w:lang w:val="en-US" w:eastAsia="ru-RU"/>
                <w14:textFill>
                  <w14:solidFill>
                    <w14:schemeClr w14:val="tx1"/>
                  </w14:solidFill>
                </w14:textFill>
              </w:rPr>
              <w:t>34972</w:t>
            </w:r>
            <w:r>
              <w:rPr>
                <w:color w:val="000000" w:themeColor="text1"/>
                <w:lang w:eastAsia="ru-RU"/>
                <w14:textFill>
                  <w14:solidFill>
                    <w14:schemeClr w14:val="tx1"/>
                  </w14:solidFill>
                </w14:textFill>
              </w:rPr>
              <w:t>.86</w:t>
            </w:r>
          </w:p>
        </w:tc>
      </w:tr>
    </w:tbl>
    <w:p w14:paraId="681541E2">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97"/>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3633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28D6DE5">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6BDA828">
            <w:pPr>
              <w:spacing w:line="276" w:lineRule="auto"/>
              <w:jc w:val="both"/>
              <w:rPr>
                <w:rFonts w:eastAsia="Calibri"/>
              </w:rPr>
            </w:pPr>
            <w:r>
              <w:rPr>
                <w:rFonts w:eastAsia="Calibri"/>
              </w:rPr>
              <w:t>Nu ■</w:t>
            </w:r>
          </w:p>
          <w:p w14:paraId="44E8E8B0">
            <w:pPr>
              <w:spacing w:line="276" w:lineRule="auto"/>
              <w:contextualSpacing/>
              <w:jc w:val="both"/>
              <w:rPr>
                <w:rFonts w:eastAsia="Calibri"/>
              </w:rPr>
            </w:pPr>
            <w:r>
              <w:rPr>
                <w:rFonts w:eastAsia="Calibri"/>
              </w:rPr>
              <w:t>Da □</w:t>
            </w:r>
          </w:p>
        </w:tc>
      </w:tr>
      <w:tr w14:paraId="31A5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0BBC453">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6E679BF6">
            <w:pPr>
              <w:spacing w:line="276" w:lineRule="auto"/>
              <w:jc w:val="both"/>
              <w:rPr>
                <w:rFonts w:eastAsia="Calibri"/>
              </w:rPr>
            </w:pPr>
            <w:r>
              <w:rPr>
                <w:rFonts w:eastAsia="Calibri"/>
              </w:rPr>
              <w:t>Nu □</w:t>
            </w:r>
          </w:p>
          <w:p w14:paraId="17D7174B">
            <w:pPr>
              <w:spacing w:line="276" w:lineRule="auto"/>
              <w:contextualSpacing/>
              <w:jc w:val="both"/>
              <w:rPr>
                <w:rFonts w:eastAsia="Calibri"/>
              </w:rPr>
            </w:pPr>
            <w:r>
              <w:rPr>
                <w:rFonts w:eastAsia="Calibri"/>
              </w:rPr>
              <w:t>Da ■</w:t>
            </w:r>
          </w:p>
        </w:tc>
      </w:tr>
      <w:tr w14:paraId="1148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E81BC6E">
            <w:pPr>
              <w:spacing w:line="276" w:lineRule="auto"/>
              <w:contextualSpacing/>
              <w:jc w:val="both"/>
              <w:rPr>
                <w:rFonts w:eastAsia="Calibri"/>
              </w:rPr>
            </w:pPr>
            <w:r>
              <w:rPr>
                <w:rFonts w:eastAsia="Calibri"/>
              </w:rPr>
              <w:t>Scurtă descriere a criteriilor de selecție</w:t>
            </w:r>
          </w:p>
        </w:tc>
        <w:tc>
          <w:tcPr>
            <w:tcW w:w="3969" w:type="dxa"/>
          </w:tcPr>
          <w:p w14:paraId="42269AC2">
            <w:pPr>
              <w:spacing w:line="276" w:lineRule="auto"/>
              <w:contextualSpacing/>
              <w:jc w:val="both"/>
              <w:rPr>
                <w:rFonts w:eastAsia="Calibri"/>
                <w:i/>
                <w:iCs/>
                <w:color w:val="FF0000"/>
                <w:sz w:val="20"/>
                <w:szCs w:val="20"/>
              </w:rPr>
            </w:pPr>
          </w:p>
          <w:p w14:paraId="06B60E1D">
            <w:pPr>
              <w:spacing w:line="276" w:lineRule="auto"/>
              <w:contextualSpacing/>
              <w:rPr>
                <w:rFonts w:eastAsia="Calibri"/>
              </w:rPr>
            </w:pPr>
            <w:r>
              <w:rPr>
                <w:b/>
                <w:i/>
                <w:color w:val="FF0000"/>
                <w:lang w:eastAsia="ru-RU"/>
              </w:rPr>
              <w:t>pe toate loturile împreună,</w:t>
            </w:r>
            <w:r>
              <w:rPr>
                <w:b/>
                <w:color w:val="FF0000"/>
                <w:lang w:eastAsia="ru-RU"/>
              </w:rPr>
              <w:t xml:space="preserve"> </w:t>
            </w:r>
            <w:r>
              <w:rPr>
                <w:b/>
                <w:i/>
                <w:color w:val="FF0000"/>
                <w:lang w:eastAsia="ru-RU"/>
              </w:rPr>
              <w:t>cel mai mic preț și corespunderea cu cerințele din caietul</w:t>
            </w:r>
            <w:r>
              <w:rPr>
                <w:b/>
                <w:i/>
                <w:lang w:eastAsia="ru-RU"/>
              </w:rPr>
              <w:t xml:space="preserve"> </w:t>
            </w:r>
            <w:r>
              <w:rPr>
                <w:b/>
                <w:i/>
                <w:color w:val="FF0000"/>
                <w:lang w:eastAsia="ru-RU"/>
              </w:rPr>
              <w:t>de sarcini și documentele de licitație</w:t>
            </w:r>
          </w:p>
        </w:tc>
      </w:tr>
    </w:tbl>
    <w:p w14:paraId="60D977D2">
      <w:pPr>
        <w:spacing w:before="240" w:after="160" w:line="276" w:lineRule="auto"/>
        <w:ind w:left="1080"/>
        <w:jc w:val="both"/>
        <w:rPr>
          <w:rFonts w:eastAsia="Calibri"/>
          <w:b/>
        </w:rPr>
      </w:pPr>
    </w:p>
    <w:p w14:paraId="1608CD61">
      <w:pPr>
        <w:numPr>
          <w:ilvl w:val="0"/>
          <w:numId w:val="8"/>
        </w:numPr>
        <w:spacing w:before="240" w:after="160" w:line="276" w:lineRule="auto"/>
        <w:jc w:val="both"/>
        <w:rPr>
          <w:rFonts w:eastAsia="Calibri"/>
          <w:b/>
        </w:rPr>
      </w:pPr>
      <w:r>
        <w:rPr>
          <w:rFonts w:eastAsia="Calibri"/>
          <w:b/>
        </w:rPr>
        <w:t>Alte informații:</w:t>
      </w:r>
    </w:p>
    <w:tbl>
      <w:tblPr>
        <w:tblStyle w:val="97"/>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5EC83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ABBBA95">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3EF1D6BF">
            <w:pPr>
              <w:spacing w:line="276" w:lineRule="auto"/>
              <w:contextualSpacing/>
              <w:jc w:val="both"/>
              <w:rPr>
                <w:rFonts w:eastAsia="Calibri"/>
              </w:rPr>
            </w:pPr>
          </w:p>
        </w:tc>
      </w:tr>
      <w:tr w14:paraId="1824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2041D5B">
            <w:pPr>
              <w:spacing w:line="276" w:lineRule="auto"/>
              <w:contextualSpacing/>
              <w:jc w:val="both"/>
              <w:rPr>
                <w:rFonts w:eastAsia="Calibri"/>
              </w:rPr>
            </w:pPr>
            <w:r>
              <w:rPr>
                <w:rFonts w:eastAsia="Calibri"/>
              </w:rPr>
              <w:t>Tehnici și instrumente specifice de atribuire utilizate</w:t>
            </w:r>
          </w:p>
        </w:tc>
        <w:tc>
          <w:tcPr>
            <w:tcW w:w="4111" w:type="dxa"/>
          </w:tcPr>
          <w:p w14:paraId="32E6F916">
            <w:pPr>
              <w:spacing w:line="276" w:lineRule="auto"/>
              <w:contextualSpacing/>
              <w:jc w:val="both"/>
              <w:rPr>
                <w:rFonts w:eastAsia="Calibri"/>
              </w:rPr>
            </w:pPr>
            <w:r>
              <w:rPr>
                <w:rFonts w:eastAsia="Calibri"/>
              </w:rPr>
              <w:t>Acord-cadru □</w:t>
            </w:r>
          </w:p>
          <w:p w14:paraId="61EE9057">
            <w:pPr>
              <w:spacing w:line="276" w:lineRule="auto"/>
              <w:contextualSpacing/>
              <w:jc w:val="both"/>
              <w:rPr>
                <w:rFonts w:eastAsia="Calibri"/>
              </w:rPr>
            </w:pPr>
            <w:r>
              <w:rPr>
                <w:rFonts w:eastAsia="Calibri"/>
              </w:rPr>
              <w:t>Sistem dinamic de achiziție □</w:t>
            </w:r>
          </w:p>
        </w:tc>
      </w:tr>
      <w:tr w14:paraId="77400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1E4766B">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49FCD5F">
            <w:pPr>
              <w:spacing w:line="276" w:lineRule="auto"/>
              <w:contextualSpacing/>
              <w:jc w:val="both"/>
              <w:rPr>
                <w:rFonts w:eastAsia="Calibri"/>
              </w:rPr>
            </w:pPr>
            <w:r>
              <w:rPr>
                <w:i/>
                <w:lang w:eastAsia="zh-CN"/>
              </w:rPr>
              <w:t>(Numai în cazul anunțurilor transmise spre publicare în Jurnalul Oficial al Uniunii Europene)</w:t>
            </w:r>
          </w:p>
        </w:tc>
        <w:tc>
          <w:tcPr>
            <w:tcW w:w="4111" w:type="dxa"/>
          </w:tcPr>
          <w:p w14:paraId="3196A1EF">
            <w:pPr>
              <w:spacing w:line="276" w:lineRule="auto"/>
              <w:jc w:val="both"/>
              <w:rPr>
                <w:rFonts w:eastAsia="Calibri"/>
              </w:rPr>
            </w:pPr>
            <w:r>
              <w:rPr>
                <w:rFonts w:eastAsia="Calibri"/>
              </w:rPr>
              <w:t>Nu ■</w:t>
            </w:r>
          </w:p>
          <w:p w14:paraId="7ACF215E">
            <w:pPr>
              <w:spacing w:line="276" w:lineRule="auto"/>
              <w:contextualSpacing/>
              <w:jc w:val="both"/>
              <w:rPr>
                <w:rFonts w:eastAsia="Calibri"/>
              </w:rPr>
            </w:pPr>
            <w:r>
              <w:rPr>
                <w:rFonts w:eastAsia="Calibri"/>
              </w:rPr>
              <w:t>Da □</w:t>
            </w:r>
          </w:p>
        </w:tc>
      </w:tr>
      <w:tr w14:paraId="1A99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D7E74AF">
            <w:pPr>
              <w:spacing w:line="276" w:lineRule="auto"/>
              <w:jc w:val="both"/>
              <w:rPr>
                <w:rFonts w:eastAsia="Calibri"/>
              </w:rPr>
            </w:pPr>
            <w:r>
              <w:rPr>
                <w:rFonts w:eastAsia="Calibri"/>
              </w:rPr>
              <w:t>Agenția Națională pentru Soluționarea Contestațiilor</w:t>
            </w:r>
          </w:p>
          <w:p w14:paraId="274F40B5">
            <w:pPr>
              <w:spacing w:line="276" w:lineRule="auto"/>
              <w:contextualSpacing/>
              <w:jc w:val="both"/>
              <w:rPr>
                <w:lang w:eastAsia="zh-CN"/>
              </w:rPr>
            </w:pPr>
          </w:p>
        </w:tc>
        <w:tc>
          <w:tcPr>
            <w:tcW w:w="4111" w:type="dxa"/>
          </w:tcPr>
          <w:p w14:paraId="26721F38">
            <w:pPr>
              <w:spacing w:line="276" w:lineRule="auto"/>
              <w:jc w:val="both"/>
              <w:rPr>
                <w:rFonts w:eastAsia="Calibri"/>
              </w:rPr>
            </w:pPr>
            <w:r>
              <w:rPr>
                <w:rFonts w:eastAsia="Calibri"/>
              </w:rPr>
              <w:t>mun. Chișinău, bd. Ștefan cel Mare și Sfânt, 124, MD-2001;</w:t>
            </w:r>
          </w:p>
          <w:p w14:paraId="03247B6B">
            <w:pPr>
              <w:spacing w:line="276" w:lineRule="auto"/>
              <w:jc w:val="both"/>
              <w:rPr>
                <w:rFonts w:eastAsia="Calibri"/>
              </w:rPr>
            </w:pPr>
            <w:r>
              <w:rPr>
                <w:rFonts w:eastAsia="Calibri"/>
              </w:rPr>
              <w:t xml:space="preserve">tel/fax: (022) 820 652, 820-651 </w:t>
            </w:r>
          </w:p>
          <w:p w14:paraId="299F63B5">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62C0D432">
            <w:pPr>
              <w:spacing w:line="276" w:lineRule="auto"/>
              <w:jc w:val="both"/>
              <w:rPr>
                <w:rFonts w:eastAsia="Calibri"/>
              </w:rPr>
            </w:pPr>
            <w:r>
              <w:rPr>
                <w:rFonts w:eastAsia="Calibri"/>
              </w:rPr>
              <w:t xml:space="preserve">pagina web: </w:t>
            </w:r>
            <w:r>
              <w:rPr>
                <w:rFonts w:eastAsia="Calibri"/>
                <w:color w:val="0563C1"/>
                <w:u w:val="single"/>
              </w:rPr>
              <w:t>www.ansc.md</w:t>
            </w:r>
          </w:p>
        </w:tc>
      </w:tr>
      <w:tr w14:paraId="5D778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8D5FF5">
            <w:pPr>
              <w:spacing w:line="276" w:lineRule="auto"/>
              <w:contextualSpacing/>
              <w:jc w:val="both"/>
              <w:rPr>
                <w:lang w:eastAsia="zh-CN"/>
              </w:rPr>
            </w:pPr>
            <w:r>
              <w:rPr>
                <w:lang w:eastAsia="zh-CN"/>
              </w:rPr>
              <w:t>Alte informații relevante</w:t>
            </w:r>
          </w:p>
        </w:tc>
        <w:tc>
          <w:tcPr>
            <w:tcW w:w="4111" w:type="dxa"/>
          </w:tcPr>
          <w:p w14:paraId="49A6EE27">
            <w:pPr>
              <w:spacing w:line="276" w:lineRule="auto"/>
              <w:jc w:val="both"/>
              <w:rPr>
                <w:rFonts w:eastAsia="Calibri"/>
              </w:rPr>
            </w:pPr>
          </w:p>
          <w:p w14:paraId="240B3832">
            <w:pPr>
              <w:spacing w:line="276" w:lineRule="auto"/>
              <w:jc w:val="both"/>
              <w:rPr>
                <w:rFonts w:eastAsia="Calibri"/>
              </w:rPr>
            </w:pPr>
          </w:p>
        </w:tc>
      </w:tr>
    </w:tbl>
    <w:p w14:paraId="4E07C8D4">
      <w:pPr>
        <w:spacing w:after="160" w:line="276" w:lineRule="auto"/>
        <w:jc w:val="both"/>
        <w:rPr>
          <w:rFonts w:eastAsia="Calibri"/>
        </w:rPr>
      </w:pPr>
    </w:p>
    <w:p w14:paraId="1BB03F70">
      <w:pPr>
        <w:spacing w:before="120" w:after="120" w:line="276" w:lineRule="auto"/>
        <w:ind w:firstLine="567"/>
        <w:rPr>
          <w:rFonts w:eastAsia="Calibri"/>
          <w:b/>
        </w:rPr>
      </w:pPr>
      <w:r>
        <w:rPr>
          <w:rFonts w:eastAsia="Calibri"/>
          <w:b/>
        </w:rPr>
        <w:t>Conducătorul grupului de lucru:  _______________________  Cotet Vitalie</w:t>
      </w:r>
    </w:p>
    <w:p w14:paraId="537E7E08">
      <w:pPr>
        <w:spacing w:after="160" w:line="276" w:lineRule="auto"/>
        <w:jc w:val="both"/>
        <w:rPr>
          <w:rFonts w:eastAsia="Calibri"/>
        </w:rPr>
      </w:pPr>
    </w:p>
    <w:p w14:paraId="36B5EAA6">
      <w:pPr>
        <w:spacing w:after="160" w:line="276" w:lineRule="auto"/>
        <w:jc w:val="both"/>
        <w:rPr>
          <w:rFonts w:eastAsia="Calibri"/>
        </w:rPr>
      </w:pPr>
    </w:p>
    <w:p w14:paraId="7BF7B1CD">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23B6AB6F">
      <w:pPr>
        <w:spacing w:after="160" w:line="259" w:lineRule="auto"/>
        <w:rPr>
          <w:rFonts w:ascii="Calibri" w:hAnsi="Calibri" w:eastAsia="Calibri"/>
          <w:sz w:val="22"/>
          <w:szCs w:val="22"/>
        </w:rPr>
      </w:pPr>
      <w:r>
        <w:rPr>
          <w:rFonts w:ascii="Calibri" w:hAnsi="Calibri" w:eastAsia="Calibri"/>
          <w:sz w:val="22"/>
          <w:szCs w:val="22"/>
        </w:rPr>
        <w:br w:type="page"/>
      </w:r>
    </w:p>
    <w:p w14:paraId="1F66C4B0">
      <w:bookmarkStart w:id="45" w:name="_heading=h.gjdgxs" w:colFirst="0" w:colLast="0"/>
      <w:bookmarkEnd w:id="45"/>
      <w:bookmarkStart w:id="46" w:name="_Hlk174144209"/>
      <w:r>
        <w:tab/>
      </w:r>
    </w:p>
    <w:p w14:paraId="145465A7"/>
    <w:p w14:paraId="1CADA357"/>
    <w:p w14:paraId="63201C90"/>
    <w:p w14:paraId="3B486E4A"/>
    <w:p w14:paraId="4FD061D4"/>
    <w:p w14:paraId="2FE42026"/>
    <w:p w14:paraId="2C02FCB5"/>
    <w:p w14:paraId="180106A7">
      <w:pPr>
        <w:jc w:val="center"/>
        <w:rPr>
          <w:b/>
          <w:sz w:val="36"/>
          <w:szCs w:val="36"/>
        </w:rPr>
      </w:pPr>
      <w:r>
        <w:rPr>
          <w:b/>
          <w:sz w:val="36"/>
          <w:szCs w:val="36"/>
        </w:rPr>
        <w:t>ANUNȚ DE PARTICIPARE</w:t>
      </w:r>
    </w:p>
    <w:p w14:paraId="7A68ED3C">
      <w:r>
        <w:rPr>
          <w:rFonts w:ascii="Calibri" w:hAnsi="Calibri" w:eastAsia="Calibri" w:cs="Calibri"/>
          <w:b/>
          <w:color w:val="20124D"/>
          <w:sz w:val="28"/>
          <w:szCs w:val="28"/>
        </w:rPr>
        <w:t>privind achiziționarea: Reparatia capitala/curenta a cladirii si edificarea acoperisului de tip Sarpanta la constructia de educatie si invatamint,Institutia Publica Gimnaziul Speia cu regim de inaltime P,P+E si S+P+E,situ/2026</w:t>
      </w:r>
      <w:r>
        <w:tab/>
      </w:r>
      <w:r>
        <w:t xml:space="preserve">   </w:t>
      </w:r>
      <w:r>
        <w:br w:type="textWrapping"/>
      </w:r>
      <w:r>
        <w:t xml:space="preserve">prin procedura de achiziție   </w:t>
      </w:r>
      <w:r>
        <w:rPr>
          <w:b/>
        </w:rPr>
        <w:t>Licitație Publică</w:t>
      </w:r>
    </w:p>
    <w:p w14:paraId="26621C52">
      <w:pPr>
        <w:tabs>
          <w:tab w:val="left" w:pos="284"/>
          <w:tab w:val="right" w:pos="9531"/>
        </w:tabs>
      </w:pPr>
      <w:r>
        <w:t xml:space="preserve">Procedura a fost inclusă în planul de achiziții publice a autorității contractante (Da/Nu):Da </w:t>
      </w:r>
    </w:p>
    <w:p w14:paraId="1CE543A4">
      <w:pPr>
        <w:tabs>
          <w:tab w:val="left" w:pos="284"/>
          <w:tab w:val="right" w:pos="426"/>
        </w:tabs>
      </w:pPr>
      <w:r>
        <w:t>Link-ul către planul de achiziții publice publicat:</w:t>
      </w:r>
    </w:p>
    <w:p w14:paraId="73C6C0C6">
      <w:pPr>
        <w:numPr>
          <w:ilvl w:val="0"/>
          <w:numId w:val="9"/>
        </w:numPr>
        <w:tabs>
          <w:tab w:val="left" w:pos="284"/>
          <w:tab w:val="right" w:pos="9531"/>
        </w:tabs>
      </w:pPr>
      <w:r>
        <w:t xml:space="preserve"> Denumirea autorității contractante: Primaria Speia</w:t>
      </w:r>
    </w:p>
    <w:p w14:paraId="2ADE714E">
      <w:pPr>
        <w:numPr>
          <w:ilvl w:val="0"/>
          <w:numId w:val="9"/>
        </w:numPr>
        <w:tabs>
          <w:tab w:val="left" w:pos="284"/>
          <w:tab w:val="right" w:pos="9531"/>
        </w:tabs>
      </w:pPr>
      <w:r>
        <w:t>IDNO: 1007601010013</w:t>
      </w:r>
    </w:p>
    <w:p w14:paraId="32AD7D1A">
      <w:pPr>
        <w:numPr>
          <w:ilvl w:val="0"/>
          <w:numId w:val="9"/>
        </w:numPr>
        <w:tabs>
          <w:tab w:val="left" w:pos="284"/>
          <w:tab w:val="right" w:pos="9531"/>
        </w:tabs>
      </w:pPr>
      <w:r>
        <w:t>Adresa: MD 6533 r-l Anenii Noi, s. Speia, str. Stefan cel Mare</w:t>
      </w:r>
    </w:p>
    <w:p w14:paraId="44A51806">
      <w:pPr>
        <w:numPr>
          <w:ilvl w:val="0"/>
          <w:numId w:val="9"/>
        </w:numPr>
        <w:tabs>
          <w:tab w:val="left" w:pos="284"/>
          <w:tab w:val="right" w:pos="9531"/>
        </w:tabs>
      </w:pPr>
      <w:r>
        <w:t>Numărul de telefon/fax: 026574366, 026574365_</w:t>
      </w:r>
    </w:p>
    <w:p w14:paraId="0C978642">
      <w:pPr>
        <w:numPr>
          <w:ilvl w:val="0"/>
          <w:numId w:val="9"/>
        </w:numPr>
        <w:tabs>
          <w:tab w:val="left" w:pos="284"/>
          <w:tab w:val="right" w:pos="9531"/>
        </w:tabs>
      </w:pPr>
      <w:r>
        <w:t xml:space="preserve">Adresa de e-mail și pagina web oficială a autorității contractante: </w:t>
      </w:r>
      <w:r>
        <w:rPr>
          <w:color w:val="1155CC"/>
          <w:u w:val="single"/>
        </w:rPr>
        <w:t xml:space="preserve">primaria.speia@apl.gov.md </w:t>
      </w:r>
    </w:p>
    <w:p w14:paraId="2C0650EB">
      <w:pPr>
        <w:numPr>
          <w:ilvl w:val="0"/>
          <w:numId w:val="9"/>
        </w:numPr>
        <w:tabs>
          <w:tab w:val="left" w:pos="284"/>
          <w:tab w:val="right" w:pos="9531"/>
        </w:tabs>
      </w:pPr>
      <w:r>
        <w:t>Adresa de e-mail sau pagina web oficială de la care se va putea obține accesul la documentația de atribuire: documentația de atribuire este anexată în cadrul procedurii în SIA RSAP</w:t>
      </w:r>
    </w:p>
    <w:p w14:paraId="095B1107">
      <w:pPr>
        <w:numPr>
          <w:ilvl w:val="0"/>
          <w:numId w:val="9"/>
        </w:numPr>
        <w:tabs>
          <w:tab w:val="left" w:pos="284"/>
          <w:tab w:val="right" w:pos="9531"/>
        </w:tabs>
      </w:pPr>
      <w:r>
        <w:t>Tipul autorității contractante și obiectul principal de activitate (dacă este cazul, mențiunea că autoritatea contractantă este o autoritate centrală de achiziție sau că achiziția implică o altă formă de achiziție comună: Autoritatea Publică Locală</w:t>
      </w:r>
    </w:p>
    <w:p w14:paraId="05A9023A">
      <w:pPr>
        <w:numPr>
          <w:ilvl w:val="0"/>
          <w:numId w:val="9"/>
        </w:numPr>
        <w:tabs>
          <w:tab w:val="left" w:pos="284"/>
          <w:tab w:val="right" w:pos="426"/>
        </w:tabs>
      </w:pPr>
      <w:r>
        <w:t>Cumpărătorul invită operatorii economici interesați, care îi pot satisface necesitățile, să participe la procedura de achiziție privind prestarea/executarea următoarelor servicii de proiectare/lucrări:</w:t>
      </w:r>
    </w:p>
    <w:tbl>
      <w:tblPr>
        <w:tblStyle w:val="355"/>
        <w:tblW w:w="10064" w:type="dxa"/>
        <w:tblInd w:w="135" w:type="dxa"/>
        <w:tblLayout w:type="fixed"/>
        <w:tblCellMar>
          <w:top w:w="0" w:type="dxa"/>
          <w:left w:w="115" w:type="dxa"/>
          <w:bottom w:w="0" w:type="dxa"/>
          <w:right w:w="115" w:type="dxa"/>
        </w:tblCellMar>
      </w:tblPr>
      <w:tblGrid>
        <w:gridCol w:w="425"/>
        <w:gridCol w:w="1560"/>
        <w:gridCol w:w="1842"/>
        <w:gridCol w:w="1134"/>
        <w:gridCol w:w="993"/>
        <w:gridCol w:w="1984"/>
        <w:gridCol w:w="2126"/>
      </w:tblGrid>
      <w:tr w14:paraId="75B3155A">
        <w:tblPrEx>
          <w:tblCellMar>
            <w:top w:w="0" w:type="dxa"/>
            <w:left w:w="115" w:type="dxa"/>
            <w:bottom w:w="0" w:type="dxa"/>
            <w:right w:w="115" w:type="dxa"/>
          </w:tblCellMar>
        </w:tblPrEx>
        <w:trPr>
          <w:trHeight w:val="567"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725E4">
            <w:r>
              <w:t>Nr. d/o</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565DB">
            <w:r>
              <w:t>Cod CPV</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16E15">
            <w:r>
              <w:t>Denumirea serviciilor de proiectare sau de lucrări solicitate</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E835">
            <w:r>
              <w:t>Unitatea de măsură</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10529">
            <w:r>
              <w:t>Cantitatea</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FA972">
            <w:r>
              <w:t>Specificarea tehnică deplină solicitată, Standarde de referință</w:t>
            </w:r>
          </w:p>
        </w:tc>
        <w:tc>
          <w:tcPr>
            <w:tcW w:w="2126" w:type="dxa"/>
            <w:tcBorders>
              <w:top w:val="single" w:color="000000" w:sz="4" w:space="0"/>
              <w:left w:val="single" w:color="000000" w:sz="4" w:space="0"/>
              <w:bottom w:val="single" w:color="000000" w:sz="4" w:space="0"/>
              <w:right w:val="single" w:color="000000" w:sz="4" w:space="0"/>
            </w:tcBorders>
            <w:shd w:val="clear" w:color="auto" w:fill="auto"/>
          </w:tcPr>
          <w:p w14:paraId="3BC4530E">
            <w:r>
              <w:t>Valoarea estimată</w:t>
            </w:r>
            <w:r>
              <w:br w:type="textWrapping"/>
            </w:r>
            <w:r>
              <w:t>(se va indica pentru fiecare lot în parte), lei</w:t>
            </w:r>
          </w:p>
        </w:tc>
      </w:tr>
      <w:tr w14:paraId="3D4B4BDE">
        <w:tblPrEx>
          <w:tblCellMar>
            <w:top w:w="0" w:type="dxa"/>
            <w:left w:w="115" w:type="dxa"/>
            <w:bottom w:w="0" w:type="dxa"/>
            <w:right w:w="115" w:type="dxa"/>
          </w:tblCellMar>
        </w:tblPrEx>
        <w:trPr>
          <w:trHeight w:val="397"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712A8">
            <w:r>
              <w:t>1</w:t>
            </w:r>
          </w:p>
        </w:tc>
        <w:tc>
          <w:tcPr>
            <w:tcW w:w="1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A3A5B4">
            <w:r>
              <w:t>45200000-9</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8A8CE">
            <w:r>
              <w:rPr>
                <w:rFonts w:ascii="Calibri" w:hAnsi="Calibri" w:eastAsia="Calibri" w:cs="Calibri"/>
                <w:b/>
                <w:color w:val="20124D"/>
                <w:sz w:val="28"/>
                <w:szCs w:val="28"/>
              </w:rPr>
              <w:t>Reparatia capitala/curenta a cladirii si edificarea acoperisului de tip Sarpanta la constructia de educatie si invatamint,Institutia Publica Gimnaziul Speia cu regim de inaltime P,P+E si S+P+E,situ</w:t>
            </w:r>
            <w:r>
              <w:tab/>
            </w:r>
            <w:r>
              <w:t xml:space="preserve">   </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0CC71">
            <w:r>
              <w:t>lucrare</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FCA37">
            <w:r>
              <w:t xml:space="preserve">deviz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D7E8A">
            <w:r>
              <w:t>Conform caietului de sarcini  și formularului de deviz nr. 1- Lista cu cantitățile de lucrări</w:t>
            </w:r>
          </w:p>
        </w:tc>
        <w:tc>
          <w:tcPr>
            <w:tcW w:w="2126" w:type="dxa"/>
            <w:tcBorders>
              <w:top w:val="single" w:color="000000" w:sz="4" w:space="0"/>
              <w:left w:val="single" w:color="000000" w:sz="4" w:space="0"/>
              <w:bottom w:val="single" w:color="000000" w:sz="4" w:space="0"/>
              <w:right w:val="single" w:color="000000" w:sz="4" w:space="0"/>
            </w:tcBorders>
            <w:shd w:val="clear" w:color="auto" w:fill="auto"/>
          </w:tcPr>
          <w:p w14:paraId="1E6C56D1">
            <w:r>
              <w:t>41</w:t>
            </w:r>
            <w:r>
              <w:rPr>
                <w:rFonts w:hint="default"/>
                <w:lang w:val="en-US"/>
              </w:rPr>
              <w:t>34972</w:t>
            </w:r>
            <w:r>
              <w:t>.86</w:t>
            </w:r>
          </w:p>
        </w:tc>
      </w:tr>
      <w:tr w14:paraId="009D4165">
        <w:tblPrEx>
          <w:tblCellMar>
            <w:top w:w="0" w:type="dxa"/>
            <w:left w:w="115" w:type="dxa"/>
            <w:bottom w:w="0" w:type="dxa"/>
            <w:right w:w="115" w:type="dxa"/>
          </w:tblCellMar>
        </w:tblPrEx>
        <w:trPr>
          <w:trHeight w:val="397" w:hRule="atLeast"/>
        </w:trPr>
        <w:tc>
          <w:tcPr>
            <w:tcW w:w="10064"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CAA697B">
            <w:pPr>
              <w:jc w:val="center"/>
              <w:rPr>
                <w:rFonts w:ascii="Calibri" w:hAnsi="Calibri" w:eastAsia="Calibri" w:cs="Calibri"/>
                <w:b/>
                <w:color w:val="073763"/>
                <w:u w:val="single"/>
              </w:rPr>
            </w:pPr>
            <w:r>
              <w:rPr>
                <w:rFonts w:ascii="Calibri" w:hAnsi="Calibri" w:eastAsia="Calibri" w:cs="Calibri"/>
                <w:b/>
                <w:color w:val="073763"/>
                <w:u w:val="single"/>
              </w:rPr>
              <w:t>Valoarea estimativă totală 41</w:t>
            </w:r>
            <w:r>
              <w:rPr>
                <w:rFonts w:hint="default" w:ascii="Calibri" w:hAnsi="Calibri" w:eastAsia="Calibri" w:cs="Calibri"/>
                <w:b/>
                <w:color w:val="073763"/>
                <w:u w:val="single"/>
                <w:lang w:val="en-US"/>
              </w:rPr>
              <w:t>34972.86</w:t>
            </w:r>
            <w:r>
              <w:rPr>
                <w:rFonts w:ascii="Calibri" w:hAnsi="Calibri" w:eastAsia="Calibri" w:cs="Calibri"/>
                <w:b/>
                <w:color w:val="073763"/>
                <w:u w:val="single"/>
              </w:rPr>
              <w:t xml:space="preserve">.86lei (patru milioane una suta </w:t>
            </w:r>
            <w:r>
              <w:rPr>
                <w:rFonts w:hint="default" w:ascii="Calibri" w:hAnsi="Calibri" w:eastAsia="Calibri" w:cs="Calibri"/>
                <w:b/>
                <w:color w:val="073763"/>
                <w:u w:val="single"/>
                <w:lang w:val="en-US"/>
              </w:rPr>
              <w:t>treizeci</w:t>
            </w:r>
            <w:r>
              <w:rPr>
                <w:rFonts w:ascii="Calibri" w:hAnsi="Calibri" w:eastAsia="Calibri" w:cs="Calibri"/>
                <w:b/>
                <w:color w:val="073763"/>
                <w:u w:val="single"/>
              </w:rPr>
              <w:t xml:space="preserve"> și </w:t>
            </w:r>
            <w:r>
              <w:rPr>
                <w:rFonts w:hint="default" w:ascii="Calibri" w:hAnsi="Calibri" w:eastAsia="Calibri" w:cs="Calibri"/>
                <w:b/>
                <w:color w:val="073763"/>
                <w:u w:val="single"/>
                <w:lang w:val="en-US"/>
              </w:rPr>
              <w:t>patru</w:t>
            </w:r>
            <w:r>
              <w:rPr>
                <w:rFonts w:ascii="Calibri" w:hAnsi="Calibri" w:eastAsia="Calibri" w:cs="Calibri"/>
                <w:b/>
                <w:color w:val="073763"/>
                <w:u w:val="single"/>
              </w:rPr>
              <w:t xml:space="preserve"> mii </w:t>
            </w:r>
            <w:r>
              <w:rPr>
                <w:rFonts w:hint="default" w:ascii="Calibri" w:hAnsi="Calibri" w:eastAsia="Calibri" w:cs="Calibri"/>
                <w:b/>
                <w:color w:val="073763"/>
                <w:u w:val="single"/>
                <w:lang w:val="en-US"/>
              </w:rPr>
              <w:t>noua</w:t>
            </w:r>
            <w:r>
              <w:rPr>
                <w:rFonts w:ascii="Calibri" w:hAnsi="Calibri" w:eastAsia="Calibri" w:cs="Calibri"/>
                <w:b/>
                <w:color w:val="073763"/>
                <w:u w:val="single"/>
              </w:rPr>
              <w:t xml:space="preserve"> sute </w:t>
            </w:r>
            <w:r>
              <w:rPr>
                <w:rFonts w:hint="default" w:ascii="Calibri" w:hAnsi="Calibri" w:eastAsia="Calibri" w:cs="Calibri"/>
                <w:b/>
                <w:color w:val="073763"/>
                <w:u w:val="single"/>
                <w:lang w:val="en-US"/>
              </w:rPr>
              <w:t>saptezeci</w:t>
            </w:r>
            <w:bookmarkStart w:id="63" w:name="_GoBack"/>
            <w:bookmarkEnd w:id="63"/>
            <w:r>
              <w:rPr>
                <w:rFonts w:ascii="Calibri" w:hAnsi="Calibri" w:eastAsia="Calibri" w:cs="Calibri"/>
                <w:b/>
                <w:color w:val="073763"/>
                <w:u w:val="single"/>
              </w:rPr>
              <w:t xml:space="preserve"> si doi lei, 86 bani ) fără TVA </w:t>
            </w:r>
          </w:p>
        </w:tc>
      </w:tr>
    </w:tbl>
    <w:p w14:paraId="2BE26B87">
      <w:pPr>
        <w:numPr>
          <w:ilvl w:val="0"/>
          <w:numId w:val="9"/>
        </w:numPr>
        <w:tabs>
          <w:tab w:val="right" w:pos="426"/>
        </w:tabs>
      </w:pPr>
      <w:r>
        <w:t>În cazul procedurilor de preselecție se indică numărul minim al candidaţilor şi, dacă este cazul, numărul maxim al acestora. Nu e cazul</w:t>
      </w:r>
    </w:p>
    <w:p w14:paraId="2843D77D">
      <w:pPr>
        <w:numPr>
          <w:ilvl w:val="0"/>
          <w:numId w:val="9"/>
        </w:numPr>
        <w:tabs>
          <w:tab w:val="right" w:pos="426"/>
        </w:tabs>
      </w:pPr>
      <w:r>
        <w:t xml:space="preserve">În cazul în care contractul este împărțit pe loturi, un operator economic poate depune </w:t>
      </w:r>
    </w:p>
    <w:p w14:paraId="4DAE934A">
      <w:pPr>
        <w:tabs>
          <w:tab w:val="right" w:pos="426"/>
        </w:tabs>
      </w:pPr>
      <w:r>
        <w:t>oferta (se va selecta):</w:t>
      </w:r>
    </w:p>
    <w:p w14:paraId="3D555AE8">
      <w:pPr>
        <w:numPr>
          <w:ilvl w:val="0"/>
          <w:numId w:val="10"/>
        </w:numPr>
        <w:tabs>
          <w:tab w:val="right" w:pos="426"/>
        </w:tabs>
      </w:pPr>
      <w:r>
        <w:t>Pentru un singur lot;</w:t>
      </w:r>
    </w:p>
    <w:p w14:paraId="0E8D5059">
      <w:pPr>
        <w:numPr>
          <w:ilvl w:val="0"/>
          <w:numId w:val="10"/>
        </w:numPr>
        <w:tabs>
          <w:tab w:val="right" w:pos="426"/>
        </w:tabs>
      </w:pPr>
      <w:r>
        <w:t>Pentru mai multe loturi;</w:t>
      </w:r>
    </w:p>
    <w:p w14:paraId="5E50268B">
      <w:pPr>
        <w:numPr>
          <w:ilvl w:val="0"/>
          <w:numId w:val="10"/>
        </w:numPr>
        <w:tabs>
          <w:tab w:val="right" w:pos="426"/>
        </w:tabs>
      </w:pPr>
      <w:r>
        <w:t>Pentru toate loturile;</w:t>
      </w:r>
    </w:p>
    <w:p w14:paraId="43E395E3">
      <w:pPr>
        <w:numPr>
          <w:ilvl w:val="0"/>
          <w:numId w:val="10"/>
        </w:numPr>
        <w:tabs>
          <w:tab w:val="right" w:pos="426"/>
        </w:tabs>
      </w:pPr>
      <w:r>
        <w:t>Alte limitări privind numărul de loturi care pot fi atribuite aceluiași ofertant</w:t>
      </w:r>
    </w:p>
    <w:p w14:paraId="0CF9F4D1">
      <w:pPr>
        <w:numPr>
          <w:ilvl w:val="0"/>
          <w:numId w:val="9"/>
        </w:numPr>
        <w:tabs>
          <w:tab w:val="right" w:pos="426"/>
        </w:tabs>
      </w:pPr>
      <w:r>
        <w:t>Admiterea sau interzicerea ofertelor alternative: nu se admite</w:t>
      </w:r>
    </w:p>
    <w:p w14:paraId="6C31B71C">
      <w:pPr>
        <w:numPr>
          <w:ilvl w:val="0"/>
          <w:numId w:val="9"/>
        </w:numPr>
        <w:tabs>
          <w:tab w:val="left" w:pos="0"/>
          <w:tab w:val="left" w:pos="284"/>
          <w:tab w:val="left" w:pos="426"/>
        </w:tabs>
      </w:pPr>
      <w:r>
        <w:t xml:space="preserve">Termenii și condițiile de prestare/executare solicitați: </w:t>
      </w:r>
    </w:p>
    <w:p w14:paraId="4A4AAE6C">
      <w:pPr>
        <w:tabs>
          <w:tab w:val="left" w:pos="0"/>
          <w:tab w:val="left" w:pos="284"/>
          <w:tab w:val="left" w:pos="426"/>
        </w:tabs>
      </w:pPr>
      <w:r>
        <w:t xml:space="preserve">  caiet de sarcini , 6 luni(180 zile ) termenul va intra în vigoare de la data  semnarii contractului</w:t>
      </w:r>
    </w:p>
    <w:p w14:paraId="2E124BD0">
      <w:pPr>
        <w:numPr>
          <w:ilvl w:val="0"/>
          <w:numId w:val="9"/>
        </w:numPr>
        <w:tabs>
          <w:tab w:val="left" w:pos="0"/>
          <w:tab w:val="left" w:pos="284"/>
          <w:tab w:val="left" w:pos="426"/>
        </w:tabs>
      </w:pPr>
      <w:r>
        <w:t>Termenul de valabilitate a contractului:31.12.2026</w:t>
      </w:r>
    </w:p>
    <w:p w14:paraId="0EF33798">
      <w:pPr>
        <w:numPr>
          <w:ilvl w:val="0"/>
          <w:numId w:val="9"/>
        </w:numPr>
        <w:tabs>
          <w:tab w:val="right" w:pos="426"/>
        </w:tabs>
      </w:pPr>
      <w:r>
        <w:t xml:space="preserve">Contract de achiziție rezervat atelierelor protejate sau că acesta poate fi executat numai în cadrul unor programe de angajare protejată (după caz): nu </w:t>
      </w:r>
    </w:p>
    <w:p w14:paraId="23A86B35">
      <w:pPr>
        <w:numPr>
          <w:ilvl w:val="0"/>
          <w:numId w:val="9"/>
        </w:numPr>
        <w:tabs>
          <w:tab w:val="right" w:pos="426"/>
        </w:tabs>
      </w:pPr>
      <w:r>
        <w:t>Prestarea serviciului este rezervată unei anumite profesii în temeiul unor legisau al unor acte administrative (după caz): nu este cazul_</w:t>
      </w:r>
    </w:p>
    <w:p w14:paraId="0F259172">
      <w:pPr>
        <w:numPr>
          <w:ilvl w:val="0"/>
          <w:numId w:val="9"/>
        </w:numPr>
        <w:tabs>
          <w:tab w:val="right" w:pos="426"/>
        </w:tabs>
      </w:pPr>
      <w:r>
        <w:t xml:space="preserve">Scurta descriere a criteriilor privind eligibilitatea operatorilor economici care pot determina eliminarea acestora și a criteriilor de selecție/de preselecție; nivelul minim (nivelurile minime) al (ale) cerințelor eventual impuse; se menționează in formațiile solicitate (DUAE, documentație): </w:t>
      </w:r>
    </w:p>
    <w:p w14:paraId="2F4976F1">
      <w:pPr>
        <w:tabs>
          <w:tab w:val="right" w:pos="426"/>
        </w:tabs>
      </w:pPr>
    </w:p>
    <w:tbl>
      <w:tblPr>
        <w:tblStyle w:val="357"/>
        <w:tblW w:w="9781" w:type="dxa"/>
        <w:tblInd w:w="-5" w:type="dxa"/>
        <w:tblLayout w:type="fixed"/>
        <w:tblCellMar>
          <w:top w:w="0" w:type="dxa"/>
          <w:left w:w="115" w:type="dxa"/>
          <w:bottom w:w="0" w:type="dxa"/>
          <w:right w:w="115" w:type="dxa"/>
        </w:tblCellMar>
      </w:tblPr>
      <w:tblGrid>
        <w:gridCol w:w="993"/>
        <w:gridCol w:w="3404"/>
        <w:gridCol w:w="147"/>
        <w:gridCol w:w="3536"/>
        <w:gridCol w:w="1701"/>
      </w:tblGrid>
      <w:tr w14:paraId="245F4DAD">
        <w:tblPrEx>
          <w:tblCellMar>
            <w:top w:w="0" w:type="dxa"/>
            <w:left w:w="115" w:type="dxa"/>
            <w:bottom w:w="0" w:type="dxa"/>
            <w:right w:w="115" w:type="dxa"/>
          </w:tblCellMar>
        </w:tblPrEx>
        <w:trPr>
          <w:trHeight w:val="397"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64BBB1">
            <w:r>
              <w:t>Nr.</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13B5C">
            <w:pPr>
              <w:tabs>
                <w:tab w:val="left" w:pos="567"/>
              </w:tabs>
            </w:pPr>
            <w:r>
              <w:t>Denumirea documentului/cerințelor</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FCF0BE5">
            <w:pPr>
              <w:tabs>
                <w:tab w:val="left" w:pos="567"/>
              </w:tabs>
            </w:pPr>
            <w:r>
              <w:t>Mod de demonstrare a îndeplinirii cerinţei:</w:t>
            </w:r>
          </w:p>
        </w:tc>
        <w:tc>
          <w:tcPr>
            <w:tcW w:w="17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081101">
            <w:pPr>
              <w:tabs>
                <w:tab w:val="left" w:pos="567"/>
              </w:tabs>
            </w:pPr>
            <w:r>
              <w:t>Obligatoriu</w:t>
            </w:r>
          </w:p>
          <w:p w14:paraId="118131C7"/>
        </w:tc>
      </w:tr>
      <w:tr w14:paraId="0466E5A4">
        <w:tblPrEx>
          <w:tblCellMar>
            <w:top w:w="0" w:type="dxa"/>
            <w:left w:w="115" w:type="dxa"/>
            <w:bottom w:w="0" w:type="dxa"/>
            <w:right w:w="115" w:type="dxa"/>
          </w:tblCellMar>
        </w:tblPrEx>
        <w:trPr>
          <w:trHeight w:val="391" w:hRule="atLeast"/>
        </w:trPr>
        <w:tc>
          <w:tcPr>
            <w:tcW w:w="993" w:type="dxa"/>
            <w:tcBorders>
              <w:top w:val="single" w:color="000000" w:sz="4" w:space="0"/>
              <w:left w:val="single" w:color="000000" w:sz="4" w:space="0"/>
              <w:right w:val="single" w:color="000000" w:sz="4" w:space="0"/>
            </w:tcBorders>
            <w:shd w:val="clear" w:color="auto" w:fill="FFFFFF"/>
            <w:vAlign w:val="center"/>
          </w:tcPr>
          <w:p w14:paraId="7733AA08">
            <w:pPr>
              <w:tabs>
                <w:tab w:val="left" w:pos="1134"/>
              </w:tabs>
            </w:pPr>
          </w:p>
        </w:tc>
        <w:tc>
          <w:tcPr>
            <w:tcW w:w="7087" w:type="dxa"/>
            <w:gridSpan w:val="3"/>
            <w:tcBorders>
              <w:top w:val="single" w:color="000000" w:sz="4" w:space="0"/>
              <w:left w:val="single" w:color="000000" w:sz="4" w:space="0"/>
              <w:right w:val="single" w:color="000000" w:sz="4" w:space="0"/>
            </w:tcBorders>
            <w:shd w:val="clear" w:color="auto" w:fill="FFFFFF"/>
            <w:vAlign w:val="center"/>
          </w:tcPr>
          <w:p w14:paraId="140ED9FD">
            <w:pPr>
              <w:tabs>
                <w:tab w:val="left" w:pos="1134"/>
              </w:tabs>
              <w:rPr>
                <w:b/>
                <w:bCs/>
              </w:rPr>
            </w:pPr>
            <w:r>
              <w:rPr>
                <w:b/>
                <w:bCs/>
              </w:rPr>
              <w:t>OBLIGATORIU!!!</w:t>
            </w:r>
          </w:p>
          <w:p w14:paraId="18CD73BD">
            <w:pPr>
              <w:tabs>
                <w:tab w:val="left" w:pos="1134"/>
              </w:tabs>
            </w:pPr>
            <w:r>
              <w:t xml:space="preserve">Toate documentele ofertei se solicită să fie </w:t>
            </w:r>
            <w:r>
              <w:rPr>
                <w:b/>
                <w:bCs/>
                <w:i/>
                <w:iCs/>
                <w:u w:val="single"/>
              </w:rPr>
              <w:t>semnate electronic</w:t>
            </w:r>
            <w:r>
              <w:t xml:space="preserve"> de către ofertant.</w:t>
            </w:r>
          </w:p>
        </w:tc>
        <w:tc>
          <w:tcPr>
            <w:tcW w:w="1701" w:type="dxa"/>
            <w:tcBorders>
              <w:top w:val="single" w:color="000000" w:sz="4" w:space="0"/>
              <w:left w:val="single" w:color="000000" w:sz="4" w:space="0"/>
              <w:right w:val="single" w:color="000000" w:sz="4" w:space="0"/>
            </w:tcBorders>
            <w:shd w:val="clear" w:color="auto" w:fill="FFFFFF"/>
          </w:tcPr>
          <w:p w14:paraId="1CDDCF50"/>
        </w:tc>
      </w:tr>
      <w:tr w14:paraId="2D0A430D">
        <w:tblPrEx>
          <w:tblCellMar>
            <w:top w:w="0" w:type="dxa"/>
            <w:left w:w="115" w:type="dxa"/>
            <w:bottom w:w="0" w:type="dxa"/>
            <w:right w:w="115" w:type="dxa"/>
          </w:tblCellMar>
        </w:tblPrEx>
        <w:trPr>
          <w:trHeight w:val="115"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4732E">
            <w:r>
              <w:t>16.1</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4643AB2A">
            <w:r>
              <w:t>Oferta financiară</w:t>
            </w:r>
          </w:p>
        </w:tc>
      </w:tr>
      <w:tr w14:paraId="77B03985">
        <w:tblPrEx>
          <w:tblCellMar>
            <w:top w:w="0" w:type="dxa"/>
            <w:left w:w="115" w:type="dxa"/>
            <w:bottom w:w="0" w:type="dxa"/>
            <w:right w:w="115" w:type="dxa"/>
          </w:tblCellMar>
        </w:tblPrEx>
        <w:trPr>
          <w:trHeight w:val="579"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BB0690">
            <w:r>
              <w:t>16.1.1</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F7AF09">
            <w:r>
              <w:t>Formularul ofertei F3.1, indicînd:</w:t>
            </w:r>
          </w:p>
          <w:p w14:paraId="5B02B553">
            <w:pPr>
              <w:numPr>
                <w:ilvl w:val="0"/>
                <w:numId w:val="11"/>
              </w:numPr>
              <w:tabs>
                <w:tab w:val="left" w:pos="1134"/>
              </w:tabs>
            </w:pPr>
            <w:r>
              <w:t>valoarea fără TVA, ( lei)</w:t>
            </w:r>
          </w:p>
          <w:p w14:paraId="11F30ED1">
            <w:pPr>
              <w:numPr>
                <w:ilvl w:val="0"/>
                <w:numId w:val="11"/>
              </w:numPr>
              <w:tabs>
                <w:tab w:val="left" w:pos="1134"/>
              </w:tabs>
            </w:pPr>
            <w:r>
              <w:t>valoarea cu TVA, ( lei)</w:t>
            </w:r>
          </w:p>
          <w:p w14:paraId="348C1D5A">
            <w:pPr>
              <w:numPr>
                <w:ilvl w:val="0"/>
                <w:numId w:val="11"/>
              </w:numPr>
              <w:tabs>
                <w:tab w:val="left" w:pos="34"/>
                <w:tab w:val="left" w:pos="1134"/>
              </w:tabs>
            </w:pPr>
            <w:r>
              <w:t>termen de execuţie se solicită 60 zile calendaristice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E4ECCB9">
            <w:r>
              <w:t>Model ( Formularului F3.1)</w:t>
            </w:r>
          </w:p>
          <w:p w14:paraId="3010DCE7">
            <w:r>
              <w:t xml:space="preserve"> atașat în Documentației standard lucrări </w:t>
            </w:r>
          </w:p>
        </w:tc>
        <w:tc>
          <w:tcPr>
            <w:tcW w:w="1701" w:type="dxa"/>
            <w:tcBorders>
              <w:top w:val="single" w:color="000000" w:sz="4" w:space="0"/>
              <w:left w:val="single" w:color="000000" w:sz="4" w:space="0"/>
              <w:bottom w:val="single" w:color="000000" w:sz="4" w:space="0"/>
              <w:right w:val="single" w:color="000000" w:sz="4" w:space="0"/>
            </w:tcBorders>
            <w:shd w:val="clear" w:color="auto" w:fill="FFFFFF"/>
          </w:tcPr>
          <w:p w14:paraId="11F761F6">
            <w:r>
              <w:t>Da</w:t>
            </w:r>
          </w:p>
          <w:p w14:paraId="5A75DE40">
            <w:r>
              <w:t>Obligatoriu</w:t>
            </w:r>
          </w:p>
          <w:p w14:paraId="76DC2CD1">
            <w:r>
              <w:t>(depus odată cu oferta)</w:t>
            </w:r>
          </w:p>
        </w:tc>
      </w:tr>
      <w:tr w14:paraId="1A2AFD94">
        <w:tblPrEx>
          <w:tblCellMar>
            <w:top w:w="0" w:type="dxa"/>
            <w:left w:w="115" w:type="dxa"/>
            <w:bottom w:w="0" w:type="dxa"/>
            <w:right w:w="115" w:type="dxa"/>
          </w:tblCellMar>
        </w:tblPrEx>
        <w:trPr>
          <w:trHeight w:val="133"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9B9D3A">
            <w:r>
              <w:t>16.1.2</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EB81EC">
            <w:pPr>
              <w:tabs>
                <w:tab w:val="left" w:pos="540"/>
              </w:tabs>
            </w:pPr>
            <w:r>
              <w:t>Cerere de participare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FE4425B">
            <w:r>
              <w:t>Conform Documentației standard lucrări,  (anexa nr. 7)</w:t>
            </w:r>
          </w:p>
        </w:tc>
        <w:tc>
          <w:tcPr>
            <w:tcW w:w="1701" w:type="dxa"/>
            <w:tcBorders>
              <w:top w:val="single" w:color="000000" w:sz="4" w:space="0"/>
              <w:left w:val="single" w:color="000000" w:sz="4" w:space="0"/>
              <w:bottom w:val="single" w:color="000000" w:sz="4" w:space="0"/>
              <w:right w:val="single" w:color="000000" w:sz="4" w:space="0"/>
            </w:tcBorders>
            <w:shd w:val="clear" w:color="auto" w:fill="FFFFFF"/>
          </w:tcPr>
          <w:p w14:paraId="02D26E36">
            <w:r>
              <w:t>Da</w:t>
            </w:r>
          </w:p>
          <w:p w14:paraId="5DDAB63A">
            <w:r>
              <w:t>Obligatoriu</w:t>
            </w:r>
          </w:p>
          <w:p w14:paraId="2A8DBA26">
            <w:r>
              <w:t>(depus odată cu oferta)</w:t>
            </w:r>
          </w:p>
        </w:tc>
      </w:tr>
      <w:tr w14:paraId="158B433A">
        <w:tblPrEx>
          <w:tblCellMar>
            <w:top w:w="0" w:type="dxa"/>
            <w:left w:w="115" w:type="dxa"/>
            <w:bottom w:w="0" w:type="dxa"/>
            <w:right w:w="115" w:type="dxa"/>
          </w:tblCellMar>
        </w:tblPrEx>
        <w:trPr>
          <w:trHeight w:val="16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ECBF6">
            <w:r>
              <w:t>16.1.3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39B39">
            <w:pPr>
              <w:tabs>
                <w:tab w:val="left" w:pos="540"/>
              </w:tabs>
            </w:pPr>
            <w:r>
              <w:t>Declarație privind valabilitatea ofertei, termen de valabilitate al ofertei se solicită - 60 zile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96A11D">
            <w:r>
              <w:t xml:space="preserve">Conform Documentației standard lucrări,  (anexa nr. 8)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0AFB358">
            <w:r>
              <w:t>Da</w:t>
            </w:r>
          </w:p>
          <w:p w14:paraId="2F8020B2">
            <w:r>
              <w:t>Obligatoriu</w:t>
            </w:r>
          </w:p>
          <w:p w14:paraId="61730B74">
            <w:r>
              <w:t>(depus odată cu oferta)</w:t>
            </w:r>
          </w:p>
        </w:tc>
      </w:tr>
      <w:tr w14:paraId="06CBC69E">
        <w:tblPrEx>
          <w:tblCellMar>
            <w:top w:w="0" w:type="dxa"/>
            <w:left w:w="115" w:type="dxa"/>
            <w:bottom w:w="0" w:type="dxa"/>
            <w:right w:w="115" w:type="dxa"/>
          </w:tblCellMar>
        </w:tblPrEx>
        <w:trPr>
          <w:trHeight w:val="300" w:hRule="atLeast"/>
        </w:trPr>
        <w:tc>
          <w:tcPr>
            <w:tcW w:w="993" w:type="dxa"/>
            <w:tcBorders>
              <w:top w:val="single" w:color="000000" w:sz="4" w:space="0"/>
              <w:left w:val="single" w:color="000000" w:sz="4" w:space="0"/>
              <w:right w:val="single" w:color="000000" w:sz="4" w:space="0"/>
            </w:tcBorders>
            <w:shd w:val="clear" w:color="auto" w:fill="auto"/>
            <w:vAlign w:val="center"/>
          </w:tcPr>
          <w:p w14:paraId="1A9EB2A2">
            <w:r>
              <w:t>16.1.4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7AAEC">
            <w:r>
              <w:t xml:space="preserve">Devizul de cheltuieli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A4F0CE">
            <w:r>
              <w:t xml:space="preserve">Conform Documentației standard lucrări,   Formularele Devizelor 3, 5,7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9B6FD34">
            <w:r>
              <w:t>Da</w:t>
            </w:r>
          </w:p>
          <w:p w14:paraId="7C1CA315">
            <w:r>
              <w:t>Obligatoriu</w:t>
            </w:r>
          </w:p>
          <w:p w14:paraId="71A94BBF">
            <w:r>
              <w:t>(depus odată cu oferta)</w:t>
            </w:r>
          </w:p>
        </w:tc>
      </w:tr>
      <w:tr w14:paraId="1765B58F">
        <w:tblPrEx>
          <w:tblCellMar>
            <w:top w:w="0" w:type="dxa"/>
            <w:left w:w="115" w:type="dxa"/>
            <w:bottom w:w="0" w:type="dxa"/>
            <w:right w:w="115" w:type="dxa"/>
          </w:tblCellMar>
        </w:tblPrEx>
        <w:trPr>
          <w:trHeight w:val="41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F41FC">
            <w:r>
              <w:t>16.2</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CE34F4A">
            <w:pPr>
              <w:tabs>
                <w:tab w:val="left" w:pos="540"/>
              </w:tabs>
            </w:pPr>
            <w:r>
              <w:t>Garanţia pentru oferta</w:t>
            </w:r>
          </w:p>
        </w:tc>
      </w:tr>
      <w:tr w14:paraId="68DF7647">
        <w:tblPrEx>
          <w:tblCellMar>
            <w:top w:w="0" w:type="dxa"/>
            <w:left w:w="115" w:type="dxa"/>
            <w:bottom w:w="0" w:type="dxa"/>
            <w:right w:w="115" w:type="dxa"/>
          </w:tblCellMar>
        </w:tblPrEx>
        <w:trPr>
          <w:trHeight w:val="1093" w:hRule="atLeast"/>
        </w:trPr>
        <w:tc>
          <w:tcPr>
            <w:tcW w:w="993" w:type="dxa"/>
            <w:tcBorders>
              <w:top w:val="single" w:color="000000" w:sz="4" w:space="0"/>
              <w:left w:val="single" w:color="000000" w:sz="4" w:space="0"/>
              <w:right w:val="single" w:color="000000" w:sz="4" w:space="0"/>
            </w:tcBorders>
            <w:shd w:val="clear" w:color="auto" w:fill="auto"/>
            <w:vAlign w:val="center"/>
          </w:tcPr>
          <w:p w14:paraId="33F2E31A">
            <w:r>
              <w:t>16.2.1</w:t>
            </w:r>
          </w:p>
        </w:tc>
        <w:tc>
          <w:tcPr>
            <w:tcW w:w="3404" w:type="dxa"/>
            <w:tcBorders>
              <w:top w:val="single" w:color="000000" w:sz="4" w:space="0"/>
              <w:left w:val="single" w:color="000000" w:sz="4" w:space="0"/>
              <w:right w:val="single" w:color="000000" w:sz="4" w:space="0"/>
            </w:tcBorders>
            <w:shd w:val="clear" w:color="auto" w:fill="auto"/>
            <w:vAlign w:val="center"/>
          </w:tcPr>
          <w:p w14:paraId="07FF201C">
            <w:pPr>
              <w:tabs>
                <w:tab w:val="left" w:pos="540"/>
              </w:tabs>
            </w:pPr>
            <w:r>
              <w:t>Garanţie bancară emisă de către instituția financiară unde se deservește ofertantul în valoare de 1.0 % din suma ofertei fără TVA cu termenul de valabilitate de 60 zile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7F8678">
            <w:pPr>
              <w:tabs>
                <w:tab w:val="left" w:pos="540"/>
              </w:tabs>
            </w:pPr>
            <w:r>
              <w:t>Conform Documentației standard lucrări,   (anexa nr. 9) original scanat și semnat electronic de către ofertant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456A18D">
            <w:r>
              <w:t>Da</w:t>
            </w:r>
          </w:p>
          <w:p w14:paraId="3A809702">
            <w:r>
              <w:t>Obligatoriu</w:t>
            </w:r>
          </w:p>
          <w:p w14:paraId="722DFA12">
            <w:r>
              <w:t>(depus odată cu oferta)</w:t>
            </w:r>
          </w:p>
        </w:tc>
      </w:tr>
      <w:tr w14:paraId="32DD9FF6">
        <w:tblPrEx>
          <w:tblCellMar>
            <w:top w:w="0" w:type="dxa"/>
            <w:left w:w="115" w:type="dxa"/>
            <w:bottom w:w="0" w:type="dxa"/>
            <w:right w:w="115" w:type="dxa"/>
          </w:tblCellMar>
        </w:tblPrEx>
        <w:trPr>
          <w:trHeight w:val="31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977CE">
            <w:r>
              <w:t>16.3</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F05F6E5">
            <w:r>
              <w:t>Documentul Unic de Achiziţii European</w:t>
            </w:r>
          </w:p>
        </w:tc>
      </w:tr>
      <w:tr w14:paraId="5A35A37F">
        <w:tblPrEx>
          <w:tblCellMar>
            <w:top w:w="0" w:type="dxa"/>
            <w:left w:w="115" w:type="dxa"/>
            <w:bottom w:w="0" w:type="dxa"/>
            <w:right w:w="115" w:type="dxa"/>
          </w:tblCellMar>
        </w:tblPrEx>
        <w:trPr>
          <w:trHeight w:val="196" w:hRule="atLeast"/>
        </w:trPr>
        <w:tc>
          <w:tcPr>
            <w:tcW w:w="993" w:type="dxa"/>
            <w:tcBorders>
              <w:top w:val="single" w:color="000000" w:sz="4" w:space="0"/>
              <w:left w:val="single" w:color="000000" w:sz="4" w:space="0"/>
              <w:right w:val="single" w:color="000000" w:sz="4" w:space="0"/>
            </w:tcBorders>
            <w:shd w:val="clear" w:color="auto" w:fill="auto"/>
            <w:vAlign w:val="center"/>
          </w:tcPr>
          <w:p w14:paraId="7B4E6200">
            <w:r>
              <w:t>16.3.1</w:t>
            </w:r>
          </w:p>
        </w:tc>
        <w:tc>
          <w:tcPr>
            <w:tcW w:w="3404" w:type="dxa"/>
            <w:tcBorders>
              <w:top w:val="single" w:color="000000" w:sz="4" w:space="0"/>
              <w:left w:val="single" w:color="000000" w:sz="4" w:space="0"/>
              <w:right w:val="single" w:color="000000" w:sz="4" w:space="0"/>
            </w:tcBorders>
            <w:shd w:val="clear" w:color="auto" w:fill="auto"/>
            <w:vAlign w:val="center"/>
          </w:tcPr>
          <w:p w14:paraId="09129EB4">
            <w:r>
              <w:t xml:space="preserve">Formularul standard al </w:t>
            </w:r>
          </w:p>
          <w:p w14:paraId="2A5F06E1">
            <w:r>
              <w:t xml:space="preserve">Documentul Unic de Achiziţii European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97B504">
            <w:r>
              <w:t>DUAE, conform formularului aprobat prin Ordinul Ministrului de finanțe nr. 72 din 11.06.2020, prezentarea oricărui alt formular DUAE, este temei de descalificare de la procedura de achiziție publică.</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90814AC">
            <w:r>
              <w:t>Da</w:t>
            </w:r>
          </w:p>
          <w:p w14:paraId="560DE97E">
            <w:r>
              <w:t>Obligatoriu</w:t>
            </w:r>
          </w:p>
          <w:p w14:paraId="6EC36CE6">
            <w:r>
              <w:t>(depus odată cu oferta)</w:t>
            </w:r>
          </w:p>
        </w:tc>
      </w:tr>
      <w:tr w14:paraId="5F6C262B">
        <w:tblPrEx>
          <w:tblCellMar>
            <w:top w:w="0" w:type="dxa"/>
            <w:left w:w="115" w:type="dxa"/>
            <w:bottom w:w="0" w:type="dxa"/>
            <w:right w:w="115" w:type="dxa"/>
          </w:tblCellMar>
        </w:tblPrEx>
        <w:trPr>
          <w:trHeight w:val="32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E275C">
            <w:r>
              <w:t>16.4</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C8E7A9">
            <w:pPr>
              <w:tabs>
                <w:tab w:val="left" w:pos="540"/>
              </w:tabs>
            </w:pPr>
            <w:r>
              <w:t>Demonstrarea capacității de exercitare a activității profesionale</w:t>
            </w:r>
          </w:p>
        </w:tc>
      </w:tr>
      <w:tr w14:paraId="5344F26E">
        <w:tblPrEx>
          <w:tblCellMar>
            <w:top w:w="0" w:type="dxa"/>
            <w:left w:w="115" w:type="dxa"/>
            <w:bottom w:w="0" w:type="dxa"/>
            <w:right w:w="115" w:type="dxa"/>
          </w:tblCellMar>
        </w:tblPrEx>
        <w:trPr>
          <w:trHeight w:val="40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12F6A">
            <w:r>
              <w:t>16.4.1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4CFA5">
            <w:pPr>
              <w:tabs>
                <w:tab w:val="left" w:pos="540"/>
              </w:tabs>
            </w:pPr>
            <w:r>
              <w:t>Certificatul/decizie de înregistrare a întreprinderii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1EDA7C">
            <w:r>
              <w:t>Certificatul/decizie de înregistrare a întreprinderii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BB0B678">
            <w:r>
              <w:t>Da</w:t>
            </w:r>
          </w:p>
          <w:p w14:paraId="6554D0E4">
            <w:r>
              <w:t>Obligatoriu</w:t>
            </w:r>
          </w:p>
          <w:p w14:paraId="01DE969F">
            <w:r>
              <w:t>(depus odată cu oferta)</w:t>
            </w:r>
          </w:p>
        </w:tc>
      </w:tr>
      <w:tr w14:paraId="18FB1EFE">
        <w:tblPrEx>
          <w:tblCellMar>
            <w:top w:w="0" w:type="dxa"/>
            <w:left w:w="115" w:type="dxa"/>
            <w:bottom w:w="0" w:type="dxa"/>
            <w:right w:w="115" w:type="dxa"/>
          </w:tblCellMar>
        </w:tblPrEx>
        <w:trPr>
          <w:trHeight w:val="15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5474C">
            <w:r>
              <w:t>16.4.2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CF737">
            <w:pPr>
              <w:tabs>
                <w:tab w:val="left" w:pos="540"/>
              </w:tabs>
            </w:pPr>
            <w:r>
              <w:t>Extras din Registrul de Stat al persoanelor juridice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84D331">
            <w:r>
              <w:t>Extras din Registrul de Stat al persoanelor juridice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DA6F351">
            <w:r>
              <w:t>Da</w:t>
            </w:r>
          </w:p>
          <w:p w14:paraId="28D12F36">
            <w:r>
              <w:t>Obligatoriu</w:t>
            </w:r>
          </w:p>
          <w:p w14:paraId="7C0CFAB6">
            <w:r>
              <w:t>(depus odată cu oferta)</w:t>
            </w:r>
          </w:p>
        </w:tc>
      </w:tr>
      <w:tr w14:paraId="53BF4707">
        <w:tblPrEx>
          <w:tblCellMar>
            <w:top w:w="0" w:type="dxa"/>
            <w:left w:w="115" w:type="dxa"/>
            <w:bottom w:w="0" w:type="dxa"/>
            <w:right w:w="115" w:type="dxa"/>
          </w:tblCellMar>
        </w:tblPrEx>
        <w:trPr>
          <w:trHeight w:val="36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0A7F3">
            <w:r>
              <w:t>16.4.3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7FF86">
            <w:pPr>
              <w:tabs>
                <w:tab w:val="left" w:pos="540"/>
              </w:tabs>
            </w:pPr>
            <w:r>
              <w:t>Avizul Agenției de Supraveghere Tehnică , valabil la ziua desfășurării concursului.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32A767">
            <w:r>
              <w:t xml:space="preserve">Conform Documentației standard lucrări  (anexa nr. 22)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D4CC73A">
            <w:r>
              <w:t>Da</w:t>
            </w:r>
          </w:p>
          <w:p w14:paraId="4583C760">
            <w:r>
              <w:t>Obligatoriu</w:t>
            </w:r>
          </w:p>
          <w:p w14:paraId="6B847667">
            <w:r>
              <w:t>(depus odată cu oferta)</w:t>
            </w:r>
          </w:p>
        </w:tc>
      </w:tr>
      <w:tr w14:paraId="27A5CFE8">
        <w:tblPrEx>
          <w:tblCellMar>
            <w:top w:w="0" w:type="dxa"/>
            <w:left w:w="115" w:type="dxa"/>
            <w:bottom w:w="0" w:type="dxa"/>
            <w:right w:w="115" w:type="dxa"/>
          </w:tblCellMar>
        </w:tblPrEx>
        <w:trPr>
          <w:trHeight w:val="9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4A9E3">
            <w:r>
              <w:t>16.5</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FC65B34">
            <w:r>
              <w:t>Demonstrarea capacității economice și financiare</w:t>
            </w:r>
          </w:p>
        </w:tc>
      </w:tr>
      <w:tr w14:paraId="47995BFD">
        <w:tblPrEx>
          <w:tblCellMar>
            <w:top w:w="0" w:type="dxa"/>
            <w:left w:w="115" w:type="dxa"/>
            <w:bottom w:w="0" w:type="dxa"/>
            <w:right w:w="115" w:type="dxa"/>
          </w:tblCellMar>
        </w:tblPrEx>
        <w:trPr>
          <w:trHeight w:val="74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5AE0E">
            <w:r>
              <w:t>16.5.1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32076">
            <w:r>
              <w:t>Certificat privind lipsa sau existența restanțelor la bugetul public național, eliberat de către Serviciul Fiscal de Stat</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510C62">
            <w:r>
              <w:t>Certificat, original scanat și semnat electronic de către ofertant, valabil la ziua desfășurării concursului.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654EA50">
            <w:r>
              <w:t>Da</w:t>
            </w:r>
          </w:p>
          <w:p w14:paraId="42ADC951">
            <w:r>
              <w:t>Obligatoriu</w:t>
            </w:r>
          </w:p>
          <w:p w14:paraId="2011027E">
            <w:r>
              <w:t>(depus odată cu oferta)</w:t>
            </w:r>
          </w:p>
        </w:tc>
      </w:tr>
      <w:tr w14:paraId="416142A9">
        <w:tblPrEx>
          <w:tblCellMar>
            <w:top w:w="0" w:type="dxa"/>
            <w:left w:w="115" w:type="dxa"/>
            <w:bottom w:w="0" w:type="dxa"/>
            <w:right w:w="115" w:type="dxa"/>
          </w:tblCellMar>
        </w:tblPrEx>
        <w:trPr>
          <w:trHeight w:val="44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AC5EF">
            <w:r>
              <w:t>16.5.2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85789">
            <w:pPr>
              <w:tabs>
                <w:tab w:val="left" w:pos="540"/>
              </w:tabs>
            </w:pPr>
            <w:r>
              <w:t>Bilanțul contabil / Ultimul raport financiar, înregistrat la Biroul Național de Statistică</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830A53">
            <w:r>
              <w:t>Raport financiar, original scanat și semnat electronic de către ofertant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22FC6AE">
            <w:r>
              <w:t>Da</w:t>
            </w:r>
          </w:p>
          <w:p w14:paraId="6DE5C159">
            <w:r>
              <w:t>Obligatoriu</w:t>
            </w:r>
          </w:p>
          <w:p w14:paraId="22375FC1">
            <w:r>
              <w:t>(depus odată cu oferta)</w:t>
            </w:r>
          </w:p>
        </w:tc>
      </w:tr>
      <w:tr w14:paraId="5272285F">
        <w:tblPrEx>
          <w:tblCellMar>
            <w:top w:w="0" w:type="dxa"/>
            <w:left w:w="115" w:type="dxa"/>
            <w:bottom w:w="0" w:type="dxa"/>
            <w:right w:w="115" w:type="dxa"/>
          </w:tblCellMar>
        </w:tblPrEx>
        <w:trPr>
          <w:trHeight w:val="14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7152D">
            <w:r>
              <w:t>16.5.3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439A4">
            <w:pPr>
              <w:tabs>
                <w:tab w:val="left" w:pos="567"/>
              </w:tabs>
            </w:pPr>
            <w:r>
              <w:t>Declarație privind experiența similară în utrimii 3 ani în domeniu.</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23F756">
            <w:pPr>
              <w:tabs>
                <w:tab w:val="left" w:pos="567"/>
              </w:tabs>
            </w:pPr>
            <w:r>
              <w:t xml:space="preserve">Conform Documentației standard lucrări (anexa nr. 12), </w:t>
            </w:r>
          </w:p>
          <w:p w14:paraId="70D45EE7">
            <w:r>
              <w:t xml:space="preserve">-copii a/ale contractului/contractelor de antrepriză sau subantrepriză pentru lucrări similare (copiile să fie facute în masura în care autoritatea contractantă să poată identifica natura lucrărilor executate și valoarea)  </w:t>
            </w:r>
          </w:p>
          <w:p w14:paraId="1E49C642">
            <w:r>
              <w:t>- procesele-verbale de recepție la terminarea lucrărilor la contractele prezentate, care atestă executarea și darea în exploatare a lucrărilor.</w:t>
            </w:r>
          </w:p>
          <w:p w14:paraId="0F47974A">
            <w:pPr>
              <w:tabs>
                <w:tab w:val="left" w:pos="567"/>
              </w:tabs>
            </w:pPr>
            <w:r>
              <w:t>- recomandări din partea beneficiarilor la contractul/contractele prezentate.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883A608">
            <w:r>
              <w:t>Da</w:t>
            </w:r>
          </w:p>
          <w:p w14:paraId="7D856AED">
            <w:r>
              <w:t>Obligatoriu</w:t>
            </w:r>
          </w:p>
          <w:p w14:paraId="02640721">
            <w:r>
              <w:t>(depus odată cu oferta)</w:t>
            </w:r>
          </w:p>
        </w:tc>
      </w:tr>
      <w:tr w14:paraId="2BF0DBFA">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3A4E0">
            <w:r>
              <w:t>16.5.4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8E01E">
            <w:pPr>
              <w:tabs>
                <w:tab w:val="left" w:pos="567"/>
              </w:tabs>
            </w:pPr>
            <w:r>
              <w:t xml:space="preserve">Declarație privind lista principalelor lucrări similare executate în ultimii 3 ani de activitate.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9AC853">
            <w:pPr>
              <w:tabs>
                <w:tab w:val="left" w:pos="567"/>
              </w:tabs>
            </w:pPr>
            <w:r>
              <w:t xml:space="preserve">Conform Documentației standard lucrări (anexa nr. 13) </w:t>
            </w:r>
          </w:p>
          <w:p w14:paraId="4603ECE5">
            <w:pPr>
              <w:tabs>
                <w:tab w:val="left" w:pos="567"/>
              </w:tabs>
            </w:pP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FA3F7BE">
            <w:r>
              <w:t>Da</w:t>
            </w:r>
          </w:p>
          <w:p w14:paraId="7063F2BC">
            <w:r>
              <w:t>Obligatoriu</w:t>
            </w:r>
          </w:p>
          <w:p w14:paraId="456417C6">
            <w:r>
              <w:t>(depus odată cu oferta)</w:t>
            </w:r>
          </w:p>
        </w:tc>
      </w:tr>
      <w:tr w14:paraId="4A74EE84">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3BF84">
            <w:r>
              <w:t>16.5.5</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6FF8D">
            <w:pPr>
              <w:tabs>
                <w:tab w:val="left" w:pos="612"/>
              </w:tabs>
            </w:pPr>
            <w:r>
              <w:t>Dispunerea de nivel minim de capacitate economică și/sau financiară</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0CC67A79">
            <w:pPr>
              <w:tabs>
                <w:tab w:val="left" w:pos="612"/>
              </w:tabs>
            </w:pPr>
            <w:r>
              <w:t xml:space="preserve">Situațiile financiare pentru anii 2023; 2024; 2025. Varianta scanată de pe originalul acestora, confirmată prin semnatura electronică. </w:t>
            </w:r>
          </w:p>
          <w:p w14:paraId="35553AEA">
            <w:pPr>
              <w:tabs>
                <w:tab w:val="left" w:pos="612"/>
              </w:tabs>
            </w:pPr>
            <w:r>
              <w:t>Condițiile de calificare:</w:t>
            </w:r>
          </w:p>
          <w:p w14:paraId="21C1FD60">
            <w:pPr>
              <w:tabs>
                <w:tab w:val="left" w:pos="612"/>
              </w:tabs>
            </w:pPr>
            <w:r>
              <w:t>1. Realizarea unei cifre medii anuale de afaceri în ultimii 3 ani egală sau mai mare decît 5 mln. Lei/anual</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2A22019A">
            <w:r>
              <w:t>Da</w:t>
            </w:r>
          </w:p>
          <w:p w14:paraId="75A42D7C">
            <w:r>
              <w:t>Obligatoriu</w:t>
            </w:r>
          </w:p>
          <w:p w14:paraId="3671E542">
            <w:r>
              <w:t>(depus odată cu oferta)</w:t>
            </w:r>
          </w:p>
        </w:tc>
      </w:tr>
      <w:tr w14:paraId="34FFBE1C">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F1A1E">
            <w:r>
              <w:t>16.5.6</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29C9B469">
            <w:r>
              <w:t>Disponibilitatea de bani lichizi sau capital circulant, sau de resurse creditare în sumă de minim 4 mln lei.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3A1AECE0">
            <w:r>
              <w:t>Document emis de banca, prin care se confirmă existența resurselor financiare disponibile sau o linie de credit deschisă în valoare de minim 4 mln. lei, eliberat la maxim 10 zile pînă la data plasării ofertei. Varianta scanată de pe original, confirmată prin semnătura electronică</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5FE17DB">
            <w:r>
              <w:t>Da</w:t>
            </w:r>
          </w:p>
          <w:p w14:paraId="6FE5F529">
            <w:r>
              <w:t>Obligatoriu</w:t>
            </w:r>
          </w:p>
          <w:p w14:paraId="63FB2678">
            <w:r>
              <w:t>(depus odată cu oferta)</w:t>
            </w:r>
          </w:p>
        </w:tc>
      </w:tr>
      <w:tr w14:paraId="1576ACF5">
        <w:tblPrEx>
          <w:tblCellMar>
            <w:top w:w="0" w:type="dxa"/>
            <w:left w:w="115" w:type="dxa"/>
            <w:bottom w:w="0" w:type="dxa"/>
            <w:right w:w="115" w:type="dxa"/>
          </w:tblCellMar>
        </w:tblPrEx>
        <w:trPr>
          <w:trHeight w:val="14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FCF5">
            <w:r>
              <w:t>16.6</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2F1131B">
            <w:pPr>
              <w:tabs>
                <w:tab w:val="left" w:pos="1134"/>
              </w:tabs>
            </w:pPr>
            <w:r>
              <w:t>Demonstrarea capacității tehnice și/sau profesională</w:t>
            </w:r>
          </w:p>
        </w:tc>
      </w:tr>
      <w:tr w14:paraId="16EA3E3C">
        <w:tblPrEx>
          <w:tblCellMar>
            <w:top w:w="0" w:type="dxa"/>
            <w:left w:w="115" w:type="dxa"/>
            <w:bottom w:w="0" w:type="dxa"/>
            <w:right w:w="115" w:type="dxa"/>
          </w:tblCellMar>
        </w:tblPrEx>
        <w:trPr>
          <w:trHeight w:val="5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5E4AF">
            <w:r>
              <w:t>16.6.1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2D176">
            <w:pPr>
              <w:tabs>
                <w:tab w:val="left" w:pos="1134"/>
              </w:tabs>
            </w:pPr>
            <w:r>
              <w:t>Declarație privind dotările specifice, utilajul şi echipamentul necesar pentru îndeplinirea corespunzătoare a contractului conform procesului tehnologic a lucrărilor.</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1A6513">
            <w:pPr>
              <w:tabs>
                <w:tab w:val="left" w:pos="63"/>
              </w:tabs>
            </w:pPr>
            <w:r>
              <w:t xml:space="preserve">Conform Documentației standard lucrări  </w:t>
            </w:r>
          </w:p>
          <w:p w14:paraId="76A44F22">
            <w:r>
              <w:t>(anexa nr. 14) cu prezentarea copiilor certificatelor de înmatriculare a utilajelor și pozele recente ale acestora.</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87CC543">
            <w:r>
              <w:t>Da</w:t>
            </w:r>
          </w:p>
          <w:p w14:paraId="05A86333">
            <w:r>
              <w:t>Obligatoriu</w:t>
            </w:r>
          </w:p>
          <w:p w14:paraId="27F2566C">
            <w:r>
              <w:t>(depus odată cu oferta)</w:t>
            </w:r>
          </w:p>
        </w:tc>
      </w:tr>
      <w:tr w14:paraId="025D2A0B">
        <w:tblPrEx>
          <w:tblCellMar>
            <w:top w:w="0" w:type="dxa"/>
            <w:left w:w="115" w:type="dxa"/>
            <w:bottom w:w="0" w:type="dxa"/>
            <w:right w:w="115" w:type="dxa"/>
          </w:tblCellMar>
        </w:tblPrEx>
        <w:trPr>
          <w:trHeight w:val="610"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244D6">
            <w:r>
              <w:t>16.6.2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792B1">
            <w:pPr>
              <w:tabs>
                <w:tab w:val="left" w:pos="1134"/>
              </w:tabs>
            </w:pPr>
            <w:r>
              <w:t xml:space="preserve">Declarație privind personalul de specialitate propus pentru implementarea contractului,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C37F0B">
            <w:pPr>
              <w:tabs>
                <w:tab w:val="left" w:pos="540"/>
              </w:tabs>
            </w:pPr>
            <w:r>
              <w:t xml:space="preserve">Conform Documentației standard lucrări (anexa nr. 15). Lista specialiştilor în domeniu, care vor fi implicați în executarea contractului însoțită de schema de încadrare și salarizare a personalului angajat. (vor fi furnizate documente care să ateste studiile, calificările,experiența profesională).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DEDB4AB">
            <w:r>
              <w:t>Da</w:t>
            </w:r>
          </w:p>
          <w:p w14:paraId="6338DEA2">
            <w:r>
              <w:t>Obligatoriu</w:t>
            </w:r>
          </w:p>
          <w:p w14:paraId="17C1D6E1">
            <w:r>
              <w:t>(depus odată cu oferta)</w:t>
            </w:r>
          </w:p>
        </w:tc>
      </w:tr>
      <w:tr w14:paraId="3805552E">
        <w:tblPrEx>
          <w:tblCellMar>
            <w:top w:w="0" w:type="dxa"/>
            <w:left w:w="115" w:type="dxa"/>
            <w:bottom w:w="0" w:type="dxa"/>
            <w:right w:w="115" w:type="dxa"/>
          </w:tblCellMar>
        </w:tblPrEx>
        <w:trPr>
          <w:trHeight w:val="146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2933B">
            <w:r>
              <w:t>16.6.3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710DC">
            <w:r>
              <w:t xml:space="preserve">Diriginte de șantier atestat pentru domeniul contractat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CE8AE8">
            <w:r>
              <w:t>Operatorul economic va demonstra că în cadrul entității este angajat diriginte de şantier atestat, a cărui vechime în acest domeniu de activitate nu este mai mică de 3 ani pentru domeniu</w:t>
            </w:r>
          </w:p>
          <w:p w14:paraId="40B3CEF5"/>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D175D54"/>
          <w:p w14:paraId="14642E91">
            <w:r>
              <w:t>Obligatoriu</w:t>
            </w:r>
          </w:p>
          <w:p w14:paraId="625B3C5A">
            <w:r>
              <w:t>(depus odată cu</w:t>
            </w:r>
          </w:p>
          <w:p w14:paraId="61273411">
            <w:r>
              <w:t>oferta)</w:t>
            </w:r>
          </w:p>
        </w:tc>
      </w:tr>
      <w:tr w14:paraId="6A590125">
        <w:tblPrEx>
          <w:tblCellMar>
            <w:top w:w="0" w:type="dxa"/>
            <w:left w:w="115" w:type="dxa"/>
            <w:bottom w:w="0" w:type="dxa"/>
            <w:right w:w="115" w:type="dxa"/>
          </w:tblCellMar>
        </w:tblPrEx>
        <w:trPr>
          <w:trHeight w:val="99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199DB">
            <w:r>
              <w:t>16.6.4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83FB9">
            <w:pPr>
              <w:tabs>
                <w:tab w:val="left" w:pos="1134"/>
              </w:tabs>
            </w:pPr>
            <w:r>
              <w:t xml:space="preserve">Lista subcontractorilor și partea/părțile din contract care vor fi îndeplinite de aceștia, (dacă depăşesc 10% din valoarea contractului)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D17BE4">
            <w:r>
              <w:t>Conform Documentației standard lucrări (anexa nr. 16), va fi prezentat contractul de subcontractare, semnat și ștampilat de către ofertant și subcontractor</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B8AB1F1">
            <w:r>
              <w:t>Da</w:t>
            </w:r>
          </w:p>
          <w:p w14:paraId="12D95BC5">
            <w:r>
              <w:t>Obligatoriu</w:t>
            </w:r>
          </w:p>
          <w:p w14:paraId="37A259BA">
            <w:r>
              <w:t>(depus odată cu oferta)</w:t>
            </w:r>
          </w:p>
        </w:tc>
      </w:tr>
      <w:tr w14:paraId="0624158B">
        <w:tblPrEx>
          <w:tblCellMar>
            <w:top w:w="0" w:type="dxa"/>
            <w:left w:w="115" w:type="dxa"/>
            <w:bottom w:w="0" w:type="dxa"/>
            <w:right w:w="115" w:type="dxa"/>
          </w:tblCellMar>
        </w:tblPrEx>
        <w:trPr>
          <w:trHeight w:val="63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DDAB4">
            <w:r>
              <w:t>16.6.5</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2BAB">
            <w:pPr>
              <w:tabs>
                <w:tab w:val="left" w:pos="1134"/>
              </w:tabs>
            </w:pPr>
            <w:r>
              <w:t>Informații privind asocierea</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F417C4">
            <w:r>
              <w:t xml:space="preserve">Conform Documentației standard lucrări, </w:t>
            </w:r>
          </w:p>
          <w:p w14:paraId="0C40691D">
            <w:r>
              <w:t>(anexa nr. 17), va fi prezentat contractul, semnat și ștampilat de către ofertant și asociat.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E0D25C7">
            <w:r>
              <w:t>Da</w:t>
            </w:r>
          </w:p>
          <w:p w14:paraId="796EFC27">
            <w:r>
              <w:t>Obligatoriu</w:t>
            </w:r>
          </w:p>
          <w:p w14:paraId="31CC4FF4">
            <w:r>
              <w:t>(depus odată cu oferta)</w:t>
            </w:r>
          </w:p>
        </w:tc>
      </w:tr>
      <w:tr w14:paraId="5C01F3A5">
        <w:tblPrEx>
          <w:tblCellMar>
            <w:top w:w="0" w:type="dxa"/>
            <w:left w:w="115" w:type="dxa"/>
            <w:bottom w:w="0" w:type="dxa"/>
            <w:right w:w="115" w:type="dxa"/>
          </w:tblCellMar>
        </w:tblPrEx>
        <w:trPr>
          <w:trHeight w:val="13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B1711">
            <w:r>
              <w:t>16.6.6</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0A90B">
            <w:pPr>
              <w:tabs>
                <w:tab w:val="left" w:pos="1134"/>
              </w:tabs>
            </w:pPr>
            <w:r>
              <w:t xml:space="preserve">Angajament terţ susţinător financiar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B1B182">
            <w:r>
              <w:t>Conform Documentației standard lucrări,  (anexa nr. 18)</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1F3B000">
            <w:r>
              <w:t>Da</w:t>
            </w:r>
          </w:p>
          <w:p w14:paraId="5CB3DFCB">
            <w:r>
              <w:t>Obligatoriu</w:t>
            </w:r>
          </w:p>
          <w:p w14:paraId="7B9D48E2">
            <w:r>
              <w:t>(depus odată cu oferta)</w:t>
            </w:r>
          </w:p>
        </w:tc>
      </w:tr>
      <w:tr w14:paraId="1EF71243">
        <w:tblPrEx>
          <w:tblCellMar>
            <w:top w:w="0" w:type="dxa"/>
            <w:left w:w="115" w:type="dxa"/>
            <w:bottom w:w="0" w:type="dxa"/>
            <w:right w:w="115" w:type="dxa"/>
          </w:tblCellMar>
        </w:tblPrEx>
        <w:trPr>
          <w:trHeight w:val="112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CF05C">
            <w:r>
              <w:t>16.6.7</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DD716">
            <w:pPr>
              <w:tabs>
                <w:tab w:val="left" w:pos="1134"/>
              </w:tabs>
            </w:pPr>
            <w:r>
              <w:t xml:space="preserve">Angajament privind susţinerea tehnică și profesională a ofertantului/grupului de operatori economici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C11C6B">
            <w:r>
              <w:t>Conform Documentației standard lucrări,  (anexa nr. 19), va fi prezentat la contractul de arendă a utilajului şi echipamentului necesar pentru îndeplinirea corespunzătoare a contractului.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6BFBE7">
            <w:r>
              <w:t>Da</w:t>
            </w:r>
          </w:p>
          <w:p w14:paraId="40ABAE40">
            <w:r>
              <w:t>Obligatoriu</w:t>
            </w:r>
          </w:p>
          <w:p w14:paraId="1548A538">
            <w:r>
              <w:t>(depus odată cu oferta)</w:t>
            </w:r>
          </w:p>
        </w:tc>
      </w:tr>
      <w:tr w14:paraId="233C715A">
        <w:tblPrEx>
          <w:tblCellMar>
            <w:top w:w="0" w:type="dxa"/>
            <w:left w:w="115" w:type="dxa"/>
            <w:bottom w:w="0" w:type="dxa"/>
            <w:right w:w="115" w:type="dxa"/>
          </w:tblCellMar>
        </w:tblPrEx>
        <w:trPr>
          <w:trHeight w:val="70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461AB">
            <w:r>
              <w:t>16.6.8</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A1FA">
            <w:pPr>
              <w:tabs>
                <w:tab w:val="left" w:pos="1134"/>
              </w:tabs>
            </w:pPr>
            <w:r>
              <w:t xml:space="preserve">Declaraţie terţ susţinător tehnic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89F140">
            <w:r>
              <w:t>Conform Documentației standard lucrări,  (anexa nr. 20)</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2F900C9">
            <w:r>
              <w:t>Da</w:t>
            </w:r>
          </w:p>
          <w:p w14:paraId="65A0055F">
            <w:r>
              <w:t>Obligatoriu</w:t>
            </w:r>
          </w:p>
          <w:p w14:paraId="46FAEBFF">
            <w:r>
              <w:t>(depus odată cu oferta)</w:t>
            </w:r>
          </w:p>
        </w:tc>
      </w:tr>
      <w:tr w14:paraId="03202BB3">
        <w:tblPrEx>
          <w:tblCellMar>
            <w:top w:w="0" w:type="dxa"/>
            <w:left w:w="115" w:type="dxa"/>
            <w:bottom w:w="0" w:type="dxa"/>
            <w:right w:w="115" w:type="dxa"/>
          </w:tblCellMar>
        </w:tblPrEx>
        <w:trPr>
          <w:trHeight w:val="61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549C2">
            <w:r>
              <w:t>16.6.9</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7CED">
            <w:pPr>
              <w:tabs>
                <w:tab w:val="left" w:pos="1134"/>
              </w:tabs>
            </w:pPr>
            <w:r>
              <w:t xml:space="preserve">Declaraţie terţ susţinător profesional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748E0E">
            <w:r>
              <w:t>Conform Documentației standard lucrări,  (anexa nr. 21)</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77A6F99">
            <w:r>
              <w:t>Da</w:t>
            </w:r>
          </w:p>
          <w:p w14:paraId="2F18297C">
            <w:r>
              <w:t>Obligatoriu</w:t>
            </w:r>
          </w:p>
          <w:p w14:paraId="4CFC38E9">
            <w:r>
              <w:t>(depus odată cu oferta)</w:t>
            </w:r>
          </w:p>
        </w:tc>
      </w:tr>
      <w:tr w14:paraId="02CEEE1B">
        <w:tblPrEx>
          <w:tblCellMar>
            <w:top w:w="0" w:type="dxa"/>
            <w:left w:w="115" w:type="dxa"/>
            <w:bottom w:w="0" w:type="dxa"/>
            <w:right w:w="115" w:type="dxa"/>
          </w:tblCellMar>
        </w:tblPrEx>
        <w:trPr>
          <w:trHeight w:val="561"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91878">
            <w:r>
              <w:t xml:space="preserve"> 16.6.10</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C6E0B">
            <w:pPr>
              <w:tabs>
                <w:tab w:val="left" w:pos="1134"/>
              </w:tabs>
            </w:pPr>
            <w:r>
              <w:t xml:space="preserve">Graficul calendaristic de execuţie a lucrărilor,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C65A2D">
            <w:r>
              <w:t xml:space="preserve"> Conform Documentației standard lucrări, </w:t>
            </w:r>
          </w:p>
          <w:p w14:paraId="4B7E5829">
            <w:r>
              <w:t>(anexa nr. 10) cu reprezentarea grafică a consecutivității tehnologice, termenii de execuție a lucrărilor și valorificarea mijloacelor financiare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908FCF4">
            <w:r>
              <w:t>Da</w:t>
            </w:r>
          </w:p>
          <w:p w14:paraId="78DCF13B">
            <w:r>
              <w:t>Obligatoriu</w:t>
            </w:r>
          </w:p>
          <w:p w14:paraId="4F1F6768">
            <w:r>
              <w:t>(depus odată cu oferta)</w:t>
            </w:r>
          </w:p>
        </w:tc>
      </w:tr>
      <w:tr w14:paraId="5142ADB3">
        <w:tblPrEx>
          <w:tblCellMar>
            <w:top w:w="0" w:type="dxa"/>
            <w:left w:w="115" w:type="dxa"/>
            <w:bottom w:w="0" w:type="dxa"/>
            <w:right w:w="115" w:type="dxa"/>
          </w:tblCellMar>
        </w:tblPrEx>
        <w:trPr>
          <w:trHeight w:val="107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135CF">
            <w:r>
              <w:t xml:space="preserve"> 16.6.11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A2249">
            <w:pPr>
              <w:tabs>
                <w:tab w:val="left" w:pos="1134"/>
              </w:tabs>
            </w:pPr>
            <w:r>
              <w:t>Declarație privind perioada de mobilizare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92446D">
            <w:r>
              <w:t>Declarație privind perioada de mobilizare, (durata de la data primirii dispoziţiei de începere a lucrărilor până la data începerii executării), 3 zile calendaristice.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F57F7D1">
            <w:r>
              <w:t>Da</w:t>
            </w:r>
          </w:p>
          <w:p w14:paraId="1CCAEE43">
            <w:r>
              <w:t>Obligatoriu</w:t>
            </w:r>
          </w:p>
          <w:p w14:paraId="30233205">
            <w:r>
              <w:t>(depus odată cu oferta)</w:t>
            </w:r>
          </w:p>
        </w:tc>
      </w:tr>
      <w:tr w14:paraId="72768278">
        <w:tblPrEx>
          <w:tblCellMar>
            <w:top w:w="0" w:type="dxa"/>
            <w:left w:w="115" w:type="dxa"/>
            <w:bottom w:w="0" w:type="dxa"/>
            <w:right w:w="115" w:type="dxa"/>
          </w:tblCellMar>
        </w:tblPrEx>
        <w:trPr>
          <w:trHeight w:val="11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E9B99">
            <w:r>
              <w:t>16.7</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97401D0">
            <w:r>
              <w:t>Asigurarea standardelor calității</w:t>
            </w:r>
          </w:p>
        </w:tc>
      </w:tr>
      <w:tr w14:paraId="287A90E6">
        <w:tblPrEx>
          <w:tblCellMar>
            <w:top w:w="0" w:type="dxa"/>
            <w:left w:w="115" w:type="dxa"/>
            <w:bottom w:w="0" w:type="dxa"/>
            <w:right w:w="115" w:type="dxa"/>
          </w:tblCellMar>
        </w:tblPrEx>
        <w:trPr>
          <w:trHeight w:val="32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823D0">
            <w:r>
              <w:t>16.7.1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2C3E4">
            <w:pPr>
              <w:tabs>
                <w:tab w:val="left" w:pos="540"/>
              </w:tabs>
            </w:pPr>
            <w:r>
              <w:t xml:space="preserve">Manualul calitaţii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220028">
            <w:pPr>
              <w:tabs>
                <w:tab w:val="left" w:pos="540"/>
              </w:tabs>
            </w:pPr>
            <w:r>
              <w:t xml:space="preserve">Manualul calitaţii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6CE1CF">
            <w:r>
              <w:t>Da</w:t>
            </w:r>
          </w:p>
          <w:p w14:paraId="631FB5F6">
            <w:r>
              <w:t>Obligatoriu</w:t>
            </w:r>
          </w:p>
          <w:p w14:paraId="5294908F">
            <w:r>
              <w:t>(depus odată cu oferta)</w:t>
            </w:r>
          </w:p>
        </w:tc>
      </w:tr>
      <w:tr w14:paraId="1F6F29CF">
        <w:tblPrEx>
          <w:tblCellMar>
            <w:top w:w="0" w:type="dxa"/>
            <w:left w:w="115" w:type="dxa"/>
            <w:bottom w:w="0" w:type="dxa"/>
            <w:right w:w="115" w:type="dxa"/>
          </w:tblCellMar>
        </w:tblPrEx>
        <w:trPr>
          <w:trHeight w:val="13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57DF5">
            <w:r>
              <w:t>16.7.2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DCE89">
            <w:pPr>
              <w:tabs>
                <w:tab w:val="left" w:pos="540"/>
              </w:tabs>
            </w:pPr>
            <w:r>
              <w:t>Specificații/fișe tehnice detaliate și Certificate de calitate/conformitate a principalelor materiale, care conform proiectului de execuție și devizului de cheltuieli vor fi utilizate la executarea lucrărilor menite să confirme calitatea, conformitatea și durata de utilizare/garanție a acestora).</w:t>
            </w:r>
          </w:p>
          <w:p w14:paraId="4B392FE4">
            <w:r>
              <w:t>Notă:</w:t>
            </w:r>
          </w:p>
          <w:p w14:paraId="6BEF262A">
            <w:pPr>
              <w:tabs>
                <w:tab w:val="left" w:pos="540"/>
              </w:tabs>
            </w:pP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9803CE">
            <w:pPr>
              <w:tabs>
                <w:tab w:val="left" w:pos="540"/>
              </w:tabs>
            </w:pPr>
            <w:bookmarkStart w:id="47" w:name="_heading=h.30j0zll" w:colFirst="0" w:colLast="0"/>
            <w:bookmarkEnd w:id="47"/>
            <w:r>
              <w:t>Specificații/fișe tehnice detaliate și Certificate de calitate/conformitate valabile prezentate în copii, semnate de către ofertant, pentru principalele materiale:</w:t>
            </w:r>
          </w:p>
          <w:p w14:paraId="72D6DB10">
            <w: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79EDDDD">
            <w:r>
              <w:t>Da</w:t>
            </w:r>
          </w:p>
          <w:p w14:paraId="64B2343C">
            <w:r>
              <w:t>Obligatoriu</w:t>
            </w:r>
          </w:p>
          <w:p w14:paraId="238AD08B">
            <w:r>
              <w:t>(depus odată cu oferta)</w:t>
            </w:r>
          </w:p>
        </w:tc>
      </w:tr>
      <w:tr w14:paraId="121193E9">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9E5A">
            <w:r>
              <w:t>16.7.3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EA65B">
            <w:r>
              <w:t xml:space="preserve">Declarație, referitor la perioada de garanție a lucrarilor.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40CBB9">
            <w:r>
              <w:t>Declarație, referitor perioada de garanție a lucrarilor. Termen minim solicitat - 5 ani (garanția include remedierea din contul antreprenorului executor/fondatorului întreprinderii executor a tuturor defecțiunilor de fabrică/manoperă a produselor/lucrărilor, apărute nu din vina beneficiarului în periada de garanție)</w:t>
            </w:r>
          </w:p>
          <w:p w14:paraId="79D449CD">
            <w:r>
              <w:t>La finalizarea contractului operatorul economic va elibera Beneficiarului un certificat de garanție pentru lucrările executate.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0203641">
            <w:r>
              <w:t>Da</w:t>
            </w:r>
          </w:p>
          <w:p w14:paraId="4ECE5452">
            <w:r>
              <w:t>Obligatoriu</w:t>
            </w:r>
          </w:p>
          <w:p w14:paraId="5C85BF87">
            <w:r>
              <w:t>(depus odată cu oferta)</w:t>
            </w:r>
          </w:p>
        </w:tc>
      </w:tr>
      <w:tr w14:paraId="05446230">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tcPr>
          <w:p w14:paraId="4763FA68">
            <w:r>
              <w:t>16.7.4</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618A3A6D">
            <w:r>
              <w:t>Certificate emise de organisme independente cu privire la sistemele sau standardele de management a calității și de mediu</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0EF04EDA">
            <w:r>
              <w:t>Certificat de management a calității ISO 9001 și Certificat privind protecția mediului ISO 14001 sau analogice. Copiile, confirmate prin aplicarea ștampilei și semnate electronic. Originalele - obligatorii la solicitare.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40DC036">
            <w:r>
              <w:t>Da</w:t>
            </w:r>
          </w:p>
          <w:p w14:paraId="0E93A83E">
            <w:r>
              <w:t>Obligatoriu</w:t>
            </w:r>
          </w:p>
          <w:p w14:paraId="51AA1715">
            <w:r>
              <w:t>(depus odată cu oferta)</w:t>
            </w:r>
          </w:p>
        </w:tc>
      </w:tr>
      <w:tr w14:paraId="06C8C177">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tcPr>
          <w:p w14:paraId="2B7791F2">
            <w:r>
              <w:t>16.7.5</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2526C7D5"/>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5BCD04D4"/>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3F19AC"/>
        </w:tc>
      </w:tr>
      <w:tr w14:paraId="33755F12">
        <w:tblPrEx>
          <w:tblCellMar>
            <w:top w:w="0" w:type="dxa"/>
            <w:left w:w="115" w:type="dxa"/>
            <w:bottom w:w="0" w:type="dxa"/>
            <w:right w:w="115" w:type="dxa"/>
          </w:tblCellMar>
        </w:tblPrEx>
        <w:trPr>
          <w:trHeight w:val="12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2ADDF">
            <w:pPr>
              <w:jc w:val="center"/>
              <w:rPr>
                <w:b/>
                <w:color w:val="660000"/>
                <w:sz w:val="36"/>
                <w:szCs w:val="36"/>
              </w:rPr>
            </w:pPr>
            <w:r>
              <w:rPr>
                <w:b/>
                <w:color w:val="660000"/>
                <w:sz w:val="36"/>
                <w:szCs w:val="36"/>
              </w:rPr>
              <w:t>16.8</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7C53455">
            <w:pPr>
              <w:jc w:val="center"/>
              <w:rPr>
                <w:b/>
                <w:color w:val="660000"/>
                <w:sz w:val="36"/>
                <w:szCs w:val="36"/>
              </w:rPr>
            </w:pPr>
            <w:r>
              <w:rPr>
                <w:b/>
                <w:color w:val="660000"/>
                <w:sz w:val="36"/>
                <w:szCs w:val="36"/>
              </w:rPr>
              <w:t>Cerințe obligatorii</w:t>
            </w:r>
          </w:p>
        </w:tc>
      </w:tr>
      <w:tr w14:paraId="75D9C5DF">
        <w:tblPrEx>
          <w:tblCellMar>
            <w:top w:w="0" w:type="dxa"/>
            <w:left w:w="115" w:type="dxa"/>
            <w:bottom w:w="0" w:type="dxa"/>
            <w:right w:w="115" w:type="dxa"/>
          </w:tblCellMar>
        </w:tblPrEx>
        <w:trPr>
          <w:trHeight w:val="276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063D">
            <w:r>
              <w:t>16.8.1</w:t>
            </w:r>
          </w:p>
        </w:tc>
        <w:tc>
          <w:tcPr>
            <w:tcW w:w="708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751DB0">
            <w:pPr>
              <w:tabs>
                <w:tab w:val="left" w:pos="463"/>
              </w:tabs>
            </w:pPr>
            <w:r>
              <w:t>Oferta, documentele legate de licitație vor fi întocmite în limba română.</w:t>
            </w:r>
          </w:p>
          <w:p w14:paraId="2400C660">
            <w:pPr>
              <w:numPr>
                <w:ilvl w:val="0"/>
                <w:numId w:val="12"/>
              </w:numPr>
              <w:tabs>
                <w:tab w:val="left" w:pos="463"/>
                <w:tab w:val="left" w:pos="1134"/>
              </w:tabs>
            </w:pPr>
            <w:r>
              <w:t>Documentele justificative și literatura de specialitate tipărită, certificatele de conformitate pentru materialele solicitate care fac parte din ofertă, pot fi în altă limbă.</w:t>
            </w:r>
          </w:p>
          <w:p w14:paraId="4CC717C2">
            <w:pPr>
              <w:numPr>
                <w:ilvl w:val="0"/>
                <w:numId w:val="13"/>
              </w:numPr>
              <w:tabs>
                <w:tab w:val="left" w:pos="463"/>
                <w:tab w:val="left" w:pos="1134"/>
              </w:tabs>
            </w:pPr>
            <w: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0CE740E0">
            <w:pPr>
              <w:numPr>
                <w:ilvl w:val="0"/>
                <w:numId w:val="13"/>
              </w:numPr>
              <w:tabs>
                <w:tab w:val="left" w:pos="463"/>
                <w:tab w:val="left" w:pos="1134"/>
              </w:tabs>
            </w:pPr>
            <w:r>
              <w:t>Documentele din ofertă, în cazul când vor fi solicitate de autoritatea contractantă pentru confirmarea, privind corespunderea operatorului economic clasat pe primul loc cu cerințele stabilite în documentația de atribuire, să fie prezentate în ordinea solicitată în acest tabel.</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EB08B39">
            <w:r>
              <w:t>Da</w:t>
            </w:r>
          </w:p>
        </w:tc>
      </w:tr>
      <w:tr w14:paraId="5F91BCC7">
        <w:tblPrEx>
          <w:tblCellMar>
            <w:top w:w="0" w:type="dxa"/>
            <w:left w:w="115" w:type="dxa"/>
            <w:bottom w:w="0" w:type="dxa"/>
            <w:right w:w="115" w:type="dxa"/>
          </w:tblCellMar>
        </w:tblPrEx>
        <w:trPr>
          <w:trHeight w:val="80"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8F6BF">
            <w:r>
              <w:t>16.9</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76EC53F">
            <w:r>
              <w:t>Cerințe obligatorii pentru ofertantul desemnat cîștigător</w:t>
            </w:r>
          </w:p>
        </w:tc>
      </w:tr>
      <w:tr w14:paraId="35F629E6">
        <w:tblPrEx>
          <w:tblCellMar>
            <w:top w:w="0" w:type="dxa"/>
            <w:left w:w="115" w:type="dxa"/>
            <w:bottom w:w="0" w:type="dxa"/>
            <w:right w:w="115" w:type="dxa"/>
          </w:tblCellMar>
        </w:tblPrEx>
        <w:trPr>
          <w:trHeight w:val="211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415A7">
            <w:r>
              <w:t>16.9.1</w:t>
            </w:r>
          </w:p>
        </w:tc>
        <w:tc>
          <w:tcPr>
            <w:tcW w:w="35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BF8F12">
            <w:pPr>
              <w:tabs>
                <w:tab w:val="right" w:pos="426"/>
              </w:tabs>
            </w:pPr>
            <w: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14:paraId="27E0727E">
            <w:pPr>
              <w:tabs>
                <w:tab w:val="left" w:pos="540"/>
              </w:tabs>
            </w:pPr>
            <w:r>
              <w:t>(modelul se anexează în Documentația Standart).</w:t>
            </w:r>
          </w:p>
        </w:tc>
        <w:tc>
          <w:tcPr>
            <w:tcW w:w="3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51427">
            <w:pPr>
              <w:tabs>
                <w:tab w:val="right" w:pos="426"/>
              </w:tabs>
            </w:pPr>
            <w:r>
              <w:t xml:space="preserve">Ofertantul/asociatul desemnat câştigător în termen de 3 zile de la data comunicării rezultatelor procedurii de achiziție publică va prezenta autorității contractante și Agenției Achiziții Publice, la următoarele adrese electronice: </w:t>
            </w:r>
          </w:p>
          <w:p w14:paraId="3A3307D7">
            <w:r>
              <w:t xml:space="preserve">* </w:t>
            </w:r>
            <w:r>
              <w:fldChar w:fldCharType="begin"/>
            </w:r>
            <w:r>
              <w:instrText xml:space="preserve"> HYPERLINK "mailto:bap@tender.gov.md" \h </w:instrText>
            </w:r>
            <w:r>
              <w:fldChar w:fldCharType="separate"/>
            </w:r>
            <w:r>
              <w:rPr>
                <w:color w:val="1155CC"/>
                <w:u w:val="single"/>
              </w:rPr>
              <w:t>bap@tender.gov.md</w:t>
            </w:r>
            <w:r>
              <w:rPr>
                <w:color w:val="1155CC"/>
                <w:u w:val="single"/>
              </w:rPr>
              <w:fldChar w:fldCharType="end"/>
            </w:r>
            <w:r>
              <w:t xml:space="preserve">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52C09D9E"/>
          <w:p w14:paraId="426BA06C">
            <w:r>
              <w:t>Da</w:t>
            </w:r>
          </w:p>
        </w:tc>
      </w:tr>
      <w:tr w14:paraId="36FFBCE0">
        <w:tblPrEx>
          <w:tblCellMar>
            <w:top w:w="0" w:type="dxa"/>
            <w:left w:w="115" w:type="dxa"/>
            <w:bottom w:w="0" w:type="dxa"/>
            <w:right w:w="115" w:type="dxa"/>
          </w:tblCellMar>
        </w:tblPrEx>
        <w:trPr>
          <w:trHeight w:val="126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22E27">
            <w:r>
              <w:t>16.9.2</w:t>
            </w:r>
          </w:p>
        </w:tc>
        <w:tc>
          <w:tcPr>
            <w:tcW w:w="35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A16097">
            <w:pPr>
              <w:tabs>
                <w:tab w:val="left" w:pos="540"/>
              </w:tabs>
            </w:pPr>
            <w:r>
              <w:t>Garanţia de bună execuție a contractului</w:t>
            </w:r>
          </w:p>
        </w:tc>
        <w:tc>
          <w:tcPr>
            <w:tcW w:w="3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35334">
            <w:r>
              <w:t>Antreprenorul general, după primirea scrisorii de acceptare a ofertei din partea Beneficiarului, în termen de maximum 10 zile, dar nu mai tîrziu de data încheierii contractului, se angajează să prezinte autorității contractante, garanţia de bună execuție a contractului(Contract de cont bancar de depozit - garanţie de bună execuție a contractului de antrepriză), obținută de la banca unde se deservește, pentru o sumă în cuantum de 5 % din valoarea contractului atribuit, constituindu-se prin reţineri succesive din plăţile facturilor de achitare a lucrărilor executate.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59BBD44"/>
          <w:p w14:paraId="72B8CF90">
            <w:r>
              <w:t>Da</w:t>
            </w:r>
          </w:p>
        </w:tc>
      </w:tr>
      <w:tr w14:paraId="78C92E46">
        <w:tblPrEx>
          <w:tblCellMar>
            <w:top w:w="0" w:type="dxa"/>
            <w:left w:w="115" w:type="dxa"/>
            <w:bottom w:w="0" w:type="dxa"/>
            <w:right w:w="115" w:type="dxa"/>
          </w:tblCellMar>
        </w:tblPrEx>
        <w:trPr>
          <w:trHeight w:val="116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DB711">
            <w:r>
              <w:t>16.9.3</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F64CAEA">
            <w:r>
              <w:t>Autoritatea contractantă recomandă operatorilor economici care au intenția să participe la concurs, înainte de elaborarea și prezentarea ofertei, să viziteze obiectul supus achiziției și să ia cunoștință cu documentația de proiect. Vizita ofertantului urmează să o coordoneze cu autoritatea contractantă prealabil, la următoarele numere de telefon: 069710777, 026574365</w:t>
            </w:r>
          </w:p>
        </w:tc>
      </w:tr>
      <w:tr w14:paraId="666CF016">
        <w:tblPrEx>
          <w:tblCellMar>
            <w:top w:w="0" w:type="dxa"/>
            <w:left w:w="115" w:type="dxa"/>
            <w:bottom w:w="0" w:type="dxa"/>
            <w:right w:w="115" w:type="dxa"/>
          </w:tblCellMar>
        </w:tblPrEx>
        <w:trPr>
          <w:trHeight w:val="116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12745">
            <w:r>
              <w:t>16.10.</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C4C5504">
            <w:r>
              <w:rPr>
                <w:b/>
                <w:bCs/>
              </w:rPr>
              <w:t>Condiții obligatorii de luat în considerație</w:t>
            </w:r>
            <w:r>
              <w:t xml:space="preserve">: </w:t>
            </w:r>
          </w:p>
          <w:p w14:paraId="376630DA">
            <w:pPr>
              <w:pStyle w:val="3"/>
              <w:numPr>
                <w:ilvl w:val="3"/>
                <w:numId w:val="9"/>
              </w:numPr>
              <w:ind w:left="312"/>
            </w:pPr>
          </w:p>
        </w:tc>
      </w:tr>
    </w:tbl>
    <w:p w14:paraId="7533CBDF"/>
    <w:p w14:paraId="5F21245E">
      <w:pPr>
        <w:jc w:val="both"/>
        <w:rPr>
          <w:rFonts w:ascii="Calibri" w:hAnsi="Calibri" w:eastAsia="Calibri" w:cs="Calibri"/>
          <w:i/>
          <w:sz w:val="18"/>
          <w:szCs w:val="18"/>
        </w:rPr>
      </w:pPr>
      <w:r>
        <w:rPr>
          <w:rFonts w:ascii="Calibri" w:hAnsi="Calibri" w:eastAsia="Calibri" w:cs="Calibri"/>
          <w:i/>
          <w:sz w:val="18"/>
          <w:szCs w:val="18"/>
          <w:u w:val="single"/>
        </w:rPr>
        <w:t>NOTĂ OBLIGATORIE</w:t>
      </w:r>
      <w:r>
        <w:rPr>
          <w:rFonts w:ascii="Calibri" w:hAnsi="Calibri" w:eastAsia="Calibri" w:cs="Calibri"/>
          <w:i/>
          <w:sz w:val="18"/>
          <w:szCs w:val="18"/>
        </w:rPr>
        <w:t xml:space="preserve">: 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r>
        <w:fldChar w:fldCharType="begin"/>
      </w:r>
      <w:r>
        <w:instrText xml:space="preserve"> HYPERLINK "mailto:primaria.puhaceni@gmail.com" \h </w:instrText>
      </w:r>
      <w:r>
        <w:fldChar w:fldCharType="separate"/>
      </w:r>
      <w:r>
        <w:rPr>
          <w:rFonts w:ascii="Calibri" w:hAnsi="Calibri" w:eastAsia="Calibri" w:cs="Calibri"/>
          <w:i/>
          <w:color w:val="1155CC"/>
          <w:sz w:val="18"/>
          <w:szCs w:val="18"/>
          <w:u w:val="single"/>
        </w:rPr>
        <w:t>primaria.puhaceni@gmail.com</w:t>
      </w:r>
      <w:r>
        <w:rPr>
          <w:rFonts w:ascii="Calibri" w:hAnsi="Calibri" w:eastAsia="Calibri" w:cs="Calibri"/>
          <w:i/>
          <w:color w:val="1155CC"/>
          <w:sz w:val="18"/>
          <w:szCs w:val="18"/>
          <w:u w:val="single"/>
        </w:rPr>
        <w:fldChar w:fldCharType="end"/>
      </w:r>
      <w:r>
        <w:rPr>
          <w:rFonts w:ascii="Calibri" w:hAnsi="Calibri" w:eastAsia="Calibri" w:cs="Calibri"/>
          <w:i/>
          <w:sz w:val="18"/>
          <w:szCs w:val="18"/>
        </w:rPr>
        <w:t xml:space="preserve"> după termenul limită de perioada de propunerea ofertelor stabilit. Datorită caracterului public al procedurii de achiziție, formularele (Specifcații tehnice, Specificații de preț, Formularul DUAE și garanția pentru ofertă (după caz) își vor păstra obligatoriu caracterul public și nu poate fi clasificat ca secret comercial sau informație confidențială. Orice nerespectare a prevederilor de mai sus determină descalificarea ofertei.</w:t>
      </w:r>
    </w:p>
    <w:p w14:paraId="157D1BD1">
      <w:pPr>
        <w:numPr>
          <w:ilvl w:val="0"/>
          <w:numId w:val="9"/>
        </w:numPr>
        <w:tabs>
          <w:tab w:val="right" w:pos="426"/>
        </w:tabs>
      </w:pPr>
      <w:r>
        <w:t xml:space="preserve">Garanția pentru ofertă, după caz: </w:t>
      </w:r>
      <w:r>
        <w:rPr>
          <w:b/>
          <w:bCs/>
          <w:u w:val="single"/>
        </w:rPr>
        <w:t>în cuantum de 1,0 % din valoarea ofertei fără TVA</w:t>
      </w:r>
      <w:r>
        <w:t xml:space="preserve"> </w:t>
      </w:r>
    </w:p>
    <w:p w14:paraId="7BA0E974">
      <w:pPr>
        <w:numPr>
          <w:ilvl w:val="0"/>
          <w:numId w:val="9"/>
        </w:numPr>
        <w:tabs>
          <w:tab w:val="left" w:pos="1134"/>
        </w:tabs>
      </w:pPr>
      <w:r>
        <w:t xml:space="preserve">Termenul de garanție a lucrărilor sau serviciilor de proiectare și de lucrări </w:t>
      </w:r>
      <w:r>
        <w:rPr>
          <w:b/>
          <w:bCs/>
          <w:u w:val="single"/>
        </w:rPr>
        <w:t>min. -5 ani</w:t>
      </w:r>
      <w:r>
        <w:t>. La finalizarea contractului operatorul economic va elibera Beneficiarului un certificat de garanție pentru lucrările executate.</w:t>
      </w:r>
    </w:p>
    <w:p w14:paraId="672900BF">
      <w:pPr>
        <w:numPr>
          <w:ilvl w:val="0"/>
          <w:numId w:val="9"/>
        </w:numPr>
        <w:tabs>
          <w:tab w:val="right" w:pos="426"/>
        </w:tabs>
        <w:jc w:val="both"/>
      </w:pPr>
      <w:r>
        <w:t xml:space="preserve">Garanția de bună execuție a contractului, după caz: </w:t>
      </w:r>
      <w:r>
        <w:rPr>
          <w:b/>
          <w:bCs/>
          <w:u w:val="single"/>
        </w:rPr>
        <w:t>în cuantum de 5,0 % din valoarea ofertei incl TVA</w:t>
      </w:r>
      <w:r>
        <w:t xml:space="preserve">  </w:t>
      </w:r>
    </w:p>
    <w:p w14:paraId="2B0E9819">
      <w:pPr>
        <w:numPr>
          <w:ilvl w:val="0"/>
          <w:numId w:val="9"/>
        </w:numPr>
        <w:tabs>
          <w:tab w:val="right" w:pos="426"/>
        </w:tabs>
        <w:jc w:val="both"/>
      </w:pPr>
      <w:r>
        <w:t xml:space="preserve">Motivul recurgerii la procedura accelerată (în cazul licitației deschise, restrânse și a procedurii negociate), după caz: </w:t>
      </w:r>
      <w:r>
        <w:rPr>
          <w:b/>
          <w:bCs/>
          <w:i/>
          <w:iCs/>
          <w:u w:val="single"/>
        </w:rPr>
        <w:t>- nu este cazul</w:t>
      </w:r>
    </w:p>
    <w:p w14:paraId="69EDC275">
      <w:pPr>
        <w:numPr>
          <w:ilvl w:val="0"/>
          <w:numId w:val="9"/>
        </w:numPr>
        <w:tabs>
          <w:tab w:val="right" w:pos="426"/>
        </w:tabs>
        <w:jc w:val="both"/>
      </w:pPr>
      <w:r>
        <w:t xml:space="preserve">Tehnici și instrumente specifice de atribuire (dacă este cazul specificați dacă se va utiliza acordul-cadru, sistemul dinamic de achiziție sau licitația electronică): </w:t>
      </w:r>
      <w:r>
        <w:rPr>
          <w:b/>
          <w:bCs/>
          <w:i/>
          <w:iCs/>
          <w:u w:val="single"/>
        </w:rPr>
        <w:t>- nu este cazul</w:t>
      </w:r>
    </w:p>
    <w:p w14:paraId="6149F85D">
      <w:pPr>
        <w:numPr>
          <w:ilvl w:val="0"/>
          <w:numId w:val="9"/>
        </w:numPr>
        <w:tabs>
          <w:tab w:val="right" w:pos="426"/>
        </w:tabs>
      </w:pPr>
      <w:r>
        <w:t xml:space="preserve">Condiții speciale de care depinde îndeplinirea contractului (indicați după caz): </w:t>
      </w:r>
      <w:r>
        <w:rPr>
          <w:b/>
          <w:bCs/>
          <w:i/>
          <w:iCs/>
          <w:u w:val="single"/>
        </w:rPr>
        <w:t>- nu este cazul</w:t>
      </w:r>
    </w:p>
    <w:p w14:paraId="6DC9FD45">
      <w:pPr>
        <w:numPr>
          <w:ilvl w:val="0"/>
          <w:numId w:val="9"/>
        </w:numPr>
        <w:tabs>
          <w:tab w:val="right" w:pos="426"/>
        </w:tabs>
      </w:pPr>
      <w:r>
        <w:t xml:space="preserve">Ofertele se prezintă în valută </w:t>
      </w:r>
      <w:r>
        <w:rPr>
          <w:b/>
          <w:bCs/>
        </w:rPr>
        <w:t>MDL</w:t>
      </w:r>
    </w:p>
    <w:p w14:paraId="79063913">
      <w:pPr>
        <w:numPr>
          <w:ilvl w:val="0"/>
          <w:numId w:val="9"/>
        </w:numPr>
        <w:tabs>
          <w:tab w:val="right" w:pos="426"/>
        </w:tabs>
      </w:pPr>
      <w:r>
        <w:t xml:space="preserve"> Criteriul de evaluare aplicat pentru atribuirea contractului: </w:t>
      </w:r>
      <w:r>
        <w:rPr>
          <w:color w:val="0C343D"/>
          <w:sz w:val="34"/>
          <w:szCs w:val="34"/>
          <w:u w:val="single"/>
        </w:rPr>
        <w:t>cel mai mic preț, cu respectarea tuturor cerințelor și condițiilor tehnice din caietul de sarcini și anunțul e participare.</w:t>
      </w:r>
    </w:p>
    <w:p w14:paraId="7EC8753A">
      <w:pPr>
        <w:numPr>
          <w:ilvl w:val="0"/>
          <w:numId w:val="9"/>
        </w:numPr>
        <w:tabs>
          <w:tab w:val="right" w:pos="426"/>
        </w:tabs>
      </w:pPr>
      <w:r>
        <w:t>Termenul limită de depunere/deschidere a ofertelor:</w:t>
      </w:r>
    </w:p>
    <w:p w14:paraId="6B461E7D">
      <w:pPr>
        <w:pStyle w:val="3"/>
        <w:numPr>
          <w:ilvl w:val="0"/>
          <w:numId w:val="14"/>
        </w:numPr>
        <w:tabs>
          <w:tab w:val="right" w:pos="426"/>
        </w:tabs>
      </w:pPr>
      <w:r>
        <w:t xml:space="preserve"> conform SIA RSAP /până la: [ora exactă] - conform SIA RSAP</w:t>
      </w:r>
    </w:p>
    <w:p w14:paraId="7C0C9B51">
      <w:pPr>
        <w:pStyle w:val="3"/>
        <w:numPr>
          <w:ilvl w:val="0"/>
          <w:numId w:val="14"/>
        </w:numPr>
        <w:tabs>
          <w:tab w:val="right" w:pos="426"/>
        </w:tabs>
      </w:pPr>
      <w:r>
        <w:t xml:space="preserve"> pe: [data] - conform SIA RSAP</w:t>
      </w:r>
    </w:p>
    <w:p w14:paraId="0AAF60A6">
      <w:pPr>
        <w:numPr>
          <w:ilvl w:val="0"/>
          <w:numId w:val="9"/>
        </w:numPr>
        <w:tabs>
          <w:tab w:val="right" w:pos="426"/>
        </w:tabs>
      </w:pPr>
      <w:r>
        <w:t>Adresa la care trebuie transmise ofertele sau cererile de participare: SIA RSAP</w:t>
      </w:r>
    </w:p>
    <w:p w14:paraId="051B7B47">
      <w:pPr>
        <w:numPr>
          <w:ilvl w:val="0"/>
          <w:numId w:val="9"/>
        </w:numPr>
        <w:tabs>
          <w:tab w:val="right" w:pos="426"/>
        </w:tabs>
      </w:pPr>
      <w:r>
        <w:t>Ofertele sau cererile de participare vor fi depuse electronic prin intermediul SIA RSAP</w:t>
      </w:r>
    </w:p>
    <w:p w14:paraId="0A550466">
      <w:pPr>
        <w:numPr>
          <w:ilvl w:val="0"/>
          <w:numId w:val="9"/>
        </w:numPr>
        <w:tabs>
          <w:tab w:val="right" w:pos="426"/>
        </w:tabs>
      </w:pPr>
      <w:r>
        <w:t>Termenul de valabilitate a ofertelor: 60 zile</w:t>
      </w:r>
    </w:p>
    <w:p w14:paraId="7A9679F8">
      <w:pPr>
        <w:numPr>
          <w:ilvl w:val="0"/>
          <w:numId w:val="9"/>
        </w:numPr>
        <w:tabs>
          <w:tab w:val="right" w:pos="426"/>
        </w:tabs>
      </w:pPr>
      <w:r>
        <w:t xml:space="preserve"> Locul deschiderii ofertelor: conform SIA RSAP</w:t>
      </w:r>
    </w:p>
    <w:p w14:paraId="79D212C8">
      <w:pPr>
        <w:numPr>
          <w:ilvl w:val="0"/>
          <w:numId w:val="9"/>
        </w:numPr>
        <w:tabs>
          <w:tab w:val="right" w:pos="426"/>
        </w:tabs>
      </w:pPr>
      <w:r>
        <w:t>Ofertele întârziate vor fi respinse.</w:t>
      </w:r>
    </w:p>
    <w:p w14:paraId="0B276DE2">
      <w:pPr>
        <w:tabs>
          <w:tab w:val="right" w:pos="426"/>
        </w:tabs>
        <w:ind w:left="720"/>
      </w:pPr>
      <w:r>
        <w:t>Persoanele autorizate să asiste la deschiderea ofertelor:</w:t>
      </w:r>
      <w:r>
        <w:br w:type="textWrapping"/>
      </w:r>
      <w:r>
        <w:t>Ofertanții sau reprezentanții acestora au dreptul să participe la deschiderea ofertelor, cu excepția cazului când ofertele n-au fost depuse prin SIA RSAP.</w:t>
      </w:r>
    </w:p>
    <w:p w14:paraId="02AF27E2">
      <w:pPr>
        <w:numPr>
          <w:ilvl w:val="0"/>
          <w:numId w:val="9"/>
        </w:numPr>
        <w:tabs>
          <w:tab w:val="right" w:pos="426"/>
        </w:tabs>
        <w:jc w:val="both"/>
      </w:pPr>
      <w:r>
        <w:t xml:space="preserve">Limba sau limbile în care trebuie redactate ofertele sau cererile de participare: </w:t>
      </w:r>
      <w:r>
        <w:rPr>
          <w:b/>
          <w:color w:val="0C343D"/>
        </w:rPr>
        <w:t>Limba de stat</w:t>
      </w:r>
    </w:p>
    <w:p w14:paraId="1499C619">
      <w:pPr>
        <w:numPr>
          <w:ilvl w:val="0"/>
          <w:numId w:val="9"/>
        </w:numPr>
        <w:tabs>
          <w:tab w:val="right" w:pos="426"/>
        </w:tabs>
      </w:pPr>
      <w:r>
        <w:t xml:space="preserve">Respectivul contract se referă la un proiect și/sau program finanțat din fonduri ale Uniunii Europene: </w:t>
      </w:r>
      <w:r>
        <w:rPr>
          <w:b/>
          <w:bCs/>
          <w:i/>
          <w:iCs/>
          <w:u w:val="single"/>
        </w:rPr>
        <w:t>nu e cazul_</w:t>
      </w:r>
    </w:p>
    <w:p w14:paraId="6A515B03">
      <w:pPr>
        <w:numPr>
          <w:ilvl w:val="0"/>
          <w:numId w:val="9"/>
        </w:numPr>
        <w:tabs>
          <w:tab w:val="right" w:pos="426"/>
        </w:tabs>
      </w:pPr>
      <w:r>
        <w:t>Denumirea și adresa organismului competent de soluționare a contestațiilor:</w:t>
      </w:r>
    </w:p>
    <w:p w14:paraId="4E1D8032">
      <w:pPr>
        <w:tabs>
          <w:tab w:val="right" w:pos="426"/>
        </w:tabs>
        <w:ind w:left="720"/>
      </w:pPr>
      <w:r>
        <w:t>Agenția Națională pentru Soluționarea Contestațiilor</w:t>
      </w:r>
    </w:p>
    <w:p w14:paraId="5CCBCC8A">
      <w:pPr>
        <w:tabs>
          <w:tab w:val="right" w:pos="426"/>
        </w:tabs>
        <w:ind w:left="720"/>
      </w:pPr>
      <w:r>
        <w:t>Adresa: mun. Chișinău, bd. Ștefan cel Mare și Sfânt nr.124 (et.4), MD 2001;</w:t>
      </w:r>
    </w:p>
    <w:p w14:paraId="1172A3D3">
      <w:pPr>
        <w:tabs>
          <w:tab w:val="right" w:pos="426"/>
        </w:tabs>
        <w:ind w:left="720"/>
      </w:pPr>
      <w:r>
        <w:t>Tel/Fax/email: 022-820 652, 022 820-651, contestatii@ansc.md</w:t>
      </w:r>
    </w:p>
    <w:p w14:paraId="76039962">
      <w:pPr>
        <w:numPr>
          <w:ilvl w:val="0"/>
          <w:numId w:val="9"/>
        </w:numPr>
        <w:tabs>
          <w:tab w:val="right" w:pos="426"/>
        </w:tabs>
      </w:pPr>
      <w:r>
        <w:t>Data (datele) și referința (referințele) publicărilor anterioare în Jurnalul Oficial al Uniunii Europene privind contractul (contractele) la care se referă anunțul respectiv (dacă este cazul): proiectul finanțat din FNDRL în cadrul Programului național ”Satul European”etapa II</w:t>
      </w:r>
    </w:p>
    <w:p w14:paraId="03204C9A">
      <w:pPr>
        <w:numPr>
          <w:ilvl w:val="0"/>
          <w:numId w:val="9"/>
        </w:numPr>
        <w:tabs>
          <w:tab w:val="right" w:pos="426"/>
        </w:tabs>
      </w:pPr>
      <w:r>
        <w:t xml:space="preserve">În cazul achizițiilor periodice, calendarul estimat pentru publicarea anunțurilor viitoare: </w:t>
      </w:r>
      <w:r>
        <w:rPr>
          <w:b/>
          <w:bCs/>
          <w:i/>
          <w:iCs/>
          <w:u w:val="single"/>
        </w:rPr>
        <w:t>nu e cazul</w:t>
      </w:r>
    </w:p>
    <w:p w14:paraId="09275723">
      <w:pPr>
        <w:numPr>
          <w:ilvl w:val="0"/>
          <w:numId w:val="9"/>
        </w:numPr>
        <w:tabs>
          <w:tab w:val="right" w:pos="426"/>
        </w:tabs>
      </w:pPr>
      <w:r>
        <w:t xml:space="preserve">Data publicării anunțului de intenție sau, după caz, precizarea că nu a fost publicat un astfel de anunţ: </w:t>
      </w:r>
      <w:r>
        <w:rPr>
          <w:b/>
          <w:bCs/>
          <w:i/>
          <w:iCs/>
          <w:u w:val="single"/>
        </w:rPr>
        <w:t>nu e cazul</w:t>
      </w:r>
    </w:p>
    <w:p w14:paraId="45468D1E">
      <w:pPr>
        <w:numPr>
          <w:ilvl w:val="0"/>
          <w:numId w:val="9"/>
        </w:numPr>
        <w:tabs>
          <w:tab w:val="right" w:pos="426"/>
        </w:tabs>
      </w:pPr>
      <w:r>
        <w:t xml:space="preserve">Data transmiterii spre publicare a anunțului de participare - </w:t>
      </w:r>
      <w:r>
        <w:rPr>
          <w:b/>
          <w:bCs/>
          <w:i/>
          <w:iCs/>
          <w:u w:val="single"/>
        </w:rPr>
        <w:t>nu e cazul</w:t>
      </w:r>
      <w:r>
        <w:t xml:space="preserve"> </w:t>
      </w:r>
    </w:p>
    <w:p w14:paraId="3EA09999">
      <w:pPr>
        <w:numPr>
          <w:ilvl w:val="0"/>
          <w:numId w:val="9"/>
        </w:numPr>
        <w:tabs>
          <w:tab w:val="right" w:pos="426"/>
        </w:tabs>
      </w:pPr>
      <w:r>
        <w:t>În cadrul procedurii de achiziție publică se va utiliza/accepta:</w:t>
      </w:r>
    </w:p>
    <w:tbl>
      <w:tblPr>
        <w:tblStyle w:val="358"/>
        <w:tblW w:w="8415" w:type="dxa"/>
        <w:tblInd w:w="98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4830"/>
        <w:gridCol w:w="3585"/>
      </w:tblGrid>
      <w:tr w14:paraId="5C7BA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85" w:hRule="atLeast"/>
        </w:trPr>
        <w:tc>
          <w:tcPr>
            <w:tcW w:w="4830" w:type="dxa"/>
            <w:tcBorders>
              <w:top w:val="single" w:color="000000" w:sz="4" w:space="0"/>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323147BE">
            <w:pPr>
              <w:tabs>
                <w:tab w:val="right" w:pos="426"/>
              </w:tabs>
            </w:pPr>
            <w:r>
              <w:t>Denumirea instrumentului electronic</w:t>
            </w:r>
          </w:p>
        </w:tc>
        <w:tc>
          <w:tcPr>
            <w:tcW w:w="3585" w:type="dxa"/>
            <w:tcBorders>
              <w:top w:val="single" w:color="000000" w:sz="4" w:space="0"/>
              <w:left w:val="nil"/>
              <w:bottom w:val="single" w:color="000000" w:sz="4" w:space="0"/>
              <w:right w:val="single" w:color="000000" w:sz="4" w:space="0"/>
            </w:tcBorders>
            <w:shd w:val="clear" w:color="auto" w:fill="FFFFFF"/>
            <w:tcMar>
              <w:top w:w="0" w:type="dxa"/>
              <w:left w:w="100" w:type="dxa"/>
              <w:bottom w:w="0" w:type="dxa"/>
              <w:right w:w="100" w:type="dxa"/>
            </w:tcMar>
          </w:tcPr>
          <w:p w14:paraId="279A109A">
            <w:pPr>
              <w:tabs>
                <w:tab w:val="right" w:pos="426"/>
              </w:tabs>
            </w:pPr>
            <w:r>
              <w:t>Se va utiliza/accepta sau nu</w:t>
            </w:r>
          </w:p>
        </w:tc>
      </w:tr>
      <w:tr w14:paraId="4415B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70"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1015F1C0">
            <w:pPr>
              <w:pStyle w:val="3"/>
              <w:numPr>
                <w:ilvl w:val="0"/>
                <w:numId w:val="14"/>
              </w:numPr>
              <w:tabs>
                <w:tab w:val="right" w:pos="426"/>
              </w:tabs>
            </w:pPr>
            <w:r>
              <w:t>depunerea electronică a ofertelor sau a cererilor de participare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34E80507">
            <w:pPr>
              <w:tabs>
                <w:tab w:val="right" w:pos="426"/>
              </w:tabs>
            </w:pPr>
            <w:r>
              <w:t>Se va utiliza</w:t>
            </w:r>
          </w:p>
        </w:tc>
      </w:tr>
      <w:tr w14:paraId="16754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0F79A42A">
            <w:pPr>
              <w:pStyle w:val="3"/>
              <w:numPr>
                <w:ilvl w:val="0"/>
                <w:numId w:val="14"/>
              </w:numPr>
              <w:tabs>
                <w:tab w:val="right" w:pos="426"/>
              </w:tabs>
            </w:pPr>
            <w:r>
              <w:t>sistemul de comenzi electronice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489BA77D">
            <w:pPr>
              <w:tabs>
                <w:tab w:val="right" w:pos="426"/>
              </w:tabs>
            </w:pPr>
            <w:r>
              <w:t>Nu e cazul</w:t>
            </w:r>
          </w:p>
        </w:tc>
      </w:tr>
      <w:tr w14:paraId="00E9C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2BC42233">
            <w:pPr>
              <w:pStyle w:val="3"/>
              <w:numPr>
                <w:ilvl w:val="0"/>
                <w:numId w:val="14"/>
              </w:numPr>
              <w:tabs>
                <w:tab w:val="right" w:pos="426"/>
              </w:tabs>
            </w:pPr>
            <w:r>
              <w:t>facturarea electronică</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1E60C171">
            <w:pPr>
              <w:tabs>
                <w:tab w:val="right" w:pos="426"/>
              </w:tabs>
            </w:pPr>
            <w:r>
              <w:t>Se acceptă</w:t>
            </w:r>
          </w:p>
        </w:tc>
      </w:tr>
      <w:tr w14:paraId="02F16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23934223">
            <w:pPr>
              <w:pStyle w:val="3"/>
              <w:numPr>
                <w:ilvl w:val="0"/>
                <w:numId w:val="14"/>
              </w:numPr>
              <w:tabs>
                <w:tab w:val="right" w:pos="426"/>
              </w:tabs>
            </w:pPr>
            <w:r>
              <w:t>plățile electronice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635D0764">
            <w:pPr>
              <w:tabs>
                <w:tab w:val="right" w:pos="426"/>
              </w:tabs>
            </w:pPr>
            <w:r>
              <w:t>Se accepta</w:t>
            </w:r>
          </w:p>
        </w:tc>
      </w:tr>
    </w:tbl>
    <w:p w14:paraId="014A8ED9">
      <w:pPr>
        <w:numPr>
          <w:ilvl w:val="0"/>
          <w:numId w:val="9"/>
        </w:numPr>
        <w:tabs>
          <w:tab w:val="right" w:pos="426"/>
        </w:tabs>
      </w:pPr>
      <w:r>
        <w:t>Contractul intră sub incidența Acordului privind achizițiile guvernamentale al Organizației Mondiale a Comerțului (numai în cazul anunțurilor transmise spre publicare în Jurnalul Oficial al Uniunii Europene): nu</w:t>
      </w:r>
    </w:p>
    <w:p w14:paraId="2456C851">
      <w:pPr>
        <w:numPr>
          <w:ilvl w:val="0"/>
          <w:numId w:val="9"/>
        </w:numPr>
        <w:tabs>
          <w:tab w:val="right" w:pos="426"/>
        </w:tabs>
      </w:pPr>
      <w:r>
        <w:t>Alte informații relevante:</w:t>
      </w:r>
    </w:p>
    <w:p w14:paraId="423AD8D4">
      <w:pPr>
        <w:pStyle w:val="3"/>
        <w:numPr>
          <w:ilvl w:val="0"/>
          <w:numId w:val="15"/>
        </w:numPr>
        <w:tabs>
          <w:tab w:val="right" w:pos="426"/>
        </w:tabs>
        <w:rPr>
          <w:rFonts w:ascii="Calibri" w:hAnsi="Calibri" w:eastAsia="Calibri" w:cs="Calibri"/>
          <w:sz w:val="18"/>
          <w:szCs w:val="18"/>
        </w:rPr>
      </w:pPr>
      <w:r>
        <w:rPr>
          <w:rFonts w:ascii="Calibri" w:hAnsi="Calibri" w:eastAsia="Calibri" w:cs="Calibri"/>
          <w:sz w:val="18"/>
          <w:szCs w:val="18"/>
        </w:rPr>
        <w:t>Metoda și condițiile de plată –  prin transfer bancar, în termen de 30 (treizeci) de zile calendaristice după prestarea serviciilor/lucrărilor cu prezentarea facturii fiscale, emisă prin SIA „e-Factură” și a Actului de prestare a serviciilor/lucrărilor şi acceptarea acestora fără obiecţii de către Beneficiar și finanțator (ONDRL);</w:t>
      </w:r>
    </w:p>
    <w:p w14:paraId="68F3E0A6">
      <w:pPr>
        <w:pStyle w:val="3"/>
        <w:numPr>
          <w:ilvl w:val="0"/>
          <w:numId w:val="15"/>
        </w:numPr>
        <w:tabs>
          <w:tab w:val="right" w:pos="426"/>
        </w:tabs>
        <w:rPr>
          <w:rFonts w:ascii="Calibri" w:hAnsi="Calibri" w:eastAsia="Calibri" w:cs="Calibri"/>
          <w:sz w:val="18"/>
          <w:szCs w:val="18"/>
        </w:rPr>
      </w:pPr>
      <w:r>
        <w:rPr>
          <w:rFonts w:ascii="Calibri" w:hAnsi="Calibri" w:eastAsia="Calibri" w:cs="Calibri"/>
          <w:sz w:val="18"/>
          <w:szCs w:val="18"/>
        </w:rPr>
        <w:t xml:space="preserve">La terminarea lucrărilor, Antreprenorul va notifica Beneficiarul că sunt îndeplinite condiţiile de recepţie, solicitând convocarea comisiei. În baza acestei notificări, Beneficiarul va convoca comisia de recepţie pentru terminarea lucrărilor. În baza documentelor de confirmare a execuţiei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 </w:t>
      </w:r>
    </w:p>
    <w:p w14:paraId="4A23BA9D">
      <w:pPr>
        <w:pStyle w:val="3"/>
        <w:numPr>
          <w:ilvl w:val="0"/>
          <w:numId w:val="15"/>
        </w:numPr>
        <w:tabs>
          <w:tab w:val="right" w:pos="426"/>
        </w:tabs>
        <w:rPr>
          <w:rFonts w:ascii="Calibri" w:hAnsi="Calibri" w:eastAsia="Calibri" w:cs="Calibri"/>
          <w:sz w:val="18"/>
          <w:szCs w:val="18"/>
        </w:rPr>
      </w:pPr>
      <w:r>
        <w:rPr>
          <w:rFonts w:ascii="Calibri" w:hAnsi="Calibri" w:eastAsia="Calibri" w:cs="Calibri"/>
          <w:sz w:val="18"/>
          <w:szCs w:val="18"/>
        </w:rPr>
        <w:t>Termenul pentru semnarea și prezentarea contractului către autoritatea contractantă-10 zile de la data remiterii spre semnare.</w:t>
      </w:r>
    </w:p>
    <w:p w14:paraId="57BAEFE0">
      <w:pPr>
        <w:tabs>
          <w:tab w:val="right" w:pos="426"/>
        </w:tabs>
        <w:rPr>
          <w:rFonts w:ascii="Calibri" w:hAnsi="Calibri" w:eastAsia="Calibri" w:cs="Calibri"/>
          <w:color w:val="073763"/>
        </w:rPr>
      </w:pPr>
      <w:r>
        <w:rPr>
          <w:rFonts w:ascii="Calibri" w:hAnsi="Calibri" w:eastAsia="Calibri" w:cs="Calibri"/>
          <w:color w:val="073763"/>
        </w:rPr>
        <w:t>(pentru mai multe informații Autoritatea Contractantă a completat în caiet de sarcini conform formularului nr. 23 din ordinul 69 din data de 07.05.2021. a Ministerul Finanțelor)</w:t>
      </w:r>
    </w:p>
    <w:p w14:paraId="39915238">
      <w:pPr>
        <w:tabs>
          <w:tab w:val="right" w:pos="426"/>
        </w:tabs>
        <w:rPr>
          <w:rFonts w:ascii="Calibri" w:hAnsi="Calibri" w:eastAsia="Calibri" w:cs="Calibri"/>
          <w:color w:val="073763"/>
        </w:rPr>
      </w:pPr>
    </w:p>
    <w:p w14:paraId="5AFC98E3"/>
    <w:p w14:paraId="61A9B120"/>
    <w:p w14:paraId="1C44F35F"/>
    <w:p w14:paraId="723A7368"/>
    <w:p w14:paraId="4E519CF1">
      <w:r>
        <w:rPr>
          <w:sz w:val="28"/>
          <w:szCs w:val="28"/>
        </w:rPr>
        <w:t>Președintele grupului de lucru:  _________________Cotet Vitalie</w:t>
      </w:r>
    </w:p>
    <w:p w14:paraId="0E301412"/>
    <w:p w14:paraId="3F7A5634"/>
    <w:p w14:paraId="1BA3221D"/>
    <w:p w14:paraId="188F9646"/>
    <w:p w14:paraId="5B509FB1"/>
    <w:p w14:paraId="65FD32A4"/>
    <w:p w14:paraId="75BF65DF"/>
    <w:p w14:paraId="6806B6AA"/>
    <w:p w14:paraId="295ED59D"/>
    <w:p w14:paraId="01CDAD41"/>
    <w:p w14:paraId="5EDA7B1F"/>
    <w:p w14:paraId="1F6211DB"/>
    <w:p w14:paraId="77E44756"/>
    <w:p w14:paraId="6C581E53"/>
    <w:p w14:paraId="4929F7F5"/>
    <w:p w14:paraId="4B14DBF5"/>
    <w:p w14:paraId="05C0B91D"/>
    <w:p w14:paraId="6123814B"/>
    <w:bookmarkEnd w:id="46"/>
    <w:p w14:paraId="7E860AEC">
      <w:pPr>
        <w:jc w:val="right"/>
        <w:rPr>
          <w:sz w:val="22"/>
          <w:szCs w:val="22"/>
        </w:rPr>
      </w:pPr>
      <w:r>
        <w:t>Anexa nr. 3</w:t>
      </w:r>
    </w:p>
    <w:p w14:paraId="775E034E">
      <w:pPr>
        <w:jc w:val="right"/>
      </w:pPr>
      <w:r>
        <w:t>la Documentația standard nr._____</w:t>
      </w:r>
    </w:p>
    <w:p w14:paraId="6CB1C60A">
      <w:pPr>
        <w:jc w:val="right"/>
      </w:pPr>
      <w:r>
        <w:t>din “____” ________ 20___</w:t>
      </w:r>
    </w:p>
    <w:p w14:paraId="7B074D76">
      <w:pPr>
        <w:pStyle w:val="86"/>
        <w:tabs>
          <w:tab w:val="left" w:pos="567"/>
        </w:tabs>
        <w:spacing w:before="0" w:beforeAutospacing="0" w:after="0"/>
        <w:ind w:left="0" w:firstLine="0"/>
        <w:jc w:val="right"/>
        <w:rPr>
          <w:rFonts w:eastAsia="PMingLiU"/>
          <w:lang w:val="ro-RO" w:eastAsia="zh-CN"/>
        </w:rPr>
      </w:pPr>
    </w:p>
    <w:p w14:paraId="749AF713">
      <w:pPr>
        <w:spacing w:before="240" w:after="160"/>
        <w:jc w:val="center"/>
        <w:rPr>
          <w:rFonts w:eastAsia="Calibri"/>
          <w:b/>
          <w:sz w:val="28"/>
          <w:szCs w:val="28"/>
        </w:rPr>
      </w:pPr>
      <w:r>
        <w:rPr>
          <w:rFonts w:eastAsia="Calibri"/>
          <w:b/>
          <w:sz w:val="28"/>
          <w:szCs w:val="28"/>
        </w:rPr>
        <w:t>INVITAȚIE DE PARTICIPARE LA ETAPELE DE PRESELECȚIE/LA PROCEDURILE NEGOCIATE</w:t>
      </w:r>
    </w:p>
    <w:p w14:paraId="780582F1">
      <w:pPr>
        <w:shd w:val="clear" w:color="auto" w:fill="FFFFFF" w:themeFill="background1"/>
        <w:spacing w:before="120"/>
        <w:rPr>
          <w:b/>
          <w:lang w:eastAsia="ru-RU"/>
        </w:rPr>
      </w:pPr>
    </w:p>
    <w:p w14:paraId="067D5F40">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achiziție______________________________________________________</w:t>
      </w:r>
      <w:r>
        <w:rPr>
          <w:b/>
          <w:lang w:eastAsia="ru-RU"/>
        </w:rPr>
        <w:br w:type="textWrapping"/>
      </w:r>
      <w:r>
        <w:rPr>
          <w:sz w:val="20"/>
          <w:lang w:eastAsia="ru-RU"/>
        </w:rPr>
        <w:t xml:space="preserve">                                                             (tipul procedurii de achiziție)</w:t>
      </w:r>
    </w:p>
    <w:p w14:paraId="12BBCBEE">
      <w:pPr>
        <w:shd w:val="clear" w:color="auto" w:fill="FFFFFF" w:themeFill="background1"/>
        <w:rPr>
          <w:sz w:val="20"/>
          <w:szCs w:val="20"/>
          <w:lang w:eastAsia="ru-RU"/>
        </w:rPr>
      </w:pPr>
    </w:p>
    <w:p w14:paraId="498B2D59">
      <w:pPr>
        <w:pStyle w:val="3"/>
        <w:numPr>
          <w:ilvl w:val="0"/>
          <w:numId w:val="16"/>
        </w:numPr>
        <w:shd w:val="clear" w:color="auto" w:fill="FFFFFF" w:themeFill="background1"/>
        <w:tabs>
          <w:tab w:val="left" w:pos="142"/>
          <w:tab w:val="left" w:pos="284"/>
          <w:tab w:val="right" w:pos="9531"/>
          <w:tab w:val="clear" w:pos="1134"/>
        </w:tabs>
        <w:spacing w:before="120"/>
        <w:ind w:left="0" w:firstLine="0"/>
        <w:rPr>
          <w:b/>
          <w:lang w:val="ro-RO" w:eastAsia="ru-RU"/>
        </w:rPr>
      </w:pPr>
      <w:r>
        <w:rPr>
          <w:b/>
          <w:lang w:val="ro-RO" w:eastAsia="ru-RU"/>
        </w:rPr>
        <w:t>Denumirea autorității contractante: ___________________________________________</w:t>
      </w:r>
    </w:p>
    <w:p w14:paraId="7B577889">
      <w:pPr>
        <w:numPr>
          <w:ilvl w:val="0"/>
          <w:numId w:val="16"/>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w:t>
      </w:r>
    </w:p>
    <w:p w14:paraId="65B80B5D">
      <w:pPr>
        <w:numPr>
          <w:ilvl w:val="0"/>
          <w:numId w:val="16"/>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14:paraId="6098E8B1">
      <w:pPr>
        <w:numPr>
          <w:ilvl w:val="0"/>
          <w:numId w:val="16"/>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14:paraId="6523BC72">
      <w:pPr>
        <w:numPr>
          <w:ilvl w:val="0"/>
          <w:numId w:val="16"/>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___________________</w:t>
      </w:r>
    </w:p>
    <w:p w14:paraId="27013BB4">
      <w:pPr>
        <w:numPr>
          <w:ilvl w:val="0"/>
          <w:numId w:val="16"/>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RSAP(după caz)</w:t>
      </w:r>
    </w:p>
    <w:p w14:paraId="755C3D82">
      <w:pPr>
        <w:numPr>
          <w:ilvl w:val="0"/>
          <w:numId w:val="16"/>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Link___________</w:t>
      </w:r>
    </w:p>
    <w:p w14:paraId="6EB08B40">
      <w:pPr>
        <w:numPr>
          <w:ilvl w:val="0"/>
          <w:numId w:val="16"/>
        </w:numPr>
        <w:shd w:val="clear" w:color="auto" w:fill="FFFFFF" w:themeFill="background1"/>
        <w:tabs>
          <w:tab w:val="left" w:pos="284"/>
          <w:tab w:val="right" w:pos="426"/>
        </w:tabs>
        <w:spacing w:before="120"/>
        <w:ind w:left="284" w:hanging="284"/>
        <w:rPr>
          <w:b/>
          <w:lang w:eastAsia="ru-RU"/>
        </w:rPr>
      </w:pPr>
      <w:r>
        <w:rPr>
          <w:b/>
          <w:lang w:eastAsia="ru-RU"/>
        </w:rPr>
        <w:t>Cumpărătorul invită candidațiiselectați ________________, să participe la procedura de achiziție privind prestarea/executarea următoarelor servicii de proiectare/lucrări:</w:t>
      </w:r>
    </w:p>
    <w:p w14:paraId="05DB0D2A">
      <w:pPr>
        <w:numPr>
          <w:ilvl w:val="0"/>
          <w:numId w:val="16"/>
        </w:numPr>
        <w:shd w:val="clear" w:color="auto" w:fill="FFFFFF" w:themeFill="background1"/>
        <w:tabs>
          <w:tab w:val="left" w:pos="284"/>
          <w:tab w:val="right" w:pos="426"/>
        </w:tabs>
        <w:spacing w:before="120"/>
        <w:ind w:left="284" w:hanging="284"/>
        <w:rPr>
          <w:b/>
          <w:lang w:eastAsia="ru-RU"/>
        </w:rPr>
      </w:pPr>
      <w:r>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41E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3F94C1E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tcPr>
          <w:p w14:paraId="48E0676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63EADC9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14:paraId="502A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599D5D5D">
            <w:pPr>
              <w:shd w:val="clear" w:color="auto" w:fill="FFFFFF" w:themeFill="background1"/>
              <w:tabs>
                <w:tab w:val="left" w:pos="612"/>
              </w:tabs>
              <w:spacing w:before="120" w:after="120"/>
              <w:rPr>
                <w:iCs/>
                <w:lang w:eastAsia="ru-RU"/>
              </w:rPr>
            </w:pPr>
          </w:p>
        </w:tc>
        <w:tc>
          <w:tcPr>
            <w:tcW w:w="3810" w:type="dxa"/>
          </w:tcPr>
          <w:p w14:paraId="0513A955">
            <w:pPr>
              <w:shd w:val="clear" w:color="auto" w:fill="FFFFFF" w:themeFill="background1"/>
              <w:tabs>
                <w:tab w:val="left" w:pos="612"/>
              </w:tabs>
              <w:spacing w:before="120" w:after="120"/>
              <w:rPr>
                <w:iCs/>
                <w:lang w:eastAsia="ru-RU"/>
              </w:rPr>
            </w:pPr>
          </w:p>
        </w:tc>
        <w:tc>
          <w:tcPr>
            <w:tcW w:w="3563" w:type="dxa"/>
          </w:tcPr>
          <w:p w14:paraId="5E53CE9C">
            <w:pPr>
              <w:shd w:val="clear" w:color="auto" w:fill="FFFFFF" w:themeFill="background1"/>
              <w:tabs>
                <w:tab w:val="left" w:pos="612"/>
              </w:tabs>
              <w:spacing w:before="120" w:after="120"/>
              <w:rPr>
                <w:iCs/>
                <w:lang w:eastAsia="ru-RU"/>
              </w:rPr>
            </w:pPr>
          </w:p>
        </w:tc>
      </w:tr>
      <w:tr w14:paraId="6C93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7B4F0629">
            <w:pPr>
              <w:shd w:val="clear" w:color="auto" w:fill="FFFFFF" w:themeFill="background1"/>
              <w:tabs>
                <w:tab w:val="left" w:pos="612"/>
              </w:tabs>
              <w:spacing w:before="120" w:after="120"/>
              <w:rPr>
                <w:iCs/>
                <w:lang w:eastAsia="ru-RU"/>
              </w:rPr>
            </w:pPr>
          </w:p>
        </w:tc>
        <w:tc>
          <w:tcPr>
            <w:tcW w:w="3810" w:type="dxa"/>
          </w:tcPr>
          <w:p w14:paraId="21AC4C21">
            <w:pPr>
              <w:shd w:val="clear" w:color="auto" w:fill="FFFFFF" w:themeFill="background1"/>
              <w:tabs>
                <w:tab w:val="left" w:pos="612"/>
              </w:tabs>
              <w:spacing w:before="120" w:after="120"/>
              <w:rPr>
                <w:iCs/>
                <w:lang w:eastAsia="ru-RU"/>
              </w:rPr>
            </w:pPr>
          </w:p>
        </w:tc>
        <w:tc>
          <w:tcPr>
            <w:tcW w:w="3563" w:type="dxa"/>
          </w:tcPr>
          <w:p w14:paraId="69F163EE">
            <w:pPr>
              <w:shd w:val="clear" w:color="auto" w:fill="FFFFFF" w:themeFill="background1"/>
              <w:tabs>
                <w:tab w:val="left" w:pos="612"/>
              </w:tabs>
              <w:spacing w:before="120" w:after="120"/>
              <w:rPr>
                <w:iCs/>
                <w:lang w:eastAsia="ru-RU"/>
              </w:rPr>
            </w:pPr>
          </w:p>
        </w:tc>
      </w:tr>
    </w:tbl>
    <w:p w14:paraId="72E51402">
      <w:pPr>
        <w:numPr>
          <w:ilvl w:val="0"/>
          <w:numId w:val="16"/>
        </w:numPr>
        <w:shd w:val="clear" w:color="auto" w:fill="FFFFFF" w:themeFill="background1"/>
        <w:tabs>
          <w:tab w:val="right" w:pos="0"/>
          <w:tab w:val="left" w:pos="426"/>
        </w:tabs>
        <w:spacing w:before="120"/>
        <w:ind w:left="0" w:firstLine="0"/>
        <w:rPr>
          <w:b/>
          <w:lang w:eastAsia="ru-RU"/>
        </w:rPr>
      </w:pPr>
      <w:r>
        <w:rPr>
          <w:b/>
          <w:lang w:eastAsia="ru-RU"/>
        </w:rPr>
        <w:t>Garanția pentru ofertă, după caz ________________</w:t>
      </w:r>
      <w:r>
        <w:t xml:space="preserve">, </w:t>
      </w:r>
      <w:r>
        <w:rPr>
          <w:b/>
          <w:lang w:eastAsia="ru-RU"/>
        </w:rPr>
        <w:t>cuantumul________________.</w:t>
      </w:r>
    </w:p>
    <w:p w14:paraId="593D9845">
      <w:pPr>
        <w:numPr>
          <w:ilvl w:val="0"/>
          <w:numId w:val="16"/>
        </w:numPr>
        <w:shd w:val="clear" w:color="auto" w:fill="FFFFFF" w:themeFill="background1"/>
        <w:tabs>
          <w:tab w:val="right" w:pos="0"/>
          <w:tab w:val="left" w:pos="426"/>
        </w:tabs>
        <w:spacing w:before="120"/>
        <w:ind w:left="0" w:firstLine="0"/>
        <w:rPr>
          <w:b/>
          <w:lang w:eastAsia="ru-RU"/>
        </w:rPr>
      </w:pPr>
      <w:r>
        <w:rPr>
          <w:b/>
          <w:lang w:eastAsia="ru-RU"/>
        </w:rPr>
        <w:t>Termenul de garanție a lucrărilor sau a serviciilor de proiectare și de lucrări ______.</w:t>
      </w:r>
    </w:p>
    <w:p w14:paraId="2B077F89">
      <w:pPr>
        <w:numPr>
          <w:ilvl w:val="0"/>
          <w:numId w:val="16"/>
        </w:numPr>
        <w:shd w:val="clear" w:color="auto" w:fill="FFFFFF" w:themeFill="background1"/>
        <w:tabs>
          <w:tab w:val="right" w:pos="0"/>
          <w:tab w:val="left" w:pos="426"/>
        </w:tabs>
        <w:spacing w:before="120"/>
        <w:ind w:left="0" w:firstLine="0"/>
        <w:rPr>
          <w:b/>
          <w:lang w:eastAsia="ru-RU"/>
        </w:rPr>
      </w:pPr>
      <w:r>
        <w:rPr>
          <w:b/>
          <w:lang w:eastAsia="ru-RU"/>
        </w:rPr>
        <w:t>Garanția de bună execuție a contractului, după caz______________,  cuantumul__.</w:t>
      </w:r>
    </w:p>
    <w:p w14:paraId="59B476E5">
      <w:pPr>
        <w:numPr>
          <w:ilvl w:val="0"/>
          <w:numId w:val="16"/>
        </w:numPr>
        <w:shd w:val="clear" w:color="auto" w:fill="FFFFFF" w:themeFill="background1"/>
        <w:tabs>
          <w:tab w:val="right" w:pos="0"/>
          <w:tab w:val="left" w:pos="426"/>
        </w:tabs>
        <w:spacing w:before="120"/>
        <w:ind w:left="0" w:firstLine="0"/>
        <w:rPr>
          <w:b/>
          <w:lang w:eastAsia="ru-RU"/>
        </w:rPr>
      </w:pPr>
      <w:r>
        <w:rPr>
          <w:b/>
          <w:lang w:eastAsia="ru-RU"/>
        </w:rPr>
        <w:t>Ofertele se prezintă în valuta_____________________________________________.</w:t>
      </w:r>
    </w:p>
    <w:p w14:paraId="7B421E02">
      <w:pPr>
        <w:numPr>
          <w:ilvl w:val="0"/>
          <w:numId w:val="16"/>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3286255E">
      <w:pPr>
        <w:numPr>
          <w:ilvl w:val="0"/>
          <w:numId w:val="17"/>
        </w:numPr>
        <w:shd w:val="clear" w:color="auto" w:fill="FFFFFF" w:themeFill="background1"/>
        <w:tabs>
          <w:tab w:val="right" w:pos="426"/>
        </w:tabs>
        <w:spacing w:before="120"/>
        <w:rPr>
          <w:b/>
          <w:lang w:eastAsia="ru-RU"/>
        </w:rPr>
      </w:pPr>
      <w:r>
        <w:rPr>
          <w:b/>
          <w:lang w:eastAsia="ru-RU"/>
        </w:rPr>
        <w:t xml:space="preserve">până la: </w:t>
      </w:r>
      <w:r>
        <w:rPr>
          <w:b/>
          <w:i/>
          <w:lang w:eastAsia="ru-RU"/>
        </w:rPr>
        <w:t>[ora exactă]</w:t>
      </w:r>
      <w:r>
        <w:rPr>
          <w:b/>
          <w:lang w:eastAsia="ru-RU"/>
        </w:rPr>
        <w:t>______________________________________________________</w:t>
      </w:r>
    </w:p>
    <w:p w14:paraId="5F545DB0">
      <w:pPr>
        <w:numPr>
          <w:ilvl w:val="0"/>
          <w:numId w:val="17"/>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14:paraId="429B2146">
      <w:pPr>
        <w:numPr>
          <w:ilvl w:val="0"/>
          <w:numId w:val="16"/>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14:paraId="54584954">
      <w:pPr>
        <w:shd w:val="clear" w:color="auto" w:fill="FFFFFF" w:themeFill="background1"/>
        <w:tabs>
          <w:tab w:val="right" w:pos="426"/>
        </w:tabs>
        <w:spacing w:before="120"/>
        <w:ind w:left="450"/>
        <w:rPr>
          <w:b/>
          <w:lang w:eastAsia="ru-RU"/>
        </w:rPr>
      </w:pPr>
      <w:r>
        <w:rPr>
          <w:b/>
          <w:i/>
          <w:lang w:eastAsia="ru-RU"/>
        </w:rPr>
        <w:t>Ofertele vor fi depuse electronic prin intermediul SIA RSAP(după caz)</w:t>
      </w:r>
    </w:p>
    <w:p w14:paraId="5A01FF9E">
      <w:pPr>
        <w:numPr>
          <w:ilvl w:val="0"/>
          <w:numId w:val="16"/>
        </w:numPr>
        <w:tabs>
          <w:tab w:val="right" w:pos="426"/>
        </w:tabs>
        <w:spacing w:before="120"/>
        <w:ind w:left="0" w:firstLine="0"/>
        <w:rPr>
          <w:b/>
          <w:lang w:eastAsia="ru-RU"/>
        </w:rPr>
      </w:pPr>
      <w:r>
        <w:rPr>
          <w:b/>
          <w:lang w:eastAsia="ru-RU"/>
        </w:rPr>
        <w:t>Termenul de valabilitate a ofertelor: __________________________________________</w:t>
      </w:r>
    </w:p>
    <w:p w14:paraId="19B84404">
      <w:pPr>
        <w:numPr>
          <w:ilvl w:val="0"/>
          <w:numId w:val="16"/>
        </w:numPr>
        <w:tabs>
          <w:tab w:val="right" w:pos="426"/>
        </w:tabs>
        <w:spacing w:before="120"/>
        <w:ind w:left="0" w:firstLine="0"/>
        <w:rPr>
          <w:b/>
          <w:lang w:eastAsia="ru-RU"/>
        </w:rPr>
      </w:pPr>
      <w:r>
        <w:rPr>
          <w:b/>
          <w:lang w:eastAsia="ru-RU"/>
        </w:rPr>
        <w:t>Locul deschiderii ofertelor: __________________________________________________</w:t>
      </w:r>
    </w:p>
    <w:p w14:paraId="4D160B58">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61BE0A28">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52987C8B">
      <w:pPr>
        <w:numPr>
          <w:ilvl w:val="0"/>
          <w:numId w:val="16"/>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type="textWrapping"/>
      </w:r>
      <w:r>
        <w:rPr>
          <w:b/>
          <w:i/>
          <w:lang w:eastAsia="ru-RU"/>
        </w:rPr>
        <w:t>Ofertanții sau reprezentanții acestora au dreptul să participe la deschiderea ofertelor, cu excepția cazului când ofertele au fost depuse prin SIA RSAP</w:t>
      </w:r>
      <w:r>
        <w:rPr>
          <w:b/>
          <w:lang w:eastAsia="ru-RU"/>
        </w:rPr>
        <w:t>.</w:t>
      </w:r>
    </w:p>
    <w:p w14:paraId="3EEEBC6F">
      <w:pPr>
        <w:numPr>
          <w:ilvl w:val="0"/>
          <w:numId w:val="16"/>
        </w:numPr>
        <w:shd w:val="clear" w:color="auto" w:fill="FFFFFF" w:themeFill="background1"/>
        <w:tabs>
          <w:tab w:val="right" w:pos="426"/>
        </w:tabs>
        <w:spacing w:before="120"/>
        <w:ind w:left="450" w:hanging="450"/>
        <w:rPr>
          <w:b/>
          <w:lang w:eastAsia="ru-RU"/>
        </w:rPr>
      </w:pPr>
      <w:r>
        <w:rPr>
          <w:b/>
          <w:lang w:eastAsia="ru-RU"/>
        </w:rPr>
        <w:t xml:space="preserve">Limba sau limbile în care trebuie redactate ofertele: ____________ </w:t>
      </w:r>
      <w:r>
        <w:rPr>
          <w:b/>
          <w:u w:val="single"/>
          <w:lang w:eastAsia="ru-RU"/>
        </w:rPr>
        <w:t>limba de stat</w:t>
      </w:r>
      <w:r>
        <w:rPr>
          <w:b/>
          <w:lang w:eastAsia="ru-RU"/>
        </w:rPr>
        <w:t xml:space="preserve"> _____</w:t>
      </w:r>
    </w:p>
    <w:p w14:paraId="67BFC34A">
      <w:pPr>
        <w:numPr>
          <w:ilvl w:val="0"/>
          <w:numId w:val="16"/>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14:paraId="42B3ED56">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14:paraId="0BA4D4F6">
      <w:pPr>
        <w:numPr>
          <w:ilvl w:val="0"/>
          <w:numId w:val="16"/>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pPr>
        <w:numPr>
          <w:ilvl w:val="0"/>
          <w:numId w:val="16"/>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14:paraId="58D8F000">
      <w:pPr>
        <w:shd w:val="clear" w:color="auto" w:fill="FFFFFF" w:themeFill="background1"/>
        <w:spacing w:before="120" w:after="120"/>
        <w:rPr>
          <w:b/>
          <w:lang w:eastAsia="ru-RU"/>
        </w:rPr>
      </w:pPr>
    </w:p>
    <w:p w14:paraId="157C1EF9">
      <w:pPr>
        <w:shd w:val="clear" w:color="auto" w:fill="FFFFFF" w:themeFill="background1"/>
        <w:spacing w:before="120" w:after="120"/>
        <w:rPr>
          <w:b/>
          <w:lang w:eastAsia="ru-RU"/>
        </w:rPr>
      </w:pPr>
    </w:p>
    <w:p w14:paraId="55BCEA4E">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14:paraId="4B75A6D9">
      <w:pPr>
        <w:tabs>
          <w:tab w:val="decimal" w:pos="8364"/>
        </w:tabs>
        <w:spacing w:line="276" w:lineRule="auto"/>
        <w:ind w:right="-144"/>
        <w:jc w:val="center"/>
        <w:rPr>
          <w:b/>
          <w:bCs/>
          <w:color w:val="000000"/>
        </w:rPr>
      </w:pPr>
    </w:p>
    <w:p w14:paraId="7B8EBDFA">
      <w:pPr>
        <w:tabs>
          <w:tab w:val="decimal" w:pos="8364"/>
        </w:tabs>
        <w:spacing w:line="276" w:lineRule="auto"/>
        <w:ind w:right="-144"/>
        <w:jc w:val="center"/>
        <w:rPr>
          <w:b/>
          <w:bCs/>
          <w:color w:val="000000"/>
        </w:rPr>
      </w:pPr>
    </w:p>
    <w:p w14:paraId="251A9048">
      <w:pPr>
        <w:spacing w:after="160" w:line="259" w:lineRule="auto"/>
        <w:rPr>
          <w:rFonts w:eastAsia="PMingLiU"/>
          <w:b/>
          <w:lang w:eastAsia="zh-CN"/>
        </w:rPr>
      </w:pPr>
      <w:r>
        <w:rPr>
          <w:rFonts w:eastAsia="PMingLiU"/>
          <w:b/>
          <w:lang w:eastAsia="zh-CN"/>
        </w:rPr>
        <w:br w:type="page"/>
      </w:r>
    </w:p>
    <w:p w14:paraId="4750ADA8">
      <w:pPr>
        <w:jc w:val="right"/>
        <w:rPr>
          <w:sz w:val="22"/>
          <w:szCs w:val="22"/>
        </w:rPr>
      </w:pPr>
      <w:r>
        <w:t>Anexa nr. 4</w:t>
      </w:r>
    </w:p>
    <w:p w14:paraId="7D22F2C0">
      <w:pPr>
        <w:jc w:val="right"/>
      </w:pPr>
      <w:r>
        <w:t>la Documentația standard nr._____</w:t>
      </w:r>
    </w:p>
    <w:p w14:paraId="40C79F18">
      <w:pPr>
        <w:jc w:val="right"/>
      </w:pPr>
      <w:r>
        <w:t>din “____” ________ 20___</w:t>
      </w:r>
    </w:p>
    <w:p w14:paraId="452F3290">
      <w:pPr>
        <w:pStyle w:val="86"/>
        <w:tabs>
          <w:tab w:val="left" w:pos="567"/>
        </w:tabs>
        <w:spacing w:before="0" w:beforeAutospacing="0" w:after="0"/>
        <w:ind w:left="0" w:firstLine="0"/>
        <w:jc w:val="center"/>
        <w:rPr>
          <w:rFonts w:eastAsia="PMingLiU"/>
          <w:lang w:val="ro-RO" w:eastAsia="zh-CN"/>
        </w:rPr>
      </w:pPr>
    </w:p>
    <w:p w14:paraId="3EB385CB">
      <w:pPr>
        <w:pStyle w:val="86"/>
        <w:tabs>
          <w:tab w:val="left" w:pos="567"/>
        </w:tabs>
        <w:spacing w:before="0" w:beforeAutospacing="0" w:after="0"/>
        <w:ind w:left="0" w:firstLine="0"/>
        <w:jc w:val="center"/>
        <w:rPr>
          <w:rFonts w:eastAsia="PMingLiU"/>
          <w:lang w:val="ro-RO" w:eastAsia="zh-CN"/>
        </w:rPr>
      </w:pPr>
    </w:p>
    <w:p w14:paraId="0820A187">
      <w:pPr>
        <w:pStyle w:val="86"/>
        <w:tabs>
          <w:tab w:val="left" w:pos="567"/>
        </w:tabs>
        <w:spacing w:before="0" w:beforeAutospacing="0" w:after="0"/>
        <w:ind w:left="0" w:firstLine="0"/>
        <w:jc w:val="center"/>
        <w:rPr>
          <w:rFonts w:eastAsia="PMingLiU"/>
          <w:lang w:val="ro-RO" w:eastAsia="zh-CN"/>
        </w:rPr>
      </w:pPr>
    </w:p>
    <w:p w14:paraId="66E17748">
      <w:pPr>
        <w:pStyle w:val="86"/>
        <w:tabs>
          <w:tab w:val="left" w:pos="567"/>
        </w:tabs>
        <w:spacing w:before="0" w:beforeAutospacing="0" w:after="0"/>
        <w:ind w:left="0" w:firstLine="0"/>
        <w:jc w:val="center"/>
        <w:rPr>
          <w:rFonts w:eastAsia="PMingLiU"/>
          <w:sz w:val="28"/>
          <w:szCs w:val="28"/>
          <w:lang w:val="ro-RO" w:eastAsia="zh-CN"/>
        </w:rPr>
      </w:pPr>
      <w:r>
        <w:rPr>
          <w:rFonts w:eastAsia="PMingLiU"/>
          <w:sz w:val="28"/>
          <w:szCs w:val="28"/>
          <w:lang w:val="ro-RO" w:eastAsia="zh-CN"/>
        </w:rPr>
        <w:t>PROCES-VERBAL CU PRIVIRE LA REZULTATELE PRESELECȚIEI CANDIDAȚILOR</w:t>
      </w:r>
    </w:p>
    <w:p w14:paraId="72A9EAAE">
      <w:pPr>
        <w:pStyle w:val="86"/>
        <w:tabs>
          <w:tab w:val="left" w:pos="567"/>
        </w:tabs>
        <w:spacing w:before="0" w:beforeAutospacing="0" w:after="0"/>
        <w:ind w:left="0" w:firstLine="0"/>
        <w:jc w:val="center"/>
        <w:rPr>
          <w:rFonts w:eastAsia="PMingLiU"/>
          <w:sz w:val="28"/>
          <w:szCs w:val="28"/>
          <w:lang w:val="ro-RO" w:eastAsia="zh-CN"/>
        </w:rPr>
      </w:pPr>
    </w:p>
    <w:p w14:paraId="7B9D1A21">
      <w:pPr>
        <w:pStyle w:val="86"/>
        <w:tabs>
          <w:tab w:val="left" w:pos="567"/>
        </w:tabs>
        <w:spacing w:before="0" w:beforeAutospacing="0" w:after="0"/>
        <w:ind w:left="0" w:firstLine="0"/>
        <w:jc w:val="center"/>
        <w:rPr>
          <w:rFonts w:eastAsia="PMingLiU"/>
          <w:b w:val="0"/>
          <w:lang w:val="ro-RO" w:eastAsia="zh-CN"/>
        </w:rPr>
      </w:pPr>
      <w:r>
        <w:rPr>
          <w:b w:val="0"/>
          <w:color w:val="000000"/>
          <w:lang w:val="ro-RO"/>
        </w:rPr>
        <w:t>Nr. ____________ , aprobat la ___________</w:t>
      </w:r>
    </w:p>
    <w:p w14:paraId="55006D2E">
      <w:pPr>
        <w:pStyle w:val="86"/>
        <w:tabs>
          <w:tab w:val="left" w:pos="567"/>
        </w:tabs>
        <w:spacing w:before="0" w:beforeAutospacing="0" w:after="0"/>
        <w:ind w:left="0" w:firstLine="0"/>
        <w:jc w:val="center"/>
        <w:rPr>
          <w:rFonts w:eastAsia="PMingLiU"/>
          <w:lang w:val="ro-RO" w:eastAsia="zh-CN"/>
        </w:rPr>
      </w:pPr>
    </w:p>
    <w:p w14:paraId="0C696E08">
      <w:pPr>
        <w:pStyle w:val="86"/>
        <w:tabs>
          <w:tab w:val="left" w:pos="567"/>
        </w:tabs>
        <w:spacing w:before="0" w:beforeAutospacing="0" w:after="0"/>
        <w:ind w:left="0" w:firstLine="0"/>
        <w:jc w:val="center"/>
        <w:rPr>
          <w:rFonts w:eastAsia="PMingLiU"/>
          <w:lang w:val="ro-RO" w:eastAsia="zh-CN"/>
        </w:rPr>
      </w:pPr>
    </w:p>
    <w:tbl>
      <w:tblPr>
        <w:tblStyle w:val="14"/>
        <w:tblW w:w="9533" w:type="dxa"/>
        <w:tblInd w:w="0" w:type="dxa"/>
        <w:tblLayout w:type="autofit"/>
        <w:tblCellMar>
          <w:top w:w="15" w:type="dxa"/>
          <w:left w:w="15" w:type="dxa"/>
          <w:bottom w:w="15" w:type="dxa"/>
          <w:right w:w="15" w:type="dxa"/>
        </w:tblCellMar>
      </w:tblPr>
      <w:tblGrid>
        <w:gridCol w:w="9533"/>
      </w:tblGrid>
      <w:tr w14:paraId="27E47AC8">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AEE719">
            <w:pPr>
              <w:rPr>
                <w:b/>
                <w:bCs/>
              </w:rPr>
            </w:pPr>
            <w:r>
              <w:rPr>
                <w:b/>
                <w:bCs/>
              </w:rPr>
              <w:t>Autoritatea contractantă:________________________________________________________</w:t>
            </w:r>
          </w:p>
        </w:tc>
      </w:tr>
      <w:tr w14:paraId="592AE68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471630">
            <w:pPr>
              <w:ind w:right="129"/>
              <w:rPr>
                <w:b/>
                <w:bCs/>
              </w:rPr>
            </w:pPr>
            <w:r>
              <w:rPr>
                <w:b/>
                <w:bCs/>
              </w:rPr>
              <w:t>IDNO:________________________________________________________________________</w:t>
            </w:r>
          </w:p>
        </w:tc>
      </w:tr>
      <w:tr w14:paraId="0DD16A5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DD9F679">
            <w:pPr>
              <w:rPr>
                <w:b/>
                <w:bCs/>
              </w:rPr>
            </w:pPr>
          </w:p>
        </w:tc>
      </w:tr>
      <w:tr w14:paraId="6C7D13E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E9FC33">
            <w:pPr>
              <w:rPr>
                <w:b/>
                <w:bCs/>
              </w:rPr>
            </w:pPr>
            <w:r>
              <w:rPr>
                <w:b/>
                <w:bCs/>
              </w:rPr>
              <w:t>Procedura de achiziţie publică:___________________________________________________</w:t>
            </w:r>
          </w:p>
        </w:tc>
      </w:tr>
      <w:tr w14:paraId="1BB99ED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709966">
            <w:pPr>
              <w:rPr>
                <w:b/>
                <w:bCs/>
              </w:rPr>
            </w:pPr>
            <w:r>
              <w:rPr>
                <w:b/>
                <w:bCs/>
              </w:rPr>
              <w:t>Nr.:__________________________________________________________________________</w:t>
            </w:r>
          </w:p>
        </w:tc>
      </w:tr>
      <w:tr w14:paraId="0466D93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10890F">
            <w:pPr>
              <w:rPr>
                <w:b/>
                <w:bCs/>
              </w:rPr>
            </w:pPr>
            <w:r>
              <w:rPr>
                <w:b/>
                <w:bCs/>
              </w:rPr>
              <w:t>publicată în ___________link:___________________________________________________</w:t>
            </w:r>
          </w:p>
        </w:tc>
      </w:tr>
      <w:tr w14:paraId="3D379669">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8A71758">
            <w:pPr>
              <w:rPr>
                <w:b/>
                <w:bCs/>
              </w:rPr>
            </w:pPr>
          </w:p>
        </w:tc>
      </w:tr>
      <w:tr w14:paraId="374939E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8921556">
            <w:pPr>
              <w:rPr>
                <w:b/>
                <w:bCs/>
              </w:rPr>
            </w:pPr>
            <w:r>
              <w:rPr>
                <w:b/>
                <w:bCs/>
              </w:rPr>
              <w:t>Tipul obiectului de achiziţie:_____________________________________________________</w:t>
            </w:r>
          </w:p>
        </w:tc>
      </w:tr>
      <w:tr w14:paraId="74B6232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3EBBC5">
            <w:pPr>
              <w:ind w:right="129"/>
              <w:rPr>
                <w:b/>
                <w:bCs/>
              </w:rPr>
            </w:pPr>
            <w:r>
              <w:rPr>
                <w:b/>
                <w:bCs/>
              </w:rPr>
              <w:t>Obiectul achiziţiei:_____________________________________________________________</w:t>
            </w:r>
          </w:p>
        </w:tc>
      </w:tr>
      <w:tr w14:paraId="0BBE39B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A702814">
            <w:pPr>
              <w:rPr>
                <w:b/>
                <w:bCs/>
              </w:rPr>
            </w:pPr>
            <w:r>
              <w:rPr>
                <w:b/>
                <w:bCs/>
              </w:rPr>
              <w:t>Cod CPV:____________________________________________________________________</w:t>
            </w:r>
          </w:p>
        </w:tc>
      </w:tr>
      <w:tr w14:paraId="017727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BB81E82">
            <w:pPr>
              <w:rPr>
                <w:b/>
                <w:bCs/>
              </w:rPr>
            </w:pPr>
          </w:p>
        </w:tc>
      </w:tr>
    </w:tbl>
    <w:p w14:paraId="53366E79">
      <w:pPr>
        <w:pStyle w:val="86"/>
        <w:tabs>
          <w:tab w:val="left" w:pos="567"/>
        </w:tabs>
        <w:spacing w:before="0" w:beforeAutospacing="0" w:after="0"/>
        <w:ind w:left="0" w:firstLine="0"/>
        <w:rPr>
          <w:rFonts w:eastAsia="PMingLiU"/>
          <w:b w:val="0"/>
          <w:lang w:val="ro-RO" w:eastAsia="zh-CN"/>
        </w:rPr>
      </w:pPr>
    </w:p>
    <w:p w14:paraId="6A38EEA6">
      <w:pPr>
        <w:pStyle w:val="86"/>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Ordinul (Decizia)</w:t>
      </w:r>
      <w:r>
        <w:rPr>
          <w:rFonts w:eastAsia="PMingLiU"/>
          <w:b w:val="0"/>
          <w:lang w:val="ro-RO" w:eastAsia="zh-CN"/>
        </w:rPr>
        <w:t xml:space="preserve">   nr.______ din__________________________a __________________________________________________având următoarea componenţă:</w:t>
      </w:r>
    </w:p>
    <w:p w14:paraId="252841AE">
      <w:pPr>
        <w:pStyle w:val="86"/>
        <w:tabs>
          <w:tab w:val="left" w:pos="0"/>
          <w:tab w:val="clear" w:pos="360"/>
        </w:tabs>
        <w:ind w:left="0" w:firstLine="0"/>
        <w:rPr>
          <w:rFonts w:eastAsia="PMingLiU"/>
          <w:b w:val="0"/>
          <w:lang w:val="ro-RO" w:eastAsia="zh-CN"/>
        </w:rPr>
      </w:pPr>
    </w:p>
    <w:p w14:paraId="146C6EDB">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_____________________________</w:t>
      </w:r>
    </w:p>
    <w:p w14:paraId="1EE57558">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softHyphen/>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______________________________</w:t>
      </w:r>
    </w:p>
    <w:p w14:paraId="63D363C5">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3FA75C40">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128ADB5E">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740E7000">
      <w:pPr>
        <w:pStyle w:val="86"/>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68EB9B72">
      <w:pPr>
        <w:pStyle w:val="86"/>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31B75089">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609975BA">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7A46583A">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77B3AC57">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42E78ECD">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485E186D">
      <w:pPr>
        <w:pStyle w:val="86"/>
        <w:tabs>
          <w:tab w:val="left" w:pos="567"/>
        </w:tabs>
        <w:spacing w:before="0" w:beforeAutospacing="0" w:after="0"/>
        <w:ind w:left="0" w:firstLine="0"/>
        <w:rPr>
          <w:rFonts w:eastAsia="PMingLiU"/>
          <w:b w:val="0"/>
          <w:lang w:val="ro-RO" w:eastAsia="zh-CN"/>
        </w:rPr>
      </w:pPr>
    </w:p>
    <w:p w14:paraId="5CDBF226">
      <w:pPr>
        <w:pStyle w:val="86"/>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4"/>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E401A2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CE592DD">
            <w:pP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0226D751">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C390DC8">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3D29EE7">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017245F5">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71EF846">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A275199">
            <w:pPr>
              <w:jc w:val="center"/>
              <w:rPr>
                <w:bCs/>
                <w:color w:val="000000" w:themeColor="text1"/>
                <w14:textFill>
                  <w14:solidFill>
                    <w14:schemeClr w14:val="tx1"/>
                  </w14:solidFill>
                </w14:textFill>
              </w:rPr>
            </w:pPr>
          </w:p>
        </w:tc>
      </w:tr>
      <w:tr w14:paraId="5F21FCA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7F286A6">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243C16">
            <w:pPr>
              <w:jc w:val="center"/>
              <w:rPr>
                <w:bCs/>
                <w:color w:val="000000" w:themeColor="text1"/>
                <w14:textFill>
                  <w14:solidFill>
                    <w14:schemeClr w14:val="tx1"/>
                  </w14:solidFill>
                </w14:textFill>
              </w:rPr>
            </w:pPr>
          </w:p>
        </w:tc>
      </w:tr>
      <w:tr w14:paraId="6AC46D1D">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5E6A754">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AE0360">
            <w:pPr>
              <w:jc w:val="center"/>
              <w:rPr>
                <w:bCs/>
                <w:color w:val="000000" w:themeColor="text1"/>
                <w14:textFill>
                  <w14:solidFill>
                    <w14:schemeClr w14:val="tx1"/>
                  </w14:solidFill>
                </w14:textFill>
              </w:rPr>
            </w:pPr>
          </w:p>
        </w:tc>
      </w:tr>
    </w:tbl>
    <w:p w14:paraId="0C9AD977">
      <w:pPr>
        <w:pStyle w:val="86"/>
        <w:tabs>
          <w:tab w:val="left" w:pos="567"/>
        </w:tabs>
        <w:spacing w:before="0" w:beforeAutospacing="0" w:after="0"/>
        <w:ind w:left="0" w:firstLine="0"/>
        <w:rPr>
          <w:rFonts w:eastAsia="PMingLiU"/>
          <w:lang w:val="ro-RO" w:eastAsia="zh-CN"/>
        </w:rPr>
      </w:pPr>
    </w:p>
    <w:p w14:paraId="2B955B4F">
      <w:pPr>
        <w:pStyle w:val="86"/>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BDCBE91">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7E87847B">
      <w:pPr>
        <w:pStyle w:val="86"/>
        <w:tabs>
          <w:tab w:val="left" w:pos="567"/>
        </w:tabs>
        <w:spacing w:before="0" w:beforeAutospacing="0" w:after="0"/>
        <w:ind w:left="0" w:firstLine="0"/>
        <w:rPr>
          <w:rFonts w:eastAsia="PMingLiU"/>
          <w:lang w:val="ro-RO" w:eastAsia="zh-CN"/>
        </w:rPr>
      </w:pPr>
    </w:p>
    <w:p w14:paraId="2FF271A6">
      <w:pPr>
        <w:pStyle w:val="86"/>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02FEB6AA">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00B24492">
      <w:pPr>
        <w:pStyle w:val="86"/>
        <w:tabs>
          <w:tab w:val="left" w:pos="567"/>
        </w:tabs>
        <w:spacing w:before="0" w:beforeAutospacing="0" w:after="0"/>
        <w:ind w:left="0" w:firstLine="0"/>
        <w:rPr>
          <w:rFonts w:eastAsia="PMingLiU"/>
          <w:lang w:val="ro-RO" w:eastAsia="zh-CN"/>
        </w:rPr>
      </w:pPr>
    </w:p>
    <w:p w14:paraId="51FD39FB">
      <w:pPr>
        <w:pStyle w:val="86"/>
        <w:tabs>
          <w:tab w:val="left" w:pos="567"/>
        </w:tabs>
        <w:spacing w:before="0" w:beforeAutospacing="0" w:after="0"/>
        <w:ind w:left="0" w:firstLine="0"/>
        <w:rPr>
          <w:rFonts w:eastAsia="PMingLiU"/>
          <w:lang w:val="ro-RO" w:eastAsia="zh-CN"/>
        </w:rPr>
      </w:pPr>
    </w:p>
    <w:p w14:paraId="7AA631B5">
      <w:pPr>
        <w:pStyle w:val="86"/>
        <w:tabs>
          <w:tab w:val="left" w:pos="567"/>
        </w:tabs>
        <w:spacing w:before="0" w:beforeAutospacing="0" w:after="0"/>
        <w:ind w:left="0" w:firstLine="0"/>
        <w:rPr>
          <w:rFonts w:eastAsia="PMingLiU"/>
          <w:lang w:val="ro-RO" w:eastAsia="zh-CN"/>
        </w:rPr>
      </w:pPr>
      <w:r>
        <w:rPr>
          <w:rFonts w:eastAsia="PMingLiU"/>
          <w:lang w:val="ro-RO" w:eastAsia="zh-CN"/>
        </w:rPr>
        <w:t>Candidații respinși din cauza neprezentării/necorespunderii documentelor de calificare și de selecție:</w:t>
      </w:r>
    </w:p>
    <w:p w14:paraId="54CDF08D">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7B923E8A">
      <w:pPr>
        <w:pStyle w:val="86"/>
        <w:tabs>
          <w:tab w:val="left" w:pos="567"/>
        </w:tabs>
        <w:spacing w:before="0" w:beforeAutospacing="0" w:after="0"/>
        <w:ind w:left="0" w:firstLine="0"/>
        <w:rPr>
          <w:rFonts w:eastAsia="PMingLiU"/>
          <w:lang w:val="ro-RO" w:eastAsia="zh-CN"/>
        </w:rPr>
      </w:pPr>
    </w:p>
    <w:p w14:paraId="347634DC">
      <w:pPr>
        <w:pStyle w:val="86"/>
        <w:tabs>
          <w:tab w:val="left" w:pos="567"/>
        </w:tabs>
        <w:spacing w:before="0" w:beforeAutospacing="0" w:after="0"/>
        <w:ind w:left="0" w:firstLine="0"/>
        <w:rPr>
          <w:rFonts w:eastAsia="PMingLiU"/>
          <w:lang w:val="ro-RO" w:eastAsia="zh-CN"/>
        </w:rPr>
      </w:pPr>
      <w:r>
        <w:rPr>
          <w:rFonts w:eastAsia="PMingLiU"/>
          <w:lang w:val="ro-RO" w:eastAsia="zh-CN"/>
        </w:rPr>
        <w:t>Rezultatele preselecției:</w:t>
      </w:r>
    </w:p>
    <w:p w14:paraId="35D6B829">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0963C760">
      <w:pPr>
        <w:pStyle w:val="86"/>
        <w:tabs>
          <w:tab w:val="left" w:pos="567"/>
        </w:tabs>
        <w:ind w:left="0" w:firstLine="0"/>
        <w:jc w:val="both"/>
        <w:rPr>
          <w:rFonts w:eastAsia="PMingLiU"/>
          <w:b w:val="0"/>
          <w:lang w:val="ro-RO" w:eastAsia="zh-CN"/>
        </w:rPr>
      </w:pPr>
      <w:r>
        <w:rPr>
          <w:rFonts w:eastAsia="PMingLiU"/>
          <w:b w:val="0"/>
          <w:lang w:val="ro-RO" w:eastAsia="zh-CN"/>
        </w:rPr>
        <w:t>De asemenea, autoritatea contractantă va informa ceilalți candidați neselectați despre rezultatele preselecției.</w:t>
      </w:r>
    </w:p>
    <w:p w14:paraId="53E4767B">
      <w:pPr>
        <w:pStyle w:val="86"/>
        <w:tabs>
          <w:tab w:val="left" w:pos="567"/>
        </w:tabs>
        <w:spacing w:before="0" w:beforeAutospacing="0" w:after="0"/>
        <w:ind w:left="0" w:firstLine="0"/>
        <w:rPr>
          <w:rFonts w:eastAsia="PMingLiU"/>
          <w:lang w:val="ro-RO" w:eastAsia="zh-CN"/>
        </w:rPr>
      </w:pPr>
    </w:p>
    <w:p w14:paraId="7EA226E5">
      <w:pPr>
        <w:pStyle w:val="86"/>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2DBB13B5">
      <w:pPr>
        <w:pStyle w:val="86"/>
        <w:tabs>
          <w:tab w:val="left" w:pos="567"/>
        </w:tabs>
        <w:spacing w:before="0" w:beforeAutospacing="0" w:after="0"/>
        <w:ind w:left="0" w:firstLine="0"/>
        <w:rPr>
          <w:rFonts w:eastAsia="PMingLiU"/>
          <w:lang w:val="ro-RO" w:eastAsia="zh-CN"/>
        </w:rPr>
      </w:pPr>
      <w:r>
        <w:rPr>
          <w:rFonts w:eastAsia="PMingLiU"/>
          <w:lang w:val="ro-RO" w:eastAsia="zh-CN"/>
        </w:rPr>
        <w:t>1.</w:t>
      </w:r>
    </w:p>
    <w:p w14:paraId="7CEFCB9C">
      <w:pPr>
        <w:pStyle w:val="86"/>
        <w:tabs>
          <w:tab w:val="left" w:pos="567"/>
        </w:tabs>
        <w:spacing w:before="0" w:beforeAutospacing="0" w:after="0"/>
        <w:ind w:left="0" w:firstLine="0"/>
        <w:rPr>
          <w:rFonts w:eastAsia="PMingLiU"/>
          <w:lang w:val="ro-RO" w:eastAsia="zh-CN"/>
        </w:rPr>
      </w:pPr>
      <w:r>
        <w:rPr>
          <w:rFonts w:eastAsia="PMingLiU"/>
          <w:lang w:val="ro-RO" w:eastAsia="zh-CN"/>
        </w:rPr>
        <w:t>2.</w:t>
      </w:r>
    </w:p>
    <w:p w14:paraId="16631D1B">
      <w:pPr>
        <w:pStyle w:val="86"/>
        <w:tabs>
          <w:tab w:val="left" w:pos="567"/>
        </w:tabs>
        <w:spacing w:before="0" w:beforeAutospacing="0" w:after="0"/>
        <w:ind w:left="0" w:firstLine="0"/>
        <w:rPr>
          <w:rFonts w:eastAsia="PMingLiU"/>
          <w:lang w:val="ro-RO" w:eastAsia="zh-CN"/>
        </w:rPr>
      </w:pPr>
      <w:r>
        <w:rPr>
          <w:rFonts w:eastAsia="PMingLiU"/>
          <w:lang w:val="ro-RO" w:eastAsia="zh-CN"/>
        </w:rPr>
        <w:t>3.</w:t>
      </w:r>
    </w:p>
    <w:p w14:paraId="73604AFB">
      <w:pPr>
        <w:pStyle w:val="86"/>
        <w:tabs>
          <w:tab w:val="left" w:pos="567"/>
        </w:tabs>
        <w:spacing w:before="0" w:beforeAutospacing="0" w:after="0"/>
        <w:ind w:left="0" w:firstLine="0"/>
        <w:rPr>
          <w:rFonts w:eastAsia="PMingLiU"/>
          <w:lang w:val="ro-RO" w:eastAsia="zh-CN"/>
        </w:rPr>
      </w:pPr>
      <w:r>
        <w:rPr>
          <w:rFonts w:eastAsia="PMingLiU"/>
          <w:lang w:val="ro-RO" w:eastAsia="zh-CN"/>
        </w:rPr>
        <w:t>etc.</w:t>
      </w:r>
    </w:p>
    <w:p w14:paraId="50296589">
      <w:pPr>
        <w:pStyle w:val="86"/>
        <w:tabs>
          <w:tab w:val="left" w:pos="567"/>
        </w:tabs>
        <w:spacing w:before="0" w:beforeAutospacing="0" w:after="0"/>
        <w:ind w:left="0" w:firstLine="0"/>
        <w:rPr>
          <w:rFonts w:eastAsia="PMingLiU"/>
          <w:lang w:val="ro-RO" w:eastAsia="zh-CN"/>
        </w:rPr>
      </w:pPr>
    </w:p>
    <w:p w14:paraId="5F291767">
      <w:pPr>
        <w:pStyle w:val="86"/>
        <w:tabs>
          <w:tab w:val="left" w:pos="567"/>
        </w:tabs>
        <w:spacing w:before="0" w:beforeAutospacing="0" w:after="0"/>
        <w:ind w:left="0" w:firstLine="0"/>
        <w:jc w:val="both"/>
        <w:rPr>
          <w:rFonts w:eastAsia="PMingLiU"/>
          <w:lang w:val="ro-RO" w:eastAsia="zh-CN"/>
        </w:rPr>
      </w:pPr>
      <w:r>
        <w:rPr>
          <w:rFonts w:eastAsia="PMingLiU"/>
          <w:lang w:val="ro-RO" w:eastAsia="zh-CN"/>
        </w:rPr>
        <w:t>Organizatorul procedurii de preselecție de achiziţie publică va anunţa şi va invita în scris/prin mijloace electronice candidații selectați:</w:t>
      </w:r>
    </w:p>
    <w:p w14:paraId="4673B411">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5FCFCE5C">
      <w:pPr>
        <w:pStyle w:val="86"/>
        <w:tabs>
          <w:tab w:val="left" w:pos="567"/>
        </w:tabs>
        <w:spacing w:before="0" w:beforeAutospacing="0" w:after="0"/>
        <w:ind w:left="0" w:firstLine="0"/>
        <w:jc w:val="both"/>
        <w:rPr>
          <w:rFonts w:eastAsia="PMingLiU"/>
          <w:b w:val="0"/>
          <w:i/>
          <w:lang w:val="ro-RO" w:eastAsia="zh-CN"/>
        </w:rPr>
      </w:pPr>
    </w:p>
    <w:p w14:paraId="422C85A0">
      <w:pPr>
        <w:pStyle w:val="86"/>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410F1BAC">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7BA5796F">
      <w:pPr>
        <w:pStyle w:val="86"/>
        <w:tabs>
          <w:tab w:val="left" w:pos="567"/>
        </w:tabs>
        <w:spacing w:before="0" w:beforeAutospacing="0" w:after="0"/>
        <w:ind w:left="0" w:firstLine="0"/>
        <w:jc w:val="both"/>
        <w:rPr>
          <w:rFonts w:eastAsia="PMingLiU"/>
          <w:b w:val="0"/>
          <w:lang w:val="ro-RO" w:eastAsia="zh-CN"/>
        </w:rPr>
      </w:pPr>
    </w:p>
    <w:p w14:paraId="1630A35E">
      <w:pPr>
        <w:pStyle w:val="86"/>
        <w:tabs>
          <w:tab w:val="left" w:pos="567"/>
        </w:tabs>
        <w:ind w:hanging="1338"/>
        <w:jc w:val="both"/>
        <w:rPr>
          <w:rFonts w:eastAsia="PMingLiU"/>
          <w:lang w:val="ro-RO" w:eastAsia="zh-CN"/>
        </w:rPr>
      </w:pPr>
      <w:r>
        <w:rPr>
          <w:rFonts w:eastAsia="PMingLiU"/>
          <w:lang w:val="ro-RO" w:eastAsia="zh-CN"/>
        </w:rPr>
        <w:t>Semnăturile membrilor grupului de lucru:</w:t>
      </w:r>
    </w:p>
    <w:p w14:paraId="62F8135B">
      <w:pPr>
        <w:pStyle w:val="86"/>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620B6B77">
      <w:pPr>
        <w:pStyle w:val="86"/>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6B26932A">
      <w:pPr>
        <w:pStyle w:val="86"/>
        <w:tabs>
          <w:tab w:val="left" w:pos="567"/>
        </w:tabs>
        <w:spacing w:before="0" w:beforeAutospacing="0" w:after="0"/>
        <w:ind w:hanging="1338"/>
        <w:jc w:val="both"/>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41E8916B">
      <w:pPr>
        <w:pStyle w:val="86"/>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21F83BA">
      <w:pPr>
        <w:pStyle w:val="86"/>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5E0D1F7B">
      <w:pPr>
        <w:pStyle w:val="86"/>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387D9244">
      <w:pPr>
        <w:pStyle w:val="86"/>
        <w:tabs>
          <w:tab w:val="left" w:pos="567"/>
        </w:tabs>
        <w:spacing w:before="0" w:beforeAutospacing="0" w:after="0"/>
        <w:ind w:left="0" w:firstLine="0"/>
        <w:rPr>
          <w:rFonts w:eastAsia="PMingLiU"/>
          <w:lang w:val="ro-RO" w:eastAsia="zh-CN"/>
        </w:rPr>
      </w:pPr>
    </w:p>
    <w:p w14:paraId="446119B6">
      <w:pPr>
        <w:pStyle w:val="86"/>
        <w:tabs>
          <w:tab w:val="left" w:pos="567"/>
        </w:tabs>
        <w:spacing w:before="0" w:beforeAutospacing="0" w:after="0"/>
        <w:ind w:left="0" w:firstLine="0"/>
        <w:rPr>
          <w:rFonts w:eastAsia="PMingLiU"/>
          <w:lang w:val="ro-RO" w:eastAsia="zh-CN"/>
        </w:rPr>
      </w:pPr>
    </w:p>
    <w:p w14:paraId="241D194A">
      <w:pPr>
        <w:spacing w:after="160" w:line="259" w:lineRule="auto"/>
        <w:rPr>
          <w:rFonts w:eastAsia="PMingLiU"/>
          <w:b/>
          <w:lang w:eastAsia="zh-CN"/>
        </w:rPr>
      </w:pPr>
      <w:r>
        <w:rPr>
          <w:rFonts w:eastAsia="PMingLiU"/>
          <w:lang w:eastAsia="zh-CN"/>
        </w:rPr>
        <w:br w:type="page"/>
      </w:r>
    </w:p>
    <w:p w14:paraId="2DFF3CBC">
      <w:pPr>
        <w:pStyle w:val="86"/>
        <w:tabs>
          <w:tab w:val="left" w:pos="567"/>
        </w:tabs>
        <w:spacing w:before="0" w:beforeAutospacing="0" w:after="0"/>
        <w:ind w:left="0" w:firstLine="0"/>
        <w:rPr>
          <w:rFonts w:eastAsia="PMingLiU"/>
          <w:lang w:val="ro-RO" w:eastAsia="zh-CN"/>
        </w:rPr>
      </w:pPr>
    </w:p>
    <w:p w14:paraId="0433DA9E">
      <w:pPr>
        <w:jc w:val="right"/>
        <w:rPr>
          <w:sz w:val="22"/>
          <w:szCs w:val="22"/>
        </w:rPr>
      </w:pPr>
      <w:r>
        <w:t>Anexa nr. 5</w:t>
      </w:r>
    </w:p>
    <w:p w14:paraId="5456847D">
      <w:pPr>
        <w:jc w:val="right"/>
      </w:pPr>
      <w:r>
        <w:t>la Documentația standard nr._____</w:t>
      </w:r>
    </w:p>
    <w:p w14:paraId="162585E1">
      <w:pPr>
        <w:jc w:val="right"/>
      </w:pPr>
      <w:r>
        <w:t>din “____” ________ 20___</w:t>
      </w:r>
    </w:p>
    <w:p w14:paraId="388DD3BE">
      <w:pPr>
        <w:pStyle w:val="86"/>
        <w:tabs>
          <w:tab w:val="left" w:pos="567"/>
        </w:tabs>
        <w:spacing w:before="0" w:beforeAutospacing="0" w:after="0"/>
        <w:ind w:left="0" w:firstLine="0"/>
        <w:rPr>
          <w:rFonts w:eastAsia="PMingLiU"/>
          <w:lang w:val="ro-RO" w:eastAsia="zh-CN"/>
        </w:rPr>
      </w:pPr>
    </w:p>
    <w:p w14:paraId="3400F30C">
      <w:pPr>
        <w:pStyle w:val="86"/>
        <w:tabs>
          <w:tab w:val="left" w:pos="567"/>
        </w:tabs>
        <w:spacing w:before="0" w:beforeAutospacing="0" w:after="0"/>
        <w:ind w:left="0" w:firstLine="0"/>
        <w:rPr>
          <w:rFonts w:eastAsia="PMingLiU"/>
          <w:lang w:val="ro-RO" w:eastAsia="zh-CN"/>
        </w:rPr>
      </w:pPr>
    </w:p>
    <w:p w14:paraId="2378D0BA">
      <w:pPr>
        <w:spacing w:before="240" w:after="160"/>
        <w:jc w:val="center"/>
        <w:rPr>
          <w:rFonts w:eastAsia="Calibri"/>
          <w:b/>
          <w:sz w:val="28"/>
          <w:szCs w:val="28"/>
        </w:rPr>
      </w:pPr>
      <w:r>
        <w:rPr>
          <w:rFonts w:eastAsia="Calibri"/>
          <w:b/>
          <w:sz w:val="28"/>
          <w:szCs w:val="28"/>
        </w:rPr>
        <w:t>ANUNȚ DE ATRIBUIRE</w:t>
      </w:r>
    </w:p>
    <w:p w14:paraId="6CEC4057">
      <w:pPr>
        <w:spacing w:after="160"/>
        <w:jc w:val="center"/>
        <w:rPr>
          <w:rFonts w:eastAsia="Calibri"/>
          <w:u w:val="single"/>
        </w:rPr>
      </w:pPr>
      <w:r>
        <w:rPr>
          <w:rFonts w:eastAsia="Cambria"/>
        </w:rPr>
        <w:t>Nr.din___________</w:t>
      </w:r>
    </w:p>
    <w:p w14:paraId="3E6D4277">
      <w:pPr>
        <w:numPr>
          <w:ilvl w:val="0"/>
          <w:numId w:val="18"/>
        </w:numPr>
        <w:spacing w:after="160" w:line="259" w:lineRule="auto"/>
        <w:contextualSpacing/>
        <w:jc w:val="both"/>
        <w:rPr>
          <w:rFonts w:eastAsia="Calibri"/>
          <w:b/>
        </w:rPr>
      </w:pPr>
      <w:r>
        <w:rPr>
          <w:rFonts w:eastAsia="Calibri"/>
          <w:b/>
        </w:rPr>
        <w:t>Date cu privire la autoritatea contractantă</w:t>
      </w:r>
    </w:p>
    <w:tbl>
      <w:tblPr>
        <w:tblStyle w:val="99"/>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24A6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14:paraId="009BA8A0">
            <w:pPr>
              <w:ind w:right="-1"/>
              <w:jc w:val="both"/>
              <w:rPr>
                <w:rFonts w:eastAsia="Cambria"/>
              </w:rPr>
            </w:pPr>
            <w:r>
              <w:rPr>
                <w:rFonts w:eastAsia="Calibri"/>
              </w:rPr>
              <w:t>Denumirea autorității contractante</w:t>
            </w:r>
          </w:p>
        </w:tc>
        <w:tc>
          <w:tcPr>
            <w:tcW w:w="5528" w:type="dxa"/>
          </w:tcPr>
          <w:p w14:paraId="6EA0A9FC">
            <w:pPr>
              <w:ind w:right="-1"/>
              <w:jc w:val="both"/>
              <w:rPr>
                <w:rFonts w:eastAsia="Cambria"/>
              </w:rPr>
            </w:pPr>
          </w:p>
        </w:tc>
      </w:tr>
      <w:tr w14:paraId="4C19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59C35A">
            <w:pPr>
              <w:ind w:right="-1"/>
              <w:jc w:val="both"/>
              <w:rPr>
                <w:rFonts w:eastAsia="Calibri"/>
              </w:rPr>
            </w:pPr>
            <w:r>
              <w:rPr>
                <w:rFonts w:eastAsia="Cambria"/>
              </w:rPr>
              <w:t>Localitate</w:t>
            </w:r>
          </w:p>
        </w:tc>
        <w:tc>
          <w:tcPr>
            <w:tcW w:w="5528" w:type="dxa"/>
          </w:tcPr>
          <w:p w14:paraId="75A81421">
            <w:pPr>
              <w:ind w:right="-1"/>
              <w:jc w:val="both"/>
              <w:rPr>
                <w:rFonts w:eastAsia="Cambria"/>
              </w:rPr>
            </w:pPr>
          </w:p>
        </w:tc>
      </w:tr>
      <w:tr w14:paraId="4DDC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773994">
            <w:pPr>
              <w:ind w:right="-1"/>
              <w:jc w:val="both"/>
              <w:rPr>
                <w:rFonts w:eastAsia="Cambria"/>
              </w:rPr>
            </w:pPr>
            <w:r>
              <w:rPr>
                <w:rFonts w:eastAsia="Calibri"/>
              </w:rPr>
              <w:t>IDNO</w:t>
            </w:r>
          </w:p>
        </w:tc>
        <w:tc>
          <w:tcPr>
            <w:tcW w:w="5528" w:type="dxa"/>
          </w:tcPr>
          <w:p w14:paraId="1BE8D269">
            <w:pPr>
              <w:ind w:right="-1"/>
              <w:jc w:val="both"/>
              <w:rPr>
                <w:rFonts w:eastAsia="Cambria"/>
              </w:rPr>
            </w:pPr>
          </w:p>
        </w:tc>
      </w:tr>
      <w:tr w14:paraId="0586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B842F80">
            <w:pPr>
              <w:ind w:right="-1"/>
              <w:jc w:val="both"/>
              <w:rPr>
                <w:rFonts w:eastAsia="Calibri"/>
              </w:rPr>
            </w:pPr>
            <w:r>
              <w:rPr>
                <w:rFonts w:eastAsia="Calibri"/>
              </w:rPr>
              <w:t>Adresa</w:t>
            </w:r>
          </w:p>
        </w:tc>
        <w:tc>
          <w:tcPr>
            <w:tcW w:w="5528" w:type="dxa"/>
          </w:tcPr>
          <w:p w14:paraId="091F016B">
            <w:pPr>
              <w:ind w:right="-1"/>
              <w:jc w:val="both"/>
              <w:rPr>
                <w:rFonts w:eastAsia="Cambria"/>
              </w:rPr>
            </w:pPr>
          </w:p>
        </w:tc>
      </w:tr>
      <w:tr w14:paraId="5FB6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42E2104">
            <w:pPr>
              <w:ind w:right="-1"/>
              <w:jc w:val="both"/>
              <w:rPr>
                <w:rFonts w:eastAsia="Calibri"/>
              </w:rPr>
            </w:pPr>
            <w:r>
              <w:rPr>
                <w:rFonts w:eastAsia="Calibri"/>
              </w:rPr>
              <w:t>Număr de telefon/fax</w:t>
            </w:r>
          </w:p>
        </w:tc>
        <w:tc>
          <w:tcPr>
            <w:tcW w:w="5528" w:type="dxa"/>
          </w:tcPr>
          <w:p w14:paraId="78B55624">
            <w:pPr>
              <w:ind w:right="-1"/>
              <w:jc w:val="both"/>
              <w:rPr>
                <w:rFonts w:eastAsia="Cambria"/>
              </w:rPr>
            </w:pPr>
          </w:p>
        </w:tc>
      </w:tr>
      <w:tr w14:paraId="4883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14:paraId="7927BAFE">
            <w:pPr>
              <w:ind w:right="-1"/>
              <w:jc w:val="both"/>
              <w:rPr>
                <w:rFonts w:eastAsia="Calibri"/>
              </w:rPr>
            </w:pPr>
            <w:r>
              <w:rPr>
                <w:rFonts w:eastAsia="Calibri"/>
              </w:rPr>
              <w:t>E-mail</w:t>
            </w:r>
          </w:p>
        </w:tc>
        <w:tc>
          <w:tcPr>
            <w:tcW w:w="5528" w:type="dxa"/>
          </w:tcPr>
          <w:p w14:paraId="043D8E2D">
            <w:pPr>
              <w:ind w:right="-1"/>
              <w:jc w:val="both"/>
              <w:rPr>
                <w:rFonts w:eastAsia="Cambria"/>
              </w:rPr>
            </w:pPr>
          </w:p>
        </w:tc>
      </w:tr>
      <w:tr w14:paraId="5B01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9A9184C">
            <w:pPr>
              <w:ind w:right="-1"/>
              <w:jc w:val="both"/>
              <w:rPr>
                <w:rFonts w:eastAsia="Calibri"/>
              </w:rPr>
            </w:pPr>
            <w:r>
              <w:rPr>
                <w:rFonts w:eastAsia="Calibri"/>
              </w:rPr>
              <w:t>Pagina web oficială</w:t>
            </w:r>
          </w:p>
        </w:tc>
        <w:tc>
          <w:tcPr>
            <w:tcW w:w="5528" w:type="dxa"/>
          </w:tcPr>
          <w:p w14:paraId="3715D109">
            <w:pPr>
              <w:ind w:right="-1"/>
              <w:jc w:val="both"/>
              <w:rPr>
                <w:rFonts w:eastAsia="Cambria"/>
              </w:rPr>
            </w:pPr>
          </w:p>
        </w:tc>
      </w:tr>
      <w:tr w14:paraId="098A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268244E">
            <w:pPr>
              <w:ind w:right="-1"/>
              <w:jc w:val="both"/>
              <w:rPr>
                <w:rFonts w:eastAsia="Calibri"/>
              </w:rPr>
            </w:pPr>
            <w:r>
              <w:rPr>
                <w:rFonts w:eastAsia="Calibri"/>
              </w:rPr>
              <w:t>Persoana de contact</w:t>
            </w:r>
          </w:p>
        </w:tc>
        <w:tc>
          <w:tcPr>
            <w:tcW w:w="5528" w:type="dxa"/>
          </w:tcPr>
          <w:p w14:paraId="00459C4E">
            <w:pPr>
              <w:ind w:right="-1"/>
              <w:jc w:val="both"/>
              <w:rPr>
                <w:rFonts w:eastAsia="Cambria"/>
              </w:rPr>
            </w:pPr>
          </w:p>
        </w:tc>
      </w:tr>
      <w:tr w14:paraId="4298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1F79FF2">
            <w:pPr>
              <w:ind w:right="-1"/>
              <w:jc w:val="both"/>
              <w:rPr>
                <w:rFonts w:eastAsia="Calibri"/>
              </w:rPr>
            </w:pPr>
            <w:r>
              <w:rPr>
                <w:rFonts w:eastAsia="Calibri"/>
              </w:rPr>
              <w:t xml:space="preserve">Tipul autorității contractante și obiectul principal de activitate </w:t>
            </w:r>
          </w:p>
          <w:p w14:paraId="63BFB3C9">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4C610F68">
            <w:pPr>
              <w:ind w:right="-1"/>
              <w:jc w:val="both"/>
              <w:rPr>
                <w:rFonts w:eastAsia="Cambria"/>
              </w:rPr>
            </w:pPr>
          </w:p>
        </w:tc>
      </w:tr>
    </w:tbl>
    <w:p w14:paraId="7E1B20DA">
      <w:pPr>
        <w:numPr>
          <w:ilvl w:val="0"/>
          <w:numId w:val="18"/>
        </w:numPr>
        <w:spacing w:before="240" w:after="160" w:line="259" w:lineRule="auto"/>
        <w:contextualSpacing/>
        <w:jc w:val="both"/>
        <w:rPr>
          <w:rFonts w:eastAsia="Calibri"/>
        </w:rPr>
      </w:pPr>
      <w:r>
        <w:rPr>
          <w:rFonts w:eastAsia="Calibri"/>
          <w:b/>
        </w:rPr>
        <w:t>Date cu privire la procedura de atribuire</w:t>
      </w:r>
    </w:p>
    <w:tbl>
      <w:tblPr>
        <w:tblStyle w:val="100"/>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44CF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1C851EA">
            <w:pPr>
              <w:spacing w:after="160" w:line="259" w:lineRule="auto"/>
              <w:ind w:right="-1"/>
              <w:jc w:val="both"/>
              <w:rPr>
                <w:lang w:eastAsia="ro-RO"/>
              </w:rPr>
            </w:pPr>
            <w:r>
              <w:rPr>
                <w:lang w:eastAsia="ro-RO"/>
              </w:rPr>
              <w:t>Tipul procedurii de atribuire aplicate</w:t>
            </w:r>
          </w:p>
        </w:tc>
        <w:tc>
          <w:tcPr>
            <w:tcW w:w="5570" w:type="dxa"/>
          </w:tcPr>
          <w:p w14:paraId="2CFB6EA0">
            <w:pPr>
              <w:spacing w:after="160" w:line="259" w:lineRule="auto"/>
              <w:ind w:right="-1"/>
              <w:jc w:val="both"/>
              <w:rPr>
                <w:i/>
                <w:lang w:eastAsia="ro-RO"/>
              </w:rPr>
            </w:pPr>
          </w:p>
        </w:tc>
      </w:tr>
      <w:tr w14:paraId="6520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28F59E2">
            <w:pPr>
              <w:spacing w:after="160" w:line="259" w:lineRule="auto"/>
              <w:ind w:right="-1"/>
              <w:jc w:val="both"/>
              <w:rPr>
                <w:lang w:eastAsia="ro-RO"/>
              </w:rPr>
            </w:pPr>
            <w:r>
              <w:rPr>
                <w:lang w:eastAsia="ro-RO"/>
              </w:rPr>
              <w:t xml:space="preserve">Justificarea alegerii procedurii de atribuire </w:t>
            </w:r>
          </w:p>
          <w:p w14:paraId="00782260">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1BCB6650">
            <w:pPr>
              <w:spacing w:after="160" w:line="259" w:lineRule="auto"/>
              <w:ind w:right="-1"/>
              <w:jc w:val="both"/>
              <w:rPr>
                <w:i/>
                <w:lang w:eastAsia="ro-RO"/>
              </w:rPr>
            </w:pPr>
          </w:p>
        </w:tc>
      </w:tr>
      <w:tr w14:paraId="423F5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6CCD3B1">
            <w:pPr>
              <w:spacing w:after="160" w:line="259" w:lineRule="auto"/>
              <w:ind w:right="-1"/>
              <w:jc w:val="both"/>
              <w:rPr>
                <w:lang w:eastAsia="ro-RO"/>
              </w:rPr>
            </w:pPr>
            <w:r>
              <w:rPr>
                <w:lang w:eastAsia="ro-RO"/>
              </w:rPr>
              <w:t>Tipul obiectului contractului de achiziție/acordului-cadru</w:t>
            </w:r>
          </w:p>
        </w:tc>
        <w:tc>
          <w:tcPr>
            <w:tcW w:w="5570" w:type="dxa"/>
          </w:tcPr>
          <w:p w14:paraId="6AE1FE5F">
            <w:pPr>
              <w:spacing w:after="160" w:line="259" w:lineRule="auto"/>
              <w:ind w:right="-1"/>
              <w:jc w:val="both"/>
              <w:rPr>
                <w:lang w:eastAsia="ro-RO"/>
              </w:rPr>
            </w:pPr>
            <w:r>
              <w:rPr>
                <w:lang w:eastAsia="ro-RO"/>
              </w:rPr>
              <w:t xml:space="preserve">Servicii de proiectare □  </w:t>
            </w:r>
          </w:p>
          <w:p w14:paraId="7AE870E1">
            <w:pPr>
              <w:spacing w:after="160" w:line="259" w:lineRule="auto"/>
              <w:ind w:right="-1"/>
              <w:jc w:val="both"/>
              <w:rPr>
                <w:lang w:eastAsia="ro-RO"/>
              </w:rPr>
            </w:pPr>
            <w:r>
              <w:rPr>
                <w:lang w:eastAsia="ro-RO"/>
              </w:rPr>
              <w:t>Lucrări □</w:t>
            </w:r>
          </w:p>
        </w:tc>
      </w:tr>
      <w:tr w14:paraId="27292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2F9B787">
            <w:pPr>
              <w:spacing w:after="160" w:line="259" w:lineRule="auto"/>
              <w:ind w:right="-1"/>
              <w:jc w:val="both"/>
              <w:rPr>
                <w:lang w:eastAsia="ro-RO"/>
              </w:rPr>
            </w:pPr>
            <w:r>
              <w:rPr>
                <w:lang w:eastAsia="ro-RO"/>
              </w:rPr>
              <w:t>Obiectul de achiziție</w:t>
            </w:r>
          </w:p>
        </w:tc>
        <w:tc>
          <w:tcPr>
            <w:tcW w:w="5570" w:type="dxa"/>
          </w:tcPr>
          <w:p w14:paraId="11027AAE">
            <w:pPr>
              <w:spacing w:after="160" w:line="259" w:lineRule="auto"/>
              <w:ind w:right="-1"/>
              <w:jc w:val="both"/>
              <w:rPr>
                <w:lang w:eastAsia="ro-RO"/>
              </w:rPr>
            </w:pPr>
          </w:p>
        </w:tc>
      </w:tr>
      <w:tr w14:paraId="22F80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70D85042">
            <w:pPr>
              <w:spacing w:after="160" w:line="259" w:lineRule="auto"/>
              <w:ind w:right="-1"/>
              <w:jc w:val="both"/>
              <w:rPr>
                <w:lang w:eastAsia="ro-RO"/>
              </w:rPr>
            </w:pPr>
            <w:r>
              <w:rPr>
                <w:lang w:eastAsia="ro-RO"/>
              </w:rPr>
              <w:t>Anunțul de participare</w:t>
            </w:r>
          </w:p>
          <w:p w14:paraId="358BF1A2">
            <w:pPr>
              <w:spacing w:after="160" w:line="259" w:lineRule="auto"/>
              <w:ind w:right="-1"/>
              <w:jc w:val="both"/>
              <w:rPr>
                <w:i/>
                <w:lang w:eastAsia="ro-RO"/>
              </w:rPr>
            </w:pPr>
          </w:p>
        </w:tc>
        <w:tc>
          <w:tcPr>
            <w:tcW w:w="5570" w:type="dxa"/>
          </w:tcPr>
          <w:p w14:paraId="54C19EDB">
            <w:pPr>
              <w:spacing w:after="160" w:line="259" w:lineRule="auto"/>
              <w:ind w:right="-1"/>
              <w:jc w:val="both"/>
              <w:rPr>
                <w:rFonts w:eastAsia="Cambria"/>
              </w:rPr>
            </w:pPr>
            <w:r>
              <w:rPr>
                <w:rFonts w:eastAsia="Cambria"/>
              </w:rPr>
              <w:t>Nr.:</w:t>
            </w:r>
          </w:p>
        </w:tc>
      </w:tr>
      <w:tr w14:paraId="458EC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0BAB37F">
            <w:pPr>
              <w:spacing w:after="160" w:line="259" w:lineRule="auto"/>
              <w:ind w:right="-1"/>
              <w:jc w:val="both"/>
              <w:rPr>
                <w:lang w:eastAsia="ro-RO"/>
              </w:rPr>
            </w:pPr>
          </w:p>
        </w:tc>
        <w:tc>
          <w:tcPr>
            <w:tcW w:w="5570" w:type="dxa"/>
          </w:tcPr>
          <w:p w14:paraId="3584DFE9">
            <w:pPr>
              <w:spacing w:after="160" w:line="259" w:lineRule="auto"/>
              <w:ind w:right="-1"/>
              <w:jc w:val="both"/>
              <w:rPr>
                <w:rFonts w:eastAsia="Cambria"/>
              </w:rPr>
            </w:pPr>
            <w:r>
              <w:rPr>
                <w:rFonts w:eastAsia="Cambria"/>
              </w:rPr>
              <w:t>Data publicării:</w:t>
            </w:r>
          </w:p>
        </w:tc>
      </w:tr>
      <w:tr w14:paraId="35CD4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06DFE65">
            <w:pPr>
              <w:spacing w:after="160" w:line="259" w:lineRule="auto"/>
              <w:ind w:right="-1"/>
              <w:jc w:val="both"/>
              <w:rPr>
                <w:lang w:eastAsia="ro-RO"/>
              </w:rPr>
            </w:pPr>
          </w:p>
        </w:tc>
        <w:tc>
          <w:tcPr>
            <w:tcW w:w="5570" w:type="dxa"/>
          </w:tcPr>
          <w:p w14:paraId="66C52FF2">
            <w:pPr>
              <w:spacing w:after="160" w:line="259" w:lineRule="auto"/>
              <w:ind w:right="-1"/>
              <w:jc w:val="both"/>
              <w:rPr>
                <w:rFonts w:eastAsia="Cambria"/>
              </w:rPr>
            </w:pPr>
            <w:r>
              <w:rPr>
                <w:rFonts w:eastAsia="Cambria"/>
              </w:rPr>
              <w:t>Link:</w:t>
            </w:r>
          </w:p>
        </w:tc>
      </w:tr>
      <w:tr w14:paraId="6ABD7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0159CC6">
            <w:pPr>
              <w:spacing w:after="160" w:line="259" w:lineRule="auto"/>
              <w:ind w:right="-1"/>
              <w:jc w:val="both"/>
              <w:rPr>
                <w:lang w:eastAsia="ro-RO"/>
              </w:rPr>
            </w:pPr>
            <w:r>
              <w:rPr>
                <w:lang w:eastAsia="ro-RO"/>
              </w:rPr>
              <w:t>Criteriul de atribuire utilizat</w:t>
            </w:r>
          </w:p>
        </w:tc>
        <w:tc>
          <w:tcPr>
            <w:tcW w:w="5570" w:type="dxa"/>
          </w:tcPr>
          <w:p w14:paraId="782C15F8">
            <w:pPr>
              <w:spacing w:after="160" w:line="259" w:lineRule="auto"/>
              <w:ind w:right="-1"/>
              <w:jc w:val="both"/>
              <w:rPr>
                <w:lang w:eastAsia="ro-RO"/>
              </w:rPr>
            </w:pPr>
            <w:r>
              <w:rPr>
                <w:lang w:eastAsia="ro-RO"/>
              </w:rPr>
              <w:t>Prețul cel mai scăzut □</w:t>
            </w:r>
          </w:p>
          <w:p w14:paraId="4E53B438">
            <w:pPr>
              <w:spacing w:after="160" w:line="259" w:lineRule="auto"/>
              <w:ind w:right="-1"/>
              <w:jc w:val="both"/>
              <w:rPr>
                <w:lang w:eastAsia="ro-RO"/>
              </w:rPr>
            </w:pPr>
            <w:r>
              <w:rPr>
                <w:lang w:eastAsia="ro-RO"/>
              </w:rPr>
              <w:t>Costul cel mai scăzut □</w:t>
            </w:r>
          </w:p>
          <w:p w14:paraId="7C359C2F">
            <w:pPr>
              <w:spacing w:after="160" w:line="259" w:lineRule="auto"/>
              <w:ind w:right="-1"/>
              <w:jc w:val="both"/>
              <w:rPr>
                <w:lang w:eastAsia="ro-RO"/>
              </w:rPr>
            </w:pPr>
            <w:r>
              <w:rPr>
                <w:lang w:eastAsia="ro-RO"/>
              </w:rPr>
              <w:t>Cel mai bun raport calitate-preț □</w:t>
            </w:r>
          </w:p>
          <w:p w14:paraId="2FB5C118">
            <w:pPr>
              <w:spacing w:after="160" w:line="259" w:lineRule="auto"/>
              <w:ind w:right="-1"/>
              <w:jc w:val="both"/>
              <w:rPr>
                <w:lang w:eastAsia="ro-RO"/>
              </w:rPr>
            </w:pPr>
            <w:r>
              <w:rPr>
                <w:lang w:eastAsia="ro-RO"/>
              </w:rPr>
              <w:t>Cel mai bun raport calitate-cost □</w:t>
            </w:r>
          </w:p>
        </w:tc>
      </w:tr>
      <w:tr w14:paraId="553BF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2D7CE0B">
            <w:pPr>
              <w:spacing w:after="160" w:line="259" w:lineRule="auto"/>
              <w:ind w:right="-1"/>
              <w:jc w:val="both"/>
              <w:rPr>
                <w:lang w:eastAsia="ro-RO"/>
              </w:rPr>
            </w:pPr>
            <w:r>
              <w:t>Tehnici și instrumente specifice de atribuire utilizate</w:t>
            </w:r>
          </w:p>
        </w:tc>
        <w:tc>
          <w:tcPr>
            <w:tcW w:w="5570" w:type="dxa"/>
          </w:tcPr>
          <w:p w14:paraId="2C082655">
            <w:pPr>
              <w:spacing w:after="160" w:line="259" w:lineRule="auto"/>
              <w:ind w:right="-1"/>
              <w:jc w:val="both"/>
              <w:rPr>
                <w:lang w:eastAsia="ro-RO"/>
              </w:rPr>
            </w:pPr>
            <w:r>
              <w:rPr>
                <w:lang w:eastAsia="ro-RO"/>
              </w:rPr>
              <w:t xml:space="preserve">Acord-cadru □ </w:t>
            </w:r>
          </w:p>
          <w:p w14:paraId="4FB35669">
            <w:pPr>
              <w:spacing w:after="160" w:line="259" w:lineRule="auto"/>
              <w:ind w:right="-1"/>
              <w:jc w:val="both"/>
              <w:rPr>
                <w:lang w:eastAsia="ro-RO"/>
              </w:rPr>
            </w:pPr>
            <w:r>
              <w:t xml:space="preserve">Sistem dinamic de achiziții </w:t>
            </w:r>
            <w:r>
              <w:rPr>
                <w:lang w:eastAsia="ro-RO"/>
              </w:rPr>
              <w:t xml:space="preserve">□ </w:t>
            </w:r>
          </w:p>
          <w:p w14:paraId="2E06C839">
            <w:pPr>
              <w:spacing w:after="160" w:line="259" w:lineRule="auto"/>
              <w:ind w:right="-1"/>
              <w:jc w:val="both"/>
              <w:rPr>
                <w:lang w:eastAsia="ro-RO"/>
              </w:rPr>
            </w:pPr>
            <w:r>
              <w:rPr>
                <w:lang w:eastAsia="ro-RO"/>
              </w:rPr>
              <w:t xml:space="preserve">Licitație electronică □ </w:t>
            </w:r>
          </w:p>
        </w:tc>
      </w:tr>
      <w:tr w14:paraId="000D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78718E5">
            <w:pPr>
              <w:tabs>
                <w:tab w:val="left" w:pos="1134"/>
                <w:tab w:val="left" w:pos="2694"/>
              </w:tabs>
              <w:spacing w:after="160" w:line="259" w:lineRule="auto"/>
              <w:jc w:val="both"/>
              <w:rPr>
                <w:rFonts w:eastAsia="Calibri"/>
              </w:rPr>
            </w:pPr>
            <w:r>
              <w:rPr>
                <w:rFonts w:eastAsia="Calibri"/>
              </w:rPr>
              <w:t>Nr. oferte primite</w:t>
            </w:r>
          </w:p>
        </w:tc>
        <w:tc>
          <w:tcPr>
            <w:tcW w:w="5570" w:type="dxa"/>
          </w:tcPr>
          <w:p w14:paraId="14D30FB1">
            <w:pPr>
              <w:tabs>
                <w:tab w:val="left" w:pos="1134"/>
                <w:tab w:val="left" w:pos="2694"/>
              </w:tabs>
              <w:spacing w:after="160" w:line="259" w:lineRule="auto"/>
              <w:jc w:val="both"/>
              <w:rPr>
                <w:rFonts w:eastAsia="Calibri"/>
              </w:rPr>
            </w:pPr>
            <w:r>
              <w:rPr>
                <w:rFonts w:eastAsia="Calibri"/>
              </w:rPr>
              <w:t>Total:</w:t>
            </w:r>
          </w:p>
        </w:tc>
      </w:tr>
      <w:tr w14:paraId="1099A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7EF1CDD">
            <w:pPr>
              <w:spacing w:after="160" w:line="259" w:lineRule="auto"/>
              <w:ind w:right="-1"/>
              <w:jc w:val="both"/>
            </w:pPr>
          </w:p>
        </w:tc>
        <w:tc>
          <w:tcPr>
            <w:tcW w:w="5570" w:type="dxa"/>
          </w:tcPr>
          <w:p w14:paraId="1B330D80">
            <w:pPr>
              <w:spacing w:after="160" w:line="259" w:lineRule="auto"/>
              <w:ind w:right="-1"/>
              <w:jc w:val="both"/>
              <w:rPr>
                <w:lang w:eastAsia="ro-RO"/>
              </w:rPr>
            </w:pPr>
            <w:r>
              <w:rPr>
                <w:rFonts w:eastAsia="Calibri"/>
              </w:rPr>
              <w:t>De la operatori economici care sunt întreprinderi mici și mijlocii:</w:t>
            </w:r>
          </w:p>
        </w:tc>
      </w:tr>
      <w:tr w14:paraId="0320A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181C77B">
            <w:pPr>
              <w:spacing w:after="160" w:line="259" w:lineRule="auto"/>
              <w:ind w:right="-1"/>
              <w:jc w:val="both"/>
            </w:pPr>
          </w:p>
        </w:tc>
        <w:tc>
          <w:tcPr>
            <w:tcW w:w="5570" w:type="dxa"/>
          </w:tcPr>
          <w:p w14:paraId="1ACE9B18">
            <w:pPr>
              <w:spacing w:after="160" w:line="259" w:lineRule="auto"/>
              <w:ind w:right="-1"/>
              <w:jc w:val="both"/>
              <w:rPr>
                <w:lang w:eastAsia="ro-RO"/>
              </w:rPr>
            </w:pPr>
            <w:r>
              <w:rPr>
                <w:rFonts w:eastAsia="Calibri"/>
              </w:rPr>
              <w:t>De la operatori economici dintr-un alt stat:</w:t>
            </w:r>
          </w:p>
        </w:tc>
      </w:tr>
      <w:tr w14:paraId="018AB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5B2160B">
            <w:pPr>
              <w:spacing w:after="160" w:line="259" w:lineRule="auto"/>
              <w:ind w:right="-1"/>
              <w:jc w:val="both"/>
            </w:pPr>
          </w:p>
        </w:tc>
        <w:tc>
          <w:tcPr>
            <w:tcW w:w="5570" w:type="dxa"/>
          </w:tcPr>
          <w:p w14:paraId="6C0471B2">
            <w:pPr>
              <w:spacing w:after="160" w:line="259" w:lineRule="auto"/>
              <w:ind w:right="-1"/>
              <w:jc w:val="both"/>
              <w:rPr>
                <w:lang w:eastAsia="ro-RO"/>
              </w:rPr>
            </w:pPr>
            <w:r>
              <w:rPr>
                <w:rFonts w:eastAsia="Calibri"/>
              </w:rPr>
              <w:t>Pe cale electronică:</w:t>
            </w:r>
          </w:p>
        </w:tc>
      </w:tr>
    </w:tbl>
    <w:p w14:paraId="41CFCDFB">
      <w:pPr>
        <w:numPr>
          <w:ilvl w:val="0"/>
          <w:numId w:val="18"/>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C1DFC3C">
      <w:pPr>
        <w:tabs>
          <w:tab w:val="left" w:pos="1134"/>
          <w:tab w:val="left" w:pos="2694"/>
        </w:tabs>
        <w:spacing w:before="240" w:after="160"/>
        <w:jc w:val="both"/>
        <w:rPr>
          <w:rFonts w:ascii="Calibri" w:hAnsi="Calibri" w:eastAsia="Calibri"/>
          <w:sz w:val="22"/>
          <w:szCs w:val="22"/>
        </w:rPr>
      </w:pPr>
      <w:r>
        <w:rPr>
          <w:rFonts w:eastAsia="Calibri"/>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99"/>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51C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E91A7FA">
            <w:pPr>
              <w:tabs>
                <w:tab w:val="left" w:pos="1134"/>
                <w:tab w:val="left" w:pos="2694"/>
              </w:tabs>
              <w:jc w:val="both"/>
              <w:rPr>
                <w:rFonts w:eastAsia="Calibri"/>
              </w:rPr>
            </w:pPr>
            <w:r>
              <w:rPr>
                <w:rFonts w:eastAsia="Calibri"/>
              </w:rPr>
              <w:t>Denumire</w:t>
            </w:r>
          </w:p>
        </w:tc>
        <w:tc>
          <w:tcPr>
            <w:tcW w:w="5528" w:type="dxa"/>
          </w:tcPr>
          <w:p w14:paraId="24E5F60B">
            <w:pPr>
              <w:tabs>
                <w:tab w:val="left" w:pos="1134"/>
                <w:tab w:val="left" w:pos="2694"/>
              </w:tabs>
              <w:jc w:val="both"/>
              <w:rPr>
                <w:rFonts w:eastAsia="Calibri"/>
              </w:rPr>
            </w:pPr>
          </w:p>
        </w:tc>
      </w:tr>
      <w:tr w14:paraId="78D8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9" w:hRule="atLeast"/>
        </w:trPr>
        <w:tc>
          <w:tcPr>
            <w:tcW w:w="4253" w:type="dxa"/>
            <w:shd w:val="clear" w:color="auto" w:fill="FFFFFF" w:themeFill="background1"/>
          </w:tcPr>
          <w:p w14:paraId="5AA8E3C4">
            <w:pPr>
              <w:tabs>
                <w:tab w:val="left" w:pos="1134"/>
                <w:tab w:val="left" w:pos="2694"/>
              </w:tabs>
              <w:jc w:val="both"/>
              <w:rPr>
                <w:rFonts w:eastAsia="Calibri"/>
              </w:rPr>
            </w:pPr>
            <w:r>
              <w:rPr>
                <w:rFonts w:eastAsia="Calibri"/>
              </w:rPr>
              <w:t>IDNO</w:t>
            </w:r>
          </w:p>
        </w:tc>
        <w:tc>
          <w:tcPr>
            <w:tcW w:w="5528" w:type="dxa"/>
          </w:tcPr>
          <w:p w14:paraId="1C36AEB2">
            <w:pPr>
              <w:tabs>
                <w:tab w:val="left" w:pos="1134"/>
                <w:tab w:val="left" w:pos="2694"/>
              </w:tabs>
              <w:jc w:val="both"/>
              <w:rPr>
                <w:rFonts w:eastAsia="Calibri"/>
              </w:rPr>
            </w:pPr>
          </w:p>
        </w:tc>
      </w:tr>
      <w:tr w14:paraId="6ED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9" w:hRule="atLeast"/>
        </w:trPr>
        <w:tc>
          <w:tcPr>
            <w:tcW w:w="4253" w:type="dxa"/>
            <w:shd w:val="clear" w:color="auto" w:fill="FFFFFF" w:themeFill="background1"/>
          </w:tcPr>
          <w:p w14:paraId="2AFE727B">
            <w:pPr>
              <w:tabs>
                <w:tab w:val="left" w:pos="1134"/>
                <w:tab w:val="left" w:pos="2694"/>
              </w:tabs>
              <w:jc w:val="both"/>
              <w:rPr>
                <w:rFonts w:eastAsia="Calibri"/>
              </w:rPr>
            </w:pPr>
            <w:r>
              <w:rPr>
                <w:rFonts w:eastAsia="Calibri"/>
              </w:rPr>
              <w:t xml:space="preserve">Date de contact </w:t>
            </w:r>
          </w:p>
          <w:p w14:paraId="7E7AA03D">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41622FE8">
            <w:pPr>
              <w:tabs>
                <w:tab w:val="left" w:pos="1134"/>
                <w:tab w:val="left" w:pos="2694"/>
              </w:tabs>
              <w:jc w:val="both"/>
              <w:rPr>
                <w:rFonts w:eastAsia="Calibri"/>
              </w:rPr>
            </w:pPr>
          </w:p>
        </w:tc>
      </w:tr>
      <w:tr w14:paraId="7248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1C6B67B">
            <w:pPr>
              <w:ind w:right="-1"/>
              <w:jc w:val="both"/>
              <w:rPr>
                <w:rFonts w:eastAsia="Calibri"/>
              </w:rPr>
            </w:pPr>
            <w:r>
              <w:rPr>
                <w:lang w:eastAsia="ro-RO"/>
              </w:rPr>
              <w:t xml:space="preserve">Întreprindere mică sau mijlocie </w:t>
            </w:r>
          </w:p>
        </w:tc>
        <w:tc>
          <w:tcPr>
            <w:tcW w:w="5528" w:type="dxa"/>
          </w:tcPr>
          <w:p w14:paraId="6F5385FD">
            <w:pPr>
              <w:ind w:right="-1"/>
              <w:jc w:val="both"/>
              <w:rPr>
                <w:lang w:eastAsia="ro-RO"/>
              </w:rPr>
            </w:pPr>
            <w:r>
              <w:rPr>
                <w:lang w:eastAsia="ro-RO"/>
              </w:rPr>
              <w:t xml:space="preserve">Da □       Nu □       </w:t>
            </w:r>
          </w:p>
        </w:tc>
      </w:tr>
      <w:tr w14:paraId="1A41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883941C">
            <w:pPr>
              <w:tabs>
                <w:tab w:val="left" w:pos="1134"/>
                <w:tab w:val="left" w:pos="2694"/>
              </w:tabs>
              <w:jc w:val="both"/>
              <w:rPr>
                <w:lang w:eastAsia="ro-RO"/>
              </w:rPr>
            </w:pPr>
            <w:r>
              <w:rPr>
                <w:rFonts w:eastAsia="Calibri"/>
              </w:rPr>
              <w:t xml:space="preserve">Asociație de operatori economici </w:t>
            </w:r>
          </w:p>
          <w:p w14:paraId="4AD5CB37">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06E1DD0B">
            <w:pPr>
              <w:tabs>
                <w:tab w:val="left" w:pos="1134"/>
                <w:tab w:val="left" w:pos="2694"/>
              </w:tabs>
              <w:jc w:val="both"/>
              <w:rPr>
                <w:lang w:eastAsia="ro-RO"/>
              </w:rPr>
            </w:pPr>
            <w:r>
              <w:rPr>
                <w:lang w:eastAsia="ro-RO"/>
              </w:rPr>
              <w:t xml:space="preserve">Da □       Nu □       </w:t>
            </w:r>
          </w:p>
          <w:p w14:paraId="21E99D3B">
            <w:pPr>
              <w:tabs>
                <w:tab w:val="left" w:pos="1134"/>
                <w:tab w:val="left" w:pos="2694"/>
              </w:tabs>
              <w:jc w:val="both"/>
              <w:rPr>
                <w:rFonts w:eastAsia="Calibri"/>
              </w:rPr>
            </w:pPr>
          </w:p>
        </w:tc>
      </w:tr>
      <w:tr w14:paraId="7CD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13E7E88">
            <w:pPr>
              <w:tabs>
                <w:tab w:val="left" w:pos="1134"/>
                <w:tab w:val="left" w:pos="2694"/>
              </w:tabs>
              <w:jc w:val="both"/>
              <w:rPr>
                <w:rFonts w:eastAsia="Calibri"/>
              </w:rPr>
            </w:pPr>
            <w:r>
              <w:rPr>
                <w:rFonts w:eastAsia="Calibri"/>
              </w:rPr>
              <w:t>Subcontractanți</w:t>
            </w:r>
          </w:p>
          <w:p w14:paraId="358901C5">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6415BEA7">
            <w:pPr>
              <w:tabs>
                <w:tab w:val="left" w:pos="1134"/>
                <w:tab w:val="left" w:pos="2694"/>
              </w:tabs>
              <w:jc w:val="both"/>
              <w:rPr>
                <w:lang w:eastAsia="ro-RO"/>
              </w:rPr>
            </w:pPr>
            <w:r>
              <w:rPr>
                <w:lang w:eastAsia="ro-RO"/>
              </w:rPr>
              <w:t xml:space="preserve">Da □       Nu □      </w:t>
            </w:r>
          </w:p>
          <w:p w14:paraId="313FEF93">
            <w:pPr>
              <w:tabs>
                <w:tab w:val="left" w:pos="1134"/>
                <w:tab w:val="left" w:pos="2694"/>
              </w:tabs>
              <w:jc w:val="both"/>
              <w:rPr>
                <w:lang w:eastAsia="ro-RO"/>
              </w:rPr>
            </w:pPr>
          </w:p>
        </w:tc>
      </w:tr>
    </w:tbl>
    <w:p w14:paraId="52748FB7">
      <w:pPr>
        <w:tabs>
          <w:tab w:val="left" w:pos="1134"/>
          <w:tab w:val="left" w:pos="2694"/>
        </w:tabs>
        <w:spacing w:before="240" w:after="160"/>
        <w:jc w:val="both"/>
        <w:rPr>
          <w:rFonts w:eastAsia="Calibri"/>
        </w:rPr>
      </w:pPr>
      <w:r>
        <w:rPr>
          <w:rFonts w:eastAsia="Calibri"/>
        </w:rPr>
        <w:t>Loturile atribuite:</w:t>
      </w:r>
    </w:p>
    <w:tbl>
      <w:tblPr>
        <w:tblStyle w:val="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7"/>
        <w:gridCol w:w="3104"/>
        <w:gridCol w:w="1314"/>
        <w:gridCol w:w="1379"/>
        <w:gridCol w:w="1532"/>
        <w:gridCol w:w="1356"/>
      </w:tblGrid>
      <w:tr w14:paraId="529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5CBA34D3">
            <w:pPr>
              <w:tabs>
                <w:tab w:val="left" w:pos="1134"/>
                <w:tab w:val="left" w:pos="2694"/>
              </w:tabs>
              <w:jc w:val="center"/>
              <w:rPr>
                <w:rFonts w:eastAsia="Calibri"/>
              </w:rPr>
            </w:pPr>
            <w:r>
              <w:rPr>
                <w:rFonts w:eastAsia="Calibri"/>
              </w:rPr>
              <w:t>Nr. crt.</w:t>
            </w:r>
          </w:p>
        </w:tc>
        <w:tc>
          <w:tcPr>
            <w:tcW w:w="3402" w:type="dxa"/>
            <w:shd w:val="clear" w:color="auto" w:fill="F2F2F2"/>
          </w:tcPr>
          <w:p w14:paraId="6E895838">
            <w:pPr>
              <w:tabs>
                <w:tab w:val="left" w:pos="1134"/>
                <w:tab w:val="left" w:pos="2694"/>
              </w:tabs>
              <w:jc w:val="center"/>
              <w:rPr>
                <w:rFonts w:eastAsia="Calibri"/>
              </w:rPr>
            </w:pPr>
            <w:r>
              <w:rPr>
                <w:rFonts w:eastAsia="Calibri"/>
              </w:rPr>
              <w:t>Denumirea serviciilor de proiectare sau lucrărilor</w:t>
            </w:r>
          </w:p>
        </w:tc>
        <w:tc>
          <w:tcPr>
            <w:tcW w:w="1418" w:type="dxa"/>
            <w:shd w:val="clear" w:color="auto" w:fill="F2F2F2"/>
          </w:tcPr>
          <w:p w14:paraId="260A46D2">
            <w:pPr>
              <w:tabs>
                <w:tab w:val="left" w:pos="1134"/>
                <w:tab w:val="left" w:pos="2694"/>
              </w:tabs>
              <w:jc w:val="center"/>
              <w:rPr>
                <w:rFonts w:eastAsia="Calibri"/>
              </w:rPr>
            </w:pPr>
            <w:r>
              <w:rPr>
                <w:rFonts w:eastAsia="Calibri"/>
              </w:rPr>
              <w:t>Cod CPV</w:t>
            </w:r>
          </w:p>
        </w:tc>
        <w:tc>
          <w:tcPr>
            <w:tcW w:w="1417" w:type="dxa"/>
            <w:shd w:val="clear" w:color="auto" w:fill="F2F2F2"/>
          </w:tcPr>
          <w:p w14:paraId="734B9E1C">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6FD7E60">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35E5F96D">
            <w:pPr>
              <w:tabs>
                <w:tab w:val="left" w:pos="1134"/>
                <w:tab w:val="left" w:pos="2694"/>
              </w:tabs>
              <w:jc w:val="center"/>
              <w:rPr>
                <w:rFonts w:eastAsia="Calibri"/>
              </w:rPr>
            </w:pPr>
            <w:r>
              <w:rPr>
                <w:rFonts w:eastAsia="Calibri"/>
              </w:rPr>
              <w:t>Suma, inclusiv TVA</w:t>
            </w:r>
          </w:p>
        </w:tc>
      </w:tr>
      <w:tr w14:paraId="339F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6DB7F1E">
            <w:pPr>
              <w:tabs>
                <w:tab w:val="left" w:pos="1134"/>
                <w:tab w:val="left" w:pos="2694"/>
              </w:tabs>
              <w:spacing w:before="240"/>
              <w:jc w:val="center"/>
              <w:rPr>
                <w:rFonts w:eastAsia="Calibri"/>
              </w:rPr>
            </w:pPr>
            <w:r>
              <w:rPr>
                <w:rFonts w:eastAsia="Calibri"/>
              </w:rPr>
              <w:t>1</w:t>
            </w:r>
          </w:p>
        </w:tc>
        <w:tc>
          <w:tcPr>
            <w:tcW w:w="3402" w:type="dxa"/>
          </w:tcPr>
          <w:p w14:paraId="4DA86808">
            <w:pPr>
              <w:tabs>
                <w:tab w:val="left" w:pos="1134"/>
                <w:tab w:val="left" w:pos="2694"/>
              </w:tabs>
              <w:spacing w:before="240"/>
              <w:jc w:val="both"/>
              <w:rPr>
                <w:rFonts w:eastAsia="Calibri"/>
              </w:rPr>
            </w:pPr>
            <w:r>
              <w:rPr>
                <w:rFonts w:eastAsia="Calibri"/>
              </w:rPr>
              <w:t>Denumire lot nr. 1</w:t>
            </w:r>
          </w:p>
        </w:tc>
        <w:tc>
          <w:tcPr>
            <w:tcW w:w="1418" w:type="dxa"/>
          </w:tcPr>
          <w:p w14:paraId="50ABD558">
            <w:pPr>
              <w:tabs>
                <w:tab w:val="left" w:pos="1134"/>
                <w:tab w:val="left" w:pos="2694"/>
              </w:tabs>
              <w:spacing w:before="240"/>
              <w:jc w:val="center"/>
              <w:rPr>
                <w:rFonts w:eastAsia="Calibri"/>
              </w:rPr>
            </w:pPr>
          </w:p>
        </w:tc>
        <w:tc>
          <w:tcPr>
            <w:tcW w:w="1417" w:type="dxa"/>
          </w:tcPr>
          <w:p w14:paraId="6B247406">
            <w:pPr>
              <w:tabs>
                <w:tab w:val="left" w:pos="1134"/>
                <w:tab w:val="left" w:pos="2694"/>
              </w:tabs>
              <w:spacing w:before="240"/>
              <w:jc w:val="center"/>
              <w:rPr>
                <w:rFonts w:eastAsia="Calibri"/>
              </w:rPr>
            </w:pPr>
          </w:p>
        </w:tc>
        <w:tc>
          <w:tcPr>
            <w:tcW w:w="1560" w:type="dxa"/>
          </w:tcPr>
          <w:p w14:paraId="7083E8F6">
            <w:pPr>
              <w:tabs>
                <w:tab w:val="left" w:pos="1134"/>
                <w:tab w:val="left" w:pos="2694"/>
              </w:tabs>
              <w:spacing w:before="240"/>
              <w:jc w:val="center"/>
              <w:rPr>
                <w:rFonts w:eastAsia="Calibri"/>
              </w:rPr>
            </w:pPr>
          </w:p>
        </w:tc>
        <w:tc>
          <w:tcPr>
            <w:tcW w:w="1417" w:type="dxa"/>
          </w:tcPr>
          <w:p w14:paraId="0F8D1D08">
            <w:pPr>
              <w:tabs>
                <w:tab w:val="left" w:pos="1134"/>
                <w:tab w:val="left" w:pos="2694"/>
              </w:tabs>
              <w:spacing w:before="240"/>
              <w:jc w:val="center"/>
              <w:rPr>
                <w:rFonts w:eastAsia="Calibri"/>
              </w:rPr>
            </w:pPr>
          </w:p>
        </w:tc>
      </w:tr>
      <w:tr w14:paraId="7CF5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6F98ED8">
            <w:pPr>
              <w:tabs>
                <w:tab w:val="left" w:pos="1134"/>
                <w:tab w:val="left" w:pos="2694"/>
              </w:tabs>
              <w:spacing w:before="240"/>
              <w:jc w:val="center"/>
              <w:rPr>
                <w:rFonts w:eastAsia="Calibri"/>
              </w:rPr>
            </w:pPr>
            <w:r>
              <w:rPr>
                <w:rFonts w:eastAsia="Calibri"/>
              </w:rPr>
              <w:t>n</w:t>
            </w:r>
          </w:p>
        </w:tc>
        <w:tc>
          <w:tcPr>
            <w:tcW w:w="3402" w:type="dxa"/>
          </w:tcPr>
          <w:p w14:paraId="2EE9BA3A">
            <w:pPr>
              <w:tabs>
                <w:tab w:val="left" w:pos="1134"/>
                <w:tab w:val="left" w:pos="2694"/>
              </w:tabs>
              <w:spacing w:before="240"/>
              <w:jc w:val="both"/>
              <w:rPr>
                <w:rFonts w:eastAsia="Calibri"/>
              </w:rPr>
            </w:pPr>
            <w:r>
              <w:rPr>
                <w:rFonts w:eastAsia="Calibri"/>
              </w:rPr>
              <w:t>Denumire lot nr. n</w:t>
            </w:r>
          </w:p>
        </w:tc>
        <w:tc>
          <w:tcPr>
            <w:tcW w:w="1418" w:type="dxa"/>
          </w:tcPr>
          <w:p w14:paraId="579A2107">
            <w:pPr>
              <w:tabs>
                <w:tab w:val="left" w:pos="1134"/>
                <w:tab w:val="left" w:pos="2694"/>
              </w:tabs>
              <w:spacing w:before="240"/>
              <w:jc w:val="center"/>
              <w:rPr>
                <w:rFonts w:eastAsia="Calibri"/>
              </w:rPr>
            </w:pPr>
          </w:p>
        </w:tc>
        <w:tc>
          <w:tcPr>
            <w:tcW w:w="1417" w:type="dxa"/>
          </w:tcPr>
          <w:p w14:paraId="4EF20134">
            <w:pPr>
              <w:tabs>
                <w:tab w:val="left" w:pos="1134"/>
                <w:tab w:val="left" w:pos="2694"/>
              </w:tabs>
              <w:spacing w:before="240"/>
              <w:jc w:val="center"/>
              <w:rPr>
                <w:rFonts w:eastAsia="Calibri"/>
              </w:rPr>
            </w:pPr>
          </w:p>
        </w:tc>
        <w:tc>
          <w:tcPr>
            <w:tcW w:w="1560" w:type="dxa"/>
          </w:tcPr>
          <w:p w14:paraId="352504CD">
            <w:pPr>
              <w:tabs>
                <w:tab w:val="left" w:pos="1134"/>
                <w:tab w:val="left" w:pos="2694"/>
              </w:tabs>
              <w:spacing w:before="240"/>
              <w:jc w:val="center"/>
              <w:rPr>
                <w:rFonts w:eastAsia="Calibri"/>
              </w:rPr>
            </w:pPr>
          </w:p>
        </w:tc>
        <w:tc>
          <w:tcPr>
            <w:tcW w:w="1417" w:type="dxa"/>
          </w:tcPr>
          <w:p w14:paraId="68360F4D">
            <w:pPr>
              <w:tabs>
                <w:tab w:val="left" w:pos="1134"/>
                <w:tab w:val="left" w:pos="2694"/>
              </w:tabs>
              <w:spacing w:before="240"/>
              <w:jc w:val="center"/>
              <w:rPr>
                <w:rFonts w:eastAsia="Calibri"/>
              </w:rPr>
            </w:pPr>
          </w:p>
        </w:tc>
      </w:tr>
    </w:tbl>
    <w:p w14:paraId="019A3492">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14:paraId="13DF7393">
      <w:pPr>
        <w:numPr>
          <w:ilvl w:val="0"/>
          <w:numId w:val="18"/>
        </w:numPr>
        <w:spacing w:before="240" w:after="160" w:line="259" w:lineRule="auto"/>
        <w:jc w:val="both"/>
        <w:rPr>
          <w:rFonts w:eastAsia="Calibri"/>
          <w:b/>
        </w:rPr>
      </w:pPr>
      <w:r>
        <w:rPr>
          <w:rFonts w:eastAsia="Calibri"/>
          <w:b/>
        </w:rPr>
        <w:t>Alte informații:</w:t>
      </w:r>
    </w:p>
    <w:tbl>
      <w:tblPr>
        <w:tblStyle w:val="9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F88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E617A28">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7C985F3B">
            <w:pPr>
              <w:ind w:right="-1"/>
              <w:jc w:val="both"/>
              <w:rPr>
                <w:lang w:eastAsia="ro-RO"/>
              </w:rPr>
            </w:pPr>
            <w:r>
              <w:rPr>
                <w:lang w:eastAsia="ro-RO"/>
              </w:rPr>
              <w:t xml:space="preserve">Nu □        </w:t>
            </w:r>
          </w:p>
          <w:p w14:paraId="7C8A450E">
            <w:pPr>
              <w:ind w:right="-1"/>
              <w:jc w:val="both"/>
              <w:rPr>
                <w:lang w:eastAsia="ro-RO"/>
              </w:rPr>
            </w:pPr>
            <w:r>
              <w:rPr>
                <w:lang w:eastAsia="ro-RO"/>
              </w:rPr>
              <w:t xml:space="preserve">Da □        </w:t>
            </w:r>
          </w:p>
        </w:tc>
      </w:tr>
      <w:tr w14:paraId="6240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2C8CD4B">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14:paraId="6C786825">
            <w:pPr>
              <w:ind w:right="-1"/>
              <w:jc w:val="both"/>
              <w:rPr>
                <w:lang w:eastAsia="ro-RO"/>
              </w:rPr>
            </w:pPr>
            <w:r>
              <w:rPr>
                <w:lang w:eastAsia="ro-RO"/>
              </w:rPr>
              <w:t xml:space="preserve">Nu □        </w:t>
            </w:r>
          </w:p>
        </w:tc>
      </w:tr>
      <w:tr w14:paraId="400B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8AD8B6D">
            <w:pPr>
              <w:jc w:val="both"/>
              <w:rPr>
                <w:rFonts w:eastAsia="Calibri"/>
              </w:rPr>
            </w:pPr>
          </w:p>
        </w:tc>
        <w:tc>
          <w:tcPr>
            <w:tcW w:w="4394" w:type="dxa"/>
          </w:tcPr>
          <w:p w14:paraId="14CAB841">
            <w:pPr>
              <w:jc w:val="both"/>
              <w:rPr>
                <w:rFonts w:eastAsia="Calibri"/>
              </w:rPr>
            </w:pPr>
            <w:r>
              <w:rPr>
                <w:lang w:eastAsia="ro-RO"/>
              </w:rPr>
              <w:t>Data (datele) și referința (referințele) publicărilor:</w:t>
            </w:r>
          </w:p>
        </w:tc>
      </w:tr>
      <w:tr w14:paraId="312A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F58627E">
            <w:pPr>
              <w:jc w:val="both"/>
              <w:rPr>
                <w:rFonts w:eastAsia="Calibri"/>
              </w:rPr>
            </w:pPr>
            <w:r>
              <w:rPr>
                <w:rFonts w:eastAsia="Calibri"/>
              </w:rPr>
              <w:t>Agenția Națională pentru Soluționarea Contestațiilor</w:t>
            </w:r>
          </w:p>
          <w:p w14:paraId="4CC72E59">
            <w:pPr>
              <w:contextualSpacing/>
              <w:jc w:val="both"/>
              <w:rPr>
                <w:lang w:eastAsia="zh-CN"/>
              </w:rPr>
            </w:pPr>
          </w:p>
        </w:tc>
        <w:tc>
          <w:tcPr>
            <w:tcW w:w="4394" w:type="dxa"/>
          </w:tcPr>
          <w:p w14:paraId="1049FD7A">
            <w:pPr>
              <w:jc w:val="both"/>
              <w:rPr>
                <w:rFonts w:eastAsia="Calibri"/>
              </w:rPr>
            </w:pPr>
            <w:r>
              <w:rPr>
                <w:rFonts w:eastAsia="Calibri"/>
              </w:rPr>
              <w:t>mun. Chișinău, bd. Ștefan cel Mare și Sfânt, 124, MD-2001;</w:t>
            </w:r>
          </w:p>
          <w:p w14:paraId="018DEF71">
            <w:pPr>
              <w:jc w:val="both"/>
              <w:rPr>
                <w:rFonts w:eastAsia="Calibri"/>
              </w:rPr>
            </w:pPr>
            <w:r>
              <w:rPr>
                <w:rFonts w:eastAsia="Calibri"/>
              </w:rPr>
              <w:t xml:space="preserve">tel/fax: (022) 820 652, 820-651 </w:t>
            </w:r>
          </w:p>
          <w:p w14:paraId="3D27656B">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2B6A8986">
            <w:pPr>
              <w:jc w:val="both"/>
              <w:rPr>
                <w:rFonts w:eastAsia="Calibri"/>
              </w:rPr>
            </w:pPr>
            <w:r>
              <w:rPr>
                <w:rFonts w:eastAsia="Calibri"/>
              </w:rPr>
              <w:t xml:space="preserve">pagina web: </w:t>
            </w:r>
            <w:r>
              <w:rPr>
                <w:rFonts w:eastAsia="Calibri"/>
                <w:color w:val="0563C1"/>
                <w:u w:val="single"/>
              </w:rPr>
              <w:t>www.ansc.md</w:t>
            </w:r>
          </w:p>
        </w:tc>
      </w:tr>
      <w:tr w14:paraId="48AE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AA96FDB">
            <w:pPr>
              <w:jc w:val="both"/>
              <w:rPr>
                <w:rFonts w:eastAsia="Calibri"/>
              </w:rPr>
            </w:pPr>
            <w:r>
              <w:rPr>
                <w:rFonts w:eastAsia="Calibri"/>
              </w:rPr>
              <w:t>Alte informații relevante</w:t>
            </w:r>
          </w:p>
        </w:tc>
        <w:tc>
          <w:tcPr>
            <w:tcW w:w="4394" w:type="dxa"/>
          </w:tcPr>
          <w:p w14:paraId="6134FBD9">
            <w:pPr>
              <w:jc w:val="both"/>
              <w:rPr>
                <w:rFonts w:eastAsia="Calibri"/>
              </w:rPr>
            </w:pPr>
          </w:p>
        </w:tc>
      </w:tr>
    </w:tbl>
    <w:p w14:paraId="6F0188AD">
      <w:pPr>
        <w:jc w:val="both"/>
        <w:rPr>
          <w:rFonts w:eastAsia="Calibri"/>
        </w:rPr>
      </w:pPr>
    </w:p>
    <w:p w14:paraId="28E53CB3">
      <w:pPr>
        <w:spacing w:before="120"/>
        <w:ind w:firstLine="567"/>
        <w:rPr>
          <w:rFonts w:eastAsia="Calibri"/>
          <w:b/>
        </w:rPr>
      </w:pPr>
      <w:r>
        <w:rPr>
          <w:rFonts w:eastAsia="Calibri"/>
          <w:b/>
        </w:rPr>
        <w:t xml:space="preserve">Conducătorul grupului de lucru:  ___________________________                </w:t>
      </w:r>
    </w:p>
    <w:p w14:paraId="78033E5B">
      <w:pPr>
        <w:jc w:val="both"/>
        <w:rPr>
          <w:rFonts w:eastAsia="Calibri"/>
        </w:rPr>
      </w:pPr>
    </w:p>
    <w:p w14:paraId="2F7C0EE3">
      <w:pPr>
        <w:jc w:val="both"/>
        <w:rPr>
          <w:rFonts w:eastAsia="Calibri"/>
        </w:rPr>
      </w:pPr>
      <w:r>
        <w:rPr>
          <w:rFonts w:eastAsia="Calibri"/>
          <w:b/>
          <w:i/>
          <w:color w:val="FF0000"/>
        </w:rPr>
        <w:t xml:space="preserve">Notă: </w:t>
      </w:r>
      <w:r>
        <w:rPr>
          <w:rFonts w:eastAsia="Calibri"/>
          <w:i/>
        </w:rPr>
        <w:t>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131/2015 privind achizițiile publice).</w:t>
      </w:r>
    </w:p>
    <w:p w14:paraId="515021B6">
      <w:pPr>
        <w:jc w:val="right"/>
        <w:rPr>
          <w:sz w:val="22"/>
          <w:szCs w:val="22"/>
        </w:rPr>
      </w:pPr>
      <w:r>
        <w:t>Anexa nr. 6</w:t>
      </w:r>
    </w:p>
    <w:p w14:paraId="0A2A3456">
      <w:pPr>
        <w:jc w:val="right"/>
      </w:pPr>
      <w:r>
        <w:t>la Documentația standard nr._____</w:t>
      </w:r>
    </w:p>
    <w:p w14:paraId="10268C54">
      <w:pPr>
        <w:jc w:val="right"/>
      </w:pPr>
      <w:r>
        <w:t>din “____” ________ 20___</w:t>
      </w:r>
    </w:p>
    <w:p w14:paraId="31E23820">
      <w:pPr>
        <w:jc w:val="right"/>
        <w:rPr>
          <w:sz w:val="22"/>
          <w:szCs w:val="22"/>
        </w:rPr>
      </w:pPr>
    </w:p>
    <w:p w14:paraId="4E8FF3A6">
      <w:pPr>
        <w:jc w:val="right"/>
        <w:rPr>
          <w:i/>
          <w:sz w:val="22"/>
          <w:szCs w:val="22"/>
        </w:rPr>
      </w:pPr>
    </w:p>
    <w:p w14:paraId="038300D9">
      <w:pPr>
        <w:ind w:right="-1"/>
        <w:jc w:val="center"/>
        <w:rPr>
          <w:b/>
          <w:bCs/>
          <w:color w:val="000000"/>
          <w:sz w:val="22"/>
          <w:szCs w:val="22"/>
        </w:rPr>
      </w:pPr>
    </w:p>
    <w:p w14:paraId="53C43AA1">
      <w:pPr>
        <w:ind w:right="-1"/>
        <w:jc w:val="center"/>
        <w:rPr>
          <w:b/>
          <w:bCs/>
          <w:color w:val="000000"/>
          <w:sz w:val="28"/>
          <w:szCs w:val="28"/>
        </w:rPr>
      </w:pPr>
      <w:r>
        <w:rPr>
          <w:b/>
          <w:bCs/>
          <w:color w:val="000000"/>
          <w:sz w:val="28"/>
          <w:szCs w:val="28"/>
        </w:rPr>
        <w:t>ANUNȚ</w:t>
      </w:r>
    </w:p>
    <w:p w14:paraId="2A0A1C5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p w14:paraId="60EEE883">
      <w:pPr>
        <w:spacing w:before="240" w:after="240"/>
        <w:ind w:right="-1"/>
        <w:jc w:val="center"/>
        <w:rPr>
          <w:rFonts w:eastAsia="Cambria"/>
          <w:sz w:val="22"/>
          <w:szCs w:val="22"/>
        </w:rPr>
      </w:pPr>
      <w:r>
        <w:rPr>
          <w:rFonts w:eastAsia="Cambria"/>
          <w:sz w:val="22"/>
          <w:szCs w:val="22"/>
        </w:rPr>
        <w:t>Nr. ___________ din _____________</w:t>
      </w:r>
    </w:p>
    <w:p w14:paraId="485AC36E">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92"/>
        <w:gridCol w:w="4050"/>
      </w:tblGrid>
      <w:tr w14:paraId="644A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D0824A2">
            <w:pPr>
              <w:jc w:val="both"/>
              <w:rPr>
                <w:rFonts w:eastAsia="Cambria"/>
                <w:b/>
              </w:rPr>
            </w:pPr>
            <w:r>
              <w:rPr>
                <w:b/>
              </w:rPr>
              <w:t>Denumirea autorității contractante</w:t>
            </w:r>
          </w:p>
        </w:tc>
        <w:tc>
          <w:tcPr>
            <w:tcW w:w="4218" w:type="dxa"/>
          </w:tcPr>
          <w:p w14:paraId="1C72343E">
            <w:pPr>
              <w:jc w:val="both"/>
              <w:rPr>
                <w:rFonts w:eastAsia="Cambria"/>
              </w:rPr>
            </w:pPr>
          </w:p>
        </w:tc>
      </w:tr>
      <w:tr w14:paraId="2B9F7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BCF1D81">
            <w:pPr>
              <w:jc w:val="both"/>
              <w:rPr>
                <w:b/>
              </w:rPr>
            </w:pPr>
            <w:r>
              <w:rPr>
                <w:rFonts w:eastAsia="Cambria"/>
                <w:b/>
              </w:rPr>
              <w:t>Localitate</w:t>
            </w:r>
          </w:p>
        </w:tc>
        <w:tc>
          <w:tcPr>
            <w:tcW w:w="4218" w:type="dxa"/>
          </w:tcPr>
          <w:p w14:paraId="43ABA9D7">
            <w:pPr>
              <w:jc w:val="both"/>
              <w:rPr>
                <w:rFonts w:eastAsia="Cambria"/>
              </w:rPr>
            </w:pPr>
          </w:p>
        </w:tc>
      </w:tr>
      <w:tr w14:paraId="5CB31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1276E">
            <w:pPr>
              <w:jc w:val="both"/>
              <w:rPr>
                <w:rFonts w:eastAsia="Cambria"/>
                <w:b/>
              </w:rPr>
            </w:pPr>
            <w:r>
              <w:rPr>
                <w:b/>
              </w:rPr>
              <w:t>IDNO</w:t>
            </w:r>
          </w:p>
        </w:tc>
        <w:tc>
          <w:tcPr>
            <w:tcW w:w="4218" w:type="dxa"/>
          </w:tcPr>
          <w:p w14:paraId="47427C9B">
            <w:pPr>
              <w:jc w:val="both"/>
              <w:rPr>
                <w:rFonts w:eastAsia="Cambria"/>
              </w:rPr>
            </w:pPr>
          </w:p>
        </w:tc>
      </w:tr>
      <w:tr w14:paraId="5462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CAEDCF4">
            <w:pPr>
              <w:jc w:val="both"/>
              <w:rPr>
                <w:b/>
              </w:rPr>
            </w:pPr>
            <w:r>
              <w:rPr>
                <w:b/>
              </w:rPr>
              <w:t>Adresa</w:t>
            </w:r>
          </w:p>
        </w:tc>
        <w:tc>
          <w:tcPr>
            <w:tcW w:w="4218" w:type="dxa"/>
          </w:tcPr>
          <w:p w14:paraId="3B5F5C40">
            <w:pPr>
              <w:jc w:val="both"/>
              <w:rPr>
                <w:rFonts w:eastAsia="Cambria"/>
              </w:rPr>
            </w:pPr>
          </w:p>
        </w:tc>
      </w:tr>
      <w:tr w14:paraId="08362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E7B1C07">
            <w:pPr>
              <w:jc w:val="both"/>
              <w:rPr>
                <w:b/>
              </w:rPr>
            </w:pPr>
            <w:r>
              <w:rPr>
                <w:b/>
              </w:rPr>
              <w:t>Număr de telefon</w:t>
            </w:r>
          </w:p>
        </w:tc>
        <w:tc>
          <w:tcPr>
            <w:tcW w:w="4218" w:type="dxa"/>
          </w:tcPr>
          <w:p w14:paraId="03EF239F">
            <w:pPr>
              <w:jc w:val="both"/>
              <w:rPr>
                <w:rFonts w:eastAsia="Cambria"/>
              </w:rPr>
            </w:pPr>
          </w:p>
        </w:tc>
      </w:tr>
      <w:tr w14:paraId="2BF5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80588B">
            <w:pPr>
              <w:jc w:val="both"/>
              <w:rPr>
                <w:b/>
              </w:rPr>
            </w:pPr>
            <w:r>
              <w:rPr>
                <w:b/>
              </w:rPr>
              <w:t>Număr de fax</w:t>
            </w:r>
          </w:p>
        </w:tc>
        <w:tc>
          <w:tcPr>
            <w:tcW w:w="4218" w:type="dxa"/>
          </w:tcPr>
          <w:p w14:paraId="53D1A00A">
            <w:pPr>
              <w:jc w:val="both"/>
              <w:rPr>
                <w:rFonts w:eastAsia="Cambria"/>
              </w:rPr>
            </w:pPr>
          </w:p>
        </w:tc>
      </w:tr>
      <w:tr w14:paraId="4163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64CE596">
            <w:pPr>
              <w:jc w:val="both"/>
              <w:rPr>
                <w:b/>
              </w:rPr>
            </w:pPr>
            <w:r>
              <w:rPr>
                <w:b/>
              </w:rPr>
              <w:t xml:space="preserve">E-mail </w:t>
            </w:r>
          </w:p>
        </w:tc>
        <w:tc>
          <w:tcPr>
            <w:tcW w:w="4218" w:type="dxa"/>
          </w:tcPr>
          <w:p w14:paraId="4F105A3F">
            <w:pPr>
              <w:jc w:val="both"/>
              <w:rPr>
                <w:rFonts w:eastAsia="Cambria"/>
              </w:rPr>
            </w:pPr>
          </w:p>
        </w:tc>
      </w:tr>
      <w:tr w14:paraId="3C52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F80267C">
            <w:pPr>
              <w:jc w:val="both"/>
              <w:rPr>
                <w:b/>
              </w:rPr>
            </w:pPr>
            <w:r>
              <w:rPr>
                <w:b/>
              </w:rPr>
              <w:t>Pagina web oficială</w:t>
            </w:r>
          </w:p>
        </w:tc>
        <w:tc>
          <w:tcPr>
            <w:tcW w:w="4218" w:type="dxa"/>
          </w:tcPr>
          <w:p w14:paraId="425119AB">
            <w:pPr>
              <w:jc w:val="both"/>
              <w:rPr>
                <w:rFonts w:eastAsia="Cambria"/>
              </w:rPr>
            </w:pPr>
          </w:p>
        </w:tc>
      </w:tr>
      <w:tr w14:paraId="04D33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8A7897E">
            <w:pPr>
              <w:jc w:val="both"/>
              <w:rPr>
                <w:b/>
              </w:rPr>
            </w:pPr>
            <w:r>
              <w:rPr>
                <w:b/>
              </w:rPr>
              <w:t xml:space="preserve">Persoana de contact </w:t>
            </w:r>
          </w:p>
          <w:p w14:paraId="5E5284BB">
            <w:pPr>
              <w:jc w:val="both"/>
              <w:rPr>
                <w:b/>
              </w:rPr>
            </w:pPr>
            <w:r>
              <w:rPr>
                <w:i/>
              </w:rPr>
              <w:t>(nume, prenume, telefon, e-mail)</w:t>
            </w:r>
          </w:p>
        </w:tc>
        <w:tc>
          <w:tcPr>
            <w:tcW w:w="4218" w:type="dxa"/>
          </w:tcPr>
          <w:p w14:paraId="1EBAF199">
            <w:pPr>
              <w:jc w:val="both"/>
              <w:rPr>
                <w:rFonts w:eastAsia="Cambria"/>
              </w:rPr>
            </w:pPr>
          </w:p>
        </w:tc>
      </w:tr>
    </w:tbl>
    <w:p w14:paraId="3510A1D2">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86"/>
        <w:gridCol w:w="4056"/>
      </w:tblGrid>
      <w:tr w14:paraId="2043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A1CBF2B">
            <w:pPr>
              <w:jc w:val="both"/>
              <w:rPr>
                <w:b/>
                <w:lang w:eastAsia="ro-RO"/>
              </w:rPr>
            </w:pPr>
            <w:r>
              <w:rPr>
                <w:b/>
                <w:lang w:eastAsia="ro-RO"/>
              </w:rPr>
              <w:t>Tipul procedurii de achiziție</w:t>
            </w:r>
          </w:p>
        </w:tc>
        <w:tc>
          <w:tcPr>
            <w:tcW w:w="4218" w:type="dxa"/>
          </w:tcPr>
          <w:p w14:paraId="1BDEB236">
            <w:pPr>
              <w:jc w:val="both"/>
              <w:rPr>
                <w:lang w:eastAsia="ro-RO"/>
              </w:rPr>
            </w:pPr>
            <w:r>
              <w:rPr>
                <w:lang w:eastAsia="ro-RO"/>
              </w:rPr>
              <w:t xml:space="preserve">Cererea ofertelor de prețuri □  </w:t>
            </w:r>
          </w:p>
          <w:p w14:paraId="49677013">
            <w:pPr>
              <w:jc w:val="both"/>
              <w:rPr>
                <w:i/>
                <w:lang w:eastAsia="ro-RO"/>
              </w:rPr>
            </w:pPr>
            <w:r>
              <w:rPr>
                <w:lang w:eastAsia="ro-RO"/>
              </w:rPr>
              <w:t xml:space="preserve">Licitație deschisă Y  Altele: </w:t>
            </w:r>
            <w:r>
              <w:rPr>
                <w:i/>
                <w:lang w:eastAsia="ro-RO"/>
              </w:rPr>
              <w:t>[Indicați]</w:t>
            </w:r>
          </w:p>
        </w:tc>
      </w:tr>
      <w:tr w14:paraId="60CF3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FC7E0B">
            <w:pPr>
              <w:jc w:val="both"/>
              <w:rPr>
                <w:b/>
                <w:lang w:eastAsia="ro-RO"/>
              </w:rPr>
            </w:pPr>
            <w:r>
              <w:rPr>
                <w:b/>
                <w:lang w:eastAsia="ro-RO"/>
              </w:rPr>
              <w:t>Obiectul achiziției</w:t>
            </w:r>
          </w:p>
        </w:tc>
        <w:tc>
          <w:tcPr>
            <w:tcW w:w="4218" w:type="dxa"/>
          </w:tcPr>
          <w:p w14:paraId="5E7C477B">
            <w:pPr>
              <w:jc w:val="both"/>
              <w:rPr>
                <w:lang w:eastAsia="ro-RO"/>
              </w:rPr>
            </w:pPr>
          </w:p>
        </w:tc>
      </w:tr>
      <w:tr w14:paraId="0B74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7AD797F">
            <w:pPr>
              <w:jc w:val="both"/>
              <w:rPr>
                <w:b/>
                <w:lang w:eastAsia="ro-RO"/>
              </w:rPr>
            </w:pPr>
            <w:r>
              <w:rPr>
                <w:b/>
                <w:lang w:eastAsia="ro-RO"/>
              </w:rPr>
              <w:t>Cod CPV</w:t>
            </w:r>
          </w:p>
        </w:tc>
        <w:tc>
          <w:tcPr>
            <w:tcW w:w="4218" w:type="dxa"/>
          </w:tcPr>
          <w:p w14:paraId="251AAD3E">
            <w:pPr>
              <w:jc w:val="both"/>
              <w:rPr>
                <w:lang w:eastAsia="ro-RO"/>
              </w:rPr>
            </w:pPr>
            <w:r>
              <w:rPr>
                <w:lang w:eastAsia="ro-RO"/>
              </w:rPr>
              <w:t>45200000-9</w:t>
            </w:r>
          </w:p>
        </w:tc>
      </w:tr>
      <w:tr w14:paraId="1807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EF8411">
            <w:pPr>
              <w:jc w:val="both"/>
              <w:rPr>
                <w:b/>
                <w:lang w:eastAsia="ro-RO"/>
              </w:rPr>
            </w:pPr>
            <w:r>
              <w:rPr>
                <w:b/>
                <w:lang w:eastAsia="ro-RO"/>
              </w:rPr>
              <w:t xml:space="preserve">Valoarea estimată a achiziției </w:t>
            </w:r>
          </w:p>
        </w:tc>
        <w:tc>
          <w:tcPr>
            <w:tcW w:w="4218" w:type="dxa"/>
          </w:tcPr>
          <w:p w14:paraId="42AA3D8B">
            <w:pPr>
              <w:jc w:val="both"/>
              <w:rPr>
                <w:rFonts w:eastAsia="Cambria"/>
              </w:rPr>
            </w:pPr>
          </w:p>
        </w:tc>
      </w:tr>
      <w:tr w14:paraId="635F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7E80FF8F">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35D910A1">
            <w:pPr>
              <w:jc w:val="both"/>
              <w:rPr>
                <w:rFonts w:eastAsia="Cambria"/>
              </w:rPr>
            </w:pPr>
            <w:r>
              <w:rPr>
                <w:rFonts w:eastAsia="Cambria"/>
              </w:rPr>
              <w:t>Nr:</w:t>
            </w:r>
          </w:p>
        </w:tc>
      </w:tr>
      <w:tr w14:paraId="1E6C1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A18EA42">
            <w:pPr>
              <w:jc w:val="both"/>
              <w:rPr>
                <w:b/>
                <w:lang w:eastAsia="ro-RO"/>
              </w:rPr>
            </w:pPr>
          </w:p>
        </w:tc>
        <w:tc>
          <w:tcPr>
            <w:tcW w:w="4218" w:type="dxa"/>
          </w:tcPr>
          <w:p w14:paraId="58DFD7F1">
            <w:pPr>
              <w:jc w:val="both"/>
              <w:rPr>
                <w:rFonts w:eastAsia="Cambria"/>
              </w:rPr>
            </w:pPr>
            <w:r>
              <w:rPr>
                <w:rFonts w:eastAsia="Cambria"/>
              </w:rPr>
              <w:t>Link:</w:t>
            </w:r>
          </w:p>
        </w:tc>
      </w:tr>
      <w:tr w14:paraId="061B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9FA5C4">
            <w:pPr>
              <w:jc w:val="both"/>
              <w:rPr>
                <w:b/>
              </w:rPr>
            </w:pPr>
            <w:r>
              <w:rPr>
                <w:b/>
                <w:lang w:eastAsia="ro-RO"/>
              </w:rPr>
              <w:t>Data publicării anunțului de participare</w:t>
            </w:r>
          </w:p>
        </w:tc>
        <w:tc>
          <w:tcPr>
            <w:tcW w:w="4218" w:type="dxa"/>
          </w:tcPr>
          <w:p w14:paraId="6BA723F8">
            <w:pPr>
              <w:jc w:val="both"/>
              <w:rPr>
                <w:rFonts w:eastAsia="Cambria"/>
              </w:rPr>
            </w:pPr>
          </w:p>
        </w:tc>
      </w:tr>
      <w:tr w14:paraId="69FA5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70C2D70">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29382543">
            <w:pPr>
              <w:jc w:val="both"/>
              <w:rPr>
                <w:rFonts w:eastAsia="Cambria"/>
              </w:rPr>
            </w:pPr>
          </w:p>
        </w:tc>
      </w:tr>
    </w:tbl>
    <w:p w14:paraId="436919F8">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86"/>
        <w:gridCol w:w="4056"/>
      </w:tblGrid>
      <w:tr w14:paraId="6628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32161E2E">
            <w:pPr>
              <w:jc w:val="both"/>
              <w:rPr>
                <w:b/>
                <w:lang w:eastAsia="ro-RO"/>
              </w:rPr>
            </w:pPr>
            <w:r>
              <w:rPr>
                <w:b/>
                <w:lang w:eastAsia="ro-RO"/>
              </w:rPr>
              <w:t>Tipul contractului de achiziție/acordului-cadru</w:t>
            </w:r>
          </w:p>
        </w:tc>
        <w:tc>
          <w:tcPr>
            <w:tcW w:w="4218" w:type="dxa"/>
          </w:tcPr>
          <w:p w14:paraId="15909172">
            <w:pPr>
              <w:jc w:val="both"/>
              <w:rPr>
                <w:lang w:eastAsia="ro-RO"/>
              </w:rPr>
            </w:pPr>
            <w:r>
              <w:rPr>
                <w:lang w:eastAsia="ro-RO"/>
              </w:rPr>
              <w:t xml:space="preserve"> Servicii de proiectare □      Lucrări □</w:t>
            </w:r>
          </w:p>
        </w:tc>
      </w:tr>
      <w:tr w14:paraId="6388D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BF15E76">
            <w:pPr>
              <w:jc w:val="both"/>
              <w:rPr>
                <w:b/>
                <w:lang w:eastAsia="ro-RO"/>
              </w:rPr>
            </w:pPr>
            <w:r>
              <w:rPr>
                <w:b/>
                <w:color w:val="000000"/>
              </w:rPr>
              <w:t>Contractul de achiziție/acordul-cadru se referă la un proiect și/sau program finanțat din fonduri ale Uniunii Europene</w:t>
            </w:r>
          </w:p>
        </w:tc>
        <w:tc>
          <w:tcPr>
            <w:tcW w:w="4218" w:type="dxa"/>
          </w:tcPr>
          <w:p w14:paraId="35C1B6A6">
            <w:pPr>
              <w:jc w:val="both"/>
              <w:rPr>
                <w:lang w:eastAsia="ro-RO"/>
              </w:rPr>
            </w:pPr>
            <w:r>
              <w:rPr>
                <w:lang w:eastAsia="ro-RO"/>
              </w:rPr>
              <w:t>Nu □    Da □</w:t>
            </w:r>
          </w:p>
        </w:tc>
      </w:tr>
      <w:tr w14:paraId="4050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4153267">
            <w:pPr>
              <w:jc w:val="both"/>
              <w:rPr>
                <w:b/>
                <w:lang w:eastAsia="ro-RO"/>
              </w:rPr>
            </w:pPr>
            <w:r>
              <w:rPr>
                <w:b/>
                <w:lang w:eastAsia="ro-RO"/>
              </w:rPr>
              <w:t>Sursa de finanțare</w:t>
            </w:r>
          </w:p>
        </w:tc>
        <w:tc>
          <w:tcPr>
            <w:tcW w:w="4218" w:type="dxa"/>
          </w:tcPr>
          <w:p w14:paraId="0C3B42A2">
            <w:pPr>
              <w:jc w:val="both"/>
              <w:rPr>
                <w:lang w:eastAsia="ro-RO"/>
              </w:rPr>
            </w:pPr>
            <w:r>
              <w:rPr>
                <w:lang w:eastAsia="ro-RO"/>
              </w:rPr>
              <w:t xml:space="preserve">Bugetul de stat □     FAOAM □ </w:t>
            </w:r>
          </w:p>
          <w:p w14:paraId="5877F094">
            <w:pPr>
              <w:jc w:val="both"/>
              <w:rPr>
                <w:lang w:eastAsia="ro-RO"/>
              </w:rPr>
            </w:pPr>
            <w:r>
              <w:rPr>
                <w:lang w:eastAsia="ro-RO"/>
              </w:rPr>
              <w:t xml:space="preserve">BASS □     Surse externe □ </w:t>
            </w:r>
          </w:p>
          <w:p w14:paraId="0C5552A8">
            <w:pPr>
              <w:jc w:val="both"/>
              <w:rPr>
                <w:lang w:eastAsia="ro-RO"/>
              </w:rPr>
            </w:pPr>
            <w:r>
              <w:rPr>
                <w:lang w:eastAsia="ro-RO"/>
              </w:rPr>
              <w:t xml:space="preserve">Alte surse: </w:t>
            </w:r>
            <w:r>
              <w:rPr>
                <w:i/>
                <w:lang w:eastAsia="ro-RO"/>
              </w:rPr>
              <w:t>[Indicați]</w:t>
            </w:r>
          </w:p>
        </w:tc>
      </w:tr>
      <w:tr w14:paraId="1CF5C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73BAF71A">
            <w:pPr>
              <w:jc w:val="both"/>
              <w:rPr>
                <w:b/>
                <w:lang w:eastAsia="ro-RO"/>
              </w:rPr>
            </w:pPr>
            <w:r>
              <w:rPr>
                <w:b/>
                <w:lang w:eastAsia="ro-RO"/>
              </w:rPr>
              <w:t>Data deciziei de atribuire a contractului de achiziție/ acordului-cadru</w:t>
            </w:r>
          </w:p>
        </w:tc>
        <w:tc>
          <w:tcPr>
            <w:tcW w:w="4218" w:type="dxa"/>
          </w:tcPr>
          <w:p w14:paraId="66A682D3">
            <w:pPr>
              <w:jc w:val="both"/>
              <w:rPr>
                <w:lang w:eastAsia="ro-RO"/>
              </w:rPr>
            </w:pPr>
          </w:p>
        </w:tc>
      </w:tr>
      <w:tr w14:paraId="25FD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0" w:hRule="atLeast"/>
        </w:trPr>
        <w:tc>
          <w:tcPr>
            <w:tcW w:w="5353" w:type="dxa"/>
            <w:shd w:val="clear" w:color="auto" w:fill="FFFFFF" w:themeFill="background1"/>
          </w:tcPr>
          <w:p w14:paraId="1BA77C99">
            <w:pPr>
              <w:jc w:val="both"/>
              <w:rPr>
                <w:b/>
                <w:lang w:eastAsia="ro-RO"/>
              </w:rPr>
            </w:pPr>
            <w:r>
              <w:rPr>
                <w:b/>
                <w:lang w:eastAsia="ro-RO"/>
              </w:rPr>
              <w:t>Denumirea operatorului economic</w:t>
            </w:r>
          </w:p>
        </w:tc>
        <w:tc>
          <w:tcPr>
            <w:tcW w:w="4218" w:type="dxa"/>
          </w:tcPr>
          <w:p w14:paraId="0363C809">
            <w:pPr>
              <w:jc w:val="both"/>
              <w:rPr>
                <w:i/>
                <w:lang w:eastAsia="ro-RO"/>
              </w:rPr>
            </w:pPr>
          </w:p>
        </w:tc>
      </w:tr>
      <w:tr w14:paraId="62E4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1211694B">
            <w:pPr>
              <w:jc w:val="both"/>
              <w:rPr>
                <w:b/>
                <w:lang w:eastAsia="ro-RO"/>
              </w:rPr>
            </w:pPr>
            <w:r>
              <w:rPr>
                <w:b/>
                <w:lang w:eastAsia="ro-RO"/>
              </w:rPr>
              <w:t>Nr. și data contractului de achiziție/acordului-cadru</w:t>
            </w:r>
          </w:p>
        </w:tc>
        <w:tc>
          <w:tcPr>
            <w:tcW w:w="4218" w:type="dxa"/>
          </w:tcPr>
          <w:p w14:paraId="41011DE4">
            <w:pPr>
              <w:jc w:val="both"/>
              <w:rPr>
                <w:lang w:eastAsia="ro-RO"/>
              </w:rPr>
            </w:pPr>
            <w:r>
              <w:rPr>
                <w:lang w:eastAsia="ro-RO"/>
              </w:rPr>
              <w:t>Nr:</w:t>
            </w:r>
          </w:p>
        </w:tc>
      </w:tr>
      <w:tr w14:paraId="601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72BA4635">
            <w:pPr>
              <w:jc w:val="both"/>
              <w:rPr>
                <w:b/>
                <w:lang w:eastAsia="ro-RO"/>
              </w:rPr>
            </w:pPr>
          </w:p>
        </w:tc>
        <w:tc>
          <w:tcPr>
            <w:tcW w:w="4218" w:type="dxa"/>
          </w:tcPr>
          <w:p w14:paraId="6F245650">
            <w:pPr>
              <w:jc w:val="both"/>
              <w:rPr>
                <w:lang w:eastAsia="ro-RO"/>
              </w:rPr>
            </w:pPr>
            <w:r>
              <w:rPr>
                <w:lang w:eastAsia="ro-RO"/>
              </w:rPr>
              <w:t>Data:</w:t>
            </w:r>
          </w:p>
        </w:tc>
      </w:tr>
      <w:tr w14:paraId="697A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79C4A05">
            <w:pPr>
              <w:jc w:val="both"/>
              <w:rPr>
                <w:b/>
                <w:lang w:eastAsia="ro-RO"/>
              </w:rPr>
            </w:pPr>
            <w:r>
              <w:rPr>
                <w:b/>
                <w:lang w:eastAsia="ro-RO"/>
              </w:rPr>
              <w:t>Valoarea contractului de achiziție/acordului-cadru</w:t>
            </w:r>
          </w:p>
        </w:tc>
        <w:tc>
          <w:tcPr>
            <w:tcW w:w="4218" w:type="dxa"/>
          </w:tcPr>
          <w:p w14:paraId="71D091E8">
            <w:pPr>
              <w:jc w:val="both"/>
              <w:rPr>
                <w:lang w:eastAsia="ro-RO"/>
              </w:rPr>
            </w:pPr>
            <w:r>
              <w:rPr>
                <w:lang w:eastAsia="ro-RO"/>
              </w:rPr>
              <w:t>Fără TVA:</w:t>
            </w:r>
          </w:p>
        </w:tc>
      </w:tr>
      <w:tr w14:paraId="152A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7D98562">
            <w:pPr>
              <w:jc w:val="both"/>
              <w:rPr>
                <w:b/>
                <w:lang w:eastAsia="ro-RO"/>
              </w:rPr>
            </w:pPr>
          </w:p>
        </w:tc>
        <w:tc>
          <w:tcPr>
            <w:tcW w:w="4218" w:type="dxa"/>
          </w:tcPr>
          <w:p w14:paraId="0EDED1FA">
            <w:pPr>
              <w:jc w:val="both"/>
              <w:rPr>
                <w:lang w:eastAsia="ro-RO"/>
              </w:rPr>
            </w:pPr>
            <w:r>
              <w:rPr>
                <w:lang w:eastAsia="ro-RO"/>
              </w:rPr>
              <w:t>Inclusiv TVA:</w:t>
            </w:r>
          </w:p>
        </w:tc>
      </w:tr>
      <w:tr w14:paraId="1FC90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5" w:hRule="atLeast"/>
        </w:trPr>
        <w:tc>
          <w:tcPr>
            <w:tcW w:w="5353" w:type="dxa"/>
            <w:shd w:val="clear" w:color="auto" w:fill="FFFFFF" w:themeFill="background1"/>
          </w:tcPr>
          <w:p w14:paraId="0C4DBEF4">
            <w:pPr>
              <w:jc w:val="both"/>
              <w:rPr>
                <w:b/>
                <w:lang w:eastAsia="ro-RO"/>
              </w:rPr>
            </w:pPr>
            <w:r>
              <w:rPr>
                <w:b/>
                <w:lang w:eastAsia="ro-RO"/>
              </w:rPr>
              <w:t>Termen de valabilitate</w:t>
            </w:r>
          </w:p>
        </w:tc>
        <w:tc>
          <w:tcPr>
            <w:tcW w:w="4218" w:type="dxa"/>
          </w:tcPr>
          <w:p w14:paraId="1DA360E6">
            <w:pPr>
              <w:jc w:val="both"/>
              <w:rPr>
                <w:lang w:eastAsia="ro-RO"/>
              </w:rPr>
            </w:pPr>
          </w:p>
        </w:tc>
      </w:tr>
      <w:tr w14:paraId="0735A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EC1A330">
            <w:pPr>
              <w:jc w:val="both"/>
              <w:rPr>
                <w:b/>
                <w:lang w:eastAsia="ro-RO"/>
              </w:rPr>
            </w:pPr>
            <w:r>
              <w:rPr>
                <w:b/>
                <w:lang w:eastAsia="ro-RO"/>
              </w:rPr>
              <w:t>Termen de execuție</w:t>
            </w:r>
          </w:p>
        </w:tc>
        <w:tc>
          <w:tcPr>
            <w:tcW w:w="4218" w:type="dxa"/>
          </w:tcPr>
          <w:p w14:paraId="659E5BD3">
            <w:pPr>
              <w:jc w:val="both"/>
              <w:rPr>
                <w:lang w:eastAsia="ro-RO"/>
              </w:rPr>
            </w:pPr>
          </w:p>
        </w:tc>
      </w:tr>
    </w:tbl>
    <w:p w14:paraId="2FC90E56">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23"/>
        <w:gridCol w:w="4619"/>
      </w:tblGrid>
      <w:tr w14:paraId="1603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F37D421">
            <w:pPr>
              <w:ind w:right="-1"/>
              <w:jc w:val="both"/>
              <w:rPr>
                <w:b/>
                <w:lang w:eastAsia="ro-RO"/>
              </w:rPr>
            </w:pPr>
            <w:r>
              <w:rPr>
                <w:b/>
                <w:lang w:eastAsia="ro-RO"/>
              </w:rPr>
              <w:t xml:space="preserve">Tipul modificărilor </w:t>
            </w:r>
          </w:p>
        </w:tc>
        <w:tc>
          <w:tcPr>
            <w:tcW w:w="4786" w:type="dxa"/>
          </w:tcPr>
          <w:p w14:paraId="2BD1DC7E">
            <w:pPr>
              <w:ind w:right="-1"/>
              <w:jc w:val="both"/>
            </w:pPr>
            <w:r>
              <w:t xml:space="preserve">Micşorarea valorii contractului </w:t>
            </w:r>
            <w:r>
              <w:rPr>
                <w:lang w:eastAsia="ro-RO"/>
              </w:rPr>
              <w:t xml:space="preserve"> □</w:t>
            </w:r>
          </w:p>
          <w:p w14:paraId="2D0493D5">
            <w:pPr>
              <w:ind w:right="-1"/>
              <w:jc w:val="both"/>
            </w:pPr>
            <w:r>
              <w:t xml:space="preserve">Majorarea valorii contractului </w:t>
            </w:r>
            <w:r>
              <w:rPr>
                <w:lang w:eastAsia="ro-RO"/>
              </w:rPr>
              <w:t xml:space="preserve"> □</w:t>
            </w:r>
          </w:p>
          <w:p w14:paraId="23A825DA">
            <w:pPr>
              <w:ind w:right="-1"/>
            </w:pPr>
            <w:r>
              <w:t xml:space="preserve">Modificarea termenului de executare/ prestare </w:t>
            </w:r>
            <w:r>
              <w:rPr>
                <w:lang w:eastAsia="ro-RO"/>
              </w:rPr>
              <w:t xml:space="preserve"> □</w:t>
            </w:r>
          </w:p>
          <w:p w14:paraId="04C0DD03">
            <w:pPr>
              <w:ind w:right="-1"/>
              <w:jc w:val="both"/>
            </w:pPr>
            <w:r>
              <w:t xml:space="preserve">Modificarea termenului de valabilitate </w:t>
            </w:r>
            <w:r>
              <w:rPr>
                <w:lang w:eastAsia="ro-RO"/>
              </w:rPr>
              <w:t xml:space="preserve"> □</w:t>
            </w:r>
          </w:p>
          <w:p w14:paraId="75EB7422">
            <w:pPr>
              <w:ind w:right="-1"/>
              <w:jc w:val="both"/>
              <w:rPr>
                <w:lang w:eastAsia="ro-RO"/>
              </w:rPr>
            </w:pPr>
            <w:r>
              <w:t xml:space="preserve">Rezoluțiunea contractului </w:t>
            </w:r>
            <w:r>
              <w:rPr>
                <w:lang w:eastAsia="ro-RO"/>
              </w:rPr>
              <w:t xml:space="preserve"> □</w:t>
            </w:r>
          </w:p>
          <w:p w14:paraId="64D33775">
            <w:pPr>
              <w:ind w:right="-1"/>
              <w:jc w:val="both"/>
              <w:rPr>
                <w:lang w:eastAsia="ro-RO"/>
              </w:rPr>
            </w:pPr>
            <w:r>
              <w:rPr>
                <w:lang w:eastAsia="ro-RO"/>
              </w:rPr>
              <w:t xml:space="preserve">Altele:  </w:t>
            </w:r>
            <w:r>
              <w:rPr>
                <w:i/>
                <w:lang w:eastAsia="ro-RO"/>
              </w:rPr>
              <w:t>[Indicați]</w:t>
            </w:r>
          </w:p>
        </w:tc>
      </w:tr>
      <w:tr w14:paraId="5778F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CA4ADAD">
            <w:pPr>
              <w:ind w:right="-1"/>
              <w:jc w:val="both"/>
              <w:rPr>
                <w:b/>
                <w:lang w:eastAsia="ro-RO"/>
              </w:rPr>
            </w:pPr>
            <w:r>
              <w:rPr>
                <w:b/>
                <w:lang w:eastAsia="ro-RO"/>
              </w:rPr>
              <w:t>Temeiul juridic</w:t>
            </w:r>
          </w:p>
        </w:tc>
        <w:tc>
          <w:tcPr>
            <w:tcW w:w="4786" w:type="dxa"/>
          </w:tcPr>
          <w:p w14:paraId="74A77679">
            <w:pPr>
              <w:ind w:right="-1"/>
              <w:jc w:val="both"/>
            </w:pPr>
            <w:r>
              <w:rPr>
                <w:i/>
                <w:lang w:eastAsia="ro-RO"/>
              </w:rPr>
              <w:t>[Indicați actul normativ, articol, alineat]</w:t>
            </w:r>
          </w:p>
        </w:tc>
      </w:tr>
      <w:tr w14:paraId="5EDEC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785" w:type="dxa"/>
            <w:shd w:val="clear" w:color="auto" w:fill="FFFFFF" w:themeFill="background1"/>
          </w:tcPr>
          <w:p w14:paraId="575E5E32">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5A508A84">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A4A1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3BC4C67">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09CBCB7C">
            <w:pPr>
              <w:ind w:right="-1"/>
              <w:jc w:val="both"/>
              <w:rPr>
                <w:i/>
                <w:lang w:eastAsia="ro-RO"/>
              </w:rPr>
            </w:pPr>
            <w:r>
              <w:rPr>
                <w:i/>
                <w:lang w:eastAsia="ro-RO"/>
              </w:rPr>
              <w:t>[Se vor indica toate modificările operate anterior și valoarea acestora]</w:t>
            </w:r>
          </w:p>
        </w:tc>
      </w:tr>
      <w:tr w14:paraId="3A26A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6CCFD4F">
            <w:pPr>
              <w:ind w:right="-1"/>
              <w:jc w:val="both"/>
              <w:rPr>
                <w:b/>
                <w:lang w:eastAsia="ro-RO"/>
              </w:rPr>
            </w:pPr>
            <w:r>
              <w:rPr>
                <w:b/>
                <w:lang w:eastAsia="ro-RO"/>
              </w:rPr>
              <w:t>Alte informații relevante</w:t>
            </w:r>
          </w:p>
        </w:tc>
        <w:tc>
          <w:tcPr>
            <w:tcW w:w="4786" w:type="dxa"/>
          </w:tcPr>
          <w:p w14:paraId="711E8023">
            <w:pPr>
              <w:ind w:right="-1"/>
              <w:jc w:val="both"/>
              <w:rPr>
                <w:lang w:eastAsia="ro-RO"/>
              </w:rPr>
            </w:pPr>
          </w:p>
        </w:tc>
      </w:tr>
    </w:tbl>
    <w:p w14:paraId="76EDC35D">
      <w:pPr>
        <w:numPr>
          <w:ilvl w:val="0"/>
          <w:numId w:val="19"/>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A6CB66E">
      <w:pPr>
        <w:ind w:right="-1"/>
        <w:jc w:val="both"/>
        <w:rPr>
          <w:i/>
          <w:color w:val="000000"/>
          <w:sz w:val="22"/>
          <w:szCs w:val="22"/>
        </w:rPr>
      </w:pPr>
      <w:r>
        <w:rPr>
          <w:i/>
          <w:color w:val="000000"/>
          <w:sz w:val="22"/>
          <w:szCs w:val="22"/>
        </w:rPr>
        <w:t>(Se vor indica natura și amploarea lucrărilor, natura și amploarea serviciilor de proiectare)</w:t>
      </w:r>
    </w:p>
    <w:p w14:paraId="579F665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pPr>
        <w:numPr>
          <w:ilvl w:val="0"/>
          <w:numId w:val="19"/>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37F55D83">
      <w:pPr>
        <w:ind w:right="-1"/>
        <w:jc w:val="both"/>
        <w:rPr>
          <w:color w:val="000000"/>
          <w:sz w:val="22"/>
          <w:szCs w:val="22"/>
        </w:rPr>
      </w:pPr>
      <w:r>
        <w:rPr>
          <w:i/>
          <w:color w:val="000000"/>
          <w:sz w:val="22"/>
          <w:szCs w:val="22"/>
        </w:rPr>
        <w:t>(Se vor indica motivele/argumentele modificării contractului de achiziție/acordului-cadru)</w:t>
      </w:r>
    </w:p>
    <w:p w14:paraId="5B11421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pPr>
        <w:numPr>
          <w:ilvl w:val="0"/>
          <w:numId w:val="19"/>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6F73AAA1">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40"/>
        <w:gridCol w:w="1672"/>
        <w:gridCol w:w="1596"/>
        <w:gridCol w:w="2073"/>
        <w:gridCol w:w="1861"/>
      </w:tblGrid>
      <w:tr w14:paraId="5405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4365CB77">
            <w:pPr>
              <w:ind w:right="-1"/>
              <w:jc w:val="center"/>
              <w:rPr>
                <w:b/>
              </w:rPr>
            </w:pPr>
            <w:r>
              <w:rPr>
                <w:b/>
              </w:rPr>
              <w:t>Denumire operator economic</w:t>
            </w:r>
          </w:p>
        </w:tc>
        <w:tc>
          <w:tcPr>
            <w:tcW w:w="3402" w:type="dxa"/>
            <w:gridSpan w:val="2"/>
            <w:vMerge w:val="restart"/>
            <w:shd w:val="clear" w:color="auto" w:fill="FFFFFF" w:themeFill="background1"/>
            <w:vAlign w:val="center"/>
          </w:tcPr>
          <w:p w14:paraId="333B5A24">
            <w:pPr>
              <w:ind w:right="-1"/>
              <w:jc w:val="center"/>
              <w:rPr>
                <w:b/>
              </w:rPr>
            </w:pPr>
            <w:r>
              <w:rPr>
                <w:b/>
              </w:rPr>
              <w:t>Nr. și data acordului adițional</w:t>
            </w:r>
          </w:p>
        </w:tc>
        <w:tc>
          <w:tcPr>
            <w:tcW w:w="4076" w:type="dxa"/>
            <w:gridSpan w:val="2"/>
            <w:shd w:val="clear" w:color="auto" w:fill="FFFFFF" w:themeFill="background1"/>
            <w:vAlign w:val="center"/>
          </w:tcPr>
          <w:p w14:paraId="06FDDC9E">
            <w:pPr>
              <w:ind w:right="-1"/>
              <w:jc w:val="center"/>
              <w:rPr>
                <w:b/>
              </w:rPr>
            </w:pPr>
            <w:r>
              <w:rPr>
                <w:b/>
              </w:rPr>
              <w:t xml:space="preserve">Valoarea modificărilor </w:t>
            </w:r>
            <w:r>
              <w:t>(după caz)</w:t>
            </w:r>
          </w:p>
        </w:tc>
      </w:tr>
      <w:tr w14:paraId="517E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67DF1C04">
            <w:pPr>
              <w:ind w:right="-1"/>
              <w:jc w:val="center"/>
              <w:rPr>
                <w:b/>
              </w:rPr>
            </w:pPr>
          </w:p>
        </w:tc>
        <w:tc>
          <w:tcPr>
            <w:tcW w:w="3402" w:type="dxa"/>
            <w:gridSpan w:val="2"/>
            <w:vMerge w:val="continue"/>
            <w:shd w:val="clear" w:color="auto" w:fill="FFFFFF" w:themeFill="background1"/>
            <w:vAlign w:val="center"/>
          </w:tcPr>
          <w:p w14:paraId="7542A13D">
            <w:pPr>
              <w:ind w:right="-1"/>
              <w:jc w:val="center"/>
              <w:rPr>
                <w:b/>
              </w:rPr>
            </w:pPr>
          </w:p>
        </w:tc>
        <w:tc>
          <w:tcPr>
            <w:tcW w:w="2161" w:type="dxa"/>
            <w:shd w:val="clear" w:color="auto" w:fill="FFFFFF" w:themeFill="background1"/>
            <w:vAlign w:val="center"/>
          </w:tcPr>
          <w:p w14:paraId="18308E8F">
            <w:pPr>
              <w:ind w:right="-1"/>
              <w:jc w:val="center"/>
              <w:rPr>
                <w:b/>
              </w:rPr>
            </w:pPr>
            <w:r>
              <w:rPr>
                <w:b/>
              </w:rPr>
              <w:t>Fără TVA</w:t>
            </w:r>
          </w:p>
        </w:tc>
        <w:tc>
          <w:tcPr>
            <w:tcW w:w="1915" w:type="dxa"/>
            <w:shd w:val="clear" w:color="auto" w:fill="FFFFFF" w:themeFill="background1"/>
            <w:vAlign w:val="center"/>
          </w:tcPr>
          <w:p w14:paraId="19D9BEEC">
            <w:pPr>
              <w:ind w:right="-1"/>
              <w:jc w:val="center"/>
              <w:rPr>
                <w:b/>
              </w:rPr>
            </w:pPr>
            <w:r>
              <w:rPr>
                <w:b/>
              </w:rPr>
              <w:t>Inclusiv TVA</w:t>
            </w:r>
          </w:p>
        </w:tc>
      </w:tr>
      <w:tr w14:paraId="2606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D056785">
            <w:pPr>
              <w:jc w:val="both"/>
            </w:pPr>
          </w:p>
        </w:tc>
        <w:tc>
          <w:tcPr>
            <w:tcW w:w="1735" w:type="dxa"/>
          </w:tcPr>
          <w:p w14:paraId="03614D02">
            <w:pPr>
              <w:jc w:val="both"/>
            </w:pPr>
          </w:p>
        </w:tc>
        <w:tc>
          <w:tcPr>
            <w:tcW w:w="1667" w:type="dxa"/>
          </w:tcPr>
          <w:p w14:paraId="46D40A96">
            <w:pPr>
              <w:jc w:val="both"/>
            </w:pPr>
          </w:p>
        </w:tc>
        <w:tc>
          <w:tcPr>
            <w:tcW w:w="2161" w:type="dxa"/>
          </w:tcPr>
          <w:p w14:paraId="4FA6F38F">
            <w:pPr>
              <w:jc w:val="both"/>
            </w:pPr>
          </w:p>
        </w:tc>
        <w:tc>
          <w:tcPr>
            <w:tcW w:w="1915" w:type="dxa"/>
          </w:tcPr>
          <w:p w14:paraId="52DA9156">
            <w:pPr>
              <w:jc w:val="both"/>
            </w:pPr>
          </w:p>
        </w:tc>
      </w:tr>
    </w:tbl>
    <w:p w14:paraId="5EE9DBC2">
      <w:pPr>
        <w:spacing w:before="240"/>
        <w:ind w:right="-1"/>
        <w:jc w:val="both"/>
        <w:rPr>
          <w:b/>
          <w:sz w:val="22"/>
          <w:szCs w:val="22"/>
        </w:rPr>
      </w:pPr>
      <w:r>
        <w:rPr>
          <w:b/>
          <w:sz w:val="22"/>
          <w:szCs w:val="22"/>
        </w:rPr>
        <w:t>Conducătorul grupului de lucru:</w:t>
      </w:r>
    </w:p>
    <w:p w14:paraId="4CA07C70">
      <w:pPr>
        <w:tabs>
          <w:tab w:val="left" w:pos="567"/>
        </w:tabs>
        <w:spacing w:before="240"/>
        <w:ind w:right="-1"/>
        <w:jc w:val="both"/>
        <w:rPr>
          <w:sz w:val="22"/>
          <w:szCs w:val="22"/>
        </w:rPr>
      </w:pPr>
      <w:r>
        <w:rPr>
          <w:sz w:val="22"/>
          <w:szCs w:val="22"/>
        </w:rPr>
        <w:t xml:space="preserve">______________________________________                               </w:t>
      </w:r>
      <w:r>
        <w:rPr>
          <w:sz w:val="22"/>
          <w:szCs w:val="22"/>
        </w:rPr>
        <w:tab/>
      </w:r>
      <w:r>
        <w:rPr>
          <w:sz w:val="22"/>
          <w:szCs w:val="22"/>
        </w:rPr>
        <w:t>____________________</w:t>
      </w:r>
    </w:p>
    <w:p w14:paraId="43D2C228">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076F60D6">
      <w:pPr>
        <w:keepNext/>
        <w:tabs>
          <w:tab w:val="left" w:pos="1134"/>
        </w:tabs>
        <w:suppressAutoHyphens/>
        <w:ind w:right="-1"/>
        <w:jc w:val="both"/>
        <w:outlineLvl w:val="1"/>
        <w:rPr>
          <w:b/>
          <w:iCs/>
          <w:color w:val="000000"/>
          <w:sz w:val="22"/>
          <w:szCs w:val="22"/>
          <w:lang w:eastAsia="zh-CN"/>
        </w:rPr>
      </w:pPr>
    </w:p>
    <w:p w14:paraId="321538E1">
      <w:pPr>
        <w:spacing w:after="160" w:line="259" w:lineRule="auto"/>
        <w:rPr>
          <w:b/>
          <w:iCs/>
          <w:color w:val="000000"/>
          <w:sz w:val="22"/>
          <w:szCs w:val="22"/>
          <w:lang w:eastAsia="zh-CN"/>
        </w:rPr>
      </w:pPr>
      <w:bookmarkStart w:id="48" w:name="_Toc449692095"/>
      <w:r>
        <w:rPr>
          <w:b/>
          <w:iCs/>
          <w:color w:val="000000"/>
          <w:sz w:val="22"/>
          <w:szCs w:val="22"/>
          <w:lang w:eastAsia="zh-CN"/>
        </w:rPr>
        <w:br w:type="page"/>
      </w:r>
    </w:p>
    <w:p w14:paraId="03A16651">
      <w:pPr>
        <w:jc w:val="right"/>
        <w:rPr>
          <w:sz w:val="22"/>
          <w:szCs w:val="22"/>
        </w:rPr>
      </w:pPr>
      <w:r>
        <w:t>Anexa nr. 7</w:t>
      </w:r>
    </w:p>
    <w:p w14:paraId="61DEF323">
      <w:pPr>
        <w:jc w:val="right"/>
      </w:pPr>
      <w:r>
        <w:t>la Documentația standard nr._____</w:t>
      </w:r>
    </w:p>
    <w:p w14:paraId="41226B05">
      <w:pPr>
        <w:jc w:val="right"/>
      </w:pPr>
      <w:r>
        <w:t>din “____” ________ 20___</w:t>
      </w:r>
    </w:p>
    <w:p w14:paraId="60706878">
      <w:pPr>
        <w:pStyle w:val="86"/>
        <w:tabs>
          <w:tab w:val="left" w:pos="567"/>
        </w:tabs>
        <w:spacing w:before="0" w:beforeAutospacing="0" w:after="0"/>
        <w:ind w:left="0" w:firstLine="0"/>
        <w:rPr>
          <w:rFonts w:eastAsia="PMingLiU"/>
          <w:lang w:val="ro-RO" w:eastAsia="zh-CN"/>
        </w:rPr>
      </w:pPr>
    </w:p>
    <w:p w14:paraId="5364B2A3">
      <w:pPr>
        <w:pStyle w:val="86"/>
        <w:tabs>
          <w:tab w:val="left" w:pos="567"/>
        </w:tabs>
        <w:spacing w:before="0" w:beforeAutospacing="0" w:after="0"/>
        <w:ind w:left="0" w:firstLine="0"/>
        <w:jc w:val="center"/>
        <w:rPr>
          <w:rFonts w:eastAsia="PMingLiU"/>
          <w:lang w:val="ro-RO" w:eastAsia="zh-CN"/>
        </w:rPr>
      </w:pPr>
    </w:p>
    <w:bookmarkEnd w:id="48"/>
    <w:p w14:paraId="5925F865">
      <w:pPr>
        <w:pStyle w:val="35"/>
        <w:tabs>
          <w:tab w:val="left" w:pos="567"/>
        </w:tabs>
        <w:rPr>
          <w:rFonts w:asciiTheme="majorHAnsi" w:hAnsiTheme="majorHAnsi" w:cstheme="majorHAnsi"/>
          <w:b/>
          <w:szCs w:val="24"/>
        </w:rPr>
      </w:pPr>
      <w:bookmarkStart w:id="49" w:name="_Toc449692096"/>
    </w:p>
    <w:p w14:paraId="20B72B16">
      <w:pPr>
        <w:pStyle w:val="35"/>
        <w:tabs>
          <w:tab w:val="left" w:pos="567"/>
        </w:tabs>
        <w:jc w:val="center"/>
        <w:rPr>
          <w:rFonts w:ascii="Times New Roman" w:hAnsi="Times New Roman"/>
          <w:sz w:val="28"/>
          <w:szCs w:val="28"/>
        </w:rPr>
      </w:pPr>
      <w:r>
        <w:rPr>
          <w:rFonts w:ascii="Times New Roman" w:hAnsi="Times New Roman"/>
          <w:b/>
          <w:sz w:val="28"/>
          <w:szCs w:val="28"/>
        </w:rPr>
        <w:t>CERERE DE PARTICIPARE</w:t>
      </w:r>
    </w:p>
    <w:p w14:paraId="2DFCB027">
      <w:pPr>
        <w:pStyle w:val="35"/>
        <w:tabs>
          <w:tab w:val="left" w:pos="-142"/>
        </w:tabs>
        <w:spacing w:before="240"/>
        <w:jc w:val="center"/>
        <w:rPr>
          <w:rFonts w:asciiTheme="majorHAnsi" w:hAnsiTheme="majorHAnsi" w:cstheme="majorHAnsi"/>
          <w:szCs w:val="24"/>
        </w:rPr>
      </w:pPr>
    </w:p>
    <w:p w14:paraId="51F40028">
      <w:pPr>
        <w:pStyle w:val="35"/>
        <w:tabs>
          <w:tab w:val="left" w:pos="-142"/>
        </w:tabs>
        <w:spacing w:before="240"/>
        <w:jc w:val="center"/>
        <w:rPr>
          <w:rFonts w:ascii="Times New Roman" w:hAnsi="Times New Roman"/>
          <w:b/>
          <w:szCs w:val="24"/>
          <w:u w:val="single"/>
        </w:rPr>
      </w:pPr>
      <w:r>
        <w:rPr>
          <w:rFonts w:ascii="Times New Roman" w:hAnsi="Times New Roman"/>
          <w:szCs w:val="24"/>
        </w:rPr>
        <w:t>Către _</w:t>
      </w:r>
      <w:r>
        <w:rPr>
          <w:rFonts w:ascii="Times New Roman" w:hAnsi="Times New Roman"/>
          <w:b/>
          <w:color w:val="FF0000"/>
          <w:szCs w:val="24"/>
          <w:u w:val="single"/>
        </w:rPr>
        <w:t xml:space="preserve">Primăria s. Speia, MD 6533 r-l Anenii Noi, s. Speia, str. Stefan cel Mare, Tel. 026574365, 026574366, Email: </w:t>
      </w:r>
      <w:r>
        <w:fldChar w:fldCharType="begin"/>
      </w:r>
      <w:r>
        <w:instrText xml:space="preserve"> HYPERLINK "mailto:primaria.speia@apl.gov.md" </w:instrText>
      </w:r>
      <w:r>
        <w:fldChar w:fldCharType="separate"/>
      </w:r>
      <w:r>
        <w:rPr>
          <w:rStyle w:val="19"/>
          <w:rFonts w:ascii="Times New Roman" w:hAnsi="Times New Roman"/>
          <w:b/>
          <w:szCs w:val="24"/>
        </w:rPr>
        <w:t>primaria.speia@apl.gov.md</w:t>
      </w:r>
      <w:r>
        <w:rPr>
          <w:rStyle w:val="19"/>
          <w:rFonts w:ascii="Times New Roman" w:hAnsi="Times New Roman"/>
          <w:b/>
          <w:szCs w:val="24"/>
        </w:rPr>
        <w:fldChar w:fldCharType="end"/>
      </w:r>
      <w:r>
        <w:rPr>
          <w:rFonts w:ascii="Times New Roman" w:hAnsi="Times New Roman"/>
          <w:b/>
          <w:color w:val="FF0000"/>
          <w:szCs w:val="24"/>
          <w:u w:val="single"/>
        </w:rPr>
        <w:t xml:space="preserve"> , c.f. 1007601010013</w:t>
      </w:r>
    </w:p>
    <w:p w14:paraId="51FE94BE">
      <w:pPr>
        <w:pStyle w:val="35"/>
        <w:tabs>
          <w:tab w:val="left" w:pos="-142"/>
        </w:tabs>
        <w:spacing w:before="240"/>
        <w:jc w:val="center"/>
        <w:rPr>
          <w:rFonts w:ascii="Times New Roman" w:hAnsi="Times New Roman"/>
          <w:szCs w:val="24"/>
        </w:rPr>
      </w:pPr>
      <w:r>
        <w:rPr>
          <w:rFonts w:ascii="Times New Roman" w:hAnsi="Times New Roman"/>
          <w:szCs w:val="24"/>
        </w:rPr>
        <w:t>(denumirea autorităţii contractante şi adresa completă)</w:t>
      </w:r>
    </w:p>
    <w:p w14:paraId="2E9D2F4A">
      <w:pPr>
        <w:pStyle w:val="35"/>
        <w:tabs>
          <w:tab w:val="left" w:pos="567"/>
        </w:tabs>
        <w:spacing w:line="360" w:lineRule="auto"/>
        <w:jc w:val="both"/>
        <w:rPr>
          <w:rFonts w:ascii="Times New Roman" w:hAnsi="Times New Roman"/>
          <w:szCs w:val="24"/>
        </w:rPr>
      </w:pPr>
    </w:p>
    <w:p w14:paraId="5F2C03CC">
      <w:pPr>
        <w:pStyle w:val="3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69A81C0">
      <w:pPr>
        <w:pStyle w:val="3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60707804">
      <w:pPr>
        <w:pStyle w:val="35"/>
        <w:tabs>
          <w:tab w:val="left" w:pos="567"/>
        </w:tabs>
        <w:spacing w:line="360" w:lineRule="auto"/>
        <w:rPr>
          <w:rFonts w:ascii="Times New Roman" w:hAnsi="Times New Roman"/>
          <w:szCs w:val="24"/>
        </w:rPr>
      </w:pPr>
    </w:p>
    <w:p w14:paraId="55B9266A">
      <w:pPr>
        <w:pStyle w:val="3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3B039F1A">
      <w:pPr>
        <w:pStyle w:val="35"/>
        <w:tabs>
          <w:tab w:val="left" w:pos="567"/>
        </w:tabs>
        <w:spacing w:line="360" w:lineRule="auto"/>
        <w:jc w:val="right"/>
        <w:rPr>
          <w:rFonts w:ascii="Times New Roman" w:hAnsi="Times New Roman"/>
          <w:szCs w:val="24"/>
        </w:rPr>
      </w:pPr>
      <w:r>
        <w:rPr>
          <w:rFonts w:ascii="Times New Roman" w:hAnsi="Times New Roman"/>
          <w:szCs w:val="24"/>
        </w:rPr>
        <w:t>Ofertant/candidat</w:t>
      </w:r>
    </w:p>
    <w:p w14:paraId="14FB862F">
      <w:pPr>
        <w:pStyle w:val="3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0577578">
      <w:pPr>
        <w:pStyle w:val="3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6423F82">
      <w:pPr>
        <w:pStyle w:val="35"/>
        <w:tabs>
          <w:tab w:val="left" w:pos="567"/>
        </w:tabs>
        <w:spacing w:line="360" w:lineRule="auto"/>
        <w:rPr>
          <w:rFonts w:ascii="Times New Roman" w:hAnsi="Times New Roman"/>
          <w:szCs w:val="24"/>
        </w:rPr>
      </w:pPr>
    </w:p>
    <w:p w14:paraId="368B1992">
      <w:pPr>
        <w:pStyle w:val="35"/>
        <w:tabs>
          <w:tab w:val="left" w:pos="567"/>
        </w:tabs>
        <w:spacing w:line="360" w:lineRule="auto"/>
        <w:rPr>
          <w:rFonts w:ascii="Times New Roman" w:hAnsi="Times New Roman"/>
          <w:szCs w:val="24"/>
        </w:rPr>
      </w:pPr>
    </w:p>
    <w:p w14:paraId="1160CA7D">
      <w:pPr>
        <w:pStyle w:val="35"/>
        <w:tabs>
          <w:tab w:val="left" w:pos="567"/>
        </w:tabs>
        <w:spacing w:line="360" w:lineRule="auto"/>
        <w:rPr>
          <w:rFonts w:ascii="Times New Roman" w:hAnsi="Times New Roman"/>
          <w:szCs w:val="24"/>
        </w:rPr>
      </w:pPr>
    </w:p>
    <w:p w14:paraId="4944C5B9">
      <w:pPr>
        <w:pStyle w:val="35"/>
        <w:tabs>
          <w:tab w:val="left" w:pos="567"/>
        </w:tabs>
        <w:spacing w:line="360" w:lineRule="auto"/>
        <w:rPr>
          <w:rFonts w:ascii="Times New Roman" w:hAnsi="Times New Roman"/>
          <w:szCs w:val="24"/>
        </w:rPr>
      </w:pPr>
    </w:p>
    <w:p w14:paraId="2CEAA941">
      <w:pPr>
        <w:spacing w:after="160" w:line="259" w:lineRule="auto"/>
      </w:pPr>
      <w:r>
        <w:br w:type="page"/>
      </w:r>
    </w:p>
    <w:p w14:paraId="05A6EBE2">
      <w:pPr>
        <w:jc w:val="right"/>
        <w:rPr>
          <w:sz w:val="22"/>
          <w:szCs w:val="22"/>
        </w:rPr>
      </w:pPr>
      <w:r>
        <w:t>Anexa nr. 8</w:t>
      </w:r>
    </w:p>
    <w:p w14:paraId="6FB3F2F9">
      <w:pPr>
        <w:jc w:val="right"/>
      </w:pPr>
      <w:r>
        <w:t>la Documentația standard nr._____</w:t>
      </w:r>
    </w:p>
    <w:p w14:paraId="657D2B4C">
      <w:pPr>
        <w:jc w:val="right"/>
      </w:pPr>
      <w:r>
        <w:t>din “____” ________ 20___</w:t>
      </w:r>
    </w:p>
    <w:p w14:paraId="0DF2F1BB">
      <w:pPr>
        <w:pStyle w:val="35"/>
        <w:tabs>
          <w:tab w:val="left" w:pos="567"/>
        </w:tabs>
        <w:spacing w:line="360" w:lineRule="auto"/>
        <w:rPr>
          <w:rFonts w:ascii="Times New Roman" w:hAnsi="Times New Roman"/>
          <w:szCs w:val="24"/>
        </w:rPr>
      </w:pPr>
    </w:p>
    <w:p w14:paraId="3C3054B9">
      <w:pPr>
        <w:pStyle w:val="35"/>
        <w:tabs>
          <w:tab w:val="left" w:pos="567"/>
        </w:tabs>
        <w:spacing w:line="360" w:lineRule="auto"/>
        <w:rPr>
          <w:rFonts w:ascii="Times New Roman" w:hAnsi="Times New Roman"/>
          <w:szCs w:val="24"/>
        </w:rPr>
      </w:pPr>
    </w:p>
    <w:p w14:paraId="252F031E">
      <w:pPr>
        <w:pStyle w:val="4"/>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17975B6F">
      <w:pPr>
        <w:pStyle w:val="3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249B7A62">
      <w:pPr>
        <w:pStyle w:val="35"/>
        <w:tabs>
          <w:tab w:val="left" w:pos="567"/>
        </w:tabs>
        <w:spacing w:line="360" w:lineRule="auto"/>
        <w:rPr>
          <w:rFonts w:ascii="Times New Roman" w:hAnsi="Times New Roman"/>
          <w:szCs w:val="24"/>
        </w:rPr>
      </w:pPr>
    </w:p>
    <w:p w14:paraId="394BF4C7">
      <w:pPr>
        <w:pStyle w:val="35"/>
        <w:tabs>
          <w:tab w:val="left" w:pos="-142"/>
        </w:tabs>
        <w:jc w:val="center"/>
        <w:rPr>
          <w:rFonts w:ascii="Times New Roman" w:hAnsi="Times New Roman"/>
          <w:szCs w:val="24"/>
        </w:rPr>
      </w:pPr>
      <w:r>
        <w:rPr>
          <w:rFonts w:ascii="Times New Roman" w:hAnsi="Times New Roman"/>
          <w:szCs w:val="24"/>
        </w:rPr>
        <w:t>Către__</w:t>
      </w:r>
      <w:r>
        <w:rPr>
          <w:rFonts w:ascii="Times New Roman" w:hAnsi="Times New Roman"/>
          <w:b/>
          <w:color w:val="FF0000"/>
          <w:szCs w:val="24"/>
          <w:u w:val="single"/>
        </w:rPr>
        <w:t xml:space="preserve">Primăria s. Speia, MD 6533 r-l Anenii Noi, s. Speia, str. Stefan cel Mare, Tel. 026574365, 026574366, Email: </w:t>
      </w:r>
      <w:r>
        <w:fldChar w:fldCharType="begin"/>
      </w:r>
      <w:r>
        <w:instrText xml:space="preserve"> HYPERLINK "mailto:primaria.speia@apl.gov.md" </w:instrText>
      </w:r>
      <w:r>
        <w:fldChar w:fldCharType="separate"/>
      </w:r>
      <w:r>
        <w:rPr>
          <w:rStyle w:val="19"/>
          <w:rFonts w:ascii="Times New Roman" w:hAnsi="Times New Roman"/>
          <w:b/>
          <w:szCs w:val="24"/>
        </w:rPr>
        <w:t>primaria.speia@apl.gov.md</w:t>
      </w:r>
      <w:r>
        <w:rPr>
          <w:rStyle w:val="19"/>
          <w:rFonts w:ascii="Times New Roman" w:hAnsi="Times New Roman"/>
          <w:b/>
          <w:szCs w:val="24"/>
        </w:rPr>
        <w:fldChar w:fldCharType="end"/>
      </w:r>
      <w:r>
        <w:rPr>
          <w:rFonts w:ascii="Times New Roman" w:hAnsi="Times New Roman"/>
          <w:b/>
          <w:color w:val="FF0000"/>
          <w:szCs w:val="24"/>
          <w:u w:val="single"/>
        </w:rPr>
        <w:t xml:space="preserve"> , c.f. 1007601010013</w:t>
      </w:r>
    </w:p>
    <w:p w14:paraId="7BB2B8E5">
      <w:pPr>
        <w:pStyle w:val="35"/>
        <w:tabs>
          <w:tab w:val="left" w:pos="-142"/>
        </w:tabs>
        <w:jc w:val="center"/>
        <w:rPr>
          <w:rFonts w:ascii="Times New Roman" w:hAnsi="Times New Roman"/>
          <w:szCs w:val="24"/>
        </w:rPr>
      </w:pP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126C2B58">
      <w:pPr>
        <w:pStyle w:val="35"/>
        <w:tabs>
          <w:tab w:val="left" w:pos="567"/>
        </w:tabs>
        <w:spacing w:line="360" w:lineRule="auto"/>
        <w:jc w:val="both"/>
        <w:rPr>
          <w:rFonts w:ascii="Times New Roman" w:hAnsi="Times New Roman"/>
          <w:szCs w:val="24"/>
        </w:rPr>
      </w:pPr>
    </w:p>
    <w:p w14:paraId="5AC79613">
      <w:pPr>
        <w:pStyle w:val="35"/>
        <w:tabs>
          <w:tab w:val="left" w:pos="567"/>
        </w:tabs>
        <w:spacing w:line="360" w:lineRule="auto"/>
        <w:jc w:val="both"/>
        <w:rPr>
          <w:rFonts w:ascii="Times New Roman" w:hAnsi="Times New Roman"/>
          <w:szCs w:val="24"/>
        </w:rPr>
      </w:pPr>
    </w:p>
    <w:p w14:paraId="35D53F34">
      <w:pPr>
        <w:pStyle w:val="3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0E681BC">
      <w:pPr>
        <w:pStyle w:val="35"/>
        <w:tabs>
          <w:tab w:val="left" w:pos="567"/>
        </w:tabs>
        <w:spacing w:line="360" w:lineRule="auto"/>
        <w:rPr>
          <w:rFonts w:ascii="Times New Roman" w:hAnsi="Times New Roman"/>
          <w:szCs w:val="24"/>
        </w:rPr>
      </w:pPr>
    </w:p>
    <w:p w14:paraId="360BECF4">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w:t>
      </w:r>
      <w:r>
        <w:rPr>
          <w:b/>
          <w:lang w:eastAsia="ru-RU"/>
        </w:rPr>
        <w:br w:type="textWrapping"/>
      </w:r>
      <w:r>
        <w:rPr>
          <w:sz w:val="20"/>
          <w:lang w:eastAsia="ru-RU"/>
        </w:rPr>
        <w:t xml:space="preserve">                                                                           (tipul procedurii de achiziție)</w:t>
      </w:r>
    </w:p>
    <w:p w14:paraId="028E1673">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35"/>
        <w:tabs>
          <w:tab w:val="left" w:pos="567"/>
        </w:tabs>
        <w:spacing w:line="360" w:lineRule="auto"/>
        <w:rPr>
          <w:rFonts w:ascii="Times New Roman" w:hAnsi="Times New Roman"/>
          <w:szCs w:val="24"/>
        </w:rPr>
      </w:pPr>
    </w:p>
    <w:p w14:paraId="37C20DD9">
      <w:pPr>
        <w:pStyle w:val="35"/>
        <w:tabs>
          <w:tab w:val="left" w:pos="567"/>
        </w:tabs>
        <w:spacing w:line="360" w:lineRule="auto"/>
        <w:rPr>
          <w:rFonts w:ascii="Times New Roman" w:hAnsi="Times New Roman"/>
          <w:szCs w:val="24"/>
        </w:rPr>
      </w:pPr>
    </w:p>
    <w:p w14:paraId="2A9A1F9D">
      <w:pPr>
        <w:pStyle w:val="35"/>
        <w:tabs>
          <w:tab w:val="left" w:pos="567"/>
        </w:tabs>
        <w:spacing w:line="360" w:lineRule="auto"/>
        <w:rPr>
          <w:rFonts w:ascii="Times New Roman" w:hAnsi="Times New Roman"/>
          <w:szCs w:val="24"/>
        </w:rPr>
      </w:pPr>
    </w:p>
    <w:p w14:paraId="75BBA572">
      <w:pPr>
        <w:pStyle w:val="35"/>
        <w:tabs>
          <w:tab w:val="left" w:pos="567"/>
        </w:tabs>
        <w:spacing w:line="360" w:lineRule="auto"/>
        <w:rPr>
          <w:rFonts w:ascii="Times New Roman" w:hAnsi="Times New Roman"/>
          <w:szCs w:val="24"/>
        </w:rPr>
      </w:pPr>
    </w:p>
    <w:p w14:paraId="3AC6F755">
      <w:pPr>
        <w:pStyle w:val="35"/>
        <w:tabs>
          <w:tab w:val="left" w:pos="567"/>
        </w:tabs>
        <w:spacing w:line="360" w:lineRule="auto"/>
        <w:rPr>
          <w:rFonts w:ascii="Times New Roman" w:hAnsi="Times New Roman"/>
          <w:szCs w:val="24"/>
        </w:rPr>
      </w:pPr>
    </w:p>
    <w:p w14:paraId="7E0B4786">
      <w:pPr>
        <w:pStyle w:val="35"/>
        <w:tabs>
          <w:tab w:val="left" w:pos="567"/>
        </w:tabs>
        <w:spacing w:line="360" w:lineRule="auto"/>
        <w:rPr>
          <w:rFonts w:ascii="Times New Roman" w:hAnsi="Times New Roman"/>
          <w:szCs w:val="24"/>
        </w:rPr>
      </w:pPr>
    </w:p>
    <w:p w14:paraId="11C3E31B">
      <w:pPr>
        <w:pStyle w:val="3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22EC4D5D">
      <w:pPr>
        <w:pStyle w:val="35"/>
        <w:tabs>
          <w:tab w:val="left" w:pos="567"/>
        </w:tabs>
        <w:spacing w:line="360" w:lineRule="auto"/>
        <w:jc w:val="right"/>
        <w:rPr>
          <w:rFonts w:ascii="Times New Roman" w:hAnsi="Times New Roman"/>
          <w:szCs w:val="24"/>
        </w:rPr>
      </w:pPr>
      <w:r>
        <w:rPr>
          <w:rFonts w:ascii="Times New Roman" w:hAnsi="Times New Roman"/>
          <w:szCs w:val="24"/>
        </w:rPr>
        <w:t>Ofertant/candidat</w:t>
      </w:r>
    </w:p>
    <w:p w14:paraId="5E60B85C">
      <w:pPr>
        <w:pStyle w:val="3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F8D7784">
      <w:pPr>
        <w:pStyle w:val="3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12ED17B">
      <w:pPr>
        <w:pStyle w:val="35"/>
        <w:tabs>
          <w:tab w:val="left" w:pos="567"/>
        </w:tabs>
        <w:spacing w:line="360" w:lineRule="auto"/>
        <w:rPr>
          <w:rFonts w:ascii="Times New Roman" w:hAnsi="Times New Roman"/>
          <w:szCs w:val="24"/>
        </w:rPr>
      </w:pPr>
    </w:p>
    <w:p w14:paraId="0936D5A3">
      <w:pPr>
        <w:spacing w:after="160" w:line="259" w:lineRule="auto"/>
      </w:pPr>
      <w:r>
        <w:br w:type="page"/>
      </w:r>
    </w:p>
    <w:p w14:paraId="2FE154B9">
      <w:pPr>
        <w:jc w:val="right"/>
        <w:rPr>
          <w:sz w:val="22"/>
          <w:szCs w:val="22"/>
        </w:rPr>
      </w:pPr>
      <w:r>
        <w:t>Anexa nr. 9</w:t>
      </w:r>
    </w:p>
    <w:p w14:paraId="727C02E3">
      <w:pPr>
        <w:jc w:val="right"/>
      </w:pPr>
      <w:r>
        <w:t>la Documentația standard nr._____</w:t>
      </w:r>
    </w:p>
    <w:p w14:paraId="1A87BBD3">
      <w:pPr>
        <w:jc w:val="right"/>
      </w:pPr>
      <w:r>
        <w:t>din “____” ________ 20___</w:t>
      </w:r>
    </w:p>
    <w:p w14:paraId="643D3CC8">
      <w:pPr>
        <w:pStyle w:val="35"/>
        <w:tabs>
          <w:tab w:val="left" w:pos="567"/>
        </w:tabs>
        <w:spacing w:line="360" w:lineRule="auto"/>
        <w:rPr>
          <w:rFonts w:ascii="Times New Roman" w:hAnsi="Times New Roman"/>
          <w:szCs w:val="24"/>
        </w:rPr>
      </w:pPr>
    </w:p>
    <w:bookmarkEnd w:id="49"/>
    <w:p w14:paraId="1C51A82A">
      <w:pPr>
        <w:pStyle w:val="35"/>
        <w:tabs>
          <w:tab w:val="left" w:pos="567"/>
        </w:tabs>
        <w:rPr>
          <w:rFonts w:ascii="Times New Roman" w:hAnsi="Times New Roman"/>
          <w:b/>
          <w:szCs w:val="24"/>
        </w:rPr>
      </w:pPr>
    </w:p>
    <w:p w14:paraId="03AD0F21">
      <w:pPr>
        <w:pStyle w:val="3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12A1D7D">
      <w:pPr>
        <w:pStyle w:val="35"/>
        <w:tabs>
          <w:tab w:val="left" w:pos="567"/>
        </w:tabs>
        <w:rPr>
          <w:rFonts w:ascii="Times New Roman" w:hAnsi="Times New Roman"/>
          <w:szCs w:val="24"/>
        </w:rPr>
      </w:pPr>
      <w:r>
        <w:rPr>
          <w:rFonts w:ascii="Times New Roman" w:hAnsi="Times New Roman"/>
          <w:szCs w:val="24"/>
        </w:rPr>
        <w:t>____________________________________</w:t>
      </w:r>
    </w:p>
    <w:p w14:paraId="67B9F63C">
      <w:pPr>
        <w:pStyle w:val="35"/>
        <w:tabs>
          <w:tab w:val="left" w:pos="567"/>
        </w:tabs>
        <w:rPr>
          <w:rFonts w:ascii="Times New Roman" w:hAnsi="Times New Roman"/>
          <w:szCs w:val="24"/>
        </w:rPr>
      </w:pPr>
      <w:r>
        <w:rPr>
          <w:rFonts w:ascii="Times New Roman" w:hAnsi="Times New Roman"/>
          <w:szCs w:val="24"/>
        </w:rPr>
        <w:t xml:space="preserve">                        (denumirea)</w:t>
      </w:r>
    </w:p>
    <w:p w14:paraId="642853FB">
      <w:pPr>
        <w:pStyle w:val="35"/>
        <w:tabs>
          <w:tab w:val="left" w:pos="567"/>
        </w:tabs>
        <w:rPr>
          <w:rFonts w:ascii="Times New Roman" w:hAnsi="Times New Roman"/>
          <w:b/>
          <w:szCs w:val="24"/>
        </w:rPr>
      </w:pPr>
    </w:p>
    <w:p w14:paraId="7A2AAB82">
      <w:pPr>
        <w:pStyle w:val="35"/>
        <w:tabs>
          <w:tab w:val="left" w:pos="567"/>
        </w:tabs>
        <w:jc w:val="center"/>
        <w:rPr>
          <w:rFonts w:ascii="Times New Roman" w:hAnsi="Times New Roman"/>
          <w:szCs w:val="24"/>
        </w:rPr>
      </w:pPr>
      <w:r>
        <w:rPr>
          <w:rFonts w:ascii="Times New Roman" w:hAnsi="Times New Roman"/>
          <w:b/>
          <w:szCs w:val="24"/>
        </w:rPr>
        <w:t>SCRISOARE  DE  GARANŢIE  BANCARĂ</w:t>
      </w:r>
    </w:p>
    <w:p w14:paraId="52028692">
      <w:pPr>
        <w:pStyle w:val="3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45F1820E">
      <w:pPr>
        <w:pStyle w:val="35"/>
        <w:tabs>
          <w:tab w:val="left" w:pos="567"/>
        </w:tabs>
        <w:rPr>
          <w:rFonts w:ascii="Times New Roman" w:hAnsi="Times New Roman"/>
          <w:szCs w:val="24"/>
        </w:rPr>
      </w:pPr>
    </w:p>
    <w:p w14:paraId="5D1725F5">
      <w:pPr>
        <w:pStyle w:val="35"/>
        <w:tabs>
          <w:tab w:val="left" w:pos="567"/>
        </w:tabs>
        <w:rPr>
          <w:rFonts w:ascii="Times New Roman" w:hAnsi="Times New Roman"/>
          <w:szCs w:val="24"/>
        </w:rPr>
      </w:pPr>
    </w:p>
    <w:p w14:paraId="5C17FDCC">
      <w:pPr>
        <w:pStyle w:val="35"/>
        <w:tabs>
          <w:tab w:val="left" w:pos="567"/>
        </w:tabs>
        <w:rPr>
          <w:rFonts w:ascii="Times New Roman" w:hAnsi="Times New Roman"/>
          <w:szCs w:val="24"/>
        </w:rPr>
      </w:pPr>
      <w:r>
        <w:rPr>
          <w:rFonts w:ascii="Times New Roman" w:hAnsi="Times New Roman"/>
          <w:szCs w:val="24"/>
        </w:rPr>
        <w:t>Către___</w:t>
      </w:r>
      <w:r>
        <w:rPr>
          <w:rFonts w:ascii="Times New Roman" w:hAnsi="Times New Roman"/>
          <w:b/>
          <w:color w:val="FF0000"/>
          <w:szCs w:val="24"/>
          <w:u w:val="single"/>
        </w:rPr>
        <w:t xml:space="preserve">Primăria s. Speia, MD 6533 r-l Anenii Noi, s. Speia, str. Stefan cel Mare, Tel. 026574365, 026574366, Email: </w:t>
      </w:r>
      <w:r>
        <w:fldChar w:fldCharType="begin"/>
      </w:r>
      <w:r>
        <w:instrText xml:space="preserve"> HYPERLINK "mailto:primaria.speia@apl.gov.md" </w:instrText>
      </w:r>
      <w:r>
        <w:fldChar w:fldCharType="separate"/>
      </w:r>
      <w:r>
        <w:rPr>
          <w:rStyle w:val="19"/>
          <w:rFonts w:ascii="Times New Roman" w:hAnsi="Times New Roman"/>
          <w:b/>
          <w:szCs w:val="24"/>
        </w:rPr>
        <w:t>primaria.speia@apl.gov.md</w:t>
      </w:r>
      <w:r>
        <w:rPr>
          <w:rStyle w:val="19"/>
          <w:rFonts w:ascii="Times New Roman" w:hAnsi="Times New Roman"/>
          <w:b/>
          <w:szCs w:val="24"/>
        </w:rPr>
        <w:fldChar w:fldCharType="end"/>
      </w:r>
      <w:r>
        <w:rPr>
          <w:rFonts w:ascii="Times New Roman" w:hAnsi="Times New Roman"/>
          <w:b/>
          <w:color w:val="FF0000"/>
          <w:szCs w:val="24"/>
          <w:u w:val="single"/>
        </w:rPr>
        <w:t xml:space="preserve"> , c.f. 1007601010013</w:t>
      </w:r>
    </w:p>
    <w:p w14:paraId="1F705420">
      <w:pPr>
        <w:pStyle w:val="3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autorităţii contractante şi adresa completă)</w:t>
      </w:r>
    </w:p>
    <w:p w14:paraId="3358215F">
      <w:pPr>
        <w:pStyle w:val="3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570519DE">
      <w:pPr>
        <w:pStyle w:val="3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14:paraId="79BE4A1D">
      <w:pPr>
        <w:pStyle w:val="3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contractului de achiziţie publică)</w:t>
      </w:r>
    </w:p>
    <w:p w14:paraId="142E2D07">
      <w:pPr>
        <w:pStyle w:val="3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14:paraId="4A822E00">
      <w:pPr>
        <w:pStyle w:val="35"/>
        <w:tabs>
          <w:tab w:val="left" w:pos="567"/>
        </w:tabs>
        <w:jc w:val="center"/>
        <w:rPr>
          <w:rFonts w:ascii="Times New Roman" w:hAnsi="Times New Roman"/>
          <w:szCs w:val="24"/>
        </w:rPr>
      </w:pPr>
      <w:r>
        <w:rPr>
          <w:rFonts w:ascii="Times New Roman" w:hAnsi="Times New Roman"/>
          <w:szCs w:val="24"/>
        </w:rPr>
        <w:t xml:space="preserve"> (denumirea băncii)</w:t>
      </w:r>
    </w:p>
    <w:p w14:paraId="7F2B8246">
      <w:pPr>
        <w:pStyle w:val="35"/>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14:paraId="4331B42F">
      <w:pPr>
        <w:pStyle w:val="35"/>
        <w:tabs>
          <w:tab w:val="left" w:pos="567"/>
        </w:tabs>
        <w:jc w:val="center"/>
        <w:rPr>
          <w:rFonts w:ascii="Times New Roman" w:hAnsi="Times New Roman"/>
          <w:szCs w:val="24"/>
        </w:rPr>
      </w:pPr>
      <w:r>
        <w:rPr>
          <w:rFonts w:ascii="Times New Roman" w:hAnsi="Times New Roman"/>
          <w:szCs w:val="24"/>
        </w:rPr>
        <w:t>(adresa băncii)</w:t>
      </w:r>
    </w:p>
    <w:p w14:paraId="64DA598C">
      <w:pPr>
        <w:pStyle w:val="3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14:paraId="27AA2DF9">
      <w:pPr>
        <w:pStyle w:val="35"/>
        <w:tabs>
          <w:tab w:val="left" w:pos="567"/>
        </w:tabs>
        <w:rPr>
          <w:rFonts w:ascii="Times New Roman" w:hAnsi="Times New Roman"/>
          <w:szCs w:val="24"/>
        </w:rPr>
      </w:pPr>
      <w:r>
        <w:rPr>
          <w:rFonts w:ascii="Times New Roman" w:hAnsi="Times New Roman"/>
          <w:szCs w:val="24"/>
        </w:rPr>
        <w:t xml:space="preserve">                                             (denumirea autorităţii contractante)</w:t>
      </w:r>
    </w:p>
    <w:p w14:paraId="46B26254">
      <w:pPr>
        <w:pStyle w:val="35"/>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14:paraId="4473052F">
      <w:pPr>
        <w:pStyle w:val="3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B9ABFA8">
      <w:pPr>
        <w:pStyle w:val="3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35"/>
        <w:numPr>
          <w:ilvl w:val="0"/>
          <w:numId w:val="20"/>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14:paraId="75F2E962">
      <w:pPr>
        <w:pStyle w:val="35"/>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(denumirea ofertantului)                                </w:t>
      </w:r>
    </w:p>
    <w:p w14:paraId="02F05389">
      <w:pPr>
        <w:pStyle w:val="35"/>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14:paraId="58C156DB">
      <w:pPr>
        <w:pStyle w:val="35"/>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35"/>
        <w:numPr>
          <w:ilvl w:val="0"/>
          <w:numId w:val="20"/>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59656AF6">
      <w:pPr>
        <w:pStyle w:val="35"/>
        <w:tabs>
          <w:tab w:val="left" w:pos="567"/>
        </w:tabs>
        <w:rPr>
          <w:rFonts w:ascii="Times New Roman" w:hAnsi="Times New Roman"/>
          <w:szCs w:val="24"/>
        </w:rPr>
      </w:pPr>
      <w:r>
        <w:rPr>
          <w:rFonts w:ascii="Times New Roman" w:hAnsi="Times New Roman"/>
          <w:szCs w:val="24"/>
        </w:rPr>
        <w:t xml:space="preserve">                                                                                         (denumirea ofertantului)</w:t>
      </w:r>
    </w:p>
    <w:p w14:paraId="22C5384F">
      <w:pPr>
        <w:pStyle w:val="35"/>
        <w:tabs>
          <w:tab w:val="left" w:pos="567"/>
        </w:tabs>
        <w:ind w:hanging="349"/>
        <w:rPr>
          <w:rFonts w:ascii="Times New Roman" w:hAnsi="Times New Roman"/>
          <w:szCs w:val="24"/>
        </w:rPr>
      </w:pPr>
      <w:r>
        <w:rPr>
          <w:rFonts w:ascii="Times New Roman" w:hAnsi="Times New Roman"/>
          <w:szCs w:val="24"/>
        </w:rPr>
        <w:t>nu a constituit garanţia de bună execuție;</w:t>
      </w:r>
    </w:p>
    <w:p w14:paraId="030DF97B">
      <w:pPr>
        <w:pStyle w:val="35"/>
        <w:numPr>
          <w:ilvl w:val="0"/>
          <w:numId w:val="20"/>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4A28A1CD">
      <w:pPr>
        <w:pStyle w:val="35"/>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ofertantului) </w:t>
      </w:r>
    </w:p>
    <w:p w14:paraId="13D3FF35">
      <w:pPr>
        <w:pStyle w:val="3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14:paraId="46F2548B">
      <w:pPr>
        <w:pStyle w:val="35"/>
        <w:tabs>
          <w:tab w:val="left" w:pos="567"/>
        </w:tabs>
        <w:ind w:hanging="502"/>
        <w:rPr>
          <w:rFonts w:ascii="Times New Roman" w:hAnsi="Times New Roman"/>
          <w:szCs w:val="24"/>
        </w:rPr>
      </w:pPr>
    </w:p>
    <w:p w14:paraId="59A22C7D">
      <w:pPr>
        <w:pStyle w:val="3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lucrări.</w:t>
      </w:r>
    </w:p>
    <w:p w14:paraId="3D91A900">
      <w:pPr>
        <w:pStyle w:val="35"/>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14:paraId="180D4CEE">
      <w:pPr>
        <w:pStyle w:val="35"/>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14:paraId="514CF777">
      <w:pPr>
        <w:pStyle w:val="35"/>
        <w:tabs>
          <w:tab w:val="left" w:pos="567"/>
        </w:tabs>
        <w:rPr>
          <w:rFonts w:ascii="Times New Roman" w:hAnsi="Times New Roman"/>
          <w:szCs w:val="24"/>
        </w:rPr>
      </w:pPr>
      <w:r>
        <w:rPr>
          <w:rFonts w:ascii="Times New Roman" w:hAnsi="Times New Roman"/>
          <w:szCs w:val="24"/>
        </w:rPr>
        <w:t xml:space="preserve">                                          (semnătura autorizată)</w:t>
      </w:r>
    </w:p>
    <w:p w14:paraId="10BE6221">
      <w:pPr>
        <w:spacing w:after="200" w:line="276" w:lineRule="auto"/>
        <w:jc w:val="center"/>
        <w:rPr>
          <w:lang w:eastAsia="zh-CN"/>
        </w:rPr>
      </w:pPr>
      <w:bookmarkStart w:id="50" w:name="_Toc449692097"/>
    </w:p>
    <w:p w14:paraId="20E27500">
      <w:pPr>
        <w:spacing w:after="160" w:line="259" w:lineRule="auto"/>
        <w:rPr>
          <w:lang w:eastAsia="zh-CN"/>
        </w:rPr>
      </w:pPr>
      <w:r>
        <w:rPr>
          <w:lang w:eastAsia="zh-CN"/>
        </w:rPr>
        <w:br w:type="page"/>
      </w:r>
    </w:p>
    <w:p w14:paraId="54002888">
      <w:pPr>
        <w:jc w:val="right"/>
        <w:rPr>
          <w:sz w:val="22"/>
          <w:szCs w:val="22"/>
        </w:rPr>
      </w:pPr>
      <w:r>
        <w:t>Anexa nr. 10</w:t>
      </w:r>
    </w:p>
    <w:p w14:paraId="251FD827">
      <w:pPr>
        <w:jc w:val="right"/>
      </w:pPr>
      <w:r>
        <w:t>la Documentația standard nr._____</w:t>
      </w:r>
    </w:p>
    <w:p w14:paraId="51B4157A">
      <w:pPr>
        <w:jc w:val="right"/>
      </w:pPr>
      <w:r>
        <w:t>din “____” ________ 20___</w:t>
      </w:r>
    </w:p>
    <w:p w14:paraId="04A8C3D6">
      <w:pPr>
        <w:spacing w:after="200" w:line="276" w:lineRule="auto"/>
        <w:jc w:val="center"/>
        <w:rPr>
          <w:lang w:eastAsia="zh-CN"/>
        </w:rPr>
      </w:pPr>
    </w:p>
    <w:p w14:paraId="596DAC67">
      <w:pPr>
        <w:rPr>
          <w:lang w:eastAsia="zh-CN"/>
        </w:rPr>
      </w:pPr>
    </w:p>
    <w:bookmarkEnd w:id="50"/>
    <w:p w14:paraId="5F7BC614">
      <w:pPr>
        <w:jc w:val="center"/>
        <w:rPr>
          <w:b/>
        </w:rPr>
      </w:pPr>
    </w:p>
    <w:p w14:paraId="2A6AE53A">
      <w:pPr>
        <w:pStyle w:val="35"/>
        <w:tabs>
          <w:tab w:val="left" w:pos="567"/>
        </w:tabs>
        <w:jc w:val="center"/>
        <w:rPr>
          <w:rFonts w:ascii="Times New Roman" w:hAnsi="Times New Roman"/>
          <w:b/>
          <w:szCs w:val="24"/>
        </w:rPr>
      </w:pPr>
      <w:r>
        <w:rPr>
          <w:rFonts w:ascii="Times New Roman" w:hAnsi="Times New Roman"/>
          <w:b/>
          <w:szCs w:val="24"/>
        </w:rPr>
        <w:t>GRAFIC DE  EXECUTARE A LUCRĂRILOR</w:t>
      </w:r>
    </w:p>
    <w:p w14:paraId="61E8B47D">
      <w:pPr>
        <w:pStyle w:val="3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3761181F">
      <w:pPr>
        <w:pStyle w:val="35"/>
        <w:tabs>
          <w:tab w:val="left" w:pos="567"/>
        </w:tabs>
        <w:jc w:val="center"/>
        <w:rPr>
          <w:rFonts w:ascii="Times New Roman" w:hAnsi="Times New Roman"/>
          <w:szCs w:val="24"/>
        </w:rPr>
      </w:pPr>
      <w:r>
        <w:rPr>
          <w:rFonts w:ascii="Times New Roman" w:hAnsi="Times New Roman"/>
          <w:szCs w:val="24"/>
        </w:rPr>
        <w:t>(denumirea lucrărilor)</w:t>
      </w:r>
    </w:p>
    <w:p w14:paraId="22E728A4">
      <w:pPr>
        <w:pStyle w:val="35"/>
        <w:tabs>
          <w:tab w:val="left" w:pos="567"/>
        </w:tabs>
        <w:rPr>
          <w:rFonts w:ascii="Times New Roman" w:hAnsi="Times New Roman"/>
          <w:szCs w:val="24"/>
        </w:rPr>
      </w:pP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35"/>
              <w:tabs>
                <w:tab w:val="left" w:pos="567"/>
              </w:tabs>
              <w:rPr>
                <w:rFonts w:ascii="Times New Roman" w:hAnsi="Times New Roman"/>
                <w:b/>
                <w:szCs w:val="24"/>
              </w:rPr>
            </w:pPr>
            <w:r>
              <w:rPr>
                <w:rFonts w:ascii="Times New Roman" w:hAnsi="Times New Roman"/>
                <w:b/>
                <w:szCs w:val="24"/>
              </w:rPr>
              <w:t>Nr.</w:t>
            </w:r>
          </w:p>
          <w:p w14:paraId="6C5D2D63">
            <w:pPr>
              <w:pStyle w:val="35"/>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4DA327F9">
            <w:pPr>
              <w:pStyle w:val="3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074162C9">
            <w:pPr>
              <w:pStyle w:val="35"/>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72777F00">
            <w:pPr>
              <w:pStyle w:val="35"/>
              <w:tabs>
                <w:tab w:val="left" w:pos="567"/>
              </w:tabs>
              <w:rPr>
                <w:rFonts w:ascii="Times New Roman" w:hAnsi="Times New Roman"/>
                <w:b/>
                <w:szCs w:val="24"/>
              </w:rPr>
            </w:pPr>
            <w:r>
              <w:rPr>
                <w:rFonts w:ascii="Times New Roman" w:hAnsi="Times New Roman"/>
                <w:b/>
                <w:szCs w:val="24"/>
              </w:rPr>
              <w:t>…</w:t>
            </w:r>
          </w:p>
        </w:tc>
        <w:tc>
          <w:tcPr>
            <w:tcW w:w="1320" w:type="dxa"/>
            <w:gridSpan w:val="2"/>
          </w:tcPr>
          <w:p w14:paraId="6D5015DD">
            <w:pPr>
              <w:pStyle w:val="35"/>
              <w:tabs>
                <w:tab w:val="left" w:pos="567"/>
              </w:tabs>
              <w:rPr>
                <w:rFonts w:ascii="Times New Roman" w:hAnsi="Times New Roman"/>
                <w:b/>
                <w:szCs w:val="24"/>
              </w:rPr>
            </w:pPr>
            <w:r>
              <w:rPr>
                <w:rFonts w:ascii="Times New Roman" w:hAnsi="Times New Roman"/>
                <w:b/>
                <w:szCs w:val="24"/>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35"/>
              <w:tabs>
                <w:tab w:val="left" w:pos="567"/>
              </w:tabs>
              <w:rPr>
                <w:rFonts w:ascii="Times New Roman" w:hAnsi="Times New Roman"/>
                <w:b/>
                <w:szCs w:val="24"/>
              </w:rPr>
            </w:pPr>
          </w:p>
        </w:tc>
        <w:tc>
          <w:tcPr>
            <w:tcW w:w="2825" w:type="dxa"/>
            <w:vMerge w:val="continue"/>
          </w:tcPr>
          <w:p w14:paraId="2B541149">
            <w:pPr>
              <w:pStyle w:val="35"/>
              <w:tabs>
                <w:tab w:val="left" w:pos="567"/>
              </w:tabs>
              <w:rPr>
                <w:rFonts w:ascii="Times New Roman" w:hAnsi="Times New Roman"/>
                <w:b/>
                <w:szCs w:val="24"/>
              </w:rPr>
            </w:pPr>
          </w:p>
        </w:tc>
        <w:tc>
          <w:tcPr>
            <w:tcW w:w="5490" w:type="dxa"/>
            <w:gridSpan w:val="7"/>
          </w:tcPr>
          <w:p w14:paraId="5327F290">
            <w:pPr>
              <w:pStyle w:val="35"/>
              <w:tabs>
                <w:tab w:val="left" w:pos="567"/>
              </w:tabs>
              <w:rPr>
                <w:rFonts w:ascii="Times New Roman" w:hAnsi="Times New Roman"/>
                <w:b/>
                <w:szCs w:val="24"/>
              </w:rPr>
            </w:pPr>
            <w:r>
              <w:rPr>
                <w:rFonts w:ascii="Times New Roman" w:hAnsi="Times New Roman"/>
                <w:b/>
                <w:szCs w:val="24"/>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35"/>
              <w:tabs>
                <w:tab w:val="left" w:pos="567"/>
              </w:tabs>
              <w:rPr>
                <w:rFonts w:ascii="Times New Roman" w:hAnsi="Times New Roman"/>
                <w:b/>
                <w:szCs w:val="24"/>
              </w:rPr>
            </w:pPr>
          </w:p>
        </w:tc>
        <w:tc>
          <w:tcPr>
            <w:tcW w:w="2825" w:type="dxa"/>
            <w:vMerge w:val="continue"/>
          </w:tcPr>
          <w:p w14:paraId="0CF4E36C">
            <w:pPr>
              <w:pStyle w:val="35"/>
              <w:tabs>
                <w:tab w:val="left" w:pos="567"/>
              </w:tabs>
              <w:rPr>
                <w:rFonts w:ascii="Times New Roman" w:hAnsi="Times New Roman"/>
                <w:b/>
                <w:szCs w:val="24"/>
              </w:rPr>
            </w:pPr>
          </w:p>
        </w:tc>
        <w:tc>
          <w:tcPr>
            <w:tcW w:w="1035" w:type="dxa"/>
          </w:tcPr>
          <w:p w14:paraId="29C56D31">
            <w:pPr>
              <w:pStyle w:val="35"/>
              <w:tabs>
                <w:tab w:val="left" w:pos="567"/>
              </w:tabs>
              <w:rPr>
                <w:rFonts w:ascii="Times New Roman" w:hAnsi="Times New Roman"/>
                <w:b/>
                <w:szCs w:val="24"/>
              </w:rPr>
            </w:pPr>
            <w:r>
              <w:rPr>
                <w:rFonts w:ascii="Times New Roman" w:hAnsi="Times New Roman"/>
                <w:b/>
                <w:szCs w:val="24"/>
              </w:rPr>
              <w:t>1</w:t>
            </w:r>
          </w:p>
        </w:tc>
        <w:tc>
          <w:tcPr>
            <w:tcW w:w="1215" w:type="dxa"/>
          </w:tcPr>
          <w:p w14:paraId="15FACB2B">
            <w:pPr>
              <w:pStyle w:val="35"/>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5150E658">
            <w:pPr>
              <w:pStyle w:val="35"/>
              <w:tabs>
                <w:tab w:val="left" w:pos="567"/>
              </w:tabs>
              <w:rPr>
                <w:rFonts w:ascii="Times New Roman" w:hAnsi="Times New Roman"/>
                <w:b/>
                <w:szCs w:val="24"/>
              </w:rPr>
            </w:pPr>
            <w:r>
              <w:rPr>
                <w:rFonts w:ascii="Times New Roman" w:hAnsi="Times New Roman"/>
                <w:b/>
                <w:szCs w:val="24"/>
              </w:rPr>
              <w:t>3</w:t>
            </w:r>
          </w:p>
        </w:tc>
        <w:tc>
          <w:tcPr>
            <w:tcW w:w="990" w:type="dxa"/>
            <w:gridSpan w:val="2"/>
          </w:tcPr>
          <w:p w14:paraId="27A1A0E0">
            <w:pPr>
              <w:pStyle w:val="35"/>
              <w:tabs>
                <w:tab w:val="left" w:pos="567"/>
              </w:tabs>
              <w:rPr>
                <w:rFonts w:ascii="Times New Roman" w:hAnsi="Times New Roman"/>
                <w:b/>
                <w:szCs w:val="24"/>
              </w:rPr>
            </w:pPr>
            <w:r>
              <w:rPr>
                <w:rFonts w:ascii="Times New Roman" w:hAnsi="Times New Roman"/>
                <w:b/>
                <w:szCs w:val="24"/>
              </w:rPr>
              <w:t>…</w:t>
            </w:r>
          </w:p>
        </w:tc>
        <w:tc>
          <w:tcPr>
            <w:tcW w:w="1245" w:type="dxa"/>
          </w:tcPr>
          <w:p w14:paraId="7EA58238">
            <w:pPr>
              <w:pStyle w:val="35"/>
              <w:tabs>
                <w:tab w:val="left" w:pos="567"/>
              </w:tabs>
              <w:rPr>
                <w:rFonts w:ascii="Times New Roman" w:hAnsi="Times New Roman"/>
                <w:b/>
                <w:szCs w:val="24"/>
              </w:rPr>
            </w:pPr>
            <w:r>
              <w:rPr>
                <w:rFonts w:ascii="Times New Roman" w:hAnsi="Times New Roman"/>
                <w:b/>
                <w:szCs w:val="24"/>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35"/>
              <w:tabs>
                <w:tab w:val="left" w:pos="567"/>
              </w:tabs>
              <w:rPr>
                <w:rFonts w:ascii="Times New Roman" w:hAnsi="Times New Roman"/>
                <w:szCs w:val="24"/>
              </w:rPr>
            </w:pPr>
            <w:r>
              <w:rPr>
                <w:rFonts w:ascii="Times New Roman" w:hAnsi="Times New Roman"/>
                <w:szCs w:val="24"/>
              </w:rPr>
              <w:t>1.</w:t>
            </w:r>
          </w:p>
        </w:tc>
        <w:tc>
          <w:tcPr>
            <w:tcW w:w="2825" w:type="dxa"/>
          </w:tcPr>
          <w:p w14:paraId="6AC11315">
            <w:pPr>
              <w:pStyle w:val="35"/>
              <w:tabs>
                <w:tab w:val="left" w:pos="567"/>
              </w:tabs>
              <w:rPr>
                <w:rFonts w:ascii="Times New Roman" w:hAnsi="Times New Roman"/>
                <w:szCs w:val="24"/>
              </w:rPr>
            </w:pPr>
            <w:r>
              <w:rPr>
                <w:rFonts w:ascii="Times New Roman" w:hAnsi="Times New Roman"/>
                <w:szCs w:val="24"/>
              </w:rPr>
              <w:t>Organizare de şantier</w:t>
            </w:r>
          </w:p>
        </w:tc>
        <w:tc>
          <w:tcPr>
            <w:tcW w:w="1035" w:type="dxa"/>
          </w:tcPr>
          <w:p w14:paraId="0C05F71B">
            <w:pPr>
              <w:pStyle w:val="35"/>
              <w:tabs>
                <w:tab w:val="left" w:pos="567"/>
              </w:tabs>
              <w:rPr>
                <w:rFonts w:ascii="Times New Roman" w:hAnsi="Times New Roman"/>
                <w:szCs w:val="24"/>
              </w:rPr>
            </w:pPr>
          </w:p>
        </w:tc>
        <w:tc>
          <w:tcPr>
            <w:tcW w:w="1215" w:type="dxa"/>
          </w:tcPr>
          <w:p w14:paraId="5BE57E8E">
            <w:pPr>
              <w:pStyle w:val="35"/>
              <w:tabs>
                <w:tab w:val="left" w:pos="567"/>
              </w:tabs>
              <w:rPr>
                <w:rFonts w:ascii="Times New Roman" w:hAnsi="Times New Roman"/>
                <w:szCs w:val="24"/>
              </w:rPr>
            </w:pPr>
          </w:p>
        </w:tc>
        <w:tc>
          <w:tcPr>
            <w:tcW w:w="1005" w:type="dxa"/>
            <w:gridSpan w:val="2"/>
          </w:tcPr>
          <w:p w14:paraId="0E34ECD3">
            <w:pPr>
              <w:pStyle w:val="35"/>
              <w:tabs>
                <w:tab w:val="left" w:pos="567"/>
              </w:tabs>
              <w:rPr>
                <w:rFonts w:ascii="Times New Roman" w:hAnsi="Times New Roman"/>
                <w:szCs w:val="24"/>
              </w:rPr>
            </w:pPr>
          </w:p>
        </w:tc>
        <w:tc>
          <w:tcPr>
            <w:tcW w:w="990" w:type="dxa"/>
            <w:gridSpan w:val="2"/>
          </w:tcPr>
          <w:p w14:paraId="1F6E08F6">
            <w:pPr>
              <w:pStyle w:val="35"/>
              <w:tabs>
                <w:tab w:val="left" w:pos="567"/>
              </w:tabs>
              <w:rPr>
                <w:rFonts w:ascii="Times New Roman" w:hAnsi="Times New Roman"/>
                <w:szCs w:val="24"/>
              </w:rPr>
            </w:pPr>
          </w:p>
        </w:tc>
        <w:tc>
          <w:tcPr>
            <w:tcW w:w="1245" w:type="dxa"/>
          </w:tcPr>
          <w:p w14:paraId="5B5A8295">
            <w:pPr>
              <w:pStyle w:val="35"/>
              <w:tabs>
                <w:tab w:val="left" w:pos="567"/>
              </w:tabs>
              <w:rPr>
                <w:rFonts w:ascii="Times New Roman" w:hAnsi="Times New Roman"/>
                <w:szCs w:val="24"/>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BFEAC41">
            <w:pPr>
              <w:pStyle w:val="35"/>
              <w:tabs>
                <w:tab w:val="left" w:pos="567"/>
              </w:tabs>
              <w:rPr>
                <w:rFonts w:ascii="Times New Roman" w:hAnsi="Times New Roman"/>
                <w:szCs w:val="24"/>
              </w:rPr>
            </w:pPr>
            <w:r>
              <w:rPr>
                <w:rFonts w:ascii="Times New Roman" w:hAnsi="Times New Roman"/>
                <w:szCs w:val="24"/>
              </w:rPr>
              <w:t xml:space="preserve">2. </w:t>
            </w:r>
          </w:p>
          <w:p w14:paraId="3423122E">
            <w:pPr>
              <w:pStyle w:val="35"/>
              <w:tabs>
                <w:tab w:val="left" w:pos="567"/>
              </w:tabs>
              <w:rPr>
                <w:rFonts w:ascii="Times New Roman" w:hAnsi="Times New Roman"/>
                <w:szCs w:val="24"/>
              </w:rPr>
            </w:pPr>
          </w:p>
          <w:p w14:paraId="407D3D03">
            <w:pPr>
              <w:pStyle w:val="35"/>
              <w:tabs>
                <w:tab w:val="left" w:pos="567"/>
              </w:tabs>
              <w:rPr>
                <w:rFonts w:ascii="Times New Roman" w:hAnsi="Times New Roman"/>
                <w:szCs w:val="24"/>
              </w:rPr>
            </w:pPr>
          </w:p>
          <w:p w14:paraId="1F9A6ED0">
            <w:pPr>
              <w:pStyle w:val="35"/>
              <w:tabs>
                <w:tab w:val="left" w:pos="567"/>
              </w:tabs>
              <w:rPr>
                <w:rFonts w:ascii="Times New Roman" w:hAnsi="Times New Roman"/>
                <w:szCs w:val="24"/>
              </w:rPr>
            </w:pPr>
          </w:p>
          <w:p w14:paraId="0299E96C">
            <w:pPr>
              <w:pStyle w:val="35"/>
              <w:tabs>
                <w:tab w:val="left" w:pos="567"/>
              </w:tabs>
              <w:rPr>
                <w:rFonts w:ascii="Times New Roman" w:hAnsi="Times New Roman"/>
                <w:szCs w:val="24"/>
              </w:rPr>
            </w:pPr>
          </w:p>
        </w:tc>
        <w:tc>
          <w:tcPr>
            <w:tcW w:w="2825" w:type="dxa"/>
          </w:tcPr>
          <w:p w14:paraId="659C8F20">
            <w:pPr>
              <w:pStyle w:val="35"/>
              <w:tabs>
                <w:tab w:val="left" w:pos="567"/>
              </w:tabs>
              <w:rPr>
                <w:rFonts w:ascii="Times New Roman" w:hAnsi="Times New Roman"/>
                <w:szCs w:val="24"/>
              </w:rPr>
            </w:pPr>
            <w:r>
              <w:rPr>
                <w:rFonts w:ascii="Times New Roman" w:hAnsi="Times New Roman"/>
                <w:szCs w:val="24"/>
              </w:rPr>
              <w:t>Obiect 01</w:t>
            </w:r>
          </w:p>
          <w:p w14:paraId="422BB5FD">
            <w:pPr>
              <w:pStyle w:val="35"/>
              <w:tabs>
                <w:tab w:val="left" w:pos="567"/>
              </w:tabs>
              <w:rPr>
                <w:rFonts w:ascii="Times New Roman" w:hAnsi="Times New Roman"/>
                <w:szCs w:val="24"/>
              </w:rPr>
            </w:pPr>
            <w:r>
              <w:rPr>
                <w:rFonts w:ascii="Times New Roman" w:hAnsi="Times New Roman"/>
                <w:szCs w:val="24"/>
              </w:rPr>
              <w:t>Categoria de lucrări:</w:t>
            </w:r>
          </w:p>
          <w:p w14:paraId="21F182F4">
            <w:pPr>
              <w:pStyle w:val="35"/>
              <w:tabs>
                <w:tab w:val="left" w:pos="567"/>
              </w:tabs>
              <w:rPr>
                <w:rFonts w:ascii="Times New Roman" w:hAnsi="Times New Roman"/>
                <w:szCs w:val="24"/>
              </w:rPr>
            </w:pPr>
            <w:r>
              <w:rPr>
                <w:rFonts w:ascii="Times New Roman" w:hAnsi="Times New Roman"/>
                <w:szCs w:val="24"/>
              </w:rPr>
              <w:t>__________________</w:t>
            </w:r>
          </w:p>
          <w:p w14:paraId="49398E87">
            <w:pPr>
              <w:pStyle w:val="35"/>
              <w:tabs>
                <w:tab w:val="left" w:pos="567"/>
              </w:tabs>
              <w:rPr>
                <w:rFonts w:ascii="Times New Roman" w:hAnsi="Times New Roman"/>
                <w:szCs w:val="24"/>
              </w:rPr>
            </w:pPr>
            <w:r>
              <w:rPr>
                <w:rFonts w:ascii="Times New Roman" w:hAnsi="Times New Roman"/>
                <w:szCs w:val="24"/>
              </w:rPr>
              <w:t>__________________</w:t>
            </w:r>
          </w:p>
          <w:p w14:paraId="401D9A40">
            <w:pPr>
              <w:pStyle w:val="35"/>
              <w:tabs>
                <w:tab w:val="left" w:pos="567"/>
              </w:tabs>
              <w:rPr>
                <w:rFonts w:ascii="Times New Roman" w:hAnsi="Times New Roman"/>
                <w:szCs w:val="24"/>
              </w:rPr>
            </w:pPr>
          </w:p>
        </w:tc>
        <w:tc>
          <w:tcPr>
            <w:tcW w:w="1035" w:type="dxa"/>
          </w:tcPr>
          <w:p w14:paraId="4AB34E7C">
            <w:pPr>
              <w:pStyle w:val="35"/>
              <w:tabs>
                <w:tab w:val="left" w:pos="567"/>
              </w:tabs>
              <w:rPr>
                <w:rFonts w:ascii="Times New Roman" w:hAnsi="Times New Roman"/>
                <w:szCs w:val="24"/>
              </w:rPr>
            </w:pPr>
          </w:p>
        </w:tc>
        <w:tc>
          <w:tcPr>
            <w:tcW w:w="1215" w:type="dxa"/>
          </w:tcPr>
          <w:p w14:paraId="5BD6BE97">
            <w:pPr>
              <w:pStyle w:val="35"/>
              <w:tabs>
                <w:tab w:val="left" w:pos="567"/>
              </w:tabs>
              <w:rPr>
                <w:rFonts w:ascii="Times New Roman" w:hAnsi="Times New Roman"/>
                <w:szCs w:val="24"/>
              </w:rPr>
            </w:pPr>
          </w:p>
        </w:tc>
        <w:tc>
          <w:tcPr>
            <w:tcW w:w="1005" w:type="dxa"/>
            <w:gridSpan w:val="2"/>
          </w:tcPr>
          <w:p w14:paraId="585A9500">
            <w:pPr>
              <w:pStyle w:val="35"/>
              <w:tabs>
                <w:tab w:val="left" w:pos="567"/>
              </w:tabs>
              <w:rPr>
                <w:rFonts w:ascii="Times New Roman" w:hAnsi="Times New Roman"/>
                <w:szCs w:val="24"/>
              </w:rPr>
            </w:pPr>
          </w:p>
        </w:tc>
        <w:tc>
          <w:tcPr>
            <w:tcW w:w="990" w:type="dxa"/>
            <w:gridSpan w:val="2"/>
          </w:tcPr>
          <w:p w14:paraId="2612FB4A">
            <w:pPr>
              <w:pStyle w:val="35"/>
              <w:tabs>
                <w:tab w:val="left" w:pos="567"/>
              </w:tabs>
              <w:rPr>
                <w:rFonts w:ascii="Times New Roman" w:hAnsi="Times New Roman"/>
                <w:szCs w:val="24"/>
              </w:rPr>
            </w:pPr>
          </w:p>
        </w:tc>
        <w:tc>
          <w:tcPr>
            <w:tcW w:w="1245" w:type="dxa"/>
          </w:tcPr>
          <w:p w14:paraId="413F1B00">
            <w:pPr>
              <w:pStyle w:val="35"/>
              <w:tabs>
                <w:tab w:val="left" w:pos="567"/>
              </w:tabs>
              <w:rPr>
                <w:rFonts w:ascii="Times New Roman" w:hAnsi="Times New Roman"/>
                <w:szCs w:val="24"/>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35"/>
              <w:tabs>
                <w:tab w:val="left" w:pos="567"/>
              </w:tabs>
              <w:rPr>
                <w:rFonts w:ascii="Times New Roman" w:hAnsi="Times New Roman"/>
                <w:szCs w:val="24"/>
              </w:rPr>
            </w:pPr>
            <w:r>
              <w:rPr>
                <w:rFonts w:ascii="Times New Roman" w:hAnsi="Times New Roman"/>
                <w:szCs w:val="24"/>
              </w:rPr>
              <w:t>3.</w:t>
            </w:r>
          </w:p>
          <w:p w14:paraId="6EE4A570">
            <w:pPr>
              <w:pStyle w:val="35"/>
              <w:tabs>
                <w:tab w:val="left" w:pos="567"/>
              </w:tabs>
              <w:rPr>
                <w:rFonts w:ascii="Times New Roman" w:hAnsi="Times New Roman"/>
                <w:szCs w:val="24"/>
              </w:rPr>
            </w:pPr>
          </w:p>
          <w:p w14:paraId="54ABA37C">
            <w:pPr>
              <w:pStyle w:val="35"/>
              <w:tabs>
                <w:tab w:val="left" w:pos="567"/>
              </w:tabs>
              <w:rPr>
                <w:rFonts w:ascii="Times New Roman" w:hAnsi="Times New Roman"/>
                <w:szCs w:val="24"/>
              </w:rPr>
            </w:pPr>
          </w:p>
          <w:p w14:paraId="57ABB82B">
            <w:pPr>
              <w:pStyle w:val="35"/>
              <w:tabs>
                <w:tab w:val="left" w:pos="567"/>
              </w:tabs>
              <w:rPr>
                <w:rFonts w:ascii="Times New Roman" w:hAnsi="Times New Roman"/>
                <w:szCs w:val="24"/>
              </w:rPr>
            </w:pPr>
          </w:p>
          <w:p w14:paraId="71C52794">
            <w:pPr>
              <w:pStyle w:val="35"/>
              <w:tabs>
                <w:tab w:val="left" w:pos="567"/>
              </w:tabs>
              <w:rPr>
                <w:rFonts w:ascii="Times New Roman" w:hAnsi="Times New Roman"/>
                <w:szCs w:val="24"/>
              </w:rPr>
            </w:pPr>
          </w:p>
        </w:tc>
        <w:tc>
          <w:tcPr>
            <w:tcW w:w="2825" w:type="dxa"/>
          </w:tcPr>
          <w:p w14:paraId="338C506D">
            <w:pPr>
              <w:pStyle w:val="35"/>
              <w:tabs>
                <w:tab w:val="left" w:pos="567"/>
              </w:tabs>
              <w:rPr>
                <w:rFonts w:ascii="Times New Roman" w:hAnsi="Times New Roman"/>
                <w:szCs w:val="24"/>
              </w:rPr>
            </w:pPr>
            <w:r>
              <w:rPr>
                <w:rFonts w:ascii="Times New Roman" w:hAnsi="Times New Roman"/>
                <w:szCs w:val="24"/>
              </w:rPr>
              <w:t>Obiect 02</w:t>
            </w:r>
          </w:p>
          <w:p w14:paraId="28F64296">
            <w:pPr>
              <w:pStyle w:val="35"/>
              <w:tabs>
                <w:tab w:val="left" w:pos="567"/>
              </w:tabs>
              <w:rPr>
                <w:rFonts w:ascii="Times New Roman" w:hAnsi="Times New Roman"/>
                <w:szCs w:val="24"/>
              </w:rPr>
            </w:pPr>
            <w:r>
              <w:rPr>
                <w:rFonts w:ascii="Times New Roman" w:hAnsi="Times New Roman"/>
                <w:szCs w:val="24"/>
              </w:rPr>
              <w:t>Categoria de lucrări:</w:t>
            </w:r>
          </w:p>
          <w:p w14:paraId="0A6537EE">
            <w:pPr>
              <w:pStyle w:val="35"/>
              <w:tabs>
                <w:tab w:val="left" w:pos="567"/>
              </w:tabs>
              <w:rPr>
                <w:rFonts w:ascii="Times New Roman" w:hAnsi="Times New Roman"/>
                <w:szCs w:val="24"/>
              </w:rPr>
            </w:pPr>
            <w:r>
              <w:rPr>
                <w:rFonts w:ascii="Times New Roman" w:hAnsi="Times New Roman"/>
                <w:szCs w:val="24"/>
              </w:rPr>
              <w:t>__________________</w:t>
            </w:r>
          </w:p>
          <w:p w14:paraId="681F6B38">
            <w:pPr>
              <w:pStyle w:val="35"/>
              <w:tabs>
                <w:tab w:val="left" w:pos="567"/>
              </w:tabs>
              <w:rPr>
                <w:rFonts w:ascii="Times New Roman" w:hAnsi="Times New Roman"/>
                <w:szCs w:val="24"/>
              </w:rPr>
            </w:pPr>
            <w:r>
              <w:rPr>
                <w:rFonts w:ascii="Times New Roman" w:hAnsi="Times New Roman"/>
                <w:szCs w:val="24"/>
              </w:rPr>
              <w:t>__________________</w:t>
            </w:r>
          </w:p>
          <w:p w14:paraId="1861214E">
            <w:pPr>
              <w:pStyle w:val="35"/>
              <w:tabs>
                <w:tab w:val="left" w:pos="567"/>
              </w:tabs>
              <w:rPr>
                <w:rFonts w:ascii="Times New Roman" w:hAnsi="Times New Roman"/>
                <w:szCs w:val="24"/>
              </w:rPr>
            </w:pPr>
          </w:p>
        </w:tc>
        <w:tc>
          <w:tcPr>
            <w:tcW w:w="1035" w:type="dxa"/>
          </w:tcPr>
          <w:p w14:paraId="61477EA2">
            <w:pPr>
              <w:pStyle w:val="35"/>
              <w:tabs>
                <w:tab w:val="left" w:pos="567"/>
              </w:tabs>
              <w:rPr>
                <w:rFonts w:ascii="Times New Roman" w:hAnsi="Times New Roman"/>
                <w:szCs w:val="24"/>
              </w:rPr>
            </w:pPr>
          </w:p>
        </w:tc>
        <w:tc>
          <w:tcPr>
            <w:tcW w:w="1215" w:type="dxa"/>
          </w:tcPr>
          <w:p w14:paraId="0ED1E9C4">
            <w:pPr>
              <w:pStyle w:val="35"/>
              <w:tabs>
                <w:tab w:val="left" w:pos="567"/>
              </w:tabs>
              <w:rPr>
                <w:rFonts w:ascii="Times New Roman" w:hAnsi="Times New Roman"/>
                <w:szCs w:val="24"/>
              </w:rPr>
            </w:pPr>
          </w:p>
        </w:tc>
        <w:tc>
          <w:tcPr>
            <w:tcW w:w="1005" w:type="dxa"/>
            <w:gridSpan w:val="2"/>
          </w:tcPr>
          <w:p w14:paraId="2601C0AC">
            <w:pPr>
              <w:pStyle w:val="35"/>
              <w:tabs>
                <w:tab w:val="left" w:pos="567"/>
              </w:tabs>
              <w:rPr>
                <w:rFonts w:ascii="Times New Roman" w:hAnsi="Times New Roman"/>
                <w:szCs w:val="24"/>
              </w:rPr>
            </w:pPr>
          </w:p>
        </w:tc>
        <w:tc>
          <w:tcPr>
            <w:tcW w:w="990" w:type="dxa"/>
            <w:gridSpan w:val="2"/>
          </w:tcPr>
          <w:p w14:paraId="2C49505D">
            <w:pPr>
              <w:pStyle w:val="35"/>
              <w:tabs>
                <w:tab w:val="left" w:pos="567"/>
              </w:tabs>
              <w:rPr>
                <w:rFonts w:ascii="Times New Roman" w:hAnsi="Times New Roman"/>
                <w:szCs w:val="24"/>
              </w:rPr>
            </w:pPr>
          </w:p>
        </w:tc>
        <w:tc>
          <w:tcPr>
            <w:tcW w:w="1245" w:type="dxa"/>
          </w:tcPr>
          <w:p w14:paraId="139CDD60">
            <w:pPr>
              <w:pStyle w:val="35"/>
              <w:tabs>
                <w:tab w:val="left" w:pos="567"/>
              </w:tabs>
              <w:rPr>
                <w:rFonts w:ascii="Times New Roman" w:hAnsi="Times New Roman"/>
                <w:szCs w:val="24"/>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35"/>
              <w:tabs>
                <w:tab w:val="left" w:pos="567"/>
              </w:tabs>
              <w:rPr>
                <w:rFonts w:ascii="Times New Roman" w:hAnsi="Times New Roman"/>
                <w:szCs w:val="24"/>
              </w:rPr>
            </w:pPr>
            <w:r>
              <w:rPr>
                <w:rFonts w:ascii="Times New Roman" w:hAnsi="Times New Roman"/>
                <w:szCs w:val="24"/>
              </w:rPr>
              <w:t>…</w:t>
            </w:r>
          </w:p>
        </w:tc>
        <w:tc>
          <w:tcPr>
            <w:tcW w:w="2825" w:type="dxa"/>
          </w:tcPr>
          <w:p w14:paraId="460A25DD">
            <w:pPr>
              <w:pStyle w:val="35"/>
              <w:tabs>
                <w:tab w:val="left" w:pos="567"/>
              </w:tabs>
              <w:rPr>
                <w:rFonts w:ascii="Times New Roman" w:hAnsi="Times New Roman"/>
                <w:szCs w:val="24"/>
              </w:rPr>
            </w:pPr>
            <w:r>
              <w:rPr>
                <w:rFonts w:ascii="Times New Roman" w:hAnsi="Times New Roman"/>
                <w:szCs w:val="24"/>
              </w:rPr>
              <w:t>Obiect n …</w:t>
            </w:r>
          </w:p>
          <w:p w14:paraId="0E5B6AC7">
            <w:pPr>
              <w:pStyle w:val="35"/>
              <w:tabs>
                <w:tab w:val="left" w:pos="567"/>
              </w:tabs>
              <w:rPr>
                <w:rFonts w:ascii="Times New Roman" w:hAnsi="Times New Roman"/>
                <w:szCs w:val="24"/>
              </w:rPr>
            </w:pPr>
            <w:r>
              <w:rPr>
                <w:rFonts w:ascii="Times New Roman" w:hAnsi="Times New Roman"/>
                <w:szCs w:val="24"/>
              </w:rPr>
              <w:t>Categoria de lucrări:</w:t>
            </w:r>
          </w:p>
          <w:p w14:paraId="641BFF73">
            <w:pPr>
              <w:pStyle w:val="35"/>
              <w:tabs>
                <w:tab w:val="left" w:pos="567"/>
              </w:tabs>
              <w:rPr>
                <w:rFonts w:ascii="Times New Roman" w:hAnsi="Times New Roman"/>
                <w:szCs w:val="24"/>
              </w:rPr>
            </w:pPr>
            <w:r>
              <w:rPr>
                <w:rFonts w:ascii="Times New Roman" w:hAnsi="Times New Roman"/>
                <w:szCs w:val="24"/>
              </w:rPr>
              <w:t>__________________</w:t>
            </w:r>
          </w:p>
          <w:p w14:paraId="2123D098">
            <w:pPr>
              <w:pStyle w:val="35"/>
              <w:tabs>
                <w:tab w:val="left" w:pos="567"/>
              </w:tabs>
              <w:rPr>
                <w:rFonts w:ascii="Times New Roman" w:hAnsi="Times New Roman"/>
                <w:szCs w:val="24"/>
              </w:rPr>
            </w:pPr>
            <w:r>
              <w:rPr>
                <w:rFonts w:ascii="Times New Roman" w:hAnsi="Times New Roman"/>
                <w:szCs w:val="24"/>
              </w:rPr>
              <w:t>__________________</w:t>
            </w:r>
          </w:p>
          <w:p w14:paraId="76062DAF">
            <w:pPr>
              <w:pStyle w:val="35"/>
              <w:tabs>
                <w:tab w:val="left" w:pos="567"/>
              </w:tabs>
              <w:rPr>
                <w:rFonts w:ascii="Times New Roman" w:hAnsi="Times New Roman"/>
                <w:szCs w:val="24"/>
              </w:rPr>
            </w:pPr>
          </w:p>
        </w:tc>
        <w:tc>
          <w:tcPr>
            <w:tcW w:w="1035" w:type="dxa"/>
          </w:tcPr>
          <w:p w14:paraId="661383F0">
            <w:pPr>
              <w:pStyle w:val="35"/>
              <w:tabs>
                <w:tab w:val="left" w:pos="567"/>
              </w:tabs>
              <w:rPr>
                <w:rFonts w:ascii="Times New Roman" w:hAnsi="Times New Roman"/>
                <w:szCs w:val="24"/>
              </w:rPr>
            </w:pPr>
          </w:p>
        </w:tc>
        <w:tc>
          <w:tcPr>
            <w:tcW w:w="1215" w:type="dxa"/>
          </w:tcPr>
          <w:p w14:paraId="15B987A6">
            <w:pPr>
              <w:pStyle w:val="35"/>
              <w:tabs>
                <w:tab w:val="left" w:pos="567"/>
              </w:tabs>
              <w:rPr>
                <w:rFonts w:ascii="Times New Roman" w:hAnsi="Times New Roman"/>
                <w:szCs w:val="24"/>
              </w:rPr>
            </w:pPr>
          </w:p>
        </w:tc>
        <w:tc>
          <w:tcPr>
            <w:tcW w:w="1005" w:type="dxa"/>
            <w:gridSpan w:val="2"/>
          </w:tcPr>
          <w:p w14:paraId="0995AFA5">
            <w:pPr>
              <w:pStyle w:val="35"/>
              <w:tabs>
                <w:tab w:val="left" w:pos="567"/>
              </w:tabs>
              <w:rPr>
                <w:rFonts w:ascii="Times New Roman" w:hAnsi="Times New Roman"/>
                <w:szCs w:val="24"/>
              </w:rPr>
            </w:pPr>
          </w:p>
        </w:tc>
        <w:tc>
          <w:tcPr>
            <w:tcW w:w="990" w:type="dxa"/>
            <w:gridSpan w:val="2"/>
          </w:tcPr>
          <w:p w14:paraId="4E7FF33B">
            <w:pPr>
              <w:pStyle w:val="35"/>
              <w:tabs>
                <w:tab w:val="left" w:pos="567"/>
              </w:tabs>
              <w:rPr>
                <w:rFonts w:ascii="Times New Roman" w:hAnsi="Times New Roman"/>
                <w:szCs w:val="24"/>
              </w:rPr>
            </w:pPr>
          </w:p>
        </w:tc>
        <w:tc>
          <w:tcPr>
            <w:tcW w:w="1245" w:type="dxa"/>
          </w:tcPr>
          <w:p w14:paraId="1DA2F14F">
            <w:pPr>
              <w:pStyle w:val="35"/>
              <w:tabs>
                <w:tab w:val="left" w:pos="567"/>
              </w:tabs>
              <w:rPr>
                <w:rFonts w:ascii="Times New Roman" w:hAnsi="Times New Roman"/>
                <w:szCs w:val="24"/>
              </w:rPr>
            </w:pPr>
          </w:p>
        </w:tc>
      </w:tr>
    </w:tbl>
    <w:p w14:paraId="76BAB200">
      <w:pPr>
        <w:jc w:val="both"/>
      </w:pPr>
    </w:p>
    <w:p w14:paraId="734BA21B">
      <w:pPr>
        <w:jc w:val="both"/>
      </w:pPr>
    </w:p>
    <w:p w14:paraId="3796EC9B">
      <w:pPr>
        <w:jc w:val="both"/>
        <w:rPr>
          <w:rFonts w:eastAsia="PMingLiU"/>
          <w:lang w:eastAsia="zh-CN"/>
        </w:rPr>
      </w:pPr>
      <w:r>
        <w:rPr>
          <w:rFonts w:eastAsia="PMingLiU"/>
          <w:lang w:eastAsia="zh-CN"/>
        </w:rPr>
        <w:t>Semnat: _________________________________________</w:t>
      </w:r>
    </w:p>
    <w:p w14:paraId="33FFC775">
      <w:pPr>
        <w:jc w:val="both"/>
        <w:rPr>
          <w:rFonts w:eastAsia="PMingLiU"/>
          <w:lang w:eastAsia="zh-CN"/>
        </w:rPr>
      </w:pPr>
      <w:r>
        <w:rPr>
          <w:rFonts w:eastAsia="PMingLiU"/>
          <w:lang w:eastAsia="zh-CN"/>
        </w:rPr>
        <w:t>Nume: __________________________________________</w:t>
      </w:r>
    </w:p>
    <w:p w14:paraId="7693A27A">
      <w:pPr>
        <w:jc w:val="both"/>
        <w:rPr>
          <w:rFonts w:eastAsia="PMingLiU"/>
          <w:lang w:eastAsia="zh-CN"/>
        </w:rPr>
      </w:pPr>
      <w:r>
        <w:rPr>
          <w:rFonts w:eastAsia="PMingLiU"/>
          <w:lang w:eastAsia="zh-CN"/>
        </w:rPr>
        <w:t>Funcţia în cadrul întreprinderii: ____________________________</w:t>
      </w:r>
    </w:p>
    <w:p w14:paraId="18CD0D65">
      <w:pPr>
        <w:jc w:val="both"/>
        <w:rPr>
          <w:rFonts w:eastAsia="PMingLiU"/>
          <w:lang w:eastAsia="zh-CN"/>
        </w:rPr>
      </w:pPr>
      <w:r>
        <w:rPr>
          <w:rFonts w:eastAsia="PMingLiU"/>
          <w:lang w:eastAsia="zh-CN"/>
        </w:rPr>
        <w:t>Denumirea întreprinderii: _____________________________</w:t>
      </w:r>
      <w:bookmarkStart w:id="51" w:name="_Toc449692098"/>
      <w:r>
        <w:rPr>
          <w:rFonts w:eastAsia="PMingLiU"/>
          <w:lang w:eastAsia="zh-CN"/>
        </w:rPr>
        <w:t>____</w:t>
      </w:r>
    </w:p>
    <w:p w14:paraId="0D87A4E6">
      <w:pPr>
        <w:jc w:val="both"/>
        <w:rPr>
          <w:rFonts w:eastAsia="PMingLiU"/>
          <w:lang w:eastAsia="zh-CN"/>
        </w:rPr>
      </w:pPr>
    </w:p>
    <w:p w14:paraId="27CDD0CA">
      <w:pPr>
        <w:jc w:val="both"/>
        <w:rPr>
          <w:rFonts w:eastAsia="PMingLiU"/>
          <w:lang w:eastAsia="zh-CN"/>
        </w:rPr>
      </w:pPr>
    </w:p>
    <w:p w14:paraId="1DCFA8EE">
      <w:pPr>
        <w:jc w:val="both"/>
        <w:rPr>
          <w:rFonts w:eastAsia="PMingLiU"/>
          <w:lang w:eastAsia="zh-CN"/>
        </w:rPr>
      </w:pPr>
    </w:p>
    <w:p w14:paraId="42907A3E">
      <w:pPr>
        <w:jc w:val="both"/>
        <w:rPr>
          <w:rFonts w:eastAsia="PMingLiU"/>
          <w:lang w:eastAsia="zh-CN"/>
        </w:rPr>
      </w:pPr>
    </w:p>
    <w:p w14:paraId="3BAE76D0">
      <w:pPr>
        <w:jc w:val="both"/>
        <w:rPr>
          <w:rFonts w:eastAsia="PMingLiU"/>
          <w:lang w:eastAsia="zh-CN"/>
        </w:rPr>
      </w:pPr>
    </w:p>
    <w:p w14:paraId="23BE4178">
      <w:pPr>
        <w:spacing w:after="160" w:line="259" w:lineRule="auto"/>
        <w:rPr>
          <w:rFonts w:eastAsia="PMingLiU"/>
          <w:lang w:eastAsia="zh-CN"/>
        </w:rPr>
      </w:pPr>
      <w:r>
        <w:rPr>
          <w:rFonts w:eastAsia="PMingLiU"/>
          <w:lang w:eastAsia="zh-CN"/>
        </w:rPr>
        <w:br w:type="page"/>
      </w:r>
    </w:p>
    <w:p w14:paraId="4CECB15D">
      <w:pPr>
        <w:jc w:val="right"/>
        <w:rPr>
          <w:sz w:val="22"/>
          <w:szCs w:val="22"/>
        </w:rPr>
      </w:pPr>
      <w:r>
        <w:t>Anexa nr. 11</w:t>
      </w:r>
    </w:p>
    <w:p w14:paraId="2F5D24C9">
      <w:pPr>
        <w:jc w:val="right"/>
      </w:pPr>
      <w:r>
        <w:t>la Documentația standard nr._____</w:t>
      </w:r>
    </w:p>
    <w:p w14:paraId="2359115B">
      <w:pPr>
        <w:jc w:val="right"/>
      </w:pPr>
      <w:r>
        <w:t>din “____” ________ 20___</w:t>
      </w:r>
    </w:p>
    <w:p w14:paraId="2AFB9DD6">
      <w:pPr>
        <w:jc w:val="both"/>
        <w:rPr>
          <w:rFonts w:eastAsia="PMingLiU"/>
          <w:lang w:eastAsia="zh-CN"/>
        </w:rPr>
      </w:pPr>
    </w:p>
    <w:p w14:paraId="11E2E30D">
      <w:pPr>
        <w:jc w:val="both"/>
        <w:rPr>
          <w:rFonts w:eastAsia="PMingLiU"/>
          <w:lang w:eastAsia="zh-CN"/>
        </w:rPr>
      </w:pPr>
    </w:p>
    <w:p w14:paraId="482D2810">
      <w:pPr>
        <w:jc w:val="both"/>
        <w:rPr>
          <w:rFonts w:eastAsia="PMingLiU"/>
          <w:lang w:eastAsia="zh-CN"/>
        </w:rPr>
      </w:pPr>
    </w:p>
    <w:p w14:paraId="0766CC73">
      <w:pPr>
        <w:jc w:val="center"/>
        <w:rPr>
          <w:rFonts w:eastAsia="PMingLiU"/>
          <w:lang w:eastAsia="zh-CN"/>
        </w:rPr>
      </w:pPr>
    </w:p>
    <w:p w14:paraId="0DBE1B11">
      <w:pPr>
        <w:pStyle w:val="35"/>
        <w:tabs>
          <w:tab w:val="left" w:pos="567"/>
        </w:tabs>
        <w:jc w:val="center"/>
        <w:rPr>
          <w:rFonts w:ascii="Times New Roman" w:hAnsi="Times New Roman"/>
          <w:b/>
          <w:szCs w:val="24"/>
        </w:rPr>
      </w:pPr>
      <w:r>
        <w:rPr>
          <w:rFonts w:ascii="Times New Roman" w:hAnsi="Times New Roman"/>
          <w:b/>
          <w:szCs w:val="24"/>
        </w:rPr>
        <w:t>GRAFIC DE  EXECUTARE A DOCUMENTAȚIEI DE PROIECT</w:t>
      </w:r>
    </w:p>
    <w:p w14:paraId="512112FF">
      <w:pPr>
        <w:pStyle w:val="3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7CE2A6D6">
      <w:pPr>
        <w:pStyle w:val="35"/>
        <w:tabs>
          <w:tab w:val="left" w:pos="567"/>
        </w:tabs>
        <w:jc w:val="center"/>
        <w:rPr>
          <w:rFonts w:ascii="Times New Roman" w:hAnsi="Times New Roman"/>
          <w:szCs w:val="24"/>
        </w:rPr>
      </w:pPr>
      <w:r>
        <w:rPr>
          <w:rFonts w:ascii="Times New Roman" w:hAnsi="Times New Roman"/>
          <w:szCs w:val="24"/>
        </w:rPr>
        <w:t>(denumirea serviciilor)</w:t>
      </w:r>
    </w:p>
    <w:p w14:paraId="1E2756A8">
      <w:pPr>
        <w:pStyle w:val="35"/>
        <w:tabs>
          <w:tab w:val="left" w:pos="567"/>
        </w:tabs>
        <w:rPr>
          <w:rFonts w:ascii="Times New Roman" w:hAnsi="Times New Roman"/>
          <w:szCs w:val="24"/>
        </w:rPr>
      </w:pP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5D6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663428B2">
            <w:pPr>
              <w:pStyle w:val="35"/>
              <w:tabs>
                <w:tab w:val="left" w:pos="567"/>
              </w:tabs>
              <w:rPr>
                <w:rFonts w:ascii="Times New Roman" w:hAnsi="Times New Roman"/>
                <w:b/>
                <w:szCs w:val="24"/>
              </w:rPr>
            </w:pPr>
            <w:r>
              <w:rPr>
                <w:rFonts w:ascii="Times New Roman" w:hAnsi="Times New Roman"/>
                <w:b/>
                <w:szCs w:val="24"/>
              </w:rPr>
              <w:t>Nr.</w:t>
            </w:r>
          </w:p>
          <w:p w14:paraId="7A0A214F">
            <w:pPr>
              <w:pStyle w:val="35"/>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71ACBC12">
            <w:pPr>
              <w:pStyle w:val="3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0AB7FFCB">
            <w:pPr>
              <w:pStyle w:val="35"/>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4FDCCEF6">
            <w:pPr>
              <w:pStyle w:val="35"/>
              <w:tabs>
                <w:tab w:val="left" w:pos="567"/>
              </w:tabs>
              <w:rPr>
                <w:rFonts w:ascii="Times New Roman" w:hAnsi="Times New Roman"/>
                <w:b/>
                <w:szCs w:val="24"/>
              </w:rPr>
            </w:pPr>
            <w:r>
              <w:rPr>
                <w:rFonts w:ascii="Times New Roman" w:hAnsi="Times New Roman"/>
                <w:b/>
                <w:szCs w:val="24"/>
              </w:rPr>
              <w:t>…</w:t>
            </w:r>
          </w:p>
        </w:tc>
        <w:tc>
          <w:tcPr>
            <w:tcW w:w="1320" w:type="dxa"/>
            <w:gridSpan w:val="2"/>
          </w:tcPr>
          <w:p w14:paraId="64FC8064">
            <w:pPr>
              <w:pStyle w:val="35"/>
              <w:tabs>
                <w:tab w:val="left" w:pos="567"/>
              </w:tabs>
              <w:rPr>
                <w:rFonts w:ascii="Times New Roman" w:hAnsi="Times New Roman"/>
                <w:b/>
                <w:szCs w:val="24"/>
              </w:rPr>
            </w:pPr>
            <w:r>
              <w:rPr>
                <w:rFonts w:ascii="Times New Roman" w:hAnsi="Times New Roman"/>
                <w:b/>
                <w:szCs w:val="24"/>
              </w:rPr>
              <w:t>Anul (n)</w:t>
            </w:r>
          </w:p>
        </w:tc>
      </w:tr>
      <w:tr w14:paraId="659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4EE1D12F">
            <w:pPr>
              <w:pStyle w:val="35"/>
              <w:tabs>
                <w:tab w:val="left" w:pos="567"/>
              </w:tabs>
              <w:rPr>
                <w:rFonts w:ascii="Times New Roman" w:hAnsi="Times New Roman"/>
                <w:b/>
                <w:szCs w:val="24"/>
              </w:rPr>
            </w:pPr>
          </w:p>
        </w:tc>
        <w:tc>
          <w:tcPr>
            <w:tcW w:w="2825" w:type="dxa"/>
            <w:vMerge w:val="continue"/>
          </w:tcPr>
          <w:p w14:paraId="4822D2F6">
            <w:pPr>
              <w:pStyle w:val="35"/>
              <w:tabs>
                <w:tab w:val="left" w:pos="567"/>
              </w:tabs>
              <w:rPr>
                <w:rFonts w:ascii="Times New Roman" w:hAnsi="Times New Roman"/>
                <w:b/>
                <w:szCs w:val="24"/>
              </w:rPr>
            </w:pPr>
          </w:p>
        </w:tc>
        <w:tc>
          <w:tcPr>
            <w:tcW w:w="5490" w:type="dxa"/>
            <w:gridSpan w:val="7"/>
          </w:tcPr>
          <w:p w14:paraId="7B040DDE">
            <w:pPr>
              <w:pStyle w:val="35"/>
              <w:tabs>
                <w:tab w:val="left" w:pos="567"/>
              </w:tabs>
              <w:rPr>
                <w:rFonts w:ascii="Times New Roman" w:hAnsi="Times New Roman"/>
                <w:b/>
                <w:szCs w:val="24"/>
              </w:rPr>
            </w:pPr>
            <w:r>
              <w:rPr>
                <w:rFonts w:ascii="Times New Roman" w:hAnsi="Times New Roman"/>
                <w:b/>
                <w:szCs w:val="24"/>
              </w:rPr>
              <w:t>Luna</w:t>
            </w:r>
          </w:p>
        </w:tc>
      </w:tr>
      <w:tr w14:paraId="58FB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1CE48816">
            <w:pPr>
              <w:pStyle w:val="35"/>
              <w:tabs>
                <w:tab w:val="left" w:pos="567"/>
              </w:tabs>
              <w:rPr>
                <w:rFonts w:ascii="Times New Roman" w:hAnsi="Times New Roman"/>
                <w:b/>
                <w:szCs w:val="24"/>
              </w:rPr>
            </w:pPr>
          </w:p>
        </w:tc>
        <w:tc>
          <w:tcPr>
            <w:tcW w:w="2825" w:type="dxa"/>
            <w:vMerge w:val="continue"/>
          </w:tcPr>
          <w:p w14:paraId="06457BC7">
            <w:pPr>
              <w:pStyle w:val="35"/>
              <w:tabs>
                <w:tab w:val="left" w:pos="567"/>
              </w:tabs>
              <w:rPr>
                <w:rFonts w:ascii="Times New Roman" w:hAnsi="Times New Roman"/>
                <w:b/>
                <w:szCs w:val="24"/>
              </w:rPr>
            </w:pPr>
          </w:p>
        </w:tc>
        <w:tc>
          <w:tcPr>
            <w:tcW w:w="1035" w:type="dxa"/>
          </w:tcPr>
          <w:p w14:paraId="32AA3538">
            <w:pPr>
              <w:pStyle w:val="35"/>
              <w:tabs>
                <w:tab w:val="left" w:pos="567"/>
              </w:tabs>
              <w:rPr>
                <w:rFonts w:ascii="Times New Roman" w:hAnsi="Times New Roman"/>
                <w:b/>
                <w:szCs w:val="24"/>
              </w:rPr>
            </w:pPr>
            <w:r>
              <w:rPr>
                <w:rFonts w:ascii="Times New Roman" w:hAnsi="Times New Roman"/>
                <w:b/>
                <w:szCs w:val="24"/>
              </w:rPr>
              <w:t>1</w:t>
            </w:r>
          </w:p>
        </w:tc>
        <w:tc>
          <w:tcPr>
            <w:tcW w:w="1215" w:type="dxa"/>
          </w:tcPr>
          <w:p w14:paraId="46C87A76">
            <w:pPr>
              <w:pStyle w:val="35"/>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140EE7E6">
            <w:pPr>
              <w:pStyle w:val="35"/>
              <w:tabs>
                <w:tab w:val="left" w:pos="567"/>
              </w:tabs>
              <w:rPr>
                <w:rFonts w:ascii="Times New Roman" w:hAnsi="Times New Roman"/>
                <w:b/>
                <w:szCs w:val="24"/>
              </w:rPr>
            </w:pPr>
            <w:r>
              <w:rPr>
                <w:rFonts w:ascii="Times New Roman" w:hAnsi="Times New Roman"/>
                <w:b/>
                <w:szCs w:val="24"/>
              </w:rPr>
              <w:t>3</w:t>
            </w:r>
          </w:p>
        </w:tc>
        <w:tc>
          <w:tcPr>
            <w:tcW w:w="990" w:type="dxa"/>
            <w:gridSpan w:val="2"/>
          </w:tcPr>
          <w:p w14:paraId="1AE30CAB">
            <w:pPr>
              <w:pStyle w:val="35"/>
              <w:tabs>
                <w:tab w:val="left" w:pos="567"/>
              </w:tabs>
              <w:rPr>
                <w:rFonts w:ascii="Times New Roman" w:hAnsi="Times New Roman"/>
                <w:b/>
                <w:szCs w:val="24"/>
              </w:rPr>
            </w:pPr>
            <w:r>
              <w:rPr>
                <w:rFonts w:ascii="Times New Roman" w:hAnsi="Times New Roman"/>
                <w:b/>
                <w:szCs w:val="24"/>
              </w:rPr>
              <w:t>…</w:t>
            </w:r>
          </w:p>
        </w:tc>
        <w:tc>
          <w:tcPr>
            <w:tcW w:w="1245" w:type="dxa"/>
          </w:tcPr>
          <w:p w14:paraId="1369B2BF">
            <w:pPr>
              <w:pStyle w:val="35"/>
              <w:tabs>
                <w:tab w:val="left" w:pos="567"/>
              </w:tabs>
              <w:rPr>
                <w:rFonts w:ascii="Times New Roman" w:hAnsi="Times New Roman"/>
                <w:b/>
                <w:szCs w:val="24"/>
              </w:rPr>
            </w:pPr>
            <w:r>
              <w:rPr>
                <w:rFonts w:ascii="Times New Roman" w:hAnsi="Times New Roman"/>
                <w:b/>
                <w:szCs w:val="24"/>
              </w:rPr>
              <w:t>n</w:t>
            </w:r>
          </w:p>
        </w:tc>
      </w:tr>
      <w:tr w14:paraId="34E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227C069">
            <w:pPr>
              <w:pStyle w:val="35"/>
              <w:tabs>
                <w:tab w:val="left" w:pos="567"/>
              </w:tabs>
              <w:rPr>
                <w:rFonts w:ascii="Times New Roman" w:hAnsi="Times New Roman"/>
                <w:szCs w:val="24"/>
              </w:rPr>
            </w:pPr>
            <w:r>
              <w:rPr>
                <w:rFonts w:ascii="Times New Roman" w:hAnsi="Times New Roman"/>
                <w:szCs w:val="24"/>
              </w:rPr>
              <w:t>1.</w:t>
            </w:r>
          </w:p>
        </w:tc>
        <w:tc>
          <w:tcPr>
            <w:tcW w:w="2825" w:type="dxa"/>
          </w:tcPr>
          <w:p w14:paraId="3A0D5A1B">
            <w:pPr>
              <w:pStyle w:val="35"/>
              <w:tabs>
                <w:tab w:val="left" w:pos="567"/>
              </w:tabs>
              <w:rPr>
                <w:rFonts w:ascii="Times New Roman" w:hAnsi="Times New Roman"/>
                <w:szCs w:val="24"/>
              </w:rPr>
            </w:pPr>
            <w:r>
              <w:rPr>
                <w:rFonts w:ascii="Times New Roman" w:hAnsi="Times New Roman"/>
                <w:szCs w:val="24"/>
              </w:rPr>
              <w:t>Faza 1</w:t>
            </w:r>
          </w:p>
          <w:p w14:paraId="2D468F1B">
            <w:pPr>
              <w:pStyle w:val="35"/>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14:paraId="06ECDBB9">
            <w:pPr>
              <w:pStyle w:val="35"/>
              <w:tabs>
                <w:tab w:val="left" w:pos="567"/>
              </w:tabs>
              <w:rPr>
                <w:rFonts w:ascii="Times New Roman" w:hAnsi="Times New Roman"/>
                <w:szCs w:val="24"/>
              </w:rPr>
            </w:pPr>
          </w:p>
        </w:tc>
        <w:tc>
          <w:tcPr>
            <w:tcW w:w="1215" w:type="dxa"/>
          </w:tcPr>
          <w:p w14:paraId="47B604AD">
            <w:pPr>
              <w:pStyle w:val="35"/>
              <w:tabs>
                <w:tab w:val="left" w:pos="567"/>
              </w:tabs>
              <w:rPr>
                <w:rFonts w:ascii="Times New Roman" w:hAnsi="Times New Roman"/>
                <w:szCs w:val="24"/>
              </w:rPr>
            </w:pPr>
          </w:p>
        </w:tc>
        <w:tc>
          <w:tcPr>
            <w:tcW w:w="1005" w:type="dxa"/>
            <w:gridSpan w:val="2"/>
          </w:tcPr>
          <w:p w14:paraId="2CDE2ABA">
            <w:pPr>
              <w:pStyle w:val="35"/>
              <w:tabs>
                <w:tab w:val="left" w:pos="567"/>
              </w:tabs>
              <w:rPr>
                <w:rFonts w:ascii="Times New Roman" w:hAnsi="Times New Roman"/>
                <w:szCs w:val="24"/>
              </w:rPr>
            </w:pPr>
          </w:p>
        </w:tc>
        <w:tc>
          <w:tcPr>
            <w:tcW w:w="990" w:type="dxa"/>
            <w:gridSpan w:val="2"/>
          </w:tcPr>
          <w:p w14:paraId="6219FF27">
            <w:pPr>
              <w:pStyle w:val="35"/>
              <w:tabs>
                <w:tab w:val="left" w:pos="567"/>
              </w:tabs>
              <w:rPr>
                <w:rFonts w:ascii="Times New Roman" w:hAnsi="Times New Roman"/>
                <w:szCs w:val="24"/>
              </w:rPr>
            </w:pPr>
          </w:p>
        </w:tc>
        <w:tc>
          <w:tcPr>
            <w:tcW w:w="1245" w:type="dxa"/>
          </w:tcPr>
          <w:p w14:paraId="1A5E765A">
            <w:pPr>
              <w:pStyle w:val="35"/>
              <w:tabs>
                <w:tab w:val="left" w:pos="567"/>
              </w:tabs>
              <w:rPr>
                <w:rFonts w:ascii="Times New Roman" w:hAnsi="Times New Roman"/>
                <w:szCs w:val="24"/>
              </w:rPr>
            </w:pPr>
          </w:p>
        </w:tc>
      </w:tr>
      <w:tr w14:paraId="0C64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558BD6CA">
            <w:pPr>
              <w:pStyle w:val="35"/>
              <w:tabs>
                <w:tab w:val="left" w:pos="567"/>
              </w:tabs>
              <w:rPr>
                <w:rFonts w:ascii="Times New Roman" w:hAnsi="Times New Roman"/>
                <w:szCs w:val="24"/>
              </w:rPr>
            </w:pPr>
            <w:r>
              <w:rPr>
                <w:rFonts w:ascii="Times New Roman" w:hAnsi="Times New Roman"/>
                <w:szCs w:val="24"/>
              </w:rPr>
              <w:t xml:space="preserve">2. </w:t>
            </w:r>
          </w:p>
          <w:p w14:paraId="70BBDEDE">
            <w:pPr>
              <w:pStyle w:val="35"/>
              <w:tabs>
                <w:tab w:val="left" w:pos="567"/>
              </w:tabs>
              <w:rPr>
                <w:rFonts w:ascii="Times New Roman" w:hAnsi="Times New Roman"/>
                <w:szCs w:val="24"/>
              </w:rPr>
            </w:pPr>
          </w:p>
          <w:p w14:paraId="7261E288">
            <w:pPr>
              <w:pStyle w:val="35"/>
              <w:tabs>
                <w:tab w:val="left" w:pos="567"/>
              </w:tabs>
              <w:rPr>
                <w:rFonts w:ascii="Times New Roman" w:hAnsi="Times New Roman"/>
                <w:szCs w:val="24"/>
              </w:rPr>
            </w:pPr>
          </w:p>
          <w:p w14:paraId="303C6D39">
            <w:pPr>
              <w:pStyle w:val="35"/>
              <w:tabs>
                <w:tab w:val="left" w:pos="567"/>
              </w:tabs>
              <w:rPr>
                <w:rFonts w:ascii="Times New Roman" w:hAnsi="Times New Roman"/>
                <w:szCs w:val="24"/>
              </w:rPr>
            </w:pPr>
          </w:p>
          <w:p w14:paraId="1936FA40">
            <w:pPr>
              <w:pStyle w:val="35"/>
              <w:tabs>
                <w:tab w:val="left" w:pos="567"/>
              </w:tabs>
              <w:rPr>
                <w:rFonts w:ascii="Times New Roman" w:hAnsi="Times New Roman"/>
                <w:szCs w:val="24"/>
              </w:rPr>
            </w:pPr>
          </w:p>
        </w:tc>
        <w:tc>
          <w:tcPr>
            <w:tcW w:w="2825" w:type="dxa"/>
          </w:tcPr>
          <w:p w14:paraId="6D2B3B38">
            <w:pPr>
              <w:pStyle w:val="35"/>
              <w:tabs>
                <w:tab w:val="left" w:pos="567"/>
              </w:tabs>
              <w:rPr>
                <w:rFonts w:ascii="Times New Roman" w:hAnsi="Times New Roman"/>
                <w:szCs w:val="24"/>
              </w:rPr>
            </w:pPr>
            <w:r>
              <w:rPr>
                <w:rFonts w:ascii="Times New Roman" w:hAnsi="Times New Roman"/>
                <w:szCs w:val="24"/>
              </w:rPr>
              <w:t>Faza 2</w:t>
            </w:r>
          </w:p>
          <w:p w14:paraId="2E8BC89C">
            <w:pPr>
              <w:pStyle w:val="35"/>
              <w:tabs>
                <w:tab w:val="left" w:pos="567"/>
              </w:tabs>
              <w:rPr>
                <w:rFonts w:ascii="Times New Roman" w:hAnsi="Times New Roman"/>
                <w:szCs w:val="24"/>
              </w:rPr>
            </w:pPr>
            <w:r>
              <w:rPr>
                <w:rFonts w:ascii="Times New Roman" w:hAnsi="Times New Roman"/>
                <w:szCs w:val="24"/>
              </w:rPr>
              <w:t>Schiță de proiect __________________</w:t>
            </w:r>
          </w:p>
          <w:p w14:paraId="439BC67D">
            <w:pPr>
              <w:pStyle w:val="35"/>
              <w:tabs>
                <w:tab w:val="left" w:pos="567"/>
              </w:tabs>
              <w:rPr>
                <w:rFonts w:ascii="Times New Roman" w:hAnsi="Times New Roman"/>
                <w:szCs w:val="24"/>
              </w:rPr>
            </w:pPr>
          </w:p>
        </w:tc>
        <w:tc>
          <w:tcPr>
            <w:tcW w:w="1035" w:type="dxa"/>
          </w:tcPr>
          <w:p w14:paraId="4A1A7DA1">
            <w:pPr>
              <w:pStyle w:val="35"/>
              <w:tabs>
                <w:tab w:val="left" w:pos="567"/>
              </w:tabs>
              <w:rPr>
                <w:rFonts w:ascii="Times New Roman" w:hAnsi="Times New Roman"/>
                <w:szCs w:val="24"/>
              </w:rPr>
            </w:pPr>
          </w:p>
        </w:tc>
        <w:tc>
          <w:tcPr>
            <w:tcW w:w="1215" w:type="dxa"/>
          </w:tcPr>
          <w:p w14:paraId="7552699E">
            <w:pPr>
              <w:pStyle w:val="35"/>
              <w:tabs>
                <w:tab w:val="left" w:pos="567"/>
              </w:tabs>
              <w:rPr>
                <w:rFonts w:ascii="Times New Roman" w:hAnsi="Times New Roman"/>
                <w:szCs w:val="24"/>
              </w:rPr>
            </w:pPr>
          </w:p>
        </w:tc>
        <w:tc>
          <w:tcPr>
            <w:tcW w:w="1005" w:type="dxa"/>
            <w:gridSpan w:val="2"/>
          </w:tcPr>
          <w:p w14:paraId="75AAD452">
            <w:pPr>
              <w:pStyle w:val="35"/>
              <w:tabs>
                <w:tab w:val="left" w:pos="567"/>
              </w:tabs>
              <w:rPr>
                <w:rFonts w:ascii="Times New Roman" w:hAnsi="Times New Roman"/>
                <w:szCs w:val="24"/>
              </w:rPr>
            </w:pPr>
          </w:p>
        </w:tc>
        <w:tc>
          <w:tcPr>
            <w:tcW w:w="990" w:type="dxa"/>
            <w:gridSpan w:val="2"/>
          </w:tcPr>
          <w:p w14:paraId="35A04CCB">
            <w:pPr>
              <w:pStyle w:val="35"/>
              <w:tabs>
                <w:tab w:val="left" w:pos="567"/>
              </w:tabs>
              <w:rPr>
                <w:rFonts w:ascii="Times New Roman" w:hAnsi="Times New Roman"/>
                <w:szCs w:val="24"/>
              </w:rPr>
            </w:pPr>
          </w:p>
        </w:tc>
        <w:tc>
          <w:tcPr>
            <w:tcW w:w="1245" w:type="dxa"/>
          </w:tcPr>
          <w:p w14:paraId="61AEDD16">
            <w:pPr>
              <w:pStyle w:val="35"/>
              <w:tabs>
                <w:tab w:val="left" w:pos="567"/>
              </w:tabs>
              <w:rPr>
                <w:rFonts w:ascii="Times New Roman" w:hAnsi="Times New Roman"/>
                <w:szCs w:val="24"/>
              </w:rPr>
            </w:pPr>
          </w:p>
        </w:tc>
      </w:tr>
      <w:tr w14:paraId="2FA5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9189836">
            <w:pPr>
              <w:pStyle w:val="35"/>
              <w:tabs>
                <w:tab w:val="left" w:pos="567"/>
              </w:tabs>
              <w:rPr>
                <w:rFonts w:ascii="Times New Roman" w:hAnsi="Times New Roman"/>
                <w:szCs w:val="24"/>
              </w:rPr>
            </w:pPr>
            <w:r>
              <w:rPr>
                <w:rFonts w:ascii="Times New Roman" w:hAnsi="Times New Roman"/>
                <w:szCs w:val="24"/>
              </w:rPr>
              <w:t>3.</w:t>
            </w:r>
          </w:p>
          <w:p w14:paraId="0F94075E">
            <w:pPr>
              <w:pStyle w:val="35"/>
              <w:tabs>
                <w:tab w:val="left" w:pos="567"/>
              </w:tabs>
              <w:rPr>
                <w:rFonts w:ascii="Times New Roman" w:hAnsi="Times New Roman"/>
                <w:szCs w:val="24"/>
              </w:rPr>
            </w:pPr>
          </w:p>
          <w:p w14:paraId="3CEB5A05">
            <w:pPr>
              <w:pStyle w:val="35"/>
              <w:tabs>
                <w:tab w:val="left" w:pos="567"/>
              </w:tabs>
              <w:rPr>
                <w:rFonts w:ascii="Times New Roman" w:hAnsi="Times New Roman"/>
                <w:szCs w:val="24"/>
              </w:rPr>
            </w:pPr>
          </w:p>
          <w:p w14:paraId="2BE9467D">
            <w:pPr>
              <w:pStyle w:val="35"/>
              <w:tabs>
                <w:tab w:val="left" w:pos="567"/>
              </w:tabs>
              <w:rPr>
                <w:rFonts w:ascii="Times New Roman" w:hAnsi="Times New Roman"/>
                <w:szCs w:val="24"/>
              </w:rPr>
            </w:pPr>
          </w:p>
          <w:p w14:paraId="2F41E6A1">
            <w:pPr>
              <w:pStyle w:val="35"/>
              <w:tabs>
                <w:tab w:val="left" w:pos="567"/>
              </w:tabs>
              <w:rPr>
                <w:rFonts w:ascii="Times New Roman" w:hAnsi="Times New Roman"/>
                <w:szCs w:val="24"/>
              </w:rPr>
            </w:pPr>
          </w:p>
        </w:tc>
        <w:tc>
          <w:tcPr>
            <w:tcW w:w="2825" w:type="dxa"/>
          </w:tcPr>
          <w:p w14:paraId="0E397154">
            <w:pPr>
              <w:pStyle w:val="35"/>
              <w:tabs>
                <w:tab w:val="left" w:pos="567"/>
              </w:tabs>
              <w:rPr>
                <w:rFonts w:ascii="Times New Roman" w:hAnsi="Times New Roman"/>
                <w:szCs w:val="24"/>
              </w:rPr>
            </w:pPr>
            <w:r>
              <w:rPr>
                <w:rFonts w:ascii="Times New Roman" w:hAnsi="Times New Roman"/>
                <w:szCs w:val="24"/>
              </w:rPr>
              <w:t>Faza 3</w:t>
            </w:r>
          </w:p>
          <w:p w14:paraId="4CBD57E4">
            <w:pPr>
              <w:pStyle w:val="35"/>
              <w:tabs>
                <w:tab w:val="left" w:pos="567"/>
              </w:tabs>
              <w:rPr>
                <w:rFonts w:ascii="Times New Roman" w:hAnsi="Times New Roman"/>
                <w:szCs w:val="24"/>
              </w:rPr>
            </w:pPr>
            <w:r>
              <w:rPr>
                <w:rFonts w:ascii="Times New Roman" w:hAnsi="Times New Roman"/>
                <w:szCs w:val="24"/>
              </w:rPr>
              <w:t>Proiect de execuție (desene și deviz):</w:t>
            </w:r>
          </w:p>
          <w:p w14:paraId="16E19E65">
            <w:pPr>
              <w:pStyle w:val="35"/>
              <w:tabs>
                <w:tab w:val="left" w:pos="567"/>
              </w:tabs>
              <w:rPr>
                <w:rFonts w:ascii="Times New Roman" w:hAnsi="Times New Roman"/>
                <w:szCs w:val="24"/>
              </w:rPr>
            </w:pPr>
            <w:r>
              <w:rPr>
                <w:rFonts w:ascii="Times New Roman" w:hAnsi="Times New Roman"/>
                <w:szCs w:val="24"/>
              </w:rPr>
              <w:t>__________________</w:t>
            </w:r>
          </w:p>
          <w:p w14:paraId="688656FD">
            <w:pPr>
              <w:pStyle w:val="35"/>
              <w:tabs>
                <w:tab w:val="left" w:pos="567"/>
              </w:tabs>
              <w:rPr>
                <w:rFonts w:ascii="Times New Roman" w:hAnsi="Times New Roman"/>
                <w:szCs w:val="24"/>
              </w:rPr>
            </w:pPr>
            <w:r>
              <w:rPr>
                <w:rFonts w:ascii="Times New Roman" w:hAnsi="Times New Roman"/>
                <w:szCs w:val="24"/>
              </w:rPr>
              <w:t>__________________</w:t>
            </w:r>
          </w:p>
          <w:p w14:paraId="04C42100">
            <w:pPr>
              <w:pStyle w:val="35"/>
              <w:tabs>
                <w:tab w:val="left" w:pos="567"/>
              </w:tabs>
              <w:rPr>
                <w:rFonts w:ascii="Times New Roman" w:hAnsi="Times New Roman"/>
                <w:szCs w:val="24"/>
              </w:rPr>
            </w:pPr>
            <w:r>
              <w:rPr>
                <w:rFonts w:ascii="Times New Roman" w:hAnsi="Times New Roman"/>
                <w:szCs w:val="24"/>
              </w:rPr>
              <w:t>__________________</w:t>
            </w:r>
          </w:p>
          <w:p w14:paraId="73329E7D">
            <w:pPr>
              <w:pStyle w:val="35"/>
              <w:tabs>
                <w:tab w:val="left" w:pos="567"/>
              </w:tabs>
              <w:rPr>
                <w:rFonts w:ascii="Times New Roman" w:hAnsi="Times New Roman"/>
                <w:szCs w:val="24"/>
              </w:rPr>
            </w:pPr>
          </w:p>
        </w:tc>
        <w:tc>
          <w:tcPr>
            <w:tcW w:w="1035" w:type="dxa"/>
          </w:tcPr>
          <w:p w14:paraId="77F72907">
            <w:pPr>
              <w:pStyle w:val="35"/>
              <w:tabs>
                <w:tab w:val="left" w:pos="567"/>
              </w:tabs>
              <w:rPr>
                <w:rFonts w:ascii="Times New Roman" w:hAnsi="Times New Roman"/>
                <w:szCs w:val="24"/>
              </w:rPr>
            </w:pPr>
          </w:p>
        </w:tc>
        <w:tc>
          <w:tcPr>
            <w:tcW w:w="1215" w:type="dxa"/>
          </w:tcPr>
          <w:p w14:paraId="5FEDE90D">
            <w:pPr>
              <w:pStyle w:val="35"/>
              <w:tabs>
                <w:tab w:val="left" w:pos="567"/>
              </w:tabs>
              <w:rPr>
                <w:rFonts w:ascii="Times New Roman" w:hAnsi="Times New Roman"/>
                <w:szCs w:val="24"/>
              </w:rPr>
            </w:pPr>
          </w:p>
        </w:tc>
        <w:tc>
          <w:tcPr>
            <w:tcW w:w="1005" w:type="dxa"/>
            <w:gridSpan w:val="2"/>
          </w:tcPr>
          <w:p w14:paraId="45128D23">
            <w:pPr>
              <w:pStyle w:val="35"/>
              <w:tabs>
                <w:tab w:val="left" w:pos="567"/>
              </w:tabs>
              <w:rPr>
                <w:rFonts w:ascii="Times New Roman" w:hAnsi="Times New Roman"/>
                <w:szCs w:val="24"/>
              </w:rPr>
            </w:pPr>
          </w:p>
        </w:tc>
        <w:tc>
          <w:tcPr>
            <w:tcW w:w="990" w:type="dxa"/>
            <w:gridSpan w:val="2"/>
          </w:tcPr>
          <w:p w14:paraId="73BD4364">
            <w:pPr>
              <w:pStyle w:val="35"/>
              <w:tabs>
                <w:tab w:val="left" w:pos="567"/>
              </w:tabs>
              <w:rPr>
                <w:rFonts w:ascii="Times New Roman" w:hAnsi="Times New Roman"/>
                <w:szCs w:val="24"/>
              </w:rPr>
            </w:pPr>
          </w:p>
        </w:tc>
        <w:tc>
          <w:tcPr>
            <w:tcW w:w="1245" w:type="dxa"/>
          </w:tcPr>
          <w:p w14:paraId="3ECF3EB3">
            <w:pPr>
              <w:pStyle w:val="35"/>
              <w:tabs>
                <w:tab w:val="left" w:pos="567"/>
              </w:tabs>
              <w:rPr>
                <w:rFonts w:ascii="Times New Roman" w:hAnsi="Times New Roman"/>
                <w:szCs w:val="24"/>
              </w:rPr>
            </w:pPr>
          </w:p>
        </w:tc>
      </w:tr>
      <w:tr w14:paraId="0060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714C6CEB">
            <w:pPr>
              <w:pStyle w:val="35"/>
              <w:tabs>
                <w:tab w:val="left" w:pos="567"/>
              </w:tabs>
              <w:rPr>
                <w:rFonts w:ascii="Times New Roman" w:hAnsi="Times New Roman"/>
                <w:szCs w:val="24"/>
              </w:rPr>
            </w:pPr>
            <w:r>
              <w:rPr>
                <w:rFonts w:ascii="Times New Roman" w:hAnsi="Times New Roman"/>
                <w:szCs w:val="24"/>
              </w:rPr>
              <w:t>…</w:t>
            </w:r>
          </w:p>
        </w:tc>
        <w:tc>
          <w:tcPr>
            <w:tcW w:w="2825" w:type="dxa"/>
          </w:tcPr>
          <w:p w14:paraId="1BFB6EC8">
            <w:pPr>
              <w:pStyle w:val="35"/>
              <w:tabs>
                <w:tab w:val="left" w:pos="567"/>
              </w:tabs>
              <w:rPr>
                <w:rFonts w:ascii="Times New Roman" w:hAnsi="Times New Roman"/>
                <w:szCs w:val="24"/>
              </w:rPr>
            </w:pPr>
            <w:r>
              <w:rPr>
                <w:rFonts w:ascii="Times New Roman" w:hAnsi="Times New Roman"/>
                <w:szCs w:val="24"/>
              </w:rPr>
              <w:t>Faza n</w:t>
            </w:r>
          </w:p>
          <w:p w14:paraId="17D5A86E">
            <w:pPr>
              <w:pStyle w:val="35"/>
              <w:tabs>
                <w:tab w:val="left" w:pos="567"/>
              </w:tabs>
              <w:rPr>
                <w:rFonts w:ascii="Times New Roman" w:hAnsi="Times New Roman"/>
                <w:szCs w:val="24"/>
              </w:rPr>
            </w:pPr>
            <w:r>
              <w:rPr>
                <w:rFonts w:ascii="Times New Roman" w:hAnsi="Times New Roman"/>
                <w:szCs w:val="24"/>
              </w:rPr>
              <w:t>:</w:t>
            </w:r>
          </w:p>
          <w:p w14:paraId="7AAB3928">
            <w:pPr>
              <w:pStyle w:val="35"/>
              <w:tabs>
                <w:tab w:val="left" w:pos="567"/>
              </w:tabs>
              <w:rPr>
                <w:rFonts w:ascii="Times New Roman" w:hAnsi="Times New Roman"/>
                <w:szCs w:val="24"/>
              </w:rPr>
            </w:pPr>
            <w:r>
              <w:rPr>
                <w:rFonts w:ascii="Times New Roman" w:hAnsi="Times New Roman"/>
                <w:szCs w:val="24"/>
              </w:rPr>
              <w:t>__________________</w:t>
            </w:r>
          </w:p>
          <w:p w14:paraId="15BCB263">
            <w:pPr>
              <w:pStyle w:val="35"/>
              <w:tabs>
                <w:tab w:val="left" w:pos="567"/>
              </w:tabs>
              <w:rPr>
                <w:rFonts w:ascii="Times New Roman" w:hAnsi="Times New Roman"/>
                <w:szCs w:val="24"/>
              </w:rPr>
            </w:pPr>
            <w:r>
              <w:rPr>
                <w:rFonts w:ascii="Times New Roman" w:hAnsi="Times New Roman"/>
                <w:szCs w:val="24"/>
              </w:rPr>
              <w:t>__________________</w:t>
            </w:r>
          </w:p>
          <w:p w14:paraId="03144760">
            <w:pPr>
              <w:pStyle w:val="35"/>
              <w:tabs>
                <w:tab w:val="left" w:pos="567"/>
              </w:tabs>
              <w:rPr>
                <w:rFonts w:ascii="Times New Roman" w:hAnsi="Times New Roman"/>
                <w:szCs w:val="24"/>
              </w:rPr>
            </w:pPr>
          </w:p>
        </w:tc>
        <w:tc>
          <w:tcPr>
            <w:tcW w:w="1035" w:type="dxa"/>
          </w:tcPr>
          <w:p w14:paraId="3C02E553">
            <w:pPr>
              <w:pStyle w:val="35"/>
              <w:tabs>
                <w:tab w:val="left" w:pos="567"/>
              </w:tabs>
              <w:rPr>
                <w:rFonts w:ascii="Times New Roman" w:hAnsi="Times New Roman"/>
                <w:szCs w:val="24"/>
              </w:rPr>
            </w:pPr>
          </w:p>
        </w:tc>
        <w:tc>
          <w:tcPr>
            <w:tcW w:w="1215" w:type="dxa"/>
          </w:tcPr>
          <w:p w14:paraId="56246484">
            <w:pPr>
              <w:pStyle w:val="35"/>
              <w:tabs>
                <w:tab w:val="left" w:pos="567"/>
              </w:tabs>
              <w:rPr>
                <w:rFonts w:ascii="Times New Roman" w:hAnsi="Times New Roman"/>
                <w:szCs w:val="24"/>
              </w:rPr>
            </w:pPr>
          </w:p>
        </w:tc>
        <w:tc>
          <w:tcPr>
            <w:tcW w:w="1005" w:type="dxa"/>
            <w:gridSpan w:val="2"/>
          </w:tcPr>
          <w:p w14:paraId="4D30F1BF">
            <w:pPr>
              <w:pStyle w:val="35"/>
              <w:tabs>
                <w:tab w:val="left" w:pos="567"/>
              </w:tabs>
              <w:rPr>
                <w:rFonts w:ascii="Times New Roman" w:hAnsi="Times New Roman"/>
                <w:szCs w:val="24"/>
              </w:rPr>
            </w:pPr>
          </w:p>
        </w:tc>
        <w:tc>
          <w:tcPr>
            <w:tcW w:w="990" w:type="dxa"/>
            <w:gridSpan w:val="2"/>
          </w:tcPr>
          <w:p w14:paraId="69B70566">
            <w:pPr>
              <w:pStyle w:val="35"/>
              <w:tabs>
                <w:tab w:val="left" w:pos="567"/>
              </w:tabs>
              <w:rPr>
                <w:rFonts w:ascii="Times New Roman" w:hAnsi="Times New Roman"/>
                <w:szCs w:val="24"/>
              </w:rPr>
            </w:pPr>
          </w:p>
        </w:tc>
        <w:tc>
          <w:tcPr>
            <w:tcW w:w="1245" w:type="dxa"/>
          </w:tcPr>
          <w:p w14:paraId="2D57122B">
            <w:pPr>
              <w:pStyle w:val="35"/>
              <w:tabs>
                <w:tab w:val="left" w:pos="567"/>
              </w:tabs>
              <w:rPr>
                <w:rFonts w:ascii="Times New Roman" w:hAnsi="Times New Roman"/>
                <w:szCs w:val="24"/>
              </w:rPr>
            </w:pPr>
          </w:p>
        </w:tc>
      </w:tr>
    </w:tbl>
    <w:p w14:paraId="19243881">
      <w:pPr>
        <w:jc w:val="both"/>
        <w:rPr>
          <w:rFonts w:eastAsia="PMingLiU"/>
          <w:lang w:eastAsia="zh-CN"/>
        </w:rPr>
      </w:pPr>
    </w:p>
    <w:p w14:paraId="1D9878FF">
      <w:pPr>
        <w:jc w:val="both"/>
        <w:rPr>
          <w:rFonts w:eastAsia="PMingLiU"/>
          <w:lang w:eastAsia="zh-CN"/>
        </w:rPr>
      </w:pPr>
      <w:r>
        <w:rPr>
          <w:rFonts w:eastAsia="PMingLiU"/>
          <w:lang w:eastAsia="zh-CN"/>
        </w:rPr>
        <w:t>Semnat: _________________________________________</w:t>
      </w:r>
    </w:p>
    <w:p w14:paraId="7D667F18">
      <w:pPr>
        <w:jc w:val="both"/>
        <w:rPr>
          <w:rFonts w:eastAsia="PMingLiU"/>
          <w:lang w:eastAsia="zh-CN"/>
        </w:rPr>
      </w:pPr>
      <w:r>
        <w:rPr>
          <w:rFonts w:eastAsia="PMingLiU"/>
          <w:lang w:eastAsia="zh-CN"/>
        </w:rPr>
        <w:t>Nume: __________________________________________</w:t>
      </w:r>
    </w:p>
    <w:p w14:paraId="6026B16E">
      <w:pPr>
        <w:jc w:val="both"/>
        <w:rPr>
          <w:rFonts w:eastAsia="PMingLiU"/>
          <w:lang w:eastAsia="zh-CN"/>
        </w:rPr>
      </w:pPr>
      <w:r>
        <w:rPr>
          <w:rFonts w:eastAsia="PMingLiU"/>
          <w:lang w:eastAsia="zh-CN"/>
        </w:rPr>
        <w:t>Funcţia în cadrul întreprinderii: ____________________________</w:t>
      </w:r>
    </w:p>
    <w:p w14:paraId="4771B096">
      <w:pPr>
        <w:jc w:val="both"/>
        <w:rPr>
          <w:rFonts w:eastAsia="PMingLiU"/>
          <w:lang w:eastAsia="zh-CN"/>
        </w:rPr>
      </w:pPr>
      <w:r>
        <w:rPr>
          <w:rFonts w:eastAsia="PMingLiU"/>
          <w:lang w:eastAsia="zh-CN"/>
        </w:rPr>
        <w:t>Denumirea întreprinderii:  ________________________________</w:t>
      </w:r>
    </w:p>
    <w:p w14:paraId="6F904C59">
      <w:pPr>
        <w:pStyle w:val="86"/>
        <w:tabs>
          <w:tab w:val="left" w:pos="567"/>
        </w:tabs>
        <w:spacing w:before="0" w:beforeAutospacing="0" w:after="0"/>
        <w:ind w:left="0" w:firstLine="0"/>
        <w:jc w:val="center"/>
        <w:rPr>
          <w:rFonts w:eastAsia="PMingLiU"/>
          <w:lang w:val="ro-RO" w:eastAsia="zh-CN"/>
        </w:rPr>
      </w:pPr>
    </w:p>
    <w:p w14:paraId="0DCDD4B7">
      <w:pPr>
        <w:pStyle w:val="86"/>
        <w:tabs>
          <w:tab w:val="left" w:pos="567"/>
        </w:tabs>
        <w:ind w:left="0" w:firstLine="0"/>
        <w:rPr>
          <w:rFonts w:eastAsia="PMingLiU"/>
          <w:lang w:val="ro-RO" w:eastAsia="zh-CN"/>
        </w:rPr>
      </w:pPr>
    </w:p>
    <w:p w14:paraId="2C6636FD">
      <w:pPr>
        <w:pStyle w:val="86"/>
        <w:tabs>
          <w:tab w:val="left" w:pos="567"/>
        </w:tabs>
        <w:ind w:left="0" w:firstLine="0"/>
        <w:rPr>
          <w:rFonts w:eastAsia="PMingLiU"/>
          <w:lang w:val="ro-RO" w:eastAsia="zh-CN"/>
        </w:rPr>
      </w:pPr>
    </w:p>
    <w:p w14:paraId="0CA930E2">
      <w:pPr>
        <w:spacing w:after="160" w:line="259" w:lineRule="auto"/>
        <w:rPr>
          <w:rFonts w:eastAsia="PMingLiU"/>
          <w:b/>
          <w:lang w:eastAsia="zh-CN"/>
        </w:rPr>
      </w:pPr>
      <w:r>
        <w:rPr>
          <w:rFonts w:eastAsia="PMingLiU"/>
          <w:b/>
          <w:lang w:eastAsia="zh-CN"/>
        </w:rPr>
        <w:br w:type="page"/>
      </w:r>
    </w:p>
    <w:p w14:paraId="07E34268">
      <w:pPr>
        <w:jc w:val="right"/>
        <w:rPr>
          <w:sz w:val="22"/>
          <w:szCs w:val="22"/>
        </w:rPr>
      </w:pPr>
      <w:r>
        <w:t>Anexa nr. 12</w:t>
      </w:r>
    </w:p>
    <w:p w14:paraId="34774E0C">
      <w:pPr>
        <w:jc w:val="right"/>
      </w:pPr>
      <w:r>
        <w:t>la Documentația standard nr._____</w:t>
      </w:r>
    </w:p>
    <w:p w14:paraId="5FF9FA06">
      <w:pPr>
        <w:jc w:val="right"/>
      </w:pPr>
      <w:r>
        <w:t>din “____” ________ 20___</w:t>
      </w:r>
    </w:p>
    <w:bookmarkEnd w:id="51"/>
    <w:p w14:paraId="13F9A5F4">
      <w:pPr>
        <w:rPr>
          <w:rFonts w:eastAsia="PMingLiU"/>
          <w:b/>
          <w:lang w:eastAsia="zh-CN"/>
        </w:rPr>
      </w:pPr>
    </w:p>
    <w:p w14:paraId="6B603916">
      <w:pPr>
        <w:jc w:val="center"/>
        <w:rPr>
          <w:rFonts w:eastAsia="PMingLiU"/>
          <w:b/>
          <w:lang w:eastAsia="zh-CN"/>
        </w:rPr>
      </w:pPr>
      <w:r>
        <w:rPr>
          <w:rFonts w:eastAsia="PMingLiU"/>
          <w:b/>
          <w:lang w:eastAsia="zh-CN"/>
        </w:rPr>
        <w:t>DECLARAȚIE</w:t>
      </w:r>
    </w:p>
    <w:p w14:paraId="657AEAB7">
      <w:pPr>
        <w:pStyle w:val="35"/>
        <w:tabs>
          <w:tab w:val="left" w:pos="567"/>
        </w:tabs>
        <w:jc w:val="center"/>
        <w:rPr>
          <w:b/>
        </w:rPr>
      </w:pPr>
      <w:r>
        <w:rPr>
          <w:b/>
        </w:rPr>
        <w:t>privind experienţa similară</w:t>
      </w:r>
    </w:p>
    <w:p w14:paraId="378B53B6">
      <w:pPr>
        <w:pStyle w:val="35"/>
        <w:tabs>
          <w:tab w:val="left" w:pos="567"/>
        </w:tabs>
        <w:jc w:val="center"/>
        <w:rPr>
          <w:rFonts w:ascii="Times New Roman" w:hAnsi="Times New Roman"/>
          <w:b/>
          <w:szCs w:val="24"/>
        </w:rPr>
      </w:pPr>
    </w:p>
    <w:p w14:paraId="77172FCD">
      <w:pPr>
        <w:pStyle w:val="3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4F91BEA3">
      <w:pPr>
        <w:pStyle w:val="3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254B5419">
      <w:pPr>
        <w:pStyle w:val="3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55E6179A">
      <w:pPr>
        <w:pStyle w:val="3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77244496">
      <w:pPr>
        <w:pStyle w:val="3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45681FEF">
      <w:pPr>
        <w:pStyle w:val="3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469DEDF6">
      <w:pPr>
        <w:pStyle w:val="35"/>
        <w:tabs>
          <w:tab w:val="left" w:pos="567"/>
        </w:tabs>
        <w:jc w:val="right"/>
        <w:rPr>
          <w:rFonts w:ascii="Times New Roman" w:hAnsi="Times New Roman"/>
          <w:szCs w:val="24"/>
        </w:rPr>
      </w:pPr>
      <w:r>
        <w:rPr>
          <w:rFonts w:ascii="Times New Roman" w:hAnsi="Times New Roman"/>
          <w:szCs w:val="24"/>
        </w:rPr>
        <w:t>(se notează opţiunea corespunzătoare)</w:t>
      </w:r>
    </w:p>
    <w:p w14:paraId="33BEE3EA">
      <w:pPr>
        <w:pStyle w:val="35"/>
        <w:numPr>
          <w:ilvl w:val="0"/>
          <w:numId w:val="21"/>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3D3A50EA">
      <w:pPr>
        <w:pStyle w:val="35"/>
        <w:numPr>
          <w:ilvl w:val="0"/>
          <w:numId w:val="21"/>
        </w:numPr>
        <w:tabs>
          <w:tab w:val="left" w:pos="567"/>
        </w:tabs>
        <w:ind w:left="0" w:firstLine="0"/>
        <w:jc w:val="both"/>
        <w:rPr>
          <w:rFonts w:ascii="Times New Roman" w:hAnsi="Times New Roman"/>
          <w:szCs w:val="24"/>
        </w:rPr>
      </w:pPr>
      <w:r>
        <w:rPr>
          <w:rFonts w:ascii="Times New Roman" w:hAnsi="Times New Roman"/>
          <w:szCs w:val="24"/>
        </w:rPr>
        <w:t>antreprenor asociat</w:t>
      </w:r>
    </w:p>
    <w:p w14:paraId="013EF0BC">
      <w:pPr>
        <w:pStyle w:val="35"/>
        <w:numPr>
          <w:ilvl w:val="0"/>
          <w:numId w:val="21"/>
        </w:numPr>
        <w:tabs>
          <w:tab w:val="left" w:pos="567"/>
        </w:tabs>
        <w:ind w:left="0" w:firstLine="0"/>
        <w:jc w:val="both"/>
        <w:rPr>
          <w:rFonts w:ascii="Times New Roman" w:hAnsi="Times New Roman"/>
          <w:szCs w:val="24"/>
        </w:rPr>
      </w:pPr>
      <w:r>
        <w:rPr>
          <w:rFonts w:ascii="Times New Roman" w:hAnsi="Times New Roman"/>
          <w:szCs w:val="24"/>
        </w:rPr>
        <w:t>subantreprenor</w:t>
      </w:r>
    </w:p>
    <w:p w14:paraId="66A619F6">
      <w:pPr>
        <w:pStyle w:val="3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r>
      <w:r>
        <w:rPr>
          <w:rFonts w:ascii="Times New Roman" w:hAnsi="Times New Roman"/>
          <w:szCs w:val="24"/>
        </w:rPr>
        <w:t xml:space="preserve">exprimată în moneda      </w:t>
      </w:r>
      <w:r>
        <w:rPr>
          <w:rFonts w:ascii="Times New Roman" w:hAnsi="Times New Roman"/>
          <w:szCs w:val="24"/>
        </w:rPr>
        <w:tab/>
      </w:r>
      <w:r>
        <w:rPr>
          <w:rFonts w:ascii="Times New Roman" w:hAnsi="Times New Roman"/>
          <w:szCs w:val="24"/>
        </w:rPr>
        <w:t xml:space="preserve">     exprimată</w:t>
      </w:r>
    </w:p>
    <w:p w14:paraId="0D3EDF05">
      <w:pPr>
        <w:pStyle w:val="3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r>
      <w:r>
        <w:rPr>
          <w:rFonts w:ascii="Times New Roman" w:hAnsi="Times New Roman"/>
          <w:szCs w:val="24"/>
        </w:rPr>
        <w:t xml:space="preserve">     în echivalent</w:t>
      </w:r>
    </w:p>
    <w:p w14:paraId="3FFE69EE">
      <w:pPr>
        <w:pStyle w:val="3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r>
      <w:r>
        <w:rPr>
          <w:rFonts w:ascii="Times New Roman" w:hAnsi="Times New Roman"/>
          <w:szCs w:val="24"/>
        </w:rPr>
        <w:t>dolari SUA</w:t>
      </w:r>
    </w:p>
    <w:p w14:paraId="1E32A242">
      <w:pPr>
        <w:pStyle w:val="3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r>
      <w:r>
        <w:rPr>
          <w:rFonts w:ascii="Times New Roman" w:hAnsi="Times New Roman"/>
          <w:szCs w:val="24"/>
        </w:rPr>
        <w:t xml:space="preserve">        __________________</w:t>
      </w:r>
    </w:p>
    <w:p w14:paraId="17878CCE">
      <w:pPr>
        <w:pStyle w:val="35"/>
        <w:tabs>
          <w:tab w:val="left" w:pos="567"/>
        </w:tabs>
        <w:rPr>
          <w:rFonts w:ascii="Times New Roman" w:hAnsi="Times New Roman"/>
          <w:szCs w:val="24"/>
        </w:rPr>
      </w:pPr>
      <w:r>
        <w:rPr>
          <w:rFonts w:ascii="Times New Roman" w:hAnsi="Times New Roman"/>
          <w:szCs w:val="24"/>
        </w:rPr>
        <w:t xml:space="preserve">b) finală </w:t>
      </w:r>
      <w:r>
        <w:t>(la data  finalizării contractului) __________________</w:t>
      </w:r>
      <w:r>
        <w:tab/>
      </w:r>
      <w:r>
        <w:t xml:space="preserve">    ____________________</w:t>
      </w:r>
    </w:p>
    <w:p w14:paraId="4631719C">
      <w:pPr>
        <w:pStyle w:val="3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pPr>
        <w:pStyle w:val="35"/>
        <w:tabs>
          <w:tab w:val="left" w:pos="567"/>
        </w:tabs>
        <w:rPr>
          <w:rFonts w:ascii="Times New Roman" w:hAnsi="Times New Roman"/>
          <w:szCs w:val="24"/>
        </w:rPr>
      </w:pPr>
      <w:r>
        <w:rPr>
          <w:rFonts w:ascii="Times New Roman" w:hAnsi="Times New Roman"/>
          <w:szCs w:val="24"/>
        </w:rPr>
        <w:t>9. Perioada de executare a lucrării (luni)</w:t>
      </w:r>
    </w:p>
    <w:p w14:paraId="42DF6CE0">
      <w:pPr>
        <w:pStyle w:val="35"/>
        <w:numPr>
          <w:ilvl w:val="0"/>
          <w:numId w:val="22"/>
        </w:numPr>
        <w:tabs>
          <w:tab w:val="left" w:pos="567"/>
          <w:tab w:val="left" w:pos="1080"/>
          <w:tab w:val="left" w:pos="5889"/>
          <w:tab w:val="clear" w:pos="360"/>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1060AC2A">
      <w:pPr>
        <w:pStyle w:val="3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67B9721D">
      <w:pPr>
        <w:pStyle w:val="3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505BBED7">
      <w:pPr>
        <w:pStyle w:val="3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6AB5250E">
      <w:pPr>
        <w:pStyle w:val="3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425B79F4">
      <w:pPr>
        <w:pStyle w:val="3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4A6266BF">
      <w:pPr>
        <w:pStyle w:val="3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eastAsia="zh-CN"/>
        </w:rPr>
      </w:pPr>
    </w:p>
    <w:p w14:paraId="4A0272D8">
      <w:pPr>
        <w:rPr>
          <w:rFonts w:eastAsia="MS Mincho"/>
          <w:lang w:eastAsia="zh-CN"/>
        </w:rPr>
      </w:pPr>
      <w:r>
        <w:rPr>
          <w:rFonts w:eastAsia="MS Mincho"/>
          <w:lang w:eastAsia="zh-CN"/>
        </w:rPr>
        <w:t>Data completării:______________________</w:t>
      </w:r>
    </w:p>
    <w:p w14:paraId="5AFC94AB">
      <w:pPr>
        <w:jc w:val="both"/>
        <w:rPr>
          <w:rFonts w:eastAsia="PMingLiU"/>
          <w:lang w:eastAsia="zh-CN"/>
        </w:rPr>
      </w:pPr>
      <w:r>
        <w:rPr>
          <w:rFonts w:eastAsia="PMingLiU"/>
          <w:lang w:eastAsia="zh-CN"/>
        </w:rPr>
        <w:t>Semnat: _____________________________</w:t>
      </w:r>
    </w:p>
    <w:p w14:paraId="26E059E9">
      <w:pPr>
        <w:jc w:val="both"/>
        <w:rPr>
          <w:rFonts w:eastAsia="PMingLiU"/>
          <w:lang w:eastAsia="zh-CN"/>
        </w:rPr>
      </w:pPr>
      <w:r>
        <w:rPr>
          <w:rFonts w:eastAsia="PMingLiU"/>
          <w:lang w:eastAsia="zh-CN"/>
        </w:rPr>
        <w:t>Nume: ______________________________</w:t>
      </w:r>
    </w:p>
    <w:p w14:paraId="07E607CE">
      <w:pPr>
        <w:jc w:val="both"/>
        <w:rPr>
          <w:rFonts w:eastAsia="PMingLiU"/>
          <w:lang w:eastAsia="zh-CN"/>
        </w:rPr>
      </w:pPr>
      <w:r>
        <w:rPr>
          <w:rFonts w:eastAsia="PMingLiU"/>
          <w:lang w:eastAsia="zh-CN"/>
        </w:rPr>
        <w:t>Funcţia în cadrul întreprinderii: ____________________________</w:t>
      </w:r>
    </w:p>
    <w:p w14:paraId="1EC61A3E">
      <w:pPr>
        <w:jc w:val="both"/>
        <w:rPr>
          <w:rFonts w:eastAsia="PMingLiU"/>
          <w:b/>
          <w:lang w:eastAsia="zh-CN"/>
        </w:rPr>
      </w:pPr>
      <w:r>
        <w:rPr>
          <w:rFonts w:eastAsia="PMingLiU"/>
          <w:lang w:eastAsia="zh-CN"/>
        </w:rPr>
        <w:t>Denumirea întreprinderii: __________________________</w:t>
      </w:r>
    </w:p>
    <w:p w14:paraId="30E97D0A">
      <w:pPr>
        <w:spacing w:after="200" w:line="276" w:lineRule="auto"/>
        <w:rPr>
          <w:rFonts w:eastAsia="PMingLiU"/>
          <w:lang w:eastAsia="zh-CN"/>
        </w:rPr>
      </w:pPr>
      <w:bookmarkStart w:id="52" w:name="_Toc449692109"/>
    </w:p>
    <w:p w14:paraId="086EAB2C">
      <w:pPr>
        <w:jc w:val="center"/>
        <w:rPr>
          <w:rFonts w:eastAsia="PMingLiU"/>
          <w:b/>
          <w:lang w:eastAsia="zh-CN"/>
        </w:rPr>
      </w:pPr>
    </w:p>
    <w:p w14:paraId="0BF7722B">
      <w:pPr>
        <w:spacing w:after="160" w:line="259" w:lineRule="auto"/>
        <w:rPr>
          <w:rFonts w:eastAsia="PMingLiU"/>
          <w:b/>
          <w:lang w:eastAsia="zh-CN"/>
        </w:rPr>
      </w:pPr>
      <w:r>
        <w:rPr>
          <w:rFonts w:eastAsia="PMingLiU"/>
          <w:b/>
          <w:lang w:eastAsia="zh-CN"/>
        </w:rPr>
        <w:br w:type="page"/>
      </w:r>
    </w:p>
    <w:p w14:paraId="513E54D0">
      <w:pPr>
        <w:jc w:val="right"/>
        <w:rPr>
          <w:sz w:val="22"/>
          <w:szCs w:val="22"/>
        </w:rPr>
      </w:pPr>
      <w:r>
        <w:t>Anexa nr. 13</w:t>
      </w:r>
    </w:p>
    <w:p w14:paraId="5F48A220">
      <w:pPr>
        <w:jc w:val="right"/>
      </w:pPr>
      <w:r>
        <w:t>la Documentația standard nr._____</w:t>
      </w:r>
    </w:p>
    <w:p w14:paraId="00809B6B">
      <w:pPr>
        <w:jc w:val="right"/>
      </w:pPr>
      <w:r>
        <w:t>din “____” ________ 20___</w:t>
      </w:r>
    </w:p>
    <w:p w14:paraId="60D6F9A9">
      <w:pPr>
        <w:jc w:val="center"/>
        <w:rPr>
          <w:rFonts w:eastAsia="PMingLiU"/>
          <w:b/>
          <w:lang w:eastAsia="zh-CN"/>
        </w:rPr>
      </w:pPr>
    </w:p>
    <w:p w14:paraId="3234C587">
      <w:pPr>
        <w:jc w:val="center"/>
        <w:rPr>
          <w:rFonts w:eastAsia="PMingLiU"/>
          <w:b/>
          <w:lang w:eastAsia="zh-CN"/>
        </w:rPr>
      </w:pPr>
    </w:p>
    <w:bookmarkEnd w:id="52"/>
    <w:p w14:paraId="2D8A9806">
      <w:pPr>
        <w:jc w:val="center"/>
        <w:rPr>
          <w:b/>
        </w:rPr>
      </w:pPr>
    </w:p>
    <w:p w14:paraId="38F6D8B3">
      <w:pPr>
        <w:pStyle w:val="35"/>
        <w:tabs>
          <w:tab w:val="left" w:pos="567"/>
        </w:tabs>
        <w:jc w:val="center"/>
        <w:rPr>
          <w:rFonts w:ascii="Times New Roman" w:hAnsi="Times New Roman" w:eastAsia="PMingLiU"/>
          <w:b/>
          <w:szCs w:val="24"/>
          <w:lang w:eastAsia="zh-CN"/>
        </w:rPr>
      </w:pPr>
      <w:r>
        <w:rPr>
          <w:rFonts w:ascii="Times New Roman" w:hAnsi="Times New Roman" w:eastAsia="PMingLiU"/>
          <w:b/>
          <w:szCs w:val="24"/>
          <w:lang w:eastAsia="zh-CN"/>
        </w:rPr>
        <w:t xml:space="preserve">DECLARAȚIE </w:t>
      </w:r>
    </w:p>
    <w:p w14:paraId="70E41F8B">
      <w:pPr>
        <w:pStyle w:val="35"/>
        <w:tabs>
          <w:tab w:val="left" w:pos="567"/>
        </w:tabs>
        <w:jc w:val="center"/>
        <w:rPr>
          <w:rFonts w:ascii="Times New Roman" w:hAnsi="Times New Roman"/>
          <w:b/>
          <w:szCs w:val="24"/>
        </w:rPr>
      </w:pPr>
      <w:r>
        <w:rPr>
          <w:rFonts w:ascii="Times New Roman" w:hAnsi="Times New Roman" w:eastAsia="PMingLiU"/>
          <w:b/>
          <w:szCs w:val="24"/>
          <w:lang w:eastAsia="zh-CN"/>
        </w:rPr>
        <w:t xml:space="preserve">privind </w:t>
      </w:r>
      <w:r>
        <w:rPr>
          <w:rFonts w:ascii="Times New Roman" w:hAnsi="Times New Roman"/>
          <w:b/>
          <w:szCs w:val="24"/>
        </w:rPr>
        <w:t>lista principalelor lucrări executate în ultimul an de activitate</w:t>
      </w:r>
    </w:p>
    <w:p w14:paraId="7A9B1380">
      <w:pPr>
        <w:pStyle w:val="35"/>
        <w:tabs>
          <w:tab w:val="left" w:pos="567"/>
        </w:tabs>
        <w:rPr>
          <w:rFonts w:ascii="Times New Roman" w:hAnsi="Times New Roman"/>
          <w:b/>
          <w:szCs w:val="24"/>
        </w:rPr>
      </w:pPr>
    </w:p>
    <w:tbl>
      <w:tblPr>
        <w:tblStyle w:val="14"/>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rPr>
            </w:pPr>
            <w:r>
              <w:rPr>
                <w:b/>
                <w:bCs/>
              </w:rPr>
              <w:t>Nr</w:t>
            </w:r>
          </w:p>
          <w:p w14:paraId="2842057D">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rPr>
            </w:pPr>
            <w:r>
              <w:rPr>
                <w:b/>
                <w:bCs/>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rPr>
            </w:pPr>
            <w:r>
              <w:rPr>
                <w:b/>
                <w:bCs/>
              </w:rPr>
              <w:t>Calitatea antreprenorului</w:t>
            </w:r>
            <w:r>
              <w:rPr>
                <w:b/>
                <w:bCs/>
                <w:vertAlign w:val="superscript"/>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rPr>
            </w:pPr>
            <w:r>
              <w:rPr>
                <w:b/>
                <w:bCs/>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rPr>
            </w:pPr>
            <w:r>
              <w:rPr>
                <w:b/>
                <w:bCs/>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rPr>
            </w:pPr>
            <w:r>
              <w:rPr>
                <w:b/>
                <w:bCs/>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56D25557">
            <w:pPr>
              <w:jc w:val="center"/>
            </w:pPr>
            <w:r>
              <w:t> </w:t>
            </w:r>
          </w:p>
        </w:tc>
        <w:tc>
          <w:tcPr>
            <w:tcW w:w="1440" w:type="dxa"/>
            <w:tcBorders>
              <w:top w:val="nil"/>
              <w:left w:val="nil"/>
              <w:bottom w:val="single" w:color="auto" w:sz="4" w:space="0"/>
              <w:right w:val="single" w:color="auto" w:sz="4" w:space="0"/>
            </w:tcBorders>
            <w:vAlign w:val="center"/>
          </w:tcPr>
          <w:p w14:paraId="5E20D7ED">
            <w:pPr>
              <w:jc w:val="center"/>
            </w:pPr>
            <w:r>
              <w:t> </w:t>
            </w:r>
          </w:p>
        </w:tc>
        <w:tc>
          <w:tcPr>
            <w:tcW w:w="2118" w:type="dxa"/>
            <w:tcBorders>
              <w:top w:val="nil"/>
              <w:left w:val="nil"/>
              <w:bottom w:val="single" w:color="auto" w:sz="4" w:space="0"/>
              <w:right w:val="single" w:color="auto" w:sz="4" w:space="0"/>
            </w:tcBorders>
            <w:vAlign w:val="center"/>
          </w:tcPr>
          <w:p w14:paraId="2D087976">
            <w:pPr>
              <w:jc w:val="center"/>
            </w:pPr>
            <w:r>
              <w:t> </w:t>
            </w:r>
          </w:p>
        </w:tc>
        <w:tc>
          <w:tcPr>
            <w:tcW w:w="1276" w:type="dxa"/>
            <w:tcBorders>
              <w:top w:val="nil"/>
              <w:left w:val="nil"/>
              <w:bottom w:val="single" w:color="auto" w:sz="4" w:space="0"/>
              <w:right w:val="single" w:color="auto" w:sz="4" w:space="0"/>
            </w:tcBorders>
            <w:vAlign w:val="center"/>
          </w:tcPr>
          <w:p w14:paraId="39287FF4">
            <w:pPr>
              <w:jc w:val="center"/>
            </w:pPr>
            <w:r>
              <w:t> </w:t>
            </w:r>
          </w:p>
        </w:tc>
        <w:tc>
          <w:tcPr>
            <w:tcW w:w="1276" w:type="dxa"/>
            <w:tcBorders>
              <w:top w:val="nil"/>
              <w:left w:val="nil"/>
              <w:bottom w:val="single" w:color="auto" w:sz="4" w:space="0"/>
              <w:right w:val="single" w:color="auto" w:sz="4" w:space="0"/>
            </w:tcBorders>
            <w:vAlign w:val="center"/>
          </w:tcPr>
          <w:p w14:paraId="61C1968B">
            <w:pPr>
              <w:jc w:val="center"/>
            </w:pPr>
            <w:r>
              <w:t> </w:t>
            </w:r>
          </w:p>
        </w:tc>
        <w:tc>
          <w:tcPr>
            <w:tcW w:w="1417" w:type="dxa"/>
            <w:tcBorders>
              <w:top w:val="nil"/>
              <w:left w:val="nil"/>
              <w:bottom w:val="single" w:color="auto" w:sz="4" w:space="0"/>
              <w:right w:val="single" w:color="auto" w:sz="4" w:space="0"/>
            </w:tcBorders>
            <w:vAlign w:val="center"/>
          </w:tcPr>
          <w:p w14:paraId="5AB949B5">
            <w:pPr>
              <w:jc w:val="center"/>
            </w:pPr>
            <w: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62B18C3">
            <w:pPr>
              <w:jc w:val="center"/>
            </w:pPr>
            <w:r>
              <w:t> </w:t>
            </w:r>
          </w:p>
        </w:tc>
        <w:tc>
          <w:tcPr>
            <w:tcW w:w="1440" w:type="dxa"/>
            <w:tcBorders>
              <w:top w:val="nil"/>
              <w:left w:val="nil"/>
              <w:bottom w:val="single" w:color="auto" w:sz="4" w:space="0"/>
              <w:right w:val="single" w:color="auto" w:sz="4" w:space="0"/>
            </w:tcBorders>
            <w:vAlign w:val="center"/>
          </w:tcPr>
          <w:p w14:paraId="1E61E38F">
            <w:pPr>
              <w:jc w:val="center"/>
            </w:pPr>
            <w:r>
              <w:t> </w:t>
            </w:r>
          </w:p>
        </w:tc>
        <w:tc>
          <w:tcPr>
            <w:tcW w:w="2118" w:type="dxa"/>
            <w:tcBorders>
              <w:top w:val="nil"/>
              <w:left w:val="nil"/>
              <w:bottom w:val="single" w:color="auto" w:sz="4" w:space="0"/>
              <w:right w:val="single" w:color="auto" w:sz="4" w:space="0"/>
            </w:tcBorders>
            <w:vAlign w:val="center"/>
          </w:tcPr>
          <w:p w14:paraId="2C639BF3">
            <w:pPr>
              <w:jc w:val="center"/>
            </w:pPr>
            <w:r>
              <w:t> </w:t>
            </w:r>
          </w:p>
        </w:tc>
        <w:tc>
          <w:tcPr>
            <w:tcW w:w="1276" w:type="dxa"/>
            <w:tcBorders>
              <w:top w:val="nil"/>
              <w:left w:val="nil"/>
              <w:bottom w:val="single" w:color="auto" w:sz="4" w:space="0"/>
              <w:right w:val="single" w:color="auto" w:sz="4" w:space="0"/>
            </w:tcBorders>
            <w:vAlign w:val="center"/>
          </w:tcPr>
          <w:p w14:paraId="04627932">
            <w:pPr>
              <w:jc w:val="center"/>
            </w:pPr>
            <w:r>
              <w:t> </w:t>
            </w:r>
          </w:p>
        </w:tc>
        <w:tc>
          <w:tcPr>
            <w:tcW w:w="1276" w:type="dxa"/>
            <w:tcBorders>
              <w:top w:val="nil"/>
              <w:left w:val="nil"/>
              <w:bottom w:val="single" w:color="auto" w:sz="4" w:space="0"/>
              <w:right w:val="single" w:color="auto" w:sz="4" w:space="0"/>
            </w:tcBorders>
            <w:vAlign w:val="center"/>
          </w:tcPr>
          <w:p w14:paraId="50D02451">
            <w:pPr>
              <w:jc w:val="center"/>
            </w:pPr>
            <w:r>
              <w:t> </w:t>
            </w:r>
          </w:p>
        </w:tc>
        <w:tc>
          <w:tcPr>
            <w:tcW w:w="1417" w:type="dxa"/>
            <w:tcBorders>
              <w:top w:val="nil"/>
              <w:left w:val="nil"/>
              <w:bottom w:val="single" w:color="auto" w:sz="4" w:space="0"/>
              <w:right w:val="single" w:color="auto" w:sz="4" w:space="0"/>
            </w:tcBorders>
            <w:vAlign w:val="center"/>
          </w:tcPr>
          <w:p w14:paraId="5C0E1742">
            <w:pPr>
              <w:jc w:val="center"/>
            </w:pPr>
            <w: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12D5C227">
            <w:pPr>
              <w:jc w:val="center"/>
            </w:pPr>
            <w:r>
              <w:t> </w:t>
            </w:r>
          </w:p>
        </w:tc>
        <w:tc>
          <w:tcPr>
            <w:tcW w:w="1440" w:type="dxa"/>
            <w:tcBorders>
              <w:top w:val="nil"/>
              <w:left w:val="nil"/>
              <w:bottom w:val="single" w:color="auto" w:sz="4" w:space="0"/>
              <w:right w:val="single" w:color="auto" w:sz="4" w:space="0"/>
            </w:tcBorders>
            <w:vAlign w:val="center"/>
          </w:tcPr>
          <w:p w14:paraId="2D8610BC">
            <w:pPr>
              <w:jc w:val="center"/>
            </w:pPr>
            <w:r>
              <w:t> </w:t>
            </w:r>
          </w:p>
        </w:tc>
        <w:tc>
          <w:tcPr>
            <w:tcW w:w="2118" w:type="dxa"/>
            <w:tcBorders>
              <w:top w:val="nil"/>
              <w:left w:val="nil"/>
              <w:bottom w:val="single" w:color="auto" w:sz="4" w:space="0"/>
              <w:right w:val="single" w:color="auto" w:sz="4" w:space="0"/>
            </w:tcBorders>
            <w:vAlign w:val="center"/>
          </w:tcPr>
          <w:p w14:paraId="0B3CC97A">
            <w:pPr>
              <w:jc w:val="center"/>
            </w:pPr>
            <w:r>
              <w:t> </w:t>
            </w:r>
          </w:p>
        </w:tc>
        <w:tc>
          <w:tcPr>
            <w:tcW w:w="1276" w:type="dxa"/>
            <w:tcBorders>
              <w:top w:val="nil"/>
              <w:left w:val="nil"/>
              <w:bottom w:val="single" w:color="auto" w:sz="4" w:space="0"/>
              <w:right w:val="single" w:color="auto" w:sz="4" w:space="0"/>
            </w:tcBorders>
            <w:vAlign w:val="center"/>
          </w:tcPr>
          <w:p w14:paraId="360A043E">
            <w:pPr>
              <w:jc w:val="center"/>
            </w:pPr>
            <w:r>
              <w:t> </w:t>
            </w:r>
          </w:p>
        </w:tc>
        <w:tc>
          <w:tcPr>
            <w:tcW w:w="1276" w:type="dxa"/>
            <w:tcBorders>
              <w:top w:val="nil"/>
              <w:left w:val="nil"/>
              <w:bottom w:val="single" w:color="auto" w:sz="4" w:space="0"/>
              <w:right w:val="single" w:color="auto" w:sz="4" w:space="0"/>
            </w:tcBorders>
            <w:vAlign w:val="center"/>
          </w:tcPr>
          <w:p w14:paraId="39519DD5">
            <w:pPr>
              <w:jc w:val="center"/>
            </w:pPr>
            <w:r>
              <w:t> </w:t>
            </w:r>
          </w:p>
        </w:tc>
        <w:tc>
          <w:tcPr>
            <w:tcW w:w="1417" w:type="dxa"/>
            <w:tcBorders>
              <w:top w:val="nil"/>
              <w:left w:val="nil"/>
              <w:bottom w:val="single" w:color="auto" w:sz="4" w:space="0"/>
              <w:right w:val="single" w:color="auto" w:sz="4" w:space="0"/>
            </w:tcBorders>
            <w:vAlign w:val="center"/>
          </w:tcPr>
          <w:p w14:paraId="0B20D005">
            <w:pPr>
              <w:jc w:val="center"/>
            </w:pPr>
            <w:r>
              <w:t> </w:t>
            </w:r>
          </w:p>
        </w:tc>
      </w:tr>
    </w:tbl>
    <w:p w14:paraId="1537BC39">
      <w:pPr>
        <w:jc w:val="both"/>
      </w:pPr>
    </w:p>
    <w:p w14:paraId="163C8790">
      <w:pPr>
        <w:jc w:val="both"/>
      </w:pPr>
      <w:r>
        <w:rPr>
          <w:rStyle w:val="16"/>
        </w:rPr>
        <w:t>*</w:t>
      </w:r>
      <w:r>
        <w:t xml:space="preserve"> Se precizează calitatea în care a participat la îndeplinirea contractului, care poate fi de: contractant unic sau lider de asociaţie; contractant asociat; subcontractant.</w:t>
      </w:r>
    </w:p>
    <w:p w14:paraId="2B296346">
      <w:pPr>
        <w:jc w:val="both"/>
        <w:rPr>
          <w:rFonts w:eastAsia="PMingLiU"/>
          <w:lang w:eastAsia="zh-CN"/>
        </w:rPr>
      </w:pPr>
    </w:p>
    <w:p w14:paraId="6DD2449A">
      <w:pPr>
        <w:jc w:val="both"/>
        <w:rPr>
          <w:rFonts w:eastAsia="PMingLiU"/>
          <w:lang w:eastAsia="zh-CN"/>
        </w:rPr>
      </w:pPr>
      <w:r>
        <w:rPr>
          <w:rFonts w:eastAsia="PMingLiU"/>
          <w:lang w:eastAsia="zh-CN"/>
        </w:rPr>
        <w:t>Semnat: ________________________________________</w:t>
      </w:r>
    </w:p>
    <w:p w14:paraId="369EAF6C">
      <w:pPr>
        <w:jc w:val="both"/>
        <w:rPr>
          <w:rFonts w:eastAsia="PMingLiU"/>
          <w:lang w:eastAsia="zh-CN"/>
        </w:rPr>
      </w:pPr>
      <w:r>
        <w:rPr>
          <w:rFonts w:eastAsia="PMingLiU"/>
          <w:lang w:eastAsia="zh-CN"/>
        </w:rPr>
        <w:t>Nume: _________________________________________</w:t>
      </w:r>
    </w:p>
    <w:p w14:paraId="00BC963C">
      <w:pPr>
        <w:jc w:val="both"/>
        <w:rPr>
          <w:rFonts w:eastAsia="PMingLiU"/>
          <w:lang w:eastAsia="zh-CN"/>
        </w:rPr>
      </w:pPr>
      <w:r>
        <w:rPr>
          <w:rFonts w:eastAsia="PMingLiU"/>
          <w:lang w:eastAsia="zh-CN"/>
        </w:rPr>
        <w:t>Funcţia în cadrul întreprinderii: ___________________________</w:t>
      </w:r>
    </w:p>
    <w:p w14:paraId="5DDC20A9">
      <w:pPr>
        <w:jc w:val="both"/>
        <w:rPr>
          <w:rFonts w:eastAsia="PMingLiU"/>
          <w:lang w:eastAsia="zh-CN"/>
        </w:rPr>
      </w:pPr>
      <w:r>
        <w:rPr>
          <w:rFonts w:eastAsia="PMingLiU"/>
          <w:lang w:eastAsia="zh-CN"/>
        </w:rPr>
        <w:t>Denumirea întreprinderii: ________________________________</w:t>
      </w:r>
    </w:p>
    <w:p w14:paraId="60DDDB52">
      <w:pPr>
        <w:spacing w:after="200" w:line="276" w:lineRule="auto"/>
        <w:rPr>
          <w:rFonts w:eastAsia="PMingLiU"/>
          <w:lang w:eastAsia="zh-CN"/>
        </w:rPr>
      </w:pPr>
      <w:bookmarkStart w:id="53" w:name="_Toc449692110"/>
    </w:p>
    <w:p w14:paraId="3A33BB9F">
      <w:pPr>
        <w:spacing w:line="276" w:lineRule="auto"/>
        <w:jc w:val="center"/>
        <w:rPr>
          <w:rFonts w:eastAsia="PMingLiU"/>
          <w:b/>
          <w:lang w:eastAsia="zh-CN"/>
        </w:rPr>
      </w:pPr>
    </w:p>
    <w:p w14:paraId="6DB18CA3">
      <w:pPr>
        <w:spacing w:line="276" w:lineRule="auto"/>
        <w:jc w:val="center"/>
        <w:rPr>
          <w:rFonts w:eastAsia="PMingLiU"/>
          <w:b/>
          <w:lang w:eastAsia="zh-CN"/>
        </w:rPr>
      </w:pPr>
    </w:p>
    <w:p w14:paraId="4F6D4D2A">
      <w:pPr>
        <w:spacing w:line="276" w:lineRule="auto"/>
        <w:jc w:val="center"/>
        <w:rPr>
          <w:rFonts w:eastAsia="PMingLiU"/>
          <w:b/>
          <w:lang w:eastAsia="zh-CN"/>
        </w:rPr>
      </w:pPr>
    </w:p>
    <w:p w14:paraId="2F361927">
      <w:pPr>
        <w:spacing w:line="276" w:lineRule="auto"/>
        <w:jc w:val="center"/>
        <w:rPr>
          <w:rFonts w:eastAsia="PMingLiU"/>
          <w:b/>
          <w:lang w:eastAsia="zh-CN"/>
        </w:rPr>
      </w:pPr>
    </w:p>
    <w:p w14:paraId="496FBF4A">
      <w:pPr>
        <w:spacing w:line="276" w:lineRule="auto"/>
        <w:jc w:val="center"/>
        <w:rPr>
          <w:rFonts w:eastAsia="PMingLiU"/>
          <w:b/>
          <w:lang w:eastAsia="zh-CN"/>
        </w:rPr>
      </w:pPr>
    </w:p>
    <w:p w14:paraId="5F0A56B8">
      <w:pPr>
        <w:spacing w:line="276" w:lineRule="auto"/>
        <w:jc w:val="center"/>
        <w:rPr>
          <w:rFonts w:eastAsia="PMingLiU"/>
          <w:b/>
          <w:lang w:eastAsia="zh-CN"/>
        </w:rPr>
      </w:pPr>
    </w:p>
    <w:p w14:paraId="2AADACB5">
      <w:pPr>
        <w:spacing w:line="276" w:lineRule="auto"/>
        <w:jc w:val="center"/>
        <w:rPr>
          <w:rFonts w:eastAsia="PMingLiU"/>
          <w:b/>
          <w:lang w:eastAsia="zh-CN"/>
        </w:rPr>
      </w:pPr>
    </w:p>
    <w:p w14:paraId="63C769C1">
      <w:pPr>
        <w:spacing w:line="276" w:lineRule="auto"/>
        <w:jc w:val="center"/>
        <w:rPr>
          <w:rFonts w:eastAsia="PMingLiU"/>
          <w:b/>
          <w:lang w:eastAsia="zh-CN"/>
        </w:rPr>
      </w:pPr>
    </w:p>
    <w:p w14:paraId="6B29416C">
      <w:pPr>
        <w:spacing w:after="160" w:line="259" w:lineRule="auto"/>
        <w:rPr>
          <w:rFonts w:eastAsia="PMingLiU"/>
          <w:b/>
          <w:lang w:eastAsia="zh-CN"/>
        </w:rPr>
      </w:pPr>
      <w:r>
        <w:rPr>
          <w:rFonts w:eastAsia="PMingLiU"/>
          <w:b/>
          <w:lang w:eastAsia="zh-CN"/>
        </w:rPr>
        <w:br w:type="page"/>
      </w:r>
    </w:p>
    <w:p w14:paraId="40DAFFC2">
      <w:pPr>
        <w:jc w:val="right"/>
        <w:rPr>
          <w:sz w:val="22"/>
          <w:szCs w:val="22"/>
        </w:rPr>
      </w:pPr>
      <w:r>
        <w:t>Anexa nr. 14</w:t>
      </w:r>
    </w:p>
    <w:p w14:paraId="2C9295FC">
      <w:pPr>
        <w:jc w:val="right"/>
      </w:pPr>
      <w:r>
        <w:t>la Documentația standard nr._____</w:t>
      </w:r>
    </w:p>
    <w:p w14:paraId="0E90BC97">
      <w:pPr>
        <w:jc w:val="right"/>
      </w:pPr>
      <w:r>
        <w:t>din “____” ________ 20___</w:t>
      </w:r>
    </w:p>
    <w:p w14:paraId="619FB0BD">
      <w:pPr>
        <w:spacing w:line="276" w:lineRule="auto"/>
        <w:jc w:val="center"/>
        <w:rPr>
          <w:rFonts w:eastAsia="PMingLiU"/>
          <w:b/>
          <w:lang w:eastAsia="zh-CN"/>
        </w:rPr>
      </w:pPr>
    </w:p>
    <w:p w14:paraId="464C323A">
      <w:pPr>
        <w:spacing w:line="276" w:lineRule="auto"/>
        <w:jc w:val="center"/>
        <w:rPr>
          <w:rFonts w:eastAsia="PMingLiU"/>
          <w:b/>
          <w:lang w:eastAsia="zh-CN"/>
        </w:rPr>
      </w:pPr>
    </w:p>
    <w:bookmarkEnd w:id="53"/>
    <w:p w14:paraId="742FC6AA">
      <w:pPr>
        <w:spacing w:line="276" w:lineRule="auto"/>
        <w:jc w:val="center"/>
        <w:rPr>
          <w:rFonts w:eastAsia="PMingLiU"/>
          <w:b/>
          <w:lang w:eastAsia="zh-CN"/>
        </w:rPr>
      </w:pPr>
    </w:p>
    <w:p w14:paraId="67E561AA">
      <w:pPr>
        <w:keepNext/>
        <w:ind w:firstLine="1"/>
        <w:jc w:val="center"/>
        <w:outlineLvl w:val="1"/>
        <w:rPr>
          <w:rFonts w:eastAsia="PMingLiU"/>
          <w:b/>
          <w:bCs/>
          <w:iCs/>
          <w:lang w:eastAsia="zh-CN"/>
        </w:rPr>
      </w:pPr>
      <w:bookmarkStart w:id="54" w:name="_Toc449632664"/>
      <w:bookmarkStart w:id="55" w:name="_Toc449692111"/>
      <w:bookmarkStart w:id="56" w:name="_Toc449633156"/>
      <w:r>
        <w:rPr>
          <w:rFonts w:eastAsia="PMingLiU"/>
          <w:b/>
          <w:bCs/>
          <w:iCs/>
          <w:lang w:eastAsia="zh-CN"/>
        </w:rPr>
        <w:t>DECLARAŢIE</w:t>
      </w:r>
      <w:bookmarkEnd w:id="54"/>
      <w:bookmarkEnd w:id="55"/>
      <w:bookmarkEnd w:id="56"/>
    </w:p>
    <w:p w14:paraId="65E0A4FA">
      <w:pPr>
        <w:tabs>
          <w:tab w:val="left" w:pos="720"/>
        </w:tabs>
        <w:jc w:val="center"/>
        <w:outlineLvl w:val="1"/>
        <w:rPr>
          <w:rFonts w:eastAsia="PMingLiU"/>
          <w:b/>
          <w:lang w:eastAsia="zh-CN"/>
        </w:rPr>
      </w:pPr>
      <w:bookmarkStart w:id="57" w:name="_Toc449632665"/>
      <w:bookmarkStart w:id="58" w:name="_Toc449633157"/>
      <w:bookmarkStart w:id="59"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7"/>
      <w:bookmarkEnd w:id="58"/>
      <w:bookmarkEnd w:id="59"/>
    </w:p>
    <w:p w14:paraId="7625EC13">
      <w:pPr>
        <w:tabs>
          <w:tab w:val="left" w:pos="567"/>
        </w:tabs>
        <w:jc w:val="both"/>
      </w:pPr>
    </w:p>
    <w:tbl>
      <w:tblPr>
        <w:tblStyle w:val="14"/>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rPr>
            </w:pPr>
          </w:p>
          <w:p w14:paraId="1FB7CDD1">
            <w:pPr>
              <w:tabs>
                <w:tab w:val="left" w:pos="567"/>
              </w:tabs>
              <w:jc w:val="both"/>
              <w:rPr>
                <w:b/>
              </w:rPr>
            </w:pPr>
            <w:r>
              <w:rPr>
                <w:b/>
              </w:rPr>
              <w:t>Nr.</w:t>
            </w:r>
          </w:p>
          <w:p w14:paraId="695F9ED8">
            <w:pPr>
              <w:tabs>
                <w:tab w:val="left" w:pos="567"/>
              </w:tabs>
              <w:jc w:val="both"/>
              <w:rPr>
                <w:b/>
              </w:rPr>
            </w:pPr>
            <w:r>
              <w:rPr>
                <w:b/>
              </w:rPr>
              <w:t>d/o</w:t>
            </w:r>
          </w:p>
        </w:tc>
        <w:tc>
          <w:tcPr>
            <w:tcW w:w="4680" w:type="dxa"/>
            <w:vAlign w:val="center"/>
          </w:tcPr>
          <w:p w14:paraId="145DAF18">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rPr>
            </w:pPr>
          </w:p>
          <w:p w14:paraId="16C3D36A">
            <w:pPr>
              <w:tabs>
                <w:tab w:val="left" w:pos="567"/>
              </w:tabs>
              <w:jc w:val="center"/>
              <w:rPr>
                <w:b/>
              </w:rPr>
            </w:pPr>
            <w:r>
              <w:rPr>
                <w:b/>
              </w:rPr>
              <w:t>Unitatea de măsură</w:t>
            </w:r>
          </w:p>
          <w:p w14:paraId="7192388F">
            <w:pPr>
              <w:tabs>
                <w:tab w:val="left" w:pos="567"/>
              </w:tabs>
              <w:jc w:val="center"/>
              <w:rPr>
                <w:b/>
              </w:rPr>
            </w:pPr>
            <w:r>
              <w:rPr>
                <w:b/>
              </w:rPr>
              <w:t>(bucăţi şi seturi)</w:t>
            </w:r>
          </w:p>
        </w:tc>
        <w:tc>
          <w:tcPr>
            <w:tcW w:w="1289" w:type="dxa"/>
            <w:vAlign w:val="center"/>
          </w:tcPr>
          <w:p w14:paraId="1190C8DA">
            <w:pPr>
              <w:tabs>
                <w:tab w:val="left" w:pos="567"/>
                <w:tab w:val="left" w:pos="1134"/>
              </w:tabs>
              <w:ind w:left="360"/>
              <w:jc w:val="center"/>
              <w:outlineLvl w:val="0"/>
              <w:rPr>
                <w:b/>
              </w:rPr>
            </w:pPr>
          </w:p>
          <w:p w14:paraId="7A761341">
            <w:pPr>
              <w:tabs>
                <w:tab w:val="left" w:pos="567"/>
              </w:tabs>
              <w:jc w:val="center"/>
              <w:rPr>
                <w:b/>
              </w:rPr>
            </w:pPr>
            <w:r>
              <w:rPr>
                <w:b/>
              </w:rPr>
              <w:t>Asigurate din dotare</w:t>
            </w:r>
          </w:p>
        </w:tc>
        <w:tc>
          <w:tcPr>
            <w:tcW w:w="1544" w:type="dxa"/>
            <w:vAlign w:val="center"/>
          </w:tcPr>
          <w:p w14:paraId="1ECDB06F">
            <w:pPr>
              <w:tabs>
                <w:tab w:val="left" w:pos="567"/>
                <w:tab w:val="left" w:pos="1134"/>
              </w:tabs>
              <w:ind w:left="360"/>
              <w:jc w:val="center"/>
              <w:outlineLvl w:val="0"/>
              <w:rPr>
                <w:b/>
              </w:rPr>
            </w:pPr>
          </w:p>
          <w:p w14:paraId="53F643B3">
            <w:pPr>
              <w:tabs>
                <w:tab w:val="left" w:pos="567"/>
              </w:tabs>
              <w:jc w:val="center"/>
              <w:rPr>
                <w:b/>
              </w:rPr>
            </w:pPr>
            <w:r>
              <w:rPr>
                <w:b/>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rPr>
            </w:pPr>
            <w:r>
              <w:rPr>
                <w:b/>
              </w:rPr>
              <w:t>0</w:t>
            </w:r>
          </w:p>
        </w:tc>
        <w:tc>
          <w:tcPr>
            <w:tcW w:w="4680" w:type="dxa"/>
          </w:tcPr>
          <w:p w14:paraId="2822FAEE">
            <w:pPr>
              <w:tabs>
                <w:tab w:val="left" w:pos="567"/>
              </w:tabs>
              <w:jc w:val="both"/>
              <w:rPr>
                <w:b/>
              </w:rPr>
            </w:pPr>
            <w:r>
              <w:rPr>
                <w:b/>
              </w:rPr>
              <w:t xml:space="preserve">                             1</w:t>
            </w:r>
          </w:p>
        </w:tc>
        <w:tc>
          <w:tcPr>
            <w:tcW w:w="1260" w:type="dxa"/>
          </w:tcPr>
          <w:p w14:paraId="610137BA">
            <w:pPr>
              <w:tabs>
                <w:tab w:val="left" w:pos="567"/>
              </w:tabs>
              <w:jc w:val="both"/>
              <w:rPr>
                <w:b/>
              </w:rPr>
            </w:pPr>
            <w:r>
              <w:rPr>
                <w:b/>
              </w:rPr>
              <w:t>2</w:t>
            </w:r>
          </w:p>
        </w:tc>
        <w:tc>
          <w:tcPr>
            <w:tcW w:w="1289" w:type="dxa"/>
          </w:tcPr>
          <w:p w14:paraId="06C3CE6A">
            <w:pPr>
              <w:tabs>
                <w:tab w:val="left" w:pos="567"/>
              </w:tabs>
              <w:jc w:val="both"/>
              <w:rPr>
                <w:b/>
              </w:rPr>
            </w:pPr>
            <w:r>
              <w:rPr>
                <w:b/>
              </w:rPr>
              <w:t>3</w:t>
            </w:r>
          </w:p>
        </w:tc>
        <w:tc>
          <w:tcPr>
            <w:tcW w:w="1544" w:type="dxa"/>
          </w:tcPr>
          <w:p w14:paraId="20D264F1">
            <w:pPr>
              <w:tabs>
                <w:tab w:val="left" w:pos="567"/>
              </w:tabs>
              <w:jc w:val="both"/>
              <w:rPr>
                <w:b/>
              </w:rPr>
            </w:pPr>
            <w:r>
              <w:rPr>
                <w:b/>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pPr>
            <w:r>
              <w:t>1.</w:t>
            </w:r>
          </w:p>
        </w:tc>
        <w:tc>
          <w:tcPr>
            <w:tcW w:w="4680" w:type="dxa"/>
          </w:tcPr>
          <w:p w14:paraId="7954C475">
            <w:pPr>
              <w:keepNext/>
              <w:keepLines/>
              <w:tabs>
                <w:tab w:val="left" w:pos="567"/>
              </w:tabs>
              <w:spacing w:before="200"/>
              <w:jc w:val="both"/>
              <w:outlineLvl w:val="2"/>
            </w:pPr>
          </w:p>
        </w:tc>
        <w:tc>
          <w:tcPr>
            <w:tcW w:w="1260" w:type="dxa"/>
          </w:tcPr>
          <w:p w14:paraId="4401C6E6">
            <w:pPr>
              <w:keepNext/>
              <w:keepLines/>
              <w:tabs>
                <w:tab w:val="left" w:pos="567"/>
              </w:tabs>
              <w:spacing w:before="200"/>
              <w:jc w:val="both"/>
              <w:outlineLvl w:val="2"/>
            </w:pPr>
          </w:p>
        </w:tc>
        <w:tc>
          <w:tcPr>
            <w:tcW w:w="1289" w:type="dxa"/>
          </w:tcPr>
          <w:p w14:paraId="13382BEA">
            <w:pPr>
              <w:keepNext/>
              <w:keepLines/>
              <w:tabs>
                <w:tab w:val="left" w:pos="567"/>
              </w:tabs>
              <w:spacing w:before="200"/>
              <w:jc w:val="both"/>
              <w:outlineLvl w:val="2"/>
            </w:pPr>
          </w:p>
        </w:tc>
        <w:tc>
          <w:tcPr>
            <w:tcW w:w="1544" w:type="dxa"/>
          </w:tcPr>
          <w:p w14:paraId="6CF978FC">
            <w:pPr>
              <w:keepNext/>
              <w:keepLines/>
              <w:tabs>
                <w:tab w:val="left" w:pos="567"/>
              </w:tabs>
              <w:spacing w:before="200"/>
              <w:jc w:val="both"/>
              <w:outlineLvl w:val="2"/>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pPr>
            <w:r>
              <w:t>2.</w:t>
            </w:r>
          </w:p>
        </w:tc>
        <w:tc>
          <w:tcPr>
            <w:tcW w:w="4680" w:type="dxa"/>
          </w:tcPr>
          <w:p w14:paraId="4E89D716">
            <w:pPr>
              <w:keepNext/>
              <w:keepLines/>
              <w:tabs>
                <w:tab w:val="left" w:pos="567"/>
              </w:tabs>
              <w:spacing w:before="200"/>
              <w:jc w:val="both"/>
              <w:outlineLvl w:val="2"/>
            </w:pPr>
          </w:p>
        </w:tc>
        <w:tc>
          <w:tcPr>
            <w:tcW w:w="1260" w:type="dxa"/>
          </w:tcPr>
          <w:p w14:paraId="190D47BA">
            <w:pPr>
              <w:keepNext/>
              <w:keepLines/>
              <w:tabs>
                <w:tab w:val="left" w:pos="567"/>
              </w:tabs>
              <w:spacing w:before="200"/>
              <w:jc w:val="both"/>
              <w:outlineLvl w:val="2"/>
            </w:pPr>
          </w:p>
        </w:tc>
        <w:tc>
          <w:tcPr>
            <w:tcW w:w="1289" w:type="dxa"/>
          </w:tcPr>
          <w:p w14:paraId="2D857127">
            <w:pPr>
              <w:keepNext/>
              <w:keepLines/>
              <w:tabs>
                <w:tab w:val="left" w:pos="567"/>
              </w:tabs>
              <w:spacing w:before="200"/>
              <w:jc w:val="both"/>
              <w:outlineLvl w:val="2"/>
            </w:pPr>
          </w:p>
        </w:tc>
        <w:tc>
          <w:tcPr>
            <w:tcW w:w="1544" w:type="dxa"/>
          </w:tcPr>
          <w:p w14:paraId="7352C30D">
            <w:pPr>
              <w:keepNext/>
              <w:keepLines/>
              <w:tabs>
                <w:tab w:val="left" w:pos="567"/>
              </w:tabs>
              <w:spacing w:before="200"/>
              <w:jc w:val="both"/>
              <w:outlineLvl w:val="2"/>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829558A">
            <w:pPr>
              <w:tabs>
                <w:tab w:val="left" w:pos="567"/>
              </w:tabs>
              <w:jc w:val="both"/>
            </w:pPr>
            <w:r>
              <w:t>3.</w:t>
            </w:r>
          </w:p>
        </w:tc>
        <w:tc>
          <w:tcPr>
            <w:tcW w:w="4680" w:type="dxa"/>
          </w:tcPr>
          <w:p w14:paraId="74C37196">
            <w:pPr>
              <w:keepNext/>
              <w:keepLines/>
              <w:tabs>
                <w:tab w:val="left" w:pos="567"/>
              </w:tabs>
              <w:spacing w:before="200"/>
              <w:jc w:val="both"/>
              <w:outlineLvl w:val="2"/>
            </w:pPr>
          </w:p>
        </w:tc>
        <w:tc>
          <w:tcPr>
            <w:tcW w:w="1260" w:type="dxa"/>
          </w:tcPr>
          <w:p w14:paraId="08E97B43">
            <w:pPr>
              <w:keepNext/>
              <w:keepLines/>
              <w:tabs>
                <w:tab w:val="left" w:pos="567"/>
              </w:tabs>
              <w:spacing w:before="200"/>
              <w:jc w:val="both"/>
              <w:outlineLvl w:val="2"/>
            </w:pPr>
          </w:p>
        </w:tc>
        <w:tc>
          <w:tcPr>
            <w:tcW w:w="1289" w:type="dxa"/>
          </w:tcPr>
          <w:p w14:paraId="002A5EE2">
            <w:pPr>
              <w:keepNext/>
              <w:keepLines/>
              <w:tabs>
                <w:tab w:val="left" w:pos="567"/>
              </w:tabs>
              <w:spacing w:before="200"/>
              <w:jc w:val="both"/>
              <w:outlineLvl w:val="2"/>
            </w:pPr>
          </w:p>
        </w:tc>
        <w:tc>
          <w:tcPr>
            <w:tcW w:w="1544" w:type="dxa"/>
          </w:tcPr>
          <w:p w14:paraId="7486B7A6">
            <w:pPr>
              <w:keepNext/>
              <w:keepLines/>
              <w:tabs>
                <w:tab w:val="left" w:pos="567"/>
              </w:tabs>
              <w:spacing w:before="200"/>
              <w:jc w:val="both"/>
              <w:outlineLvl w:val="2"/>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0" w:hRule="atLeast"/>
        </w:trPr>
        <w:tc>
          <w:tcPr>
            <w:tcW w:w="720" w:type="dxa"/>
          </w:tcPr>
          <w:p w14:paraId="12D56C6F">
            <w:pPr>
              <w:tabs>
                <w:tab w:val="left" w:pos="567"/>
              </w:tabs>
              <w:jc w:val="both"/>
            </w:pPr>
            <w:r>
              <w:t>.</w:t>
            </w:r>
          </w:p>
        </w:tc>
        <w:tc>
          <w:tcPr>
            <w:tcW w:w="4680" w:type="dxa"/>
          </w:tcPr>
          <w:p w14:paraId="20AD88D0">
            <w:pPr>
              <w:keepNext/>
              <w:keepLines/>
              <w:tabs>
                <w:tab w:val="left" w:pos="567"/>
              </w:tabs>
              <w:spacing w:before="200"/>
              <w:jc w:val="both"/>
              <w:outlineLvl w:val="2"/>
            </w:pPr>
          </w:p>
        </w:tc>
        <w:tc>
          <w:tcPr>
            <w:tcW w:w="1260" w:type="dxa"/>
          </w:tcPr>
          <w:p w14:paraId="3C6646AA">
            <w:pPr>
              <w:keepNext/>
              <w:keepLines/>
              <w:tabs>
                <w:tab w:val="left" w:pos="567"/>
              </w:tabs>
              <w:spacing w:before="200"/>
              <w:jc w:val="both"/>
              <w:outlineLvl w:val="2"/>
            </w:pPr>
          </w:p>
        </w:tc>
        <w:tc>
          <w:tcPr>
            <w:tcW w:w="1289" w:type="dxa"/>
          </w:tcPr>
          <w:p w14:paraId="3AB1BCF4">
            <w:pPr>
              <w:keepNext/>
              <w:keepLines/>
              <w:tabs>
                <w:tab w:val="left" w:pos="567"/>
              </w:tabs>
              <w:spacing w:before="200"/>
              <w:jc w:val="both"/>
              <w:outlineLvl w:val="2"/>
            </w:pPr>
          </w:p>
        </w:tc>
        <w:tc>
          <w:tcPr>
            <w:tcW w:w="1544" w:type="dxa"/>
          </w:tcPr>
          <w:p w14:paraId="4FAAA445">
            <w:pPr>
              <w:keepNext/>
              <w:keepLines/>
              <w:tabs>
                <w:tab w:val="left" w:pos="567"/>
              </w:tabs>
              <w:spacing w:before="200"/>
              <w:jc w:val="both"/>
              <w:outlineLvl w:val="2"/>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pPr>
          </w:p>
        </w:tc>
        <w:tc>
          <w:tcPr>
            <w:tcW w:w="4680" w:type="dxa"/>
          </w:tcPr>
          <w:p w14:paraId="4D03C2BB">
            <w:pPr>
              <w:keepNext/>
              <w:keepLines/>
              <w:tabs>
                <w:tab w:val="left" w:pos="567"/>
              </w:tabs>
              <w:spacing w:before="200"/>
              <w:jc w:val="both"/>
              <w:outlineLvl w:val="2"/>
            </w:pPr>
          </w:p>
        </w:tc>
        <w:tc>
          <w:tcPr>
            <w:tcW w:w="1260" w:type="dxa"/>
          </w:tcPr>
          <w:p w14:paraId="24525774">
            <w:pPr>
              <w:keepNext/>
              <w:keepLines/>
              <w:tabs>
                <w:tab w:val="left" w:pos="567"/>
              </w:tabs>
              <w:spacing w:before="200"/>
              <w:jc w:val="both"/>
              <w:outlineLvl w:val="2"/>
            </w:pPr>
          </w:p>
        </w:tc>
        <w:tc>
          <w:tcPr>
            <w:tcW w:w="1289" w:type="dxa"/>
          </w:tcPr>
          <w:p w14:paraId="05F1B69D">
            <w:pPr>
              <w:keepNext/>
              <w:keepLines/>
              <w:tabs>
                <w:tab w:val="left" w:pos="567"/>
              </w:tabs>
              <w:spacing w:before="200"/>
              <w:jc w:val="both"/>
              <w:outlineLvl w:val="2"/>
            </w:pPr>
          </w:p>
        </w:tc>
        <w:tc>
          <w:tcPr>
            <w:tcW w:w="1544" w:type="dxa"/>
          </w:tcPr>
          <w:p w14:paraId="24F764BA">
            <w:pPr>
              <w:keepNext/>
              <w:keepLines/>
              <w:tabs>
                <w:tab w:val="left" w:pos="567"/>
              </w:tabs>
              <w:spacing w:before="200"/>
              <w:jc w:val="both"/>
              <w:outlineLvl w:val="2"/>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pPr>
            <w:r>
              <w:t>n</w:t>
            </w:r>
          </w:p>
        </w:tc>
        <w:tc>
          <w:tcPr>
            <w:tcW w:w="4680" w:type="dxa"/>
          </w:tcPr>
          <w:p w14:paraId="7DB85F35">
            <w:pPr>
              <w:keepNext/>
              <w:keepLines/>
              <w:tabs>
                <w:tab w:val="left" w:pos="567"/>
              </w:tabs>
              <w:spacing w:before="200"/>
              <w:jc w:val="both"/>
              <w:outlineLvl w:val="2"/>
            </w:pPr>
          </w:p>
        </w:tc>
        <w:tc>
          <w:tcPr>
            <w:tcW w:w="1260" w:type="dxa"/>
          </w:tcPr>
          <w:p w14:paraId="252967CC">
            <w:pPr>
              <w:keepNext/>
              <w:keepLines/>
              <w:tabs>
                <w:tab w:val="left" w:pos="567"/>
              </w:tabs>
              <w:spacing w:before="200"/>
              <w:jc w:val="both"/>
              <w:outlineLvl w:val="2"/>
            </w:pPr>
          </w:p>
        </w:tc>
        <w:tc>
          <w:tcPr>
            <w:tcW w:w="1289" w:type="dxa"/>
          </w:tcPr>
          <w:p w14:paraId="407FB42F">
            <w:pPr>
              <w:keepNext/>
              <w:keepLines/>
              <w:tabs>
                <w:tab w:val="left" w:pos="567"/>
              </w:tabs>
              <w:spacing w:before="200"/>
              <w:jc w:val="both"/>
              <w:outlineLvl w:val="2"/>
            </w:pPr>
          </w:p>
        </w:tc>
        <w:tc>
          <w:tcPr>
            <w:tcW w:w="1544" w:type="dxa"/>
          </w:tcPr>
          <w:p w14:paraId="7E3035F4">
            <w:pPr>
              <w:keepNext/>
              <w:keepLines/>
              <w:tabs>
                <w:tab w:val="left" w:pos="567"/>
              </w:tabs>
              <w:spacing w:before="200"/>
              <w:jc w:val="both"/>
              <w:outlineLvl w:val="2"/>
            </w:pPr>
          </w:p>
        </w:tc>
      </w:tr>
    </w:tbl>
    <w:p w14:paraId="0C91E857">
      <w:pPr>
        <w:jc w:val="both"/>
        <w:rPr>
          <w:rFonts w:eastAsia="PMingLiU"/>
          <w:lang w:eastAsia="zh-CN"/>
        </w:rPr>
      </w:pPr>
    </w:p>
    <w:p w14:paraId="548B14BE">
      <w:pPr>
        <w:jc w:val="both"/>
        <w:rPr>
          <w:rFonts w:eastAsia="PMingLiU"/>
          <w:lang w:eastAsia="zh-CN"/>
        </w:rPr>
      </w:pPr>
    </w:p>
    <w:p w14:paraId="76A78D45">
      <w:pPr>
        <w:jc w:val="both"/>
        <w:rPr>
          <w:rFonts w:eastAsia="PMingLiU"/>
          <w:lang w:eastAsia="zh-CN"/>
        </w:rPr>
      </w:pPr>
      <w:r>
        <w:rPr>
          <w:rFonts w:eastAsia="PMingLiU"/>
          <w:lang w:eastAsia="zh-CN"/>
        </w:rPr>
        <w:t>Semnat: _________________________________________</w:t>
      </w:r>
    </w:p>
    <w:p w14:paraId="14E37E84">
      <w:pPr>
        <w:jc w:val="both"/>
        <w:rPr>
          <w:rFonts w:eastAsia="PMingLiU"/>
          <w:lang w:eastAsia="zh-CN"/>
        </w:rPr>
      </w:pPr>
      <w:r>
        <w:rPr>
          <w:rFonts w:eastAsia="PMingLiU"/>
          <w:lang w:eastAsia="zh-CN"/>
        </w:rPr>
        <w:t>Nume: __________________________________________</w:t>
      </w:r>
    </w:p>
    <w:p w14:paraId="76793789">
      <w:pPr>
        <w:jc w:val="both"/>
        <w:rPr>
          <w:rFonts w:eastAsia="PMingLiU"/>
          <w:lang w:eastAsia="zh-CN"/>
        </w:rPr>
      </w:pPr>
      <w:r>
        <w:rPr>
          <w:rFonts w:eastAsia="PMingLiU"/>
          <w:lang w:eastAsia="zh-CN"/>
        </w:rPr>
        <w:t>Funcţia în cadrul întreprinderii: ____________________________</w:t>
      </w:r>
    </w:p>
    <w:p w14:paraId="23547BB5">
      <w:pPr>
        <w:jc w:val="both"/>
        <w:rPr>
          <w:rFonts w:eastAsia="PMingLiU"/>
          <w:lang w:eastAsia="zh-CN"/>
        </w:rPr>
      </w:pPr>
      <w:r>
        <w:rPr>
          <w:rFonts w:eastAsia="PMingLiU"/>
          <w:lang w:eastAsia="zh-CN"/>
        </w:rPr>
        <w:t>Denumirea întreprinderii: _________________________________</w:t>
      </w:r>
    </w:p>
    <w:p w14:paraId="7B1A88D2">
      <w:pPr>
        <w:spacing w:after="200" w:line="276" w:lineRule="auto"/>
        <w:jc w:val="center"/>
        <w:rPr>
          <w:rFonts w:eastAsia="PMingLiU"/>
          <w:lang w:eastAsia="zh-CN"/>
        </w:rPr>
      </w:pPr>
      <w:bookmarkStart w:id="60" w:name="_Toc449692113"/>
    </w:p>
    <w:p w14:paraId="43FFD7BA">
      <w:pPr>
        <w:spacing w:line="276" w:lineRule="auto"/>
        <w:jc w:val="center"/>
        <w:rPr>
          <w:rFonts w:eastAsia="PMingLiU"/>
          <w:b/>
          <w:lang w:eastAsia="zh-CN"/>
        </w:rPr>
      </w:pPr>
    </w:p>
    <w:p w14:paraId="616332D0">
      <w:pPr>
        <w:spacing w:after="160" w:line="259" w:lineRule="auto"/>
        <w:rPr>
          <w:rFonts w:eastAsia="PMingLiU"/>
          <w:b/>
          <w:lang w:eastAsia="zh-CN"/>
        </w:rPr>
      </w:pPr>
      <w:r>
        <w:rPr>
          <w:rFonts w:eastAsia="PMingLiU"/>
          <w:b/>
          <w:lang w:eastAsia="zh-CN"/>
        </w:rPr>
        <w:br w:type="page"/>
      </w:r>
    </w:p>
    <w:p w14:paraId="0C766FFF">
      <w:pPr>
        <w:jc w:val="right"/>
        <w:rPr>
          <w:sz w:val="22"/>
          <w:szCs w:val="22"/>
        </w:rPr>
      </w:pPr>
      <w:r>
        <w:t>Anexa nr. 15</w:t>
      </w:r>
    </w:p>
    <w:p w14:paraId="36B34A3A">
      <w:pPr>
        <w:jc w:val="right"/>
      </w:pPr>
      <w:r>
        <w:t>la Documentația standard nr._____</w:t>
      </w:r>
    </w:p>
    <w:p w14:paraId="17335C94">
      <w:pPr>
        <w:jc w:val="right"/>
      </w:pPr>
      <w:r>
        <w:t>din “____” ________ 20___</w:t>
      </w:r>
    </w:p>
    <w:p w14:paraId="28735483">
      <w:pPr>
        <w:spacing w:line="276" w:lineRule="auto"/>
        <w:jc w:val="center"/>
        <w:rPr>
          <w:rFonts w:eastAsia="PMingLiU"/>
          <w:b/>
          <w:lang w:eastAsia="zh-CN"/>
        </w:rPr>
      </w:pPr>
    </w:p>
    <w:p w14:paraId="6B7DE8A6">
      <w:pPr>
        <w:spacing w:line="276" w:lineRule="auto"/>
        <w:jc w:val="center"/>
        <w:rPr>
          <w:rFonts w:eastAsia="PMingLiU"/>
          <w:b/>
          <w:lang w:eastAsia="zh-CN"/>
        </w:rPr>
      </w:pPr>
    </w:p>
    <w:bookmarkEnd w:id="60"/>
    <w:p w14:paraId="585317F2">
      <w:pPr>
        <w:spacing w:line="276" w:lineRule="auto"/>
        <w:jc w:val="center"/>
        <w:rPr>
          <w:rFonts w:eastAsia="PMingLiU"/>
          <w:b/>
          <w:lang w:eastAsia="zh-CN"/>
        </w:rPr>
      </w:pPr>
    </w:p>
    <w:p w14:paraId="06CA91A2">
      <w:pPr>
        <w:ind w:firstLine="709"/>
        <w:jc w:val="center"/>
        <w:rPr>
          <w:rFonts w:eastAsia="PMingLiU"/>
          <w:b/>
          <w:lang w:eastAsia="zh-CN"/>
        </w:rPr>
      </w:pPr>
      <w:r>
        <w:rPr>
          <w:rFonts w:eastAsia="PMingLiU"/>
          <w:b/>
          <w:lang w:eastAsia="zh-CN"/>
        </w:rPr>
        <w:t>DECLARAŢIE</w:t>
      </w:r>
    </w:p>
    <w:p w14:paraId="2441AADA">
      <w:pPr>
        <w:ind w:firstLine="709"/>
        <w:jc w:val="center"/>
        <w:rPr>
          <w:rFonts w:eastAsia="PMingLiU"/>
          <w:b/>
          <w:lang w:eastAsia="zh-CN"/>
        </w:rPr>
      </w:pPr>
      <w:r>
        <w:rPr>
          <w:rFonts w:eastAsia="PMingLiU"/>
          <w:b/>
          <w:lang w:eastAsia="zh-CN"/>
        </w:rPr>
        <w:t>privind personalul de specialitate propus pentru implementarea contractului</w:t>
      </w:r>
    </w:p>
    <w:p w14:paraId="06442D1D">
      <w:pPr>
        <w:tabs>
          <w:tab w:val="left" w:pos="567"/>
        </w:tabs>
        <w:jc w:val="both"/>
        <w:rPr>
          <w:b/>
        </w:rPr>
      </w:pP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802"/>
        <w:gridCol w:w="1869"/>
        <w:gridCol w:w="1906"/>
        <w:gridCol w:w="1633"/>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rPr>
            </w:pPr>
          </w:p>
          <w:p w14:paraId="4B6DD9C5">
            <w:pPr>
              <w:tabs>
                <w:tab w:val="left" w:pos="567"/>
              </w:tabs>
              <w:jc w:val="center"/>
              <w:rPr>
                <w:b/>
                <w:bCs/>
              </w:rPr>
            </w:pPr>
            <w:r>
              <w:rPr>
                <w:b/>
                <w:bCs/>
              </w:rPr>
              <w:t>Nr.</w:t>
            </w:r>
          </w:p>
          <w:p w14:paraId="5048409F">
            <w:pPr>
              <w:tabs>
                <w:tab w:val="left" w:pos="567"/>
              </w:tabs>
              <w:jc w:val="center"/>
              <w:rPr>
                <w:b/>
                <w:bCs/>
              </w:rPr>
            </w:pPr>
            <w:r>
              <w:rPr>
                <w:b/>
                <w:bCs/>
              </w:rPr>
              <w:t>d/o</w:t>
            </w:r>
          </w:p>
        </w:tc>
        <w:tc>
          <w:tcPr>
            <w:tcW w:w="727" w:type="pct"/>
            <w:vAlign w:val="center"/>
          </w:tcPr>
          <w:p w14:paraId="7EE3E1D5">
            <w:pPr>
              <w:tabs>
                <w:tab w:val="left" w:pos="567"/>
                <w:tab w:val="left" w:pos="1134"/>
              </w:tabs>
              <w:ind w:left="360"/>
              <w:jc w:val="center"/>
              <w:outlineLvl w:val="0"/>
              <w:rPr>
                <w:b/>
                <w:bCs/>
              </w:rPr>
            </w:pPr>
          </w:p>
          <w:p w14:paraId="075BB2ED">
            <w:pPr>
              <w:tabs>
                <w:tab w:val="left" w:pos="567"/>
              </w:tabs>
              <w:jc w:val="center"/>
              <w:rPr>
                <w:b/>
                <w:bCs/>
              </w:rPr>
            </w:pPr>
            <w:r>
              <w:rPr>
                <w:b/>
                <w:bCs/>
              </w:rPr>
              <w:t>Funcţia</w:t>
            </w:r>
          </w:p>
        </w:tc>
        <w:tc>
          <w:tcPr>
            <w:tcW w:w="1000" w:type="pct"/>
            <w:vAlign w:val="center"/>
          </w:tcPr>
          <w:p w14:paraId="63EBDC07">
            <w:pPr>
              <w:tabs>
                <w:tab w:val="left" w:pos="567"/>
                <w:tab w:val="left" w:pos="1134"/>
              </w:tabs>
              <w:ind w:left="360"/>
              <w:jc w:val="center"/>
              <w:outlineLvl w:val="0"/>
              <w:rPr>
                <w:b/>
                <w:bCs/>
              </w:rPr>
            </w:pPr>
          </w:p>
          <w:p w14:paraId="6A64DFA4">
            <w:pPr>
              <w:tabs>
                <w:tab w:val="left" w:pos="567"/>
              </w:tabs>
              <w:jc w:val="center"/>
              <w:rPr>
                <w:b/>
                <w:bCs/>
              </w:rPr>
            </w:pPr>
            <w:r>
              <w:rPr>
                <w:b/>
                <w:bCs/>
              </w:rPr>
              <w:t>Studii de specialitate</w:t>
            </w:r>
          </w:p>
        </w:tc>
        <w:tc>
          <w:tcPr>
            <w:tcW w:w="1036" w:type="pct"/>
            <w:vAlign w:val="center"/>
          </w:tcPr>
          <w:p w14:paraId="3AE49462">
            <w:pPr>
              <w:tabs>
                <w:tab w:val="left" w:pos="567"/>
              </w:tabs>
              <w:jc w:val="center"/>
              <w:rPr>
                <w:b/>
                <w:bCs/>
              </w:rPr>
            </w:pPr>
            <w:r>
              <w:rPr>
                <w:b/>
                <w:bCs/>
              </w:rPr>
              <w:t>Vechimea în  munca de specialitate (ani)</w:t>
            </w:r>
          </w:p>
        </w:tc>
        <w:tc>
          <w:tcPr>
            <w:tcW w:w="1056" w:type="pct"/>
            <w:vAlign w:val="center"/>
          </w:tcPr>
          <w:p w14:paraId="6E1D4C77">
            <w:pPr>
              <w:tabs>
                <w:tab w:val="left" w:pos="567"/>
              </w:tabs>
              <w:jc w:val="center"/>
              <w:rPr>
                <w:b/>
                <w:bCs/>
              </w:rPr>
            </w:pPr>
            <w:r>
              <w:rPr>
                <w:b/>
                <w:bCs/>
              </w:rPr>
              <w:t>Numărul şi denumirea lucrărilor similare executate în calitate de conducător</w:t>
            </w:r>
          </w:p>
        </w:tc>
        <w:tc>
          <w:tcPr>
            <w:tcW w:w="908" w:type="pct"/>
            <w:vAlign w:val="center"/>
          </w:tcPr>
          <w:p w14:paraId="750B5B67">
            <w:pPr>
              <w:tabs>
                <w:tab w:val="left" w:pos="567"/>
              </w:tabs>
              <w:jc w:val="center"/>
              <w:rPr>
                <w:b/>
                <w:bCs/>
              </w:rPr>
            </w:pPr>
            <w:r>
              <w:rPr>
                <w:b/>
                <w:bCs/>
              </w:rPr>
              <w:t>Numărul certificatului de atestare</w:t>
            </w:r>
          </w:p>
          <w:p w14:paraId="4FBE6718">
            <w:pPr>
              <w:tabs>
                <w:tab w:val="left" w:pos="567"/>
              </w:tabs>
              <w:jc w:val="center"/>
              <w:rPr>
                <w:b/>
                <w:bCs/>
              </w:rPr>
            </w:pPr>
            <w:r>
              <w:rPr>
                <w:b/>
                <w:bCs/>
              </w:rPr>
              <w:t>și data eliberării</w:t>
            </w:r>
          </w:p>
          <w:p w14:paraId="5685D41E">
            <w:pPr>
              <w:tabs>
                <w:tab w:val="left" w:pos="567"/>
                <w:tab w:val="left" w:pos="1134"/>
              </w:tabs>
              <w:ind w:left="360"/>
              <w:jc w:val="center"/>
              <w:outlineLvl w:val="0"/>
              <w:rPr>
                <w:b/>
                <w:bCs/>
              </w:rPr>
            </w:pPr>
          </w:p>
          <w:p w14:paraId="672758EA">
            <w:pPr>
              <w:tabs>
                <w:tab w:val="left" w:pos="567"/>
                <w:tab w:val="left" w:pos="1134"/>
              </w:tabs>
              <w:ind w:left="360"/>
              <w:jc w:val="center"/>
              <w:outlineLvl w:val="0"/>
              <w:rPr>
                <w:b/>
                <w:bCs/>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rPr>
            </w:pPr>
          </w:p>
        </w:tc>
        <w:tc>
          <w:tcPr>
            <w:tcW w:w="727" w:type="pct"/>
          </w:tcPr>
          <w:p w14:paraId="3DF8B91A">
            <w:pPr>
              <w:tabs>
                <w:tab w:val="left" w:pos="567"/>
              </w:tabs>
              <w:jc w:val="both"/>
              <w:rPr>
                <w:b/>
                <w:bCs/>
              </w:rPr>
            </w:pPr>
            <w:r>
              <w:rPr>
                <w:b/>
                <w:bCs/>
              </w:rPr>
              <w:t>1</w:t>
            </w:r>
          </w:p>
        </w:tc>
        <w:tc>
          <w:tcPr>
            <w:tcW w:w="1000" w:type="pct"/>
          </w:tcPr>
          <w:p w14:paraId="09E1E7ED">
            <w:pPr>
              <w:tabs>
                <w:tab w:val="left" w:pos="567"/>
              </w:tabs>
              <w:jc w:val="both"/>
              <w:rPr>
                <w:b/>
                <w:bCs/>
              </w:rPr>
            </w:pPr>
            <w:r>
              <w:rPr>
                <w:b/>
                <w:bCs/>
              </w:rPr>
              <w:t>2</w:t>
            </w:r>
          </w:p>
        </w:tc>
        <w:tc>
          <w:tcPr>
            <w:tcW w:w="1036" w:type="pct"/>
          </w:tcPr>
          <w:p w14:paraId="3A8B1B88">
            <w:pPr>
              <w:tabs>
                <w:tab w:val="left" w:pos="567"/>
              </w:tabs>
              <w:jc w:val="both"/>
              <w:rPr>
                <w:b/>
                <w:bCs/>
              </w:rPr>
            </w:pPr>
            <w:r>
              <w:rPr>
                <w:b/>
                <w:bCs/>
              </w:rPr>
              <w:t>3</w:t>
            </w:r>
          </w:p>
        </w:tc>
        <w:tc>
          <w:tcPr>
            <w:tcW w:w="1056" w:type="pct"/>
          </w:tcPr>
          <w:p w14:paraId="05ABFF3C">
            <w:pPr>
              <w:tabs>
                <w:tab w:val="left" w:pos="567"/>
              </w:tabs>
              <w:jc w:val="both"/>
              <w:rPr>
                <w:b/>
                <w:bCs/>
              </w:rPr>
            </w:pPr>
            <w:r>
              <w:rPr>
                <w:b/>
                <w:bCs/>
              </w:rPr>
              <w:t>4</w:t>
            </w:r>
          </w:p>
        </w:tc>
        <w:tc>
          <w:tcPr>
            <w:tcW w:w="908" w:type="pct"/>
          </w:tcPr>
          <w:p w14:paraId="326B5792">
            <w:pPr>
              <w:tabs>
                <w:tab w:val="left" w:pos="567"/>
              </w:tabs>
              <w:jc w:val="both"/>
              <w:rPr>
                <w:b/>
                <w:bCs/>
              </w:rPr>
            </w:pPr>
            <w:r>
              <w:rPr>
                <w:b/>
                <w:bCs/>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rPr>
            </w:pPr>
          </w:p>
        </w:tc>
        <w:tc>
          <w:tcPr>
            <w:tcW w:w="727" w:type="pct"/>
          </w:tcPr>
          <w:p w14:paraId="7AEC59E3">
            <w:pPr>
              <w:tabs>
                <w:tab w:val="left" w:pos="567"/>
              </w:tabs>
              <w:jc w:val="both"/>
              <w:rPr>
                <w:bCs/>
              </w:rPr>
            </w:pPr>
            <w:r>
              <w:rPr>
                <w:bCs/>
              </w:rPr>
              <w:t>Arhitect-șef</w:t>
            </w:r>
          </w:p>
        </w:tc>
        <w:tc>
          <w:tcPr>
            <w:tcW w:w="1000" w:type="pct"/>
          </w:tcPr>
          <w:p w14:paraId="58414A15">
            <w:pPr>
              <w:keepNext/>
              <w:keepLines/>
              <w:tabs>
                <w:tab w:val="left" w:pos="567"/>
              </w:tabs>
              <w:spacing w:before="200"/>
              <w:jc w:val="both"/>
              <w:outlineLvl w:val="2"/>
              <w:rPr>
                <w:bCs/>
              </w:rPr>
            </w:pPr>
          </w:p>
        </w:tc>
        <w:tc>
          <w:tcPr>
            <w:tcW w:w="1036" w:type="pct"/>
          </w:tcPr>
          <w:p w14:paraId="5BC3E1C4">
            <w:pPr>
              <w:keepNext/>
              <w:keepLines/>
              <w:tabs>
                <w:tab w:val="left" w:pos="567"/>
              </w:tabs>
              <w:spacing w:before="200"/>
              <w:jc w:val="both"/>
              <w:outlineLvl w:val="2"/>
              <w:rPr>
                <w:bCs/>
              </w:rPr>
            </w:pPr>
          </w:p>
        </w:tc>
        <w:tc>
          <w:tcPr>
            <w:tcW w:w="1056" w:type="pct"/>
          </w:tcPr>
          <w:p w14:paraId="04B909C1">
            <w:pPr>
              <w:keepNext/>
              <w:keepLines/>
              <w:tabs>
                <w:tab w:val="left" w:pos="567"/>
              </w:tabs>
              <w:spacing w:before="200"/>
              <w:jc w:val="both"/>
              <w:outlineLvl w:val="2"/>
              <w:rPr>
                <w:bCs/>
              </w:rPr>
            </w:pPr>
          </w:p>
        </w:tc>
        <w:tc>
          <w:tcPr>
            <w:tcW w:w="908" w:type="pct"/>
          </w:tcPr>
          <w:p w14:paraId="49B7D3A8">
            <w:pPr>
              <w:keepNext/>
              <w:keepLines/>
              <w:tabs>
                <w:tab w:val="left" w:pos="567"/>
              </w:tabs>
              <w:spacing w:before="200"/>
              <w:jc w:val="both"/>
              <w:outlineLvl w:val="2"/>
              <w:rPr>
                <w:bCs/>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7A0725">
            <w:pPr>
              <w:keepNext/>
              <w:keepLines/>
              <w:tabs>
                <w:tab w:val="left" w:pos="567"/>
              </w:tabs>
              <w:spacing w:before="200"/>
              <w:jc w:val="both"/>
              <w:outlineLvl w:val="2"/>
              <w:rPr>
                <w:bCs/>
              </w:rPr>
            </w:pPr>
          </w:p>
        </w:tc>
        <w:tc>
          <w:tcPr>
            <w:tcW w:w="727" w:type="pct"/>
          </w:tcPr>
          <w:p w14:paraId="0470DCBA">
            <w:pPr>
              <w:tabs>
                <w:tab w:val="left" w:pos="567"/>
              </w:tabs>
              <w:jc w:val="both"/>
              <w:rPr>
                <w:bCs/>
              </w:rPr>
            </w:pPr>
            <w:r>
              <w:rPr>
                <w:bCs/>
              </w:rPr>
              <w:t>Inginer-șef</w:t>
            </w:r>
          </w:p>
        </w:tc>
        <w:tc>
          <w:tcPr>
            <w:tcW w:w="1000" w:type="pct"/>
          </w:tcPr>
          <w:p w14:paraId="78D08D94">
            <w:pPr>
              <w:keepNext/>
              <w:keepLines/>
              <w:tabs>
                <w:tab w:val="left" w:pos="567"/>
              </w:tabs>
              <w:spacing w:before="200"/>
              <w:jc w:val="both"/>
              <w:outlineLvl w:val="2"/>
              <w:rPr>
                <w:bCs/>
              </w:rPr>
            </w:pPr>
          </w:p>
        </w:tc>
        <w:tc>
          <w:tcPr>
            <w:tcW w:w="1036" w:type="pct"/>
          </w:tcPr>
          <w:p w14:paraId="73D467F0">
            <w:pPr>
              <w:keepNext/>
              <w:keepLines/>
              <w:tabs>
                <w:tab w:val="left" w:pos="567"/>
              </w:tabs>
              <w:spacing w:before="200"/>
              <w:jc w:val="both"/>
              <w:outlineLvl w:val="2"/>
              <w:rPr>
                <w:bCs/>
              </w:rPr>
            </w:pPr>
          </w:p>
        </w:tc>
        <w:tc>
          <w:tcPr>
            <w:tcW w:w="1056" w:type="pct"/>
          </w:tcPr>
          <w:p w14:paraId="36A46816">
            <w:pPr>
              <w:keepNext/>
              <w:keepLines/>
              <w:tabs>
                <w:tab w:val="left" w:pos="567"/>
              </w:tabs>
              <w:spacing w:before="200"/>
              <w:jc w:val="both"/>
              <w:outlineLvl w:val="2"/>
              <w:rPr>
                <w:bCs/>
              </w:rPr>
            </w:pPr>
          </w:p>
        </w:tc>
        <w:tc>
          <w:tcPr>
            <w:tcW w:w="908" w:type="pct"/>
          </w:tcPr>
          <w:p w14:paraId="5C39DE3F">
            <w:pPr>
              <w:keepNext/>
              <w:keepLines/>
              <w:tabs>
                <w:tab w:val="left" w:pos="567"/>
              </w:tabs>
              <w:spacing w:before="200"/>
              <w:jc w:val="both"/>
              <w:outlineLvl w:val="2"/>
              <w:rPr>
                <w:bCs/>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rPr>
            </w:pPr>
          </w:p>
        </w:tc>
        <w:tc>
          <w:tcPr>
            <w:tcW w:w="727" w:type="pct"/>
          </w:tcPr>
          <w:p w14:paraId="39AB1E96">
            <w:pPr>
              <w:tabs>
                <w:tab w:val="left" w:pos="567"/>
              </w:tabs>
              <w:jc w:val="both"/>
              <w:rPr>
                <w:bCs/>
              </w:rPr>
            </w:pPr>
            <w:r>
              <w:rPr>
                <w:bCs/>
              </w:rPr>
              <w:t>Diriginţi de şantier</w:t>
            </w:r>
          </w:p>
        </w:tc>
        <w:tc>
          <w:tcPr>
            <w:tcW w:w="1000" w:type="pct"/>
          </w:tcPr>
          <w:p w14:paraId="74C12FD7">
            <w:pPr>
              <w:keepNext/>
              <w:keepLines/>
              <w:tabs>
                <w:tab w:val="left" w:pos="567"/>
              </w:tabs>
              <w:spacing w:before="200"/>
              <w:jc w:val="both"/>
              <w:outlineLvl w:val="2"/>
              <w:rPr>
                <w:bCs/>
              </w:rPr>
            </w:pPr>
          </w:p>
        </w:tc>
        <w:tc>
          <w:tcPr>
            <w:tcW w:w="1036" w:type="pct"/>
          </w:tcPr>
          <w:p w14:paraId="325532A8">
            <w:pPr>
              <w:keepNext/>
              <w:keepLines/>
              <w:tabs>
                <w:tab w:val="left" w:pos="567"/>
              </w:tabs>
              <w:spacing w:before="200"/>
              <w:jc w:val="both"/>
              <w:outlineLvl w:val="2"/>
              <w:rPr>
                <w:bCs/>
              </w:rPr>
            </w:pPr>
          </w:p>
        </w:tc>
        <w:tc>
          <w:tcPr>
            <w:tcW w:w="1056" w:type="pct"/>
          </w:tcPr>
          <w:p w14:paraId="09853213">
            <w:pPr>
              <w:keepNext/>
              <w:keepLines/>
              <w:tabs>
                <w:tab w:val="left" w:pos="567"/>
              </w:tabs>
              <w:spacing w:before="200"/>
              <w:jc w:val="both"/>
              <w:outlineLvl w:val="2"/>
              <w:rPr>
                <w:bCs/>
              </w:rPr>
            </w:pPr>
          </w:p>
        </w:tc>
        <w:tc>
          <w:tcPr>
            <w:tcW w:w="908" w:type="pct"/>
          </w:tcPr>
          <w:p w14:paraId="55DEAA9D">
            <w:pPr>
              <w:keepNext/>
              <w:keepLines/>
              <w:tabs>
                <w:tab w:val="left" w:pos="567"/>
              </w:tabs>
              <w:spacing w:before="200"/>
              <w:jc w:val="both"/>
              <w:outlineLvl w:val="2"/>
              <w:rPr>
                <w:bCs/>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rPr>
            </w:pPr>
          </w:p>
        </w:tc>
        <w:tc>
          <w:tcPr>
            <w:tcW w:w="727" w:type="pct"/>
          </w:tcPr>
          <w:p w14:paraId="5A2863A9">
            <w:pPr>
              <w:tabs>
                <w:tab w:val="left" w:pos="567"/>
              </w:tabs>
              <w:jc w:val="both"/>
              <w:rPr>
                <w:bCs/>
              </w:rPr>
            </w:pPr>
            <w:r>
              <w:rPr>
                <w:bCs/>
              </w:rPr>
              <w:t>Maiştri</w:t>
            </w:r>
          </w:p>
        </w:tc>
        <w:tc>
          <w:tcPr>
            <w:tcW w:w="1000" w:type="pct"/>
          </w:tcPr>
          <w:p w14:paraId="5A8425F5">
            <w:pPr>
              <w:keepNext/>
              <w:keepLines/>
              <w:tabs>
                <w:tab w:val="left" w:pos="567"/>
              </w:tabs>
              <w:spacing w:before="200"/>
              <w:jc w:val="both"/>
              <w:outlineLvl w:val="2"/>
              <w:rPr>
                <w:bCs/>
              </w:rPr>
            </w:pPr>
          </w:p>
        </w:tc>
        <w:tc>
          <w:tcPr>
            <w:tcW w:w="1036" w:type="pct"/>
          </w:tcPr>
          <w:p w14:paraId="1AB1007F">
            <w:pPr>
              <w:keepNext/>
              <w:keepLines/>
              <w:tabs>
                <w:tab w:val="left" w:pos="567"/>
              </w:tabs>
              <w:spacing w:before="200"/>
              <w:jc w:val="both"/>
              <w:outlineLvl w:val="2"/>
              <w:rPr>
                <w:bCs/>
              </w:rPr>
            </w:pPr>
          </w:p>
        </w:tc>
        <w:tc>
          <w:tcPr>
            <w:tcW w:w="1056" w:type="pct"/>
          </w:tcPr>
          <w:p w14:paraId="136CCF79">
            <w:pPr>
              <w:keepNext/>
              <w:keepLines/>
              <w:tabs>
                <w:tab w:val="left" w:pos="567"/>
              </w:tabs>
              <w:spacing w:before="200"/>
              <w:jc w:val="both"/>
              <w:outlineLvl w:val="2"/>
              <w:rPr>
                <w:bCs/>
              </w:rPr>
            </w:pPr>
          </w:p>
        </w:tc>
        <w:tc>
          <w:tcPr>
            <w:tcW w:w="908" w:type="pct"/>
          </w:tcPr>
          <w:p w14:paraId="5060056F">
            <w:pPr>
              <w:keepNext/>
              <w:keepLines/>
              <w:tabs>
                <w:tab w:val="left" w:pos="567"/>
              </w:tabs>
              <w:spacing w:before="200"/>
              <w:jc w:val="both"/>
              <w:outlineLvl w:val="2"/>
              <w:rPr>
                <w:bCs/>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rPr>
            </w:pPr>
          </w:p>
        </w:tc>
        <w:tc>
          <w:tcPr>
            <w:tcW w:w="727" w:type="pct"/>
          </w:tcPr>
          <w:p w14:paraId="123495A9">
            <w:pPr>
              <w:tabs>
                <w:tab w:val="left" w:pos="567"/>
              </w:tabs>
              <w:jc w:val="both"/>
              <w:rPr>
                <w:bCs/>
              </w:rPr>
            </w:pPr>
            <w:r>
              <w:rPr>
                <w:bCs/>
              </w:rPr>
              <w:t>Specialişti</w:t>
            </w:r>
          </w:p>
          <w:p w14:paraId="065E3390">
            <w:pPr>
              <w:tabs>
                <w:tab w:val="left" w:pos="567"/>
              </w:tabs>
              <w:jc w:val="both"/>
              <w:rPr>
                <w:bCs/>
              </w:rPr>
            </w:pPr>
            <w:r>
              <w:rPr>
                <w:bCs/>
              </w:rPr>
              <w:t>……………</w:t>
            </w:r>
          </w:p>
          <w:p w14:paraId="66ECD382">
            <w:pPr>
              <w:tabs>
                <w:tab w:val="left" w:pos="567"/>
              </w:tabs>
              <w:jc w:val="both"/>
              <w:rPr>
                <w:bCs/>
              </w:rPr>
            </w:pPr>
            <w:r>
              <w:rPr>
                <w:bCs/>
              </w:rPr>
              <w:t>……………</w:t>
            </w:r>
          </w:p>
          <w:p w14:paraId="267B04E9">
            <w:pPr>
              <w:tabs>
                <w:tab w:val="left" w:pos="567"/>
              </w:tabs>
              <w:jc w:val="both"/>
              <w:rPr>
                <w:bCs/>
              </w:rPr>
            </w:pPr>
            <w:r>
              <w:rPr>
                <w:bCs/>
              </w:rPr>
              <w:t>…………….</w:t>
            </w:r>
          </w:p>
        </w:tc>
        <w:tc>
          <w:tcPr>
            <w:tcW w:w="1000" w:type="pct"/>
          </w:tcPr>
          <w:p w14:paraId="58781A96">
            <w:pPr>
              <w:keepNext/>
              <w:keepLines/>
              <w:tabs>
                <w:tab w:val="left" w:pos="567"/>
              </w:tabs>
              <w:spacing w:before="200"/>
              <w:jc w:val="both"/>
              <w:outlineLvl w:val="2"/>
              <w:rPr>
                <w:bCs/>
              </w:rPr>
            </w:pPr>
          </w:p>
        </w:tc>
        <w:tc>
          <w:tcPr>
            <w:tcW w:w="1036" w:type="pct"/>
          </w:tcPr>
          <w:p w14:paraId="12A0D253">
            <w:pPr>
              <w:keepNext/>
              <w:keepLines/>
              <w:tabs>
                <w:tab w:val="left" w:pos="567"/>
              </w:tabs>
              <w:spacing w:before="200"/>
              <w:jc w:val="both"/>
              <w:outlineLvl w:val="2"/>
              <w:rPr>
                <w:bCs/>
              </w:rPr>
            </w:pPr>
          </w:p>
        </w:tc>
        <w:tc>
          <w:tcPr>
            <w:tcW w:w="1056" w:type="pct"/>
          </w:tcPr>
          <w:p w14:paraId="3EB167DC">
            <w:pPr>
              <w:keepNext/>
              <w:keepLines/>
              <w:tabs>
                <w:tab w:val="left" w:pos="567"/>
              </w:tabs>
              <w:spacing w:before="200"/>
              <w:jc w:val="both"/>
              <w:outlineLvl w:val="2"/>
              <w:rPr>
                <w:bCs/>
              </w:rPr>
            </w:pPr>
          </w:p>
        </w:tc>
        <w:tc>
          <w:tcPr>
            <w:tcW w:w="908" w:type="pct"/>
          </w:tcPr>
          <w:p w14:paraId="36EA351E">
            <w:pPr>
              <w:keepNext/>
              <w:keepLines/>
              <w:tabs>
                <w:tab w:val="left" w:pos="567"/>
              </w:tabs>
              <w:spacing w:before="200"/>
              <w:jc w:val="both"/>
              <w:outlineLvl w:val="2"/>
              <w:rPr>
                <w:bCs/>
              </w:rPr>
            </w:pPr>
          </w:p>
        </w:tc>
      </w:tr>
    </w:tbl>
    <w:p w14:paraId="17090822">
      <w:pPr>
        <w:jc w:val="both"/>
        <w:rPr>
          <w:rFonts w:eastAsia="PMingLiU"/>
          <w:lang w:eastAsia="zh-CN"/>
        </w:rPr>
      </w:pPr>
    </w:p>
    <w:p w14:paraId="5089CEBA">
      <w:pPr>
        <w:jc w:val="both"/>
        <w:rPr>
          <w:rFonts w:eastAsia="PMingLiU"/>
          <w:lang w:eastAsia="zh-CN"/>
        </w:rPr>
      </w:pPr>
      <w:r>
        <w:rPr>
          <w:rFonts w:eastAsia="PMingLiU"/>
          <w:lang w:eastAsia="zh-CN"/>
        </w:rPr>
        <w:t>Semnat: _________________________________________</w:t>
      </w:r>
    </w:p>
    <w:p w14:paraId="51CC8F42">
      <w:pPr>
        <w:jc w:val="both"/>
        <w:rPr>
          <w:rFonts w:eastAsia="PMingLiU"/>
          <w:lang w:eastAsia="zh-CN"/>
        </w:rPr>
      </w:pPr>
      <w:r>
        <w:rPr>
          <w:rFonts w:eastAsia="PMingLiU"/>
          <w:lang w:eastAsia="zh-CN"/>
        </w:rPr>
        <w:t>Nume: __________________________________________</w:t>
      </w:r>
    </w:p>
    <w:p w14:paraId="2FA0C114">
      <w:pPr>
        <w:jc w:val="both"/>
        <w:rPr>
          <w:rFonts w:eastAsia="PMingLiU"/>
          <w:lang w:eastAsia="zh-CN"/>
        </w:rPr>
      </w:pPr>
      <w:r>
        <w:rPr>
          <w:rFonts w:eastAsia="PMingLiU"/>
          <w:lang w:eastAsia="zh-CN"/>
        </w:rPr>
        <w:t>Funcţia în cadrul întreprinderii: ____________________________</w:t>
      </w:r>
    </w:p>
    <w:p w14:paraId="451BD789">
      <w:pPr>
        <w:jc w:val="both"/>
        <w:rPr>
          <w:rFonts w:eastAsia="PMingLiU"/>
          <w:lang w:eastAsia="zh-CN"/>
        </w:rPr>
      </w:pPr>
      <w:r>
        <w:rPr>
          <w:rFonts w:eastAsia="PMingLiU"/>
          <w:lang w:eastAsia="zh-CN"/>
        </w:rPr>
        <w:t>Denumirea întreprinderii: _________________________________</w:t>
      </w:r>
    </w:p>
    <w:p w14:paraId="5828703F">
      <w:pPr>
        <w:spacing w:after="200" w:line="276" w:lineRule="auto"/>
        <w:rPr>
          <w:rFonts w:eastAsia="PMingLiU"/>
          <w:lang w:eastAsia="zh-CN"/>
        </w:rPr>
      </w:pPr>
      <w:bookmarkStart w:id="61" w:name="_Toc449692114"/>
    </w:p>
    <w:p w14:paraId="2266F3AF">
      <w:pPr>
        <w:spacing w:line="276" w:lineRule="auto"/>
        <w:jc w:val="center"/>
        <w:rPr>
          <w:rFonts w:eastAsia="PMingLiU"/>
          <w:b/>
          <w:lang w:eastAsia="zh-CN"/>
        </w:rPr>
      </w:pPr>
    </w:p>
    <w:p w14:paraId="629F4F66">
      <w:pPr>
        <w:spacing w:line="276" w:lineRule="auto"/>
        <w:jc w:val="center"/>
        <w:rPr>
          <w:rFonts w:eastAsia="PMingLiU"/>
          <w:b/>
          <w:lang w:eastAsia="zh-CN"/>
        </w:rPr>
      </w:pPr>
    </w:p>
    <w:p w14:paraId="14B5D932">
      <w:pPr>
        <w:spacing w:line="276" w:lineRule="auto"/>
        <w:jc w:val="center"/>
        <w:rPr>
          <w:rFonts w:eastAsia="PMingLiU"/>
          <w:b/>
          <w:lang w:eastAsia="zh-CN"/>
        </w:rPr>
      </w:pPr>
    </w:p>
    <w:p w14:paraId="1F59FE2D">
      <w:pPr>
        <w:spacing w:line="276" w:lineRule="auto"/>
        <w:jc w:val="center"/>
        <w:rPr>
          <w:rFonts w:eastAsia="PMingLiU"/>
          <w:b/>
          <w:lang w:eastAsia="zh-CN"/>
        </w:rPr>
      </w:pPr>
    </w:p>
    <w:p w14:paraId="5A78C1DD">
      <w:pPr>
        <w:spacing w:line="276" w:lineRule="auto"/>
        <w:jc w:val="center"/>
        <w:rPr>
          <w:rFonts w:eastAsia="PMingLiU"/>
          <w:b/>
          <w:lang w:eastAsia="zh-CN"/>
        </w:rPr>
      </w:pPr>
    </w:p>
    <w:p w14:paraId="0492E95C">
      <w:pPr>
        <w:spacing w:after="160" w:line="259" w:lineRule="auto"/>
        <w:rPr>
          <w:rFonts w:eastAsia="PMingLiU"/>
          <w:b/>
          <w:lang w:eastAsia="zh-CN"/>
        </w:rPr>
      </w:pPr>
      <w:r>
        <w:rPr>
          <w:rFonts w:eastAsia="PMingLiU"/>
          <w:b/>
          <w:lang w:eastAsia="zh-CN"/>
        </w:rPr>
        <w:br w:type="page"/>
      </w:r>
    </w:p>
    <w:p w14:paraId="5B9AD359">
      <w:pPr>
        <w:jc w:val="right"/>
        <w:rPr>
          <w:sz w:val="22"/>
          <w:szCs w:val="22"/>
        </w:rPr>
      </w:pPr>
      <w:r>
        <w:t>Anexa nr. 16</w:t>
      </w:r>
    </w:p>
    <w:p w14:paraId="5DAADAC4">
      <w:pPr>
        <w:jc w:val="right"/>
      </w:pPr>
      <w:r>
        <w:t>la Documentația standard nr._____</w:t>
      </w:r>
    </w:p>
    <w:p w14:paraId="7E977E72">
      <w:pPr>
        <w:jc w:val="right"/>
      </w:pPr>
      <w:r>
        <w:t>din “____” ________ 20___</w:t>
      </w:r>
    </w:p>
    <w:p w14:paraId="14DAD52D">
      <w:pPr>
        <w:spacing w:line="276" w:lineRule="auto"/>
        <w:jc w:val="center"/>
        <w:rPr>
          <w:rFonts w:eastAsia="PMingLiU"/>
          <w:b/>
          <w:lang w:eastAsia="zh-CN"/>
        </w:rPr>
      </w:pPr>
    </w:p>
    <w:p w14:paraId="2A30D945">
      <w:pPr>
        <w:spacing w:line="276" w:lineRule="auto"/>
        <w:jc w:val="center"/>
        <w:rPr>
          <w:rFonts w:eastAsia="PMingLiU"/>
          <w:b/>
          <w:lang w:eastAsia="zh-CN"/>
        </w:rPr>
      </w:pPr>
    </w:p>
    <w:p w14:paraId="2F0BEF34">
      <w:pPr>
        <w:spacing w:line="276" w:lineRule="auto"/>
        <w:jc w:val="center"/>
        <w:rPr>
          <w:rFonts w:eastAsia="PMingLiU"/>
          <w:b/>
          <w:lang w:eastAsia="zh-CN"/>
        </w:rPr>
      </w:pPr>
    </w:p>
    <w:bookmarkEnd w:id="61"/>
    <w:p w14:paraId="77E46E23">
      <w:pPr>
        <w:spacing w:line="276" w:lineRule="auto"/>
        <w:jc w:val="center"/>
        <w:rPr>
          <w:rFonts w:eastAsia="PMingLiU"/>
          <w:b/>
          <w:lang w:eastAsia="zh-CN"/>
        </w:rPr>
      </w:pPr>
    </w:p>
    <w:p w14:paraId="1162232A">
      <w:pPr>
        <w:jc w:val="center"/>
        <w:rPr>
          <w:rFonts w:eastAsia="SimSun"/>
          <w:b/>
          <w:bCs/>
          <w:iCs/>
          <w:lang w:eastAsia="zh-CN"/>
        </w:rPr>
      </w:pPr>
      <w:r>
        <w:rPr>
          <w:rFonts w:eastAsia="SimSun"/>
          <w:b/>
          <w:bCs/>
          <w:iCs/>
          <w:lang w:eastAsia="zh-CN"/>
        </w:rPr>
        <w:t>LISTA SUBCONTRACTANȚILOR</w:t>
      </w:r>
    </w:p>
    <w:p w14:paraId="7CEBABD7">
      <w:pPr>
        <w:jc w:val="center"/>
        <w:rPr>
          <w:rFonts w:eastAsia="SimSun"/>
          <w:b/>
          <w:bCs/>
          <w:iCs/>
          <w:lang w:eastAsia="zh-CN"/>
        </w:rPr>
      </w:pPr>
      <w:r>
        <w:rPr>
          <w:rFonts w:eastAsia="SimSun"/>
          <w:b/>
          <w:bCs/>
          <w:iCs/>
          <w:lang w:eastAsia="zh-CN"/>
        </w:rPr>
        <w:t>ŞI PARTEA/PĂRŢILE DIN CONTRACT CARE SUNT</w:t>
      </w:r>
    </w:p>
    <w:p w14:paraId="782C5009">
      <w:pPr>
        <w:jc w:val="center"/>
        <w:rPr>
          <w:rFonts w:eastAsia="SimSun"/>
          <w:b/>
          <w:bCs/>
          <w:iCs/>
          <w:lang w:eastAsia="zh-CN"/>
        </w:rPr>
      </w:pPr>
      <w:r>
        <w:rPr>
          <w:rFonts w:eastAsia="SimSun"/>
          <w:b/>
          <w:bCs/>
          <w:iCs/>
          <w:lang w:eastAsia="zh-CN"/>
        </w:rPr>
        <w:t>ÎNDEPLINITE DE ACEŞTIA</w:t>
      </w:r>
    </w:p>
    <w:p w14:paraId="57077010">
      <w:pPr>
        <w:jc w:val="center"/>
        <w:rPr>
          <w:rFonts w:eastAsia="SimSun"/>
          <w:b/>
          <w:bCs/>
          <w:iCs/>
          <w:lang w:eastAsia="zh-CN"/>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3"/>
        <w:gridCol w:w="3126"/>
        <w:gridCol w:w="1984"/>
        <w:gridCol w:w="1590"/>
        <w:gridCol w:w="1889"/>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rPr>
            </w:pPr>
            <w:r>
              <w:rPr>
                <w:b/>
              </w:rPr>
              <w:t>Nr. d/o</w:t>
            </w:r>
          </w:p>
        </w:tc>
        <w:tc>
          <w:tcPr>
            <w:tcW w:w="3126" w:type="dxa"/>
            <w:vAlign w:val="center"/>
          </w:tcPr>
          <w:p w14:paraId="1A02F821">
            <w:pPr>
              <w:jc w:val="center"/>
              <w:rPr>
                <w:b/>
              </w:rPr>
            </w:pPr>
            <w:r>
              <w:rPr>
                <w:b/>
              </w:rPr>
              <w:t>Numele şi adresa subantreprenorilor</w:t>
            </w:r>
          </w:p>
        </w:tc>
        <w:tc>
          <w:tcPr>
            <w:tcW w:w="1984" w:type="dxa"/>
            <w:vAlign w:val="center"/>
          </w:tcPr>
          <w:p w14:paraId="7EF5CEB2">
            <w:pPr>
              <w:rPr>
                <w:rFonts w:eastAsia="MS Mincho"/>
                <w:b/>
                <w:lang w:eastAsia="zh-CN"/>
              </w:rPr>
            </w:pPr>
            <w:r>
              <w:rPr>
                <w:rFonts w:eastAsia="MS Mincho"/>
                <w:b/>
                <w:lang w:eastAsia="zh-CN"/>
              </w:rPr>
              <w:t>Activităţi din contract</w:t>
            </w:r>
          </w:p>
        </w:tc>
        <w:tc>
          <w:tcPr>
            <w:tcW w:w="1443" w:type="dxa"/>
            <w:vAlign w:val="center"/>
          </w:tcPr>
          <w:p w14:paraId="37077229">
            <w:pPr>
              <w:rPr>
                <w:rFonts w:eastAsia="MS Mincho"/>
                <w:b/>
                <w:lang w:eastAsia="zh-CN"/>
              </w:rPr>
            </w:pPr>
            <w:r>
              <w:rPr>
                <w:rFonts w:eastAsia="MS Mincho"/>
                <w:b/>
                <w:lang w:eastAsia="zh-CN"/>
              </w:rPr>
              <w:t>Valoarea aproximativă</w:t>
            </w:r>
          </w:p>
        </w:tc>
        <w:tc>
          <w:tcPr>
            <w:tcW w:w="0" w:type="auto"/>
            <w:vAlign w:val="center"/>
          </w:tcPr>
          <w:p w14:paraId="33B34D29">
            <w:pPr>
              <w:rPr>
                <w:rFonts w:eastAsia="MS Mincho"/>
                <w:b/>
                <w:lang w:eastAsia="zh-CN"/>
              </w:rPr>
            </w:pPr>
            <w:r>
              <w:rPr>
                <w:rFonts w:eastAsia="MS Mincho"/>
                <w:b/>
                <w:lang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pPr>
            <w:r>
              <w:t>1.</w:t>
            </w:r>
          </w:p>
        </w:tc>
        <w:tc>
          <w:tcPr>
            <w:tcW w:w="3126" w:type="dxa"/>
          </w:tcPr>
          <w:p w14:paraId="67C1DCA7">
            <w:pPr>
              <w:keepNext/>
              <w:keepLines/>
              <w:tabs>
                <w:tab w:val="left" w:pos="567"/>
              </w:tabs>
              <w:spacing w:before="200"/>
              <w:jc w:val="both"/>
              <w:outlineLvl w:val="2"/>
            </w:pPr>
          </w:p>
        </w:tc>
        <w:tc>
          <w:tcPr>
            <w:tcW w:w="1984" w:type="dxa"/>
          </w:tcPr>
          <w:p w14:paraId="133AE7E5">
            <w:pPr>
              <w:keepNext/>
              <w:keepLines/>
              <w:tabs>
                <w:tab w:val="left" w:pos="567"/>
              </w:tabs>
              <w:spacing w:before="200"/>
              <w:jc w:val="both"/>
              <w:outlineLvl w:val="2"/>
            </w:pPr>
          </w:p>
        </w:tc>
        <w:tc>
          <w:tcPr>
            <w:tcW w:w="1443" w:type="dxa"/>
          </w:tcPr>
          <w:p w14:paraId="55DF09AB">
            <w:pPr>
              <w:keepNext/>
              <w:keepLines/>
              <w:tabs>
                <w:tab w:val="left" w:pos="567"/>
              </w:tabs>
              <w:spacing w:before="200"/>
              <w:jc w:val="both"/>
              <w:outlineLvl w:val="2"/>
            </w:pPr>
          </w:p>
        </w:tc>
        <w:tc>
          <w:tcPr>
            <w:tcW w:w="0" w:type="auto"/>
          </w:tcPr>
          <w:p w14:paraId="6882B7EA">
            <w:pPr>
              <w:keepNext/>
              <w:keepLines/>
              <w:tabs>
                <w:tab w:val="left" w:pos="567"/>
              </w:tabs>
              <w:spacing w:before="200"/>
              <w:jc w:val="both"/>
              <w:outlineLvl w:val="2"/>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pPr>
            <w:r>
              <w:t>2.</w:t>
            </w:r>
          </w:p>
        </w:tc>
        <w:tc>
          <w:tcPr>
            <w:tcW w:w="3126" w:type="dxa"/>
          </w:tcPr>
          <w:p w14:paraId="3CA7B36C">
            <w:pPr>
              <w:keepNext/>
              <w:keepLines/>
              <w:tabs>
                <w:tab w:val="left" w:pos="567"/>
              </w:tabs>
              <w:spacing w:before="200"/>
              <w:jc w:val="both"/>
              <w:outlineLvl w:val="2"/>
            </w:pPr>
          </w:p>
        </w:tc>
        <w:tc>
          <w:tcPr>
            <w:tcW w:w="1984" w:type="dxa"/>
          </w:tcPr>
          <w:p w14:paraId="089AFAB9">
            <w:pPr>
              <w:keepNext/>
              <w:keepLines/>
              <w:tabs>
                <w:tab w:val="left" w:pos="567"/>
              </w:tabs>
              <w:spacing w:before="200"/>
              <w:jc w:val="both"/>
              <w:outlineLvl w:val="2"/>
            </w:pPr>
          </w:p>
        </w:tc>
        <w:tc>
          <w:tcPr>
            <w:tcW w:w="1443" w:type="dxa"/>
          </w:tcPr>
          <w:p w14:paraId="3C913F6F">
            <w:pPr>
              <w:keepNext/>
              <w:keepLines/>
              <w:tabs>
                <w:tab w:val="left" w:pos="567"/>
              </w:tabs>
              <w:spacing w:before="200"/>
              <w:jc w:val="both"/>
              <w:outlineLvl w:val="2"/>
            </w:pPr>
          </w:p>
        </w:tc>
        <w:tc>
          <w:tcPr>
            <w:tcW w:w="0" w:type="auto"/>
          </w:tcPr>
          <w:p w14:paraId="2B3B4FF4">
            <w:pPr>
              <w:keepNext/>
              <w:keepLines/>
              <w:tabs>
                <w:tab w:val="left" w:pos="567"/>
              </w:tabs>
              <w:spacing w:before="200"/>
              <w:jc w:val="both"/>
              <w:outlineLvl w:val="2"/>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pPr>
            <w:r>
              <w:t>3.</w:t>
            </w:r>
          </w:p>
        </w:tc>
        <w:tc>
          <w:tcPr>
            <w:tcW w:w="3126" w:type="dxa"/>
          </w:tcPr>
          <w:p w14:paraId="5AC94E42">
            <w:pPr>
              <w:keepNext/>
              <w:keepLines/>
              <w:tabs>
                <w:tab w:val="left" w:pos="567"/>
              </w:tabs>
              <w:spacing w:before="200"/>
              <w:jc w:val="both"/>
              <w:outlineLvl w:val="2"/>
            </w:pPr>
          </w:p>
        </w:tc>
        <w:tc>
          <w:tcPr>
            <w:tcW w:w="1984" w:type="dxa"/>
          </w:tcPr>
          <w:p w14:paraId="77CC1E27">
            <w:pPr>
              <w:keepNext/>
              <w:keepLines/>
              <w:tabs>
                <w:tab w:val="left" w:pos="567"/>
              </w:tabs>
              <w:spacing w:before="200"/>
              <w:jc w:val="both"/>
              <w:outlineLvl w:val="2"/>
            </w:pPr>
          </w:p>
        </w:tc>
        <w:tc>
          <w:tcPr>
            <w:tcW w:w="1443" w:type="dxa"/>
          </w:tcPr>
          <w:p w14:paraId="6CADB8C0">
            <w:pPr>
              <w:keepNext/>
              <w:keepLines/>
              <w:tabs>
                <w:tab w:val="left" w:pos="567"/>
              </w:tabs>
              <w:spacing w:before="200"/>
              <w:jc w:val="both"/>
              <w:outlineLvl w:val="2"/>
            </w:pPr>
          </w:p>
        </w:tc>
        <w:tc>
          <w:tcPr>
            <w:tcW w:w="0" w:type="auto"/>
          </w:tcPr>
          <w:p w14:paraId="5F957DE2">
            <w:pPr>
              <w:keepNext/>
              <w:keepLines/>
              <w:tabs>
                <w:tab w:val="left" w:pos="567"/>
              </w:tabs>
              <w:spacing w:before="200"/>
              <w:jc w:val="both"/>
              <w:outlineLvl w:val="2"/>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pPr>
            <w:r>
              <w:t>4.</w:t>
            </w:r>
          </w:p>
        </w:tc>
        <w:tc>
          <w:tcPr>
            <w:tcW w:w="3126" w:type="dxa"/>
          </w:tcPr>
          <w:p w14:paraId="224C4479">
            <w:pPr>
              <w:keepNext/>
              <w:keepLines/>
              <w:tabs>
                <w:tab w:val="left" w:pos="567"/>
              </w:tabs>
              <w:spacing w:before="200"/>
              <w:jc w:val="both"/>
              <w:outlineLvl w:val="2"/>
            </w:pPr>
          </w:p>
        </w:tc>
        <w:tc>
          <w:tcPr>
            <w:tcW w:w="1984" w:type="dxa"/>
          </w:tcPr>
          <w:p w14:paraId="62EBAD2C">
            <w:pPr>
              <w:keepNext/>
              <w:keepLines/>
              <w:tabs>
                <w:tab w:val="left" w:pos="567"/>
              </w:tabs>
              <w:spacing w:before="200"/>
              <w:jc w:val="both"/>
              <w:outlineLvl w:val="2"/>
            </w:pPr>
          </w:p>
        </w:tc>
        <w:tc>
          <w:tcPr>
            <w:tcW w:w="1443" w:type="dxa"/>
          </w:tcPr>
          <w:p w14:paraId="065F5B50">
            <w:pPr>
              <w:keepNext/>
              <w:keepLines/>
              <w:tabs>
                <w:tab w:val="left" w:pos="567"/>
              </w:tabs>
              <w:spacing w:before="200"/>
              <w:jc w:val="both"/>
              <w:outlineLvl w:val="2"/>
            </w:pPr>
          </w:p>
        </w:tc>
        <w:tc>
          <w:tcPr>
            <w:tcW w:w="0" w:type="auto"/>
          </w:tcPr>
          <w:p w14:paraId="133EB5E0">
            <w:pPr>
              <w:keepNext/>
              <w:keepLines/>
              <w:tabs>
                <w:tab w:val="left" w:pos="567"/>
              </w:tabs>
              <w:spacing w:before="200"/>
              <w:jc w:val="both"/>
              <w:outlineLvl w:val="2"/>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pPr>
          </w:p>
        </w:tc>
        <w:tc>
          <w:tcPr>
            <w:tcW w:w="3126" w:type="dxa"/>
          </w:tcPr>
          <w:p w14:paraId="69545F23">
            <w:pPr>
              <w:keepNext/>
              <w:keepLines/>
              <w:tabs>
                <w:tab w:val="left" w:pos="567"/>
              </w:tabs>
              <w:spacing w:before="200"/>
              <w:jc w:val="both"/>
              <w:outlineLvl w:val="2"/>
            </w:pPr>
          </w:p>
        </w:tc>
        <w:tc>
          <w:tcPr>
            <w:tcW w:w="1984" w:type="dxa"/>
          </w:tcPr>
          <w:p w14:paraId="64D2ADC2">
            <w:pPr>
              <w:keepNext/>
              <w:keepLines/>
              <w:tabs>
                <w:tab w:val="left" w:pos="567"/>
              </w:tabs>
              <w:spacing w:before="200"/>
              <w:jc w:val="both"/>
              <w:outlineLvl w:val="2"/>
            </w:pPr>
          </w:p>
        </w:tc>
        <w:tc>
          <w:tcPr>
            <w:tcW w:w="1443" w:type="dxa"/>
          </w:tcPr>
          <w:p w14:paraId="0160E8D6">
            <w:pPr>
              <w:keepNext/>
              <w:keepLines/>
              <w:tabs>
                <w:tab w:val="left" w:pos="567"/>
              </w:tabs>
              <w:spacing w:before="200"/>
              <w:jc w:val="both"/>
              <w:outlineLvl w:val="2"/>
            </w:pPr>
          </w:p>
        </w:tc>
        <w:tc>
          <w:tcPr>
            <w:tcW w:w="0" w:type="auto"/>
          </w:tcPr>
          <w:p w14:paraId="7DD108CB">
            <w:pPr>
              <w:keepNext/>
              <w:keepLines/>
              <w:tabs>
                <w:tab w:val="left" w:pos="567"/>
              </w:tabs>
              <w:spacing w:before="200"/>
              <w:jc w:val="both"/>
              <w:outlineLvl w:val="2"/>
            </w:pPr>
          </w:p>
        </w:tc>
      </w:tr>
    </w:tbl>
    <w:p w14:paraId="0047E9E9">
      <w:pPr>
        <w:jc w:val="both"/>
        <w:rPr>
          <w:rFonts w:eastAsia="PMingLiU"/>
          <w:lang w:eastAsia="zh-CN"/>
        </w:rPr>
      </w:pPr>
    </w:p>
    <w:p w14:paraId="61E54DAF">
      <w:pPr>
        <w:jc w:val="both"/>
        <w:rPr>
          <w:rFonts w:eastAsia="PMingLiU"/>
          <w:lang w:eastAsia="zh-CN"/>
        </w:rPr>
      </w:pPr>
      <w:r>
        <w:rPr>
          <w:rFonts w:eastAsia="PMingLiU"/>
          <w:lang w:eastAsia="zh-CN"/>
        </w:rPr>
        <w:t>Semnat: ______________________________________</w:t>
      </w:r>
    </w:p>
    <w:p w14:paraId="34E21BB3">
      <w:pPr>
        <w:jc w:val="both"/>
        <w:rPr>
          <w:rFonts w:eastAsia="PMingLiU"/>
          <w:lang w:eastAsia="zh-CN"/>
        </w:rPr>
      </w:pPr>
      <w:r>
        <w:rPr>
          <w:rFonts w:eastAsia="PMingLiU"/>
          <w:lang w:eastAsia="zh-CN"/>
        </w:rPr>
        <w:t>Nume: _______________________________________</w:t>
      </w:r>
    </w:p>
    <w:p w14:paraId="614D842F">
      <w:pPr>
        <w:jc w:val="both"/>
        <w:rPr>
          <w:rFonts w:eastAsia="PMingLiU"/>
          <w:lang w:eastAsia="zh-CN"/>
        </w:rPr>
      </w:pPr>
      <w:r>
        <w:rPr>
          <w:rFonts w:eastAsia="PMingLiU"/>
          <w:lang w:eastAsia="zh-CN"/>
        </w:rPr>
        <w:t>Funcţia în cadrul întreprinderii: _________________________</w:t>
      </w:r>
    </w:p>
    <w:p w14:paraId="75D4D6F6">
      <w:pPr>
        <w:jc w:val="both"/>
        <w:rPr>
          <w:rFonts w:eastAsia="PMingLiU"/>
          <w:lang w:eastAsia="zh-CN"/>
        </w:rPr>
      </w:pPr>
      <w:r>
        <w:rPr>
          <w:rFonts w:eastAsia="PMingLiU"/>
          <w:lang w:eastAsia="zh-CN"/>
        </w:rPr>
        <w:t>Denumirea întreprinderii: ______________________________</w:t>
      </w:r>
    </w:p>
    <w:p w14:paraId="01479E0C">
      <w:pPr>
        <w:rPr>
          <w:rFonts w:eastAsia="PMingLiU"/>
          <w:lang w:eastAsia="zh-CN"/>
        </w:rPr>
      </w:pPr>
    </w:p>
    <w:p w14:paraId="3386DD72">
      <w:pPr>
        <w:spacing w:after="200" w:line="276" w:lineRule="auto"/>
        <w:jc w:val="center"/>
        <w:rPr>
          <w:rFonts w:eastAsia="PMingLiU"/>
          <w:lang w:eastAsia="zh-CN"/>
        </w:rPr>
      </w:pPr>
      <w:bookmarkStart w:id="62" w:name="_Toc449692115"/>
    </w:p>
    <w:p w14:paraId="57EA22E6">
      <w:pPr>
        <w:spacing w:after="200" w:line="276" w:lineRule="auto"/>
        <w:jc w:val="center"/>
        <w:rPr>
          <w:rFonts w:eastAsia="PMingLiU"/>
          <w:b/>
          <w:lang w:eastAsia="zh-CN"/>
        </w:rPr>
      </w:pPr>
    </w:p>
    <w:p w14:paraId="4C49B7A5">
      <w:pPr>
        <w:spacing w:after="200" w:line="276" w:lineRule="auto"/>
        <w:jc w:val="center"/>
        <w:rPr>
          <w:rFonts w:eastAsia="PMingLiU"/>
          <w:b/>
          <w:lang w:eastAsia="zh-CN"/>
        </w:rPr>
      </w:pPr>
    </w:p>
    <w:p w14:paraId="43170E42">
      <w:pPr>
        <w:spacing w:after="200" w:line="276" w:lineRule="auto"/>
        <w:jc w:val="center"/>
        <w:rPr>
          <w:rFonts w:eastAsia="PMingLiU"/>
          <w:b/>
          <w:lang w:eastAsia="zh-CN"/>
        </w:rPr>
      </w:pPr>
    </w:p>
    <w:p w14:paraId="668AC13B">
      <w:pPr>
        <w:spacing w:after="200" w:line="276" w:lineRule="auto"/>
        <w:jc w:val="center"/>
        <w:rPr>
          <w:rFonts w:eastAsia="PMingLiU"/>
          <w:b/>
          <w:lang w:eastAsia="zh-CN"/>
        </w:rPr>
      </w:pPr>
    </w:p>
    <w:p w14:paraId="46FEA171">
      <w:pPr>
        <w:spacing w:after="160" w:line="259" w:lineRule="auto"/>
        <w:rPr>
          <w:rFonts w:eastAsia="PMingLiU"/>
          <w:b/>
          <w:lang w:eastAsia="zh-CN"/>
        </w:rPr>
      </w:pPr>
      <w:r>
        <w:rPr>
          <w:rFonts w:eastAsia="PMingLiU"/>
          <w:b/>
          <w:lang w:eastAsia="zh-CN"/>
        </w:rPr>
        <w:br w:type="page"/>
      </w:r>
    </w:p>
    <w:p w14:paraId="2F0D01F6">
      <w:pPr>
        <w:jc w:val="right"/>
        <w:rPr>
          <w:sz w:val="22"/>
          <w:szCs w:val="22"/>
        </w:rPr>
      </w:pPr>
      <w:r>
        <w:t>Anexa nr. 17</w:t>
      </w:r>
    </w:p>
    <w:p w14:paraId="211102D3">
      <w:pPr>
        <w:jc w:val="right"/>
      </w:pPr>
      <w:r>
        <w:t>la Documentația standard nr._____</w:t>
      </w:r>
    </w:p>
    <w:p w14:paraId="24A624EE">
      <w:pPr>
        <w:jc w:val="right"/>
      </w:pPr>
      <w:r>
        <w:t>din “____” ________ 20___</w:t>
      </w:r>
    </w:p>
    <w:p w14:paraId="14E394DB">
      <w:pPr>
        <w:spacing w:after="200" w:line="276" w:lineRule="auto"/>
        <w:jc w:val="center"/>
        <w:rPr>
          <w:rFonts w:eastAsia="PMingLiU"/>
          <w:b/>
          <w:lang w:eastAsia="zh-CN"/>
        </w:rPr>
      </w:pPr>
    </w:p>
    <w:p w14:paraId="79D25997">
      <w:pPr>
        <w:spacing w:after="200" w:line="276" w:lineRule="auto"/>
        <w:jc w:val="center"/>
        <w:rPr>
          <w:rFonts w:eastAsia="PMingLiU"/>
          <w:b/>
          <w:lang w:eastAsia="zh-CN"/>
        </w:rPr>
      </w:pPr>
    </w:p>
    <w:bookmarkEnd w:id="62"/>
    <w:p w14:paraId="15C3F35D">
      <w:pPr>
        <w:pStyle w:val="35"/>
        <w:tabs>
          <w:tab w:val="left" w:pos="567"/>
        </w:tabs>
        <w:jc w:val="center"/>
        <w:rPr>
          <w:rFonts w:ascii="Times New Roman" w:hAnsi="Times New Roman"/>
          <w:b/>
          <w:szCs w:val="24"/>
        </w:rPr>
      </w:pPr>
      <w:r>
        <w:rPr>
          <w:rFonts w:ascii="Times New Roman" w:hAnsi="Times New Roman"/>
          <w:b/>
          <w:szCs w:val="24"/>
        </w:rPr>
        <w:t>INFORMAŢII PRIVIND ASOCIEREA</w:t>
      </w:r>
    </w:p>
    <w:p w14:paraId="195BF3DB">
      <w:pPr>
        <w:pStyle w:val="35"/>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14:paraId="77A6CD74">
      <w:pPr>
        <w:tabs>
          <w:tab w:val="left" w:pos="567"/>
        </w:tabs>
        <w:jc w:val="both"/>
      </w:pPr>
      <w:r>
        <w:t>____________________________________________________________________________</w:t>
      </w:r>
    </w:p>
    <w:p w14:paraId="5524E47C">
      <w:pPr>
        <w:tabs>
          <w:tab w:val="left" w:pos="567"/>
        </w:tabs>
        <w:jc w:val="center"/>
        <w:rPr>
          <w:b/>
        </w:rPr>
      </w:pPr>
      <w:r>
        <w:rPr>
          <w:b/>
        </w:rPr>
        <w:t>(denumirea)</w:t>
      </w:r>
    </w:p>
    <w:p w14:paraId="035E40F1">
      <w:pPr>
        <w:tabs>
          <w:tab w:val="left" w:pos="567"/>
        </w:tabs>
        <w:jc w:val="both"/>
        <w:rPr>
          <w:u w:val="single"/>
        </w:rPr>
      </w:pPr>
      <w:r>
        <w:rPr>
          <w:b/>
        </w:rPr>
        <w:t>1.Părţi contractante</w:t>
      </w:r>
      <w:r>
        <w:t xml:space="preserve"> ( agenţi economici)</w:t>
      </w:r>
    </w:p>
    <w:p w14:paraId="51EE1380">
      <w:pPr>
        <w:numPr>
          <w:ilvl w:val="0"/>
          <w:numId w:val="23"/>
        </w:numPr>
        <w:tabs>
          <w:tab w:val="left" w:pos="567"/>
          <w:tab w:val="left" w:pos="1080"/>
          <w:tab w:val="clear" w:pos="1069"/>
        </w:tabs>
        <w:ind w:left="0" w:firstLine="0"/>
        <w:jc w:val="both"/>
      </w:pPr>
      <w:r>
        <w:t>________________________________________________________________________</w:t>
      </w:r>
    </w:p>
    <w:p w14:paraId="356EE6F3">
      <w:pPr>
        <w:numPr>
          <w:ilvl w:val="0"/>
          <w:numId w:val="23"/>
        </w:numPr>
        <w:tabs>
          <w:tab w:val="left" w:pos="567"/>
          <w:tab w:val="left" w:pos="1080"/>
          <w:tab w:val="clear" w:pos="1069"/>
        </w:tabs>
        <w:ind w:left="0" w:firstLine="0"/>
        <w:jc w:val="both"/>
      </w:pPr>
      <w:r>
        <w:t>________________________________________________________________________</w:t>
      </w:r>
    </w:p>
    <w:p w14:paraId="7A9EBCC2">
      <w:pPr>
        <w:numPr>
          <w:ilvl w:val="0"/>
          <w:numId w:val="23"/>
        </w:numPr>
        <w:tabs>
          <w:tab w:val="left" w:pos="567"/>
          <w:tab w:val="left" w:pos="1080"/>
          <w:tab w:val="clear" w:pos="1069"/>
        </w:tabs>
        <w:ind w:left="0" w:firstLine="0"/>
        <w:jc w:val="both"/>
      </w:pPr>
      <w:r>
        <w:t>________________________________________________________________________</w:t>
      </w:r>
    </w:p>
    <w:p w14:paraId="36BC5F6E">
      <w:pPr>
        <w:tabs>
          <w:tab w:val="left" w:pos="567"/>
        </w:tabs>
        <w:jc w:val="both"/>
      </w:pPr>
      <w:r>
        <w:rPr>
          <w:b/>
        </w:rPr>
        <w:t xml:space="preserve">2. Adrese, telefon, fax </w:t>
      </w:r>
      <w:r>
        <w:t xml:space="preserve"> ale partenerilor (părţi contractante):</w:t>
      </w:r>
    </w:p>
    <w:p w14:paraId="73A5C9A9">
      <w:pPr>
        <w:pStyle w:val="3"/>
        <w:numPr>
          <w:ilvl w:val="0"/>
          <w:numId w:val="24"/>
        </w:numPr>
        <w:tabs>
          <w:tab w:val="left" w:pos="567"/>
          <w:tab w:val="left" w:pos="1080"/>
          <w:tab w:val="clear" w:pos="1069"/>
          <w:tab w:val="clear" w:pos="1134"/>
        </w:tabs>
        <w:ind w:left="0" w:firstLine="0"/>
        <w:contextualSpacing/>
        <w:rPr>
          <w:lang w:val="ro-RO"/>
        </w:rPr>
      </w:pPr>
      <w:r>
        <w:rPr>
          <w:lang w:val="ro-RO"/>
        </w:rPr>
        <w:t>________________________________________________________________________</w:t>
      </w:r>
    </w:p>
    <w:p w14:paraId="3A365C45">
      <w:pPr>
        <w:pStyle w:val="3"/>
        <w:numPr>
          <w:ilvl w:val="0"/>
          <w:numId w:val="24"/>
        </w:numPr>
        <w:tabs>
          <w:tab w:val="left" w:pos="567"/>
          <w:tab w:val="left" w:pos="1080"/>
          <w:tab w:val="clear" w:pos="1069"/>
          <w:tab w:val="clear" w:pos="1134"/>
        </w:tabs>
        <w:ind w:left="0" w:firstLine="0"/>
        <w:contextualSpacing/>
        <w:rPr>
          <w:lang w:val="ro-RO"/>
        </w:rPr>
      </w:pPr>
      <w:r>
        <w:rPr>
          <w:lang w:val="ro-RO"/>
        </w:rPr>
        <w:t>________________________________________________________________________</w:t>
      </w:r>
    </w:p>
    <w:p w14:paraId="527E90EB">
      <w:pPr>
        <w:pStyle w:val="3"/>
        <w:numPr>
          <w:ilvl w:val="0"/>
          <w:numId w:val="24"/>
        </w:numPr>
        <w:tabs>
          <w:tab w:val="left" w:pos="567"/>
          <w:tab w:val="left" w:pos="1080"/>
          <w:tab w:val="clear" w:pos="1069"/>
          <w:tab w:val="clear" w:pos="1134"/>
        </w:tabs>
        <w:ind w:left="0" w:firstLine="0"/>
        <w:contextualSpacing/>
        <w:rPr>
          <w:lang w:val="ro-RO"/>
        </w:rPr>
      </w:pPr>
      <w:r>
        <w:rPr>
          <w:lang w:val="ro-RO"/>
        </w:rPr>
        <w:t>________________________________________________________________________</w:t>
      </w:r>
    </w:p>
    <w:p w14:paraId="5C8A56A5">
      <w:pPr>
        <w:tabs>
          <w:tab w:val="left" w:pos="567"/>
        </w:tabs>
        <w:jc w:val="both"/>
      </w:pPr>
      <w:r>
        <w:rPr>
          <w:b/>
        </w:rPr>
        <w:t>3. Informaţii privind modul de asociere:</w:t>
      </w:r>
    </w:p>
    <w:p w14:paraId="422AD886">
      <w:pPr>
        <w:pStyle w:val="3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14:paraId="00C16BB1">
      <w:pPr>
        <w:tabs>
          <w:tab w:val="left" w:pos="567"/>
        </w:tabs>
        <w:jc w:val="both"/>
      </w:pPr>
      <w:r>
        <w:t>b) Locul şi data înregistrării asociaţiei______________________________________________</w:t>
      </w:r>
    </w:p>
    <w:p w14:paraId="174D2511">
      <w:pPr>
        <w:pStyle w:val="45"/>
        <w:tabs>
          <w:tab w:val="left" w:pos="567"/>
        </w:tabs>
        <w:jc w:val="both"/>
      </w:pPr>
      <w:r>
        <w:t>c) Activităţi economice ce se vor realiza în comun ____________________________________</w:t>
      </w:r>
    </w:p>
    <w:p w14:paraId="0593C6C3">
      <w:pPr>
        <w:tabs>
          <w:tab w:val="left" w:pos="567"/>
        </w:tabs>
        <w:jc w:val="both"/>
      </w:pPr>
      <w:r>
        <w:t>_____________________________________________________________________________</w:t>
      </w:r>
    </w:p>
    <w:p w14:paraId="113CCDB1">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pPr>
      <w:r>
        <w:t>e) Valoarea  și cota procentuală a lucrărilor executate de fiecare asociat ___________________</w:t>
      </w:r>
    </w:p>
    <w:p w14:paraId="2DE010E5">
      <w:pPr>
        <w:tabs>
          <w:tab w:val="left" w:pos="567"/>
        </w:tabs>
        <w:jc w:val="both"/>
      </w:pPr>
      <w:r>
        <w:t>_____________________________________________________________________________</w:t>
      </w:r>
    </w:p>
    <w:p w14:paraId="07F4FD0F">
      <w:pPr>
        <w:tabs>
          <w:tab w:val="left" w:pos="567"/>
        </w:tabs>
        <w:jc w:val="both"/>
      </w:pPr>
      <w:r>
        <w:t>f) Condiţii de administrare a asociaţiei______________________________________________</w:t>
      </w:r>
    </w:p>
    <w:p w14:paraId="5C9CD016">
      <w:pPr>
        <w:tabs>
          <w:tab w:val="left" w:pos="567"/>
        </w:tabs>
        <w:jc w:val="both"/>
      </w:pPr>
      <w:r>
        <w:t>g) Modalitatea de împărţire a rezultatelor activităţii economice comune desfăşurate ____________________________________________________________________________</w:t>
      </w:r>
    </w:p>
    <w:p w14:paraId="06E7B935">
      <w:pPr>
        <w:tabs>
          <w:tab w:val="left" w:pos="567"/>
        </w:tabs>
        <w:jc w:val="both"/>
      </w:pPr>
      <w:r>
        <w:t>h) Cauze de încetare a asociaţiei şi modul de împărţire a rezultatelor   lichidării_____________________________________________________________________</w:t>
      </w:r>
    </w:p>
    <w:p w14:paraId="02B8D83C">
      <w:pPr>
        <w:tabs>
          <w:tab w:val="left" w:pos="567"/>
        </w:tabs>
        <w:jc w:val="both"/>
      </w:pPr>
      <w:r>
        <w:t>i) Repartizarea fizică, valorică şi procentuală între fiecare asociat pentru executarea obiectivului supus licitaţiei________________________________________________________________</w:t>
      </w:r>
    </w:p>
    <w:p w14:paraId="084C2F32">
      <w:pPr>
        <w:tabs>
          <w:tab w:val="left" w:pos="567"/>
        </w:tabs>
        <w:jc w:val="both"/>
      </w:pPr>
      <w:r>
        <w:t>j) Alte cauze__________________________________________________________________</w:t>
      </w:r>
    </w:p>
    <w:p w14:paraId="6DBB49E2">
      <w:pPr>
        <w:jc w:val="both"/>
        <w:rPr>
          <w:rFonts w:eastAsia="PMingLiU"/>
          <w:lang w:eastAsia="zh-CN"/>
        </w:rPr>
      </w:pPr>
    </w:p>
    <w:p w14:paraId="450E6731">
      <w:pPr>
        <w:jc w:val="both"/>
        <w:rPr>
          <w:rFonts w:eastAsia="PMingLiU"/>
          <w:lang w:eastAsia="zh-CN"/>
        </w:rPr>
      </w:pPr>
    </w:p>
    <w:p w14:paraId="54999658">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23299C1E">
      <w:pPr>
        <w:jc w:val="both"/>
        <w:rPr>
          <w:rFonts w:eastAsia="PMingLiU"/>
          <w:lang w:eastAsia="zh-CN"/>
        </w:rPr>
      </w:pPr>
      <w:r>
        <w:rPr>
          <w:rFonts w:eastAsia="PMingLiU"/>
          <w:lang w:eastAsia="zh-CN"/>
        </w:rPr>
        <w:t>Semnat Liderul Asociației: __________________________</w:t>
      </w:r>
    </w:p>
    <w:p w14:paraId="0E56DED4">
      <w:pPr>
        <w:jc w:val="both"/>
        <w:rPr>
          <w:rFonts w:eastAsia="PMingLiU"/>
          <w:lang w:eastAsia="zh-CN"/>
        </w:rPr>
      </w:pPr>
      <w:r>
        <w:rPr>
          <w:rFonts w:eastAsia="PMingLiU"/>
          <w:lang w:eastAsia="zh-CN"/>
        </w:rPr>
        <w:t>Nume: __________________________________________</w:t>
      </w:r>
    </w:p>
    <w:p w14:paraId="35AF19C6">
      <w:pPr>
        <w:jc w:val="both"/>
        <w:rPr>
          <w:rFonts w:eastAsia="PMingLiU"/>
          <w:lang w:eastAsia="zh-CN"/>
        </w:rPr>
      </w:pPr>
      <w:r>
        <w:rPr>
          <w:rFonts w:eastAsia="PMingLiU"/>
          <w:lang w:eastAsia="zh-CN"/>
        </w:rPr>
        <w:t>Funcţia în cadrul întreprinderii: ____________________________</w:t>
      </w:r>
    </w:p>
    <w:p w14:paraId="197C8198">
      <w:pPr>
        <w:jc w:val="both"/>
        <w:rPr>
          <w:rFonts w:eastAsia="PMingLiU"/>
          <w:lang w:eastAsia="zh-CN"/>
        </w:rPr>
      </w:pPr>
      <w:r>
        <w:rPr>
          <w:rFonts w:eastAsia="PMingLiU"/>
          <w:lang w:eastAsia="zh-CN"/>
        </w:rPr>
        <w:t>Denumirea întreprinderii: _________________________________</w:t>
      </w:r>
    </w:p>
    <w:p w14:paraId="588474B1">
      <w:pPr>
        <w:jc w:val="both"/>
        <w:rPr>
          <w:rFonts w:eastAsia="PMingLiU"/>
          <w:lang w:eastAsia="zh-CN"/>
        </w:rPr>
      </w:pPr>
    </w:p>
    <w:p w14:paraId="6C7D8749">
      <w:pPr>
        <w:jc w:val="both"/>
        <w:rPr>
          <w:rFonts w:eastAsia="PMingLiU"/>
          <w:lang w:eastAsia="zh-CN"/>
        </w:rPr>
      </w:pPr>
      <w:r>
        <w:rPr>
          <w:rFonts w:eastAsia="PMingLiU"/>
          <w:lang w:eastAsia="zh-CN"/>
        </w:rPr>
        <w:t>Semnat Asociatul secund: __________________________</w:t>
      </w:r>
    </w:p>
    <w:p w14:paraId="26BBE552">
      <w:pPr>
        <w:jc w:val="both"/>
        <w:rPr>
          <w:rFonts w:eastAsia="PMingLiU"/>
          <w:lang w:eastAsia="zh-CN"/>
        </w:rPr>
      </w:pPr>
      <w:r>
        <w:rPr>
          <w:rFonts w:eastAsia="PMingLiU"/>
          <w:lang w:eastAsia="zh-CN"/>
        </w:rPr>
        <w:t>Nume: __________________________________________</w:t>
      </w:r>
    </w:p>
    <w:p w14:paraId="1159408D">
      <w:pPr>
        <w:jc w:val="both"/>
        <w:rPr>
          <w:rFonts w:eastAsia="PMingLiU"/>
          <w:lang w:eastAsia="zh-CN"/>
        </w:rPr>
      </w:pPr>
      <w:r>
        <w:rPr>
          <w:rFonts w:eastAsia="PMingLiU"/>
          <w:lang w:eastAsia="zh-CN"/>
        </w:rPr>
        <w:t>Funcţia în cadrul întreprinderii: ____________________________</w:t>
      </w:r>
    </w:p>
    <w:p w14:paraId="280E18D2">
      <w:pPr>
        <w:tabs>
          <w:tab w:val="left" w:pos="567"/>
        </w:tabs>
        <w:jc w:val="both"/>
        <w:rPr>
          <w:rFonts w:eastAsia="PMingLiU"/>
          <w:lang w:eastAsia="zh-CN"/>
        </w:rPr>
      </w:pPr>
      <w:r>
        <w:rPr>
          <w:rFonts w:eastAsia="PMingLiU"/>
          <w:lang w:eastAsia="zh-CN"/>
        </w:rPr>
        <w:t xml:space="preserve">Denumirea întreprinderii: _________________________________  </w:t>
      </w:r>
    </w:p>
    <w:p w14:paraId="3FDB0196">
      <w:pPr>
        <w:tabs>
          <w:tab w:val="left" w:pos="567"/>
        </w:tabs>
        <w:jc w:val="both"/>
        <w:rPr>
          <w:rFonts w:eastAsia="PMingLiU"/>
          <w:lang w:eastAsia="zh-CN"/>
        </w:rPr>
      </w:pPr>
    </w:p>
    <w:p w14:paraId="3A8E2C98">
      <w:pPr>
        <w:spacing w:after="160" w:line="259" w:lineRule="auto"/>
        <w:rPr>
          <w:b/>
          <w:color w:val="000000"/>
          <w:w w:val="90"/>
          <w:sz w:val="28"/>
          <w:szCs w:val="28"/>
        </w:rPr>
      </w:pPr>
      <w:r>
        <w:rPr>
          <w:b/>
          <w:color w:val="000000"/>
          <w:w w:val="90"/>
          <w:sz w:val="28"/>
          <w:szCs w:val="28"/>
        </w:rPr>
        <w:br w:type="page"/>
      </w:r>
    </w:p>
    <w:p w14:paraId="1B8D2FE2">
      <w:pPr>
        <w:jc w:val="right"/>
        <w:rPr>
          <w:sz w:val="22"/>
          <w:szCs w:val="22"/>
        </w:rPr>
      </w:pPr>
      <w:r>
        <w:t>Anexa nr. 18</w:t>
      </w:r>
    </w:p>
    <w:p w14:paraId="1272A63B">
      <w:pPr>
        <w:jc w:val="right"/>
      </w:pPr>
      <w:r>
        <w:t>la Documentația standard nr._____</w:t>
      </w:r>
    </w:p>
    <w:p w14:paraId="535FD097">
      <w:pPr>
        <w:jc w:val="right"/>
      </w:pPr>
      <w:r>
        <w:t>din “____” ________ 20___</w:t>
      </w:r>
    </w:p>
    <w:p w14:paraId="1DD222AD">
      <w:pPr>
        <w:tabs>
          <w:tab w:val="left" w:pos="567"/>
        </w:tabs>
        <w:jc w:val="center"/>
        <w:rPr>
          <w:b/>
          <w:color w:val="000000"/>
          <w:w w:val="90"/>
        </w:rPr>
      </w:pPr>
    </w:p>
    <w:p w14:paraId="2188F6F4">
      <w:pPr>
        <w:tabs>
          <w:tab w:val="left" w:pos="567"/>
        </w:tabs>
        <w:jc w:val="center"/>
        <w:rPr>
          <w:b/>
          <w:color w:val="000000"/>
          <w:w w:val="90"/>
        </w:rPr>
      </w:pPr>
    </w:p>
    <w:p w14:paraId="1E76B9A5">
      <w:pPr>
        <w:tabs>
          <w:tab w:val="left" w:pos="567"/>
        </w:tabs>
        <w:jc w:val="center"/>
        <w:rPr>
          <w:b/>
          <w:color w:val="000000"/>
          <w:w w:val="90"/>
        </w:rPr>
      </w:pPr>
    </w:p>
    <w:p w14:paraId="4BBCC1F6">
      <w:pPr>
        <w:pStyle w:val="2"/>
        <w:numPr>
          <w:ilvl w:val="0"/>
          <w:numId w:val="0"/>
        </w:numPr>
        <w:ind w:left="720"/>
        <w:rPr>
          <w:lang w:val="ro-RO"/>
        </w:rPr>
      </w:pPr>
      <w:r>
        <w:rPr>
          <w:lang w:val="ro-RO"/>
        </w:rPr>
        <w:t>ANGAJAMENT TERŢ SUSŢINĂTOR FINANCIAR</w:t>
      </w:r>
    </w:p>
    <w:p w14:paraId="2369DE19">
      <w:pPr>
        <w:tabs>
          <w:tab w:val="left" w:pos="567"/>
        </w:tabs>
        <w:jc w:val="center"/>
        <w:rPr>
          <w:b/>
          <w:color w:val="000000"/>
          <w:w w:val="90"/>
        </w:rPr>
      </w:pPr>
    </w:p>
    <w:p w14:paraId="2F7A35DB">
      <w:pPr>
        <w:shd w:val="clear" w:color="auto" w:fill="FFFFFF"/>
        <w:jc w:val="both"/>
        <w:rPr>
          <w:b/>
          <w:spacing w:val="-2"/>
        </w:rPr>
      </w:pPr>
      <w:r>
        <w:rPr>
          <w:b/>
          <w:spacing w:val="-2"/>
        </w:rPr>
        <w:t>Terţ susţinător financiar</w:t>
      </w:r>
    </w:p>
    <w:p w14:paraId="7E70E50D">
      <w:pPr>
        <w:shd w:val="clear" w:color="auto" w:fill="FFFFFF"/>
        <w:jc w:val="both"/>
      </w:pPr>
      <w:r>
        <w:rPr>
          <w:b/>
          <w:spacing w:val="-2"/>
        </w:rPr>
        <w:t>..........................</w:t>
      </w:r>
      <w:r>
        <w:t xml:space="preserve">(denumirea)  </w:t>
      </w:r>
    </w:p>
    <w:p w14:paraId="4C102366">
      <w:pPr>
        <w:shd w:val="clear" w:color="auto" w:fill="FFFFFF"/>
        <w:jc w:val="center"/>
        <w:rPr>
          <w:b/>
        </w:rPr>
      </w:pPr>
      <w:r>
        <w:rPr>
          <w:b/>
        </w:rPr>
        <w:t>ANGAJAMENT</w:t>
      </w:r>
    </w:p>
    <w:p w14:paraId="222AEDAD">
      <w:pPr>
        <w:shd w:val="clear" w:color="auto" w:fill="FFFFFF"/>
        <w:jc w:val="center"/>
      </w:pPr>
      <w:r>
        <w:t xml:space="preserve">privind susţinerea financiară </w:t>
      </w:r>
      <w:r>
        <w:rPr>
          <w:spacing w:val="-1"/>
        </w:rPr>
        <w:t>a ofertantului/candidatului\</w:t>
      </w:r>
    </w:p>
    <w:p w14:paraId="63ECD5B8">
      <w:pPr>
        <w:shd w:val="clear" w:color="auto" w:fill="FFFFFF"/>
        <w:spacing w:before="504"/>
        <w:jc w:val="both"/>
        <w:rPr>
          <w:spacing w:val="-3"/>
        </w:rPr>
      </w:pPr>
      <w:r>
        <w:rPr>
          <w:spacing w:val="-3"/>
        </w:rPr>
        <w:t>Către, ................................................................................................................................................</w:t>
      </w:r>
    </w:p>
    <w:p w14:paraId="0FCFE5D0">
      <w:pPr>
        <w:shd w:val="clear" w:color="auto" w:fill="FFFFFF"/>
        <w:jc w:val="both"/>
        <w:rPr>
          <w:i/>
        </w:rPr>
      </w:pPr>
      <w:r>
        <w:rPr>
          <w:i/>
        </w:rPr>
        <w:t xml:space="preserve">                            (denumirea autorităţii contractante şi adresa completă)</w:t>
      </w:r>
    </w:p>
    <w:p w14:paraId="35B01A9B">
      <w:pPr>
        <w:shd w:val="clear" w:color="auto" w:fill="FFFFFF"/>
        <w:tabs>
          <w:tab w:val="left" w:leader="dot" w:pos="7166"/>
        </w:tabs>
        <w:jc w:val="both"/>
      </w:pPr>
      <w:r>
        <w:t>Cu privire la procedura pentru atribuirea contractului ......................................................................</w:t>
      </w:r>
    </w:p>
    <w:p w14:paraId="3FF96F12">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pPr>
      <w:r>
        <w:t>Acordarea susţinerii financiare nu implică alte costuri pentru achizitor, cu excepţia celor care au fost incluse în propunerea financiară.</w:t>
      </w:r>
    </w:p>
    <w:p w14:paraId="706B8862">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14:paraId="685C0BE3">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2E410012">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73F1DC34">
      <w:pPr>
        <w:shd w:val="clear" w:color="auto" w:fill="FFFFFF"/>
        <w:jc w:val="both"/>
        <w:rPr>
          <w:spacing w:val="-1"/>
        </w:rPr>
      </w:pPr>
    </w:p>
    <w:p w14:paraId="2099B898">
      <w:pPr>
        <w:shd w:val="clear" w:color="auto" w:fill="FFFFFF"/>
        <w:jc w:val="both"/>
        <w:rPr>
          <w:spacing w:val="-1"/>
        </w:rPr>
      </w:pPr>
    </w:p>
    <w:p w14:paraId="444B62E1">
      <w:pPr>
        <w:shd w:val="clear" w:color="auto" w:fill="FFFFFF"/>
        <w:jc w:val="both"/>
        <w:rPr>
          <w:spacing w:val="-1"/>
        </w:rPr>
      </w:pPr>
    </w:p>
    <w:p w14:paraId="1B1D2C67">
      <w:pPr>
        <w:shd w:val="clear" w:color="auto" w:fill="FFFFFF"/>
        <w:jc w:val="both"/>
        <w:rPr>
          <w:spacing w:val="-1"/>
        </w:rPr>
      </w:pPr>
    </w:p>
    <w:p w14:paraId="493D3D04">
      <w:pPr>
        <w:shd w:val="clear" w:color="auto" w:fill="FFFFFF"/>
        <w:jc w:val="both"/>
        <w:rPr>
          <w:spacing w:val="-1"/>
        </w:rPr>
      </w:pPr>
    </w:p>
    <w:p w14:paraId="4D5A94E0">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 xml:space="preserve">                                        Terţ susţinător,</w:t>
      </w:r>
      <w:r>
        <w:rPr>
          <w:i/>
          <w:spacing w:val="-1"/>
        </w:rPr>
        <w:t xml:space="preserve">  (semnătură autorizată)</w:t>
      </w:r>
    </w:p>
    <w:p w14:paraId="270E27B9">
      <w:pPr>
        <w:ind w:left="5040" w:firstLine="720"/>
        <w:jc w:val="both"/>
        <w:rPr>
          <w:rStyle w:val="107"/>
          <w:rFonts w:eastAsiaTheme="majorEastAsia"/>
          <w:sz w:val="22"/>
          <w:szCs w:val="22"/>
        </w:rPr>
      </w:pPr>
    </w:p>
    <w:p w14:paraId="37EACD4D">
      <w:pPr>
        <w:spacing w:after="160" w:line="259" w:lineRule="auto"/>
      </w:pPr>
      <w:r>
        <w:br w:type="page"/>
      </w:r>
    </w:p>
    <w:p w14:paraId="62DCCB65">
      <w:pPr>
        <w:jc w:val="right"/>
        <w:rPr>
          <w:sz w:val="22"/>
          <w:szCs w:val="22"/>
        </w:rPr>
      </w:pPr>
      <w:r>
        <w:t>Anexa nr. 19</w:t>
      </w:r>
    </w:p>
    <w:p w14:paraId="4B73DAB3">
      <w:pPr>
        <w:jc w:val="right"/>
      </w:pPr>
      <w:r>
        <w:t>la Documentația standard nr._____</w:t>
      </w:r>
    </w:p>
    <w:p w14:paraId="3699EC48">
      <w:pPr>
        <w:jc w:val="right"/>
      </w:pPr>
      <w:r>
        <w:t>din “____” ________ 20___</w:t>
      </w:r>
    </w:p>
    <w:p w14:paraId="4A0A452C">
      <w:pPr>
        <w:tabs>
          <w:tab w:val="left" w:pos="567"/>
        </w:tabs>
        <w:jc w:val="center"/>
        <w:rPr>
          <w:b/>
          <w:color w:val="000000"/>
          <w:w w:val="90"/>
        </w:rPr>
      </w:pPr>
    </w:p>
    <w:p w14:paraId="070C799C">
      <w:pPr>
        <w:pStyle w:val="2"/>
        <w:numPr>
          <w:ilvl w:val="0"/>
          <w:numId w:val="0"/>
        </w:numPr>
        <w:ind w:left="720"/>
        <w:rPr>
          <w:sz w:val="22"/>
          <w:szCs w:val="22"/>
          <w:lang w:val="ro-RO"/>
        </w:rPr>
      </w:pPr>
    </w:p>
    <w:p w14:paraId="04A21A3C">
      <w:pPr>
        <w:pStyle w:val="2"/>
        <w:numPr>
          <w:ilvl w:val="0"/>
          <w:numId w:val="0"/>
        </w:numPr>
        <w:ind w:left="720"/>
        <w:rPr>
          <w:lang w:val="ro-RO"/>
        </w:rPr>
      </w:pPr>
      <w:r>
        <w:rPr>
          <w:lang w:val="ro-RO"/>
        </w:rPr>
        <w:t>ANGAJAMENT PRIVIND SUSŢINEREA TEHNICĂ ȘI PROFESIONALĂ A OFERTANTULUI/GRUPULUI DE OPERATORI ECONOMICI</w:t>
      </w:r>
    </w:p>
    <w:p w14:paraId="59D52AFD">
      <w:pPr>
        <w:ind w:left="5040" w:firstLine="720"/>
        <w:jc w:val="both"/>
        <w:rPr>
          <w:rStyle w:val="107"/>
          <w:rFonts w:eastAsiaTheme="majorEastAsia"/>
          <w:sz w:val="24"/>
          <w:szCs w:val="24"/>
        </w:rPr>
      </w:pPr>
    </w:p>
    <w:p w14:paraId="61DF18C7">
      <w:pPr>
        <w:ind w:left="5040" w:firstLine="720"/>
        <w:jc w:val="both"/>
        <w:rPr>
          <w:rStyle w:val="107"/>
          <w:rFonts w:eastAsiaTheme="majorEastAsia"/>
          <w:sz w:val="24"/>
          <w:szCs w:val="24"/>
        </w:rPr>
      </w:pPr>
    </w:p>
    <w:p w14:paraId="46C68793">
      <w:pPr>
        <w:pStyle w:val="108"/>
        <w:rPr>
          <w:szCs w:val="24"/>
          <w:lang w:val="ro-RO"/>
        </w:rPr>
      </w:pPr>
    </w:p>
    <w:p w14:paraId="494BE0DA">
      <w:pPr>
        <w:shd w:val="clear" w:color="auto" w:fill="FFFFFF"/>
        <w:rPr>
          <w:b/>
        </w:rPr>
      </w:pPr>
      <w:r>
        <w:rPr>
          <w:b/>
          <w:spacing w:val="-2"/>
        </w:rPr>
        <w:t>..........................</w:t>
      </w:r>
    </w:p>
    <w:p w14:paraId="7EFDEBD9">
      <w:pPr>
        <w:shd w:val="clear" w:color="auto" w:fill="FFFFFF"/>
      </w:pPr>
      <w:r>
        <w:t>(denumirea)</w:t>
      </w:r>
    </w:p>
    <w:p w14:paraId="6E4DF02C">
      <w:pPr>
        <w:shd w:val="clear" w:color="auto" w:fill="FFFFFF"/>
        <w:jc w:val="center"/>
        <w:rPr>
          <w:b/>
        </w:rPr>
      </w:pPr>
      <w:r>
        <w:rPr>
          <w:b/>
        </w:rPr>
        <w:t>ANGAJAMENT</w:t>
      </w:r>
    </w:p>
    <w:p w14:paraId="3F03AA11">
      <w:pPr>
        <w:shd w:val="clear" w:color="auto" w:fill="FFFFFF"/>
        <w:jc w:val="center"/>
        <w:rPr>
          <w:b/>
        </w:rPr>
      </w:pPr>
      <w:r>
        <w:rPr>
          <w:b/>
        </w:rPr>
        <w:t>privind susţinerea tehnică și profesională</w:t>
      </w:r>
    </w:p>
    <w:p w14:paraId="0AA01F2D">
      <w:pPr>
        <w:shd w:val="clear" w:color="auto" w:fill="FFFFFF"/>
        <w:jc w:val="center"/>
        <w:rPr>
          <w:b/>
        </w:rPr>
      </w:pPr>
      <w:r>
        <w:rPr>
          <w:b/>
        </w:rPr>
        <w:t>a ofertantului/candidatului</w:t>
      </w:r>
    </w:p>
    <w:p w14:paraId="3BD8C263">
      <w:pPr>
        <w:shd w:val="clear" w:color="auto" w:fill="FFFFFF"/>
        <w:jc w:val="center"/>
      </w:pPr>
    </w:p>
    <w:p w14:paraId="05A61CEC">
      <w:pPr>
        <w:shd w:val="clear" w:color="auto" w:fill="FFFFFF"/>
      </w:pPr>
      <w:r>
        <w:rPr>
          <w:spacing w:val="-2"/>
        </w:rPr>
        <w:t>Către</w:t>
      </w:r>
      <w:r>
        <w:t>, .................................................................................................................................................</w:t>
      </w:r>
    </w:p>
    <w:p w14:paraId="50B02BC0">
      <w:pPr>
        <w:shd w:val="clear" w:color="auto" w:fill="FFFFFF"/>
        <w:spacing w:before="5"/>
        <w:rPr>
          <w:i/>
        </w:rPr>
      </w:pPr>
      <w:r>
        <w:rPr>
          <w:i/>
        </w:rPr>
        <w:t xml:space="preserve">                                   (denumirea autorităţii contractante şi adresa completă)</w:t>
      </w:r>
    </w:p>
    <w:p w14:paraId="118B506D">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147D9E6A">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14:paraId="3232FCCF">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14:paraId="691962CB">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14:paraId="05BFAC7F">
      <w:pPr>
        <w:shd w:val="clear" w:color="auto" w:fill="FFFFFF"/>
        <w:rPr>
          <w:spacing w:val="-1"/>
        </w:rPr>
      </w:pPr>
    </w:p>
    <w:p w14:paraId="25492D46">
      <w:pPr>
        <w:shd w:val="clear" w:color="auto" w:fill="FFFFFF"/>
        <w:rPr>
          <w:spacing w:val="-1"/>
        </w:rPr>
      </w:pPr>
    </w:p>
    <w:p w14:paraId="035AA58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478E0B3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2F51BDB0">
      <w:pPr>
        <w:shd w:val="clear" w:color="auto" w:fill="FFFFFF"/>
        <w:jc w:val="right"/>
        <w:rPr>
          <w:i/>
          <w:spacing w:val="-1"/>
        </w:rPr>
      </w:pPr>
      <w:r>
        <w:rPr>
          <w:i/>
          <w:spacing w:val="-1"/>
        </w:rPr>
        <w:t>(semnătură autorizată)</w:t>
      </w:r>
    </w:p>
    <w:p w14:paraId="6DE6C7F3">
      <w:pPr>
        <w:spacing w:after="160" w:line="259" w:lineRule="auto"/>
        <w:rPr>
          <w:b/>
          <w:color w:val="000000"/>
          <w:w w:val="90"/>
        </w:rPr>
      </w:pPr>
      <w:r>
        <w:rPr>
          <w:b/>
          <w:color w:val="000000"/>
          <w:w w:val="90"/>
        </w:rPr>
        <w:br w:type="page"/>
      </w:r>
    </w:p>
    <w:p w14:paraId="4991AC43">
      <w:pPr>
        <w:jc w:val="right"/>
        <w:rPr>
          <w:sz w:val="22"/>
          <w:szCs w:val="22"/>
        </w:rPr>
      </w:pPr>
      <w:r>
        <w:t>Anexa nr. 20</w:t>
      </w:r>
    </w:p>
    <w:p w14:paraId="748A7142">
      <w:pPr>
        <w:jc w:val="right"/>
      </w:pPr>
      <w:r>
        <w:t>la Documentația standard nr._____</w:t>
      </w:r>
    </w:p>
    <w:p w14:paraId="7E27F8E5">
      <w:pPr>
        <w:jc w:val="right"/>
      </w:pPr>
      <w:r>
        <w:t>din “____” ________ 20___</w:t>
      </w:r>
    </w:p>
    <w:p w14:paraId="5E845636">
      <w:pPr>
        <w:tabs>
          <w:tab w:val="left" w:pos="567"/>
        </w:tabs>
        <w:jc w:val="center"/>
        <w:rPr>
          <w:b/>
          <w:color w:val="000000"/>
          <w:w w:val="90"/>
        </w:rPr>
      </w:pPr>
    </w:p>
    <w:p w14:paraId="15EC3A8C">
      <w:pPr>
        <w:tabs>
          <w:tab w:val="left" w:pos="567"/>
        </w:tabs>
        <w:jc w:val="center"/>
        <w:rPr>
          <w:b/>
          <w:color w:val="000000"/>
          <w:w w:val="90"/>
        </w:rPr>
      </w:pPr>
    </w:p>
    <w:p w14:paraId="228EDA0A">
      <w:pPr>
        <w:keepNext/>
        <w:spacing w:before="240" w:after="60"/>
        <w:jc w:val="center"/>
        <w:outlineLvl w:val="0"/>
        <w:rPr>
          <w:b/>
          <w:bCs/>
          <w:kern w:val="32"/>
        </w:rPr>
      </w:pPr>
      <w:r>
        <w:rPr>
          <w:b/>
          <w:bCs/>
          <w:kern w:val="32"/>
        </w:rPr>
        <w:t xml:space="preserve">DECLARAŢIE TERŢ SUSŢINĂTOR TEHNIC </w:t>
      </w:r>
    </w:p>
    <w:p w14:paraId="5D4F688E">
      <w:pPr>
        <w:shd w:val="clear" w:color="auto" w:fill="FFFFFF"/>
        <w:spacing w:after="200"/>
        <w:rPr>
          <w:rFonts w:eastAsia="Calibri"/>
          <w:b/>
          <w:i/>
        </w:rPr>
      </w:pPr>
    </w:p>
    <w:p w14:paraId="4A6AEEE5">
      <w:pPr>
        <w:shd w:val="clear" w:color="auto" w:fill="FFFFFF"/>
        <w:rPr>
          <w:rFonts w:eastAsia="Calibri"/>
          <w:b/>
          <w:spacing w:val="-2"/>
        </w:rPr>
      </w:pPr>
      <w:r>
        <w:rPr>
          <w:rFonts w:eastAsia="Calibri"/>
          <w:b/>
          <w:spacing w:val="-2"/>
        </w:rPr>
        <w:t xml:space="preserve">Terţ susţinător tehnic </w:t>
      </w:r>
    </w:p>
    <w:p w14:paraId="035BA2D5">
      <w:pPr>
        <w:shd w:val="clear" w:color="auto" w:fill="FFFFFF"/>
        <w:rPr>
          <w:rFonts w:eastAsia="Calibri"/>
          <w:b/>
        </w:rPr>
      </w:pPr>
      <w:r>
        <w:rPr>
          <w:rFonts w:eastAsia="Calibri"/>
          <w:b/>
          <w:spacing w:val="-2"/>
        </w:rPr>
        <w:t>..........................</w:t>
      </w:r>
    </w:p>
    <w:p w14:paraId="6D827E79">
      <w:pPr>
        <w:shd w:val="clear" w:color="auto" w:fill="FFFFFF"/>
        <w:rPr>
          <w:rFonts w:eastAsia="Calibri"/>
        </w:rPr>
      </w:pPr>
      <w:r>
        <w:rPr>
          <w:rFonts w:eastAsia="Calibri"/>
        </w:rPr>
        <w:t>(denumirea)</w:t>
      </w:r>
    </w:p>
    <w:p w14:paraId="423AD188">
      <w:pPr>
        <w:shd w:val="clear" w:color="auto" w:fill="FFFFFF"/>
        <w:rPr>
          <w:rFonts w:eastAsia="Calibri"/>
        </w:rPr>
      </w:pPr>
    </w:p>
    <w:p w14:paraId="658525B2">
      <w:pPr>
        <w:spacing w:after="200"/>
        <w:jc w:val="center"/>
        <w:rPr>
          <w:rFonts w:eastAsia="Calibri"/>
          <w:b/>
        </w:rPr>
      </w:pPr>
      <w:r>
        <w:rPr>
          <w:rFonts w:eastAsia="Calibri"/>
          <w:b/>
        </w:rPr>
        <w:t>Declaraţie</w:t>
      </w:r>
    </w:p>
    <w:p w14:paraId="40040EF5">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90295F1">
      <w:pPr>
        <w:shd w:val="clear" w:color="auto" w:fill="FFFFFF"/>
        <w:spacing w:after="200"/>
        <w:rPr>
          <w:rFonts w:eastAsia="Calibri"/>
        </w:rPr>
      </w:pPr>
    </w:p>
    <w:p w14:paraId="433EE8BC">
      <w:pPr>
        <w:shd w:val="clear" w:color="auto" w:fill="FFFFFF"/>
        <w:spacing w:after="200"/>
        <w:ind w:left="34"/>
        <w:jc w:val="center"/>
        <w:rPr>
          <w:rFonts w:eastAsia="Calibri"/>
          <w:b/>
        </w:rPr>
      </w:pPr>
      <w:r>
        <w:rPr>
          <w:rFonts w:eastAsia="Calibri"/>
          <w:b/>
          <w:spacing w:val="-3"/>
        </w:rPr>
        <w:t>LISTA</w:t>
      </w:r>
    </w:p>
    <w:p w14:paraId="5F735840">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4"/>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70D74ED">
            <w:pPr>
              <w:jc w:val="center"/>
              <w:rPr>
                <w:rFonts w:eastAsia="Calibri"/>
                <w:lang w:eastAsia="ro-RO"/>
              </w:rPr>
            </w:pPr>
            <w:r>
              <w:rPr>
                <w:rFonts w:eastAsia="Calibri"/>
                <w:lang w:eastAsia="ro-RO"/>
              </w:rPr>
              <w:t xml:space="preserve">Nr. </w:t>
            </w:r>
          </w:p>
          <w:p w14:paraId="0A4B9499">
            <w:pPr>
              <w:jc w:val="center"/>
              <w:rPr>
                <w:rFonts w:eastAsia="Calibri"/>
                <w:lang w:eastAsia="ro-RO"/>
              </w:rPr>
            </w:pPr>
            <w:r>
              <w:rPr>
                <w:rFonts w:eastAsia="Calibri"/>
                <w:lang w:eastAsia="ro-RO"/>
              </w:rPr>
              <w:t>crt</w:t>
            </w:r>
          </w:p>
        </w:tc>
        <w:tc>
          <w:tcPr>
            <w:tcW w:w="3477" w:type="dxa"/>
          </w:tcPr>
          <w:p w14:paraId="109065A9">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tcPr>
          <w:p w14:paraId="0E98C117">
            <w:pPr>
              <w:jc w:val="center"/>
              <w:rPr>
                <w:rFonts w:eastAsia="Calibri"/>
                <w:lang w:eastAsia="ro-RO"/>
              </w:rPr>
            </w:pPr>
            <w:r>
              <w:rPr>
                <w:rFonts w:eastAsia="Calibri"/>
                <w:lang w:eastAsia="ro-RO"/>
              </w:rPr>
              <w:t>Cantitate U.M.</w:t>
            </w:r>
          </w:p>
        </w:tc>
        <w:tc>
          <w:tcPr>
            <w:tcW w:w="2931" w:type="dxa"/>
            <w:gridSpan w:val="2"/>
          </w:tcPr>
          <w:p w14:paraId="153447C8">
            <w:pPr>
              <w:jc w:val="center"/>
              <w:rPr>
                <w:rFonts w:eastAsia="Calibri"/>
                <w:lang w:eastAsia="ro-RO"/>
              </w:rPr>
            </w:pPr>
            <w:r>
              <w:rPr>
                <w:rFonts w:eastAsia="Calibri"/>
                <w:lang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054693E6">
            <w:pPr>
              <w:jc w:val="center"/>
              <w:rPr>
                <w:rFonts w:eastAsia="Calibri"/>
                <w:lang w:eastAsia="ro-RO"/>
              </w:rPr>
            </w:pPr>
          </w:p>
        </w:tc>
        <w:tc>
          <w:tcPr>
            <w:tcW w:w="3477" w:type="dxa"/>
          </w:tcPr>
          <w:p w14:paraId="7FA49F24">
            <w:pPr>
              <w:jc w:val="center"/>
              <w:rPr>
                <w:rFonts w:eastAsia="Calibri"/>
                <w:lang w:eastAsia="ro-RO"/>
              </w:rPr>
            </w:pPr>
          </w:p>
        </w:tc>
        <w:tc>
          <w:tcPr>
            <w:tcW w:w="1293" w:type="dxa"/>
          </w:tcPr>
          <w:p w14:paraId="697A17F2">
            <w:pPr>
              <w:jc w:val="center"/>
              <w:rPr>
                <w:rFonts w:eastAsia="Calibri"/>
                <w:lang w:eastAsia="ro-RO"/>
              </w:rPr>
            </w:pPr>
          </w:p>
        </w:tc>
        <w:tc>
          <w:tcPr>
            <w:tcW w:w="1608" w:type="dxa"/>
          </w:tcPr>
          <w:p w14:paraId="0BF58019">
            <w:pPr>
              <w:jc w:val="center"/>
              <w:rPr>
                <w:rFonts w:eastAsia="Calibri"/>
                <w:lang w:eastAsia="ro-RO"/>
              </w:rPr>
            </w:pPr>
            <w:r>
              <w:rPr>
                <w:rFonts w:eastAsia="Calibri"/>
                <w:lang w:eastAsia="ro-RO"/>
              </w:rPr>
              <w:t xml:space="preserve">Proprietate </w:t>
            </w:r>
          </w:p>
        </w:tc>
        <w:tc>
          <w:tcPr>
            <w:tcW w:w="1323" w:type="dxa"/>
          </w:tcPr>
          <w:p w14:paraId="6440091C">
            <w:pPr>
              <w:jc w:val="center"/>
              <w:rPr>
                <w:rFonts w:eastAsia="Calibri"/>
                <w:lang w:eastAsia="ro-RO"/>
              </w:rPr>
            </w:pPr>
            <w:r>
              <w:rPr>
                <w:rFonts w:eastAsia="Calibri"/>
                <w:lang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E99133E">
            <w:pPr>
              <w:jc w:val="center"/>
              <w:rPr>
                <w:rFonts w:eastAsia="Calibri"/>
                <w:lang w:eastAsia="ro-RO"/>
              </w:rPr>
            </w:pPr>
          </w:p>
        </w:tc>
        <w:tc>
          <w:tcPr>
            <w:tcW w:w="3477" w:type="dxa"/>
          </w:tcPr>
          <w:p w14:paraId="4183FD6D">
            <w:pPr>
              <w:jc w:val="center"/>
              <w:rPr>
                <w:rFonts w:eastAsia="Calibri"/>
                <w:lang w:eastAsia="ro-RO"/>
              </w:rPr>
            </w:pPr>
          </w:p>
        </w:tc>
        <w:tc>
          <w:tcPr>
            <w:tcW w:w="1293" w:type="dxa"/>
          </w:tcPr>
          <w:p w14:paraId="7F9E1882">
            <w:pPr>
              <w:jc w:val="center"/>
              <w:rPr>
                <w:rFonts w:eastAsia="Calibri"/>
                <w:lang w:eastAsia="ro-RO"/>
              </w:rPr>
            </w:pPr>
          </w:p>
        </w:tc>
        <w:tc>
          <w:tcPr>
            <w:tcW w:w="1608" w:type="dxa"/>
          </w:tcPr>
          <w:p w14:paraId="6F1F323A">
            <w:pPr>
              <w:jc w:val="center"/>
              <w:rPr>
                <w:rFonts w:eastAsia="Calibri"/>
                <w:lang w:eastAsia="ro-RO"/>
              </w:rPr>
            </w:pPr>
          </w:p>
        </w:tc>
        <w:tc>
          <w:tcPr>
            <w:tcW w:w="1323" w:type="dxa"/>
          </w:tcPr>
          <w:p w14:paraId="1AD6D6C8">
            <w:pPr>
              <w:jc w:val="center"/>
              <w:rPr>
                <w:rFonts w:eastAsia="Calibri"/>
                <w:lang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7257344">
            <w:pPr>
              <w:jc w:val="center"/>
              <w:rPr>
                <w:rFonts w:eastAsia="Calibri"/>
                <w:lang w:eastAsia="ro-RO"/>
              </w:rPr>
            </w:pPr>
          </w:p>
        </w:tc>
        <w:tc>
          <w:tcPr>
            <w:tcW w:w="3477" w:type="dxa"/>
          </w:tcPr>
          <w:p w14:paraId="62C3D1B1">
            <w:pPr>
              <w:jc w:val="center"/>
              <w:rPr>
                <w:rFonts w:eastAsia="Calibri"/>
                <w:lang w:eastAsia="ro-RO"/>
              </w:rPr>
            </w:pPr>
          </w:p>
        </w:tc>
        <w:tc>
          <w:tcPr>
            <w:tcW w:w="1293" w:type="dxa"/>
          </w:tcPr>
          <w:p w14:paraId="0D5052EA">
            <w:pPr>
              <w:jc w:val="center"/>
              <w:rPr>
                <w:rFonts w:eastAsia="Calibri"/>
                <w:lang w:eastAsia="ro-RO"/>
              </w:rPr>
            </w:pPr>
          </w:p>
        </w:tc>
        <w:tc>
          <w:tcPr>
            <w:tcW w:w="1608" w:type="dxa"/>
          </w:tcPr>
          <w:p w14:paraId="5D8985CA">
            <w:pPr>
              <w:jc w:val="center"/>
              <w:rPr>
                <w:rFonts w:eastAsia="Calibri"/>
                <w:lang w:eastAsia="ro-RO"/>
              </w:rPr>
            </w:pPr>
          </w:p>
        </w:tc>
        <w:tc>
          <w:tcPr>
            <w:tcW w:w="1323" w:type="dxa"/>
          </w:tcPr>
          <w:p w14:paraId="7FDE8BB8">
            <w:pPr>
              <w:jc w:val="center"/>
              <w:rPr>
                <w:rFonts w:eastAsia="Calibri"/>
                <w:lang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2CD8C93">
            <w:pPr>
              <w:jc w:val="center"/>
              <w:rPr>
                <w:rFonts w:eastAsia="Calibri"/>
                <w:lang w:eastAsia="ro-RO"/>
              </w:rPr>
            </w:pPr>
          </w:p>
        </w:tc>
        <w:tc>
          <w:tcPr>
            <w:tcW w:w="3477" w:type="dxa"/>
          </w:tcPr>
          <w:p w14:paraId="0296CF01">
            <w:pPr>
              <w:jc w:val="center"/>
              <w:rPr>
                <w:rFonts w:eastAsia="Calibri"/>
                <w:lang w:eastAsia="ro-RO"/>
              </w:rPr>
            </w:pPr>
          </w:p>
        </w:tc>
        <w:tc>
          <w:tcPr>
            <w:tcW w:w="1293" w:type="dxa"/>
          </w:tcPr>
          <w:p w14:paraId="6E90068B">
            <w:pPr>
              <w:jc w:val="center"/>
              <w:rPr>
                <w:rFonts w:eastAsia="Calibri"/>
                <w:lang w:eastAsia="ro-RO"/>
              </w:rPr>
            </w:pPr>
          </w:p>
        </w:tc>
        <w:tc>
          <w:tcPr>
            <w:tcW w:w="1608" w:type="dxa"/>
          </w:tcPr>
          <w:p w14:paraId="2657F0A5">
            <w:pPr>
              <w:jc w:val="center"/>
              <w:rPr>
                <w:rFonts w:eastAsia="Calibri"/>
                <w:lang w:eastAsia="ro-RO"/>
              </w:rPr>
            </w:pPr>
          </w:p>
        </w:tc>
        <w:tc>
          <w:tcPr>
            <w:tcW w:w="1323" w:type="dxa"/>
          </w:tcPr>
          <w:p w14:paraId="16B7B4F3">
            <w:pPr>
              <w:jc w:val="center"/>
              <w:rPr>
                <w:rFonts w:eastAsia="Calibri"/>
                <w:lang w:eastAsia="ro-RO"/>
              </w:rPr>
            </w:pPr>
          </w:p>
        </w:tc>
      </w:tr>
    </w:tbl>
    <w:p w14:paraId="076A068F">
      <w:pPr>
        <w:spacing w:after="200"/>
        <w:ind w:left="28"/>
        <w:rPr>
          <w:rFonts w:eastAsia="Calibri"/>
        </w:rPr>
      </w:pPr>
    </w:p>
    <w:p w14:paraId="098A465D">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 .................................................................................................................</w:t>
      </w:r>
    </w:p>
    <w:p w14:paraId="18BA09EC">
      <w:pPr>
        <w:spacing w:after="200"/>
        <w:ind w:left="28"/>
        <w:rPr>
          <w:rFonts w:eastAsia="Calibri"/>
        </w:rPr>
      </w:pPr>
      <w:r>
        <w:rPr>
          <w:rFonts w:eastAsia="Calibri"/>
        </w:rPr>
        <w:t>(</w:t>
      </w:r>
      <w:r>
        <w:rPr>
          <w:rFonts w:eastAsia="Calibri"/>
          <w:i/>
        </w:rPr>
        <w:t>denumirea ofertantului/candidatului).</w:t>
      </w:r>
    </w:p>
    <w:p w14:paraId="341B55B0">
      <w:pPr>
        <w:shd w:val="clear" w:color="auto" w:fill="FFFFFF"/>
        <w:spacing w:after="200"/>
        <w:ind w:firstLine="993"/>
        <w:rPr>
          <w:rFonts w:eastAsia="Calibri"/>
          <w:spacing w:val="-1"/>
        </w:rPr>
      </w:pPr>
    </w:p>
    <w:p w14:paraId="17B30832">
      <w:pPr>
        <w:shd w:val="clear" w:color="auto" w:fill="FFFFFF"/>
        <w:spacing w:after="200"/>
        <w:ind w:firstLine="993"/>
        <w:rPr>
          <w:rFonts w:eastAsia="Calibri"/>
          <w:spacing w:val="-1"/>
        </w:rPr>
      </w:pPr>
    </w:p>
    <w:p w14:paraId="4A4E360A">
      <w:pPr>
        <w:shd w:val="clear" w:color="auto" w:fill="FFFFFF"/>
        <w:spacing w:after="200"/>
        <w:ind w:firstLine="993"/>
        <w:rPr>
          <w:rFonts w:eastAsia="Calibri"/>
          <w:spacing w:val="-1"/>
        </w:rPr>
      </w:pPr>
    </w:p>
    <w:p w14:paraId="357BE93D">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6DAF8733">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25C48EE1">
      <w:pPr>
        <w:spacing w:after="160" w:line="259" w:lineRule="auto"/>
        <w:rPr>
          <w:b/>
          <w:color w:val="000000"/>
          <w:w w:val="90"/>
        </w:rPr>
      </w:pPr>
      <w:r>
        <w:rPr>
          <w:b/>
          <w:color w:val="000000"/>
          <w:w w:val="90"/>
        </w:rPr>
        <w:br w:type="page"/>
      </w:r>
    </w:p>
    <w:p w14:paraId="19AFB7A3">
      <w:pPr>
        <w:jc w:val="right"/>
        <w:rPr>
          <w:sz w:val="22"/>
          <w:szCs w:val="22"/>
        </w:rPr>
      </w:pPr>
      <w:r>
        <w:t>Anexa nr. 21</w:t>
      </w:r>
    </w:p>
    <w:p w14:paraId="0524B34C">
      <w:pPr>
        <w:jc w:val="right"/>
      </w:pPr>
      <w:r>
        <w:t>la Documentația standard nr._____</w:t>
      </w:r>
    </w:p>
    <w:p w14:paraId="6BFF1E3C">
      <w:pPr>
        <w:jc w:val="right"/>
      </w:pPr>
      <w:r>
        <w:t>din “____” ________ 20___</w:t>
      </w:r>
    </w:p>
    <w:p w14:paraId="3537C368">
      <w:pPr>
        <w:tabs>
          <w:tab w:val="left" w:pos="567"/>
        </w:tabs>
        <w:jc w:val="center"/>
        <w:rPr>
          <w:b/>
          <w:color w:val="000000"/>
          <w:w w:val="90"/>
        </w:rPr>
      </w:pPr>
    </w:p>
    <w:p w14:paraId="37503DEE">
      <w:pPr>
        <w:tabs>
          <w:tab w:val="left" w:pos="567"/>
        </w:tabs>
        <w:jc w:val="center"/>
        <w:rPr>
          <w:b/>
          <w:color w:val="000000"/>
          <w:w w:val="90"/>
        </w:rPr>
      </w:pPr>
    </w:p>
    <w:p w14:paraId="1C64A270">
      <w:pPr>
        <w:tabs>
          <w:tab w:val="left" w:pos="567"/>
        </w:tabs>
        <w:jc w:val="center"/>
        <w:rPr>
          <w:b/>
          <w:color w:val="000000"/>
          <w:w w:val="90"/>
        </w:rPr>
      </w:pPr>
    </w:p>
    <w:p w14:paraId="5BB86765">
      <w:pPr>
        <w:keepNext/>
        <w:spacing w:before="240" w:after="60"/>
        <w:ind w:left="432" w:hanging="432"/>
        <w:jc w:val="center"/>
        <w:outlineLvl w:val="0"/>
        <w:rPr>
          <w:b/>
          <w:bCs/>
          <w:kern w:val="32"/>
        </w:rPr>
      </w:pPr>
      <w:r>
        <w:rPr>
          <w:b/>
          <w:bCs/>
          <w:kern w:val="32"/>
        </w:rPr>
        <w:t>DECLARAŢIE TERŢ SUSŢINĂTOR PROFESIONAL</w:t>
      </w:r>
    </w:p>
    <w:p w14:paraId="4C637D2F">
      <w:pPr>
        <w:spacing w:line="276" w:lineRule="auto"/>
        <w:rPr>
          <w:rFonts w:eastAsia="Calibri"/>
        </w:rPr>
      </w:pPr>
    </w:p>
    <w:p w14:paraId="1FC658B5">
      <w:pPr>
        <w:shd w:val="clear" w:color="auto" w:fill="FFFFFF"/>
        <w:spacing w:line="276" w:lineRule="auto"/>
        <w:rPr>
          <w:rFonts w:eastAsia="Calibri"/>
          <w:b/>
          <w:spacing w:val="-2"/>
        </w:rPr>
      </w:pPr>
      <w:r>
        <w:rPr>
          <w:rFonts w:eastAsia="Calibri"/>
          <w:b/>
          <w:spacing w:val="-2"/>
        </w:rPr>
        <w:t>Terţ susţinător profesional</w:t>
      </w:r>
    </w:p>
    <w:p w14:paraId="1745C90F">
      <w:pPr>
        <w:shd w:val="clear" w:color="auto" w:fill="FFFFFF"/>
        <w:spacing w:line="276" w:lineRule="auto"/>
        <w:rPr>
          <w:rFonts w:eastAsia="Calibri"/>
          <w:b/>
        </w:rPr>
      </w:pPr>
      <w:r>
        <w:rPr>
          <w:rFonts w:eastAsia="Calibri"/>
          <w:b/>
          <w:spacing w:val="-2"/>
        </w:rPr>
        <w:t>..........................</w:t>
      </w:r>
    </w:p>
    <w:p w14:paraId="6B3F0BDB">
      <w:pPr>
        <w:shd w:val="clear" w:color="auto" w:fill="FFFFFF"/>
        <w:spacing w:line="276" w:lineRule="auto"/>
        <w:rPr>
          <w:rFonts w:eastAsia="Calibri"/>
        </w:rPr>
      </w:pPr>
      <w:r>
        <w:rPr>
          <w:rFonts w:eastAsia="Calibri"/>
        </w:rPr>
        <w:t>(denumirea)</w:t>
      </w:r>
    </w:p>
    <w:p w14:paraId="6CB6AE5E">
      <w:pPr>
        <w:shd w:val="clear" w:color="auto" w:fill="FFFFFF"/>
        <w:spacing w:line="276" w:lineRule="auto"/>
        <w:rPr>
          <w:rFonts w:eastAsia="Calibri"/>
        </w:rPr>
      </w:pPr>
    </w:p>
    <w:p w14:paraId="374C35E0">
      <w:pPr>
        <w:spacing w:after="200" w:line="276" w:lineRule="auto"/>
        <w:jc w:val="center"/>
        <w:rPr>
          <w:rFonts w:eastAsia="Calibri"/>
          <w:b/>
        </w:rPr>
      </w:pPr>
      <w:r>
        <w:rPr>
          <w:rFonts w:eastAsia="Calibri"/>
          <w:b/>
        </w:rPr>
        <w:t>Declaraţie</w:t>
      </w:r>
    </w:p>
    <w:p w14:paraId="01BB913E">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rPr>
      </w:pPr>
      <w:r>
        <w:rPr>
          <w:rFonts w:eastAsia="Calibri"/>
          <w:b/>
          <w:spacing w:val="-3"/>
        </w:rPr>
        <w:t>LISTA</w:t>
      </w:r>
    </w:p>
    <w:p w14:paraId="3D57766C">
      <w:pPr>
        <w:shd w:val="clear" w:color="auto" w:fill="FFFFFF"/>
        <w:ind w:right="14"/>
        <w:jc w:val="center"/>
        <w:rPr>
          <w:rFonts w:eastAsia="Calibri"/>
        </w:rPr>
      </w:pPr>
      <w:r>
        <w:rPr>
          <w:rFonts w:eastAsia="Calibri"/>
        </w:rPr>
        <w:t>privind personalului de specialitate angajat care urmează a fi efectiv</w:t>
      </w:r>
    </w:p>
    <w:p w14:paraId="5F66DEAE">
      <w:pPr>
        <w:shd w:val="clear" w:color="auto" w:fill="FFFFFF"/>
        <w:ind w:right="10"/>
        <w:jc w:val="center"/>
        <w:rPr>
          <w:rFonts w:eastAsia="Calibri"/>
        </w:rPr>
      </w:pPr>
      <w:r>
        <w:rPr>
          <w:rFonts w:eastAsia="Calibri"/>
        </w:rPr>
        <w:t>alocat pentru îndeplinirea contractului de achiziţie publică</w:t>
      </w:r>
    </w:p>
    <w:p w14:paraId="0879A410">
      <w:pPr>
        <w:shd w:val="clear" w:color="auto" w:fill="FFFFFF"/>
        <w:ind w:right="10"/>
        <w:jc w:val="center"/>
        <w:rPr>
          <w:rFonts w:eastAsia="Calibri"/>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D97AE0A">
            <w:pPr>
              <w:rPr>
                <w:rFonts w:eastAsia="Calibri"/>
                <w:lang w:eastAsia="ro-RO"/>
              </w:rPr>
            </w:pPr>
          </w:p>
        </w:tc>
        <w:tc>
          <w:tcPr>
            <w:tcW w:w="1757" w:type="dxa"/>
          </w:tcPr>
          <w:p w14:paraId="7EFC8042">
            <w:pPr>
              <w:jc w:val="center"/>
              <w:rPr>
                <w:rFonts w:eastAsia="Calibri"/>
                <w:lang w:eastAsia="ro-RO"/>
              </w:rPr>
            </w:pPr>
            <w:r>
              <w:rPr>
                <w:rFonts w:eastAsia="Calibri"/>
                <w:lang w:eastAsia="ro-RO"/>
              </w:rPr>
              <w:t>Anul 1</w:t>
            </w:r>
          </w:p>
        </w:tc>
        <w:tc>
          <w:tcPr>
            <w:tcW w:w="1845" w:type="dxa"/>
          </w:tcPr>
          <w:p w14:paraId="37D160E2">
            <w:pPr>
              <w:jc w:val="center"/>
              <w:rPr>
                <w:rFonts w:eastAsia="Calibri"/>
                <w:lang w:eastAsia="ro-RO"/>
              </w:rPr>
            </w:pPr>
            <w:r>
              <w:rPr>
                <w:rFonts w:eastAsia="Calibri"/>
                <w:lang w:eastAsia="ro-RO"/>
              </w:rPr>
              <w:t>Anul 2</w:t>
            </w:r>
          </w:p>
        </w:tc>
        <w:tc>
          <w:tcPr>
            <w:tcW w:w="1757" w:type="dxa"/>
          </w:tcPr>
          <w:p w14:paraId="767E9025">
            <w:pPr>
              <w:jc w:val="center"/>
              <w:rPr>
                <w:rFonts w:eastAsia="Calibri"/>
                <w:lang w:eastAsia="ro-RO"/>
              </w:rPr>
            </w:pPr>
            <w:r>
              <w:rPr>
                <w:rFonts w:eastAsia="Calibri"/>
                <w:lang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1A9AC19F">
            <w:pPr>
              <w:rPr>
                <w:rFonts w:eastAsia="Calibri"/>
                <w:lang w:eastAsia="ro-RO"/>
              </w:rPr>
            </w:pPr>
            <w:r>
              <w:rPr>
                <w:rFonts w:eastAsia="Calibri"/>
              </w:rPr>
              <w:t>Personalul de specialitate</w:t>
            </w:r>
          </w:p>
        </w:tc>
        <w:tc>
          <w:tcPr>
            <w:tcW w:w="1757" w:type="dxa"/>
          </w:tcPr>
          <w:p w14:paraId="3E02A609">
            <w:pPr>
              <w:rPr>
                <w:rFonts w:eastAsia="Calibri"/>
                <w:lang w:eastAsia="ro-RO"/>
              </w:rPr>
            </w:pPr>
          </w:p>
        </w:tc>
        <w:tc>
          <w:tcPr>
            <w:tcW w:w="1845" w:type="dxa"/>
          </w:tcPr>
          <w:p w14:paraId="06A886BB">
            <w:pPr>
              <w:rPr>
                <w:rFonts w:eastAsia="Calibri"/>
                <w:lang w:eastAsia="ro-RO"/>
              </w:rPr>
            </w:pPr>
          </w:p>
        </w:tc>
        <w:tc>
          <w:tcPr>
            <w:tcW w:w="1757" w:type="dxa"/>
          </w:tcPr>
          <w:p w14:paraId="0A457726">
            <w:pPr>
              <w:rPr>
                <w:rFonts w:eastAsia="Calibri"/>
                <w:lang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4DC5205B">
            <w:pPr>
              <w:jc w:val="center"/>
              <w:rPr>
                <w:rFonts w:eastAsia="Calibri"/>
                <w:lang w:eastAsia="ro-RO"/>
              </w:rPr>
            </w:pPr>
            <w:r>
              <w:rPr>
                <w:rFonts w:eastAsia="Calibri"/>
                <w:lang w:eastAsia="ro-RO"/>
              </w:rPr>
              <w:t>…………</w:t>
            </w:r>
          </w:p>
        </w:tc>
        <w:tc>
          <w:tcPr>
            <w:tcW w:w="1757" w:type="dxa"/>
          </w:tcPr>
          <w:p w14:paraId="1E77133C">
            <w:pPr>
              <w:rPr>
                <w:rFonts w:eastAsia="Calibri"/>
                <w:lang w:eastAsia="ro-RO"/>
              </w:rPr>
            </w:pPr>
          </w:p>
        </w:tc>
        <w:tc>
          <w:tcPr>
            <w:tcW w:w="1845" w:type="dxa"/>
          </w:tcPr>
          <w:p w14:paraId="5929A5E9">
            <w:pPr>
              <w:rPr>
                <w:rFonts w:eastAsia="Calibri"/>
                <w:lang w:eastAsia="ro-RO"/>
              </w:rPr>
            </w:pPr>
          </w:p>
        </w:tc>
        <w:tc>
          <w:tcPr>
            <w:tcW w:w="1757" w:type="dxa"/>
          </w:tcPr>
          <w:p w14:paraId="2DCEAF91">
            <w:pPr>
              <w:rPr>
                <w:rFonts w:eastAsia="Calibri"/>
                <w:lang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4E6E9DF">
            <w:pPr>
              <w:jc w:val="center"/>
              <w:rPr>
                <w:rFonts w:eastAsia="Calibri"/>
                <w:lang w:eastAsia="ro-RO"/>
              </w:rPr>
            </w:pPr>
            <w:r>
              <w:rPr>
                <w:rFonts w:eastAsia="Calibri"/>
                <w:lang w:eastAsia="ro-RO"/>
              </w:rPr>
              <w:t>…………</w:t>
            </w:r>
          </w:p>
        </w:tc>
        <w:tc>
          <w:tcPr>
            <w:tcW w:w="1757" w:type="dxa"/>
          </w:tcPr>
          <w:p w14:paraId="19A6E728">
            <w:pPr>
              <w:rPr>
                <w:rFonts w:eastAsia="Calibri"/>
                <w:lang w:eastAsia="ro-RO"/>
              </w:rPr>
            </w:pPr>
          </w:p>
        </w:tc>
        <w:tc>
          <w:tcPr>
            <w:tcW w:w="1845" w:type="dxa"/>
          </w:tcPr>
          <w:p w14:paraId="32FEA686">
            <w:pPr>
              <w:rPr>
                <w:rFonts w:eastAsia="Calibri"/>
                <w:lang w:eastAsia="ro-RO"/>
              </w:rPr>
            </w:pPr>
          </w:p>
        </w:tc>
        <w:tc>
          <w:tcPr>
            <w:tcW w:w="1757" w:type="dxa"/>
          </w:tcPr>
          <w:p w14:paraId="6E4736F9">
            <w:pPr>
              <w:rPr>
                <w:rFonts w:eastAsia="Calibri"/>
                <w:lang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6351A664">
            <w:pPr>
              <w:jc w:val="center"/>
              <w:rPr>
                <w:rFonts w:eastAsia="Calibri"/>
                <w:lang w:eastAsia="ro-RO"/>
              </w:rPr>
            </w:pPr>
            <w:r>
              <w:rPr>
                <w:rFonts w:eastAsia="Calibri"/>
                <w:lang w:eastAsia="ro-RO"/>
              </w:rPr>
              <w:t>………….</w:t>
            </w:r>
          </w:p>
        </w:tc>
        <w:tc>
          <w:tcPr>
            <w:tcW w:w="1757" w:type="dxa"/>
          </w:tcPr>
          <w:p w14:paraId="4E692331">
            <w:pPr>
              <w:rPr>
                <w:rFonts w:eastAsia="Calibri"/>
                <w:lang w:eastAsia="ro-RO"/>
              </w:rPr>
            </w:pPr>
          </w:p>
        </w:tc>
        <w:tc>
          <w:tcPr>
            <w:tcW w:w="1845" w:type="dxa"/>
          </w:tcPr>
          <w:p w14:paraId="3277F8FA">
            <w:pPr>
              <w:rPr>
                <w:rFonts w:eastAsia="Calibri"/>
                <w:lang w:eastAsia="ro-RO"/>
              </w:rPr>
            </w:pPr>
          </w:p>
        </w:tc>
        <w:tc>
          <w:tcPr>
            <w:tcW w:w="1757" w:type="dxa"/>
          </w:tcPr>
          <w:p w14:paraId="3F97510F">
            <w:pPr>
              <w:rPr>
                <w:rFonts w:eastAsia="Calibri"/>
                <w:lang w:eastAsia="ro-RO"/>
              </w:rPr>
            </w:pPr>
          </w:p>
        </w:tc>
      </w:tr>
    </w:tbl>
    <w:p w14:paraId="3E6D3302">
      <w:pPr>
        <w:shd w:val="clear" w:color="auto" w:fill="FFFFFF"/>
        <w:spacing w:line="276" w:lineRule="auto"/>
        <w:ind w:firstLine="1080"/>
        <w:jc w:val="both"/>
        <w:rPr>
          <w:rFonts w:eastAsia="Calibri"/>
        </w:rPr>
      </w:pPr>
    </w:p>
    <w:p w14:paraId="7E4A9F07">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7FEA2018">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14:paraId="53DE237E">
      <w:pPr>
        <w:shd w:val="clear" w:color="auto" w:fill="FFFFFF"/>
        <w:spacing w:line="276" w:lineRule="auto"/>
        <w:jc w:val="both"/>
        <w:rPr>
          <w:rFonts w:eastAsia="Calibri"/>
        </w:rPr>
      </w:pPr>
      <w:r>
        <w:rPr>
          <w:rFonts w:eastAsia="Calibri"/>
        </w:rPr>
        <w:t>(</w:t>
      </w:r>
      <w:r>
        <w:rPr>
          <w:rFonts w:eastAsia="Calibri"/>
          <w:i/>
        </w:rPr>
        <w:t>denumirea ofertantului/candidatului).</w:t>
      </w:r>
    </w:p>
    <w:p w14:paraId="0C046C79">
      <w:pPr>
        <w:shd w:val="clear" w:color="auto" w:fill="FFFFFF"/>
        <w:spacing w:after="200" w:line="276" w:lineRule="auto"/>
        <w:ind w:firstLine="720"/>
        <w:rPr>
          <w:rFonts w:eastAsia="Calibri"/>
          <w:spacing w:val="-1"/>
        </w:rPr>
      </w:pPr>
    </w:p>
    <w:p w14:paraId="4F85881C">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0C3700A">
      <w:pPr>
        <w:spacing w:after="200" w:line="276" w:lineRule="auto"/>
        <w:ind w:left="5040" w:firstLine="720"/>
        <w:jc w:val="both"/>
        <w:rPr>
          <w:rFonts w:eastAsia="Calibri"/>
          <w:i/>
          <w:spacing w:val="-1"/>
        </w:rPr>
      </w:pPr>
      <w:r>
        <w:rPr>
          <w:rFonts w:eastAsia="Calibri"/>
          <w:i/>
          <w:spacing w:val="-1"/>
        </w:rPr>
        <w:t>(semnătură autorizată)</w:t>
      </w:r>
    </w:p>
    <w:p w14:paraId="66E29859">
      <w:pPr>
        <w:spacing w:after="160" w:line="259" w:lineRule="auto"/>
        <w:rPr>
          <w:rFonts w:eastAsia="Calibri"/>
          <w:i/>
          <w:spacing w:val="-1"/>
        </w:rPr>
      </w:pPr>
      <w:r>
        <w:rPr>
          <w:rFonts w:eastAsia="Calibri"/>
          <w:i/>
          <w:spacing w:val="-1"/>
        </w:rPr>
        <w:br w:type="page"/>
      </w:r>
    </w:p>
    <w:p w14:paraId="74AE0F9D">
      <w:pPr>
        <w:jc w:val="right"/>
        <w:rPr>
          <w:sz w:val="22"/>
          <w:szCs w:val="22"/>
        </w:rPr>
      </w:pPr>
      <w:r>
        <w:t>Anexa nr. 22</w:t>
      </w:r>
    </w:p>
    <w:p w14:paraId="5499EE06">
      <w:pPr>
        <w:jc w:val="right"/>
      </w:pPr>
      <w:r>
        <w:t>la Documentația standard nr._____</w:t>
      </w:r>
    </w:p>
    <w:p w14:paraId="304D3CEA">
      <w:pPr>
        <w:jc w:val="right"/>
      </w:pPr>
      <w:r>
        <w:t>din “____” ________ 20___</w:t>
      </w:r>
    </w:p>
    <w:p w14:paraId="1E26A398">
      <w:pPr>
        <w:tabs>
          <w:tab w:val="left" w:pos="567"/>
        </w:tabs>
        <w:jc w:val="center"/>
        <w:rPr>
          <w:b/>
          <w:color w:val="000000"/>
          <w:w w:val="90"/>
        </w:rPr>
      </w:pPr>
    </w:p>
    <w:p w14:paraId="4B5EB5BE">
      <w:pPr>
        <w:spacing w:before="72" w:line="292" w:lineRule="auto"/>
        <w:jc w:val="center"/>
        <w:rPr>
          <w:b/>
          <w:color w:val="000000"/>
          <w:w w:val="90"/>
        </w:rPr>
      </w:pPr>
      <w:r>
        <w:rPr>
          <w:b/>
          <w:color w:val="000000"/>
          <w:w w:val="90"/>
        </w:rPr>
        <w:t>(Antetul instituției)</w:t>
      </w:r>
    </w:p>
    <w:p w14:paraId="0B6F045B">
      <w:pPr>
        <w:spacing w:before="72" w:line="292" w:lineRule="auto"/>
        <w:jc w:val="center"/>
        <w:rPr>
          <w:b/>
          <w:color w:val="000000"/>
          <w:w w:val="90"/>
          <w:sz w:val="28"/>
          <w:szCs w:val="28"/>
        </w:rPr>
      </w:pPr>
      <w:r>
        <w:rPr>
          <w:b/>
          <w:color w:val="000000"/>
          <w:w w:val="90"/>
        </w:rPr>
        <w:t>~~~~~~~~~~~~~~~~~~~~~~~~~~~~~~~~~~~~~~~~~~~~~~~~~~~~~~~~~~~~~~~~~~~~~~~</w:t>
      </w:r>
    </w:p>
    <w:p w14:paraId="3D06D1BA">
      <w:pPr>
        <w:spacing w:before="72" w:line="292" w:lineRule="auto"/>
        <w:rPr>
          <w:b/>
          <w:color w:val="000000"/>
          <w:w w:val="90"/>
          <w:sz w:val="28"/>
          <w:szCs w:val="28"/>
        </w:rPr>
      </w:pPr>
      <w:r>
        <w:rPr>
          <w:b/>
          <w:color w:val="000000"/>
          <w:w w:val="90"/>
          <w:sz w:val="28"/>
          <w:szCs w:val="28"/>
        </w:rPr>
        <w:t>„__” ________ _____</w:t>
      </w:r>
      <w:r>
        <w:t>nr. __________</w:t>
      </w:r>
    </w:p>
    <w:p w14:paraId="49A8AF07">
      <w:pPr>
        <w:spacing w:before="72" w:line="292" w:lineRule="auto"/>
        <w:jc w:val="center"/>
        <w:rPr>
          <w:b/>
          <w:color w:val="000000"/>
          <w:w w:val="90"/>
          <w:sz w:val="25"/>
        </w:rPr>
      </w:pPr>
      <w:r>
        <w:rPr>
          <w:b/>
          <w:color w:val="000000"/>
          <w:w w:val="90"/>
          <w:sz w:val="28"/>
          <w:szCs w:val="28"/>
        </w:rPr>
        <w:t xml:space="preserve">AVIZ </w:t>
      </w:r>
    </w:p>
    <w:p w14:paraId="674F6CF1">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r>
      <w:r>
        <w:rPr>
          <w:rFonts w:eastAsia="PMingLiU"/>
          <w:lang w:eastAsia="zh-CN"/>
        </w:rPr>
        <w:t xml:space="preserve"> IDNO </w:t>
      </w:r>
      <w:r>
        <w:rPr>
          <w:rFonts w:eastAsia="PMingLiU"/>
          <w:lang w:eastAsia="zh-CN"/>
        </w:rPr>
        <w:tab/>
      </w:r>
      <w:r>
        <w:rPr>
          <w:rFonts w:eastAsia="PMingLiU"/>
          <w:lang w:eastAsia="zh-CN"/>
        </w:rPr>
        <w:t xml:space="preserve"> conform</w:t>
      </w:r>
    </w:p>
    <w:p w14:paraId="184D8AF9">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r>
      <w:r>
        <w:rPr>
          <w:rFonts w:eastAsia="PMingLiU"/>
          <w:lang w:eastAsia="zh-CN"/>
        </w:rPr>
        <w:t xml:space="preserve"> din </w:t>
      </w:r>
      <w:r>
        <w:rPr>
          <w:rFonts w:eastAsia="PMingLiU"/>
          <w:lang w:eastAsia="zh-CN"/>
        </w:rPr>
        <w:tab/>
      </w:r>
      <w:r>
        <w:rPr>
          <w:rFonts w:eastAsia="PMingLiU"/>
          <w:lang w:eastAsia="zh-CN"/>
        </w:rPr>
        <w:t>. În urma verificării actelor prezentate și informației rezultate din</w:t>
      </w:r>
    </w:p>
    <w:p w14:paraId="71D928ED">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r>
      <w:r>
        <w:rPr>
          <w:rFonts w:eastAsia="PMingLiU"/>
          <w:lang w:eastAsia="zh-CN"/>
        </w:rPr>
        <w:t xml:space="preserve"> din</w:t>
      </w:r>
      <w:r>
        <w:rPr>
          <w:rFonts w:eastAsia="PMingLiU"/>
          <w:lang w:eastAsia="zh-CN"/>
        </w:rPr>
        <w:tab/>
      </w:r>
      <w:r>
        <w:rPr>
          <w:rFonts w:eastAsia="PMingLiU"/>
          <w:lang w:eastAsia="zh-CN"/>
        </w:rPr>
        <w:t xml:space="preserve">, Agenția pentru </w:t>
      </w:r>
      <w:r>
        <w:rPr>
          <w:rFonts w:eastAsia="PMingLiU"/>
          <w:lang w:eastAsia="zh-CN"/>
        </w:rPr>
        <w:br w:type="textWrapping"/>
      </w:r>
      <w:r>
        <w:rPr>
          <w:rFonts w:eastAsia="PMingLiU"/>
          <w:lang w:eastAsia="zh-CN"/>
        </w:rPr>
        <w:t>Supraveghere Tehnică constată următoarele:</w:t>
      </w:r>
    </w:p>
    <w:p w14:paraId="33040E53">
      <w:pPr>
        <w:tabs>
          <w:tab w:val="left" w:leader="underscore" w:pos="6465"/>
          <w:tab w:val="right" w:leader="underscore" w:pos="9777"/>
        </w:tabs>
        <w:spacing w:line="302" w:lineRule="auto"/>
        <w:rPr>
          <w:rFonts w:eastAsia="PMingLiU"/>
          <w:lang w:eastAsia="zh-CN"/>
        </w:rPr>
      </w:pPr>
    </w:p>
    <w:p w14:paraId="3DA6544E">
      <w:pPr>
        <w:tabs>
          <w:tab w:val="left" w:leader="underscore" w:pos="6465"/>
          <w:tab w:val="right" w:leader="underscore" w:pos="9777"/>
        </w:tabs>
        <w:spacing w:line="302" w:lineRule="auto"/>
        <w:rPr>
          <w:rFonts w:eastAsia="PMingLiU"/>
          <w:lang w:eastAsia="zh-CN"/>
        </w:rPr>
      </w:pPr>
    </w:p>
    <w:p w14:paraId="30FCF91F">
      <w:pPr>
        <w:tabs>
          <w:tab w:val="left" w:leader="underscore" w:pos="6465"/>
          <w:tab w:val="right" w:leader="underscore" w:pos="9777"/>
        </w:tabs>
        <w:spacing w:line="302" w:lineRule="auto"/>
        <w:rPr>
          <w:rFonts w:eastAsia="PMingLiU"/>
          <w:lang w:eastAsia="zh-CN"/>
        </w:rPr>
      </w:pPr>
    </w:p>
    <w:tbl>
      <w:tblPr>
        <w:tblStyle w:val="53"/>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14:paraId="3D3495C0">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14:paraId="2561AFF5">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14:paraId="2FA80F3D">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14:paraId="4084870F">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eastAsia="zh-CN"/>
              </w:rPr>
            </w:pPr>
          </w:p>
        </w:tc>
        <w:tc>
          <w:tcPr>
            <w:tcW w:w="563" w:type="dxa"/>
          </w:tcPr>
          <w:p w14:paraId="07F40446">
            <w:pPr>
              <w:tabs>
                <w:tab w:val="left" w:leader="underscore" w:pos="6465"/>
                <w:tab w:val="right" w:leader="underscore" w:pos="9777"/>
              </w:tabs>
              <w:spacing w:line="302" w:lineRule="auto"/>
              <w:rPr>
                <w:rFonts w:eastAsia="PMingLiU"/>
                <w:lang w:eastAsia="zh-CN"/>
              </w:rPr>
            </w:pPr>
          </w:p>
        </w:tc>
        <w:tc>
          <w:tcPr>
            <w:tcW w:w="846" w:type="dxa"/>
          </w:tcPr>
          <w:p w14:paraId="3754B4F1">
            <w:pPr>
              <w:tabs>
                <w:tab w:val="left" w:leader="underscore" w:pos="6465"/>
                <w:tab w:val="right" w:leader="underscore" w:pos="9777"/>
              </w:tabs>
              <w:spacing w:line="302" w:lineRule="auto"/>
              <w:rPr>
                <w:rFonts w:eastAsia="PMingLiU"/>
                <w:lang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eastAsia="zh-CN"/>
              </w:rPr>
            </w:pPr>
          </w:p>
        </w:tc>
        <w:tc>
          <w:tcPr>
            <w:tcW w:w="3751" w:type="dxa"/>
            <w:vMerge w:val="continue"/>
          </w:tcPr>
          <w:p w14:paraId="18ACBF87">
            <w:pPr>
              <w:tabs>
                <w:tab w:val="left" w:leader="underscore" w:pos="6465"/>
                <w:tab w:val="right" w:leader="underscore" w:pos="9777"/>
              </w:tabs>
              <w:jc w:val="both"/>
              <w:rPr>
                <w:rFonts w:eastAsia="PMingLiU"/>
                <w:lang w:eastAsia="zh-CN"/>
              </w:rPr>
            </w:pPr>
          </w:p>
        </w:tc>
        <w:tc>
          <w:tcPr>
            <w:tcW w:w="4001" w:type="dxa"/>
          </w:tcPr>
          <w:p w14:paraId="363C5112">
            <w:pPr>
              <w:tabs>
                <w:tab w:val="left" w:leader="underscore" w:pos="6465"/>
                <w:tab w:val="right" w:leader="underscore" w:pos="9777"/>
              </w:tabs>
              <w:jc w:val="both"/>
              <w:rPr>
                <w:rFonts w:eastAsia="PMingLiU"/>
                <w:lang w:eastAsia="zh-CN"/>
              </w:rPr>
            </w:pPr>
            <w:r>
              <w:rPr>
                <w:rFonts w:eastAsia="PMingLiU"/>
                <w:lang w:eastAsia="zh-CN"/>
              </w:rPr>
              <w:t>Sancțiuni economice</w:t>
            </w:r>
          </w:p>
          <w:p w14:paraId="42FEEDC4">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14:paraId="372CDAC7">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pPr>
              <w:tabs>
                <w:tab w:val="left" w:leader="underscore" w:pos="6465"/>
                <w:tab w:val="right" w:leader="underscore" w:pos="9777"/>
              </w:tabs>
              <w:jc w:val="both"/>
              <w:rPr>
                <w:rFonts w:eastAsia="PMingLiU"/>
                <w:lang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14:paraId="08C1A71C">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eastAsia="zh-CN"/>
              </w:rPr>
            </w:pPr>
          </w:p>
          <w:p w14:paraId="6302C8F5">
            <w:pPr>
              <w:keepNext/>
              <w:keepLines/>
              <w:tabs>
                <w:tab w:val="left" w:leader="underscore" w:pos="6465"/>
                <w:tab w:val="right" w:leader="underscore" w:pos="9777"/>
              </w:tabs>
              <w:spacing w:before="200"/>
              <w:jc w:val="both"/>
              <w:outlineLvl w:val="2"/>
              <w:rPr>
                <w:rFonts w:eastAsia="PMingLiU"/>
                <w:lang w:eastAsia="zh-CN"/>
              </w:rPr>
            </w:pPr>
          </w:p>
          <w:p w14:paraId="7CE4571C">
            <w:pPr>
              <w:keepNext/>
              <w:keepLines/>
              <w:tabs>
                <w:tab w:val="left" w:leader="underscore" w:pos="6465"/>
                <w:tab w:val="right" w:leader="underscore" w:pos="9777"/>
              </w:tabs>
              <w:spacing w:before="200"/>
              <w:jc w:val="both"/>
              <w:outlineLvl w:val="2"/>
              <w:rPr>
                <w:rFonts w:eastAsia="PMingLiU"/>
                <w:lang w:eastAsia="zh-CN"/>
              </w:rPr>
            </w:pPr>
          </w:p>
          <w:p w14:paraId="5EEED3E4">
            <w:pPr>
              <w:keepNext/>
              <w:keepLines/>
              <w:tabs>
                <w:tab w:val="left" w:leader="underscore" w:pos="6465"/>
                <w:tab w:val="right" w:leader="underscore" w:pos="9777"/>
              </w:tabs>
              <w:spacing w:before="200"/>
              <w:jc w:val="both"/>
              <w:outlineLvl w:val="2"/>
              <w:rPr>
                <w:rFonts w:eastAsia="PMingLiU"/>
                <w:lang w:eastAsia="zh-CN"/>
              </w:rPr>
            </w:pPr>
          </w:p>
          <w:p w14:paraId="0B43C273">
            <w:pPr>
              <w:keepNext/>
              <w:keepLines/>
              <w:tabs>
                <w:tab w:val="left" w:leader="underscore" w:pos="6465"/>
                <w:tab w:val="right" w:leader="underscore" w:pos="9777"/>
              </w:tabs>
              <w:spacing w:before="200"/>
              <w:jc w:val="both"/>
              <w:outlineLvl w:val="2"/>
              <w:rPr>
                <w:rFonts w:eastAsia="PMingLiU"/>
                <w:lang w:eastAsia="zh-CN"/>
              </w:rPr>
            </w:pPr>
          </w:p>
          <w:p w14:paraId="4187697A">
            <w:pPr>
              <w:keepNext/>
              <w:keepLines/>
              <w:tabs>
                <w:tab w:val="left" w:leader="underscore" w:pos="6465"/>
                <w:tab w:val="right" w:leader="underscore" w:pos="9777"/>
              </w:tabs>
              <w:spacing w:before="200"/>
              <w:jc w:val="both"/>
              <w:outlineLvl w:val="2"/>
              <w:rPr>
                <w:rFonts w:eastAsia="PMingLiU"/>
                <w:lang w:eastAsia="zh-CN"/>
              </w:rPr>
            </w:pPr>
          </w:p>
          <w:p w14:paraId="02E653E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14:paraId="3E85027B">
            <w:pPr>
              <w:tabs>
                <w:tab w:val="left" w:pos="567"/>
              </w:tabs>
            </w:pPr>
            <w:r>
              <w:t>A.Terasamente, lucrări la structura clădirilor;</w:t>
            </w:r>
          </w:p>
          <w:p w14:paraId="0FBD00E1">
            <w:pPr>
              <w:tabs>
                <w:tab w:val="decimal" w:pos="216"/>
                <w:tab w:val="left" w:leader="underscore" w:pos="6465"/>
                <w:tab w:val="right" w:leader="underscore" w:pos="9777"/>
              </w:tabs>
              <w:ind w:left="360" w:hanging="360"/>
            </w:pPr>
            <w:r>
              <w:t xml:space="preserve">B. structuri metalice; </w:t>
            </w:r>
          </w:p>
          <w:p w14:paraId="60D76332">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58468DA5">
            <w:pPr>
              <w:tabs>
                <w:tab w:val="left" w:leader="underscore" w:pos="6465"/>
                <w:tab w:val="right" w:leader="underscore" w:pos="9777"/>
              </w:tabs>
              <w:jc w:val="both"/>
            </w:pPr>
            <w:r>
              <w:t xml:space="preserve">A.drumuri și piste de aviație; </w:t>
            </w:r>
          </w:p>
          <w:p w14:paraId="25B4DFAA">
            <w:pPr>
              <w:tabs>
                <w:tab w:val="left" w:leader="underscore" w:pos="6465"/>
                <w:tab w:val="right" w:leader="underscore" w:pos="9777"/>
              </w:tabs>
              <w:jc w:val="both"/>
            </w:pPr>
            <w:r>
              <w:t xml:space="preserve">B.poduri; </w:t>
            </w:r>
          </w:p>
          <w:p w14:paraId="26F545BD">
            <w:pPr>
              <w:tabs>
                <w:tab w:val="left" w:leader="underscore" w:pos="6465"/>
                <w:tab w:val="right" w:leader="underscore" w:pos="9777"/>
              </w:tabs>
              <w:jc w:val="both"/>
              <w:rPr>
                <w:rFonts w:eastAsia="PMingLiU"/>
                <w:lang w:eastAsia="zh-CN"/>
              </w:rPr>
            </w:pPr>
            <w: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pPr>
              <w:tabs>
                <w:tab w:val="left" w:pos="567"/>
              </w:tabs>
              <w:spacing w:line="276" w:lineRule="auto"/>
            </w:pPr>
            <w:r>
              <w:t>Construcții speciale:</w:t>
            </w:r>
          </w:p>
          <w:p w14:paraId="27F25A23">
            <w:pPr>
              <w:tabs>
                <w:tab w:val="left" w:pos="567"/>
              </w:tabs>
              <w:spacing w:line="276" w:lineRule="auto"/>
            </w:pPr>
            <w:r>
              <w:t>A. hidrotehnice și pentru îmbunătățiri funciare;</w:t>
            </w:r>
          </w:p>
          <w:p w14:paraId="1778BE6B">
            <w:pPr>
              <w:tabs>
                <w:tab w:val="left" w:pos="567"/>
              </w:tabs>
              <w:spacing w:line="276" w:lineRule="auto"/>
            </w:pPr>
            <w:r>
              <w:t xml:space="preserve">B. fântâni arteziene; </w:t>
            </w:r>
          </w:p>
          <w:p w14:paraId="0E2DD036">
            <w:pPr>
              <w:tabs>
                <w:tab w:val="left" w:pos="567"/>
              </w:tabs>
              <w:spacing w:line="276" w:lineRule="auto"/>
            </w:pPr>
            <w:r>
              <w:t>C. porturi și debarcadere;</w:t>
            </w:r>
          </w:p>
          <w:p w14:paraId="0E996A15">
            <w:pPr>
              <w:tabs>
                <w:tab w:val="left" w:leader="underscore" w:pos="6465"/>
                <w:tab w:val="right" w:leader="underscore" w:pos="9777"/>
              </w:tabs>
              <w:jc w:val="both"/>
              <w:rPr>
                <w:rFonts w:eastAsia="PMingLiU"/>
                <w:lang w:eastAsia="zh-CN"/>
              </w:rPr>
            </w:pPr>
            <w: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1D44D616">
            <w:pPr>
              <w:tabs>
                <w:tab w:val="left" w:pos="567"/>
              </w:tabs>
              <w:spacing w:line="276" w:lineRule="auto"/>
            </w:pPr>
            <w:r>
              <w:t>A.de alimentare cu apă și canalizare;</w:t>
            </w:r>
          </w:p>
          <w:p w14:paraId="74D5CE79">
            <w:pPr>
              <w:tabs>
                <w:tab w:val="left" w:pos="567"/>
              </w:tabs>
              <w:spacing w:line="276" w:lineRule="auto"/>
            </w:pPr>
            <w:r>
              <w:t xml:space="preserve">B.de încălzire; </w:t>
            </w:r>
          </w:p>
          <w:p w14:paraId="495EF8E9">
            <w:pPr>
              <w:tabs>
                <w:tab w:val="left" w:pos="567"/>
              </w:tabs>
              <w:spacing w:line="276" w:lineRule="auto"/>
            </w:pPr>
            <w:r>
              <w:t>C. ventilație, climatizare; D. electrice;</w:t>
            </w:r>
          </w:p>
          <w:p w14:paraId="5B7FCD59">
            <w:pPr>
              <w:tabs>
                <w:tab w:val="left" w:pos="567"/>
              </w:tabs>
              <w:spacing w:line="276" w:lineRule="auto"/>
            </w:pPr>
            <w:r>
              <w:t>E.de automatizare; F.telecomunicație; G.semnalizare;</w:t>
            </w:r>
          </w:p>
          <w:p w14:paraId="50F5ACD8">
            <w:pPr>
              <w:tabs>
                <w:tab w:val="left" w:leader="underscore" w:pos="6465"/>
                <w:tab w:val="right" w:leader="underscore" w:pos="9777"/>
              </w:tabs>
              <w:jc w:val="both"/>
            </w:pPr>
            <w:r>
              <w:t>H.frigorifice,compresoare;</w:t>
            </w:r>
          </w:p>
          <w:p w14:paraId="7BF4A851">
            <w:pPr>
              <w:tabs>
                <w:tab w:val="left" w:leader="underscore" w:pos="6465"/>
                <w:tab w:val="right" w:leader="underscore" w:pos="9777"/>
              </w:tabs>
              <w:jc w:val="both"/>
              <w:rPr>
                <w:rFonts w:eastAsia="PMingLiU"/>
                <w:i/>
                <w:lang w:eastAsia="zh-CN"/>
              </w:rPr>
            </w:pPr>
            <w: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26AACD0B">
            <w:pPr>
              <w:tabs>
                <w:tab w:val="left" w:pos="567"/>
              </w:tabs>
              <w:spacing w:line="276" w:lineRule="auto"/>
            </w:pPr>
            <w:r>
              <w:t>A. sub presiune, mecanisme de ridicat, cazane;</w:t>
            </w:r>
          </w:p>
          <w:p w14:paraId="0188D818">
            <w:pPr>
              <w:tabs>
                <w:tab w:val="left" w:pos="567"/>
              </w:tabs>
              <w:spacing w:line="276" w:lineRule="auto"/>
            </w:pPr>
            <w:r>
              <w:t>B. chimico-tehnologice; C. gazoducte magistrale;</w:t>
            </w:r>
          </w:p>
          <w:p w14:paraId="79D6D3ED">
            <w:pPr>
              <w:pStyle w:val="3"/>
              <w:numPr>
                <w:ilvl w:val="0"/>
                <w:numId w:val="25"/>
              </w:numPr>
              <w:tabs>
                <w:tab w:val="decimal" w:pos="317"/>
              </w:tabs>
              <w:ind w:left="0" w:hanging="650"/>
              <w:rPr>
                <w:rFonts w:eastAsia="PMingLiU"/>
                <w:i/>
                <w:lang w:val="ro-RO" w:eastAsia="zh-CN"/>
              </w:rPr>
            </w:pPr>
            <w:r>
              <w:rPr>
                <w:lang w:val="ro-RO"/>
              </w:rP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pPr>
        <w:tabs>
          <w:tab w:val="left" w:leader="underscore" w:pos="6465"/>
          <w:tab w:val="right" w:leader="underscore" w:pos="9777"/>
        </w:tabs>
        <w:spacing w:line="302" w:lineRule="auto"/>
        <w:rPr>
          <w:rFonts w:eastAsia="PMingLiU"/>
          <w:lang w:eastAsia="zh-CN"/>
        </w:rPr>
      </w:pPr>
    </w:p>
    <w:p w14:paraId="4AF60064">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0DB87134">
      <w:pPr>
        <w:tabs>
          <w:tab w:val="left" w:leader="underscore" w:pos="6465"/>
          <w:tab w:val="right" w:leader="underscore" w:pos="9777"/>
        </w:tabs>
        <w:spacing w:line="302" w:lineRule="auto"/>
        <w:rPr>
          <w:rFonts w:eastAsia="PMingLiU"/>
          <w:lang w:eastAsia="zh-CN"/>
        </w:rPr>
      </w:pPr>
    </w:p>
    <w:p w14:paraId="77DB9315">
      <w:pPr>
        <w:tabs>
          <w:tab w:val="left" w:leader="underscore" w:pos="6465"/>
          <w:tab w:val="right" w:leader="underscore" w:pos="9777"/>
        </w:tabs>
        <w:spacing w:line="302" w:lineRule="auto"/>
        <w:rPr>
          <w:rFonts w:eastAsia="PMingLiU"/>
          <w:lang w:eastAsia="zh-CN"/>
        </w:rPr>
      </w:pPr>
    </w:p>
    <w:p w14:paraId="3DA67980">
      <w:pPr>
        <w:tabs>
          <w:tab w:val="left" w:leader="underscore" w:pos="6465"/>
          <w:tab w:val="right" w:leader="underscore" w:pos="9777"/>
        </w:tabs>
        <w:spacing w:line="302" w:lineRule="auto"/>
        <w:rPr>
          <w:rFonts w:eastAsia="PMingLiU"/>
          <w:lang w:eastAsia="zh-CN"/>
        </w:rPr>
      </w:pPr>
    </w:p>
    <w:p w14:paraId="368FFA7E">
      <w:pPr>
        <w:tabs>
          <w:tab w:val="left" w:leader="underscore" w:pos="6465"/>
          <w:tab w:val="right" w:leader="underscore" w:pos="9777"/>
        </w:tabs>
        <w:spacing w:line="302" w:lineRule="auto"/>
        <w:rPr>
          <w:rFonts w:eastAsia="PMingLiU"/>
          <w:lang w:eastAsia="zh-CN"/>
        </w:rPr>
      </w:pPr>
    </w:p>
    <w:p w14:paraId="4C898931">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4A4A3E98">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14:paraId="1D502BB5">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27A9741B">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14:paraId="2AD7EFE0">
      <w:pPr>
        <w:tabs>
          <w:tab w:val="left" w:leader="underscore" w:pos="6465"/>
          <w:tab w:val="right" w:leader="underscore" w:pos="9777"/>
        </w:tabs>
        <w:spacing w:line="302" w:lineRule="auto"/>
        <w:rPr>
          <w:rFonts w:eastAsia="PMingLiU"/>
          <w:lang w:eastAsia="zh-CN"/>
        </w:rPr>
      </w:pPr>
    </w:p>
    <w:p w14:paraId="391A2377">
      <w:pPr>
        <w:tabs>
          <w:tab w:val="left" w:leader="underscore" w:pos="6465"/>
          <w:tab w:val="right" w:leader="underscore" w:pos="9777"/>
        </w:tabs>
        <w:spacing w:line="302" w:lineRule="auto"/>
        <w:rPr>
          <w:rFonts w:eastAsia="PMingLiU"/>
          <w:lang w:eastAsia="zh-CN"/>
        </w:rPr>
      </w:pPr>
    </w:p>
    <w:p w14:paraId="3634924A">
      <w:pPr>
        <w:tabs>
          <w:tab w:val="left" w:leader="underscore" w:pos="6465"/>
          <w:tab w:val="right" w:leader="underscore" w:pos="9777"/>
        </w:tabs>
        <w:spacing w:line="302" w:lineRule="auto"/>
        <w:rPr>
          <w:rFonts w:eastAsia="PMingLiU"/>
          <w:lang w:eastAsia="zh-CN"/>
        </w:rPr>
      </w:pPr>
    </w:p>
    <w:p w14:paraId="19DCE3DF">
      <w:pPr>
        <w:tabs>
          <w:tab w:val="left" w:leader="underscore" w:pos="6465"/>
          <w:tab w:val="right" w:leader="underscore" w:pos="9777"/>
        </w:tabs>
        <w:spacing w:line="302" w:lineRule="auto"/>
        <w:rPr>
          <w:rFonts w:eastAsia="PMingLiU"/>
          <w:lang w:eastAsia="zh-CN"/>
        </w:rPr>
      </w:pPr>
    </w:p>
    <w:p w14:paraId="4A1EA453">
      <w:pPr>
        <w:tabs>
          <w:tab w:val="left" w:leader="underscore" w:pos="6465"/>
          <w:tab w:val="right" w:leader="underscore" w:pos="9777"/>
        </w:tabs>
        <w:spacing w:line="302" w:lineRule="auto"/>
        <w:rPr>
          <w:rFonts w:eastAsia="PMingLiU"/>
          <w:lang w:eastAsia="zh-CN"/>
        </w:rPr>
      </w:pPr>
    </w:p>
    <w:p w14:paraId="1492D47A">
      <w:pPr>
        <w:tabs>
          <w:tab w:val="left" w:leader="underscore" w:pos="6465"/>
          <w:tab w:val="right" w:leader="underscore" w:pos="9777"/>
        </w:tabs>
        <w:spacing w:line="302" w:lineRule="auto"/>
        <w:rPr>
          <w:rFonts w:eastAsia="PMingLiU"/>
          <w:lang w:eastAsia="zh-CN"/>
        </w:rPr>
      </w:pPr>
    </w:p>
    <w:p w14:paraId="5FEE1B5E">
      <w:pPr>
        <w:tabs>
          <w:tab w:val="left" w:leader="underscore" w:pos="6465"/>
          <w:tab w:val="right" w:leader="underscore" w:pos="9777"/>
        </w:tabs>
        <w:spacing w:line="302" w:lineRule="auto"/>
        <w:jc w:val="center"/>
        <w:rPr>
          <w:rFonts w:eastAsia="PMingLiU"/>
          <w:b/>
          <w:lang w:eastAsia="zh-CN"/>
        </w:rPr>
      </w:pPr>
      <w:r>
        <w:rPr>
          <w:b/>
        </w:rPr>
        <w:t>~~~~~~~~~~~~~~~~~~~~~~~~~~~~~~~~~~~~~~~~~~~~~~~~~~~~~~~~~~~~~~~~~~~~~~~~~~ (Antetul instituției)</w:t>
      </w:r>
    </w:p>
    <w:p w14:paraId="4C9CD730">
      <w:pPr>
        <w:tabs>
          <w:tab w:val="left" w:leader="underscore" w:pos="6465"/>
          <w:tab w:val="right" w:leader="underscore" w:pos="9777"/>
        </w:tabs>
        <w:spacing w:line="302" w:lineRule="auto"/>
        <w:rPr>
          <w:rFonts w:eastAsia="PMingLiU"/>
          <w:lang w:eastAsia="zh-CN"/>
        </w:rPr>
      </w:pPr>
    </w:p>
    <w:p w14:paraId="1F473494">
      <w:pPr>
        <w:tabs>
          <w:tab w:val="left" w:leader="underscore" w:pos="6465"/>
          <w:tab w:val="right" w:leader="underscore" w:pos="9777"/>
        </w:tabs>
        <w:spacing w:line="302" w:lineRule="auto"/>
        <w:rPr>
          <w:rFonts w:eastAsia="PMingLiU"/>
          <w:lang w:eastAsia="zh-CN"/>
        </w:rPr>
      </w:pPr>
    </w:p>
    <w:p w14:paraId="41C6D28A">
      <w:pPr>
        <w:spacing w:after="160" w:line="259" w:lineRule="auto"/>
        <w:jc w:val="center"/>
        <w:rPr>
          <w:rFonts w:ascii="Calibri" w:hAnsi="Calibri" w:eastAsia="Calibri" w:cs="Arial"/>
          <w:b/>
          <w:color w:val="800000"/>
          <w:sz w:val="44"/>
          <w:szCs w:val="22"/>
          <w:u w:val="single"/>
          <w14:ligatures w14:val="standardContextual"/>
        </w:rPr>
      </w:pPr>
      <w:r>
        <w:rPr>
          <w:rFonts w:ascii="Calibri" w:hAnsi="Calibri" w:eastAsia="Calibri" w:cs="Arial"/>
          <w:b/>
          <w:color w:val="800000"/>
          <w:sz w:val="44"/>
          <w:szCs w:val="22"/>
          <w:u w:val="single"/>
          <w14:ligatures w14:val="standardContextual"/>
        </w:rPr>
        <w:t>Caiet de sarcini nr.1</w:t>
      </w:r>
    </w:p>
    <w:tbl>
      <w:tblPr>
        <w:tblStyle w:val="14"/>
        <w:tblW w:w="0" w:type="auto"/>
        <w:tblInd w:w="0" w:type="dxa"/>
        <w:tblLayout w:type="fixed"/>
        <w:tblCellMar>
          <w:top w:w="0" w:type="dxa"/>
          <w:left w:w="108" w:type="dxa"/>
          <w:bottom w:w="0" w:type="dxa"/>
          <w:right w:w="108" w:type="dxa"/>
        </w:tblCellMar>
      </w:tblPr>
      <w:tblGrid>
        <w:gridCol w:w="4786"/>
        <w:gridCol w:w="5245"/>
      </w:tblGrid>
      <w:tr w14:paraId="6065E541">
        <w:tblPrEx>
          <w:tblCellMar>
            <w:top w:w="0" w:type="dxa"/>
            <w:left w:w="108" w:type="dxa"/>
            <w:bottom w:w="0" w:type="dxa"/>
            <w:right w:w="108" w:type="dxa"/>
          </w:tblCellMar>
        </w:tblPrEx>
        <w:tc>
          <w:tcPr>
            <w:tcW w:w="4786" w:type="dxa"/>
            <w:tcBorders>
              <w:top w:val="nil"/>
              <w:left w:val="nil"/>
              <w:bottom w:val="single" w:color="auto" w:sz="6" w:space="0"/>
              <w:right w:val="nil"/>
            </w:tcBorders>
          </w:tcPr>
          <w:p w14:paraId="5DD83CC2">
            <w:pPr>
              <w:jc w:val="center"/>
              <w:rPr>
                <w:b/>
                <w:bCs/>
                <w:sz w:val="2"/>
                <w:szCs w:val="2"/>
                <w:lang w:val="en-US"/>
              </w:rPr>
            </w:pPr>
          </w:p>
          <w:p w14:paraId="4B9FBDB6">
            <w:pPr>
              <w:jc w:val="right"/>
              <w:rPr>
                <w:b/>
                <w:bCs/>
                <w:sz w:val="2"/>
                <w:szCs w:val="2"/>
                <w:lang w:val="en-US"/>
              </w:rPr>
            </w:pPr>
          </w:p>
          <w:p w14:paraId="4A3DC3C9">
            <w:pPr>
              <w:jc w:val="center"/>
              <w:rPr>
                <w:b/>
                <w:bCs/>
                <w:sz w:val="2"/>
                <w:szCs w:val="2"/>
                <w:lang w:val="en-US"/>
              </w:rPr>
            </w:pPr>
          </w:p>
          <w:p w14:paraId="3E8CD99A">
            <w:pPr>
              <w:jc w:val="center"/>
              <w:rPr>
                <w:b/>
                <w:bCs/>
                <w:sz w:val="28"/>
                <w:szCs w:val="28"/>
                <w:lang w:val="en-US"/>
              </w:rPr>
            </w:pPr>
            <w:r>
              <w:rPr>
                <w:b/>
                <w:bCs/>
                <w:sz w:val="28"/>
                <w:szCs w:val="28"/>
                <w:lang w:val="en-US"/>
              </w:rPr>
              <w:t>Reparatia capitala/curenta a cladirii si edificarea acoperisului de tip sarpanta la constructia de educatie si invatamint, Institutia Publica Gimnaziul Speia cu regim de inaltime P, P+E si S+P+E, situ</w:t>
            </w:r>
          </w:p>
        </w:tc>
        <w:tc>
          <w:tcPr>
            <w:tcW w:w="5245" w:type="dxa"/>
            <w:tcBorders>
              <w:top w:val="nil"/>
              <w:left w:val="nil"/>
              <w:bottom w:val="nil"/>
              <w:right w:val="nil"/>
            </w:tcBorders>
          </w:tcPr>
          <w:p w14:paraId="3C84ABC8">
            <w:pPr>
              <w:jc w:val="right"/>
              <w:rPr>
                <w:sz w:val="16"/>
                <w:szCs w:val="16"/>
                <w:lang w:val="en-US"/>
              </w:rPr>
            </w:pPr>
            <w:r>
              <w:rPr>
                <w:sz w:val="16"/>
                <w:szCs w:val="16"/>
                <w:lang w:val="en-US"/>
              </w:rPr>
              <w:t>Formular Nr.1 desfasurat</w:t>
            </w:r>
          </w:p>
          <w:p w14:paraId="48BEF265">
            <w:pPr>
              <w:tabs>
                <w:tab w:val="left" w:pos="4786"/>
                <w:tab w:val="left" w:pos="10031"/>
              </w:tabs>
              <w:jc w:val="right"/>
              <w:rPr>
                <w:sz w:val="16"/>
                <w:szCs w:val="16"/>
                <w:lang w:val="en-US"/>
              </w:rPr>
            </w:pPr>
            <w:r>
              <w:rPr>
                <w:sz w:val="16"/>
                <w:szCs w:val="16"/>
                <w:lang w:val="en-US"/>
              </w:rPr>
              <w:t>WinСmeta</w:t>
            </w:r>
          </w:p>
        </w:tc>
      </w:tr>
      <w:tr w14:paraId="7E4BA8CE">
        <w:tblPrEx>
          <w:tblCellMar>
            <w:top w:w="0" w:type="dxa"/>
            <w:left w:w="108" w:type="dxa"/>
            <w:bottom w:w="0" w:type="dxa"/>
            <w:right w:w="108" w:type="dxa"/>
          </w:tblCellMar>
        </w:tblPrEx>
        <w:tc>
          <w:tcPr>
            <w:tcW w:w="4786" w:type="dxa"/>
            <w:tcBorders>
              <w:top w:val="nil"/>
              <w:left w:val="nil"/>
              <w:bottom w:val="nil"/>
              <w:right w:val="nil"/>
            </w:tcBorders>
          </w:tcPr>
          <w:p w14:paraId="4018E347">
            <w:pPr>
              <w:jc w:val="center"/>
              <w:rPr>
                <w:sz w:val="22"/>
                <w:szCs w:val="22"/>
                <w:lang w:val="en-US"/>
              </w:rPr>
            </w:pPr>
            <w:r>
              <w:rPr>
                <w:sz w:val="14"/>
                <w:szCs w:val="14"/>
                <w:lang w:val="en-US"/>
              </w:rPr>
              <w:t>(denumirea obiectivului)</w:t>
            </w:r>
          </w:p>
        </w:tc>
        <w:tc>
          <w:tcPr>
            <w:tcW w:w="5245" w:type="dxa"/>
            <w:tcBorders>
              <w:top w:val="nil"/>
              <w:left w:val="nil"/>
              <w:bottom w:val="nil"/>
              <w:right w:val="nil"/>
            </w:tcBorders>
          </w:tcPr>
          <w:p w14:paraId="15D3ED84">
            <w:pPr>
              <w:jc w:val="center"/>
              <w:rPr>
                <w:sz w:val="22"/>
                <w:szCs w:val="22"/>
                <w:lang w:val="en-US"/>
              </w:rPr>
            </w:pPr>
          </w:p>
        </w:tc>
      </w:tr>
    </w:tbl>
    <w:p w14:paraId="3797EE75">
      <w:pPr>
        <w:jc w:val="center"/>
        <w:rPr>
          <w:sz w:val="36"/>
          <w:szCs w:val="36"/>
          <w:lang w:val="en-US"/>
        </w:rPr>
      </w:pPr>
      <w:r>
        <w:rPr>
          <w:b/>
          <w:bCs/>
          <w:sz w:val="36"/>
          <w:szCs w:val="36"/>
          <w:lang w:val="it-IT"/>
        </w:rPr>
        <w:t>Lista cu cantit</w:t>
      </w:r>
      <w:r>
        <w:rPr>
          <w:b/>
          <w:bCs/>
          <w:sz w:val="36"/>
          <w:szCs w:val="36"/>
        </w:rPr>
        <w:t>ăţile de lucrări</w:t>
      </w:r>
      <w:r>
        <w:rPr>
          <w:b/>
          <w:bCs/>
          <w:sz w:val="36"/>
          <w:szCs w:val="36"/>
          <w:lang w:val="en-US"/>
        </w:rPr>
        <w:t xml:space="preserve"> № 2-1-1</w:t>
      </w:r>
    </w:p>
    <w:p w14:paraId="5AA3CFA6">
      <w:pPr>
        <w:jc w:val="center"/>
        <w:rPr>
          <w:b/>
          <w:bCs/>
          <w:sz w:val="28"/>
          <w:szCs w:val="28"/>
          <w:lang w:val="en-US"/>
        </w:rPr>
      </w:pPr>
      <w:r>
        <w:rPr>
          <w:b/>
          <w:bCs/>
          <w:sz w:val="28"/>
          <w:szCs w:val="28"/>
          <w:lang w:val="en-US"/>
        </w:rPr>
        <w:t xml:space="preserve"> Solutii constructive</w:t>
      </w:r>
    </w:p>
    <w:p w14:paraId="596208A4">
      <w:pPr>
        <w:rPr>
          <w:lang w:val="en-US"/>
        </w:rPr>
      </w:pPr>
      <w:r>
        <w:t>I</w:t>
      </w:r>
      <w:r>
        <w:rPr>
          <w:lang w:val="en-US"/>
        </w:rPr>
        <w:t xml:space="preserve">ntocmit in preţuri  curente </w:t>
      </w:r>
    </w:p>
    <w:tbl>
      <w:tblPr>
        <w:tblStyle w:val="14"/>
        <w:tblW w:w="10348" w:type="dxa"/>
        <w:tblInd w:w="-459" w:type="dxa"/>
        <w:tblLayout w:type="fixed"/>
        <w:tblCellMar>
          <w:top w:w="0" w:type="dxa"/>
          <w:left w:w="108" w:type="dxa"/>
          <w:bottom w:w="0" w:type="dxa"/>
          <w:right w:w="108" w:type="dxa"/>
        </w:tblCellMar>
      </w:tblPr>
      <w:tblGrid>
        <w:gridCol w:w="1119"/>
        <w:gridCol w:w="1397"/>
        <w:gridCol w:w="4183"/>
        <w:gridCol w:w="995"/>
        <w:gridCol w:w="1118"/>
        <w:gridCol w:w="1536"/>
      </w:tblGrid>
      <w:tr w14:paraId="1DB26878">
        <w:tblPrEx>
          <w:tblCellMar>
            <w:top w:w="0" w:type="dxa"/>
            <w:left w:w="108" w:type="dxa"/>
            <w:bottom w:w="0" w:type="dxa"/>
            <w:right w:w="108" w:type="dxa"/>
          </w:tblCellMar>
        </w:tblPrEx>
        <w:trPr>
          <w:cantSplit/>
          <w:trHeight w:val="314" w:hRule="atLeast"/>
        </w:trPr>
        <w:tc>
          <w:tcPr>
            <w:tcW w:w="1134" w:type="dxa"/>
            <w:vMerge w:val="restart"/>
            <w:tcBorders>
              <w:top w:val="single" w:color="auto" w:sz="6" w:space="0"/>
              <w:left w:val="single" w:color="auto" w:sz="6" w:space="0"/>
              <w:bottom w:val="single" w:color="auto" w:sz="6" w:space="0"/>
              <w:right w:val="nil"/>
            </w:tcBorders>
            <w:shd w:val="pct5" w:color="auto" w:fill="auto"/>
            <w:vAlign w:val="center"/>
          </w:tcPr>
          <w:p w14:paraId="20F266A7">
            <w:pPr>
              <w:ind w:right="-108"/>
              <w:jc w:val="center"/>
              <w:rPr>
                <w:sz w:val="16"/>
                <w:szCs w:val="16"/>
                <w:lang w:val="en-US"/>
              </w:rPr>
            </w:pPr>
            <w:r>
              <w:rPr>
                <w:sz w:val="16"/>
                <w:szCs w:val="16"/>
                <w:lang w:val="en-US"/>
              </w:rPr>
              <w:t>№</w:t>
            </w:r>
          </w:p>
          <w:p w14:paraId="0E58DDCD">
            <w:pPr>
              <w:ind w:right="-108"/>
              <w:jc w:val="center"/>
              <w:rPr>
                <w:sz w:val="16"/>
                <w:szCs w:val="16"/>
                <w:lang w:val="en-US"/>
              </w:rPr>
            </w:pPr>
            <w:r>
              <w:rPr>
                <w:sz w:val="16"/>
                <w:szCs w:val="16"/>
                <w:lang w:val="en-US"/>
              </w:rPr>
              <w:t>crt.</w:t>
            </w:r>
          </w:p>
        </w:tc>
        <w:tc>
          <w:tcPr>
            <w:tcW w:w="1418" w:type="dxa"/>
            <w:vMerge w:val="restart"/>
            <w:tcBorders>
              <w:top w:val="single" w:color="auto" w:sz="6" w:space="0"/>
              <w:left w:val="single" w:color="auto" w:sz="6" w:space="0"/>
              <w:bottom w:val="single" w:color="auto" w:sz="6" w:space="0"/>
              <w:right w:val="nil"/>
            </w:tcBorders>
            <w:shd w:val="pct5" w:color="auto" w:fill="auto"/>
            <w:vAlign w:val="center"/>
          </w:tcPr>
          <w:p w14:paraId="0241BFBE">
            <w:pPr>
              <w:ind w:left="-120" w:right="-108"/>
              <w:jc w:val="center"/>
              <w:rPr>
                <w:sz w:val="16"/>
                <w:szCs w:val="16"/>
                <w:lang w:val="en-US"/>
              </w:rPr>
            </w:pPr>
            <w:r>
              <w:rPr>
                <w:sz w:val="16"/>
                <w:szCs w:val="16"/>
              </w:rPr>
              <w:t>Simbol</w:t>
            </w:r>
            <w:r>
              <w:rPr>
                <w:sz w:val="16"/>
                <w:szCs w:val="16"/>
                <w:lang w:val="en-US"/>
              </w:rPr>
              <w:t xml:space="preserve"> </w:t>
            </w:r>
            <w:r>
              <w:rPr>
                <w:sz w:val="16"/>
                <w:szCs w:val="16"/>
              </w:rPr>
              <w:t>norme</w:t>
            </w:r>
            <w:r>
              <w:rPr>
                <w:sz w:val="16"/>
                <w:szCs w:val="16"/>
                <w:lang w:val="en-US"/>
              </w:rPr>
              <w:t xml:space="preserve"> </w:t>
            </w:r>
            <w:r>
              <w:rPr>
                <w:sz w:val="16"/>
                <w:szCs w:val="16"/>
              </w:rPr>
              <w:t xml:space="preserve">şi Cod </w:t>
            </w:r>
            <w:r>
              <w:rPr>
                <w:sz w:val="16"/>
                <w:szCs w:val="16"/>
                <w:lang w:val="en-US"/>
              </w:rPr>
              <w:t xml:space="preserve"> </w:t>
            </w:r>
            <w:r>
              <w:rPr>
                <w:sz w:val="16"/>
                <w:szCs w:val="16"/>
              </w:rPr>
              <w:t>resurse</w:t>
            </w:r>
          </w:p>
        </w:tc>
        <w:tc>
          <w:tcPr>
            <w:tcW w:w="4253" w:type="dxa"/>
            <w:vMerge w:val="restart"/>
            <w:tcBorders>
              <w:top w:val="single" w:color="auto" w:sz="6" w:space="0"/>
              <w:left w:val="single" w:color="auto" w:sz="6" w:space="0"/>
              <w:bottom w:val="single" w:color="auto" w:sz="6" w:space="0"/>
              <w:right w:val="nil"/>
            </w:tcBorders>
            <w:shd w:val="pct5" w:color="auto" w:fill="auto"/>
            <w:vAlign w:val="center"/>
          </w:tcPr>
          <w:p w14:paraId="2F658D54">
            <w:pPr>
              <w:jc w:val="center"/>
              <w:rPr>
                <w:sz w:val="16"/>
                <w:szCs w:val="16"/>
              </w:rPr>
            </w:pPr>
          </w:p>
          <w:p w14:paraId="65EB96EC">
            <w:pPr>
              <w:jc w:val="center"/>
              <w:rPr>
                <w:sz w:val="16"/>
                <w:szCs w:val="16"/>
                <w:lang w:val="en-US"/>
              </w:rPr>
            </w:pPr>
            <w:r>
              <w:rPr>
                <w:sz w:val="16"/>
                <w:szCs w:val="16"/>
              </w:rPr>
              <w:t>Denumire materie prima, materiale, combustibil, resurse energetice</w:t>
            </w:r>
          </w:p>
        </w:tc>
        <w:tc>
          <w:tcPr>
            <w:tcW w:w="1008" w:type="dxa"/>
            <w:vMerge w:val="restart"/>
            <w:tcBorders>
              <w:top w:val="single" w:color="auto" w:sz="6" w:space="0"/>
              <w:left w:val="single" w:color="auto" w:sz="6" w:space="0"/>
              <w:bottom w:val="single" w:color="auto" w:sz="6" w:space="0"/>
              <w:right w:val="single" w:color="auto" w:sz="4" w:space="0"/>
            </w:tcBorders>
            <w:shd w:val="pct5" w:color="auto" w:fill="auto"/>
            <w:vAlign w:val="center"/>
          </w:tcPr>
          <w:p w14:paraId="1A09D08D">
            <w:pPr>
              <w:ind w:left="-108" w:right="-108"/>
              <w:jc w:val="center"/>
              <w:rPr>
                <w:sz w:val="16"/>
                <w:szCs w:val="16"/>
              </w:rPr>
            </w:pPr>
          </w:p>
          <w:p w14:paraId="05926B85">
            <w:pPr>
              <w:ind w:left="-108" w:right="-108"/>
              <w:jc w:val="center"/>
              <w:rPr>
                <w:sz w:val="16"/>
                <w:szCs w:val="16"/>
                <w:lang w:val="en-US"/>
              </w:rPr>
            </w:pPr>
            <w:r>
              <w:rPr>
                <w:sz w:val="16"/>
                <w:szCs w:val="16"/>
              </w:rPr>
              <w:t>U.M.</w:t>
            </w:r>
          </w:p>
        </w:tc>
        <w:tc>
          <w:tcPr>
            <w:tcW w:w="2693" w:type="dxa"/>
            <w:gridSpan w:val="2"/>
            <w:tcBorders>
              <w:top w:val="single" w:color="auto" w:sz="4" w:space="0"/>
              <w:left w:val="single" w:color="auto" w:sz="4" w:space="0"/>
              <w:bottom w:val="single" w:color="auto" w:sz="6" w:space="0"/>
              <w:right w:val="single" w:color="auto" w:sz="4" w:space="0"/>
            </w:tcBorders>
            <w:shd w:val="pct5" w:color="auto" w:fill="auto"/>
            <w:vAlign w:val="center"/>
          </w:tcPr>
          <w:p w14:paraId="5D338CEE">
            <w:pPr>
              <w:ind w:left="-108" w:right="175"/>
              <w:jc w:val="center"/>
              <w:rPr>
                <w:sz w:val="16"/>
                <w:szCs w:val="16"/>
                <w:lang w:val="en-US"/>
              </w:rPr>
            </w:pPr>
            <w:r>
              <w:rPr>
                <w:sz w:val="16"/>
                <w:szCs w:val="16"/>
                <w:lang w:val="en-US"/>
              </w:rPr>
              <w:t>Consum de resurse manopera, materiale si mecanizme</w:t>
            </w:r>
          </w:p>
        </w:tc>
      </w:tr>
      <w:tr w14:paraId="46767757">
        <w:tblPrEx>
          <w:tblCellMar>
            <w:top w:w="0" w:type="dxa"/>
            <w:left w:w="108" w:type="dxa"/>
            <w:bottom w:w="0" w:type="dxa"/>
            <w:right w:w="108" w:type="dxa"/>
          </w:tblCellMar>
        </w:tblPrEx>
        <w:trPr>
          <w:cantSplit/>
        </w:trPr>
        <w:tc>
          <w:tcPr>
            <w:tcW w:w="1008" w:type="dxa"/>
            <w:vMerge w:val="continue"/>
            <w:tcBorders>
              <w:top w:val="single" w:color="auto" w:sz="6" w:space="0"/>
              <w:left w:val="single" w:color="auto" w:sz="6" w:space="0"/>
              <w:bottom w:val="single" w:color="auto" w:sz="6" w:space="0"/>
              <w:right w:val="nil"/>
            </w:tcBorders>
            <w:vAlign w:val="center"/>
          </w:tcPr>
          <w:p w14:paraId="605E8D8C">
            <w:pPr>
              <w:jc w:val="center"/>
              <w:rPr>
                <w:sz w:val="16"/>
                <w:szCs w:val="16"/>
                <w:lang w:val="en-US"/>
              </w:rPr>
            </w:pPr>
          </w:p>
        </w:tc>
        <w:tc>
          <w:tcPr>
            <w:tcW w:w="1384" w:type="dxa"/>
            <w:vMerge w:val="continue"/>
            <w:tcBorders>
              <w:top w:val="single" w:color="auto" w:sz="6" w:space="0"/>
              <w:left w:val="single" w:color="auto" w:sz="6" w:space="0"/>
              <w:bottom w:val="single" w:color="auto" w:sz="6" w:space="0"/>
              <w:right w:val="nil"/>
            </w:tcBorders>
            <w:vAlign w:val="center"/>
          </w:tcPr>
          <w:p w14:paraId="2669186A">
            <w:pPr>
              <w:jc w:val="center"/>
              <w:rPr>
                <w:sz w:val="16"/>
                <w:szCs w:val="16"/>
                <w:lang w:val="en-US"/>
              </w:rPr>
            </w:pPr>
          </w:p>
        </w:tc>
        <w:tc>
          <w:tcPr>
            <w:tcW w:w="4187" w:type="dxa"/>
            <w:vMerge w:val="continue"/>
            <w:tcBorders>
              <w:top w:val="single" w:color="auto" w:sz="6" w:space="0"/>
              <w:left w:val="single" w:color="auto" w:sz="6" w:space="0"/>
              <w:bottom w:val="single" w:color="auto" w:sz="6" w:space="0"/>
              <w:right w:val="nil"/>
            </w:tcBorders>
            <w:vAlign w:val="center"/>
          </w:tcPr>
          <w:p w14:paraId="28DA6B35">
            <w:pPr>
              <w:jc w:val="center"/>
              <w:rPr>
                <w:sz w:val="16"/>
                <w:szCs w:val="16"/>
                <w:lang w:val="en-US"/>
              </w:rPr>
            </w:pPr>
          </w:p>
        </w:tc>
        <w:tc>
          <w:tcPr>
            <w:tcW w:w="1008" w:type="dxa"/>
            <w:vMerge w:val="continue"/>
            <w:tcBorders>
              <w:top w:val="single" w:color="auto" w:sz="6" w:space="0"/>
              <w:left w:val="single" w:color="auto" w:sz="6" w:space="0"/>
              <w:bottom w:val="single" w:color="auto" w:sz="6" w:space="0"/>
              <w:right w:val="single" w:color="auto" w:sz="4" w:space="0"/>
            </w:tcBorders>
            <w:vAlign w:val="center"/>
          </w:tcPr>
          <w:p w14:paraId="5E4F9BC8">
            <w:pPr>
              <w:jc w:val="center"/>
              <w:rPr>
                <w:sz w:val="16"/>
                <w:szCs w:val="16"/>
                <w:lang w:val="en-US"/>
              </w:rPr>
            </w:pPr>
          </w:p>
        </w:tc>
        <w:tc>
          <w:tcPr>
            <w:tcW w:w="1134" w:type="dxa"/>
            <w:tcBorders>
              <w:top w:val="single" w:color="auto" w:sz="6" w:space="0"/>
              <w:left w:val="single" w:color="auto" w:sz="4" w:space="0"/>
              <w:bottom w:val="single" w:color="auto" w:sz="4" w:space="0"/>
              <w:right w:val="single" w:color="auto" w:sz="4" w:space="0"/>
            </w:tcBorders>
            <w:shd w:val="pct5" w:color="auto" w:fill="auto"/>
            <w:vAlign w:val="center"/>
          </w:tcPr>
          <w:p w14:paraId="2F182518">
            <w:pPr>
              <w:jc w:val="center"/>
              <w:rPr>
                <w:sz w:val="16"/>
                <w:szCs w:val="16"/>
                <w:lang w:val="en-US"/>
              </w:rPr>
            </w:pPr>
            <w:r>
              <w:rPr>
                <w:sz w:val="16"/>
                <w:szCs w:val="16"/>
                <w:lang w:val="en-US"/>
              </w:rPr>
              <w:t>Pe unitate de masura</w:t>
            </w:r>
          </w:p>
        </w:tc>
        <w:tc>
          <w:tcPr>
            <w:tcW w:w="1559" w:type="dxa"/>
            <w:tcBorders>
              <w:top w:val="single" w:color="auto" w:sz="6" w:space="0"/>
              <w:left w:val="single" w:color="auto" w:sz="6" w:space="0"/>
              <w:bottom w:val="single" w:color="auto" w:sz="4" w:space="0"/>
              <w:right w:val="single" w:color="auto" w:sz="4" w:space="0"/>
            </w:tcBorders>
            <w:shd w:val="pct5" w:color="auto" w:fill="auto"/>
            <w:vAlign w:val="center"/>
          </w:tcPr>
          <w:p w14:paraId="4C53D09A">
            <w:pPr>
              <w:jc w:val="center"/>
              <w:rPr>
                <w:sz w:val="16"/>
                <w:szCs w:val="16"/>
                <w:lang w:val="en-US"/>
              </w:rPr>
            </w:pPr>
            <w:r>
              <w:rPr>
                <w:sz w:val="16"/>
                <w:szCs w:val="16"/>
                <w:lang w:val="en-US"/>
              </w:rPr>
              <w:t>Pe volumul total</w:t>
            </w:r>
          </w:p>
        </w:tc>
      </w:tr>
    </w:tbl>
    <w:p w14:paraId="49CD24D0">
      <w:pPr>
        <w:rPr>
          <w:sz w:val="2"/>
          <w:szCs w:val="2"/>
          <w:lang w:val="en-US"/>
        </w:rPr>
      </w:pPr>
    </w:p>
    <w:tbl>
      <w:tblPr>
        <w:tblStyle w:val="14"/>
        <w:tblW w:w="1034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14:paraId="1B5D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134" w:type="dxa"/>
            <w:gridSpan w:val="3"/>
            <w:shd w:val="pct5" w:color="auto" w:fill="auto"/>
            <w:vAlign w:val="center"/>
          </w:tcPr>
          <w:p w14:paraId="5E0A2217">
            <w:pPr>
              <w:ind w:right="-108"/>
              <w:jc w:val="center"/>
              <w:rPr>
                <w:sz w:val="16"/>
                <w:szCs w:val="16"/>
                <w:lang w:val="en-US"/>
              </w:rPr>
            </w:pPr>
            <w:r>
              <w:rPr>
                <w:sz w:val="16"/>
                <w:szCs w:val="16"/>
                <w:lang w:val="en-US"/>
              </w:rPr>
              <w:t>1</w:t>
            </w:r>
          </w:p>
        </w:tc>
        <w:tc>
          <w:tcPr>
            <w:tcW w:w="1418" w:type="dxa"/>
            <w:gridSpan w:val="4"/>
            <w:shd w:val="pct5" w:color="auto" w:fill="auto"/>
            <w:vAlign w:val="center"/>
          </w:tcPr>
          <w:p w14:paraId="45CAC717">
            <w:pPr>
              <w:ind w:left="-120" w:right="-108"/>
              <w:jc w:val="center"/>
              <w:rPr>
                <w:sz w:val="16"/>
                <w:szCs w:val="16"/>
                <w:lang w:val="en-US"/>
              </w:rPr>
            </w:pPr>
            <w:r>
              <w:rPr>
                <w:sz w:val="16"/>
                <w:szCs w:val="16"/>
                <w:lang w:val="en-US"/>
              </w:rPr>
              <w:t>2</w:t>
            </w:r>
          </w:p>
        </w:tc>
        <w:tc>
          <w:tcPr>
            <w:tcW w:w="4366" w:type="dxa"/>
            <w:gridSpan w:val="4"/>
            <w:shd w:val="pct5" w:color="auto" w:fill="auto"/>
            <w:vAlign w:val="center"/>
          </w:tcPr>
          <w:p w14:paraId="0F448511">
            <w:pPr>
              <w:jc w:val="center"/>
              <w:rPr>
                <w:sz w:val="16"/>
                <w:szCs w:val="16"/>
                <w:lang w:val="en-US"/>
              </w:rPr>
            </w:pPr>
            <w:r>
              <w:rPr>
                <w:sz w:val="16"/>
                <w:szCs w:val="16"/>
                <w:lang w:val="en-US"/>
              </w:rPr>
              <w:t>3</w:t>
            </w:r>
          </w:p>
        </w:tc>
        <w:tc>
          <w:tcPr>
            <w:tcW w:w="1006" w:type="dxa"/>
            <w:gridSpan w:val="3"/>
            <w:shd w:val="pct5" w:color="auto" w:fill="auto"/>
            <w:vAlign w:val="center"/>
          </w:tcPr>
          <w:p w14:paraId="52B18A22">
            <w:pPr>
              <w:ind w:left="-108" w:right="-108"/>
              <w:jc w:val="center"/>
              <w:rPr>
                <w:sz w:val="16"/>
                <w:szCs w:val="16"/>
                <w:lang w:val="en-US"/>
              </w:rPr>
            </w:pPr>
            <w:r>
              <w:rPr>
                <w:sz w:val="16"/>
                <w:szCs w:val="16"/>
                <w:lang w:val="en-US"/>
              </w:rPr>
              <w:t>4</w:t>
            </w:r>
          </w:p>
        </w:tc>
        <w:tc>
          <w:tcPr>
            <w:tcW w:w="1134" w:type="dxa"/>
            <w:gridSpan w:val="3"/>
            <w:shd w:val="pct5" w:color="auto" w:fill="auto"/>
            <w:vAlign w:val="center"/>
          </w:tcPr>
          <w:p w14:paraId="000D1398">
            <w:pPr>
              <w:ind w:left="-108" w:right="-108"/>
              <w:jc w:val="center"/>
              <w:rPr>
                <w:sz w:val="16"/>
                <w:szCs w:val="16"/>
                <w:lang w:val="en-US"/>
              </w:rPr>
            </w:pPr>
            <w:r>
              <w:rPr>
                <w:sz w:val="16"/>
                <w:szCs w:val="16"/>
                <w:lang w:val="en-US"/>
              </w:rPr>
              <w:t>5</w:t>
            </w:r>
          </w:p>
        </w:tc>
        <w:tc>
          <w:tcPr>
            <w:tcW w:w="1559" w:type="dxa"/>
            <w:gridSpan w:val="2"/>
            <w:shd w:val="pct5" w:color="auto" w:fill="auto"/>
            <w:vAlign w:val="center"/>
          </w:tcPr>
          <w:p w14:paraId="10B56E83">
            <w:pPr>
              <w:ind w:left="-108" w:right="-108"/>
              <w:jc w:val="center"/>
              <w:rPr>
                <w:sz w:val="16"/>
                <w:szCs w:val="16"/>
                <w:lang w:val="en-US"/>
              </w:rPr>
            </w:pPr>
            <w:r>
              <w:rPr>
                <w:sz w:val="16"/>
                <w:szCs w:val="16"/>
                <w:lang w:val="en-US"/>
              </w:rPr>
              <w:t>6</w:t>
            </w:r>
          </w:p>
        </w:tc>
      </w:tr>
      <w:tr w14:paraId="6D07B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64357497">
            <w:pPr>
              <w:rPr>
                <w:b/>
                <w:bCs/>
                <w:sz w:val="22"/>
                <w:szCs w:val="22"/>
                <w:lang w:val="en-US"/>
              </w:rPr>
            </w:pPr>
            <w:r>
              <w:rPr>
                <w:sz w:val="22"/>
                <w:szCs w:val="22"/>
                <w:lang w:val="en-US"/>
              </w:rPr>
              <w:t xml:space="preserve"> </w:t>
            </w:r>
            <w:r>
              <w:rPr>
                <w:b/>
                <w:bCs/>
                <w:sz w:val="22"/>
                <w:szCs w:val="22"/>
                <w:lang w:val="en-US"/>
              </w:rPr>
              <w:t>1. Parapet</w:t>
            </w:r>
          </w:p>
          <w:p w14:paraId="71C6A729">
            <w:pPr>
              <w:rPr>
                <w:sz w:val="2"/>
                <w:szCs w:val="2"/>
                <w:lang w:val="en-US"/>
              </w:rPr>
            </w:pPr>
          </w:p>
        </w:tc>
      </w:tr>
      <w:tr w14:paraId="3884344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BD34E5A">
            <w:pPr>
              <w:jc w:val="center"/>
              <w:rPr>
                <w:b/>
                <w:bCs/>
                <w:sz w:val="22"/>
                <w:szCs w:val="22"/>
                <w:lang w:val="en-US"/>
              </w:rPr>
            </w:pPr>
            <w:r>
              <w:rPr>
                <w:b/>
                <w:bCs/>
                <w:sz w:val="22"/>
                <w:szCs w:val="22"/>
                <w:lang w:val="en-US"/>
              </w:rPr>
              <w:t>1</w:t>
            </w:r>
          </w:p>
        </w:tc>
        <w:tc>
          <w:tcPr>
            <w:tcW w:w="1402" w:type="dxa"/>
            <w:gridSpan w:val="3"/>
            <w:tcBorders>
              <w:top w:val="single" w:color="auto" w:sz="4" w:space="0"/>
              <w:bottom w:val="single" w:color="auto" w:sz="4" w:space="0"/>
            </w:tcBorders>
            <w:vAlign w:val="center"/>
          </w:tcPr>
          <w:p w14:paraId="5471ABEF">
            <w:pPr>
              <w:jc w:val="center"/>
              <w:rPr>
                <w:b/>
                <w:bCs/>
                <w:sz w:val="22"/>
                <w:szCs w:val="22"/>
                <w:lang w:val="en-US"/>
              </w:rPr>
            </w:pPr>
            <w:r>
              <w:rPr>
                <w:b/>
                <w:bCs/>
                <w:sz w:val="22"/>
                <w:szCs w:val="22"/>
                <w:lang w:val="en-US"/>
              </w:rPr>
              <w:t>CD55A</w:t>
            </w:r>
          </w:p>
        </w:tc>
        <w:tc>
          <w:tcPr>
            <w:tcW w:w="4366" w:type="dxa"/>
            <w:gridSpan w:val="5"/>
            <w:tcBorders>
              <w:top w:val="single" w:color="auto" w:sz="4" w:space="0"/>
              <w:bottom w:val="single" w:color="auto" w:sz="4" w:space="0"/>
            </w:tcBorders>
          </w:tcPr>
          <w:p w14:paraId="27DDD67A">
            <w:pPr>
              <w:rPr>
                <w:b/>
                <w:bCs/>
                <w:sz w:val="2"/>
                <w:szCs w:val="2"/>
                <w:lang w:val="en-US"/>
              </w:rPr>
            </w:pPr>
            <w:r>
              <w:rPr>
                <w:b/>
                <w:bCs/>
                <w:sz w:val="22"/>
                <w:szCs w:val="22"/>
                <w:lang w:val="en-US"/>
              </w:rPr>
              <w:t>Zidarie din blocuri de calcar (cotilet)  la pereti cu inaltimea pina la 4 m, zidarie ordinara</w:t>
            </w:r>
          </w:p>
          <w:p w14:paraId="0479DA52">
            <w:pPr>
              <w:rPr>
                <w:sz w:val="2"/>
                <w:szCs w:val="2"/>
                <w:lang w:val="en-US"/>
              </w:rPr>
            </w:pPr>
          </w:p>
        </w:tc>
        <w:tc>
          <w:tcPr>
            <w:tcW w:w="1011" w:type="dxa"/>
            <w:gridSpan w:val="3"/>
            <w:tcBorders>
              <w:top w:val="single" w:color="auto" w:sz="4" w:space="0"/>
              <w:bottom w:val="single" w:color="auto" w:sz="4" w:space="0"/>
            </w:tcBorders>
            <w:vAlign w:val="center"/>
          </w:tcPr>
          <w:p w14:paraId="51B920A7">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46268E98">
            <w:pPr>
              <w:jc w:val="center"/>
              <w:rPr>
                <w:sz w:val="22"/>
                <w:szCs w:val="22"/>
                <w:lang w:val="en-US"/>
              </w:rPr>
            </w:pPr>
          </w:p>
        </w:tc>
        <w:tc>
          <w:tcPr>
            <w:tcW w:w="1542" w:type="dxa"/>
            <w:gridSpan w:val="2"/>
            <w:tcBorders>
              <w:top w:val="single" w:color="auto" w:sz="4" w:space="0"/>
              <w:bottom w:val="single" w:color="auto" w:sz="4" w:space="0"/>
            </w:tcBorders>
            <w:vAlign w:val="center"/>
          </w:tcPr>
          <w:p w14:paraId="50393496">
            <w:pPr>
              <w:jc w:val="center"/>
              <w:rPr>
                <w:b/>
                <w:bCs/>
                <w:sz w:val="22"/>
                <w:szCs w:val="22"/>
                <w:lang w:val="en-US"/>
              </w:rPr>
            </w:pPr>
            <w:r>
              <w:rPr>
                <w:b/>
                <w:bCs/>
                <w:sz w:val="22"/>
                <w:szCs w:val="22"/>
                <w:lang w:val="en-US"/>
              </w:rPr>
              <w:t>71,60</w:t>
            </w:r>
          </w:p>
          <w:p w14:paraId="3DA33064">
            <w:pPr>
              <w:jc w:val="center"/>
              <w:rPr>
                <w:sz w:val="2"/>
                <w:szCs w:val="2"/>
                <w:lang w:val="en-US"/>
              </w:rPr>
            </w:pPr>
          </w:p>
        </w:tc>
      </w:tr>
      <w:tr w14:paraId="334EC35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D5B034">
            <w:pPr>
              <w:jc w:val="center"/>
              <w:rPr>
                <w:sz w:val="16"/>
                <w:szCs w:val="16"/>
                <w:lang w:val="en-US"/>
              </w:rPr>
            </w:pPr>
          </w:p>
        </w:tc>
        <w:tc>
          <w:tcPr>
            <w:tcW w:w="1418" w:type="dxa"/>
            <w:gridSpan w:val="4"/>
            <w:tcBorders>
              <w:top w:val="nil"/>
              <w:bottom w:val="single" w:color="auto" w:sz="2" w:space="0"/>
            </w:tcBorders>
            <w:vAlign w:val="center"/>
          </w:tcPr>
          <w:p w14:paraId="1AD587C5">
            <w:pPr>
              <w:jc w:val="center"/>
              <w:rPr>
                <w:sz w:val="16"/>
                <w:szCs w:val="16"/>
                <w:lang w:val="en-US"/>
              </w:rPr>
            </w:pPr>
            <w:r>
              <w:rPr>
                <w:sz w:val="16"/>
                <w:szCs w:val="16"/>
                <w:lang w:val="en-US"/>
              </w:rPr>
              <w:t>7122050013400</w:t>
            </w:r>
          </w:p>
        </w:tc>
        <w:tc>
          <w:tcPr>
            <w:tcW w:w="4366" w:type="dxa"/>
            <w:gridSpan w:val="4"/>
            <w:tcBorders>
              <w:top w:val="nil"/>
              <w:bottom w:val="single" w:color="auto" w:sz="2" w:space="0"/>
            </w:tcBorders>
            <w:vAlign w:val="center"/>
          </w:tcPr>
          <w:p w14:paraId="0CC651FB">
            <w:pPr>
              <w:rPr>
                <w:sz w:val="16"/>
                <w:szCs w:val="16"/>
                <w:lang w:val="en-US"/>
              </w:rPr>
            </w:pPr>
            <w:r>
              <w:rPr>
                <w:sz w:val="16"/>
                <w:szCs w:val="16"/>
                <w:lang w:val="en-US"/>
              </w:rPr>
              <w:t>Zidar</w:t>
            </w:r>
          </w:p>
        </w:tc>
        <w:tc>
          <w:tcPr>
            <w:tcW w:w="1021" w:type="dxa"/>
            <w:gridSpan w:val="3"/>
            <w:tcBorders>
              <w:top w:val="nil"/>
              <w:bottom w:val="single" w:color="auto" w:sz="2" w:space="0"/>
            </w:tcBorders>
            <w:vAlign w:val="center"/>
          </w:tcPr>
          <w:p w14:paraId="2F43D39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81A082C">
            <w:pPr>
              <w:jc w:val="center"/>
              <w:rPr>
                <w:sz w:val="16"/>
                <w:szCs w:val="16"/>
                <w:lang w:val="en-US"/>
              </w:rPr>
            </w:pPr>
            <w:r>
              <w:rPr>
                <w:rFonts w:ascii="Times New Roman CYR" w:hAnsi="Times New Roman CYR" w:cs="Times New Roman CYR"/>
                <w:sz w:val="16"/>
                <w:szCs w:val="16"/>
                <w:lang w:val="en-US"/>
              </w:rPr>
              <w:t>3,09</w:t>
            </w:r>
          </w:p>
        </w:tc>
        <w:tc>
          <w:tcPr>
            <w:tcW w:w="1559" w:type="dxa"/>
            <w:gridSpan w:val="2"/>
            <w:tcBorders>
              <w:top w:val="nil"/>
              <w:bottom w:val="single" w:color="auto" w:sz="2" w:space="0"/>
            </w:tcBorders>
            <w:vAlign w:val="center"/>
          </w:tcPr>
          <w:p w14:paraId="79B86D87">
            <w:pPr>
              <w:jc w:val="center"/>
              <w:rPr>
                <w:sz w:val="16"/>
                <w:szCs w:val="16"/>
                <w:lang w:val="en-US"/>
              </w:rPr>
            </w:pPr>
            <w:r>
              <w:rPr>
                <w:sz w:val="16"/>
                <w:szCs w:val="16"/>
                <w:lang w:val="en-US"/>
              </w:rPr>
              <w:t>221,24</w:t>
            </w:r>
          </w:p>
        </w:tc>
      </w:tr>
      <w:tr w14:paraId="50A7FEF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FA7A3DC">
            <w:pPr>
              <w:jc w:val="center"/>
              <w:rPr>
                <w:sz w:val="16"/>
                <w:szCs w:val="16"/>
                <w:lang w:val="en-US"/>
              </w:rPr>
            </w:pPr>
          </w:p>
        </w:tc>
        <w:tc>
          <w:tcPr>
            <w:tcW w:w="1418" w:type="dxa"/>
            <w:gridSpan w:val="4"/>
            <w:tcBorders>
              <w:top w:val="nil"/>
              <w:bottom w:val="single" w:color="auto" w:sz="2" w:space="0"/>
            </w:tcBorders>
            <w:vAlign w:val="center"/>
          </w:tcPr>
          <w:p w14:paraId="0D4619EC">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555D34E5">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73C31DF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F607DD8">
            <w:pPr>
              <w:jc w:val="center"/>
              <w:rPr>
                <w:sz w:val="16"/>
                <w:szCs w:val="16"/>
                <w:lang w:val="en-US"/>
              </w:rPr>
            </w:pPr>
            <w:r>
              <w:rPr>
                <w:rFonts w:ascii="Times New Roman CYR" w:hAnsi="Times New Roman CYR" w:cs="Times New Roman CYR"/>
                <w:sz w:val="16"/>
                <w:szCs w:val="16"/>
                <w:lang w:val="en-US"/>
              </w:rPr>
              <w:t>0,63</w:t>
            </w:r>
          </w:p>
        </w:tc>
        <w:tc>
          <w:tcPr>
            <w:tcW w:w="1559" w:type="dxa"/>
            <w:gridSpan w:val="2"/>
            <w:tcBorders>
              <w:top w:val="nil"/>
              <w:bottom w:val="single" w:color="auto" w:sz="2" w:space="0"/>
            </w:tcBorders>
            <w:vAlign w:val="center"/>
          </w:tcPr>
          <w:p w14:paraId="53C89279">
            <w:pPr>
              <w:jc w:val="center"/>
              <w:rPr>
                <w:sz w:val="16"/>
                <w:szCs w:val="16"/>
                <w:lang w:val="en-US"/>
              </w:rPr>
            </w:pPr>
            <w:r>
              <w:rPr>
                <w:sz w:val="16"/>
                <w:szCs w:val="16"/>
                <w:lang w:val="en-US"/>
              </w:rPr>
              <w:t>45,11</w:t>
            </w:r>
          </w:p>
        </w:tc>
      </w:tr>
      <w:tr w14:paraId="34F3031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7EDA08C">
            <w:pPr>
              <w:jc w:val="center"/>
              <w:rPr>
                <w:sz w:val="16"/>
                <w:szCs w:val="16"/>
                <w:lang w:val="en-US"/>
              </w:rPr>
            </w:pPr>
          </w:p>
        </w:tc>
        <w:tc>
          <w:tcPr>
            <w:tcW w:w="1418" w:type="dxa"/>
            <w:gridSpan w:val="4"/>
            <w:tcBorders>
              <w:top w:val="nil"/>
              <w:bottom w:val="single" w:color="auto" w:sz="2" w:space="0"/>
            </w:tcBorders>
            <w:vAlign w:val="center"/>
          </w:tcPr>
          <w:p w14:paraId="523511FF">
            <w:pPr>
              <w:jc w:val="center"/>
              <w:rPr>
                <w:sz w:val="16"/>
                <w:szCs w:val="16"/>
                <w:lang w:val="en-US"/>
              </w:rPr>
            </w:pPr>
            <w:r>
              <w:rPr>
                <w:sz w:val="16"/>
                <w:szCs w:val="16"/>
                <w:lang w:val="en-US"/>
              </w:rPr>
              <w:t>1411122201275</w:t>
            </w:r>
          </w:p>
        </w:tc>
        <w:tc>
          <w:tcPr>
            <w:tcW w:w="4366" w:type="dxa"/>
            <w:gridSpan w:val="4"/>
            <w:tcBorders>
              <w:top w:val="nil"/>
              <w:bottom w:val="single" w:color="auto" w:sz="2" w:space="0"/>
            </w:tcBorders>
            <w:vAlign w:val="center"/>
          </w:tcPr>
          <w:p w14:paraId="59003622">
            <w:pPr>
              <w:rPr>
                <w:sz w:val="16"/>
                <w:szCs w:val="16"/>
                <w:lang w:val="en-US"/>
              </w:rPr>
            </w:pPr>
            <w:r>
              <w:rPr>
                <w:sz w:val="16"/>
                <w:szCs w:val="16"/>
                <w:lang w:val="en-US"/>
              </w:rPr>
              <w:t>Blocuri de calcar (cotilet)</w:t>
            </w:r>
          </w:p>
        </w:tc>
        <w:tc>
          <w:tcPr>
            <w:tcW w:w="1021" w:type="dxa"/>
            <w:gridSpan w:val="3"/>
            <w:tcBorders>
              <w:top w:val="nil"/>
              <w:bottom w:val="single" w:color="auto" w:sz="2" w:space="0"/>
            </w:tcBorders>
            <w:vAlign w:val="center"/>
          </w:tcPr>
          <w:p w14:paraId="78298FAA">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D795A60">
            <w:pPr>
              <w:jc w:val="center"/>
              <w:rPr>
                <w:sz w:val="16"/>
                <w:szCs w:val="16"/>
                <w:lang w:val="en-US"/>
              </w:rPr>
            </w:pPr>
            <w:r>
              <w:rPr>
                <w:rFonts w:ascii="Times New Roman CYR" w:hAnsi="Times New Roman CYR" w:cs="Times New Roman CYR"/>
                <w:sz w:val="16"/>
                <w:szCs w:val="16"/>
                <w:lang w:val="en-US"/>
              </w:rPr>
              <w:t>0,90</w:t>
            </w:r>
          </w:p>
        </w:tc>
        <w:tc>
          <w:tcPr>
            <w:tcW w:w="1559" w:type="dxa"/>
            <w:gridSpan w:val="2"/>
            <w:tcBorders>
              <w:top w:val="nil"/>
              <w:bottom w:val="single" w:color="auto" w:sz="2" w:space="0"/>
            </w:tcBorders>
            <w:vAlign w:val="center"/>
          </w:tcPr>
          <w:p w14:paraId="638D0B2F">
            <w:pPr>
              <w:jc w:val="center"/>
              <w:rPr>
                <w:sz w:val="16"/>
                <w:szCs w:val="16"/>
                <w:lang w:val="en-US"/>
              </w:rPr>
            </w:pPr>
            <w:r>
              <w:rPr>
                <w:sz w:val="16"/>
                <w:szCs w:val="16"/>
                <w:lang w:val="en-US"/>
              </w:rPr>
              <w:t>64,44</w:t>
            </w:r>
          </w:p>
        </w:tc>
      </w:tr>
      <w:tr w14:paraId="0EAB159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CA23E1">
            <w:pPr>
              <w:jc w:val="center"/>
              <w:rPr>
                <w:sz w:val="16"/>
                <w:szCs w:val="16"/>
                <w:lang w:val="en-US"/>
              </w:rPr>
            </w:pPr>
          </w:p>
        </w:tc>
        <w:tc>
          <w:tcPr>
            <w:tcW w:w="1418" w:type="dxa"/>
            <w:gridSpan w:val="4"/>
            <w:tcBorders>
              <w:top w:val="nil"/>
              <w:bottom w:val="single" w:color="auto" w:sz="2" w:space="0"/>
            </w:tcBorders>
            <w:vAlign w:val="center"/>
          </w:tcPr>
          <w:p w14:paraId="0ACF541F">
            <w:pPr>
              <w:jc w:val="center"/>
              <w:rPr>
                <w:sz w:val="16"/>
                <w:szCs w:val="16"/>
                <w:lang w:val="en-US"/>
              </w:rPr>
            </w:pPr>
            <w:r>
              <w:rPr>
                <w:sz w:val="16"/>
                <w:szCs w:val="16"/>
                <w:lang w:val="en-US"/>
              </w:rPr>
              <w:t>2640112302501</w:t>
            </w:r>
          </w:p>
        </w:tc>
        <w:tc>
          <w:tcPr>
            <w:tcW w:w="4366" w:type="dxa"/>
            <w:gridSpan w:val="4"/>
            <w:tcBorders>
              <w:top w:val="nil"/>
              <w:bottom w:val="single" w:color="auto" w:sz="2" w:space="0"/>
            </w:tcBorders>
            <w:vAlign w:val="center"/>
          </w:tcPr>
          <w:p w14:paraId="4EDAD385">
            <w:pPr>
              <w:rPr>
                <w:sz w:val="16"/>
                <w:szCs w:val="16"/>
                <w:lang w:val="en-US"/>
              </w:rPr>
            </w:pPr>
            <w:r>
              <w:rPr>
                <w:sz w:val="16"/>
                <w:szCs w:val="16"/>
                <w:lang w:val="en-US"/>
              </w:rPr>
              <w:t>Caramizi ceramice pline, cu goluri sau silicate de dim. 250 x 120 x 65 mm</w:t>
            </w:r>
          </w:p>
        </w:tc>
        <w:tc>
          <w:tcPr>
            <w:tcW w:w="1021" w:type="dxa"/>
            <w:gridSpan w:val="3"/>
            <w:tcBorders>
              <w:top w:val="nil"/>
              <w:bottom w:val="single" w:color="auto" w:sz="2" w:space="0"/>
            </w:tcBorders>
            <w:vAlign w:val="center"/>
          </w:tcPr>
          <w:p w14:paraId="3BF1803D">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AD185B8">
            <w:pPr>
              <w:jc w:val="center"/>
              <w:rPr>
                <w:sz w:val="16"/>
                <w:szCs w:val="16"/>
                <w:lang w:val="en-US"/>
              </w:rPr>
            </w:pPr>
            <w:r>
              <w:rPr>
                <w:rFonts w:ascii="Times New Roman CYR" w:hAnsi="Times New Roman CYR" w:cs="Times New Roman CYR"/>
                <w:sz w:val="16"/>
                <w:szCs w:val="16"/>
                <w:lang w:val="en-US"/>
              </w:rPr>
              <w:t>3,00</w:t>
            </w:r>
          </w:p>
        </w:tc>
        <w:tc>
          <w:tcPr>
            <w:tcW w:w="1559" w:type="dxa"/>
            <w:gridSpan w:val="2"/>
            <w:tcBorders>
              <w:top w:val="nil"/>
              <w:bottom w:val="single" w:color="auto" w:sz="2" w:space="0"/>
            </w:tcBorders>
            <w:vAlign w:val="center"/>
          </w:tcPr>
          <w:p w14:paraId="1303AA5B">
            <w:pPr>
              <w:jc w:val="center"/>
              <w:rPr>
                <w:sz w:val="16"/>
                <w:szCs w:val="16"/>
                <w:lang w:val="en-US"/>
              </w:rPr>
            </w:pPr>
            <w:r>
              <w:rPr>
                <w:sz w:val="16"/>
                <w:szCs w:val="16"/>
                <w:lang w:val="en-US"/>
              </w:rPr>
              <w:t>214,80</w:t>
            </w:r>
          </w:p>
        </w:tc>
      </w:tr>
      <w:tr w14:paraId="20A81FA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468F67C">
            <w:pPr>
              <w:jc w:val="center"/>
              <w:rPr>
                <w:sz w:val="16"/>
                <w:szCs w:val="16"/>
                <w:lang w:val="en-US"/>
              </w:rPr>
            </w:pPr>
          </w:p>
        </w:tc>
        <w:tc>
          <w:tcPr>
            <w:tcW w:w="1418" w:type="dxa"/>
            <w:gridSpan w:val="4"/>
            <w:tcBorders>
              <w:top w:val="nil"/>
              <w:bottom w:val="single" w:color="auto" w:sz="2" w:space="0"/>
            </w:tcBorders>
            <w:vAlign w:val="center"/>
          </w:tcPr>
          <w:p w14:paraId="59C4D3B4">
            <w:pPr>
              <w:jc w:val="center"/>
              <w:rPr>
                <w:sz w:val="16"/>
                <w:szCs w:val="16"/>
                <w:lang w:val="en-US"/>
              </w:rPr>
            </w:pPr>
            <w:r>
              <w:rPr>
                <w:sz w:val="16"/>
                <w:szCs w:val="16"/>
                <w:lang w:val="en-US"/>
              </w:rPr>
              <w:t>2624102101102</w:t>
            </w:r>
          </w:p>
        </w:tc>
        <w:tc>
          <w:tcPr>
            <w:tcW w:w="4366" w:type="dxa"/>
            <w:gridSpan w:val="4"/>
            <w:tcBorders>
              <w:top w:val="nil"/>
              <w:bottom w:val="single" w:color="auto" w:sz="2" w:space="0"/>
            </w:tcBorders>
            <w:vAlign w:val="center"/>
          </w:tcPr>
          <w:p w14:paraId="6EFA865E">
            <w:pPr>
              <w:rPr>
                <w:sz w:val="16"/>
                <w:szCs w:val="16"/>
                <w:lang w:val="en-US"/>
              </w:rPr>
            </w:pPr>
            <w:r>
              <w:rPr>
                <w:sz w:val="16"/>
                <w:szCs w:val="16"/>
                <w:lang w:val="en-US"/>
              </w:rPr>
              <w:t>Mortar gata preparat pentru zidarie, var-ciment, M 50</w:t>
            </w:r>
          </w:p>
        </w:tc>
        <w:tc>
          <w:tcPr>
            <w:tcW w:w="1021" w:type="dxa"/>
            <w:gridSpan w:val="3"/>
            <w:tcBorders>
              <w:top w:val="nil"/>
              <w:bottom w:val="single" w:color="auto" w:sz="2" w:space="0"/>
            </w:tcBorders>
            <w:vAlign w:val="center"/>
          </w:tcPr>
          <w:p w14:paraId="1C01A62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650167D">
            <w:pPr>
              <w:jc w:val="center"/>
              <w:rPr>
                <w:sz w:val="16"/>
                <w:szCs w:val="16"/>
                <w:lang w:val="en-US"/>
              </w:rPr>
            </w:pPr>
            <w:r>
              <w:rPr>
                <w:rFonts w:ascii="Times New Roman CYR" w:hAnsi="Times New Roman CYR" w:cs="Times New Roman CYR"/>
                <w:sz w:val="16"/>
                <w:szCs w:val="16"/>
                <w:lang w:val="en-US"/>
              </w:rPr>
              <w:t>0,07</w:t>
            </w:r>
          </w:p>
        </w:tc>
        <w:tc>
          <w:tcPr>
            <w:tcW w:w="1559" w:type="dxa"/>
            <w:gridSpan w:val="2"/>
            <w:tcBorders>
              <w:top w:val="nil"/>
              <w:bottom w:val="single" w:color="auto" w:sz="2" w:space="0"/>
            </w:tcBorders>
            <w:vAlign w:val="center"/>
          </w:tcPr>
          <w:p w14:paraId="497B779A">
            <w:pPr>
              <w:jc w:val="center"/>
              <w:rPr>
                <w:sz w:val="16"/>
                <w:szCs w:val="16"/>
                <w:lang w:val="en-US"/>
              </w:rPr>
            </w:pPr>
            <w:r>
              <w:rPr>
                <w:sz w:val="16"/>
                <w:szCs w:val="16"/>
                <w:lang w:val="en-US"/>
              </w:rPr>
              <w:t>5,01</w:t>
            </w:r>
          </w:p>
        </w:tc>
      </w:tr>
      <w:tr w14:paraId="46464B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CD2C877">
            <w:pPr>
              <w:jc w:val="center"/>
              <w:rPr>
                <w:sz w:val="16"/>
                <w:szCs w:val="16"/>
                <w:lang w:val="en-US"/>
              </w:rPr>
            </w:pPr>
          </w:p>
        </w:tc>
        <w:tc>
          <w:tcPr>
            <w:tcW w:w="1418" w:type="dxa"/>
            <w:gridSpan w:val="4"/>
            <w:tcBorders>
              <w:top w:val="nil"/>
              <w:bottom w:val="single" w:color="auto" w:sz="2" w:space="0"/>
            </w:tcBorders>
            <w:vAlign w:val="center"/>
          </w:tcPr>
          <w:p w14:paraId="6D618107">
            <w:pPr>
              <w:jc w:val="center"/>
              <w:rPr>
                <w:sz w:val="16"/>
                <w:szCs w:val="16"/>
                <w:lang w:val="en-US"/>
              </w:rPr>
            </w:pPr>
            <w:r>
              <w:rPr>
                <w:sz w:val="16"/>
                <w:szCs w:val="16"/>
                <w:lang w:val="en-US"/>
              </w:rPr>
              <w:t>2664102101101</w:t>
            </w:r>
          </w:p>
        </w:tc>
        <w:tc>
          <w:tcPr>
            <w:tcW w:w="4366" w:type="dxa"/>
            <w:gridSpan w:val="4"/>
            <w:tcBorders>
              <w:top w:val="nil"/>
              <w:bottom w:val="single" w:color="auto" w:sz="2" w:space="0"/>
            </w:tcBorders>
            <w:vAlign w:val="center"/>
          </w:tcPr>
          <w:p w14:paraId="509FD6DD">
            <w:pPr>
              <w:rPr>
                <w:sz w:val="16"/>
                <w:szCs w:val="16"/>
                <w:lang w:val="en-US"/>
              </w:rPr>
            </w:pPr>
            <w:r>
              <w:rPr>
                <w:sz w:val="16"/>
                <w:szCs w:val="16"/>
                <w:lang w:val="en-US"/>
              </w:rPr>
              <w:t>Mortar gata preparat pentru zidarie, var-ciment, M 25</w:t>
            </w:r>
          </w:p>
        </w:tc>
        <w:tc>
          <w:tcPr>
            <w:tcW w:w="1021" w:type="dxa"/>
            <w:gridSpan w:val="3"/>
            <w:tcBorders>
              <w:top w:val="nil"/>
              <w:bottom w:val="single" w:color="auto" w:sz="2" w:space="0"/>
            </w:tcBorders>
            <w:vAlign w:val="center"/>
          </w:tcPr>
          <w:p w14:paraId="1F02B6BA">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628BA43">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237E7B20">
            <w:pPr>
              <w:jc w:val="center"/>
              <w:rPr>
                <w:sz w:val="16"/>
                <w:szCs w:val="16"/>
                <w:lang w:val="en-US"/>
              </w:rPr>
            </w:pPr>
            <w:r>
              <w:rPr>
                <w:sz w:val="16"/>
                <w:szCs w:val="16"/>
                <w:lang w:val="en-US"/>
              </w:rPr>
              <w:t>7,16</w:t>
            </w:r>
          </w:p>
        </w:tc>
      </w:tr>
      <w:tr w14:paraId="643B260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D899C7">
            <w:pPr>
              <w:jc w:val="center"/>
              <w:rPr>
                <w:sz w:val="16"/>
                <w:szCs w:val="16"/>
                <w:lang w:val="en-US"/>
              </w:rPr>
            </w:pPr>
          </w:p>
        </w:tc>
        <w:tc>
          <w:tcPr>
            <w:tcW w:w="1418" w:type="dxa"/>
            <w:gridSpan w:val="4"/>
            <w:tcBorders>
              <w:top w:val="nil"/>
              <w:bottom w:val="single" w:color="auto" w:sz="2" w:space="0"/>
            </w:tcBorders>
            <w:vAlign w:val="center"/>
          </w:tcPr>
          <w:p w14:paraId="3D9027E2">
            <w:pPr>
              <w:jc w:val="center"/>
              <w:rPr>
                <w:sz w:val="16"/>
                <w:szCs w:val="16"/>
                <w:lang w:val="en-US"/>
              </w:rPr>
            </w:pPr>
            <w:r>
              <w:rPr>
                <w:sz w:val="16"/>
                <w:szCs w:val="16"/>
                <w:lang w:val="en-US"/>
              </w:rPr>
              <w:t>2010102918804</w:t>
            </w:r>
          </w:p>
        </w:tc>
        <w:tc>
          <w:tcPr>
            <w:tcW w:w="4366" w:type="dxa"/>
            <w:gridSpan w:val="4"/>
            <w:tcBorders>
              <w:top w:val="nil"/>
              <w:bottom w:val="single" w:color="auto" w:sz="2" w:space="0"/>
            </w:tcBorders>
            <w:vAlign w:val="center"/>
          </w:tcPr>
          <w:p w14:paraId="5E56D29B">
            <w:pPr>
              <w:rPr>
                <w:sz w:val="16"/>
                <w:szCs w:val="16"/>
                <w:lang w:val="en-US"/>
              </w:rPr>
            </w:pPr>
            <w:r>
              <w:rPr>
                <w:sz w:val="16"/>
                <w:szCs w:val="16"/>
                <w:lang w:val="en-US"/>
              </w:rPr>
              <w:t>Cherestea, rasin., calitatea IV</w:t>
            </w:r>
          </w:p>
        </w:tc>
        <w:tc>
          <w:tcPr>
            <w:tcW w:w="1021" w:type="dxa"/>
            <w:gridSpan w:val="3"/>
            <w:tcBorders>
              <w:top w:val="nil"/>
              <w:bottom w:val="single" w:color="auto" w:sz="2" w:space="0"/>
            </w:tcBorders>
            <w:vAlign w:val="center"/>
          </w:tcPr>
          <w:p w14:paraId="43DA656A">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C717CEF">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18D2A61B">
            <w:pPr>
              <w:jc w:val="center"/>
              <w:rPr>
                <w:sz w:val="16"/>
                <w:szCs w:val="16"/>
                <w:lang w:val="en-US"/>
              </w:rPr>
            </w:pPr>
            <w:r>
              <w:rPr>
                <w:sz w:val="16"/>
                <w:szCs w:val="16"/>
                <w:lang w:val="en-US"/>
              </w:rPr>
              <w:t>0,04</w:t>
            </w:r>
          </w:p>
        </w:tc>
      </w:tr>
      <w:tr w14:paraId="6396B40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2E1083">
            <w:pPr>
              <w:jc w:val="center"/>
              <w:rPr>
                <w:sz w:val="16"/>
                <w:szCs w:val="16"/>
                <w:lang w:val="en-US"/>
              </w:rPr>
            </w:pPr>
          </w:p>
        </w:tc>
        <w:tc>
          <w:tcPr>
            <w:tcW w:w="1418" w:type="dxa"/>
            <w:gridSpan w:val="4"/>
            <w:tcBorders>
              <w:top w:val="nil"/>
              <w:bottom w:val="single" w:color="auto" w:sz="2" w:space="0"/>
            </w:tcBorders>
            <w:vAlign w:val="center"/>
          </w:tcPr>
          <w:p w14:paraId="1E3C601D">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0D3FE8F1">
            <w:pPr>
              <w:rPr>
                <w:sz w:val="16"/>
                <w:szCs w:val="16"/>
                <w:lang w:val="en-US"/>
              </w:rPr>
            </w:pPr>
            <w:r>
              <w:rPr>
                <w:sz w:val="16"/>
                <w:szCs w:val="16"/>
                <w:lang w:val="en-US"/>
              </w:rPr>
              <w:t xml:space="preserve">Apa pentru mortare si betoane </w:t>
            </w:r>
          </w:p>
        </w:tc>
        <w:tc>
          <w:tcPr>
            <w:tcW w:w="1021" w:type="dxa"/>
            <w:gridSpan w:val="3"/>
            <w:tcBorders>
              <w:top w:val="nil"/>
              <w:bottom w:val="single" w:color="auto" w:sz="2" w:space="0"/>
            </w:tcBorders>
            <w:vAlign w:val="center"/>
          </w:tcPr>
          <w:p w14:paraId="67D82610">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A391CB6">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2C0F5759">
            <w:pPr>
              <w:jc w:val="center"/>
              <w:rPr>
                <w:sz w:val="16"/>
                <w:szCs w:val="16"/>
                <w:lang w:val="en-US"/>
              </w:rPr>
            </w:pPr>
            <w:r>
              <w:rPr>
                <w:sz w:val="16"/>
                <w:szCs w:val="16"/>
                <w:lang w:val="en-US"/>
              </w:rPr>
              <w:t>7,16</w:t>
            </w:r>
          </w:p>
        </w:tc>
      </w:tr>
      <w:tr w14:paraId="1615B2C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784F09F">
            <w:pPr>
              <w:jc w:val="center"/>
              <w:rPr>
                <w:sz w:val="16"/>
                <w:szCs w:val="16"/>
                <w:lang w:val="en-US"/>
              </w:rPr>
            </w:pPr>
          </w:p>
        </w:tc>
        <w:tc>
          <w:tcPr>
            <w:tcW w:w="1418" w:type="dxa"/>
            <w:gridSpan w:val="4"/>
            <w:tcBorders>
              <w:top w:val="nil"/>
              <w:bottom w:val="single" w:color="auto" w:sz="2" w:space="0"/>
            </w:tcBorders>
            <w:vAlign w:val="center"/>
          </w:tcPr>
          <w:p w14:paraId="320FBE35">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2100C4CF">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358AEC9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DA39AA6">
            <w:pPr>
              <w:jc w:val="center"/>
              <w:rPr>
                <w:sz w:val="16"/>
                <w:szCs w:val="16"/>
                <w:lang w:val="en-US"/>
              </w:rPr>
            </w:pPr>
            <w:r>
              <w:rPr>
                <w:rFonts w:ascii="Times New Roman CYR" w:hAnsi="Times New Roman CYR" w:cs="Times New Roman CYR"/>
                <w:sz w:val="16"/>
                <w:szCs w:val="16"/>
                <w:lang w:val="en-US"/>
              </w:rPr>
              <w:t>0,37</w:t>
            </w:r>
          </w:p>
        </w:tc>
        <w:tc>
          <w:tcPr>
            <w:tcW w:w="1559" w:type="dxa"/>
            <w:gridSpan w:val="2"/>
            <w:tcBorders>
              <w:top w:val="nil"/>
              <w:bottom w:val="single" w:color="auto" w:sz="2" w:space="0"/>
              <w:right w:val="single" w:color="auto" w:sz="4" w:space="0"/>
            </w:tcBorders>
            <w:vAlign w:val="center"/>
          </w:tcPr>
          <w:p w14:paraId="7870AFD0">
            <w:pPr>
              <w:jc w:val="center"/>
              <w:rPr>
                <w:sz w:val="16"/>
                <w:szCs w:val="16"/>
                <w:lang w:val="en-US"/>
              </w:rPr>
            </w:pPr>
            <w:r>
              <w:rPr>
                <w:sz w:val="16"/>
                <w:szCs w:val="16"/>
                <w:lang w:val="en-US"/>
              </w:rPr>
              <w:t>26,49</w:t>
            </w:r>
          </w:p>
        </w:tc>
      </w:tr>
      <w:tr w14:paraId="2F16A0E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9784BA4">
            <w:pPr>
              <w:jc w:val="center"/>
              <w:rPr>
                <w:b/>
                <w:bCs/>
                <w:sz w:val="22"/>
                <w:szCs w:val="22"/>
                <w:lang w:val="en-US"/>
              </w:rPr>
            </w:pPr>
            <w:r>
              <w:rPr>
                <w:b/>
                <w:bCs/>
                <w:sz w:val="22"/>
                <w:szCs w:val="22"/>
                <w:lang w:val="en-US"/>
              </w:rPr>
              <w:t>2</w:t>
            </w:r>
          </w:p>
        </w:tc>
        <w:tc>
          <w:tcPr>
            <w:tcW w:w="1402" w:type="dxa"/>
            <w:gridSpan w:val="3"/>
            <w:tcBorders>
              <w:top w:val="single" w:color="auto" w:sz="4" w:space="0"/>
              <w:bottom w:val="single" w:color="auto" w:sz="4" w:space="0"/>
            </w:tcBorders>
            <w:vAlign w:val="center"/>
          </w:tcPr>
          <w:p w14:paraId="76FABA20">
            <w:pPr>
              <w:jc w:val="center"/>
              <w:rPr>
                <w:b/>
                <w:bCs/>
                <w:sz w:val="22"/>
                <w:szCs w:val="22"/>
                <w:lang w:val="en-US"/>
              </w:rPr>
            </w:pPr>
            <w:r>
              <w:rPr>
                <w:b/>
                <w:bCs/>
                <w:sz w:val="22"/>
                <w:szCs w:val="22"/>
                <w:lang w:val="en-US"/>
              </w:rPr>
              <w:t>CC02K</w:t>
            </w:r>
          </w:p>
        </w:tc>
        <w:tc>
          <w:tcPr>
            <w:tcW w:w="4366" w:type="dxa"/>
            <w:gridSpan w:val="5"/>
            <w:tcBorders>
              <w:top w:val="single" w:color="auto" w:sz="4" w:space="0"/>
              <w:bottom w:val="single" w:color="auto" w:sz="4" w:space="0"/>
            </w:tcBorders>
          </w:tcPr>
          <w:p w14:paraId="0BC35EE1">
            <w:pPr>
              <w:rPr>
                <w:b/>
                <w:bCs/>
                <w:sz w:val="2"/>
                <w:szCs w:val="2"/>
                <w:lang w:val="en-US"/>
              </w:rPr>
            </w:pPr>
            <w:r>
              <w:rPr>
                <w:b/>
                <w:bCs/>
                <w:sz w:val="22"/>
                <w:szCs w:val="22"/>
                <w:lang w:val="en-US"/>
              </w:rPr>
              <w:t>Armaturi din otel beton OB 37 fasonate in ateliere de santier, cu diametrul barelor pina la 8 mm inclusiv, si montate  in  grinzi si stilpi, la inaltimi mai mici sau egale cu 35 m, exclusiv constructiile executate cu cofraje glisante</w:t>
            </w:r>
          </w:p>
          <w:p w14:paraId="611B9DF3">
            <w:pPr>
              <w:rPr>
                <w:sz w:val="2"/>
                <w:szCs w:val="2"/>
                <w:lang w:val="en-US"/>
              </w:rPr>
            </w:pPr>
          </w:p>
        </w:tc>
        <w:tc>
          <w:tcPr>
            <w:tcW w:w="1011" w:type="dxa"/>
            <w:gridSpan w:val="3"/>
            <w:tcBorders>
              <w:top w:val="single" w:color="auto" w:sz="4" w:space="0"/>
              <w:bottom w:val="single" w:color="auto" w:sz="4" w:space="0"/>
            </w:tcBorders>
            <w:vAlign w:val="center"/>
          </w:tcPr>
          <w:p w14:paraId="7B8766AA">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147A7D79">
            <w:pPr>
              <w:jc w:val="center"/>
              <w:rPr>
                <w:sz w:val="22"/>
                <w:szCs w:val="22"/>
                <w:lang w:val="en-US"/>
              </w:rPr>
            </w:pPr>
          </w:p>
        </w:tc>
        <w:tc>
          <w:tcPr>
            <w:tcW w:w="1542" w:type="dxa"/>
            <w:gridSpan w:val="2"/>
            <w:tcBorders>
              <w:top w:val="single" w:color="auto" w:sz="4" w:space="0"/>
              <w:bottom w:val="single" w:color="auto" w:sz="4" w:space="0"/>
            </w:tcBorders>
            <w:vAlign w:val="center"/>
          </w:tcPr>
          <w:p w14:paraId="3A2C4C38">
            <w:pPr>
              <w:jc w:val="center"/>
              <w:rPr>
                <w:b/>
                <w:bCs/>
                <w:sz w:val="22"/>
                <w:szCs w:val="22"/>
                <w:lang w:val="en-US"/>
              </w:rPr>
            </w:pPr>
            <w:r>
              <w:rPr>
                <w:b/>
                <w:bCs/>
                <w:sz w:val="22"/>
                <w:szCs w:val="22"/>
                <w:lang w:val="en-US"/>
              </w:rPr>
              <w:t>1 007,29</w:t>
            </w:r>
          </w:p>
          <w:p w14:paraId="5074E233">
            <w:pPr>
              <w:jc w:val="center"/>
              <w:rPr>
                <w:sz w:val="2"/>
                <w:szCs w:val="2"/>
                <w:lang w:val="en-US"/>
              </w:rPr>
            </w:pPr>
          </w:p>
        </w:tc>
      </w:tr>
      <w:tr w14:paraId="59CAB05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27D115">
            <w:pPr>
              <w:jc w:val="center"/>
              <w:rPr>
                <w:sz w:val="16"/>
                <w:szCs w:val="16"/>
                <w:lang w:val="en-US"/>
              </w:rPr>
            </w:pPr>
          </w:p>
        </w:tc>
        <w:tc>
          <w:tcPr>
            <w:tcW w:w="1418" w:type="dxa"/>
            <w:gridSpan w:val="4"/>
            <w:tcBorders>
              <w:top w:val="nil"/>
              <w:bottom w:val="single" w:color="auto" w:sz="2" w:space="0"/>
            </w:tcBorders>
            <w:vAlign w:val="center"/>
          </w:tcPr>
          <w:p w14:paraId="1C8CBC37">
            <w:pPr>
              <w:jc w:val="center"/>
              <w:rPr>
                <w:sz w:val="16"/>
                <w:szCs w:val="16"/>
                <w:lang w:val="en-US"/>
              </w:rPr>
            </w:pPr>
            <w:r>
              <w:rPr>
                <w:sz w:val="16"/>
                <w:szCs w:val="16"/>
                <w:lang w:val="en-US"/>
              </w:rPr>
              <w:t>7123020011140</w:t>
            </w:r>
          </w:p>
        </w:tc>
        <w:tc>
          <w:tcPr>
            <w:tcW w:w="4366" w:type="dxa"/>
            <w:gridSpan w:val="4"/>
            <w:tcBorders>
              <w:top w:val="nil"/>
              <w:bottom w:val="single" w:color="auto" w:sz="2" w:space="0"/>
            </w:tcBorders>
            <w:vAlign w:val="center"/>
          </w:tcPr>
          <w:p w14:paraId="5E1D5C8D">
            <w:pPr>
              <w:rPr>
                <w:sz w:val="16"/>
                <w:szCs w:val="16"/>
                <w:lang w:val="en-US"/>
              </w:rPr>
            </w:pPr>
            <w:r>
              <w:rPr>
                <w:sz w:val="16"/>
                <w:szCs w:val="16"/>
                <w:lang w:val="en-US"/>
              </w:rPr>
              <w:t>Fierar beton</w:t>
            </w:r>
          </w:p>
        </w:tc>
        <w:tc>
          <w:tcPr>
            <w:tcW w:w="1021" w:type="dxa"/>
            <w:gridSpan w:val="3"/>
            <w:tcBorders>
              <w:top w:val="nil"/>
              <w:bottom w:val="single" w:color="auto" w:sz="2" w:space="0"/>
            </w:tcBorders>
            <w:vAlign w:val="center"/>
          </w:tcPr>
          <w:p w14:paraId="27746D82">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899D75D">
            <w:pPr>
              <w:jc w:val="center"/>
              <w:rPr>
                <w:sz w:val="16"/>
                <w:szCs w:val="16"/>
                <w:lang w:val="en-US"/>
              </w:rPr>
            </w:pPr>
            <w:r>
              <w:rPr>
                <w:rFonts w:ascii="Times New Roman CYR" w:hAnsi="Times New Roman CYR" w:cs="Times New Roman CYR"/>
                <w:sz w:val="16"/>
                <w:szCs w:val="16"/>
                <w:lang w:val="en-US"/>
              </w:rPr>
              <w:t>0,095</w:t>
            </w:r>
          </w:p>
        </w:tc>
        <w:tc>
          <w:tcPr>
            <w:tcW w:w="1559" w:type="dxa"/>
            <w:gridSpan w:val="2"/>
            <w:tcBorders>
              <w:top w:val="nil"/>
              <w:bottom w:val="single" w:color="auto" w:sz="2" w:space="0"/>
            </w:tcBorders>
            <w:vAlign w:val="center"/>
          </w:tcPr>
          <w:p w14:paraId="00E7DB0A">
            <w:pPr>
              <w:jc w:val="center"/>
              <w:rPr>
                <w:sz w:val="16"/>
                <w:szCs w:val="16"/>
                <w:lang w:val="en-US"/>
              </w:rPr>
            </w:pPr>
            <w:r>
              <w:rPr>
                <w:sz w:val="16"/>
                <w:szCs w:val="16"/>
                <w:lang w:val="en-US"/>
              </w:rPr>
              <w:t>95,69</w:t>
            </w:r>
          </w:p>
        </w:tc>
      </w:tr>
      <w:tr w14:paraId="1B13A39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FDC3C7F">
            <w:pPr>
              <w:jc w:val="center"/>
              <w:rPr>
                <w:sz w:val="16"/>
                <w:szCs w:val="16"/>
                <w:lang w:val="en-US"/>
              </w:rPr>
            </w:pPr>
          </w:p>
        </w:tc>
        <w:tc>
          <w:tcPr>
            <w:tcW w:w="1418" w:type="dxa"/>
            <w:gridSpan w:val="4"/>
            <w:tcBorders>
              <w:top w:val="nil"/>
              <w:bottom w:val="single" w:color="auto" w:sz="2" w:space="0"/>
            </w:tcBorders>
            <w:vAlign w:val="center"/>
          </w:tcPr>
          <w:p w14:paraId="4F09A43C">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3FEE724E">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39A3F26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196371F">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tcBorders>
            <w:vAlign w:val="center"/>
          </w:tcPr>
          <w:p w14:paraId="5ACD8FD4">
            <w:pPr>
              <w:jc w:val="center"/>
              <w:rPr>
                <w:sz w:val="16"/>
                <w:szCs w:val="16"/>
                <w:lang w:val="en-US"/>
              </w:rPr>
            </w:pPr>
            <w:r>
              <w:rPr>
                <w:sz w:val="16"/>
                <w:szCs w:val="16"/>
                <w:lang w:val="en-US"/>
              </w:rPr>
              <w:t>4,03</w:t>
            </w:r>
          </w:p>
        </w:tc>
      </w:tr>
      <w:tr w14:paraId="1A93B00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B789194">
            <w:pPr>
              <w:jc w:val="center"/>
              <w:rPr>
                <w:sz w:val="16"/>
                <w:szCs w:val="16"/>
                <w:lang w:val="en-US"/>
              </w:rPr>
            </w:pPr>
          </w:p>
        </w:tc>
        <w:tc>
          <w:tcPr>
            <w:tcW w:w="1418" w:type="dxa"/>
            <w:gridSpan w:val="4"/>
            <w:tcBorders>
              <w:top w:val="nil"/>
              <w:bottom w:val="single" w:color="auto" w:sz="2" w:space="0"/>
            </w:tcBorders>
            <w:vAlign w:val="center"/>
          </w:tcPr>
          <w:p w14:paraId="3B75C8E9">
            <w:pPr>
              <w:jc w:val="center"/>
              <w:rPr>
                <w:sz w:val="16"/>
                <w:szCs w:val="16"/>
                <w:lang w:val="en-US"/>
              </w:rPr>
            </w:pPr>
            <w:r>
              <w:rPr>
                <w:sz w:val="16"/>
                <w:szCs w:val="16"/>
                <w:lang w:val="en-US"/>
              </w:rPr>
              <w:t>2710602100000</w:t>
            </w:r>
          </w:p>
        </w:tc>
        <w:tc>
          <w:tcPr>
            <w:tcW w:w="4366" w:type="dxa"/>
            <w:gridSpan w:val="4"/>
            <w:tcBorders>
              <w:top w:val="nil"/>
              <w:bottom w:val="single" w:color="auto" w:sz="2" w:space="0"/>
            </w:tcBorders>
            <w:vAlign w:val="center"/>
          </w:tcPr>
          <w:p w14:paraId="30A96CEF">
            <w:pPr>
              <w:rPr>
                <w:sz w:val="16"/>
                <w:szCs w:val="16"/>
                <w:lang w:val="en-US"/>
              </w:rPr>
            </w:pPr>
            <w:r>
              <w:rPr>
                <w:sz w:val="16"/>
                <w:szCs w:val="16"/>
                <w:lang w:val="en-US"/>
              </w:rPr>
              <w:t>Otel beton OB 37 diam. mai mic sau egal de 8 mm</w:t>
            </w:r>
          </w:p>
        </w:tc>
        <w:tc>
          <w:tcPr>
            <w:tcW w:w="1021" w:type="dxa"/>
            <w:gridSpan w:val="3"/>
            <w:tcBorders>
              <w:top w:val="nil"/>
              <w:bottom w:val="single" w:color="auto" w:sz="2" w:space="0"/>
            </w:tcBorders>
            <w:vAlign w:val="center"/>
          </w:tcPr>
          <w:p w14:paraId="6EC4E1F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21CC195">
            <w:pPr>
              <w:jc w:val="center"/>
              <w:rPr>
                <w:sz w:val="16"/>
                <w:szCs w:val="16"/>
                <w:lang w:val="en-US"/>
              </w:rPr>
            </w:pPr>
            <w:r>
              <w:rPr>
                <w:rFonts w:ascii="Times New Roman CYR" w:hAnsi="Times New Roman CYR" w:cs="Times New Roman CYR"/>
                <w:sz w:val="16"/>
                <w:szCs w:val="16"/>
                <w:lang w:val="en-US"/>
              </w:rPr>
              <w:t>1,025</w:t>
            </w:r>
          </w:p>
        </w:tc>
        <w:tc>
          <w:tcPr>
            <w:tcW w:w="1559" w:type="dxa"/>
            <w:gridSpan w:val="2"/>
            <w:tcBorders>
              <w:top w:val="nil"/>
              <w:bottom w:val="single" w:color="auto" w:sz="2" w:space="0"/>
            </w:tcBorders>
            <w:vAlign w:val="center"/>
          </w:tcPr>
          <w:p w14:paraId="743B1B50">
            <w:pPr>
              <w:jc w:val="center"/>
              <w:rPr>
                <w:sz w:val="16"/>
                <w:szCs w:val="16"/>
                <w:lang w:val="en-US"/>
              </w:rPr>
            </w:pPr>
            <w:r>
              <w:rPr>
                <w:sz w:val="16"/>
                <w:szCs w:val="16"/>
                <w:lang w:val="en-US"/>
              </w:rPr>
              <w:t>1 032,47</w:t>
            </w:r>
          </w:p>
        </w:tc>
      </w:tr>
      <w:tr w14:paraId="162CC34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ED46F48">
            <w:pPr>
              <w:jc w:val="center"/>
              <w:rPr>
                <w:sz w:val="16"/>
                <w:szCs w:val="16"/>
                <w:lang w:val="en-US"/>
              </w:rPr>
            </w:pPr>
          </w:p>
        </w:tc>
        <w:tc>
          <w:tcPr>
            <w:tcW w:w="1418" w:type="dxa"/>
            <w:gridSpan w:val="4"/>
            <w:tcBorders>
              <w:top w:val="nil"/>
              <w:bottom w:val="single" w:color="auto" w:sz="2" w:space="0"/>
            </w:tcBorders>
            <w:vAlign w:val="center"/>
          </w:tcPr>
          <w:p w14:paraId="26BDF13A">
            <w:pPr>
              <w:jc w:val="center"/>
              <w:rPr>
                <w:sz w:val="16"/>
                <w:szCs w:val="16"/>
                <w:lang w:val="en-US"/>
              </w:rPr>
            </w:pPr>
            <w:r>
              <w:rPr>
                <w:sz w:val="16"/>
                <w:szCs w:val="16"/>
                <w:lang w:val="en-US"/>
              </w:rPr>
              <w:t>2734113803881</w:t>
            </w:r>
          </w:p>
        </w:tc>
        <w:tc>
          <w:tcPr>
            <w:tcW w:w="4366" w:type="dxa"/>
            <w:gridSpan w:val="4"/>
            <w:tcBorders>
              <w:top w:val="nil"/>
              <w:bottom w:val="single" w:color="auto" w:sz="2" w:space="0"/>
            </w:tcBorders>
            <w:vAlign w:val="center"/>
          </w:tcPr>
          <w:p w14:paraId="5FDC1044">
            <w:pPr>
              <w:rPr>
                <w:sz w:val="16"/>
                <w:szCs w:val="16"/>
                <w:lang w:val="en-US"/>
              </w:rPr>
            </w:pPr>
            <w:r>
              <w:rPr>
                <w:sz w:val="16"/>
                <w:szCs w:val="16"/>
                <w:lang w:val="en-US"/>
              </w:rPr>
              <w:t>Sirma din otel moale, neagra, D=1 mm</w:t>
            </w:r>
          </w:p>
        </w:tc>
        <w:tc>
          <w:tcPr>
            <w:tcW w:w="1021" w:type="dxa"/>
            <w:gridSpan w:val="3"/>
            <w:tcBorders>
              <w:top w:val="nil"/>
              <w:bottom w:val="single" w:color="auto" w:sz="2" w:space="0"/>
            </w:tcBorders>
            <w:vAlign w:val="center"/>
          </w:tcPr>
          <w:p w14:paraId="1868E48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B1326F9">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78CAC677">
            <w:pPr>
              <w:jc w:val="center"/>
              <w:rPr>
                <w:sz w:val="16"/>
                <w:szCs w:val="16"/>
                <w:lang w:val="en-US"/>
              </w:rPr>
            </w:pPr>
            <w:r>
              <w:rPr>
                <w:sz w:val="16"/>
                <w:szCs w:val="16"/>
                <w:lang w:val="en-US"/>
              </w:rPr>
              <w:t>10,07</w:t>
            </w:r>
          </w:p>
        </w:tc>
      </w:tr>
      <w:tr w14:paraId="3BEDB0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E4C8B54">
            <w:pPr>
              <w:jc w:val="center"/>
              <w:rPr>
                <w:sz w:val="16"/>
                <w:szCs w:val="16"/>
                <w:lang w:val="en-US"/>
              </w:rPr>
            </w:pPr>
          </w:p>
        </w:tc>
        <w:tc>
          <w:tcPr>
            <w:tcW w:w="1418" w:type="dxa"/>
            <w:gridSpan w:val="4"/>
            <w:tcBorders>
              <w:top w:val="nil"/>
              <w:bottom w:val="single" w:color="auto" w:sz="2" w:space="0"/>
            </w:tcBorders>
            <w:vAlign w:val="center"/>
          </w:tcPr>
          <w:p w14:paraId="6989FE1D">
            <w:pPr>
              <w:jc w:val="center"/>
              <w:rPr>
                <w:sz w:val="16"/>
                <w:szCs w:val="16"/>
                <w:lang w:val="en-US"/>
              </w:rPr>
            </w:pPr>
            <w:r>
              <w:rPr>
                <w:sz w:val="16"/>
                <w:szCs w:val="16"/>
                <w:lang w:val="en-US"/>
              </w:rPr>
              <w:t>2010237318750</w:t>
            </w:r>
          </w:p>
        </w:tc>
        <w:tc>
          <w:tcPr>
            <w:tcW w:w="4366" w:type="dxa"/>
            <w:gridSpan w:val="4"/>
            <w:tcBorders>
              <w:top w:val="nil"/>
              <w:bottom w:val="single" w:color="auto" w:sz="2" w:space="0"/>
            </w:tcBorders>
            <w:vAlign w:val="center"/>
          </w:tcPr>
          <w:p w14:paraId="6DE68E40">
            <w:pPr>
              <w:rPr>
                <w:sz w:val="16"/>
                <w:szCs w:val="16"/>
                <w:lang w:val="en-US"/>
              </w:rPr>
            </w:pPr>
            <w:r>
              <w:rPr>
                <w:sz w:val="16"/>
                <w:szCs w:val="16"/>
                <w:lang w:val="en-US"/>
              </w:rPr>
              <w:t xml:space="preserve">Distantieri </w:t>
            </w:r>
          </w:p>
        </w:tc>
        <w:tc>
          <w:tcPr>
            <w:tcW w:w="1021" w:type="dxa"/>
            <w:gridSpan w:val="3"/>
            <w:tcBorders>
              <w:top w:val="nil"/>
              <w:bottom w:val="single" w:color="auto" w:sz="2" w:space="0"/>
            </w:tcBorders>
            <w:vAlign w:val="center"/>
          </w:tcPr>
          <w:p w14:paraId="40EC26C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E98B879">
            <w:pPr>
              <w:jc w:val="center"/>
              <w:rPr>
                <w:sz w:val="16"/>
                <w:szCs w:val="16"/>
                <w:lang w:val="en-US"/>
              </w:rPr>
            </w:pPr>
            <w:r>
              <w:rPr>
                <w:rFonts w:ascii="Times New Roman CYR" w:hAnsi="Times New Roman CYR" w:cs="Times New Roman CYR"/>
                <w:sz w:val="16"/>
                <w:szCs w:val="16"/>
                <w:lang w:val="en-US"/>
              </w:rPr>
              <w:t>0,28</w:t>
            </w:r>
          </w:p>
        </w:tc>
        <w:tc>
          <w:tcPr>
            <w:tcW w:w="1559" w:type="dxa"/>
            <w:gridSpan w:val="2"/>
            <w:tcBorders>
              <w:top w:val="nil"/>
              <w:bottom w:val="single" w:color="auto" w:sz="2" w:space="0"/>
            </w:tcBorders>
            <w:vAlign w:val="center"/>
          </w:tcPr>
          <w:p w14:paraId="03E9D06E">
            <w:pPr>
              <w:jc w:val="center"/>
              <w:rPr>
                <w:sz w:val="16"/>
                <w:szCs w:val="16"/>
                <w:lang w:val="en-US"/>
              </w:rPr>
            </w:pPr>
            <w:r>
              <w:rPr>
                <w:sz w:val="16"/>
                <w:szCs w:val="16"/>
                <w:lang w:val="en-US"/>
              </w:rPr>
              <w:t>282,04</w:t>
            </w:r>
          </w:p>
        </w:tc>
      </w:tr>
      <w:tr w14:paraId="3C64B2D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89CD6F8">
            <w:pPr>
              <w:jc w:val="center"/>
              <w:rPr>
                <w:sz w:val="16"/>
                <w:szCs w:val="16"/>
                <w:lang w:val="en-US"/>
              </w:rPr>
            </w:pPr>
          </w:p>
        </w:tc>
        <w:tc>
          <w:tcPr>
            <w:tcW w:w="1418" w:type="dxa"/>
            <w:gridSpan w:val="4"/>
            <w:tcBorders>
              <w:top w:val="nil"/>
              <w:bottom w:val="single" w:color="auto" w:sz="2" w:space="0"/>
            </w:tcBorders>
            <w:vAlign w:val="center"/>
          </w:tcPr>
          <w:p w14:paraId="23EFA576">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3BAB70A4">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3B0D161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014B039">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right w:val="single" w:color="auto" w:sz="4" w:space="0"/>
            </w:tcBorders>
            <w:vAlign w:val="center"/>
          </w:tcPr>
          <w:p w14:paraId="34B91B9A">
            <w:pPr>
              <w:jc w:val="center"/>
              <w:rPr>
                <w:sz w:val="16"/>
                <w:szCs w:val="16"/>
                <w:lang w:val="en-US"/>
              </w:rPr>
            </w:pPr>
            <w:r>
              <w:rPr>
                <w:sz w:val="16"/>
                <w:szCs w:val="16"/>
                <w:lang w:val="en-US"/>
              </w:rPr>
              <w:t>1,01</w:t>
            </w:r>
          </w:p>
        </w:tc>
      </w:tr>
      <w:tr w14:paraId="240E2DD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E2CFB86">
            <w:pPr>
              <w:jc w:val="center"/>
              <w:rPr>
                <w:b/>
                <w:bCs/>
                <w:sz w:val="22"/>
                <w:szCs w:val="22"/>
                <w:lang w:val="en-US"/>
              </w:rPr>
            </w:pPr>
            <w:r>
              <w:rPr>
                <w:b/>
                <w:bCs/>
                <w:sz w:val="22"/>
                <w:szCs w:val="22"/>
                <w:lang w:val="en-US"/>
              </w:rPr>
              <w:t>3</w:t>
            </w:r>
          </w:p>
        </w:tc>
        <w:tc>
          <w:tcPr>
            <w:tcW w:w="1402" w:type="dxa"/>
            <w:gridSpan w:val="3"/>
            <w:tcBorders>
              <w:top w:val="single" w:color="auto" w:sz="4" w:space="0"/>
              <w:bottom w:val="single" w:color="auto" w:sz="4" w:space="0"/>
            </w:tcBorders>
            <w:vAlign w:val="center"/>
          </w:tcPr>
          <w:p w14:paraId="1EBA50B2">
            <w:pPr>
              <w:jc w:val="center"/>
              <w:rPr>
                <w:b/>
                <w:bCs/>
                <w:sz w:val="22"/>
                <w:szCs w:val="22"/>
                <w:lang w:val="en-US"/>
              </w:rPr>
            </w:pPr>
            <w:r>
              <w:rPr>
                <w:b/>
                <w:bCs/>
                <w:sz w:val="22"/>
                <w:szCs w:val="22"/>
                <w:lang w:val="en-US"/>
              </w:rPr>
              <w:t>CC02L</w:t>
            </w:r>
          </w:p>
        </w:tc>
        <w:tc>
          <w:tcPr>
            <w:tcW w:w="4366" w:type="dxa"/>
            <w:gridSpan w:val="5"/>
            <w:tcBorders>
              <w:top w:val="single" w:color="auto" w:sz="4" w:space="0"/>
              <w:bottom w:val="single" w:color="auto" w:sz="4" w:space="0"/>
            </w:tcBorders>
          </w:tcPr>
          <w:p w14:paraId="6CB690CE">
            <w:pPr>
              <w:rPr>
                <w:b/>
                <w:bCs/>
                <w:sz w:val="2"/>
                <w:szCs w:val="2"/>
                <w:lang w:val="en-US"/>
              </w:rPr>
            </w:pPr>
            <w:r>
              <w:rPr>
                <w:b/>
                <w:bCs/>
                <w:sz w:val="22"/>
                <w:szCs w:val="22"/>
                <w:lang w:val="en-US"/>
              </w:rPr>
              <w:t>Armaturi din otel beton OB 37 fasonate in ateliere de santier, cu diametrul barelor peste 8 mm, si montate in  grinzi si stilpi,  la inaltimi mai mici sau egale cu 35 m, exclusiv constructiile executate cu cofraje glisante</w:t>
            </w:r>
          </w:p>
          <w:p w14:paraId="32DE2E5D">
            <w:pPr>
              <w:rPr>
                <w:sz w:val="2"/>
                <w:szCs w:val="2"/>
                <w:lang w:val="en-US"/>
              </w:rPr>
            </w:pPr>
          </w:p>
        </w:tc>
        <w:tc>
          <w:tcPr>
            <w:tcW w:w="1011" w:type="dxa"/>
            <w:gridSpan w:val="3"/>
            <w:tcBorders>
              <w:top w:val="single" w:color="auto" w:sz="4" w:space="0"/>
              <w:bottom w:val="single" w:color="auto" w:sz="4" w:space="0"/>
            </w:tcBorders>
            <w:vAlign w:val="center"/>
          </w:tcPr>
          <w:p w14:paraId="10A5859F">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3903E474">
            <w:pPr>
              <w:jc w:val="center"/>
              <w:rPr>
                <w:sz w:val="22"/>
                <w:szCs w:val="22"/>
                <w:lang w:val="en-US"/>
              </w:rPr>
            </w:pPr>
          </w:p>
        </w:tc>
        <w:tc>
          <w:tcPr>
            <w:tcW w:w="1542" w:type="dxa"/>
            <w:gridSpan w:val="2"/>
            <w:tcBorders>
              <w:top w:val="single" w:color="auto" w:sz="4" w:space="0"/>
              <w:bottom w:val="single" w:color="auto" w:sz="4" w:space="0"/>
            </w:tcBorders>
            <w:vAlign w:val="center"/>
          </w:tcPr>
          <w:p w14:paraId="655FF8C0">
            <w:pPr>
              <w:jc w:val="center"/>
              <w:rPr>
                <w:b/>
                <w:bCs/>
                <w:sz w:val="22"/>
                <w:szCs w:val="22"/>
                <w:lang w:val="en-US"/>
              </w:rPr>
            </w:pPr>
            <w:r>
              <w:rPr>
                <w:b/>
                <w:bCs/>
                <w:sz w:val="22"/>
                <w:szCs w:val="22"/>
                <w:lang w:val="en-US"/>
              </w:rPr>
              <w:t>519,51</w:t>
            </w:r>
          </w:p>
          <w:p w14:paraId="2DD6C9F3">
            <w:pPr>
              <w:jc w:val="center"/>
              <w:rPr>
                <w:sz w:val="2"/>
                <w:szCs w:val="2"/>
                <w:lang w:val="en-US"/>
              </w:rPr>
            </w:pPr>
          </w:p>
        </w:tc>
      </w:tr>
      <w:tr w14:paraId="5A628ED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F0184A5">
            <w:pPr>
              <w:jc w:val="center"/>
              <w:rPr>
                <w:sz w:val="16"/>
                <w:szCs w:val="16"/>
                <w:lang w:val="en-US"/>
              </w:rPr>
            </w:pPr>
          </w:p>
        </w:tc>
        <w:tc>
          <w:tcPr>
            <w:tcW w:w="1418" w:type="dxa"/>
            <w:gridSpan w:val="4"/>
            <w:tcBorders>
              <w:top w:val="nil"/>
              <w:bottom w:val="single" w:color="auto" w:sz="2" w:space="0"/>
            </w:tcBorders>
            <w:vAlign w:val="center"/>
          </w:tcPr>
          <w:p w14:paraId="084A8B3B">
            <w:pPr>
              <w:jc w:val="center"/>
              <w:rPr>
                <w:sz w:val="16"/>
                <w:szCs w:val="16"/>
                <w:lang w:val="en-US"/>
              </w:rPr>
            </w:pPr>
            <w:r>
              <w:rPr>
                <w:sz w:val="16"/>
                <w:szCs w:val="16"/>
                <w:lang w:val="en-US"/>
              </w:rPr>
              <w:t>7123020011140</w:t>
            </w:r>
          </w:p>
        </w:tc>
        <w:tc>
          <w:tcPr>
            <w:tcW w:w="4366" w:type="dxa"/>
            <w:gridSpan w:val="4"/>
            <w:tcBorders>
              <w:top w:val="nil"/>
              <w:bottom w:val="single" w:color="auto" w:sz="2" w:space="0"/>
            </w:tcBorders>
            <w:vAlign w:val="center"/>
          </w:tcPr>
          <w:p w14:paraId="2ECC0F61">
            <w:pPr>
              <w:rPr>
                <w:sz w:val="16"/>
                <w:szCs w:val="16"/>
                <w:lang w:val="en-US"/>
              </w:rPr>
            </w:pPr>
            <w:r>
              <w:rPr>
                <w:sz w:val="16"/>
                <w:szCs w:val="16"/>
                <w:lang w:val="en-US"/>
              </w:rPr>
              <w:t>Fierar beton</w:t>
            </w:r>
          </w:p>
        </w:tc>
        <w:tc>
          <w:tcPr>
            <w:tcW w:w="1021" w:type="dxa"/>
            <w:gridSpan w:val="3"/>
            <w:tcBorders>
              <w:top w:val="nil"/>
              <w:bottom w:val="single" w:color="auto" w:sz="2" w:space="0"/>
            </w:tcBorders>
            <w:vAlign w:val="center"/>
          </w:tcPr>
          <w:p w14:paraId="6576D7E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B448BD6">
            <w:pPr>
              <w:jc w:val="center"/>
              <w:rPr>
                <w:sz w:val="16"/>
                <w:szCs w:val="16"/>
                <w:lang w:val="en-US"/>
              </w:rPr>
            </w:pPr>
            <w:r>
              <w:rPr>
                <w:rFonts w:ascii="Times New Roman CYR" w:hAnsi="Times New Roman CYR" w:cs="Times New Roman CYR"/>
                <w:sz w:val="16"/>
                <w:szCs w:val="16"/>
                <w:lang w:val="en-US"/>
              </w:rPr>
              <w:t>0,065</w:t>
            </w:r>
          </w:p>
        </w:tc>
        <w:tc>
          <w:tcPr>
            <w:tcW w:w="1559" w:type="dxa"/>
            <w:gridSpan w:val="2"/>
            <w:tcBorders>
              <w:top w:val="nil"/>
              <w:bottom w:val="single" w:color="auto" w:sz="2" w:space="0"/>
            </w:tcBorders>
            <w:vAlign w:val="center"/>
          </w:tcPr>
          <w:p w14:paraId="2FB553F4">
            <w:pPr>
              <w:jc w:val="center"/>
              <w:rPr>
                <w:sz w:val="16"/>
                <w:szCs w:val="16"/>
                <w:lang w:val="en-US"/>
              </w:rPr>
            </w:pPr>
            <w:r>
              <w:rPr>
                <w:sz w:val="16"/>
                <w:szCs w:val="16"/>
                <w:lang w:val="en-US"/>
              </w:rPr>
              <w:t>33,77</w:t>
            </w:r>
          </w:p>
        </w:tc>
      </w:tr>
      <w:tr w14:paraId="5F92BD6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0F51E3">
            <w:pPr>
              <w:jc w:val="center"/>
              <w:rPr>
                <w:sz w:val="16"/>
                <w:szCs w:val="16"/>
                <w:lang w:val="en-US"/>
              </w:rPr>
            </w:pPr>
          </w:p>
        </w:tc>
        <w:tc>
          <w:tcPr>
            <w:tcW w:w="1418" w:type="dxa"/>
            <w:gridSpan w:val="4"/>
            <w:tcBorders>
              <w:top w:val="nil"/>
              <w:bottom w:val="single" w:color="auto" w:sz="2" w:space="0"/>
            </w:tcBorders>
            <w:vAlign w:val="center"/>
          </w:tcPr>
          <w:p w14:paraId="70C51B46">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4B433E8">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0381F4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414B206">
            <w:pPr>
              <w:jc w:val="center"/>
              <w:rPr>
                <w:sz w:val="16"/>
                <w:szCs w:val="16"/>
                <w:lang w:val="en-US"/>
              </w:rPr>
            </w:pPr>
            <w:r>
              <w:rPr>
                <w:rFonts w:ascii="Times New Roman CYR" w:hAnsi="Times New Roman CYR" w:cs="Times New Roman CYR"/>
                <w:sz w:val="16"/>
                <w:szCs w:val="16"/>
                <w:lang w:val="en-US"/>
              </w:rPr>
              <w:t>0,005</w:t>
            </w:r>
          </w:p>
        </w:tc>
        <w:tc>
          <w:tcPr>
            <w:tcW w:w="1559" w:type="dxa"/>
            <w:gridSpan w:val="2"/>
            <w:tcBorders>
              <w:top w:val="nil"/>
              <w:bottom w:val="single" w:color="auto" w:sz="2" w:space="0"/>
            </w:tcBorders>
            <w:vAlign w:val="center"/>
          </w:tcPr>
          <w:p w14:paraId="48FE51BE">
            <w:pPr>
              <w:jc w:val="center"/>
              <w:rPr>
                <w:sz w:val="16"/>
                <w:szCs w:val="16"/>
                <w:lang w:val="en-US"/>
              </w:rPr>
            </w:pPr>
            <w:r>
              <w:rPr>
                <w:sz w:val="16"/>
                <w:szCs w:val="16"/>
                <w:lang w:val="en-US"/>
              </w:rPr>
              <w:t>2,60</w:t>
            </w:r>
          </w:p>
        </w:tc>
      </w:tr>
      <w:tr w14:paraId="123F6D0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78773A">
            <w:pPr>
              <w:jc w:val="center"/>
              <w:rPr>
                <w:sz w:val="16"/>
                <w:szCs w:val="16"/>
                <w:lang w:val="en-US"/>
              </w:rPr>
            </w:pPr>
          </w:p>
        </w:tc>
        <w:tc>
          <w:tcPr>
            <w:tcW w:w="1418" w:type="dxa"/>
            <w:gridSpan w:val="4"/>
            <w:tcBorders>
              <w:top w:val="nil"/>
              <w:bottom w:val="single" w:color="auto" w:sz="2" w:space="0"/>
            </w:tcBorders>
            <w:vAlign w:val="center"/>
          </w:tcPr>
          <w:p w14:paraId="7782B400">
            <w:pPr>
              <w:jc w:val="center"/>
              <w:rPr>
                <w:sz w:val="16"/>
                <w:szCs w:val="16"/>
                <w:lang w:val="en-US"/>
              </w:rPr>
            </w:pPr>
            <w:r>
              <w:rPr>
                <w:sz w:val="16"/>
                <w:szCs w:val="16"/>
                <w:lang w:val="en-US"/>
              </w:rPr>
              <w:t>2710602300000</w:t>
            </w:r>
          </w:p>
        </w:tc>
        <w:tc>
          <w:tcPr>
            <w:tcW w:w="4366" w:type="dxa"/>
            <w:gridSpan w:val="4"/>
            <w:tcBorders>
              <w:top w:val="nil"/>
              <w:bottom w:val="single" w:color="auto" w:sz="2" w:space="0"/>
            </w:tcBorders>
            <w:vAlign w:val="center"/>
          </w:tcPr>
          <w:p w14:paraId="6C404C39">
            <w:pPr>
              <w:rPr>
                <w:sz w:val="16"/>
                <w:szCs w:val="16"/>
                <w:lang w:val="en-US"/>
              </w:rPr>
            </w:pPr>
            <w:r>
              <w:rPr>
                <w:sz w:val="16"/>
                <w:szCs w:val="16"/>
                <w:lang w:val="en-US"/>
              </w:rPr>
              <w:t>Otel beton OB 37 diam. mai mare de 8 mm</w:t>
            </w:r>
          </w:p>
        </w:tc>
        <w:tc>
          <w:tcPr>
            <w:tcW w:w="1021" w:type="dxa"/>
            <w:gridSpan w:val="3"/>
            <w:tcBorders>
              <w:top w:val="nil"/>
              <w:bottom w:val="single" w:color="auto" w:sz="2" w:space="0"/>
            </w:tcBorders>
            <w:vAlign w:val="center"/>
          </w:tcPr>
          <w:p w14:paraId="79B91A05">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D2820A3">
            <w:pPr>
              <w:jc w:val="center"/>
              <w:rPr>
                <w:sz w:val="16"/>
                <w:szCs w:val="16"/>
                <w:lang w:val="en-US"/>
              </w:rPr>
            </w:pPr>
            <w:r>
              <w:rPr>
                <w:rFonts w:ascii="Times New Roman CYR" w:hAnsi="Times New Roman CYR" w:cs="Times New Roman CYR"/>
                <w:sz w:val="16"/>
                <w:szCs w:val="16"/>
                <w:lang w:val="en-US"/>
              </w:rPr>
              <w:t>1,025</w:t>
            </w:r>
          </w:p>
        </w:tc>
        <w:tc>
          <w:tcPr>
            <w:tcW w:w="1559" w:type="dxa"/>
            <w:gridSpan w:val="2"/>
            <w:tcBorders>
              <w:top w:val="nil"/>
              <w:bottom w:val="single" w:color="auto" w:sz="2" w:space="0"/>
            </w:tcBorders>
            <w:vAlign w:val="center"/>
          </w:tcPr>
          <w:p w14:paraId="1778D992">
            <w:pPr>
              <w:jc w:val="center"/>
              <w:rPr>
                <w:sz w:val="16"/>
                <w:szCs w:val="16"/>
                <w:lang w:val="en-US"/>
              </w:rPr>
            </w:pPr>
            <w:r>
              <w:rPr>
                <w:sz w:val="16"/>
                <w:szCs w:val="16"/>
                <w:lang w:val="en-US"/>
              </w:rPr>
              <w:t>532,50</w:t>
            </w:r>
          </w:p>
        </w:tc>
      </w:tr>
      <w:tr w14:paraId="7521246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646D88C">
            <w:pPr>
              <w:jc w:val="center"/>
              <w:rPr>
                <w:sz w:val="16"/>
                <w:szCs w:val="16"/>
                <w:lang w:val="en-US"/>
              </w:rPr>
            </w:pPr>
          </w:p>
        </w:tc>
        <w:tc>
          <w:tcPr>
            <w:tcW w:w="1418" w:type="dxa"/>
            <w:gridSpan w:val="4"/>
            <w:tcBorders>
              <w:top w:val="nil"/>
              <w:bottom w:val="single" w:color="auto" w:sz="2" w:space="0"/>
            </w:tcBorders>
            <w:vAlign w:val="center"/>
          </w:tcPr>
          <w:p w14:paraId="06EE4A61">
            <w:pPr>
              <w:jc w:val="center"/>
              <w:rPr>
                <w:sz w:val="16"/>
                <w:szCs w:val="16"/>
                <w:lang w:val="en-US"/>
              </w:rPr>
            </w:pPr>
            <w:r>
              <w:rPr>
                <w:sz w:val="16"/>
                <w:szCs w:val="16"/>
                <w:lang w:val="en-US"/>
              </w:rPr>
              <w:t>2734113803881</w:t>
            </w:r>
          </w:p>
        </w:tc>
        <w:tc>
          <w:tcPr>
            <w:tcW w:w="4366" w:type="dxa"/>
            <w:gridSpan w:val="4"/>
            <w:tcBorders>
              <w:top w:val="nil"/>
              <w:bottom w:val="single" w:color="auto" w:sz="2" w:space="0"/>
            </w:tcBorders>
            <w:vAlign w:val="center"/>
          </w:tcPr>
          <w:p w14:paraId="7EA824B4">
            <w:pPr>
              <w:rPr>
                <w:sz w:val="16"/>
                <w:szCs w:val="16"/>
                <w:lang w:val="en-US"/>
              </w:rPr>
            </w:pPr>
            <w:r>
              <w:rPr>
                <w:sz w:val="16"/>
                <w:szCs w:val="16"/>
                <w:lang w:val="en-US"/>
              </w:rPr>
              <w:t>Sirma din otel moale, neagra, D=1 mm</w:t>
            </w:r>
          </w:p>
        </w:tc>
        <w:tc>
          <w:tcPr>
            <w:tcW w:w="1021" w:type="dxa"/>
            <w:gridSpan w:val="3"/>
            <w:tcBorders>
              <w:top w:val="nil"/>
              <w:bottom w:val="single" w:color="auto" w:sz="2" w:space="0"/>
            </w:tcBorders>
            <w:vAlign w:val="center"/>
          </w:tcPr>
          <w:p w14:paraId="139519C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A0BDCF6">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14289D24">
            <w:pPr>
              <w:jc w:val="center"/>
              <w:rPr>
                <w:sz w:val="16"/>
                <w:szCs w:val="16"/>
                <w:lang w:val="en-US"/>
              </w:rPr>
            </w:pPr>
            <w:r>
              <w:rPr>
                <w:sz w:val="16"/>
                <w:szCs w:val="16"/>
                <w:lang w:val="en-US"/>
              </w:rPr>
              <w:t>5,20</w:t>
            </w:r>
          </w:p>
        </w:tc>
      </w:tr>
      <w:tr w14:paraId="5EEF0B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37E5159">
            <w:pPr>
              <w:jc w:val="center"/>
              <w:rPr>
                <w:sz w:val="16"/>
                <w:szCs w:val="16"/>
                <w:lang w:val="en-US"/>
              </w:rPr>
            </w:pPr>
          </w:p>
        </w:tc>
        <w:tc>
          <w:tcPr>
            <w:tcW w:w="1418" w:type="dxa"/>
            <w:gridSpan w:val="4"/>
            <w:tcBorders>
              <w:top w:val="nil"/>
              <w:bottom w:val="single" w:color="auto" w:sz="2" w:space="0"/>
            </w:tcBorders>
            <w:vAlign w:val="center"/>
          </w:tcPr>
          <w:p w14:paraId="70037335">
            <w:pPr>
              <w:jc w:val="center"/>
              <w:rPr>
                <w:sz w:val="16"/>
                <w:szCs w:val="16"/>
                <w:lang w:val="en-US"/>
              </w:rPr>
            </w:pPr>
            <w:r>
              <w:rPr>
                <w:sz w:val="16"/>
                <w:szCs w:val="16"/>
                <w:lang w:val="en-US"/>
              </w:rPr>
              <w:t>2010237318750</w:t>
            </w:r>
          </w:p>
        </w:tc>
        <w:tc>
          <w:tcPr>
            <w:tcW w:w="4366" w:type="dxa"/>
            <w:gridSpan w:val="4"/>
            <w:tcBorders>
              <w:top w:val="nil"/>
              <w:bottom w:val="single" w:color="auto" w:sz="2" w:space="0"/>
            </w:tcBorders>
            <w:vAlign w:val="center"/>
          </w:tcPr>
          <w:p w14:paraId="4F67BB14">
            <w:pPr>
              <w:rPr>
                <w:sz w:val="16"/>
                <w:szCs w:val="16"/>
                <w:lang w:val="en-US"/>
              </w:rPr>
            </w:pPr>
            <w:r>
              <w:rPr>
                <w:sz w:val="16"/>
                <w:szCs w:val="16"/>
                <w:lang w:val="en-US"/>
              </w:rPr>
              <w:t xml:space="preserve">Distantieri </w:t>
            </w:r>
          </w:p>
        </w:tc>
        <w:tc>
          <w:tcPr>
            <w:tcW w:w="1021" w:type="dxa"/>
            <w:gridSpan w:val="3"/>
            <w:tcBorders>
              <w:top w:val="nil"/>
              <w:bottom w:val="single" w:color="auto" w:sz="2" w:space="0"/>
            </w:tcBorders>
            <w:vAlign w:val="center"/>
          </w:tcPr>
          <w:p w14:paraId="5980CDCC">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D63FBA7">
            <w:pPr>
              <w:jc w:val="center"/>
              <w:rPr>
                <w:sz w:val="16"/>
                <w:szCs w:val="16"/>
                <w:lang w:val="en-US"/>
              </w:rPr>
            </w:pPr>
            <w:r>
              <w:rPr>
                <w:rFonts w:ascii="Times New Roman CYR" w:hAnsi="Times New Roman CYR" w:cs="Times New Roman CYR"/>
                <w:sz w:val="16"/>
                <w:szCs w:val="16"/>
                <w:lang w:val="en-US"/>
              </w:rPr>
              <w:t>0,28</w:t>
            </w:r>
          </w:p>
        </w:tc>
        <w:tc>
          <w:tcPr>
            <w:tcW w:w="1559" w:type="dxa"/>
            <w:gridSpan w:val="2"/>
            <w:tcBorders>
              <w:top w:val="nil"/>
              <w:bottom w:val="single" w:color="auto" w:sz="2" w:space="0"/>
            </w:tcBorders>
            <w:vAlign w:val="center"/>
          </w:tcPr>
          <w:p w14:paraId="3FBA08C4">
            <w:pPr>
              <w:jc w:val="center"/>
              <w:rPr>
                <w:sz w:val="16"/>
                <w:szCs w:val="16"/>
                <w:lang w:val="en-US"/>
              </w:rPr>
            </w:pPr>
            <w:r>
              <w:rPr>
                <w:sz w:val="16"/>
                <w:szCs w:val="16"/>
                <w:lang w:val="en-US"/>
              </w:rPr>
              <w:t>145,46</w:t>
            </w:r>
          </w:p>
        </w:tc>
      </w:tr>
      <w:tr w14:paraId="10AD6B8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39A79CA">
            <w:pPr>
              <w:jc w:val="center"/>
              <w:rPr>
                <w:sz w:val="16"/>
                <w:szCs w:val="16"/>
                <w:lang w:val="en-US"/>
              </w:rPr>
            </w:pPr>
          </w:p>
        </w:tc>
        <w:tc>
          <w:tcPr>
            <w:tcW w:w="1418" w:type="dxa"/>
            <w:gridSpan w:val="4"/>
            <w:tcBorders>
              <w:top w:val="nil"/>
              <w:bottom w:val="single" w:color="auto" w:sz="2" w:space="0"/>
            </w:tcBorders>
            <w:vAlign w:val="center"/>
          </w:tcPr>
          <w:p w14:paraId="283EE6E4">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102C8EA0">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186842C7">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2D69E09">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right w:val="single" w:color="auto" w:sz="4" w:space="0"/>
            </w:tcBorders>
            <w:vAlign w:val="center"/>
          </w:tcPr>
          <w:p w14:paraId="2E79C5FE">
            <w:pPr>
              <w:jc w:val="center"/>
              <w:rPr>
                <w:sz w:val="16"/>
                <w:szCs w:val="16"/>
                <w:lang w:val="en-US"/>
              </w:rPr>
            </w:pPr>
            <w:r>
              <w:rPr>
                <w:sz w:val="16"/>
                <w:szCs w:val="16"/>
                <w:lang w:val="en-US"/>
              </w:rPr>
              <w:t>0,52</w:t>
            </w:r>
          </w:p>
        </w:tc>
      </w:tr>
      <w:tr w14:paraId="349BF0D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802F41B">
            <w:pPr>
              <w:jc w:val="center"/>
              <w:rPr>
                <w:b/>
                <w:bCs/>
                <w:sz w:val="22"/>
                <w:szCs w:val="22"/>
                <w:lang w:val="en-US"/>
              </w:rPr>
            </w:pPr>
            <w:r>
              <w:rPr>
                <w:b/>
                <w:bCs/>
                <w:sz w:val="22"/>
                <w:szCs w:val="22"/>
                <w:lang w:val="en-US"/>
              </w:rPr>
              <w:t>4</w:t>
            </w:r>
          </w:p>
        </w:tc>
        <w:tc>
          <w:tcPr>
            <w:tcW w:w="1402" w:type="dxa"/>
            <w:gridSpan w:val="3"/>
            <w:tcBorders>
              <w:top w:val="single" w:color="auto" w:sz="4" w:space="0"/>
              <w:bottom w:val="single" w:color="auto" w:sz="4" w:space="0"/>
            </w:tcBorders>
            <w:vAlign w:val="center"/>
          </w:tcPr>
          <w:p w14:paraId="545B9662">
            <w:pPr>
              <w:jc w:val="center"/>
              <w:rPr>
                <w:b/>
                <w:bCs/>
                <w:sz w:val="22"/>
                <w:szCs w:val="22"/>
                <w:lang w:val="en-US"/>
              </w:rPr>
            </w:pPr>
            <w:r>
              <w:rPr>
                <w:b/>
                <w:bCs/>
                <w:sz w:val="22"/>
                <w:szCs w:val="22"/>
                <w:lang w:val="en-US"/>
              </w:rPr>
              <w:t>CB02C</w:t>
            </w:r>
          </w:p>
        </w:tc>
        <w:tc>
          <w:tcPr>
            <w:tcW w:w="4366" w:type="dxa"/>
            <w:gridSpan w:val="5"/>
            <w:tcBorders>
              <w:top w:val="single" w:color="auto" w:sz="4" w:space="0"/>
              <w:bottom w:val="single" w:color="auto" w:sz="4" w:space="0"/>
            </w:tcBorders>
          </w:tcPr>
          <w:p w14:paraId="58A520FD">
            <w:pPr>
              <w:rPr>
                <w:b/>
                <w:bCs/>
                <w:sz w:val="2"/>
                <w:szCs w:val="2"/>
                <w:lang w:val="en-US"/>
              </w:rPr>
            </w:pPr>
            <w:r>
              <w:rPr>
                <w:b/>
                <w:bCs/>
                <w:sz w:val="22"/>
                <w:szCs w:val="22"/>
                <w:lang w:val="en-US"/>
              </w:rPr>
              <w:t>Cofraje din panouri refolosibile, cu asteriala din scinduri de rasinoase scurte si subscurte pentru turnarea betonului in placi si grinzi exclusiv sustinerile la inaltimi pina la 20 m inclusiv</w:t>
            </w:r>
          </w:p>
          <w:p w14:paraId="51EF7F9F">
            <w:pPr>
              <w:rPr>
                <w:sz w:val="2"/>
                <w:szCs w:val="2"/>
                <w:lang w:val="en-US"/>
              </w:rPr>
            </w:pPr>
          </w:p>
        </w:tc>
        <w:tc>
          <w:tcPr>
            <w:tcW w:w="1011" w:type="dxa"/>
            <w:gridSpan w:val="3"/>
            <w:tcBorders>
              <w:top w:val="single" w:color="auto" w:sz="4" w:space="0"/>
              <w:bottom w:val="single" w:color="auto" w:sz="4" w:space="0"/>
            </w:tcBorders>
            <w:vAlign w:val="center"/>
          </w:tcPr>
          <w:p w14:paraId="6BFFDE4F">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52007DF3">
            <w:pPr>
              <w:jc w:val="center"/>
              <w:rPr>
                <w:sz w:val="22"/>
                <w:szCs w:val="22"/>
                <w:lang w:val="en-US"/>
              </w:rPr>
            </w:pPr>
          </w:p>
        </w:tc>
        <w:tc>
          <w:tcPr>
            <w:tcW w:w="1542" w:type="dxa"/>
            <w:gridSpan w:val="2"/>
            <w:tcBorders>
              <w:top w:val="single" w:color="auto" w:sz="4" w:space="0"/>
              <w:bottom w:val="single" w:color="auto" w:sz="4" w:space="0"/>
            </w:tcBorders>
            <w:vAlign w:val="center"/>
          </w:tcPr>
          <w:p w14:paraId="77ECB9DA">
            <w:pPr>
              <w:jc w:val="center"/>
              <w:rPr>
                <w:b/>
                <w:bCs/>
                <w:sz w:val="22"/>
                <w:szCs w:val="22"/>
                <w:lang w:val="en-US"/>
              </w:rPr>
            </w:pPr>
            <w:r>
              <w:rPr>
                <w:b/>
                <w:bCs/>
                <w:sz w:val="22"/>
                <w:szCs w:val="22"/>
                <w:lang w:val="en-US"/>
              </w:rPr>
              <w:t>267,67</w:t>
            </w:r>
          </w:p>
          <w:p w14:paraId="4FA2D396">
            <w:pPr>
              <w:jc w:val="center"/>
              <w:rPr>
                <w:sz w:val="2"/>
                <w:szCs w:val="2"/>
                <w:lang w:val="en-US"/>
              </w:rPr>
            </w:pPr>
          </w:p>
        </w:tc>
      </w:tr>
      <w:tr w14:paraId="0838753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D734FA8">
            <w:pPr>
              <w:jc w:val="center"/>
              <w:rPr>
                <w:sz w:val="16"/>
                <w:szCs w:val="16"/>
                <w:lang w:val="en-US"/>
              </w:rPr>
            </w:pPr>
          </w:p>
        </w:tc>
        <w:tc>
          <w:tcPr>
            <w:tcW w:w="1418" w:type="dxa"/>
            <w:gridSpan w:val="4"/>
            <w:tcBorders>
              <w:top w:val="nil"/>
              <w:bottom w:val="single" w:color="auto" w:sz="2" w:space="0"/>
            </w:tcBorders>
            <w:vAlign w:val="center"/>
          </w:tcPr>
          <w:p w14:paraId="2BC3BAEC">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0EE6AFE0">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2F5EA6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F2F77CB">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0B138DED">
            <w:pPr>
              <w:jc w:val="center"/>
              <w:rPr>
                <w:sz w:val="16"/>
                <w:szCs w:val="16"/>
                <w:lang w:val="en-US"/>
              </w:rPr>
            </w:pPr>
            <w:r>
              <w:rPr>
                <w:sz w:val="16"/>
                <w:szCs w:val="16"/>
                <w:lang w:val="en-US"/>
              </w:rPr>
              <w:t>53,53</w:t>
            </w:r>
          </w:p>
        </w:tc>
      </w:tr>
      <w:tr w14:paraId="7A3B7F1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8F5C10E">
            <w:pPr>
              <w:jc w:val="center"/>
              <w:rPr>
                <w:sz w:val="16"/>
                <w:szCs w:val="16"/>
                <w:lang w:val="en-US"/>
              </w:rPr>
            </w:pPr>
          </w:p>
        </w:tc>
        <w:tc>
          <w:tcPr>
            <w:tcW w:w="1418" w:type="dxa"/>
            <w:gridSpan w:val="4"/>
            <w:tcBorders>
              <w:top w:val="nil"/>
              <w:bottom w:val="single" w:color="auto" w:sz="2" w:space="0"/>
            </w:tcBorders>
            <w:vAlign w:val="center"/>
          </w:tcPr>
          <w:p w14:paraId="06FC1C84">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10DEB31F">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4A8A647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A3CBF2F">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477F5061">
            <w:pPr>
              <w:jc w:val="center"/>
              <w:rPr>
                <w:sz w:val="16"/>
                <w:szCs w:val="16"/>
                <w:lang w:val="en-US"/>
              </w:rPr>
            </w:pPr>
            <w:r>
              <w:rPr>
                <w:sz w:val="16"/>
                <w:szCs w:val="16"/>
                <w:lang w:val="en-US"/>
              </w:rPr>
              <w:t>267,67</w:t>
            </w:r>
          </w:p>
        </w:tc>
      </w:tr>
      <w:tr w14:paraId="71EC638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786833F">
            <w:pPr>
              <w:jc w:val="center"/>
              <w:rPr>
                <w:sz w:val="16"/>
                <w:szCs w:val="16"/>
                <w:lang w:val="en-US"/>
              </w:rPr>
            </w:pPr>
          </w:p>
        </w:tc>
        <w:tc>
          <w:tcPr>
            <w:tcW w:w="1418" w:type="dxa"/>
            <w:gridSpan w:val="4"/>
            <w:tcBorders>
              <w:top w:val="nil"/>
              <w:bottom w:val="single" w:color="auto" w:sz="2" w:space="0"/>
            </w:tcBorders>
            <w:vAlign w:val="center"/>
          </w:tcPr>
          <w:p w14:paraId="5E65DA3B">
            <w:pPr>
              <w:jc w:val="center"/>
              <w:rPr>
                <w:sz w:val="16"/>
                <w:szCs w:val="16"/>
                <w:lang w:val="en-US"/>
              </w:rPr>
            </w:pPr>
            <w:r>
              <w:rPr>
                <w:sz w:val="16"/>
                <w:szCs w:val="16"/>
                <w:lang w:val="en-US"/>
              </w:rPr>
              <w:t>2874125881241</w:t>
            </w:r>
          </w:p>
        </w:tc>
        <w:tc>
          <w:tcPr>
            <w:tcW w:w="4366" w:type="dxa"/>
            <w:gridSpan w:val="4"/>
            <w:tcBorders>
              <w:top w:val="nil"/>
              <w:bottom w:val="single" w:color="auto" w:sz="2" w:space="0"/>
            </w:tcBorders>
            <w:vAlign w:val="center"/>
          </w:tcPr>
          <w:p w14:paraId="0471FB2E">
            <w:pPr>
              <w:rPr>
                <w:sz w:val="16"/>
                <w:szCs w:val="16"/>
                <w:lang w:val="en-US"/>
              </w:rPr>
            </w:pPr>
            <w:r>
              <w:rPr>
                <w:sz w:val="16"/>
                <w:szCs w:val="16"/>
                <w:lang w:val="en-US"/>
              </w:rPr>
              <w:t>Saibe uzuale M 10</w:t>
            </w:r>
          </w:p>
        </w:tc>
        <w:tc>
          <w:tcPr>
            <w:tcW w:w="1021" w:type="dxa"/>
            <w:gridSpan w:val="3"/>
            <w:tcBorders>
              <w:top w:val="nil"/>
              <w:bottom w:val="single" w:color="auto" w:sz="2" w:space="0"/>
            </w:tcBorders>
            <w:vAlign w:val="center"/>
          </w:tcPr>
          <w:p w14:paraId="23BDBCD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1029FF5">
            <w:pPr>
              <w:jc w:val="center"/>
              <w:rPr>
                <w:sz w:val="16"/>
                <w:szCs w:val="16"/>
                <w:lang w:val="en-US"/>
              </w:rPr>
            </w:pPr>
            <w:r>
              <w:rPr>
                <w:rFonts w:ascii="Times New Roman CYR" w:hAnsi="Times New Roman CYR" w:cs="Times New Roman CYR"/>
                <w:sz w:val="16"/>
                <w:szCs w:val="16"/>
                <w:lang w:val="en-US"/>
              </w:rPr>
              <w:t>0,005</w:t>
            </w:r>
          </w:p>
        </w:tc>
        <w:tc>
          <w:tcPr>
            <w:tcW w:w="1559" w:type="dxa"/>
            <w:gridSpan w:val="2"/>
            <w:tcBorders>
              <w:top w:val="nil"/>
              <w:bottom w:val="single" w:color="auto" w:sz="2" w:space="0"/>
            </w:tcBorders>
            <w:vAlign w:val="center"/>
          </w:tcPr>
          <w:p w14:paraId="1CBF4CA7">
            <w:pPr>
              <w:jc w:val="center"/>
              <w:rPr>
                <w:sz w:val="16"/>
                <w:szCs w:val="16"/>
                <w:lang w:val="en-US"/>
              </w:rPr>
            </w:pPr>
            <w:r>
              <w:rPr>
                <w:sz w:val="16"/>
                <w:szCs w:val="16"/>
                <w:lang w:val="en-US"/>
              </w:rPr>
              <w:t>1,34</w:t>
            </w:r>
          </w:p>
        </w:tc>
      </w:tr>
      <w:tr w14:paraId="64C4D5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4B423F8">
            <w:pPr>
              <w:jc w:val="center"/>
              <w:rPr>
                <w:sz w:val="16"/>
                <w:szCs w:val="16"/>
                <w:lang w:val="en-US"/>
              </w:rPr>
            </w:pPr>
          </w:p>
        </w:tc>
        <w:tc>
          <w:tcPr>
            <w:tcW w:w="1418" w:type="dxa"/>
            <w:gridSpan w:val="4"/>
            <w:tcBorders>
              <w:top w:val="nil"/>
              <w:bottom w:val="single" w:color="auto" w:sz="2" w:space="0"/>
            </w:tcBorders>
            <w:vAlign w:val="center"/>
          </w:tcPr>
          <w:p w14:paraId="5DD48B6D">
            <w:pPr>
              <w:jc w:val="center"/>
              <w:rPr>
                <w:sz w:val="16"/>
                <w:szCs w:val="16"/>
                <w:lang w:val="en-US"/>
              </w:rPr>
            </w:pPr>
            <w:r>
              <w:rPr>
                <w:sz w:val="16"/>
                <w:szCs w:val="16"/>
                <w:lang w:val="en-US"/>
              </w:rPr>
              <w:t>2874115841033</w:t>
            </w:r>
          </w:p>
        </w:tc>
        <w:tc>
          <w:tcPr>
            <w:tcW w:w="4366" w:type="dxa"/>
            <w:gridSpan w:val="4"/>
            <w:tcBorders>
              <w:top w:val="nil"/>
              <w:bottom w:val="single" w:color="auto" w:sz="2" w:space="0"/>
            </w:tcBorders>
            <w:vAlign w:val="center"/>
          </w:tcPr>
          <w:p w14:paraId="3DF5C67D">
            <w:pPr>
              <w:rPr>
                <w:sz w:val="16"/>
                <w:szCs w:val="16"/>
                <w:lang w:val="en-US"/>
              </w:rPr>
            </w:pPr>
            <w:r>
              <w:rPr>
                <w:sz w:val="16"/>
                <w:szCs w:val="16"/>
                <w:lang w:val="en-US"/>
              </w:rPr>
              <w:t>Piulite uzuale patrate M 10</w:t>
            </w:r>
          </w:p>
        </w:tc>
        <w:tc>
          <w:tcPr>
            <w:tcW w:w="1021" w:type="dxa"/>
            <w:gridSpan w:val="3"/>
            <w:tcBorders>
              <w:top w:val="nil"/>
              <w:bottom w:val="single" w:color="auto" w:sz="2" w:space="0"/>
            </w:tcBorders>
            <w:vAlign w:val="center"/>
          </w:tcPr>
          <w:p w14:paraId="18CC86D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95DF9B6">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2541B4E1">
            <w:pPr>
              <w:jc w:val="center"/>
              <w:rPr>
                <w:sz w:val="16"/>
                <w:szCs w:val="16"/>
                <w:lang w:val="en-US"/>
              </w:rPr>
            </w:pPr>
            <w:r>
              <w:rPr>
                <w:sz w:val="16"/>
                <w:szCs w:val="16"/>
                <w:lang w:val="en-US"/>
              </w:rPr>
              <w:t>80,30</w:t>
            </w:r>
          </w:p>
        </w:tc>
      </w:tr>
      <w:tr w14:paraId="05BE249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E457787">
            <w:pPr>
              <w:jc w:val="center"/>
              <w:rPr>
                <w:sz w:val="16"/>
                <w:szCs w:val="16"/>
                <w:lang w:val="en-US"/>
              </w:rPr>
            </w:pPr>
          </w:p>
        </w:tc>
        <w:tc>
          <w:tcPr>
            <w:tcW w:w="1418" w:type="dxa"/>
            <w:gridSpan w:val="4"/>
            <w:tcBorders>
              <w:top w:val="nil"/>
              <w:bottom w:val="single" w:color="auto" w:sz="2" w:space="0"/>
            </w:tcBorders>
            <w:vAlign w:val="center"/>
          </w:tcPr>
          <w:p w14:paraId="7A076CA7">
            <w:pPr>
              <w:jc w:val="center"/>
              <w:rPr>
                <w:sz w:val="16"/>
                <w:szCs w:val="16"/>
                <w:lang w:val="en-US"/>
              </w:rPr>
            </w:pPr>
            <w:r>
              <w:rPr>
                <w:sz w:val="16"/>
                <w:szCs w:val="16"/>
                <w:lang w:val="en-US"/>
              </w:rPr>
              <w:t>2874115825003</w:t>
            </w:r>
          </w:p>
        </w:tc>
        <w:tc>
          <w:tcPr>
            <w:tcW w:w="4366" w:type="dxa"/>
            <w:gridSpan w:val="4"/>
            <w:tcBorders>
              <w:top w:val="nil"/>
              <w:bottom w:val="single" w:color="auto" w:sz="2" w:space="0"/>
            </w:tcBorders>
            <w:vAlign w:val="center"/>
          </w:tcPr>
          <w:p w14:paraId="09E03131">
            <w:pPr>
              <w:rPr>
                <w:sz w:val="16"/>
                <w:szCs w:val="16"/>
                <w:lang w:val="en-US"/>
              </w:rPr>
            </w:pPr>
            <w:r>
              <w:rPr>
                <w:sz w:val="16"/>
                <w:szCs w:val="16"/>
                <w:lang w:val="en-US"/>
              </w:rPr>
              <w:t>Suruburi uzuale patrate M 10 x 140 mm</w:t>
            </w:r>
          </w:p>
        </w:tc>
        <w:tc>
          <w:tcPr>
            <w:tcW w:w="1021" w:type="dxa"/>
            <w:gridSpan w:val="3"/>
            <w:tcBorders>
              <w:top w:val="nil"/>
              <w:bottom w:val="single" w:color="auto" w:sz="2" w:space="0"/>
            </w:tcBorders>
            <w:vAlign w:val="center"/>
          </w:tcPr>
          <w:p w14:paraId="78CBD54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EC1F2A3">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31863C25">
            <w:pPr>
              <w:jc w:val="center"/>
              <w:rPr>
                <w:sz w:val="16"/>
                <w:szCs w:val="16"/>
                <w:lang w:val="en-US"/>
              </w:rPr>
            </w:pPr>
            <w:r>
              <w:rPr>
                <w:sz w:val="16"/>
                <w:szCs w:val="16"/>
                <w:lang w:val="en-US"/>
              </w:rPr>
              <w:t>80,30</w:t>
            </w:r>
          </w:p>
        </w:tc>
      </w:tr>
      <w:tr w14:paraId="22665F5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A8F9EAF">
            <w:pPr>
              <w:jc w:val="center"/>
              <w:rPr>
                <w:sz w:val="16"/>
                <w:szCs w:val="16"/>
                <w:lang w:val="en-US"/>
              </w:rPr>
            </w:pPr>
          </w:p>
        </w:tc>
        <w:tc>
          <w:tcPr>
            <w:tcW w:w="1418" w:type="dxa"/>
            <w:gridSpan w:val="4"/>
            <w:tcBorders>
              <w:top w:val="nil"/>
              <w:bottom w:val="single" w:color="auto" w:sz="2" w:space="0"/>
            </w:tcBorders>
            <w:vAlign w:val="center"/>
          </w:tcPr>
          <w:p w14:paraId="22C77EE3">
            <w:pPr>
              <w:jc w:val="center"/>
              <w:rPr>
                <w:sz w:val="16"/>
                <w:szCs w:val="16"/>
                <w:lang w:val="en-US"/>
              </w:rPr>
            </w:pPr>
            <w:r>
              <w:rPr>
                <w:sz w:val="16"/>
                <w:szCs w:val="16"/>
                <w:lang w:val="en-US"/>
              </w:rPr>
              <w:t>2875276311528</w:t>
            </w:r>
          </w:p>
        </w:tc>
        <w:tc>
          <w:tcPr>
            <w:tcW w:w="4366" w:type="dxa"/>
            <w:gridSpan w:val="4"/>
            <w:tcBorders>
              <w:top w:val="nil"/>
              <w:bottom w:val="single" w:color="auto" w:sz="2" w:space="0"/>
            </w:tcBorders>
            <w:vAlign w:val="center"/>
          </w:tcPr>
          <w:p w14:paraId="5A5B7FBD">
            <w:pPr>
              <w:rPr>
                <w:sz w:val="16"/>
                <w:szCs w:val="16"/>
                <w:lang w:val="en-US"/>
              </w:rPr>
            </w:pPr>
            <w:r>
              <w:rPr>
                <w:sz w:val="16"/>
                <w:szCs w:val="16"/>
                <w:lang w:val="en-US"/>
              </w:rPr>
              <w:t>Scoabe din otel pentru constructii</w:t>
            </w:r>
          </w:p>
        </w:tc>
        <w:tc>
          <w:tcPr>
            <w:tcW w:w="1021" w:type="dxa"/>
            <w:gridSpan w:val="3"/>
            <w:tcBorders>
              <w:top w:val="nil"/>
              <w:bottom w:val="single" w:color="auto" w:sz="2" w:space="0"/>
            </w:tcBorders>
            <w:vAlign w:val="center"/>
          </w:tcPr>
          <w:p w14:paraId="0340551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60E4979">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tcBorders>
            <w:vAlign w:val="center"/>
          </w:tcPr>
          <w:p w14:paraId="7D257E2C">
            <w:pPr>
              <w:jc w:val="center"/>
              <w:rPr>
                <w:sz w:val="16"/>
                <w:szCs w:val="16"/>
                <w:lang w:val="en-US"/>
              </w:rPr>
            </w:pPr>
            <w:r>
              <w:rPr>
                <w:sz w:val="16"/>
                <w:szCs w:val="16"/>
                <w:lang w:val="en-US"/>
              </w:rPr>
              <w:t>8,03</w:t>
            </w:r>
          </w:p>
        </w:tc>
      </w:tr>
      <w:tr w14:paraId="677B597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634752">
            <w:pPr>
              <w:jc w:val="center"/>
              <w:rPr>
                <w:sz w:val="16"/>
                <w:szCs w:val="16"/>
                <w:lang w:val="en-US"/>
              </w:rPr>
            </w:pPr>
          </w:p>
        </w:tc>
        <w:tc>
          <w:tcPr>
            <w:tcW w:w="1418" w:type="dxa"/>
            <w:gridSpan w:val="4"/>
            <w:tcBorders>
              <w:top w:val="nil"/>
              <w:bottom w:val="single" w:color="auto" w:sz="2" w:space="0"/>
            </w:tcBorders>
            <w:vAlign w:val="center"/>
          </w:tcPr>
          <w:p w14:paraId="17B3E4AA">
            <w:pPr>
              <w:jc w:val="center"/>
              <w:rPr>
                <w:sz w:val="16"/>
                <w:szCs w:val="16"/>
                <w:lang w:val="en-US"/>
              </w:rPr>
            </w:pPr>
            <w:r>
              <w:rPr>
                <w:sz w:val="16"/>
                <w:szCs w:val="16"/>
                <w:lang w:val="en-US"/>
              </w:rPr>
              <w:t>2734113803233</w:t>
            </w:r>
          </w:p>
        </w:tc>
        <w:tc>
          <w:tcPr>
            <w:tcW w:w="4366" w:type="dxa"/>
            <w:gridSpan w:val="4"/>
            <w:tcBorders>
              <w:top w:val="nil"/>
              <w:bottom w:val="single" w:color="auto" w:sz="2" w:space="0"/>
            </w:tcBorders>
            <w:vAlign w:val="center"/>
          </w:tcPr>
          <w:p w14:paraId="6B58195C">
            <w:pPr>
              <w:rPr>
                <w:sz w:val="16"/>
                <w:szCs w:val="16"/>
                <w:lang w:val="en-US"/>
              </w:rPr>
            </w:pPr>
            <w:r>
              <w:rPr>
                <w:sz w:val="16"/>
                <w:szCs w:val="16"/>
                <w:lang w:val="en-US"/>
              </w:rPr>
              <w:t>Sirma neagra moale d = 2,5 mm</w:t>
            </w:r>
          </w:p>
        </w:tc>
        <w:tc>
          <w:tcPr>
            <w:tcW w:w="1021" w:type="dxa"/>
            <w:gridSpan w:val="3"/>
            <w:tcBorders>
              <w:top w:val="nil"/>
              <w:bottom w:val="single" w:color="auto" w:sz="2" w:space="0"/>
            </w:tcBorders>
            <w:vAlign w:val="center"/>
          </w:tcPr>
          <w:p w14:paraId="2DD1C2D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32C01C6">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2A4D0310">
            <w:pPr>
              <w:jc w:val="center"/>
              <w:rPr>
                <w:sz w:val="16"/>
                <w:szCs w:val="16"/>
                <w:lang w:val="en-US"/>
              </w:rPr>
            </w:pPr>
            <w:r>
              <w:rPr>
                <w:sz w:val="16"/>
                <w:szCs w:val="16"/>
                <w:lang w:val="en-US"/>
              </w:rPr>
              <w:t>13,38</w:t>
            </w:r>
          </w:p>
        </w:tc>
      </w:tr>
      <w:tr w14:paraId="03B6658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25516E">
            <w:pPr>
              <w:jc w:val="center"/>
              <w:rPr>
                <w:sz w:val="16"/>
                <w:szCs w:val="16"/>
                <w:lang w:val="en-US"/>
              </w:rPr>
            </w:pPr>
          </w:p>
        </w:tc>
        <w:tc>
          <w:tcPr>
            <w:tcW w:w="1418" w:type="dxa"/>
            <w:gridSpan w:val="4"/>
            <w:tcBorders>
              <w:top w:val="nil"/>
              <w:bottom w:val="single" w:color="auto" w:sz="2" w:space="0"/>
            </w:tcBorders>
            <w:vAlign w:val="center"/>
          </w:tcPr>
          <w:p w14:paraId="6CB198D6">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74414C91">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08234D2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D53184C">
            <w:pPr>
              <w:jc w:val="center"/>
              <w:rPr>
                <w:sz w:val="16"/>
                <w:szCs w:val="16"/>
                <w:lang w:val="en-US"/>
              </w:rPr>
            </w:pPr>
            <w:r>
              <w:rPr>
                <w:rFonts w:ascii="Times New Roman CYR" w:hAnsi="Times New Roman CYR" w:cs="Times New Roman CYR"/>
                <w:sz w:val="16"/>
                <w:szCs w:val="16"/>
                <w:lang w:val="en-US"/>
              </w:rPr>
              <w:t>0,025</w:t>
            </w:r>
          </w:p>
        </w:tc>
        <w:tc>
          <w:tcPr>
            <w:tcW w:w="1559" w:type="dxa"/>
            <w:gridSpan w:val="2"/>
            <w:tcBorders>
              <w:top w:val="nil"/>
              <w:bottom w:val="single" w:color="auto" w:sz="2" w:space="0"/>
            </w:tcBorders>
            <w:vAlign w:val="center"/>
          </w:tcPr>
          <w:p w14:paraId="07D7FA9F">
            <w:pPr>
              <w:jc w:val="center"/>
              <w:rPr>
                <w:sz w:val="16"/>
                <w:szCs w:val="16"/>
                <w:lang w:val="en-US"/>
              </w:rPr>
            </w:pPr>
            <w:r>
              <w:rPr>
                <w:sz w:val="16"/>
                <w:szCs w:val="16"/>
                <w:lang w:val="en-US"/>
              </w:rPr>
              <w:t>6,69</w:t>
            </w:r>
          </w:p>
        </w:tc>
      </w:tr>
      <w:tr w14:paraId="66FA19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761B5A0">
            <w:pPr>
              <w:jc w:val="center"/>
              <w:rPr>
                <w:sz w:val="16"/>
                <w:szCs w:val="16"/>
                <w:lang w:val="en-US"/>
              </w:rPr>
            </w:pPr>
          </w:p>
        </w:tc>
        <w:tc>
          <w:tcPr>
            <w:tcW w:w="1418" w:type="dxa"/>
            <w:gridSpan w:val="4"/>
            <w:tcBorders>
              <w:top w:val="nil"/>
              <w:bottom w:val="single" w:color="auto" w:sz="2" w:space="0"/>
            </w:tcBorders>
            <w:vAlign w:val="center"/>
          </w:tcPr>
          <w:p w14:paraId="4A817CD6">
            <w:pPr>
              <w:jc w:val="center"/>
              <w:rPr>
                <w:sz w:val="16"/>
                <w:szCs w:val="16"/>
                <w:lang w:val="en-US"/>
              </w:rPr>
            </w:pPr>
            <w:r>
              <w:rPr>
                <w:sz w:val="16"/>
                <w:szCs w:val="16"/>
                <w:lang w:val="en-US"/>
              </w:rPr>
              <w:t>2020212928347</w:t>
            </w:r>
          </w:p>
        </w:tc>
        <w:tc>
          <w:tcPr>
            <w:tcW w:w="4366" w:type="dxa"/>
            <w:gridSpan w:val="4"/>
            <w:tcBorders>
              <w:top w:val="nil"/>
              <w:bottom w:val="single" w:color="auto" w:sz="2" w:space="0"/>
            </w:tcBorders>
            <w:vAlign w:val="center"/>
          </w:tcPr>
          <w:p w14:paraId="649F030B">
            <w:pPr>
              <w:rPr>
                <w:sz w:val="16"/>
                <w:szCs w:val="16"/>
                <w:lang w:val="en-US"/>
              </w:rPr>
            </w:pPr>
            <w:r>
              <w:rPr>
                <w:sz w:val="16"/>
                <w:szCs w:val="16"/>
                <w:lang w:val="en-US"/>
              </w:rPr>
              <w:t xml:space="preserve">Panou de cofraj tip P fag  g 15 mm </w:t>
            </w:r>
          </w:p>
        </w:tc>
        <w:tc>
          <w:tcPr>
            <w:tcW w:w="1021" w:type="dxa"/>
            <w:gridSpan w:val="3"/>
            <w:tcBorders>
              <w:top w:val="nil"/>
              <w:bottom w:val="single" w:color="auto" w:sz="2" w:space="0"/>
            </w:tcBorders>
            <w:vAlign w:val="center"/>
          </w:tcPr>
          <w:p w14:paraId="4344AD04">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3CAE3B22">
            <w:pPr>
              <w:jc w:val="center"/>
              <w:rPr>
                <w:sz w:val="16"/>
                <w:szCs w:val="16"/>
                <w:lang w:val="en-US"/>
              </w:rPr>
            </w:pPr>
            <w:r>
              <w:rPr>
                <w:rFonts w:ascii="Times New Roman CYR" w:hAnsi="Times New Roman CYR" w:cs="Times New Roman CYR"/>
                <w:sz w:val="16"/>
                <w:szCs w:val="16"/>
                <w:lang w:val="en-US"/>
              </w:rPr>
              <w:t>0,13</w:t>
            </w:r>
          </w:p>
        </w:tc>
        <w:tc>
          <w:tcPr>
            <w:tcW w:w="1559" w:type="dxa"/>
            <w:gridSpan w:val="2"/>
            <w:tcBorders>
              <w:top w:val="nil"/>
              <w:bottom w:val="single" w:color="auto" w:sz="2" w:space="0"/>
            </w:tcBorders>
            <w:vAlign w:val="center"/>
          </w:tcPr>
          <w:p w14:paraId="031F688A">
            <w:pPr>
              <w:jc w:val="center"/>
              <w:rPr>
                <w:sz w:val="16"/>
                <w:szCs w:val="16"/>
                <w:lang w:val="en-US"/>
              </w:rPr>
            </w:pPr>
            <w:r>
              <w:rPr>
                <w:sz w:val="16"/>
                <w:szCs w:val="16"/>
                <w:lang w:val="en-US"/>
              </w:rPr>
              <w:t>34,80</w:t>
            </w:r>
          </w:p>
        </w:tc>
      </w:tr>
      <w:tr w14:paraId="3E0370B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3BC92A3">
            <w:pPr>
              <w:jc w:val="center"/>
              <w:rPr>
                <w:sz w:val="16"/>
                <w:szCs w:val="16"/>
                <w:lang w:val="en-US"/>
              </w:rPr>
            </w:pPr>
          </w:p>
        </w:tc>
        <w:tc>
          <w:tcPr>
            <w:tcW w:w="1418" w:type="dxa"/>
            <w:gridSpan w:val="4"/>
            <w:tcBorders>
              <w:top w:val="nil"/>
              <w:bottom w:val="single" w:color="auto" w:sz="2" w:space="0"/>
            </w:tcBorders>
            <w:vAlign w:val="center"/>
          </w:tcPr>
          <w:p w14:paraId="1452346F">
            <w:pPr>
              <w:jc w:val="center"/>
              <w:rPr>
                <w:sz w:val="16"/>
                <w:szCs w:val="16"/>
                <w:lang w:val="en-US"/>
              </w:rPr>
            </w:pPr>
            <w:r>
              <w:rPr>
                <w:sz w:val="16"/>
                <w:szCs w:val="16"/>
                <w:lang w:val="en-US"/>
              </w:rPr>
              <w:t>2010102904340</w:t>
            </w:r>
          </w:p>
        </w:tc>
        <w:tc>
          <w:tcPr>
            <w:tcW w:w="4366" w:type="dxa"/>
            <w:gridSpan w:val="4"/>
            <w:tcBorders>
              <w:top w:val="nil"/>
              <w:bottom w:val="single" w:color="auto" w:sz="2" w:space="0"/>
            </w:tcBorders>
            <w:vAlign w:val="center"/>
          </w:tcPr>
          <w:p w14:paraId="30B24929">
            <w:pPr>
              <w:rPr>
                <w:sz w:val="16"/>
                <w:szCs w:val="16"/>
                <w:lang w:val="en-US"/>
              </w:rPr>
            </w:pPr>
            <w:r>
              <w:rPr>
                <w:sz w:val="16"/>
                <w:szCs w:val="16"/>
                <w:lang w:val="en-US"/>
              </w:rPr>
              <w:t>Dulapi de rasinoase</w:t>
            </w:r>
          </w:p>
        </w:tc>
        <w:tc>
          <w:tcPr>
            <w:tcW w:w="1021" w:type="dxa"/>
            <w:gridSpan w:val="3"/>
            <w:tcBorders>
              <w:top w:val="nil"/>
              <w:bottom w:val="single" w:color="auto" w:sz="2" w:space="0"/>
            </w:tcBorders>
            <w:vAlign w:val="center"/>
          </w:tcPr>
          <w:p w14:paraId="42AD84A2">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5C6136B">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tcBorders>
            <w:vAlign w:val="center"/>
          </w:tcPr>
          <w:p w14:paraId="6AE3BE2B">
            <w:pPr>
              <w:jc w:val="center"/>
              <w:rPr>
                <w:sz w:val="16"/>
                <w:szCs w:val="16"/>
                <w:lang w:val="en-US"/>
              </w:rPr>
            </w:pPr>
            <w:r>
              <w:rPr>
                <w:sz w:val="16"/>
                <w:szCs w:val="16"/>
                <w:lang w:val="en-US"/>
              </w:rPr>
              <w:t>0,27</w:t>
            </w:r>
          </w:p>
        </w:tc>
      </w:tr>
      <w:tr w14:paraId="5BE1F3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507979D">
            <w:pPr>
              <w:jc w:val="center"/>
              <w:rPr>
                <w:sz w:val="16"/>
                <w:szCs w:val="16"/>
                <w:lang w:val="en-US"/>
              </w:rPr>
            </w:pPr>
          </w:p>
        </w:tc>
        <w:tc>
          <w:tcPr>
            <w:tcW w:w="1418" w:type="dxa"/>
            <w:gridSpan w:val="4"/>
            <w:tcBorders>
              <w:top w:val="nil"/>
              <w:bottom w:val="single" w:color="auto" w:sz="2" w:space="0"/>
            </w:tcBorders>
            <w:vAlign w:val="center"/>
          </w:tcPr>
          <w:p w14:paraId="2F501CEE">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2F72A776">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5C8F1AE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908033B">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tcBorders>
            <w:vAlign w:val="center"/>
          </w:tcPr>
          <w:p w14:paraId="4370DD2E">
            <w:pPr>
              <w:jc w:val="center"/>
              <w:rPr>
                <w:sz w:val="16"/>
                <w:szCs w:val="16"/>
                <w:lang w:val="en-US"/>
              </w:rPr>
            </w:pPr>
            <w:r>
              <w:rPr>
                <w:sz w:val="16"/>
                <w:szCs w:val="16"/>
                <w:lang w:val="en-US"/>
              </w:rPr>
              <w:t>0,27</w:t>
            </w:r>
          </w:p>
        </w:tc>
      </w:tr>
      <w:tr w14:paraId="3EAD53B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63AA113">
            <w:pPr>
              <w:jc w:val="center"/>
              <w:rPr>
                <w:sz w:val="16"/>
                <w:szCs w:val="16"/>
                <w:lang w:val="en-US"/>
              </w:rPr>
            </w:pPr>
          </w:p>
        </w:tc>
        <w:tc>
          <w:tcPr>
            <w:tcW w:w="1418" w:type="dxa"/>
            <w:gridSpan w:val="4"/>
            <w:tcBorders>
              <w:top w:val="nil"/>
              <w:bottom w:val="single" w:color="auto" w:sz="2" w:space="0"/>
            </w:tcBorders>
            <w:vAlign w:val="center"/>
          </w:tcPr>
          <w:p w14:paraId="12421153">
            <w:pPr>
              <w:jc w:val="center"/>
              <w:rPr>
                <w:sz w:val="16"/>
                <w:szCs w:val="16"/>
                <w:lang w:val="en-US"/>
              </w:rPr>
            </w:pPr>
            <w:r>
              <w:rPr>
                <w:sz w:val="16"/>
                <w:szCs w:val="16"/>
                <w:lang w:val="en-US"/>
              </w:rPr>
              <w:t>2320187315789</w:t>
            </w:r>
          </w:p>
        </w:tc>
        <w:tc>
          <w:tcPr>
            <w:tcW w:w="4366" w:type="dxa"/>
            <w:gridSpan w:val="4"/>
            <w:tcBorders>
              <w:top w:val="nil"/>
              <w:bottom w:val="single" w:color="auto" w:sz="2" w:space="0"/>
            </w:tcBorders>
            <w:vAlign w:val="center"/>
          </w:tcPr>
          <w:p w14:paraId="0B9F5235">
            <w:pPr>
              <w:rPr>
                <w:sz w:val="16"/>
                <w:szCs w:val="16"/>
                <w:lang w:val="en-US"/>
              </w:rPr>
            </w:pPr>
            <w:r>
              <w:rPr>
                <w:sz w:val="16"/>
                <w:szCs w:val="16"/>
                <w:lang w:val="en-US"/>
              </w:rPr>
              <w:t>Decofrol</w:t>
            </w:r>
          </w:p>
        </w:tc>
        <w:tc>
          <w:tcPr>
            <w:tcW w:w="1021" w:type="dxa"/>
            <w:gridSpan w:val="3"/>
            <w:tcBorders>
              <w:top w:val="nil"/>
              <w:bottom w:val="single" w:color="auto" w:sz="2" w:space="0"/>
            </w:tcBorders>
            <w:vAlign w:val="center"/>
          </w:tcPr>
          <w:p w14:paraId="7A215F7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D5767FC">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4D3D2B27">
            <w:pPr>
              <w:jc w:val="center"/>
              <w:rPr>
                <w:sz w:val="16"/>
                <w:szCs w:val="16"/>
                <w:lang w:val="en-US"/>
              </w:rPr>
            </w:pPr>
            <w:r>
              <w:rPr>
                <w:sz w:val="16"/>
                <w:szCs w:val="16"/>
                <w:lang w:val="en-US"/>
              </w:rPr>
              <w:t>32,12</w:t>
            </w:r>
          </w:p>
        </w:tc>
      </w:tr>
      <w:tr w14:paraId="5B5BC1E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7106BF">
            <w:pPr>
              <w:jc w:val="center"/>
              <w:rPr>
                <w:sz w:val="16"/>
                <w:szCs w:val="16"/>
                <w:lang w:val="en-US"/>
              </w:rPr>
            </w:pPr>
          </w:p>
        </w:tc>
        <w:tc>
          <w:tcPr>
            <w:tcW w:w="1418" w:type="dxa"/>
            <w:gridSpan w:val="4"/>
            <w:tcBorders>
              <w:top w:val="nil"/>
              <w:bottom w:val="single" w:color="auto" w:sz="2" w:space="0"/>
            </w:tcBorders>
            <w:vAlign w:val="center"/>
          </w:tcPr>
          <w:p w14:paraId="7D1C8581">
            <w:pPr>
              <w:jc w:val="center"/>
              <w:rPr>
                <w:sz w:val="16"/>
                <w:szCs w:val="16"/>
                <w:lang w:val="en-US"/>
              </w:rPr>
            </w:pPr>
            <w:r>
              <w:rPr>
                <w:sz w:val="16"/>
                <w:szCs w:val="16"/>
                <w:lang w:val="en-US"/>
              </w:rPr>
              <w:t>3410520006752</w:t>
            </w:r>
          </w:p>
        </w:tc>
        <w:tc>
          <w:tcPr>
            <w:tcW w:w="4366" w:type="dxa"/>
            <w:gridSpan w:val="4"/>
            <w:tcBorders>
              <w:top w:val="nil"/>
              <w:bottom w:val="single" w:color="auto" w:sz="2" w:space="0"/>
            </w:tcBorders>
            <w:vAlign w:val="center"/>
          </w:tcPr>
          <w:p w14:paraId="4A3AA7F0">
            <w:pPr>
              <w:rPr>
                <w:sz w:val="16"/>
                <w:szCs w:val="16"/>
                <w:lang w:val="en-US"/>
              </w:rPr>
            </w:pPr>
            <w:r>
              <w:rPr>
                <w:sz w:val="16"/>
                <w:szCs w:val="16"/>
                <w:lang w:val="en-US"/>
              </w:rPr>
              <w:t>Automacara 6 - 10 tf</w:t>
            </w:r>
          </w:p>
        </w:tc>
        <w:tc>
          <w:tcPr>
            <w:tcW w:w="1021" w:type="dxa"/>
            <w:gridSpan w:val="3"/>
            <w:tcBorders>
              <w:top w:val="nil"/>
              <w:bottom w:val="single" w:color="auto" w:sz="2" w:space="0"/>
            </w:tcBorders>
            <w:vAlign w:val="center"/>
          </w:tcPr>
          <w:p w14:paraId="4749889D">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B0AD47C">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19869701">
            <w:pPr>
              <w:jc w:val="center"/>
              <w:rPr>
                <w:sz w:val="16"/>
                <w:szCs w:val="16"/>
                <w:lang w:val="en-US"/>
              </w:rPr>
            </w:pPr>
            <w:r>
              <w:rPr>
                <w:sz w:val="16"/>
                <w:szCs w:val="16"/>
                <w:lang w:val="en-US"/>
              </w:rPr>
              <w:t>5,35</w:t>
            </w:r>
          </w:p>
        </w:tc>
      </w:tr>
      <w:tr w14:paraId="63E0808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A299746">
            <w:pPr>
              <w:jc w:val="center"/>
              <w:rPr>
                <w:b/>
                <w:bCs/>
                <w:sz w:val="22"/>
                <w:szCs w:val="22"/>
                <w:lang w:val="en-US"/>
              </w:rPr>
            </w:pPr>
            <w:r>
              <w:rPr>
                <w:b/>
                <w:bCs/>
                <w:sz w:val="22"/>
                <w:szCs w:val="22"/>
                <w:lang w:val="en-US"/>
              </w:rPr>
              <w:t>5</w:t>
            </w:r>
          </w:p>
        </w:tc>
        <w:tc>
          <w:tcPr>
            <w:tcW w:w="1402" w:type="dxa"/>
            <w:gridSpan w:val="3"/>
            <w:tcBorders>
              <w:top w:val="single" w:color="auto" w:sz="4" w:space="0"/>
              <w:bottom w:val="single" w:color="auto" w:sz="4" w:space="0"/>
            </w:tcBorders>
            <w:vAlign w:val="center"/>
          </w:tcPr>
          <w:p w14:paraId="589D3DA8">
            <w:pPr>
              <w:jc w:val="center"/>
              <w:rPr>
                <w:b/>
                <w:bCs/>
                <w:sz w:val="22"/>
                <w:szCs w:val="22"/>
                <w:lang w:val="en-US"/>
              </w:rPr>
            </w:pPr>
            <w:r>
              <w:rPr>
                <w:b/>
                <w:bCs/>
                <w:sz w:val="22"/>
                <w:szCs w:val="22"/>
                <w:lang w:val="en-US"/>
              </w:rPr>
              <w:t>CA04F</w:t>
            </w:r>
          </w:p>
        </w:tc>
        <w:tc>
          <w:tcPr>
            <w:tcW w:w="4366" w:type="dxa"/>
            <w:gridSpan w:val="5"/>
            <w:tcBorders>
              <w:top w:val="single" w:color="auto" w:sz="4" w:space="0"/>
              <w:bottom w:val="single" w:color="auto" w:sz="4" w:space="0"/>
            </w:tcBorders>
          </w:tcPr>
          <w:p w14:paraId="23533F15">
            <w:pPr>
              <w:rPr>
                <w:b/>
                <w:bCs/>
                <w:sz w:val="2"/>
                <w:szCs w:val="2"/>
                <w:lang w:val="en-US"/>
              </w:rPr>
            </w:pPr>
            <w:r>
              <w:rPr>
                <w:b/>
                <w:bCs/>
                <w:sz w:val="22"/>
                <w:szCs w:val="22"/>
                <w:lang w:val="en-US"/>
              </w:rPr>
              <w:t>Beton turnat in placi, grinzi, stilpi, preparat cu centrala de betoane sau beton marfa conf. art. CA01 si turnarea cu mijloace clasice (C16/20)</w:t>
            </w:r>
          </w:p>
          <w:p w14:paraId="4BA7D56E">
            <w:pPr>
              <w:rPr>
                <w:sz w:val="2"/>
                <w:szCs w:val="2"/>
                <w:lang w:val="en-US"/>
              </w:rPr>
            </w:pPr>
          </w:p>
        </w:tc>
        <w:tc>
          <w:tcPr>
            <w:tcW w:w="1011" w:type="dxa"/>
            <w:gridSpan w:val="3"/>
            <w:tcBorders>
              <w:top w:val="single" w:color="auto" w:sz="4" w:space="0"/>
              <w:bottom w:val="single" w:color="auto" w:sz="4" w:space="0"/>
            </w:tcBorders>
            <w:vAlign w:val="center"/>
          </w:tcPr>
          <w:p w14:paraId="00B3BDC6">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0A83FC1F">
            <w:pPr>
              <w:jc w:val="center"/>
              <w:rPr>
                <w:sz w:val="22"/>
                <w:szCs w:val="22"/>
                <w:lang w:val="en-US"/>
              </w:rPr>
            </w:pPr>
          </w:p>
        </w:tc>
        <w:tc>
          <w:tcPr>
            <w:tcW w:w="1542" w:type="dxa"/>
            <w:gridSpan w:val="2"/>
            <w:tcBorders>
              <w:top w:val="single" w:color="auto" w:sz="4" w:space="0"/>
              <w:bottom w:val="single" w:color="auto" w:sz="4" w:space="0"/>
            </w:tcBorders>
            <w:vAlign w:val="center"/>
          </w:tcPr>
          <w:p w14:paraId="046BE4AB">
            <w:pPr>
              <w:jc w:val="center"/>
              <w:rPr>
                <w:b/>
                <w:bCs/>
                <w:sz w:val="22"/>
                <w:szCs w:val="22"/>
                <w:lang w:val="en-US"/>
              </w:rPr>
            </w:pPr>
            <w:r>
              <w:rPr>
                <w:b/>
                <w:bCs/>
                <w:sz w:val="22"/>
                <w:szCs w:val="22"/>
                <w:lang w:val="en-US"/>
              </w:rPr>
              <w:t>45,60</w:t>
            </w:r>
          </w:p>
          <w:p w14:paraId="3A3023F7">
            <w:pPr>
              <w:jc w:val="center"/>
              <w:rPr>
                <w:sz w:val="2"/>
                <w:szCs w:val="2"/>
                <w:lang w:val="en-US"/>
              </w:rPr>
            </w:pPr>
          </w:p>
        </w:tc>
      </w:tr>
      <w:tr w14:paraId="17C9DA6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AF8945">
            <w:pPr>
              <w:jc w:val="center"/>
              <w:rPr>
                <w:sz w:val="16"/>
                <w:szCs w:val="16"/>
                <w:lang w:val="en-US"/>
              </w:rPr>
            </w:pPr>
          </w:p>
        </w:tc>
        <w:tc>
          <w:tcPr>
            <w:tcW w:w="1418" w:type="dxa"/>
            <w:gridSpan w:val="4"/>
            <w:tcBorders>
              <w:top w:val="nil"/>
              <w:bottom w:val="single" w:color="auto" w:sz="2" w:space="0"/>
            </w:tcBorders>
            <w:vAlign w:val="center"/>
          </w:tcPr>
          <w:p w14:paraId="0731E7D3">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20972F45">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62FD249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4716303">
            <w:pPr>
              <w:jc w:val="center"/>
              <w:rPr>
                <w:sz w:val="16"/>
                <w:szCs w:val="16"/>
                <w:lang w:val="en-US"/>
              </w:rPr>
            </w:pPr>
            <w:r>
              <w:rPr>
                <w:rFonts w:ascii="Times New Roman CYR" w:hAnsi="Times New Roman CYR" w:cs="Times New Roman CYR"/>
                <w:sz w:val="16"/>
                <w:szCs w:val="16"/>
                <w:lang w:val="en-US"/>
              </w:rPr>
              <w:t>4,85</w:t>
            </w:r>
          </w:p>
        </w:tc>
        <w:tc>
          <w:tcPr>
            <w:tcW w:w="1559" w:type="dxa"/>
            <w:gridSpan w:val="2"/>
            <w:tcBorders>
              <w:top w:val="nil"/>
              <w:bottom w:val="single" w:color="auto" w:sz="2" w:space="0"/>
            </w:tcBorders>
            <w:vAlign w:val="center"/>
          </w:tcPr>
          <w:p w14:paraId="2CF03FBC">
            <w:pPr>
              <w:jc w:val="center"/>
              <w:rPr>
                <w:sz w:val="16"/>
                <w:szCs w:val="16"/>
                <w:lang w:val="en-US"/>
              </w:rPr>
            </w:pPr>
            <w:r>
              <w:rPr>
                <w:sz w:val="16"/>
                <w:szCs w:val="16"/>
                <w:lang w:val="en-US"/>
              </w:rPr>
              <w:t>221,16</w:t>
            </w:r>
          </w:p>
        </w:tc>
      </w:tr>
      <w:tr w14:paraId="05E208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CB6EDD">
            <w:pPr>
              <w:jc w:val="center"/>
              <w:rPr>
                <w:sz w:val="16"/>
                <w:szCs w:val="16"/>
                <w:lang w:val="en-US"/>
              </w:rPr>
            </w:pPr>
          </w:p>
        </w:tc>
        <w:tc>
          <w:tcPr>
            <w:tcW w:w="1418" w:type="dxa"/>
            <w:gridSpan w:val="4"/>
            <w:tcBorders>
              <w:top w:val="nil"/>
              <w:bottom w:val="single" w:color="auto" w:sz="2" w:space="0"/>
            </w:tcBorders>
            <w:vAlign w:val="center"/>
          </w:tcPr>
          <w:p w14:paraId="5868F3E4">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4D616957">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D12FD9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C9701D6">
            <w:pPr>
              <w:jc w:val="center"/>
              <w:rPr>
                <w:sz w:val="16"/>
                <w:szCs w:val="16"/>
                <w:lang w:val="en-US"/>
              </w:rPr>
            </w:pPr>
            <w:r>
              <w:rPr>
                <w:rFonts w:ascii="Times New Roman CYR" w:hAnsi="Times New Roman CYR" w:cs="Times New Roman CYR"/>
                <w:sz w:val="16"/>
                <w:szCs w:val="16"/>
                <w:lang w:val="en-US"/>
              </w:rPr>
              <w:t>0,45</w:t>
            </w:r>
          </w:p>
        </w:tc>
        <w:tc>
          <w:tcPr>
            <w:tcW w:w="1559" w:type="dxa"/>
            <w:gridSpan w:val="2"/>
            <w:tcBorders>
              <w:top w:val="nil"/>
              <w:bottom w:val="single" w:color="auto" w:sz="2" w:space="0"/>
            </w:tcBorders>
            <w:vAlign w:val="center"/>
          </w:tcPr>
          <w:p w14:paraId="582E5E3C">
            <w:pPr>
              <w:jc w:val="center"/>
              <w:rPr>
                <w:sz w:val="16"/>
                <w:szCs w:val="16"/>
                <w:lang w:val="en-US"/>
              </w:rPr>
            </w:pPr>
            <w:r>
              <w:rPr>
                <w:sz w:val="16"/>
                <w:szCs w:val="16"/>
                <w:lang w:val="en-US"/>
              </w:rPr>
              <w:t>20,52</w:t>
            </w:r>
          </w:p>
        </w:tc>
      </w:tr>
      <w:tr w14:paraId="38108DB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B6A1543">
            <w:pPr>
              <w:jc w:val="center"/>
              <w:rPr>
                <w:sz w:val="16"/>
                <w:szCs w:val="16"/>
                <w:lang w:val="en-US"/>
              </w:rPr>
            </w:pPr>
          </w:p>
        </w:tc>
        <w:tc>
          <w:tcPr>
            <w:tcW w:w="1418" w:type="dxa"/>
            <w:gridSpan w:val="4"/>
            <w:tcBorders>
              <w:top w:val="nil"/>
              <w:bottom w:val="single" w:color="auto" w:sz="2" w:space="0"/>
            </w:tcBorders>
            <w:vAlign w:val="center"/>
          </w:tcPr>
          <w:p w14:paraId="3FBE991C">
            <w:pPr>
              <w:jc w:val="center"/>
              <w:rPr>
                <w:sz w:val="16"/>
                <w:szCs w:val="16"/>
                <w:lang w:val="en-US"/>
              </w:rPr>
            </w:pPr>
            <w:r>
              <w:rPr>
                <w:sz w:val="16"/>
                <w:szCs w:val="16"/>
                <w:lang w:val="en-US"/>
              </w:rPr>
              <w:t>2663102100000-1</w:t>
            </w:r>
          </w:p>
        </w:tc>
        <w:tc>
          <w:tcPr>
            <w:tcW w:w="4366" w:type="dxa"/>
            <w:gridSpan w:val="4"/>
            <w:tcBorders>
              <w:top w:val="nil"/>
              <w:bottom w:val="single" w:color="auto" w:sz="2" w:space="0"/>
            </w:tcBorders>
            <w:vAlign w:val="center"/>
          </w:tcPr>
          <w:p w14:paraId="0E04A4FC">
            <w:pPr>
              <w:rPr>
                <w:sz w:val="16"/>
                <w:szCs w:val="16"/>
                <w:lang w:val="en-US"/>
              </w:rPr>
            </w:pPr>
            <w:r>
              <w:rPr>
                <w:sz w:val="16"/>
                <w:szCs w:val="16"/>
                <w:lang w:val="en-US"/>
              </w:rPr>
              <w:t>Beton C16/20</w:t>
            </w:r>
          </w:p>
        </w:tc>
        <w:tc>
          <w:tcPr>
            <w:tcW w:w="1021" w:type="dxa"/>
            <w:gridSpan w:val="3"/>
            <w:tcBorders>
              <w:top w:val="nil"/>
              <w:bottom w:val="single" w:color="auto" w:sz="2" w:space="0"/>
            </w:tcBorders>
            <w:vAlign w:val="center"/>
          </w:tcPr>
          <w:p w14:paraId="633A1AE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7271B6F">
            <w:pPr>
              <w:jc w:val="center"/>
              <w:rPr>
                <w:sz w:val="16"/>
                <w:szCs w:val="16"/>
                <w:lang w:val="en-US"/>
              </w:rPr>
            </w:pPr>
            <w:r>
              <w:rPr>
                <w:rFonts w:ascii="Times New Roman CYR" w:hAnsi="Times New Roman CYR" w:cs="Times New Roman CYR"/>
                <w:sz w:val="16"/>
                <w:szCs w:val="16"/>
                <w:lang w:val="en-US"/>
              </w:rPr>
              <w:t>1,025</w:t>
            </w:r>
          </w:p>
        </w:tc>
        <w:tc>
          <w:tcPr>
            <w:tcW w:w="1559" w:type="dxa"/>
            <w:gridSpan w:val="2"/>
            <w:tcBorders>
              <w:top w:val="nil"/>
              <w:bottom w:val="single" w:color="auto" w:sz="2" w:space="0"/>
            </w:tcBorders>
            <w:vAlign w:val="center"/>
          </w:tcPr>
          <w:p w14:paraId="42545368">
            <w:pPr>
              <w:jc w:val="center"/>
              <w:rPr>
                <w:sz w:val="16"/>
                <w:szCs w:val="16"/>
                <w:lang w:val="en-US"/>
              </w:rPr>
            </w:pPr>
            <w:r>
              <w:rPr>
                <w:sz w:val="16"/>
                <w:szCs w:val="16"/>
                <w:lang w:val="en-US"/>
              </w:rPr>
              <w:t>48,14</w:t>
            </w:r>
          </w:p>
        </w:tc>
      </w:tr>
      <w:tr w14:paraId="5DCCBA1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E1912D2">
            <w:pPr>
              <w:jc w:val="center"/>
              <w:rPr>
                <w:sz w:val="16"/>
                <w:szCs w:val="16"/>
                <w:lang w:val="en-US"/>
              </w:rPr>
            </w:pPr>
          </w:p>
        </w:tc>
        <w:tc>
          <w:tcPr>
            <w:tcW w:w="1418" w:type="dxa"/>
            <w:gridSpan w:val="4"/>
            <w:tcBorders>
              <w:top w:val="nil"/>
              <w:bottom w:val="single" w:color="auto" w:sz="2" w:space="0"/>
            </w:tcBorders>
            <w:vAlign w:val="center"/>
          </w:tcPr>
          <w:p w14:paraId="52F3F9B9">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74C01CB9">
            <w:pPr>
              <w:rPr>
                <w:sz w:val="16"/>
                <w:szCs w:val="16"/>
                <w:lang w:val="en-US"/>
              </w:rPr>
            </w:pPr>
            <w:r>
              <w:rPr>
                <w:sz w:val="16"/>
                <w:szCs w:val="16"/>
                <w:lang w:val="en-US"/>
              </w:rPr>
              <w:t xml:space="preserve">Apa pentru mortare si betoane </w:t>
            </w:r>
          </w:p>
        </w:tc>
        <w:tc>
          <w:tcPr>
            <w:tcW w:w="1021" w:type="dxa"/>
            <w:gridSpan w:val="3"/>
            <w:tcBorders>
              <w:top w:val="nil"/>
              <w:bottom w:val="single" w:color="auto" w:sz="2" w:space="0"/>
            </w:tcBorders>
            <w:vAlign w:val="center"/>
          </w:tcPr>
          <w:p w14:paraId="091AE25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769E444">
            <w:pPr>
              <w:jc w:val="center"/>
              <w:rPr>
                <w:sz w:val="16"/>
                <w:szCs w:val="16"/>
                <w:lang w:val="en-US"/>
              </w:rPr>
            </w:pPr>
            <w:r>
              <w:rPr>
                <w:rFonts w:ascii="Times New Roman CYR" w:hAnsi="Times New Roman CYR" w:cs="Times New Roman CYR"/>
                <w:sz w:val="16"/>
                <w:szCs w:val="16"/>
                <w:lang w:val="en-US"/>
              </w:rPr>
              <w:t>0,15</w:t>
            </w:r>
          </w:p>
        </w:tc>
        <w:tc>
          <w:tcPr>
            <w:tcW w:w="1559" w:type="dxa"/>
            <w:gridSpan w:val="2"/>
            <w:tcBorders>
              <w:top w:val="nil"/>
              <w:bottom w:val="single" w:color="auto" w:sz="2" w:space="0"/>
            </w:tcBorders>
            <w:vAlign w:val="center"/>
          </w:tcPr>
          <w:p w14:paraId="6466FB8A">
            <w:pPr>
              <w:jc w:val="center"/>
              <w:rPr>
                <w:sz w:val="16"/>
                <w:szCs w:val="16"/>
                <w:lang w:val="en-US"/>
              </w:rPr>
            </w:pPr>
            <w:r>
              <w:rPr>
                <w:sz w:val="16"/>
                <w:szCs w:val="16"/>
                <w:lang w:val="en-US"/>
              </w:rPr>
              <w:t>7,05</w:t>
            </w:r>
          </w:p>
        </w:tc>
      </w:tr>
      <w:tr w14:paraId="664465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0CFAB3">
            <w:pPr>
              <w:jc w:val="center"/>
              <w:rPr>
                <w:sz w:val="16"/>
                <w:szCs w:val="16"/>
                <w:lang w:val="en-US"/>
              </w:rPr>
            </w:pPr>
          </w:p>
        </w:tc>
        <w:tc>
          <w:tcPr>
            <w:tcW w:w="1418" w:type="dxa"/>
            <w:gridSpan w:val="4"/>
            <w:tcBorders>
              <w:top w:val="nil"/>
              <w:bottom w:val="single" w:color="auto" w:sz="2" w:space="0"/>
            </w:tcBorders>
            <w:vAlign w:val="center"/>
          </w:tcPr>
          <w:p w14:paraId="16FA6ACA">
            <w:pPr>
              <w:jc w:val="center"/>
              <w:rPr>
                <w:sz w:val="16"/>
                <w:szCs w:val="16"/>
                <w:lang w:val="en-US"/>
              </w:rPr>
            </w:pPr>
            <w:r>
              <w:rPr>
                <w:sz w:val="16"/>
                <w:szCs w:val="16"/>
                <w:lang w:val="en-US"/>
              </w:rPr>
              <w:t>2952270003100</w:t>
            </w:r>
          </w:p>
        </w:tc>
        <w:tc>
          <w:tcPr>
            <w:tcW w:w="4366" w:type="dxa"/>
            <w:gridSpan w:val="4"/>
            <w:tcBorders>
              <w:top w:val="nil"/>
              <w:bottom w:val="single" w:color="auto" w:sz="2" w:space="0"/>
            </w:tcBorders>
            <w:vAlign w:val="center"/>
          </w:tcPr>
          <w:p w14:paraId="1FDF7EFB">
            <w:pPr>
              <w:rPr>
                <w:sz w:val="16"/>
                <w:szCs w:val="16"/>
                <w:lang w:val="en-US"/>
              </w:rPr>
            </w:pPr>
            <w:r>
              <w:rPr>
                <w:sz w:val="16"/>
                <w:szCs w:val="16"/>
                <w:lang w:val="en-US"/>
              </w:rPr>
              <w:t>Vibrator de adincime</w:t>
            </w:r>
          </w:p>
        </w:tc>
        <w:tc>
          <w:tcPr>
            <w:tcW w:w="1021" w:type="dxa"/>
            <w:gridSpan w:val="3"/>
            <w:tcBorders>
              <w:top w:val="nil"/>
              <w:bottom w:val="single" w:color="auto" w:sz="2" w:space="0"/>
            </w:tcBorders>
            <w:vAlign w:val="center"/>
          </w:tcPr>
          <w:p w14:paraId="5C17347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1452F99">
            <w:pPr>
              <w:jc w:val="center"/>
              <w:rPr>
                <w:sz w:val="16"/>
                <w:szCs w:val="16"/>
                <w:lang w:val="en-US"/>
              </w:rPr>
            </w:pPr>
            <w:r>
              <w:rPr>
                <w:rFonts w:ascii="Times New Roman CYR" w:hAnsi="Times New Roman CYR" w:cs="Times New Roman CYR"/>
                <w:sz w:val="16"/>
                <w:szCs w:val="16"/>
                <w:lang w:val="en-US"/>
              </w:rPr>
              <w:t>0,60</w:t>
            </w:r>
          </w:p>
        </w:tc>
        <w:tc>
          <w:tcPr>
            <w:tcW w:w="1559" w:type="dxa"/>
            <w:gridSpan w:val="2"/>
            <w:tcBorders>
              <w:top w:val="nil"/>
              <w:bottom w:val="single" w:color="auto" w:sz="2" w:space="0"/>
              <w:right w:val="single" w:color="auto" w:sz="4" w:space="0"/>
            </w:tcBorders>
            <w:vAlign w:val="center"/>
          </w:tcPr>
          <w:p w14:paraId="563FBD0C">
            <w:pPr>
              <w:jc w:val="center"/>
              <w:rPr>
                <w:sz w:val="16"/>
                <w:szCs w:val="16"/>
                <w:lang w:val="en-US"/>
              </w:rPr>
            </w:pPr>
            <w:r>
              <w:rPr>
                <w:sz w:val="16"/>
                <w:szCs w:val="16"/>
                <w:lang w:val="en-US"/>
              </w:rPr>
              <w:t>27,36</w:t>
            </w:r>
          </w:p>
        </w:tc>
      </w:tr>
      <w:tr w14:paraId="5131393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8FAADFE">
            <w:pPr>
              <w:jc w:val="center"/>
              <w:rPr>
                <w:sz w:val="16"/>
                <w:szCs w:val="16"/>
                <w:lang w:val="en-US"/>
              </w:rPr>
            </w:pPr>
          </w:p>
        </w:tc>
        <w:tc>
          <w:tcPr>
            <w:tcW w:w="1418" w:type="dxa"/>
            <w:gridSpan w:val="4"/>
            <w:tcBorders>
              <w:top w:val="nil"/>
              <w:bottom w:val="single" w:color="auto" w:sz="2" w:space="0"/>
            </w:tcBorders>
            <w:vAlign w:val="center"/>
          </w:tcPr>
          <w:p w14:paraId="73F1DC6F">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20A2957F">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184DF6B1">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1FD97B5">
            <w:pPr>
              <w:jc w:val="center"/>
              <w:rPr>
                <w:sz w:val="16"/>
                <w:szCs w:val="16"/>
                <w:lang w:val="en-US"/>
              </w:rPr>
            </w:pPr>
            <w:r>
              <w:rPr>
                <w:rFonts w:ascii="Times New Roman CYR" w:hAnsi="Times New Roman CYR" w:cs="Times New Roman CYR"/>
                <w:sz w:val="16"/>
                <w:szCs w:val="16"/>
                <w:lang w:val="en-US"/>
              </w:rPr>
              <w:t>0,28</w:t>
            </w:r>
          </w:p>
        </w:tc>
        <w:tc>
          <w:tcPr>
            <w:tcW w:w="1559" w:type="dxa"/>
            <w:gridSpan w:val="2"/>
            <w:tcBorders>
              <w:top w:val="nil"/>
              <w:bottom w:val="single" w:color="auto" w:sz="2" w:space="0"/>
              <w:right w:val="single" w:color="auto" w:sz="4" w:space="0"/>
            </w:tcBorders>
            <w:vAlign w:val="center"/>
          </w:tcPr>
          <w:p w14:paraId="78B19F17">
            <w:pPr>
              <w:jc w:val="center"/>
              <w:rPr>
                <w:sz w:val="16"/>
                <w:szCs w:val="16"/>
                <w:lang w:val="en-US"/>
              </w:rPr>
            </w:pPr>
            <w:r>
              <w:rPr>
                <w:sz w:val="16"/>
                <w:szCs w:val="16"/>
                <w:lang w:val="en-US"/>
              </w:rPr>
              <w:t>12,77</w:t>
            </w:r>
          </w:p>
        </w:tc>
      </w:tr>
      <w:tr w14:paraId="072E008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86D715C">
            <w:pPr>
              <w:jc w:val="center"/>
              <w:rPr>
                <w:b/>
                <w:bCs/>
                <w:sz w:val="22"/>
                <w:szCs w:val="22"/>
                <w:lang w:val="en-US"/>
              </w:rPr>
            </w:pPr>
            <w:r>
              <w:rPr>
                <w:b/>
                <w:bCs/>
                <w:sz w:val="22"/>
                <w:szCs w:val="22"/>
                <w:lang w:val="en-US"/>
              </w:rPr>
              <w:t>6</w:t>
            </w:r>
          </w:p>
        </w:tc>
        <w:tc>
          <w:tcPr>
            <w:tcW w:w="1402" w:type="dxa"/>
            <w:gridSpan w:val="3"/>
            <w:tcBorders>
              <w:top w:val="single" w:color="auto" w:sz="4" w:space="0"/>
              <w:bottom w:val="single" w:color="auto" w:sz="4" w:space="0"/>
            </w:tcBorders>
            <w:vAlign w:val="center"/>
          </w:tcPr>
          <w:p w14:paraId="49A2C9F6">
            <w:pPr>
              <w:jc w:val="center"/>
              <w:rPr>
                <w:b/>
                <w:bCs/>
                <w:sz w:val="22"/>
                <w:szCs w:val="22"/>
                <w:lang w:val="en-US"/>
              </w:rPr>
            </w:pPr>
            <w:r>
              <w:rPr>
                <w:b/>
                <w:bCs/>
                <w:sz w:val="22"/>
                <w:szCs w:val="22"/>
                <w:lang w:val="en-US"/>
              </w:rPr>
              <w:t>CF15A</w:t>
            </w:r>
          </w:p>
        </w:tc>
        <w:tc>
          <w:tcPr>
            <w:tcW w:w="4366" w:type="dxa"/>
            <w:gridSpan w:val="5"/>
            <w:tcBorders>
              <w:top w:val="single" w:color="auto" w:sz="4" w:space="0"/>
              <w:bottom w:val="single" w:color="auto" w:sz="4" w:space="0"/>
            </w:tcBorders>
          </w:tcPr>
          <w:p w14:paraId="052ABFA8">
            <w:pPr>
              <w:rPr>
                <w:b/>
                <w:bCs/>
                <w:sz w:val="2"/>
                <w:szCs w:val="2"/>
                <w:lang w:val="en-US"/>
              </w:rPr>
            </w:pPr>
            <w:r>
              <w:rPr>
                <w:b/>
                <w:bCs/>
                <w:sz w:val="22"/>
                <w:szCs w:val="22"/>
                <w:lang w:val="en-US"/>
              </w:rPr>
              <w:t>Tencuieli interioare si exterioare sclivisite, executate manual, cu mortar de ciment M 100-T de 2 cm grosime medie, la pereti din beton sau caramida, cu suprafete plane</w:t>
            </w:r>
          </w:p>
          <w:p w14:paraId="540748FA">
            <w:pPr>
              <w:rPr>
                <w:sz w:val="2"/>
                <w:szCs w:val="2"/>
                <w:lang w:val="en-US"/>
              </w:rPr>
            </w:pPr>
          </w:p>
        </w:tc>
        <w:tc>
          <w:tcPr>
            <w:tcW w:w="1011" w:type="dxa"/>
            <w:gridSpan w:val="3"/>
            <w:tcBorders>
              <w:top w:val="single" w:color="auto" w:sz="4" w:space="0"/>
              <w:bottom w:val="single" w:color="auto" w:sz="4" w:space="0"/>
            </w:tcBorders>
            <w:vAlign w:val="center"/>
          </w:tcPr>
          <w:p w14:paraId="36877A75">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671B9F7">
            <w:pPr>
              <w:jc w:val="center"/>
              <w:rPr>
                <w:sz w:val="22"/>
                <w:szCs w:val="22"/>
                <w:lang w:val="en-US"/>
              </w:rPr>
            </w:pPr>
          </w:p>
        </w:tc>
        <w:tc>
          <w:tcPr>
            <w:tcW w:w="1542" w:type="dxa"/>
            <w:gridSpan w:val="2"/>
            <w:tcBorders>
              <w:top w:val="single" w:color="auto" w:sz="4" w:space="0"/>
              <w:bottom w:val="single" w:color="auto" w:sz="4" w:space="0"/>
            </w:tcBorders>
            <w:vAlign w:val="center"/>
          </w:tcPr>
          <w:p w14:paraId="53F7FBF1">
            <w:pPr>
              <w:jc w:val="center"/>
              <w:rPr>
                <w:b/>
                <w:bCs/>
                <w:sz w:val="22"/>
                <w:szCs w:val="22"/>
                <w:lang w:val="en-US"/>
              </w:rPr>
            </w:pPr>
            <w:r>
              <w:rPr>
                <w:b/>
                <w:bCs/>
                <w:sz w:val="22"/>
                <w:szCs w:val="22"/>
                <w:lang w:val="en-US"/>
              </w:rPr>
              <w:t>268,60</w:t>
            </w:r>
          </w:p>
          <w:p w14:paraId="6B8923C4">
            <w:pPr>
              <w:jc w:val="center"/>
              <w:rPr>
                <w:sz w:val="2"/>
                <w:szCs w:val="2"/>
                <w:lang w:val="en-US"/>
              </w:rPr>
            </w:pPr>
          </w:p>
        </w:tc>
      </w:tr>
      <w:tr w14:paraId="546858A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AD70B4B">
            <w:pPr>
              <w:jc w:val="center"/>
              <w:rPr>
                <w:sz w:val="16"/>
                <w:szCs w:val="16"/>
                <w:lang w:val="en-US"/>
              </w:rPr>
            </w:pPr>
          </w:p>
        </w:tc>
        <w:tc>
          <w:tcPr>
            <w:tcW w:w="1418" w:type="dxa"/>
            <w:gridSpan w:val="4"/>
            <w:tcBorders>
              <w:top w:val="nil"/>
              <w:bottom w:val="single" w:color="auto" w:sz="2" w:space="0"/>
            </w:tcBorders>
            <w:vAlign w:val="center"/>
          </w:tcPr>
          <w:p w14:paraId="76D90453">
            <w:pPr>
              <w:jc w:val="center"/>
              <w:rPr>
                <w:sz w:val="16"/>
                <w:szCs w:val="16"/>
                <w:lang w:val="en-US"/>
              </w:rPr>
            </w:pPr>
            <w:r>
              <w:rPr>
                <w:sz w:val="16"/>
                <w:szCs w:val="16"/>
                <w:lang w:val="en-US"/>
              </w:rPr>
              <w:t>7122050013400</w:t>
            </w:r>
          </w:p>
        </w:tc>
        <w:tc>
          <w:tcPr>
            <w:tcW w:w="4366" w:type="dxa"/>
            <w:gridSpan w:val="4"/>
            <w:tcBorders>
              <w:top w:val="nil"/>
              <w:bottom w:val="single" w:color="auto" w:sz="2" w:space="0"/>
            </w:tcBorders>
            <w:vAlign w:val="center"/>
          </w:tcPr>
          <w:p w14:paraId="7E87DA50">
            <w:pPr>
              <w:rPr>
                <w:sz w:val="16"/>
                <w:szCs w:val="16"/>
                <w:lang w:val="en-US"/>
              </w:rPr>
            </w:pPr>
            <w:r>
              <w:rPr>
                <w:sz w:val="16"/>
                <w:szCs w:val="16"/>
                <w:lang w:val="en-US"/>
              </w:rPr>
              <w:t>Zidar</w:t>
            </w:r>
          </w:p>
        </w:tc>
        <w:tc>
          <w:tcPr>
            <w:tcW w:w="1021" w:type="dxa"/>
            <w:gridSpan w:val="3"/>
            <w:tcBorders>
              <w:top w:val="nil"/>
              <w:bottom w:val="single" w:color="auto" w:sz="2" w:space="0"/>
            </w:tcBorders>
            <w:vAlign w:val="center"/>
          </w:tcPr>
          <w:p w14:paraId="3CCF1A2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02A79EB">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289417F8">
            <w:pPr>
              <w:jc w:val="center"/>
              <w:rPr>
                <w:sz w:val="16"/>
                <w:szCs w:val="16"/>
                <w:lang w:val="en-US"/>
              </w:rPr>
            </w:pPr>
            <w:r>
              <w:rPr>
                <w:sz w:val="16"/>
                <w:szCs w:val="16"/>
                <w:lang w:val="en-US"/>
              </w:rPr>
              <w:t>376,04</w:t>
            </w:r>
          </w:p>
        </w:tc>
      </w:tr>
      <w:tr w14:paraId="1926FA7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1D535C">
            <w:pPr>
              <w:jc w:val="center"/>
              <w:rPr>
                <w:sz w:val="16"/>
                <w:szCs w:val="16"/>
                <w:lang w:val="en-US"/>
              </w:rPr>
            </w:pPr>
          </w:p>
        </w:tc>
        <w:tc>
          <w:tcPr>
            <w:tcW w:w="1418" w:type="dxa"/>
            <w:gridSpan w:val="4"/>
            <w:tcBorders>
              <w:top w:val="nil"/>
              <w:bottom w:val="single" w:color="auto" w:sz="2" w:space="0"/>
            </w:tcBorders>
            <w:vAlign w:val="center"/>
          </w:tcPr>
          <w:p w14:paraId="7A13CAB5">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4547D3C">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8554DD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B976821">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1A82709D">
            <w:pPr>
              <w:jc w:val="center"/>
              <w:rPr>
                <w:sz w:val="16"/>
                <w:szCs w:val="16"/>
                <w:lang w:val="en-US"/>
              </w:rPr>
            </w:pPr>
            <w:r>
              <w:rPr>
                <w:sz w:val="16"/>
                <w:szCs w:val="16"/>
                <w:lang w:val="en-US"/>
              </w:rPr>
              <w:t>80,58</w:t>
            </w:r>
          </w:p>
        </w:tc>
      </w:tr>
      <w:tr w14:paraId="1D0AB7C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763B9B8">
            <w:pPr>
              <w:jc w:val="center"/>
              <w:rPr>
                <w:sz w:val="16"/>
                <w:szCs w:val="16"/>
                <w:lang w:val="en-US"/>
              </w:rPr>
            </w:pPr>
          </w:p>
        </w:tc>
        <w:tc>
          <w:tcPr>
            <w:tcW w:w="1418" w:type="dxa"/>
            <w:gridSpan w:val="4"/>
            <w:tcBorders>
              <w:top w:val="nil"/>
              <w:bottom w:val="single" w:color="auto" w:sz="2" w:space="0"/>
            </w:tcBorders>
            <w:vAlign w:val="center"/>
          </w:tcPr>
          <w:p w14:paraId="17D87F71">
            <w:pPr>
              <w:jc w:val="center"/>
              <w:rPr>
                <w:sz w:val="16"/>
                <w:szCs w:val="16"/>
                <w:lang w:val="en-US"/>
              </w:rPr>
            </w:pPr>
            <w:r>
              <w:rPr>
                <w:sz w:val="16"/>
                <w:szCs w:val="16"/>
                <w:lang w:val="en-US"/>
              </w:rPr>
              <w:t>2651122100402</w:t>
            </w:r>
          </w:p>
        </w:tc>
        <w:tc>
          <w:tcPr>
            <w:tcW w:w="4366" w:type="dxa"/>
            <w:gridSpan w:val="4"/>
            <w:tcBorders>
              <w:top w:val="nil"/>
              <w:bottom w:val="single" w:color="auto" w:sz="2" w:space="0"/>
            </w:tcBorders>
            <w:vAlign w:val="center"/>
          </w:tcPr>
          <w:p w14:paraId="679DE359">
            <w:pPr>
              <w:rPr>
                <w:sz w:val="16"/>
                <w:szCs w:val="16"/>
                <w:lang w:val="en-US"/>
              </w:rPr>
            </w:pPr>
            <w:r>
              <w:rPr>
                <w:sz w:val="16"/>
                <w:szCs w:val="16"/>
                <w:lang w:val="en-US"/>
              </w:rPr>
              <w:t>Ciment metalurgic cu adaosuri M 30 saci S1500</w:t>
            </w:r>
          </w:p>
        </w:tc>
        <w:tc>
          <w:tcPr>
            <w:tcW w:w="1021" w:type="dxa"/>
            <w:gridSpan w:val="3"/>
            <w:tcBorders>
              <w:top w:val="nil"/>
              <w:bottom w:val="single" w:color="auto" w:sz="2" w:space="0"/>
            </w:tcBorders>
            <w:vAlign w:val="center"/>
          </w:tcPr>
          <w:p w14:paraId="2F27AA3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FBAEF5B">
            <w:pPr>
              <w:jc w:val="center"/>
              <w:rPr>
                <w:sz w:val="16"/>
                <w:szCs w:val="16"/>
                <w:lang w:val="en-US"/>
              </w:rPr>
            </w:pPr>
            <w:r>
              <w:rPr>
                <w:rFonts w:ascii="Times New Roman CYR" w:hAnsi="Times New Roman CYR" w:cs="Times New Roman CYR"/>
                <w:sz w:val="16"/>
                <w:szCs w:val="16"/>
                <w:lang w:val="en-US"/>
              </w:rPr>
              <w:t>10,50</w:t>
            </w:r>
          </w:p>
        </w:tc>
        <w:tc>
          <w:tcPr>
            <w:tcW w:w="1559" w:type="dxa"/>
            <w:gridSpan w:val="2"/>
            <w:tcBorders>
              <w:top w:val="nil"/>
              <w:bottom w:val="single" w:color="auto" w:sz="2" w:space="0"/>
            </w:tcBorders>
            <w:vAlign w:val="center"/>
          </w:tcPr>
          <w:p w14:paraId="617D3FF0">
            <w:pPr>
              <w:jc w:val="center"/>
              <w:rPr>
                <w:sz w:val="16"/>
                <w:szCs w:val="16"/>
                <w:lang w:val="en-US"/>
              </w:rPr>
            </w:pPr>
            <w:r>
              <w:rPr>
                <w:sz w:val="16"/>
                <w:szCs w:val="16"/>
                <w:lang w:val="en-US"/>
              </w:rPr>
              <w:t>2 820,30</w:t>
            </w:r>
          </w:p>
        </w:tc>
      </w:tr>
      <w:tr w14:paraId="54EEE12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F38FBC0">
            <w:pPr>
              <w:jc w:val="center"/>
              <w:rPr>
                <w:sz w:val="16"/>
                <w:szCs w:val="16"/>
                <w:lang w:val="en-US"/>
              </w:rPr>
            </w:pPr>
          </w:p>
        </w:tc>
        <w:tc>
          <w:tcPr>
            <w:tcW w:w="1418" w:type="dxa"/>
            <w:gridSpan w:val="4"/>
            <w:tcBorders>
              <w:top w:val="nil"/>
              <w:bottom w:val="single" w:color="auto" w:sz="2" w:space="0"/>
            </w:tcBorders>
            <w:vAlign w:val="center"/>
          </w:tcPr>
          <w:p w14:paraId="081EBFE8">
            <w:pPr>
              <w:jc w:val="center"/>
              <w:rPr>
                <w:sz w:val="16"/>
                <w:szCs w:val="16"/>
                <w:lang w:val="en-US"/>
              </w:rPr>
            </w:pPr>
            <w:r>
              <w:rPr>
                <w:sz w:val="16"/>
                <w:szCs w:val="16"/>
                <w:lang w:val="en-US"/>
              </w:rPr>
              <w:t>1421102200513</w:t>
            </w:r>
          </w:p>
        </w:tc>
        <w:tc>
          <w:tcPr>
            <w:tcW w:w="4366" w:type="dxa"/>
            <w:gridSpan w:val="4"/>
            <w:tcBorders>
              <w:top w:val="nil"/>
              <w:bottom w:val="single" w:color="auto" w:sz="2" w:space="0"/>
            </w:tcBorders>
            <w:vAlign w:val="center"/>
          </w:tcPr>
          <w:p w14:paraId="1EB4E1E1">
            <w:pPr>
              <w:rPr>
                <w:sz w:val="16"/>
                <w:szCs w:val="16"/>
                <w:lang w:val="en-US"/>
              </w:rPr>
            </w:pPr>
            <w:r>
              <w:rPr>
                <w:sz w:val="16"/>
                <w:szCs w:val="16"/>
                <w:lang w:val="en-US"/>
              </w:rPr>
              <w:t>Nisip sortat nespalat de riu si lacuri 0,0-3,0 mm</w:t>
            </w:r>
          </w:p>
        </w:tc>
        <w:tc>
          <w:tcPr>
            <w:tcW w:w="1021" w:type="dxa"/>
            <w:gridSpan w:val="3"/>
            <w:tcBorders>
              <w:top w:val="nil"/>
              <w:bottom w:val="single" w:color="auto" w:sz="2" w:space="0"/>
            </w:tcBorders>
            <w:vAlign w:val="center"/>
          </w:tcPr>
          <w:p w14:paraId="1C4A29DD">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434D4CE">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tcBorders>
            <w:vAlign w:val="center"/>
          </w:tcPr>
          <w:p w14:paraId="59D4D4A7">
            <w:pPr>
              <w:jc w:val="center"/>
              <w:rPr>
                <w:sz w:val="16"/>
                <w:szCs w:val="16"/>
                <w:lang w:val="en-US"/>
              </w:rPr>
            </w:pPr>
            <w:r>
              <w:rPr>
                <w:sz w:val="16"/>
                <w:szCs w:val="16"/>
                <w:lang w:val="en-US"/>
              </w:rPr>
              <w:t>8,06</w:t>
            </w:r>
          </w:p>
        </w:tc>
      </w:tr>
      <w:tr w14:paraId="47DB582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B3FC6B7">
            <w:pPr>
              <w:jc w:val="center"/>
              <w:rPr>
                <w:sz w:val="16"/>
                <w:szCs w:val="16"/>
                <w:lang w:val="en-US"/>
              </w:rPr>
            </w:pPr>
          </w:p>
        </w:tc>
        <w:tc>
          <w:tcPr>
            <w:tcW w:w="1418" w:type="dxa"/>
            <w:gridSpan w:val="4"/>
            <w:tcBorders>
              <w:top w:val="nil"/>
              <w:bottom w:val="single" w:color="auto" w:sz="2" w:space="0"/>
            </w:tcBorders>
            <w:vAlign w:val="center"/>
          </w:tcPr>
          <w:p w14:paraId="08B753DE">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7C192903">
            <w:pPr>
              <w:rPr>
                <w:sz w:val="16"/>
                <w:szCs w:val="16"/>
                <w:lang w:val="en-US"/>
              </w:rPr>
            </w:pPr>
            <w:r>
              <w:rPr>
                <w:sz w:val="16"/>
                <w:szCs w:val="16"/>
                <w:lang w:val="en-US"/>
              </w:rPr>
              <w:t xml:space="preserve">Apa pentru mortare si betoane </w:t>
            </w:r>
          </w:p>
        </w:tc>
        <w:tc>
          <w:tcPr>
            <w:tcW w:w="1021" w:type="dxa"/>
            <w:gridSpan w:val="3"/>
            <w:tcBorders>
              <w:top w:val="nil"/>
              <w:bottom w:val="single" w:color="auto" w:sz="2" w:space="0"/>
            </w:tcBorders>
            <w:vAlign w:val="center"/>
          </w:tcPr>
          <w:p w14:paraId="6C474F39">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6B736B8">
            <w:pPr>
              <w:jc w:val="center"/>
              <w:rPr>
                <w:sz w:val="16"/>
                <w:szCs w:val="16"/>
                <w:lang w:val="en-US"/>
              </w:rPr>
            </w:pPr>
            <w:r>
              <w:rPr>
                <w:rFonts w:ascii="Times New Roman CYR" w:hAnsi="Times New Roman CYR" w:cs="Times New Roman CYR"/>
                <w:sz w:val="16"/>
                <w:szCs w:val="16"/>
                <w:lang w:val="en-US"/>
              </w:rPr>
              <w:t>0,007</w:t>
            </w:r>
          </w:p>
        </w:tc>
        <w:tc>
          <w:tcPr>
            <w:tcW w:w="1559" w:type="dxa"/>
            <w:gridSpan w:val="2"/>
            <w:tcBorders>
              <w:top w:val="nil"/>
              <w:bottom w:val="single" w:color="auto" w:sz="2" w:space="0"/>
            </w:tcBorders>
            <w:vAlign w:val="center"/>
          </w:tcPr>
          <w:p w14:paraId="3DBAF1CF">
            <w:pPr>
              <w:jc w:val="center"/>
              <w:rPr>
                <w:sz w:val="16"/>
                <w:szCs w:val="16"/>
                <w:lang w:val="en-US"/>
              </w:rPr>
            </w:pPr>
            <w:r>
              <w:rPr>
                <w:sz w:val="16"/>
                <w:szCs w:val="16"/>
                <w:lang w:val="en-US"/>
              </w:rPr>
              <w:t>1,88</w:t>
            </w:r>
          </w:p>
        </w:tc>
      </w:tr>
      <w:tr w14:paraId="610D1F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4D2CF93">
            <w:pPr>
              <w:jc w:val="center"/>
              <w:rPr>
                <w:sz w:val="16"/>
                <w:szCs w:val="16"/>
                <w:lang w:val="en-US"/>
              </w:rPr>
            </w:pPr>
          </w:p>
        </w:tc>
        <w:tc>
          <w:tcPr>
            <w:tcW w:w="1418" w:type="dxa"/>
            <w:gridSpan w:val="4"/>
            <w:tcBorders>
              <w:top w:val="nil"/>
              <w:bottom w:val="single" w:color="auto" w:sz="2" w:space="0"/>
            </w:tcBorders>
            <w:vAlign w:val="center"/>
          </w:tcPr>
          <w:p w14:paraId="667225B3">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441D2210">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2CB0981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DC7100F">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right w:val="single" w:color="auto" w:sz="4" w:space="0"/>
            </w:tcBorders>
            <w:vAlign w:val="center"/>
          </w:tcPr>
          <w:p w14:paraId="28BFCC4B">
            <w:pPr>
              <w:jc w:val="center"/>
              <w:rPr>
                <w:sz w:val="16"/>
                <w:szCs w:val="16"/>
                <w:lang w:val="en-US"/>
              </w:rPr>
            </w:pPr>
            <w:r>
              <w:rPr>
                <w:sz w:val="16"/>
                <w:szCs w:val="16"/>
                <w:lang w:val="en-US"/>
              </w:rPr>
              <w:t>1,07</w:t>
            </w:r>
          </w:p>
        </w:tc>
      </w:tr>
      <w:tr w14:paraId="37E347F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F82464A">
            <w:pPr>
              <w:jc w:val="center"/>
              <w:rPr>
                <w:sz w:val="16"/>
                <w:szCs w:val="16"/>
                <w:lang w:val="en-US"/>
              </w:rPr>
            </w:pPr>
          </w:p>
        </w:tc>
        <w:tc>
          <w:tcPr>
            <w:tcW w:w="1418" w:type="dxa"/>
            <w:gridSpan w:val="4"/>
            <w:tcBorders>
              <w:top w:val="nil"/>
              <w:bottom w:val="single" w:color="auto" w:sz="2" w:space="0"/>
            </w:tcBorders>
            <w:vAlign w:val="center"/>
          </w:tcPr>
          <w:p w14:paraId="53CF5B93">
            <w:pPr>
              <w:jc w:val="center"/>
              <w:rPr>
                <w:sz w:val="16"/>
                <w:szCs w:val="16"/>
                <w:lang w:val="en-US"/>
              </w:rPr>
            </w:pPr>
            <w:r>
              <w:rPr>
                <w:sz w:val="16"/>
                <w:szCs w:val="16"/>
                <w:lang w:val="en-US"/>
              </w:rPr>
              <w:t>2952270003817</w:t>
            </w:r>
          </w:p>
        </w:tc>
        <w:tc>
          <w:tcPr>
            <w:tcW w:w="4366" w:type="dxa"/>
            <w:gridSpan w:val="4"/>
            <w:tcBorders>
              <w:top w:val="nil"/>
              <w:bottom w:val="single" w:color="auto" w:sz="2" w:space="0"/>
            </w:tcBorders>
            <w:vAlign w:val="center"/>
          </w:tcPr>
          <w:p w14:paraId="54F8F64F">
            <w:pPr>
              <w:rPr>
                <w:sz w:val="16"/>
                <w:szCs w:val="16"/>
                <w:lang w:val="en-US"/>
              </w:rPr>
            </w:pPr>
            <w:r>
              <w:rPr>
                <w:sz w:val="16"/>
                <w:szCs w:val="16"/>
                <w:lang w:val="en-US"/>
              </w:rPr>
              <w:t>Malaxor  pentru mortar de 200 L actionat electric</w:t>
            </w:r>
          </w:p>
        </w:tc>
        <w:tc>
          <w:tcPr>
            <w:tcW w:w="1021" w:type="dxa"/>
            <w:gridSpan w:val="3"/>
            <w:tcBorders>
              <w:top w:val="nil"/>
              <w:bottom w:val="single" w:color="auto" w:sz="2" w:space="0"/>
            </w:tcBorders>
            <w:vAlign w:val="center"/>
          </w:tcPr>
          <w:p w14:paraId="6E0E21B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F3074B3">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right w:val="single" w:color="auto" w:sz="4" w:space="0"/>
            </w:tcBorders>
            <w:vAlign w:val="center"/>
          </w:tcPr>
          <w:p w14:paraId="70F9BD62">
            <w:pPr>
              <w:jc w:val="center"/>
              <w:rPr>
                <w:sz w:val="16"/>
                <w:szCs w:val="16"/>
                <w:lang w:val="en-US"/>
              </w:rPr>
            </w:pPr>
            <w:r>
              <w:rPr>
                <w:sz w:val="16"/>
                <w:szCs w:val="16"/>
                <w:lang w:val="en-US"/>
              </w:rPr>
              <w:t>2,15</w:t>
            </w:r>
          </w:p>
        </w:tc>
      </w:tr>
      <w:tr w14:paraId="7DACDD1D">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254BE5C2">
            <w:pPr>
              <w:rPr>
                <w:sz w:val="2"/>
                <w:szCs w:val="2"/>
                <w:lang w:val="en-US"/>
              </w:rPr>
            </w:pPr>
          </w:p>
        </w:tc>
        <w:tc>
          <w:tcPr>
            <w:tcW w:w="1418" w:type="dxa"/>
            <w:gridSpan w:val="3"/>
            <w:tcBorders>
              <w:top w:val="single" w:color="auto" w:sz="6" w:space="0"/>
              <w:bottom w:val="nil"/>
            </w:tcBorders>
            <w:vAlign w:val="center"/>
          </w:tcPr>
          <w:p w14:paraId="6BBA0AF5">
            <w:pPr>
              <w:rPr>
                <w:sz w:val="2"/>
                <w:szCs w:val="2"/>
                <w:lang w:val="en-US"/>
              </w:rPr>
            </w:pPr>
          </w:p>
        </w:tc>
        <w:tc>
          <w:tcPr>
            <w:tcW w:w="4204" w:type="dxa"/>
            <w:gridSpan w:val="5"/>
            <w:tcBorders>
              <w:top w:val="single" w:color="auto" w:sz="6" w:space="0"/>
              <w:bottom w:val="nil"/>
            </w:tcBorders>
          </w:tcPr>
          <w:p w14:paraId="5B433DC8">
            <w:pPr>
              <w:rPr>
                <w:sz w:val="2"/>
                <w:szCs w:val="2"/>
                <w:lang w:val="en-US"/>
              </w:rPr>
            </w:pPr>
          </w:p>
        </w:tc>
        <w:tc>
          <w:tcPr>
            <w:tcW w:w="992" w:type="dxa"/>
            <w:gridSpan w:val="3"/>
            <w:tcBorders>
              <w:top w:val="single" w:color="auto" w:sz="6" w:space="0"/>
              <w:bottom w:val="nil"/>
              <w:right w:val="nil"/>
            </w:tcBorders>
          </w:tcPr>
          <w:p w14:paraId="3DA60756">
            <w:pPr>
              <w:rPr>
                <w:sz w:val="2"/>
                <w:szCs w:val="2"/>
                <w:lang w:val="en-US"/>
              </w:rPr>
            </w:pPr>
          </w:p>
        </w:tc>
        <w:tc>
          <w:tcPr>
            <w:tcW w:w="1276" w:type="dxa"/>
            <w:gridSpan w:val="3"/>
            <w:tcBorders>
              <w:top w:val="single" w:color="auto" w:sz="6" w:space="0"/>
              <w:left w:val="nil"/>
              <w:bottom w:val="nil"/>
              <w:right w:val="nil"/>
            </w:tcBorders>
          </w:tcPr>
          <w:p w14:paraId="25743461">
            <w:pPr>
              <w:rPr>
                <w:sz w:val="2"/>
                <w:szCs w:val="2"/>
                <w:lang w:val="en-US"/>
              </w:rPr>
            </w:pPr>
          </w:p>
        </w:tc>
        <w:tc>
          <w:tcPr>
            <w:tcW w:w="1559" w:type="dxa"/>
            <w:gridSpan w:val="3"/>
            <w:tcBorders>
              <w:top w:val="single" w:color="auto" w:sz="6" w:space="0"/>
              <w:left w:val="nil"/>
              <w:bottom w:val="nil"/>
              <w:right w:val="nil"/>
            </w:tcBorders>
          </w:tcPr>
          <w:p w14:paraId="760A214F">
            <w:pPr>
              <w:rPr>
                <w:sz w:val="2"/>
                <w:szCs w:val="2"/>
                <w:lang w:val="en-US"/>
              </w:rPr>
            </w:pPr>
          </w:p>
        </w:tc>
      </w:tr>
      <w:tr w14:paraId="46BA96D9">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6BABA6D5">
            <w:pPr>
              <w:rPr>
                <w:sz w:val="22"/>
                <w:szCs w:val="22"/>
                <w:lang w:val="en-US"/>
              </w:rPr>
            </w:pPr>
          </w:p>
        </w:tc>
        <w:tc>
          <w:tcPr>
            <w:tcW w:w="1418" w:type="dxa"/>
            <w:gridSpan w:val="4"/>
            <w:tcBorders>
              <w:top w:val="nil"/>
              <w:bottom w:val="single" w:color="auto" w:sz="4" w:space="0"/>
            </w:tcBorders>
            <w:vAlign w:val="center"/>
          </w:tcPr>
          <w:p w14:paraId="332C189D">
            <w:pPr>
              <w:rPr>
                <w:sz w:val="22"/>
                <w:szCs w:val="22"/>
                <w:lang w:val="en-US"/>
              </w:rPr>
            </w:pPr>
          </w:p>
        </w:tc>
        <w:tc>
          <w:tcPr>
            <w:tcW w:w="4366" w:type="dxa"/>
            <w:gridSpan w:val="4"/>
            <w:tcBorders>
              <w:top w:val="nil"/>
              <w:bottom w:val="single" w:color="auto" w:sz="4" w:space="0"/>
            </w:tcBorders>
          </w:tcPr>
          <w:p w14:paraId="3DB913C8">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0038A3D8">
            <w:pPr>
              <w:rPr>
                <w:sz w:val="22"/>
                <w:szCs w:val="22"/>
                <w:lang w:val="en-US"/>
              </w:rPr>
            </w:pPr>
          </w:p>
        </w:tc>
        <w:tc>
          <w:tcPr>
            <w:tcW w:w="1134" w:type="dxa"/>
            <w:gridSpan w:val="3"/>
            <w:tcBorders>
              <w:top w:val="nil"/>
              <w:left w:val="nil"/>
              <w:bottom w:val="single" w:color="auto" w:sz="4" w:space="0"/>
              <w:right w:val="nil"/>
            </w:tcBorders>
          </w:tcPr>
          <w:p w14:paraId="17F25430">
            <w:pPr>
              <w:rPr>
                <w:sz w:val="22"/>
                <w:szCs w:val="22"/>
                <w:lang w:val="en-US"/>
              </w:rPr>
            </w:pPr>
          </w:p>
        </w:tc>
        <w:tc>
          <w:tcPr>
            <w:tcW w:w="1559" w:type="dxa"/>
            <w:gridSpan w:val="2"/>
            <w:tcBorders>
              <w:top w:val="nil"/>
              <w:left w:val="nil"/>
              <w:bottom w:val="single" w:color="auto" w:sz="4" w:space="0"/>
            </w:tcBorders>
          </w:tcPr>
          <w:p w14:paraId="46946A30">
            <w:pPr>
              <w:rPr>
                <w:sz w:val="22"/>
                <w:szCs w:val="22"/>
                <w:lang w:val="en-US"/>
              </w:rPr>
            </w:pPr>
          </w:p>
        </w:tc>
      </w:tr>
      <w:tr w14:paraId="6452B086">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7F39E5F5">
            <w:pPr>
              <w:rPr>
                <w:sz w:val="22"/>
                <w:szCs w:val="22"/>
                <w:lang w:val="en-US"/>
              </w:rPr>
            </w:pPr>
          </w:p>
        </w:tc>
        <w:tc>
          <w:tcPr>
            <w:tcW w:w="1381" w:type="dxa"/>
            <w:gridSpan w:val="4"/>
            <w:tcBorders>
              <w:bottom w:val="single" w:color="auto" w:sz="4" w:space="0"/>
            </w:tcBorders>
            <w:vAlign w:val="center"/>
          </w:tcPr>
          <w:p w14:paraId="6B37F41E">
            <w:pPr>
              <w:rPr>
                <w:sz w:val="22"/>
                <w:szCs w:val="22"/>
                <w:lang w:val="en-US"/>
              </w:rPr>
            </w:pPr>
          </w:p>
        </w:tc>
        <w:tc>
          <w:tcPr>
            <w:tcW w:w="4238" w:type="dxa"/>
            <w:gridSpan w:val="4"/>
            <w:tcBorders>
              <w:bottom w:val="single" w:color="auto" w:sz="4" w:space="0"/>
            </w:tcBorders>
          </w:tcPr>
          <w:p w14:paraId="5C9D1683">
            <w:pPr>
              <w:rPr>
                <w:sz w:val="22"/>
                <w:szCs w:val="22"/>
                <w:lang w:val="en-US"/>
              </w:rPr>
            </w:pPr>
            <w:r>
              <w:rPr>
                <w:b/>
                <w:bCs/>
                <w:lang w:val="en-US"/>
              </w:rPr>
              <w:t xml:space="preserve">Total </w:t>
            </w:r>
            <w:r>
              <w:rPr>
                <w:b/>
                <w:bCs/>
                <w:sz w:val="22"/>
                <w:szCs w:val="22"/>
                <w:lang w:val="en-US"/>
              </w:rPr>
              <w:t>Parapet</w:t>
            </w:r>
          </w:p>
        </w:tc>
        <w:tc>
          <w:tcPr>
            <w:tcW w:w="3621" w:type="dxa"/>
            <w:gridSpan w:val="8"/>
            <w:tcBorders>
              <w:bottom w:val="single" w:color="auto" w:sz="4" w:space="0"/>
              <w:right w:val="single" w:color="auto" w:sz="4" w:space="0"/>
            </w:tcBorders>
          </w:tcPr>
          <w:p w14:paraId="117583EC">
            <w:pPr>
              <w:rPr>
                <w:sz w:val="22"/>
                <w:szCs w:val="22"/>
                <w:lang w:val="en-US"/>
              </w:rPr>
            </w:pPr>
          </w:p>
        </w:tc>
      </w:tr>
      <w:tr w14:paraId="79CD7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534B02EF">
            <w:pPr>
              <w:rPr>
                <w:b/>
                <w:bCs/>
                <w:sz w:val="22"/>
                <w:szCs w:val="22"/>
                <w:lang w:val="en-US"/>
              </w:rPr>
            </w:pPr>
            <w:r>
              <w:rPr>
                <w:b/>
                <w:bCs/>
                <w:sz w:val="22"/>
                <w:szCs w:val="22"/>
                <w:lang w:val="en-US"/>
              </w:rPr>
              <w:t>2. Acoperis structura de rezistenta</w:t>
            </w:r>
          </w:p>
          <w:p w14:paraId="7FBC6722">
            <w:pPr>
              <w:rPr>
                <w:sz w:val="2"/>
                <w:szCs w:val="2"/>
                <w:lang w:val="en-US"/>
              </w:rPr>
            </w:pPr>
          </w:p>
        </w:tc>
      </w:tr>
      <w:tr w14:paraId="5071157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AFABED1">
            <w:pPr>
              <w:jc w:val="center"/>
              <w:rPr>
                <w:b/>
                <w:bCs/>
                <w:sz w:val="22"/>
                <w:szCs w:val="22"/>
                <w:lang w:val="en-US"/>
              </w:rPr>
            </w:pPr>
            <w:r>
              <w:rPr>
                <w:b/>
                <w:bCs/>
                <w:sz w:val="22"/>
                <w:szCs w:val="22"/>
                <w:lang w:val="en-US"/>
              </w:rPr>
              <w:t>7</w:t>
            </w:r>
          </w:p>
        </w:tc>
        <w:tc>
          <w:tcPr>
            <w:tcW w:w="1402" w:type="dxa"/>
            <w:gridSpan w:val="3"/>
            <w:tcBorders>
              <w:top w:val="single" w:color="auto" w:sz="4" w:space="0"/>
              <w:bottom w:val="single" w:color="auto" w:sz="4" w:space="0"/>
            </w:tcBorders>
            <w:vAlign w:val="center"/>
          </w:tcPr>
          <w:p w14:paraId="6077398E">
            <w:pPr>
              <w:jc w:val="center"/>
              <w:rPr>
                <w:b/>
                <w:bCs/>
                <w:sz w:val="22"/>
                <w:szCs w:val="22"/>
                <w:lang w:val="en-US"/>
              </w:rPr>
            </w:pPr>
            <w:r>
              <w:rPr>
                <w:b/>
                <w:bCs/>
                <w:sz w:val="22"/>
                <w:szCs w:val="22"/>
                <w:lang w:val="en-US"/>
              </w:rPr>
              <w:t>CE40A</w:t>
            </w:r>
          </w:p>
        </w:tc>
        <w:tc>
          <w:tcPr>
            <w:tcW w:w="4366" w:type="dxa"/>
            <w:gridSpan w:val="5"/>
            <w:tcBorders>
              <w:top w:val="single" w:color="auto" w:sz="4" w:space="0"/>
              <w:bottom w:val="single" w:color="auto" w:sz="4" w:space="0"/>
            </w:tcBorders>
          </w:tcPr>
          <w:p w14:paraId="58E7F06D">
            <w:pPr>
              <w:rPr>
                <w:b/>
                <w:bCs/>
                <w:sz w:val="2"/>
                <w:szCs w:val="2"/>
                <w:lang w:val="en-US"/>
              </w:rPr>
            </w:pPr>
            <w:r>
              <w:rPr>
                <w:b/>
                <w:bCs/>
                <w:sz w:val="22"/>
                <w:szCs w:val="22"/>
                <w:lang w:val="en-US"/>
              </w:rPr>
              <w:t>Montarea elementelor scheletului din grinzi (bare) cu tratament antiseptic (Se exclude: Piese forjate  din semifabricate masa 1,8 kg (Поковки))</w:t>
            </w:r>
          </w:p>
          <w:p w14:paraId="54FF5864">
            <w:pPr>
              <w:rPr>
                <w:sz w:val="2"/>
                <w:szCs w:val="2"/>
                <w:lang w:val="en-US"/>
              </w:rPr>
            </w:pPr>
          </w:p>
        </w:tc>
        <w:tc>
          <w:tcPr>
            <w:tcW w:w="1011" w:type="dxa"/>
            <w:gridSpan w:val="3"/>
            <w:tcBorders>
              <w:top w:val="single" w:color="auto" w:sz="4" w:space="0"/>
              <w:bottom w:val="single" w:color="auto" w:sz="4" w:space="0"/>
            </w:tcBorders>
            <w:vAlign w:val="center"/>
          </w:tcPr>
          <w:p w14:paraId="62EEE984">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02814A18">
            <w:pPr>
              <w:jc w:val="center"/>
              <w:rPr>
                <w:sz w:val="22"/>
                <w:szCs w:val="22"/>
                <w:lang w:val="en-US"/>
              </w:rPr>
            </w:pPr>
          </w:p>
        </w:tc>
        <w:tc>
          <w:tcPr>
            <w:tcW w:w="1542" w:type="dxa"/>
            <w:gridSpan w:val="2"/>
            <w:tcBorders>
              <w:top w:val="single" w:color="auto" w:sz="4" w:space="0"/>
              <w:bottom w:val="single" w:color="auto" w:sz="4" w:space="0"/>
            </w:tcBorders>
            <w:vAlign w:val="center"/>
          </w:tcPr>
          <w:p w14:paraId="350425BB">
            <w:pPr>
              <w:jc w:val="center"/>
              <w:rPr>
                <w:b/>
                <w:bCs/>
                <w:sz w:val="22"/>
                <w:szCs w:val="22"/>
                <w:lang w:val="en-US"/>
              </w:rPr>
            </w:pPr>
            <w:r>
              <w:rPr>
                <w:b/>
                <w:bCs/>
                <w:sz w:val="22"/>
                <w:szCs w:val="22"/>
                <w:lang w:val="en-US"/>
              </w:rPr>
              <w:t>53,14</w:t>
            </w:r>
          </w:p>
          <w:p w14:paraId="7B283473">
            <w:pPr>
              <w:jc w:val="center"/>
              <w:rPr>
                <w:sz w:val="2"/>
                <w:szCs w:val="2"/>
                <w:lang w:val="en-US"/>
              </w:rPr>
            </w:pPr>
          </w:p>
        </w:tc>
      </w:tr>
      <w:tr w14:paraId="7E64C11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52440A">
            <w:pPr>
              <w:jc w:val="center"/>
              <w:rPr>
                <w:sz w:val="16"/>
                <w:szCs w:val="16"/>
                <w:lang w:val="en-US"/>
              </w:rPr>
            </w:pPr>
          </w:p>
        </w:tc>
        <w:tc>
          <w:tcPr>
            <w:tcW w:w="1418" w:type="dxa"/>
            <w:gridSpan w:val="4"/>
            <w:tcBorders>
              <w:top w:val="nil"/>
              <w:bottom w:val="single" w:color="auto" w:sz="2" w:space="0"/>
            </w:tcBorders>
            <w:vAlign w:val="center"/>
          </w:tcPr>
          <w:p w14:paraId="7808EF1F">
            <w:pPr>
              <w:jc w:val="center"/>
              <w:rPr>
                <w:sz w:val="16"/>
                <w:szCs w:val="16"/>
                <w:lang w:val="en-US"/>
              </w:rPr>
            </w:pPr>
            <w:r>
              <w:rPr>
                <w:sz w:val="16"/>
                <w:szCs w:val="16"/>
                <w:lang w:val="en-US"/>
              </w:rPr>
              <w:t>7124010010730</w:t>
            </w:r>
          </w:p>
        </w:tc>
        <w:tc>
          <w:tcPr>
            <w:tcW w:w="4366" w:type="dxa"/>
            <w:gridSpan w:val="4"/>
            <w:tcBorders>
              <w:top w:val="nil"/>
              <w:bottom w:val="single" w:color="auto" w:sz="2" w:space="0"/>
            </w:tcBorders>
            <w:vAlign w:val="center"/>
          </w:tcPr>
          <w:p w14:paraId="09CA8102">
            <w:pPr>
              <w:rPr>
                <w:sz w:val="16"/>
                <w:szCs w:val="16"/>
                <w:lang w:val="en-US"/>
              </w:rPr>
            </w:pPr>
            <w:r>
              <w:rPr>
                <w:sz w:val="16"/>
                <w:szCs w:val="16"/>
                <w:lang w:val="en-US"/>
              </w:rPr>
              <w:t>Dulgher  3</w:t>
            </w:r>
          </w:p>
        </w:tc>
        <w:tc>
          <w:tcPr>
            <w:tcW w:w="1021" w:type="dxa"/>
            <w:gridSpan w:val="3"/>
            <w:tcBorders>
              <w:top w:val="nil"/>
              <w:bottom w:val="single" w:color="auto" w:sz="2" w:space="0"/>
            </w:tcBorders>
            <w:vAlign w:val="center"/>
          </w:tcPr>
          <w:p w14:paraId="38C3F03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FE404B7">
            <w:pPr>
              <w:jc w:val="center"/>
              <w:rPr>
                <w:sz w:val="16"/>
                <w:szCs w:val="16"/>
                <w:lang w:val="en-US"/>
              </w:rPr>
            </w:pPr>
            <w:r>
              <w:rPr>
                <w:rFonts w:ascii="Times New Roman CYR" w:hAnsi="Times New Roman CYR" w:cs="Times New Roman CYR"/>
                <w:sz w:val="16"/>
                <w:szCs w:val="16"/>
                <w:lang w:val="en-US"/>
              </w:rPr>
              <w:t>20,25</w:t>
            </w:r>
          </w:p>
        </w:tc>
        <w:tc>
          <w:tcPr>
            <w:tcW w:w="1559" w:type="dxa"/>
            <w:gridSpan w:val="2"/>
            <w:tcBorders>
              <w:top w:val="nil"/>
              <w:bottom w:val="single" w:color="auto" w:sz="2" w:space="0"/>
            </w:tcBorders>
            <w:vAlign w:val="center"/>
          </w:tcPr>
          <w:p w14:paraId="7995AEED">
            <w:pPr>
              <w:jc w:val="center"/>
              <w:rPr>
                <w:sz w:val="16"/>
                <w:szCs w:val="16"/>
                <w:lang w:val="en-US"/>
              </w:rPr>
            </w:pPr>
            <w:r>
              <w:rPr>
                <w:sz w:val="16"/>
                <w:szCs w:val="16"/>
                <w:lang w:val="en-US"/>
              </w:rPr>
              <w:t>1 076,08</w:t>
            </w:r>
          </w:p>
        </w:tc>
      </w:tr>
      <w:tr w14:paraId="3CF44B4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A518206">
            <w:pPr>
              <w:jc w:val="center"/>
              <w:rPr>
                <w:sz w:val="16"/>
                <w:szCs w:val="16"/>
                <w:lang w:val="en-US"/>
              </w:rPr>
            </w:pPr>
          </w:p>
        </w:tc>
        <w:tc>
          <w:tcPr>
            <w:tcW w:w="1418" w:type="dxa"/>
            <w:gridSpan w:val="4"/>
            <w:tcBorders>
              <w:top w:val="nil"/>
              <w:bottom w:val="single" w:color="auto" w:sz="2" w:space="0"/>
            </w:tcBorders>
            <w:vAlign w:val="center"/>
          </w:tcPr>
          <w:p w14:paraId="23F61033">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31D83D49">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FB3DB4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1F12B9C">
            <w:pPr>
              <w:jc w:val="center"/>
              <w:rPr>
                <w:sz w:val="16"/>
                <w:szCs w:val="16"/>
                <w:lang w:val="en-US"/>
              </w:rPr>
            </w:pPr>
            <w:r>
              <w:rPr>
                <w:rFonts w:ascii="Times New Roman CYR" w:hAnsi="Times New Roman CYR" w:cs="Times New Roman CYR"/>
                <w:sz w:val="16"/>
                <w:szCs w:val="16"/>
                <w:lang w:val="en-US"/>
              </w:rPr>
              <w:t>2,25</w:t>
            </w:r>
          </w:p>
        </w:tc>
        <w:tc>
          <w:tcPr>
            <w:tcW w:w="1559" w:type="dxa"/>
            <w:gridSpan w:val="2"/>
            <w:tcBorders>
              <w:top w:val="nil"/>
              <w:bottom w:val="single" w:color="auto" w:sz="2" w:space="0"/>
            </w:tcBorders>
            <w:vAlign w:val="center"/>
          </w:tcPr>
          <w:p w14:paraId="5C22C534">
            <w:pPr>
              <w:jc w:val="center"/>
              <w:rPr>
                <w:sz w:val="16"/>
                <w:szCs w:val="16"/>
                <w:lang w:val="en-US"/>
              </w:rPr>
            </w:pPr>
            <w:r>
              <w:rPr>
                <w:sz w:val="16"/>
                <w:szCs w:val="16"/>
                <w:lang w:val="en-US"/>
              </w:rPr>
              <w:t>119,56</w:t>
            </w:r>
          </w:p>
        </w:tc>
      </w:tr>
      <w:tr w14:paraId="6D3402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F9F35D">
            <w:pPr>
              <w:jc w:val="center"/>
              <w:rPr>
                <w:sz w:val="16"/>
                <w:szCs w:val="16"/>
                <w:lang w:val="en-US"/>
              </w:rPr>
            </w:pPr>
          </w:p>
        </w:tc>
        <w:tc>
          <w:tcPr>
            <w:tcW w:w="1418" w:type="dxa"/>
            <w:gridSpan w:val="4"/>
            <w:tcBorders>
              <w:top w:val="nil"/>
              <w:bottom w:val="single" w:color="auto" w:sz="2" w:space="0"/>
            </w:tcBorders>
            <w:vAlign w:val="center"/>
          </w:tcPr>
          <w:p w14:paraId="49F9EC35">
            <w:pPr>
              <w:jc w:val="center"/>
              <w:rPr>
                <w:sz w:val="16"/>
                <w:szCs w:val="16"/>
                <w:lang w:val="en-US"/>
              </w:rPr>
            </w:pPr>
            <w:r>
              <w:rPr>
                <w:sz w:val="16"/>
                <w:szCs w:val="16"/>
                <w:lang w:val="en-US"/>
              </w:rPr>
              <w:t>28741158254550</w:t>
            </w:r>
          </w:p>
        </w:tc>
        <w:tc>
          <w:tcPr>
            <w:tcW w:w="4366" w:type="dxa"/>
            <w:gridSpan w:val="4"/>
            <w:tcBorders>
              <w:top w:val="nil"/>
              <w:bottom w:val="single" w:color="auto" w:sz="2" w:space="0"/>
            </w:tcBorders>
            <w:vAlign w:val="center"/>
          </w:tcPr>
          <w:p w14:paraId="13E79AA8">
            <w:pPr>
              <w:rPr>
                <w:sz w:val="16"/>
                <w:szCs w:val="16"/>
                <w:lang w:val="en-US"/>
              </w:rPr>
            </w:pPr>
            <w:r>
              <w:rPr>
                <w:sz w:val="16"/>
                <w:szCs w:val="16"/>
                <w:lang w:val="en-US"/>
              </w:rPr>
              <w:t>Buloane de constructii cu piulite si saibe</w:t>
            </w:r>
          </w:p>
        </w:tc>
        <w:tc>
          <w:tcPr>
            <w:tcW w:w="1021" w:type="dxa"/>
            <w:gridSpan w:val="3"/>
            <w:tcBorders>
              <w:top w:val="nil"/>
              <w:bottom w:val="single" w:color="auto" w:sz="2" w:space="0"/>
            </w:tcBorders>
            <w:vAlign w:val="center"/>
          </w:tcPr>
          <w:p w14:paraId="3724CAA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97EC47B">
            <w:pPr>
              <w:jc w:val="center"/>
              <w:rPr>
                <w:sz w:val="16"/>
                <w:szCs w:val="16"/>
                <w:lang w:val="en-US"/>
              </w:rPr>
            </w:pPr>
            <w:r>
              <w:rPr>
                <w:rFonts w:ascii="Times New Roman CYR" w:hAnsi="Times New Roman CYR" w:cs="Times New Roman CYR"/>
                <w:sz w:val="16"/>
                <w:szCs w:val="16"/>
                <w:lang w:val="en-US"/>
              </w:rPr>
              <w:t>7,50</w:t>
            </w:r>
          </w:p>
        </w:tc>
        <w:tc>
          <w:tcPr>
            <w:tcW w:w="1559" w:type="dxa"/>
            <w:gridSpan w:val="2"/>
            <w:tcBorders>
              <w:top w:val="nil"/>
              <w:bottom w:val="single" w:color="auto" w:sz="2" w:space="0"/>
            </w:tcBorders>
            <w:vAlign w:val="center"/>
          </w:tcPr>
          <w:p w14:paraId="2F44606D">
            <w:pPr>
              <w:jc w:val="center"/>
              <w:rPr>
                <w:sz w:val="16"/>
                <w:szCs w:val="16"/>
                <w:lang w:val="en-US"/>
              </w:rPr>
            </w:pPr>
            <w:r>
              <w:rPr>
                <w:sz w:val="16"/>
                <w:szCs w:val="16"/>
                <w:lang w:val="en-US"/>
              </w:rPr>
              <w:t>398,55</w:t>
            </w:r>
          </w:p>
        </w:tc>
      </w:tr>
      <w:tr w14:paraId="39A9B77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F5E2315">
            <w:pPr>
              <w:jc w:val="center"/>
              <w:rPr>
                <w:sz w:val="16"/>
                <w:szCs w:val="16"/>
                <w:lang w:val="en-US"/>
              </w:rPr>
            </w:pPr>
          </w:p>
        </w:tc>
        <w:tc>
          <w:tcPr>
            <w:tcW w:w="1418" w:type="dxa"/>
            <w:gridSpan w:val="4"/>
            <w:tcBorders>
              <w:top w:val="nil"/>
              <w:bottom w:val="single" w:color="auto" w:sz="2" w:space="0"/>
            </w:tcBorders>
            <w:vAlign w:val="center"/>
          </w:tcPr>
          <w:p w14:paraId="5974DE54">
            <w:pPr>
              <w:jc w:val="center"/>
              <w:rPr>
                <w:sz w:val="16"/>
                <w:szCs w:val="16"/>
                <w:lang w:val="en-US"/>
              </w:rPr>
            </w:pPr>
            <w:r>
              <w:rPr>
                <w:sz w:val="16"/>
                <w:szCs w:val="16"/>
                <w:lang w:val="en-US"/>
              </w:rPr>
              <w:t>20101029069611</w:t>
            </w:r>
          </w:p>
        </w:tc>
        <w:tc>
          <w:tcPr>
            <w:tcW w:w="4366" w:type="dxa"/>
            <w:gridSpan w:val="4"/>
            <w:tcBorders>
              <w:top w:val="nil"/>
              <w:bottom w:val="single" w:color="auto" w:sz="2" w:space="0"/>
            </w:tcBorders>
            <w:vAlign w:val="center"/>
          </w:tcPr>
          <w:p w14:paraId="73822689">
            <w:pPr>
              <w:rPr>
                <w:sz w:val="16"/>
                <w:szCs w:val="16"/>
                <w:lang w:val="en-US"/>
              </w:rPr>
            </w:pPr>
            <w:r>
              <w:rPr>
                <w:sz w:val="16"/>
                <w:szCs w:val="16"/>
                <w:lang w:val="en-US"/>
              </w:rPr>
              <w:t>Scanduri brute,  calit III</w:t>
            </w:r>
          </w:p>
        </w:tc>
        <w:tc>
          <w:tcPr>
            <w:tcW w:w="1021" w:type="dxa"/>
            <w:gridSpan w:val="3"/>
            <w:tcBorders>
              <w:top w:val="nil"/>
              <w:bottom w:val="single" w:color="auto" w:sz="2" w:space="0"/>
            </w:tcBorders>
            <w:vAlign w:val="center"/>
          </w:tcPr>
          <w:p w14:paraId="630D56CB">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1C7A1DC">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32992EEB">
            <w:pPr>
              <w:jc w:val="center"/>
              <w:rPr>
                <w:sz w:val="16"/>
                <w:szCs w:val="16"/>
                <w:lang w:val="en-US"/>
              </w:rPr>
            </w:pPr>
            <w:r>
              <w:rPr>
                <w:sz w:val="16"/>
                <w:szCs w:val="16"/>
                <w:lang w:val="en-US"/>
              </w:rPr>
              <w:t>0,53</w:t>
            </w:r>
          </w:p>
        </w:tc>
      </w:tr>
      <w:tr w14:paraId="277B54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EF08F73">
            <w:pPr>
              <w:jc w:val="center"/>
              <w:rPr>
                <w:sz w:val="16"/>
                <w:szCs w:val="16"/>
                <w:lang w:val="en-US"/>
              </w:rPr>
            </w:pPr>
          </w:p>
        </w:tc>
        <w:tc>
          <w:tcPr>
            <w:tcW w:w="1418" w:type="dxa"/>
            <w:gridSpan w:val="4"/>
            <w:tcBorders>
              <w:top w:val="nil"/>
              <w:bottom w:val="single" w:color="auto" w:sz="2" w:space="0"/>
            </w:tcBorders>
            <w:vAlign w:val="center"/>
          </w:tcPr>
          <w:p w14:paraId="2DBBF73C">
            <w:pPr>
              <w:jc w:val="center"/>
              <w:rPr>
                <w:sz w:val="16"/>
                <w:szCs w:val="16"/>
                <w:lang w:val="en-US"/>
              </w:rPr>
            </w:pPr>
            <w:r>
              <w:rPr>
                <w:sz w:val="16"/>
                <w:szCs w:val="16"/>
                <w:lang w:val="en-US"/>
              </w:rPr>
              <w:t>20101029087371</w:t>
            </w:r>
          </w:p>
        </w:tc>
        <w:tc>
          <w:tcPr>
            <w:tcW w:w="4366" w:type="dxa"/>
            <w:gridSpan w:val="4"/>
            <w:tcBorders>
              <w:top w:val="nil"/>
              <w:bottom w:val="single" w:color="auto" w:sz="2" w:space="0"/>
            </w:tcBorders>
            <w:vAlign w:val="center"/>
          </w:tcPr>
          <w:p w14:paraId="1F088514">
            <w:pPr>
              <w:rPr>
                <w:sz w:val="16"/>
                <w:szCs w:val="16"/>
                <w:lang w:val="en-US"/>
              </w:rPr>
            </w:pPr>
            <w:r>
              <w:rPr>
                <w:sz w:val="16"/>
                <w:szCs w:val="16"/>
                <w:lang w:val="en-US"/>
              </w:rPr>
              <w:t>Grinzi ecarisate de rasinoase de б=100,125 mm, calit, a II a</w:t>
            </w:r>
          </w:p>
        </w:tc>
        <w:tc>
          <w:tcPr>
            <w:tcW w:w="1021" w:type="dxa"/>
            <w:gridSpan w:val="3"/>
            <w:tcBorders>
              <w:top w:val="nil"/>
              <w:bottom w:val="single" w:color="auto" w:sz="2" w:space="0"/>
            </w:tcBorders>
            <w:vAlign w:val="center"/>
          </w:tcPr>
          <w:p w14:paraId="24E6004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6A627A5">
            <w:pPr>
              <w:jc w:val="center"/>
              <w:rPr>
                <w:sz w:val="16"/>
                <w:szCs w:val="16"/>
                <w:lang w:val="en-US"/>
              </w:rPr>
            </w:pPr>
            <w:r>
              <w:rPr>
                <w:rFonts w:ascii="Times New Roman CYR" w:hAnsi="Times New Roman CYR" w:cs="Times New Roman CYR"/>
                <w:sz w:val="16"/>
                <w:szCs w:val="16"/>
                <w:lang w:val="en-US"/>
              </w:rPr>
              <w:t>0,93</w:t>
            </w:r>
          </w:p>
        </w:tc>
        <w:tc>
          <w:tcPr>
            <w:tcW w:w="1559" w:type="dxa"/>
            <w:gridSpan w:val="2"/>
            <w:tcBorders>
              <w:top w:val="nil"/>
              <w:bottom w:val="single" w:color="auto" w:sz="2" w:space="0"/>
            </w:tcBorders>
            <w:vAlign w:val="center"/>
          </w:tcPr>
          <w:p w14:paraId="4F4BBC15">
            <w:pPr>
              <w:jc w:val="center"/>
              <w:rPr>
                <w:sz w:val="16"/>
                <w:szCs w:val="16"/>
                <w:lang w:val="en-US"/>
              </w:rPr>
            </w:pPr>
            <w:r>
              <w:rPr>
                <w:sz w:val="16"/>
                <w:szCs w:val="16"/>
                <w:lang w:val="en-US"/>
              </w:rPr>
              <w:t>49,42</w:t>
            </w:r>
          </w:p>
        </w:tc>
      </w:tr>
      <w:tr w14:paraId="541E2F7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781BD7">
            <w:pPr>
              <w:jc w:val="center"/>
              <w:rPr>
                <w:sz w:val="16"/>
                <w:szCs w:val="16"/>
                <w:lang w:val="en-US"/>
              </w:rPr>
            </w:pPr>
          </w:p>
        </w:tc>
        <w:tc>
          <w:tcPr>
            <w:tcW w:w="1418" w:type="dxa"/>
            <w:gridSpan w:val="4"/>
            <w:tcBorders>
              <w:top w:val="nil"/>
              <w:bottom w:val="single" w:color="auto" w:sz="2" w:space="0"/>
            </w:tcBorders>
            <w:vAlign w:val="center"/>
          </w:tcPr>
          <w:p w14:paraId="37D0EE35">
            <w:pPr>
              <w:jc w:val="center"/>
              <w:rPr>
                <w:sz w:val="16"/>
                <w:szCs w:val="16"/>
                <w:lang w:val="en-US"/>
              </w:rPr>
            </w:pPr>
            <w:r>
              <w:rPr>
                <w:sz w:val="16"/>
                <w:szCs w:val="16"/>
                <w:lang w:val="en-US"/>
              </w:rPr>
              <w:t>20101029041691</w:t>
            </w:r>
          </w:p>
        </w:tc>
        <w:tc>
          <w:tcPr>
            <w:tcW w:w="4366" w:type="dxa"/>
            <w:gridSpan w:val="4"/>
            <w:tcBorders>
              <w:top w:val="nil"/>
              <w:bottom w:val="single" w:color="auto" w:sz="2" w:space="0"/>
            </w:tcBorders>
            <w:vAlign w:val="center"/>
          </w:tcPr>
          <w:p w14:paraId="654F3EB1">
            <w:pPr>
              <w:rPr>
                <w:sz w:val="16"/>
                <w:szCs w:val="16"/>
                <w:lang w:val="en-US"/>
              </w:rPr>
            </w:pPr>
            <w:r>
              <w:rPr>
                <w:sz w:val="16"/>
                <w:szCs w:val="16"/>
                <w:lang w:val="en-US"/>
              </w:rPr>
              <w:t>Dulapuri  ecarisati de rasinnoase б = 44мм calit II</w:t>
            </w:r>
          </w:p>
        </w:tc>
        <w:tc>
          <w:tcPr>
            <w:tcW w:w="1021" w:type="dxa"/>
            <w:gridSpan w:val="3"/>
            <w:tcBorders>
              <w:top w:val="nil"/>
              <w:bottom w:val="single" w:color="auto" w:sz="2" w:space="0"/>
            </w:tcBorders>
            <w:vAlign w:val="center"/>
          </w:tcPr>
          <w:p w14:paraId="2C250B8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4382438">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18D23A95">
            <w:pPr>
              <w:jc w:val="center"/>
              <w:rPr>
                <w:sz w:val="16"/>
                <w:szCs w:val="16"/>
                <w:lang w:val="en-US"/>
              </w:rPr>
            </w:pPr>
            <w:r>
              <w:rPr>
                <w:sz w:val="16"/>
                <w:szCs w:val="16"/>
                <w:lang w:val="en-US"/>
              </w:rPr>
              <w:t>6,38</w:t>
            </w:r>
          </w:p>
        </w:tc>
      </w:tr>
      <w:tr w14:paraId="48B065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5107B38">
            <w:pPr>
              <w:jc w:val="center"/>
              <w:rPr>
                <w:sz w:val="16"/>
                <w:szCs w:val="16"/>
                <w:lang w:val="en-US"/>
              </w:rPr>
            </w:pPr>
          </w:p>
        </w:tc>
        <w:tc>
          <w:tcPr>
            <w:tcW w:w="1418" w:type="dxa"/>
            <w:gridSpan w:val="4"/>
            <w:tcBorders>
              <w:top w:val="nil"/>
              <w:bottom w:val="single" w:color="auto" w:sz="2" w:space="0"/>
            </w:tcBorders>
            <w:vAlign w:val="center"/>
          </w:tcPr>
          <w:p w14:paraId="0453DEA7">
            <w:pPr>
              <w:jc w:val="center"/>
              <w:rPr>
                <w:sz w:val="16"/>
                <w:szCs w:val="16"/>
                <w:lang w:val="en-US"/>
              </w:rPr>
            </w:pPr>
            <w:r>
              <w:rPr>
                <w:sz w:val="16"/>
                <w:szCs w:val="16"/>
                <w:lang w:val="en-US"/>
              </w:rPr>
              <w:t>24142161094821</w:t>
            </w:r>
          </w:p>
        </w:tc>
        <w:tc>
          <w:tcPr>
            <w:tcW w:w="4366" w:type="dxa"/>
            <w:gridSpan w:val="4"/>
            <w:tcBorders>
              <w:top w:val="nil"/>
              <w:bottom w:val="single" w:color="auto" w:sz="2" w:space="0"/>
            </w:tcBorders>
            <w:vAlign w:val="center"/>
          </w:tcPr>
          <w:p w14:paraId="20914ED6">
            <w:pPr>
              <w:rPr>
                <w:sz w:val="16"/>
                <w:szCs w:val="16"/>
                <w:lang w:val="en-US"/>
              </w:rPr>
            </w:pPr>
            <w:r>
              <w:rPr>
                <w:sz w:val="16"/>
                <w:szCs w:val="16"/>
                <w:lang w:val="en-US"/>
              </w:rPr>
              <w:t>Pasta antiseptica</w:t>
            </w:r>
          </w:p>
        </w:tc>
        <w:tc>
          <w:tcPr>
            <w:tcW w:w="1021" w:type="dxa"/>
            <w:gridSpan w:val="3"/>
            <w:tcBorders>
              <w:top w:val="nil"/>
              <w:bottom w:val="single" w:color="auto" w:sz="2" w:space="0"/>
            </w:tcBorders>
            <w:vAlign w:val="center"/>
          </w:tcPr>
          <w:p w14:paraId="018A3AF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F05CE2F">
            <w:pPr>
              <w:jc w:val="center"/>
              <w:rPr>
                <w:sz w:val="16"/>
                <w:szCs w:val="16"/>
                <w:lang w:val="en-US"/>
              </w:rPr>
            </w:pPr>
            <w:r>
              <w:rPr>
                <w:rFonts w:ascii="Times New Roman CYR" w:hAnsi="Times New Roman CYR" w:cs="Times New Roman CYR"/>
                <w:sz w:val="16"/>
                <w:szCs w:val="16"/>
                <w:lang w:val="en-US"/>
              </w:rPr>
              <w:t>3,01</w:t>
            </w:r>
          </w:p>
        </w:tc>
        <w:tc>
          <w:tcPr>
            <w:tcW w:w="1559" w:type="dxa"/>
            <w:gridSpan w:val="2"/>
            <w:tcBorders>
              <w:top w:val="nil"/>
              <w:bottom w:val="single" w:color="auto" w:sz="2" w:space="0"/>
            </w:tcBorders>
            <w:vAlign w:val="center"/>
          </w:tcPr>
          <w:p w14:paraId="0CC3A57D">
            <w:pPr>
              <w:jc w:val="center"/>
              <w:rPr>
                <w:sz w:val="16"/>
                <w:szCs w:val="16"/>
                <w:lang w:val="en-US"/>
              </w:rPr>
            </w:pPr>
            <w:r>
              <w:rPr>
                <w:sz w:val="16"/>
                <w:szCs w:val="16"/>
                <w:lang w:val="en-US"/>
              </w:rPr>
              <w:t>159,95</w:t>
            </w:r>
          </w:p>
        </w:tc>
      </w:tr>
      <w:tr w14:paraId="1DCFA8C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2260005">
            <w:pPr>
              <w:jc w:val="center"/>
              <w:rPr>
                <w:sz w:val="16"/>
                <w:szCs w:val="16"/>
                <w:lang w:val="en-US"/>
              </w:rPr>
            </w:pPr>
          </w:p>
        </w:tc>
        <w:tc>
          <w:tcPr>
            <w:tcW w:w="1418" w:type="dxa"/>
            <w:gridSpan w:val="4"/>
            <w:tcBorders>
              <w:top w:val="nil"/>
              <w:bottom w:val="single" w:color="auto" w:sz="2" w:space="0"/>
            </w:tcBorders>
            <w:vAlign w:val="center"/>
          </w:tcPr>
          <w:p w14:paraId="76DB966E">
            <w:pPr>
              <w:jc w:val="center"/>
              <w:rPr>
                <w:sz w:val="16"/>
                <w:szCs w:val="16"/>
                <w:lang w:val="en-US"/>
              </w:rPr>
            </w:pPr>
            <w:r>
              <w:rPr>
                <w:sz w:val="16"/>
                <w:szCs w:val="16"/>
                <w:lang w:val="en-US"/>
              </w:rPr>
              <w:t>23203226000361</w:t>
            </w:r>
          </w:p>
        </w:tc>
        <w:tc>
          <w:tcPr>
            <w:tcW w:w="4366" w:type="dxa"/>
            <w:gridSpan w:val="4"/>
            <w:tcBorders>
              <w:top w:val="nil"/>
              <w:bottom w:val="single" w:color="auto" w:sz="2" w:space="0"/>
            </w:tcBorders>
            <w:vAlign w:val="center"/>
          </w:tcPr>
          <w:p w14:paraId="6126F943">
            <w:pPr>
              <w:rPr>
                <w:sz w:val="16"/>
                <w:szCs w:val="16"/>
                <w:lang w:val="en-US"/>
              </w:rPr>
            </w:pPr>
            <w:r>
              <w:rPr>
                <w:sz w:val="16"/>
                <w:szCs w:val="16"/>
                <w:lang w:val="en-US"/>
              </w:rPr>
              <w:t>Gudron</w:t>
            </w:r>
          </w:p>
        </w:tc>
        <w:tc>
          <w:tcPr>
            <w:tcW w:w="1021" w:type="dxa"/>
            <w:gridSpan w:val="3"/>
            <w:tcBorders>
              <w:top w:val="nil"/>
              <w:bottom w:val="single" w:color="auto" w:sz="2" w:space="0"/>
            </w:tcBorders>
            <w:vAlign w:val="center"/>
          </w:tcPr>
          <w:p w14:paraId="2F35708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02BE309">
            <w:pPr>
              <w:jc w:val="center"/>
              <w:rPr>
                <w:sz w:val="16"/>
                <w:szCs w:val="16"/>
                <w:lang w:val="en-US"/>
              </w:rPr>
            </w:pPr>
            <w:r>
              <w:rPr>
                <w:rFonts w:ascii="Times New Roman CYR" w:hAnsi="Times New Roman CYR" w:cs="Times New Roman CYR"/>
                <w:sz w:val="16"/>
                <w:szCs w:val="16"/>
                <w:lang w:val="en-US"/>
              </w:rPr>
              <w:t>2,58</w:t>
            </w:r>
          </w:p>
        </w:tc>
        <w:tc>
          <w:tcPr>
            <w:tcW w:w="1559" w:type="dxa"/>
            <w:gridSpan w:val="2"/>
            <w:tcBorders>
              <w:top w:val="nil"/>
              <w:bottom w:val="single" w:color="auto" w:sz="2" w:space="0"/>
            </w:tcBorders>
            <w:vAlign w:val="center"/>
          </w:tcPr>
          <w:p w14:paraId="1EB195E1">
            <w:pPr>
              <w:jc w:val="center"/>
              <w:rPr>
                <w:sz w:val="16"/>
                <w:szCs w:val="16"/>
                <w:lang w:val="en-US"/>
              </w:rPr>
            </w:pPr>
            <w:r>
              <w:rPr>
                <w:sz w:val="16"/>
                <w:szCs w:val="16"/>
                <w:lang w:val="en-US"/>
              </w:rPr>
              <w:t>137,10</w:t>
            </w:r>
          </w:p>
        </w:tc>
      </w:tr>
      <w:tr w14:paraId="7910029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8A1A61">
            <w:pPr>
              <w:jc w:val="center"/>
              <w:rPr>
                <w:sz w:val="16"/>
                <w:szCs w:val="16"/>
                <w:lang w:val="en-US"/>
              </w:rPr>
            </w:pPr>
          </w:p>
        </w:tc>
        <w:tc>
          <w:tcPr>
            <w:tcW w:w="1418" w:type="dxa"/>
            <w:gridSpan w:val="4"/>
            <w:tcBorders>
              <w:top w:val="nil"/>
              <w:bottom w:val="single" w:color="auto" w:sz="2" w:space="0"/>
            </w:tcBorders>
            <w:vAlign w:val="center"/>
          </w:tcPr>
          <w:p w14:paraId="4722D766">
            <w:pPr>
              <w:jc w:val="center"/>
              <w:rPr>
                <w:sz w:val="16"/>
                <w:szCs w:val="16"/>
                <w:lang w:val="en-US"/>
              </w:rPr>
            </w:pPr>
            <w:r>
              <w:rPr>
                <w:sz w:val="16"/>
                <w:szCs w:val="16"/>
                <w:lang w:val="en-US"/>
              </w:rPr>
              <w:t>28741458870491</w:t>
            </w:r>
          </w:p>
        </w:tc>
        <w:tc>
          <w:tcPr>
            <w:tcW w:w="4366" w:type="dxa"/>
            <w:gridSpan w:val="4"/>
            <w:tcBorders>
              <w:top w:val="nil"/>
              <w:bottom w:val="single" w:color="auto" w:sz="2" w:space="0"/>
            </w:tcBorders>
            <w:vAlign w:val="center"/>
          </w:tcPr>
          <w:p w14:paraId="1EAE4DEE">
            <w:pPr>
              <w:rPr>
                <w:sz w:val="16"/>
                <w:szCs w:val="16"/>
                <w:lang w:val="en-US"/>
              </w:rPr>
            </w:pPr>
            <w:r>
              <w:rPr>
                <w:sz w:val="16"/>
                <w:szCs w:val="16"/>
                <w:lang w:val="en-US"/>
              </w:rPr>
              <w:t>Cuie de constructie</w:t>
            </w:r>
          </w:p>
        </w:tc>
        <w:tc>
          <w:tcPr>
            <w:tcW w:w="1021" w:type="dxa"/>
            <w:gridSpan w:val="3"/>
            <w:tcBorders>
              <w:top w:val="nil"/>
              <w:bottom w:val="single" w:color="auto" w:sz="2" w:space="0"/>
            </w:tcBorders>
            <w:vAlign w:val="center"/>
          </w:tcPr>
          <w:p w14:paraId="1FF0703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60CBB46">
            <w:pPr>
              <w:jc w:val="center"/>
              <w:rPr>
                <w:sz w:val="16"/>
                <w:szCs w:val="16"/>
                <w:lang w:val="en-US"/>
              </w:rPr>
            </w:pPr>
            <w:r>
              <w:rPr>
                <w:rFonts w:ascii="Times New Roman CYR" w:hAnsi="Times New Roman CYR" w:cs="Times New Roman CYR"/>
                <w:sz w:val="16"/>
                <w:szCs w:val="16"/>
                <w:lang w:val="en-US"/>
              </w:rPr>
              <w:t>3,00</w:t>
            </w:r>
          </w:p>
        </w:tc>
        <w:tc>
          <w:tcPr>
            <w:tcW w:w="1559" w:type="dxa"/>
            <w:gridSpan w:val="2"/>
            <w:tcBorders>
              <w:top w:val="nil"/>
              <w:bottom w:val="single" w:color="auto" w:sz="2" w:space="0"/>
            </w:tcBorders>
            <w:vAlign w:val="center"/>
          </w:tcPr>
          <w:p w14:paraId="11796478">
            <w:pPr>
              <w:jc w:val="center"/>
              <w:rPr>
                <w:sz w:val="16"/>
                <w:szCs w:val="16"/>
                <w:lang w:val="en-US"/>
              </w:rPr>
            </w:pPr>
            <w:r>
              <w:rPr>
                <w:sz w:val="16"/>
                <w:szCs w:val="16"/>
                <w:lang w:val="en-US"/>
              </w:rPr>
              <w:t>159,42</w:t>
            </w:r>
          </w:p>
        </w:tc>
      </w:tr>
      <w:tr w14:paraId="6BE83E0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415BFC">
            <w:pPr>
              <w:jc w:val="center"/>
              <w:rPr>
                <w:sz w:val="16"/>
                <w:szCs w:val="16"/>
                <w:lang w:val="en-US"/>
              </w:rPr>
            </w:pPr>
          </w:p>
        </w:tc>
        <w:tc>
          <w:tcPr>
            <w:tcW w:w="1418" w:type="dxa"/>
            <w:gridSpan w:val="4"/>
            <w:tcBorders>
              <w:top w:val="nil"/>
              <w:bottom w:val="single" w:color="auto" w:sz="2" w:space="0"/>
            </w:tcBorders>
            <w:vAlign w:val="center"/>
          </w:tcPr>
          <w:p w14:paraId="4472C4AA">
            <w:pPr>
              <w:jc w:val="center"/>
              <w:rPr>
                <w:sz w:val="16"/>
                <w:szCs w:val="16"/>
                <w:lang w:val="en-US"/>
              </w:rPr>
            </w:pPr>
            <w:r>
              <w:rPr>
                <w:sz w:val="16"/>
                <w:szCs w:val="16"/>
                <w:lang w:val="en-US"/>
              </w:rPr>
              <w:t>26821326004260</w:t>
            </w:r>
          </w:p>
        </w:tc>
        <w:tc>
          <w:tcPr>
            <w:tcW w:w="4366" w:type="dxa"/>
            <w:gridSpan w:val="4"/>
            <w:tcBorders>
              <w:top w:val="nil"/>
              <w:bottom w:val="single" w:color="auto" w:sz="2" w:space="0"/>
            </w:tcBorders>
            <w:vAlign w:val="center"/>
          </w:tcPr>
          <w:p w14:paraId="01EF79D0">
            <w:pPr>
              <w:rPr>
                <w:sz w:val="16"/>
                <w:szCs w:val="16"/>
                <w:lang w:val="en-US"/>
              </w:rPr>
            </w:pPr>
            <w:r>
              <w:rPr>
                <w:sz w:val="16"/>
                <w:szCs w:val="16"/>
                <w:lang w:val="en-US"/>
              </w:rPr>
              <w:t>Carton gudronat  (толь)</w:t>
            </w:r>
          </w:p>
        </w:tc>
        <w:tc>
          <w:tcPr>
            <w:tcW w:w="1021" w:type="dxa"/>
            <w:gridSpan w:val="3"/>
            <w:tcBorders>
              <w:top w:val="nil"/>
              <w:bottom w:val="single" w:color="auto" w:sz="2" w:space="0"/>
            </w:tcBorders>
            <w:vAlign w:val="center"/>
          </w:tcPr>
          <w:p w14:paraId="5B20E20C">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178CDD20">
            <w:pPr>
              <w:jc w:val="center"/>
              <w:rPr>
                <w:sz w:val="16"/>
                <w:szCs w:val="16"/>
                <w:lang w:val="en-US"/>
              </w:rPr>
            </w:pPr>
            <w:r>
              <w:rPr>
                <w:rFonts w:ascii="Times New Roman CYR" w:hAnsi="Times New Roman CYR" w:cs="Times New Roman CYR"/>
                <w:sz w:val="16"/>
                <w:szCs w:val="16"/>
                <w:lang w:val="en-US"/>
              </w:rPr>
              <w:t>1,45</w:t>
            </w:r>
          </w:p>
        </w:tc>
        <w:tc>
          <w:tcPr>
            <w:tcW w:w="1559" w:type="dxa"/>
            <w:gridSpan w:val="2"/>
            <w:tcBorders>
              <w:top w:val="nil"/>
              <w:bottom w:val="single" w:color="auto" w:sz="2" w:space="0"/>
            </w:tcBorders>
            <w:vAlign w:val="center"/>
          </w:tcPr>
          <w:p w14:paraId="120BDB49">
            <w:pPr>
              <w:jc w:val="center"/>
              <w:rPr>
                <w:sz w:val="16"/>
                <w:szCs w:val="16"/>
                <w:lang w:val="en-US"/>
              </w:rPr>
            </w:pPr>
            <w:r>
              <w:rPr>
                <w:sz w:val="16"/>
                <w:szCs w:val="16"/>
                <w:lang w:val="en-US"/>
              </w:rPr>
              <w:t>77,05</w:t>
            </w:r>
          </w:p>
        </w:tc>
      </w:tr>
      <w:tr w14:paraId="149F9BE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79FBF4C">
            <w:pPr>
              <w:jc w:val="center"/>
              <w:rPr>
                <w:sz w:val="16"/>
                <w:szCs w:val="16"/>
                <w:lang w:val="en-US"/>
              </w:rPr>
            </w:pPr>
          </w:p>
        </w:tc>
        <w:tc>
          <w:tcPr>
            <w:tcW w:w="1418" w:type="dxa"/>
            <w:gridSpan w:val="4"/>
            <w:tcBorders>
              <w:top w:val="nil"/>
              <w:bottom w:val="single" w:color="auto" w:sz="2" w:space="0"/>
            </w:tcBorders>
            <w:vAlign w:val="center"/>
          </w:tcPr>
          <w:p w14:paraId="567AA817">
            <w:pPr>
              <w:jc w:val="center"/>
              <w:rPr>
                <w:sz w:val="16"/>
                <w:szCs w:val="16"/>
                <w:lang w:val="en-US"/>
              </w:rPr>
            </w:pPr>
            <w:r>
              <w:rPr>
                <w:sz w:val="16"/>
                <w:szCs w:val="16"/>
                <w:lang w:val="en-US"/>
              </w:rPr>
              <w:t>24105200067531</w:t>
            </w:r>
          </w:p>
        </w:tc>
        <w:tc>
          <w:tcPr>
            <w:tcW w:w="4366" w:type="dxa"/>
            <w:gridSpan w:val="4"/>
            <w:tcBorders>
              <w:top w:val="nil"/>
              <w:bottom w:val="single" w:color="auto" w:sz="2" w:space="0"/>
            </w:tcBorders>
            <w:vAlign w:val="center"/>
          </w:tcPr>
          <w:p w14:paraId="3A8F6042">
            <w:pPr>
              <w:rPr>
                <w:sz w:val="16"/>
                <w:szCs w:val="16"/>
                <w:lang w:val="en-US"/>
              </w:rPr>
            </w:pPr>
            <w:r>
              <w:rPr>
                <w:sz w:val="16"/>
                <w:szCs w:val="16"/>
                <w:lang w:val="en-US"/>
              </w:rPr>
              <w:t>Automacara 10 t cu brat cu zabrele    (кран на автомобильном ходу)</w:t>
            </w:r>
          </w:p>
        </w:tc>
        <w:tc>
          <w:tcPr>
            <w:tcW w:w="1021" w:type="dxa"/>
            <w:gridSpan w:val="3"/>
            <w:tcBorders>
              <w:top w:val="nil"/>
              <w:bottom w:val="single" w:color="auto" w:sz="2" w:space="0"/>
            </w:tcBorders>
            <w:vAlign w:val="center"/>
          </w:tcPr>
          <w:p w14:paraId="296C9F0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71D2A87">
            <w:pPr>
              <w:jc w:val="center"/>
              <w:rPr>
                <w:sz w:val="16"/>
                <w:szCs w:val="16"/>
                <w:lang w:val="en-US"/>
              </w:rPr>
            </w:pPr>
            <w:r>
              <w:rPr>
                <w:rFonts w:ascii="Times New Roman CYR" w:hAnsi="Times New Roman CYR" w:cs="Times New Roman CYR"/>
                <w:sz w:val="16"/>
                <w:szCs w:val="16"/>
                <w:lang w:val="en-US"/>
              </w:rPr>
              <w:t>0,15</w:t>
            </w:r>
          </w:p>
        </w:tc>
        <w:tc>
          <w:tcPr>
            <w:tcW w:w="1559" w:type="dxa"/>
            <w:gridSpan w:val="2"/>
            <w:tcBorders>
              <w:top w:val="nil"/>
              <w:bottom w:val="single" w:color="auto" w:sz="2" w:space="0"/>
              <w:right w:val="single" w:color="auto" w:sz="4" w:space="0"/>
            </w:tcBorders>
            <w:vAlign w:val="center"/>
          </w:tcPr>
          <w:p w14:paraId="44F56139">
            <w:pPr>
              <w:jc w:val="center"/>
              <w:rPr>
                <w:sz w:val="16"/>
                <w:szCs w:val="16"/>
                <w:lang w:val="en-US"/>
              </w:rPr>
            </w:pPr>
            <w:r>
              <w:rPr>
                <w:sz w:val="16"/>
                <w:szCs w:val="16"/>
                <w:lang w:val="en-US"/>
              </w:rPr>
              <w:t>7,97</w:t>
            </w:r>
          </w:p>
        </w:tc>
      </w:tr>
      <w:tr w14:paraId="024AF8A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A2DB33B">
            <w:pPr>
              <w:jc w:val="center"/>
              <w:rPr>
                <w:sz w:val="16"/>
                <w:szCs w:val="16"/>
                <w:lang w:val="en-US"/>
              </w:rPr>
            </w:pPr>
          </w:p>
        </w:tc>
        <w:tc>
          <w:tcPr>
            <w:tcW w:w="1418" w:type="dxa"/>
            <w:gridSpan w:val="4"/>
            <w:tcBorders>
              <w:top w:val="nil"/>
              <w:bottom w:val="single" w:color="auto" w:sz="2" w:space="0"/>
            </w:tcBorders>
            <w:vAlign w:val="center"/>
          </w:tcPr>
          <w:p w14:paraId="5641B9FF">
            <w:pPr>
              <w:jc w:val="center"/>
              <w:rPr>
                <w:sz w:val="16"/>
                <w:szCs w:val="16"/>
                <w:lang w:val="en-US"/>
              </w:rPr>
            </w:pPr>
            <w:r>
              <w:rPr>
                <w:sz w:val="16"/>
                <w:szCs w:val="16"/>
                <w:lang w:val="en-US"/>
              </w:rPr>
              <w:t>29552700002608</w:t>
            </w:r>
          </w:p>
        </w:tc>
        <w:tc>
          <w:tcPr>
            <w:tcW w:w="4366" w:type="dxa"/>
            <w:gridSpan w:val="4"/>
            <w:tcBorders>
              <w:top w:val="nil"/>
              <w:bottom w:val="single" w:color="auto" w:sz="2" w:space="0"/>
            </w:tcBorders>
            <w:vAlign w:val="center"/>
          </w:tcPr>
          <w:p w14:paraId="32894421">
            <w:pPr>
              <w:rPr>
                <w:sz w:val="16"/>
                <w:szCs w:val="16"/>
                <w:lang w:val="en-US"/>
              </w:rPr>
            </w:pPr>
            <w:r>
              <w:rPr>
                <w:sz w:val="16"/>
                <w:szCs w:val="16"/>
                <w:lang w:val="en-US"/>
              </w:rPr>
              <w:t>Fierastrau mecanic cu lant de 2,2 kw, 3 cp (Drujba, бензопила)</w:t>
            </w:r>
          </w:p>
        </w:tc>
        <w:tc>
          <w:tcPr>
            <w:tcW w:w="1021" w:type="dxa"/>
            <w:gridSpan w:val="3"/>
            <w:tcBorders>
              <w:top w:val="nil"/>
              <w:bottom w:val="single" w:color="auto" w:sz="2" w:space="0"/>
            </w:tcBorders>
            <w:vAlign w:val="center"/>
          </w:tcPr>
          <w:p w14:paraId="57076D5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2F9B9A1">
            <w:pPr>
              <w:jc w:val="center"/>
              <w:rPr>
                <w:sz w:val="16"/>
                <w:szCs w:val="16"/>
                <w:lang w:val="en-US"/>
              </w:rPr>
            </w:pPr>
            <w:r>
              <w:rPr>
                <w:rFonts w:ascii="Times New Roman CYR" w:hAnsi="Times New Roman CYR" w:cs="Times New Roman CYR"/>
                <w:sz w:val="16"/>
                <w:szCs w:val="16"/>
                <w:lang w:val="en-US"/>
              </w:rPr>
              <w:t>0,33</w:t>
            </w:r>
          </w:p>
        </w:tc>
        <w:tc>
          <w:tcPr>
            <w:tcW w:w="1559" w:type="dxa"/>
            <w:gridSpan w:val="2"/>
            <w:tcBorders>
              <w:top w:val="nil"/>
              <w:bottom w:val="single" w:color="auto" w:sz="2" w:space="0"/>
              <w:right w:val="single" w:color="auto" w:sz="4" w:space="0"/>
            </w:tcBorders>
            <w:vAlign w:val="center"/>
          </w:tcPr>
          <w:p w14:paraId="51534355">
            <w:pPr>
              <w:jc w:val="center"/>
              <w:rPr>
                <w:sz w:val="16"/>
                <w:szCs w:val="16"/>
                <w:lang w:val="en-US"/>
              </w:rPr>
            </w:pPr>
            <w:r>
              <w:rPr>
                <w:sz w:val="16"/>
                <w:szCs w:val="16"/>
                <w:lang w:val="en-US"/>
              </w:rPr>
              <w:t>17,54</w:t>
            </w:r>
          </w:p>
        </w:tc>
      </w:tr>
      <w:tr w14:paraId="3F445A8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322AA3">
            <w:pPr>
              <w:jc w:val="center"/>
              <w:rPr>
                <w:sz w:val="16"/>
                <w:szCs w:val="16"/>
                <w:lang w:val="en-US"/>
              </w:rPr>
            </w:pPr>
          </w:p>
        </w:tc>
        <w:tc>
          <w:tcPr>
            <w:tcW w:w="1418" w:type="dxa"/>
            <w:gridSpan w:val="4"/>
            <w:tcBorders>
              <w:top w:val="nil"/>
              <w:bottom w:val="single" w:color="auto" w:sz="2" w:space="0"/>
            </w:tcBorders>
            <w:vAlign w:val="center"/>
          </w:tcPr>
          <w:p w14:paraId="4C9A6E62">
            <w:pPr>
              <w:jc w:val="center"/>
              <w:rPr>
                <w:sz w:val="16"/>
                <w:szCs w:val="16"/>
                <w:lang w:val="en-US"/>
              </w:rPr>
            </w:pPr>
            <w:r>
              <w:rPr>
                <w:sz w:val="16"/>
                <w:szCs w:val="16"/>
                <w:lang w:val="en-US"/>
              </w:rPr>
              <w:t>29405200076091</w:t>
            </w:r>
          </w:p>
        </w:tc>
        <w:tc>
          <w:tcPr>
            <w:tcW w:w="4366" w:type="dxa"/>
            <w:gridSpan w:val="4"/>
            <w:tcBorders>
              <w:top w:val="nil"/>
              <w:bottom w:val="single" w:color="auto" w:sz="2" w:space="0"/>
            </w:tcBorders>
            <w:vAlign w:val="center"/>
          </w:tcPr>
          <w:p w14:paraId="5B8974CD">
            <w:pPr>
              <w:rPr>
                <w:sz w:val="16"/>
                <w:szCs w:val="16"/>
                <w:lang w:val="en-US"/>
              </w:rPr>
            </w:pPr>
            <w:r>
              <w:rPr>
                <w:sz w:val="16"/>
                <w:szCs w:val="16"/>
                <w:lang w:val="en-US"/>
              </w:rPr>
              <w:t>Masina de gaurit electrica (дрель электрическая)</w:t>
            </w:r>
          </w:p>
        </w:tc>
        <w:tc>
          <w:tcPr>
            <w:tcW w:w="1021" w:type="dxa"/>
            <w:gridSpan w:val="3"/>
            <w:tcBorders>
              <w:top w:val="nil"/>
              <w:bottom w:val="single" w:color="auto" w:sz="2" w:space="0"/>
            </w:tcBorders>
            <w:vAlign w:val="center"/>
          </w:tcPr>
          <w:p w14:paraId="4352B61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7204D1F">
            <w:pPr>
              <w:jc w:val="center"/>
              <w:rPr>
                <w:sz w:val="16"/>
                <w:szCs w:val="16"/>
                <w:lang w:val="en-US"/>
              </w:rPr>
            </w:pPr>
            <w:r>
              <w:rPr>
                <w:rFonts w:ascii="Times New Roman CYR" w:hAnsi="Times New Roman CYR" w:cs="Times New Roman CYR"/>
                <w:sz w:val="16"/>
                <w:szCs w:val="16"/>
                <w:lang w:val="en-US"/>
              </w:rPr>
              <w:t>0,23</w:t>
            </w:r>
          </w:p>
        </w:tc>
        <w:tc>
          <w:tcPr>
            <w:tcW w:w="1559" w:type="dxa"/>
            <w:gridSpan w:val="2"/>
            <w:tcBorders>
              <w:top w:val="nil"/>
              <w:bottom w:val="single" w:color="auto" w:sz="2" w:space="0"/>
              <w:right w:val="single" w:color="auto" w:sz="4" w:space="0"/>
            </w:tcBorders>
            <w:vAlign w:val="center"/>
          </w:tcPr>
          <w:p w14:paraId="0D3B8405">
            <w:pPr>
              <w:jc w:val="center"/>
              <w:rPr>
                <w:sz w:val="16"/>
                <w:szCs w:val="16"/>
                <w:lang w:val="en-US"/>
              </w:rPr>
            </w:pPr>
            <w:r>
              <w:rPr>
                <w:sz w:val="16"/>
                <w:szCs w:val="16"/>
                <w:lang w:val="en-US"/>
              </w:rPr>
              <w:t>12,22</w:t>
            </w:r>
          </w:p>
        </w:tc>
      </w:tr>
      <w:tr w14:paraId="0549AB0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C52CFE7">
            <w:pPr>
              <w:jc w:val="center"/>
              <w:rPr>
                <w:b/>
                <w:bCs/>
                <w:sz w:val="22"/>
                <w:szCs w:val="22"/>
                <w:lang w:val="en-US"/>
              </w:rPr>
            </w:pPr>
            <w:r>
              <w:rPr>
                <w:b/>
                <w:bCs/>
                <w:sz w:val="22"/>
                <w:szCs w:val="22"/>
                <w:lang w:val="en-US"/>
              </w:rPr>
              <w:t>8</w:t>
            </w:r>
          </w:p>
        </w:tc>
        <w:tc>
          <w:tcPr>
            <w:tcW w:w="1402" w:type="dxa"/>
            <w:gridSpan w:val="3"/>
            <w:tcBorders>
              <w:top w:val="single" w:color="auto" w:sz="4" w:space="0"/>
              <w:bottom w:val="single" w:color="auto" w:sz="4" w:space="0"/>
            </w:tcBorders>
            <w:vAlign w:val="center"/>
          </w:tcPr>
          <w:p w14:paraId="4FFEB459">
            <w:pPr>
              <w:jc w:val="center"/>
              <w:rPr>
                <w:b/>
                <w:bCs/>
                <w:sz w:val="22"/>
                <w:szCs w:val="22"/>
                <w:lang w:val="en-US"/>
              </w:rPr>
            </w:pPr>
            <w:r>
              <w:rPr>
                <w:b/>
                <w:bCs/>
                <w:sz w:val="22"/>
                <w:szCs w:val="22"/>
                <w:lang w:val="en-US"/>
              </w:rPr>
              <w:t>CE41A</w:t>
            </w:r>
          </w:p>
        </w:tc>
        <w:tc>
          <w:tcPr>
            <w:tcW w:w="4366" w:type="dxa"/>
            <w:gridSpan w:val="5"/>
            <w:tcBorders>
              <w:top w:val="single" w:color="auto" w:sz="4" w:space="0"/>
              <w:bottom w:val="single" w:color="auto" w:sz="4" w:space="0"/>
            </w:tcBorders>
          </w:tcPr>
          <w:p w14:paraId="79599597">
            <w:pPr>
              <w:rPr>
                <w:b/>
                <w:bCs/>
                <w:sz w:val="2"/>
                <w:szCs w:val="2"/>
                <w:lang w:val="en-US"/>
              </w:rPr>
            </w:pPr>
            <w:r>
              <w:rPr>
                <w:b/>
                <w:bCs/>
                <w:sz w:val="22"/>
                <w:szCs w:val="22"/>
                <w:lang w:val="en-US"/>
              </w:rPr>
              <w:t>Montarea capriorilor cu tratament antiseptic (Se exclude: Piese forjate  din semifabricate masa 1,8 kg (Поковки))</w:t>
            </w:r>
          </w:p>
          <w:p w14:paraId="7CCCCB32">
            <w:pPr>
              <w:rPr>
                <w:sz w:val="2"/>
                <w:szCs w:val="2"/>
                <w:lang w:val="en-US"/>
              </w:rPr>
            </w:pPr>
          </w:p>
        </w:tc>
        <w:tc>
          <w:tcPr>
            <w:tcW w:w="1011" w:type="dxa"/>
            <w:gridSpan w:val="3"/>
            <w:tcBorders>
              <w:top w:val="single" w:color="auto" w:sz="4" w:space="0"/>
              <w:bottom w:val="single" w:color="auto" w:sz="4" w:space="0"/>
            </w:tcBorders>
            <w:vAlign w:val="center"/>
          </w:tcPr>
          <w:p w14:paraId="579C3B6B">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1FA05443">
            <w:pPr>
              <w:jc w:val="center"/>
              <w:rPr>
                <w:sz w:val="22"/>
                <w:szCs w:val="22"/>
                <w:lang w:val="en-US"/>
              </w:rPr>
            </w:pPr>
          </w:p>
        </w:tc>
        <w:tc>
          <w:tcPr>
            <w:tcW w:w="1542" w:type="dxa"/>
            <w:gridSpan w:val="2"/>
            <w:tcBorders>
              <w:top w:val="single" w:color="auto" w:sz="4" w:space="0"/>
              <w:bottom w:val="single" w:color="auto" w:sz="4" w:space="0"/>
            </w:tcBorders>
            <w:vAlign w:val="center"/>
          </w:tcPr>
          <w:p w14:paraId="64CD4064">
            <w:pPr>
              <w:jc w:val="center"/>
              <w:rPr>
                <w:b/>
                <w:bCs/>
                <w:sz w:val="22"/>
                <w:szCs w:val="22"/>
                <w:lang w:val="en-US"/>
              </w:rPr>
            </w:pPr>
            <w:r>
              <w:rPr>
                <w:b/>
                <w:bCs/>
                <w:sz w:val="22"/>
                <w:szCs w:val="22"/>
                <w:lang w:val="en-US"/>
              </w:rPr>
              <w:t>43,55</w:t>
            </w:r>
          </w:p>
          <w:p w14:paraId="312C230E">
            <w:pPr>
              <w:jc w:val="center"/>
              <w:rPr>
                <w:sz w:val="2"/>
                <w:szCs w:val="2"/>
                <w:lang w:val="en-US"/>
              </w:rPr>
            </w:pPr>
          </w:p>
        </w:tc>
      </w:tr>
      <w:tr w14:paraId="55D662B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33D8D4">
            <w:pPr>
              <w:jc w:val="center"/>
              <w:rPr>
                <w:sz w:val="16"/>
                <w:szCs w:val="16"/>
                <w:lang w:val="en-US"/>
              </w:rPr>
            </w:pPr>
          </w:p>
        </w:tc>
        <w:tc>
          <w:tcPr>
            <w:tcW w:w="1418" w:type="dxa"/>
            <w:gridSpan w:val="4"/>
            <w:tcBorders>
              <w:top w:val="nil"/>
              <w:bottom w:val="single" w:color="auto" w:sz="2" w:space="0"/>
            </w:tcBorders>
            <w:vAlign w:val="center"/>
          </w:tcPr>
          <w:p w14:paraId="3E122551">
            <w:pPr>
              <w:jc w:val="center"/>
              <w:rPr>
                <w:sz w:val="16"/>
                <w:szCs w:val="16"/>
                <w:lang w:val="en-US"/>
              </w:rPr>
            </w:pPr>
            <w:r>
              <w:rPr>
                <w:sz w:val="16"/>
                <w:szCs w:val="16"/>
                <w:lang w:val="en-US"/>
              </w:rPr>
              <w:t>7124010010730</w:t>
            </w:r>
          </w:p>
        </w:tc>
        <w:tc>
          <w:tcPr>
            <w:tcW w:w="4366" w:type="dxa"/>
            <w:gridSpan w:val="4"/>
            <w:tcBorders>
              <w:top w:val="nil"/>
              <w:bottom w:val="single" w:color="auto" w:sz="2" w:space="0"/>
            </w:tcBorders>
            <w:vAlign w:val="center"/>
          </w:tcPr>
          <w:p w14:paraId="592E6845">
            <w:pPr>
              <w:rPr>
                <w:sz w:val="16"/>
                <w:szCs w:val="16"/>
                <w:lang w:val="en-US"/>
              </w:rPr>
            </w:pPr>
            <w:r>
              <w:rPr>
                <w:sz w:val="16"/>
                <w:szCs w:val="16"/>
                <w:lang w:val="en-US"/>
              </w:rPr>
              <w:t>Dulgher  3</w:t>
            </w:r>
          </w:p>
        </w:tc>
        <w:tc>
          <w:tcPr>
            <w:tcW w:w="1021" w:type="dxa"/>
            <w:gridSpan w:val="3"/>
            <w:tcBorders>
              <w:top w:val="nil"/>
              <w:bottom w:val="single" w:color="auto" w:sz="2" w:space="0"/>
            </w:tcBorders>
            <w:vAlign w:val="center"/>
          </w:tcPr>
          <w:p w14:paraId="646302B8">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56C3D03">
            <w:pPr>
              <w:jc w:val="center"/>
              <w:rPr>
                <w:sz w:val="16"/>
                <w:szCs w:val="16"/>
                <w:lang w:val="en-US"/>
              </w:rPr>
            </w:pPr>
            <w:r>
              <w:rPr>
                <w:rFonts w:ascii="Times New Roman CYR" w:hAnsi="Times New Roman CYR" w:cs="Times New Roman CYR"/>
                <w:sz w:val="16"/>
                <w:szCs w:val="16"/>
                <w:lang w:val="en-US"/>
              </w:rPr>
              <w:t>21,68</w:t>
            </w:r>
          </w:p>
        </w:tc>
        <w:tc>
          <w:tcPr>
            <w:tcW w:w="1559" w:type="dxa"/>
            <w:gridSpan w:val="2"/>
            <w:tcBorders>
              <w:top w:val="nil"/>
              <w:bottom w:val="single" w:color="auto" w:sz="2" w:space="0"/>
            </w:tcBorders>
            <w:vAlign w:val="center"/>
          </w:tcPr>
          <w:p w14:paraId="646D72B4">
            <w:pPr>
              <w:jc w:val="center"/>
              <w:rPr>
                <w:sz w:val="16"/>
                <w:szCs w:val="16"/>
                <w:lang w:val="en-US"/>
              </w:rPr>
            </w:pPr>
            <w:r>
              <w:rPr>
                <w:sz w:val="16"/>
                <w:szCs w:val="16"/>
                <w:lang w:val="en-US"/>
              </w:rPr>
              <w:t>944,16</w:t>
            </w:r>
          </w:p>
        </w:tc>
      </w:tr>
      <w:tr w14:paraId="2C8625C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C951172">
            <w:pPr>
              <w:jc w:val="center"/>
              <w:rPr>
                <w:sz w:val="16"/>
                <w:szCs w:val="16"/>
                <w:lang w:val="en-US"/>
              </w:rPr>
            </w:pPr>
          </w:p>
        </w:tc>
        <w:tc>
          <w:tcPr>
            <w:tcW w:w="1418" w:type="dxa"/>
            <w:gridSpan w:val="4"/>
            <w:tcBorders>
              <w:top w:val="nil"/>
              <w:bottom w:val="single" w:color="auto" w:sz="2" w:space="0"/>
            </w:tcBorders>
            <w:vAlign w:val="center"/>
          </w:tcPr>
          <w:p w14:paraId="1DCB0088">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0FE02B24">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5E3AD5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A7EA5D9">
            <w:pPr>
              <w:jc w:val="center"/>
              <w:rPr>
                <w:sz w:val="16"/>
                <w:szCs w:val="16"/>
                <w:lang w:val="en-US"/>
              </w:rPr>
            </w:pPr>
            <w:r>
              <w:rPr>
                <w:rFonts w:ascii="Times New Roman CYR" w:hAnsi="Times New Roman CYR" w:cs="Times New Roman CYR"/>
                <w:sz w:val="16"/>
                <w:szCs w:val="16"/>
                <w:lang w:val="en-US"/>
              </w:rPr>
              <w:t>2,41</w:t>
            </w:r>
          </w:p>
        </w:tc>
        <w:tc>
          <w:tcPr>
            <w:tcW w:w="1559" w:type="dxa"/>
            <w:gridSpan w:val="2"/>
            <w:tcBorders>
              <w:top w:val="nil"/>
              <w:bottom w:val="single" w:color="auto" w:sz="2" w:space="0"/>
            </w:tcBorders>
            <w:vAlign w:val="center"/>
          </w:tcPr>
          <w:p w14:paraId="57AD403C">
            <w:pPr>
              <w:jc w:val="center"/>
              <w:rPr>
                <w:sz w:val="16"/>
                <w:szCs w:val="16"/>
                <w:lang w:val="en-US"/>
              </w:rPr>
            </w:pPr>
            <w:r>
              <w:rPr>
                <w:sz w:val="16"/>
                <w:szCs w:val="16"/>
                <w:lang w:val="en-US"/>
              </w:rPr>
              <w:t>104,96</w:t>
            </w:r>
          </w:p>
        </w:tc>
      </w:tr>
      <w:tr w14:paraId="394E156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164E172">
            <w:pPr>
              <w:jc w:val="center"/>
              <w:rPr>
                <w:sz w:val="16"/>
                <w:szCs w:val="16"/>
                <w:lang w:val="en-US"/>
              </w:rPr>
            </w:pPr>
          </w:p>
        </w:tc>
        <w:tc>
          <w:tcPr>
            <w:tcW w:w="1418" w:type="dxa"/>
            <w:gridSpan w:val="4"/>
            <w:tcBorders>
              <w:top w:val="nil"/>
              <w:bottom w:val="single" w:color="auto" w:sz="2" w:space="0"/>
            </w:tcBorders>
            <w:vAlign w:val="center"/>
          </w:tcPr>
          <w:p w14:paraId="0629A032">
            <w:pPr>
              <w:jc w:val="center"/>
              <w:rPr>
                <w:sz w:val="16"/>
                <w:szCs w:val="16"/>
                <w:lang w:val="en-US"/>
              </w:rPr>
            </w:pPr>
            <w:r>
              <w:rPr>
                <w:sz w:val="16"/>
                <w:szCs w:val="16"/>
                <w:lang w:val="en-US"/>
              </w:rPr>
              <w:t>20101029087372</w:t>
            </w:r>
          </w:p>
        </w:tc>
        <w:tc>
          <w:tcPr>
            <w:tcW w:w="4366" w:type="dxa"/>
            <w:gridSpan w:val="4"/>
            <w:tcBorders>
              <w:top w:val="nil"/>
              <w:bottom w:val="single" w:color="auto" w:sz="2" w:space="0"/>
            </w:tcBorders>
            <w:vAlign w:val="center"/>
          </w:tcPr>
          <w:p w14:paraId="05F3401C">
            <w:pPr>
              <w:rPr>
                <w:sz w:val="16"/>
                <w:szCs w:val="16"/>
                <w:lang w:val="en-US"/>
              </w:rPr>
            </w:pPr>
            <w:r>
              <w:rPr>
                <w:sz w:val="16"/>
                <w:szCs w:val="16"/>
                <w:lang w:val="en-US"/>
              </w:rPr>
              <w:t>Grinzi ecarisate de rasinoase  б=40-75мм calit a II a</w:t>
            </w:r>
          </w:p>
        </w:tc>
        <w:tc>
          <w:tcPr>
            <w:tcW w:w="1021" w:type="dxa"/>
            <w:gridSpan w:val="3"/>
            <w:tcBorders>
              <w:top w:val="nil"/>
              <w:bottom w:val="single" w:color="auto" w:sz="2" w:space="0"/>
            </w:tcBorders>
            <w:vAlign w:val="center"/>
          </w:tcPr>
          <w:p w14:paraId="5FEF3083">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624F039">
            <w:pPr>
              <w:jc w:val="center"/>
              <w:rPr>
                <w:sz w:val="16"/>
                <w:szCs w:val="16"/>
                <w:lang w:val="en-US"/>
              </w:rPr>
            </w:pPr>
            <w:r>
              <w:rPr>
                <w:rFonts w:ascii="Times New Roman CYR" w:hAnsi="Times New Roman CYR" w:cs="Times New Roman CYR"/>
                <w:sz w:val="16"/>
                <w:szCs w:val="16"/>
                <w:lang w:val="en-US"/>
              </w:rPr>
              <w:t>0,16</w:t>
            </w:r>
          </w:p>
        </w:tc>
        <w:tc>
          <w:tcPr>
            <w:tcW w:w="1559" w:type="dxa"/>
            <w:gridSpan w:val="2"/>
            <w:tcBorders>
              <w:top w:val="nil"/>
              <w:bottom w:val="single" w:color="auto" w:sz="2" w:space="0"/>
            </w:tcBorders>
            <w:vAlign w:val="center"/>
          </w:tcPr>
          <w:p w14:paraId="0220A45C">
            <w:pPr>
              <w:jc w:val="center"/>
              <w:rPr>
                <w:sz w:val="16"/>
                <w:szCs w:val="16"/>
                <w:lang w:val="en-US"/>
              </w:rPr>
            </w:pPr>
            <w:r>
              <w:rPr>
                <w:sz w:val="16"/>
                <w:szCs w:val="16"/>
                <w:lang w:val="en-US"/>
              </w:rPr>
              <w:t>6,97</w:t>
            </w:r>
          </w:p>
        </w:tc>
      </w:tr>
      <w:tr w14:paraId="346A21B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979179">
            <w:pPr>
              <w:jc w:val="center"/>
              <w:rPr>
                <w:sz w:val="16"/>
                <w:szCs w:val="16"/>
                <w:lang w:val="en-US"/>
              </w:rPr>
            </w:pPr>
          </w:p>
        </w:tc>
        <w:tc>
          <w:tcPr>
            <w:tcW w:w="1418" w:type="dxa"/>
            <w:gridSpan w:val="4"/>
            <w:tcBorders>
              <w:top w:val="nil"/>
              <w:bottom w:val="single" w:color="auto" w:sz="2" w:space="0"/>
            </w:tcBorders>
            <w:vAlign w:val="center"/>
          </w:tcPr>
          <w:p w14:paraId="68B487E6">
            <w:pPr>
              <w:jc w:val="center"/>
              <w:rPr>
                <w:sz w:val="16"/>
                <w:szCs w:val="16"/>
                <w:lang w:val="en-US"/>
              </w:rPr>
            </w:pPr>
            <w:r>
              <w:rPr>
                <w:sz w:val="16"/>
                <w:szCs w:val="16"/>
                <w:lang w:val="en-US"/>
              </w:rPr>
              <w:t>20101029087371</w:t>
            </w:r>
          </w:p>
        </w:tc>
        <w:tc>
          <w:tcPr>
            <w:tcW w:w="4366" w:type="dxa"/>
            <w:gridSpan w:val="4"/>
            <w:tcBorders>
              <w:top w:val="nil"/>
              <w:bottom w:val="single" w:color="auto" w:sz="2" w:space="0"/>
            </w:tcBorders>
            <w:vAlign w:val="center"/>
          </w:tcPr>
          <w:p w14:paraId="70CE848D">
            <w:pPr>
              <w:rPr>
                <w:sz w:val="16"/>
                <w:szCs w:val="16"/>
                <w:lang w:val="en-US"/>
              </w:rPr>
            </w:pPr>
            <w:r>
              <w:rPr>
                <w:sz w:val="16"/>
                <w:szCs w:val="16"/>
                <w:lang w:val="en-US"/>
              </w:rPr>
              <w:t>Grinzi ecarisate de rasinoase de б=100,125 mm, calit, a II a</w:t>
            </w:r>
          </w:p>
        </w:tc>
        <w:tc>
          <w:tcPr>
            <w:tcW w:w="1021" w:type="dxa"/>
            <w:gridSpan w:val="3"/>
            <w:tcBorders>
              <w:top w:val="nil"/>
              <w:bottom w:val="single" w:color="auto" w:sz="2" w:space="0"/>
            </w:tcBorders>
            <w:vAlign w:val="center"/>
          </w:tcPr>
          <w:p w14:paraId="3DC01B0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DDA5EB9">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0D709E00">
            <w:pPr>
              <w:jc w:val="center"/>
              <w:rPr>
                <w:sz w:val="16"/>
                <w:szCs w:val="16"/>
                <w:lang w:val="en-US"/>
              </w:rPr>
            </w:pPr>
            <w:r>
              <w:rPr>
                <w:sz w:val="16"/>
                <w:szCs w:val="16"/>
                <w:lang w:val="en-US"/>
              </w:rPr>
              <w:t>2,61</w:t>
            </w:r>
          </w:p>
        </w:tc>
      </w:tr>
      <w:tr w14:paraId="6C3D37F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69C60C4">
            <w:pPr>
              <w:jc w:val="center"/>
              <w:rPr>
                <w:sz w:val="16"/>
                <w:szCs w:val="16"/>
                <w:lang w:val="en-US"/>
              </w:rPr>
            </w:pPr>
          </w:p>
        </w:tc>
        <w:tc>
          <w:tcPr>
            <w:tcW w:w="1418" w:type="dxa"/>
            <w:gridSpan w:val="4"/>
            <w:tcBorders>
              <w:top w:val="nil"/>
              <w:bottom w:val="single" w:color="auto" w:sz="2" w:space="0"/>
            </w:tcBorders>
            <w:vAlign w:val="center"/>
          </w:tcPr>
          <w:p w14:paraId="18391FA3">
            <w:pPr>
              <w:jc w:val="center"/>
              <w:rPr>
                <w:sz w:val="16"/>
                <w:szCs w:val="16"/>
                <w:lang w:val="en-US"/>
              </w:rPr>
            </w:pPr>
            <w:r>
              <w:rPr>
                <w:sz w:val="16"/>
                <w:szCs w:val="16"/>
                <w:lang w:val="en-US"/>
              </w:rPr>
              <w:t>20101029041692</w:t>
            </w:r>
          </w:p>
        </w:tc>
        <w:tc>
          <w:tcPr>
            <w:tcW w:w="4366" w:type="dxa"/>
            <w:gridSpan w:val="4"/>
            <w:tcBorders>
              <w:top w:val="nil"/>
              <w:bottom w:val="single" w:color="auto" w:sz="2" w:space="0"/>
            </w:tcBorders>
            <w:vAlign w:val="center"/>
          </w:tcPr>
          <w:p w14:paraId="627F8149">
            <w:pPr>
              <w:rPr>
                <w:sz w:val="16"/>
                <w:szCs w:val="16"/>
                <w:lang w:val="en-US"/>
              </w:rPr>
            </w:pPr>
            <w:r>
              <w:rPr>
                <w:sz w:val="16"/>
                <w:szCs w:val="16"/>
                <w:lang w:val="en-US"/>
              </w:rPr>
              <w:t>Dulapuri  ecarisati de rasinnoase calit a Ia</w:t>
            </w:r>
          </w:p>
        </w:tc>
        <w:tc>
          <w:tcPr>
            <w:tcW w:w="1021" w:type="dxa"/>
            <w:gridSpan w:val="3"/>
            <w:tcBorders>
              <w:top w:val="nil"/>
              <w:bottom w:val="single" w:color="auto" w:sz="2" w:space="0"/>
            </w:tcBorders>
            <w:vAlign w:val="center"/>
          </w:tcPr>
          <w:p w14:paraId="508FBBE3">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3527E2A9">
            <w:pPr>
              <w:jc w:val="center"/>
              <w:rPr>
                <w:sz w:val="16"/>
                <w:szCs w:val="16"/>
                <w:lang w:val="en-US"/>
              </w:rPr>
            </w:pPr>
            <w:r>
              <w:rPr>
                <w:rFonts w:ascii="Times New Roman CYR" w:hAnsi="Times New Roman CYR" w:cs="Times New Roman CYR"/>
                <w:sz w:val="16"/>
                <w:szCs w:val="16"/>
                <w:lang w:val="en-US"/>
              </w:rPr>
              <w:t>0,83</w:t>
            </w:r>
          </w:p>
        </w:tc>
        <w:tc>
          <w:tcPr>
            <w:tcW w:w="1559" w:type="dxa"/>
            <w:gridSpan w:val="2"/>
            <w:tcBorders>
              <w:top w:val="nil"/>
              <w:bottom w:val="single" w:color="auto" w:sz="2" w:space="0"/>
            </w:tcBorders>
            <w:vAlign w:val="center"/>
          </w:tcPr>
          <w:p w14:paraId="562F3626">
            <w:pPr>
              <w:jc w:val="center"/>
              <w:rPr>
                <w:sz w:val="16"/>
                <w:szCs w:val="16"/>
                <w:lang w:val="en-US"/>
              </w:rPr>
            </w:pPr>
            <w:r>
              <w:rPr>
                <w:sz w:val="16"/>
                <w:szCs w:val="16"/>
                <w:lang w:val="en-US"/>
              </w:rPr>
              <w:t>36,15</w:t>
            </w:r>
          </w:p>
        </w:tc>
      </w:tr>
      <w:tr w14:paraId="236C89E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9877EB">
            <w:pPr>
              <w:jc w:val="center"/>
              <w:rPr>
                <w:sz w:val="16"/>
                <w:szCs w:val="16"/>
                <w:lang w:val="en-US"/>
              </w:rPr>
            </w:pPr>
          </w:p>
        </w:tc>
        <w:tc>
          <w:tcPr>
            <w:tcW w:w="1418" w:type="dxa"/>
            <w:gridSpan w:val="4"/>
            <w:tcBorders>
              <w:top w:val="nil"/>
              <w:bottom w:val="single" w:color="auto" w:sz="2" w:space="0"/>
            </w:tcBorders>
            <w:vAlign w:val="center"/>
          </w:tcPr>
          <w:p w14:paraId="0B3D119F">
            <w:pPr>
              <w:jc w:val="center"/>
              <w:rPr>
                <w:sz w:val="16"/>
                <w:szCs w:val="16"/>
                <w:lang w:val="en-US"/>
              </w:rPr>
            </w:pPr>
            <w:r>
              <w:rPr>
                <w:sz w:val="16"/>
                <w:szCs w:val="16"/>
                <w:lang w:val="en-US"/>
              </w:rPr>
              <w:t>28741458870491</w:t>
            </w:r>
          </w:p>
        </w:tc>
        <w:tc>
          <w:tcPr>
            <w:tcW w:w="4366" w:type="dxa"/>
            <w:gridSpan w:val="4"/>
            <w:tcBorders>
              <w:top w:val="nil"/>
              <w:bottom w:val="single" w:color="auto" w:sz="2" w:space="0"/>
            </w:tcBorders>
            <w:vAlign w:val="center"/>
          </w:tcPr>
          <w:p w14:paraId="40D9AA6C">
            <w:pPr>
              <w:rPr>
                <w:sz w:val="16"/>
                <w:szCs w:val="16"/>
                <w:lang w:val="en-US"/>
              </w:rPr>
            </w:pPr>
            <w:r>
              <w:rPr>
                <w:sz w:val="16"/>
                <w:szCs w:val="16"/>
                <w:lang w:val="en-US"/>
              </w:rPr>
              <w:t>Cuie de constructie</w:t>
            </w:r>
          </w:p>
        </w:tc>
        <w:tc>
          <w:tcPr>
            <w:tcW w:w="1021" w:type="dxa"/>
            <w:gridSpan w:val="3"/>
            <w:tcBorders>
              <w:top w:val="nil"/>
              <w:bottom w:val="single" w:color="auto" w:sz="2" w:space="0"/>
            </w:tcBorders>
            <w:vAlign w:val="center"/>
          </w:tcPr>
          <w:p w14:paraId="796BCAC5">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74EEA18">
            <w:pPr>
              <w:jc w:val="center"/>
              <w:rPr>
                <w:sz w:val="16"/>
                <w:szCs w:val="16"/>
                <w:lang w:val="en-US"/>
              </w:rPr>
            </w:pPr>
            <w:r>
              <w:rPr>
                <w:rFonts w:ascii="Times New Roman CYR" w:hAnsi="Times New Roman CYR" w:cs="Times New Roman CYR"/>
                <w:sz w:val="16"/>
                <w:szCs w:val="16"/>
                <w:lang w:val="en-US"/>
              </w:rPr>
              <w:t>7,20</w:t>
            </w:r>
          </w:p>
        </w:tc>
        <w:tc>
          <w:tcPr>
            <w:tcW w:w="1559" w:type="dxa"/>
            <w:gridSpan w:val="2"/>
            <w:tcBorders>
              <w:top w:val="nil"/>
              <w:bottom w:val="single" w:color="auto" w:sz="2" w:space="0"/>
            </w:tcBorders>
            <w:vAlign w:val="center"/>
          </w:tcPr>
          <w:p w14:paraId="69775E60">
            <w:pPr>
              <w:jc w:val="center"/>
              <w:rPr>
                <w:sz w:val="16"/>
                <w:szCs w:val="16"/>
                <w:lang w:val="en-US"/>
              </w:rPr>
            </w:pPr>
            <w:r>
              <w:rPr>
                <w:sz w:val="16"/>
                <w:szCs w:val="16"/>
                <w:lang w:val="en-US"/>
              </w:rPr>
              <w:t>313,56</w:t>
            </w:r>
          </w:p>
        </w:tc>
      </w:tr>
      <w:tr w14:paraId="37D1063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5F33485">
            <w:pPr>
              <w:jc w:val="center"/>
              <w:rPr>
                <w:sz w:val="16"/>
                <w:szCs w:val="16"/>
                <w:lang w:val="en-US"/>
              </w:rPr>
            </w:pPr>
          </w:p>
        </w:tc>
        <w:tc>
          <w:tcPr>
            <w:tcW w:w="1418" w:type="dxa"/>
            <w:gridSpan w:val="4"/>
            <w:tcBorders>
              <w:top w:val="nil"/>
              <w:bottom w:val="single" w:color="auto" w:sz="2" w:space="0"/>
            </w:tcBorders>
            <w:vAlign w:val="center"/>
          </w:tcPr>
          <w:p w14:paraId="2E327E60">
            <w:pPr>
              <w:jc w:val="center"/>
              <w:rPr>
                <w:sz w:val="16"/>
                <w:szCs w:val="16"/>
                <w:lang w:val="en-US"/>
              </w:rPr>
            </w:pPr>
            <w:r>
              <w:rPr>
                <w:sz w:val="16"/>
                <w:szCs w:val="16"/>
                <w:lang w:val="en-US"/>
              </w:rPr>
              <w:t>27106020001211</w:t>
            </w:r>
          </w:p>
        </w:tc>
        <w:tc>
          <w:tcPr>
            <w:tcW w:w="4366" w:type="dxa"/>
            <w:gridSpan w:val="4"/>
            <w:tcBorders>
              <w:top w:val="nil"/>
              <w:bottom w:val="single" w:color="auto" w:sz="2" w:space="0"/>
            </w:tcBorders>
            <w:vAlign w:val="center"/>
          </w:tcPr>
          <w:p w14:paraId="6226FB38">
            <w:pPr>
              <w:rPr>
                <w:sz w:val="16"/>
                <w:szCs w:val="16"/>
                <w:lang w:val="en-US"/>
              </w:rPr>
            </w:pPr>
            <w:r>
              <w:rPr>
                <w:sz w:val="16"/>
                <w:szCs w:val="16"/>
                <w:lang w:val="en-US"/>
              </w:rPr>
              <w:t>Otel beton laminat la cald in colaci D = 6,3 - 6,5mm   (катанка горячекатанная в мотках Д=6,3 - 6,5 мм)</w:t>
            </w:r>
          </w:p>
        </w:tc>
        <w:tc>
          <w:tcPr>
            <w:tcW w:w="1021" w:type="dxa"/>
            <w:gridSpan w:val="3"/>
            <w:tcBorders>
              <w:top w:val="nil"/>
              <w:bottom w:val="single" w:color="auto" w:sz="2" w:space="0"/>
            </w:tcBorders>
            <w:vAlign w:val="center"/>
          </w:tcPr>
          <w:p w14:paraId="0C808517">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97E6C7E">
            <w:pPr>
              <w:jc w:val="center"/>
              <w:rPr>
                <w:sz w:val="16"/>
                <w:szCs w:val="16"/>
                <w:lang w:val="en-US"/>
              </w:rPr>
            </w:pPr>
            <w:r>
              <w:rPr>
                <w:rFonts w:ascii="Times New Roman CYR" w:hAnsi="Times New Roman CYR" w:cs="Times New Roman CYR"/>
                <w:sz w:val="16"/>
                <w:szCs w:val="16"/>
                <w:lang w:val="en-US"/>
              </w:rPr>
              <w:t>4,38</w:t>
            </w:r>
          </w:p>
        </w:tc>
        <w:tc>
          <w:tcPr>
            <w:tcW w:w="1559" w:type="dxa"/>
            <w:gridSpan w:val="2"/>
            <w:tcBorders>
              <w:top w:val="nil"/>
              <w:bottom w:val="single" w:color="auto" w:sz="2" w:space="0"/>
            </w:tcBorders>
            <w:vAlign w:val="center"/>
          </w:tcPr>
          <w:p w14:paraId="4214ECE6">
            <w:pPr>
              <w:jc w:val="center"/>
              <w:rPr>
                <w:sz w:val="16"/>
                <w:szCs w:val="16"/>
                <w:lang w:val="en-US"/>
              </w:rPr>
            </w:pPr>
            <w:r>
              <w:rPr>
                <w:sz w:val="16"/>
                <w:szCs w:val="16"/>
                <w:lang w:val="en-US"/>
              </w:rPr>
              <w:t>190,75</w:t>
            </w:r>
          </w:p>
        </w:tc>
      </w:tr>
      <w:tr w14:paraId="2AD7991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8E7B9C7">
            <w:pPr>
              <w:jc w:val="center"/>
              <w:rPr>
                <w:sz w:val="16"/>
                <w:szCs w:val="16"/>
                <w:lang w:val="en-US"/>
              </w:rPr>
            </w:pPr>
          </w:p>
        </w:tc>
        <w:tc>
          <w:tcPr>
            <w:tcW w:w="1418" w:type="dxa"/>
            <w:gridSpan w:val="4"/>
            <w:tcBorders>
              <w:top w:val="nil"/>
              <w:bottom w:val="single" w:color="auto" w:sz="2" w:space="0"/>
            </w:tcBorders>
            <w:vAlign w:val="center"/>
          </w:tcPr>
          <w:p w14:paraId="1CCEECAC">
            <w:pPr>
              <w:jc w:val="center"/>
              <w:rPr>
                <w:sz w:val="16"/>
                <w:szCs w:val="16"/>
                <w:lang w:val="en-US"/>
              </w:rPr>
            </w:pPr>
            <w:r>
              <w:rPr>
                <w:sz w:val="16"/>
                <w:szCs w:val="16"/>
                <w:lang w:val="en-US"/>
              </w:rPr>
              <w:t>26821326004260</w:t>
            </w:r>
          </w:p>
        </w:tc>
        <w:tc>
          <w:tcPr>
            <w:tcW w:w="4366" w:type="dxa"/>
            <w:gridSpan w:val="4"/>
            <w:tcBorders>
              <w:top w:val="nil"/>
              <w:bottom w:val="single" w:color="auto" w:sz="2" w:space="0"/>
            </w:tcBorders>
            <w:vAlign w:val="center"/>
          </w:tcPr>
          <w:p w14:paraId="495A531B">
            <w:pPr>
              <w:rPr>
                <w:sz w:val="16"/>
                <w:szCs w:val="16"/>
                <w:lang w:val="en-US"/>
              </w:rPr>
            </w:pPr>
            <w:r>
              <w:rPr>
                <w:sz w:val="16"/>
                <w:szCs w:val="16"/>
                <w:lang w:val="en-US"/>
              </w:rPr>
              <w:t>Carton gudronat  (толь)</w:t>
            </w:r>
          </w:p>
        </w:tc>
        <w:tc>
          <w:tcPr>
            <w:tcW w:w="1021" w:type="dxa"/>
            <w:gridSpan w:val="3"/>
            <w:tcBorders>
              <w:top w:val="nil"/>
              <w:bottom w:val="single" w:color="auto" w:sz="2" w:space="0"/>
            </w:tcBorders>
            <w:vAlign w:val="center"/>
          </w:tcPr>
          <w:p w14:paraId="29331DBC">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2908707E">
            <w:pPr>
              <w:jc w:val="center"/>
              <w:rPr>
                <w:sz w:val="16"/>
                <w:szCs w:val="16"/>
                <w:lang w:val="en-US"/>
              </w:rPr>
            </w:pPr>
            <w:r>
              <w:rPr>
                <w:rFonts w:ascii="Times New Roman CYR" w:hAnsi="Times New Roman CYR" w:cs="Times New Roman CYR"/>
                <w:sz w:val="16"/>
                <w:szCs w:val="16"/>
                <w:lang w:val="en-US"/>
              </w:rPr>
              <w:t>3,38</w:t>
            </w:r>
          </w:p>
        </w:tc>
        <w:tc>
          <w:tcPr>
            <w:tcW w:w="1559" w:type="dxa"/>
            <w:gridSpan w:val="2"/>
            <w:tcBorders>
              <w:top w:val="nil"/>
              <w:bottom w:val="single" w:color="auto" w:sz="2" w:space="0"/>
            </w:tcBorders>
            <w:vAlign w:val="center"/>
          </w:tcPr>
          <w:p w14:paraId="43D05848">
            <w:pPr>
              <w:jc w:val="center"/>
              <w:rPr>
                <w:sz w:val="16"/>
                <w:szCs w:val="16"/>
                <w:lang w:val="en-US"/>
              </w:rPr>
            </w:pPr>
            <w:r>
              <w:rPr>
                <w:sz w:val="16"/>
                <w:szCs w:val="16"/>
                <w:lang w:val="en-US"/>
              </w:rPr>
              <w:t>147,20</w:t>
            </w:r>
          </w:p>
        </w:tc>
      </w:tr>
      <w:tr w14:paraId="4DE0525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C183C5B">
            <w:pPr>
              <w:jc w:val="center"/>
              <w:rPr>
                <w:sz w:val="16"/>
                <w:szCs w:val="16"/>
                <w:lang w:val="en-US"/>
              </w:rPr>
            </w:pPr>
          </w:p>
        </w:tc>
        <w:tc>
          <w:tcPr>
            <w:tcW w:w="1418" w:type="dxa"/>
            <w:gridSpan w:val="4"/>
            <w:tcBorders>
              <w:top w:val="nil"/>
              <w:bottom w:val="single" w:color="auto" w:sz="2" w:space="0"/>
            </w:tcBorders>
            <w:vAlign w:val="center"/>
          </w:tcPr>
          <w:p w14:paraId="38D0295B">
            <w:pPr>
              <w:jc w:val="center"/>
              <w:rPr>
                <w:sz w:val="16"/>
                <w:szCs w:val="16"/>
                <w:lang w:val="en-US"/>
              </w:rPr>
            </w:pPr>
            <w:r>
              <w:rPr>
                <w:sz w:val="16"/>
                <w:szCs w:val="16"/>
                <w:lang w:val="en-US"/>
              </w:rPr>
              <w:t>24142161094821</w:t>
            </w:r>
          </w:p>
        </w:tc>
        <w:tc>
          <w:tcPr>
            <w:tcW w:w="4366" w:type="dxa"/>
            <w:gridSpan w:val="4"/>
            <w:tcBorders>
              <w:top w:val="nil"/>
              <w:bottom w:val="single" w:color="auto" w:sz="2" w:space="0"/>
            </w:tcBorders>
            <w:vAlign w:val="center"/>
          </w:tcPr>
          <w:p w14:paraId="24CF47AD">
            <w:pPr>
              <w:rPr>
                <w:sz w:val="16"/>
                <w:szCs w:val="16"/>
                <w:lang w:val="en-US"/>
              </w:rPr>
            </w:pPr>
            <w:r>
              <w:rPr>
                <w:sz w:val="16"/>
                <w:szCs w:val="16"/>
                <w:lang w:val="en-US"/>
              </w:rPr>
              <w:t>Pasta antiseptica</w:t>
            </w:r>
          </w:p>
        </w:tc>
        <w:tc>
          <w:tcPr>
            <w:tcW w:w="1021" w:type="dxa"/>
            <w:gridSpan w:val="3"/>
            <w:tcBorders>
              <w:top w:val="nil"/>
              <w:bottom w:val="single" w:color="auto" w:sz="2" w:space="0"/>
            </w:tcBorders>
            <w:vAlign w:val="center"/>
          </w:tcPr>
          <w:p w14:paraId="3EFD737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C4472BB">
            <w:pPr>
              <w:jc w:val="center"/>
              <w:rPr>
                <w:sz w:val="16"/>
                <w:szCs w:val="16"/>
                <w:lang w:val="en-US"/>
              </w:rPr>
            </w:pPr>
            <w:r>
              <w:rPr>
                <w:rFonts w:ascii="Times New Roman CYR" w:hAnsi="Times New Roman CYR" w:cs="Times New Roman CYR"/>
                <w:sz w:val="16"/>
                <w:szCs w:val="16"/>
                <w:lang w:val="en-US"/>
              </w:rPr>
              <w:t>1,96</w:t>
            </w:r>
          </w:p>
        </w:tc>
        <w:tc>
          <w:tcPr>
            <w:tcW w:w="1559" w:type="dxa"/>
            <w:gridSpan w:val="2"/>
            <w:tcBorders>
              <w:top w:val="nil"/>
              <w:bottom w:val="single" w:color="auto" w:sz="2" w:space="0"/>
            </w:tcBorders>
            <w:vAlign w:val="center"/>
          </w:tcPr>
          <w:p w14:paraId="08F22E21">
            <w:pPr>
              <w:jc w:val="center"/>
              <w:rPr>
                <w:sz w:val="16"/>
                <w:szCs w:val="16"/>
                <w:lang w:val="en-US"/>
              </w:rPr>
            </w:pPr>
            <w:r>
              <w:rPr>
                <w:sz w:val="16"/>
                <w:szCs w:val="16"/>
                <w:lang w:val="en-US"/>
              </w:rPr>
              <w:t>85,36</w:t>
            </w:r>
          </w:p>
        </w:tc>
      </w:tr>
      <w:tr w14:paraId="7E98FE8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1C305AE">
            <w:pPr>
              <w:jc w:val="center"/>
              <w:rPr>
                <w:sz w:val="16"/>
                <w:szCs w:val="16"/>
                <w:lang w:val="en-US"/>
              </w:rPr>
            </w:pPr>
          </w:p>
        </w:tc>
        <w:tc>
          <w:tcPr>
            <w:tcW w:w="1418" w:type="dxa"/>
            <w:gridSpan w:val="4"/>
            <w:tcBorders>
              <w:top w:val="nil"/>
              <w:bottom w:val="single" w:color="auto" w:sz="2" w:space="0"/>
            </w:tcBorders>
            <w:vAlign w:val="center"/>
          </w:tcPr>
          <w:p w14:paraId="21BDC1A6">
            <w:pPr>
              <w:jc w:val="center"/>
              <w:rPr>
                <w:sz w:val="16"/>
                <w:szCs w:val="16"/>
                <w:lang w:val="en-US"/>
              </w:rPr>
            </w:pPr>
            <w:r>
              <w:rPr>
                <w:sz w:val="16"/>
                <w:szCs w:val="16"/>
                <w:lang w:val="en-US"/>
              </w:rPr>
              <w:t>24105200067531</w:t>
            </w:r>
          </w:p>
        </w:tc>
        <w:tc>
          <w:tcPr>
            <w:tcW w:w="4366" w:type="dxa"/>
            <w:gridSpan w:val="4"/>
            <w:tcBorders>
              <w:top w:val="nil"/>
              <w:bottom w:val="single" w:color="auto" w:sz="2" w:space="0"/>
            </w:tcBorders>
            <w:vAlign w:val="center"/>
          </w:tcPr>
          <w:p w14:paraId="07BAC431">
            <w:pPr>
              <w:rPr>
                <w:sz w:val="16"/>
                <w:szCs w:val="16"/>
                <w:lang w:val="en-US"/>
              </w:rPr>
            </w:pPr>
            <w:r>
              <w:rPr>
                <w:sz w:val="16"/>
                <w:szCs w:val="16"/>
                <w:lang w:val="en-US"/>
              </w:rPr>
              <w:t>Automacara 10 t cu brat cu zabrele    (кран на автомобильном ходу)</w:t>
            </w:r>
          </w:p>
        </w:tc>
        <w:tc>
          <w:tcPr>
            <w:tcW w:w="1021" w:type="dxa"/>
            <w:gridSpan w:val="3"/>
            <w:tcBorders>
              <w:top w:val="nil"/>
              <w:bottom w:val="single" w:color="auto" w:sz="2" w:space="0"/>
            </w:tcBorders>
            <w:vAlign w:val="center"/>
          </w:tcPr>
          <w:p w14:paraId="230538D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A622397">
            <w:pPr>
              <w:jc w:val="center"/>
              <w:rPr>
                <w:sz w:val="16"/>
                <w:szCs w:val="16"/>
                <w:lang w:val="en-US"/>
              </w:rPr>
            </w:pPr>
            <w:r>
              <w:rPr>
                <w:rFonts w:ascii="Times New Roman CYR" w:hAnsi="Times New Roman CYR" w:cs="Times New Roman CYR"/>
                <w:sz w:val="16"/>
                <w:szCs w:val="16"/>
                <w:lang w:val="en-US"/>
              </w:rPr>
              <w:t>0,15</w:t>
            </w:r>
          </w:p>
        </w:tc>
        <w:tc>
          <w:tcPr>
            <w:tcW w:w="1559" w:type="dxa"/>
            <w:gridSpan w:val="2"/>
            <w:tcBorders>
              <w:top w:val="nil"/>
              <w:bottom w:val="single" w:color="auto" w:sz="2" w:space="0"/>
              <w:right w:val="single" w:color="auto" w:sz="4" w:space="0"/>
            </w:tcBorders>
            <w:vAlign w:val="center"/>
          </w:tcPr>
          <w:p w14:paraId="41FC1406">
            <w:pPr>
              <w:jc w:val="center"/>
              <w:rPr>
                <w:sz w:val="16"/>
                <w:szCs w:val="16"/>
                <w:lang w:val="en-US"/>
              </w:rPr>
            </w:pPr>
            <w:r>
              <w:rPr>
                <w:sz w:val="16"/>
                <w:szCs w:val="16"/>
                <w:lang w:val="en-US"/>
              </w:rPr>
              <w:t>6,53</w:t>
            </w:r>
          </w:p>
        </w:tc>
      </w:tr>
      <w:tr w14:paraId="136F6A3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E6A2EEE">
            <w:pPr>
              <w:jc w:val="center"/>
              <w:rPr>
                <w:sz w:val="16"/>
                <w:szCs w:val="16"/>
                <w:lang w:val="en-US"/>
              </w:rPr>
            </w:pPr>
          </w:p>
        </w:tc>
        <w:tc>
          <w:tcPr>
            <w:tcW w:w="1418" w:type="dxa"/>
            <w:gridSpan w:val="4"/>
            <w:tcBorders>
              <w:top w:val="nil"/>
              <w:bottom w:val="single" w:color="auto" w:sz="2" w:space="0"/>
            </w:tcBorders>
            <w:vAlign w:val="center"/>
          </w:tcPr>
          <w:p w14:paraId="5A9733DB">
            <w:pPr>
              <w:jc w:val="center"/>
              <w:rPr>
                <w:sz w:val="16"/>
                <w:szCs w:val="16"/>
                <w:lang w:val="en-US"/>
              </w:rPr>
            </w:pPr>
            <w:r>
              <w:rPr>
                <w:sz w:val="16"/>
                <w:szCs w:val="16"/>
                <w:lang w:val="en-US"/>
              </w:rPr>
              <w:t>29552700002608</w:t>
            </w:r>
          </w:p>
        </w:tc>
        <w:tc>
          <w:tcPr>
            <w:tcW w:w="4366" w:type="dxa"/>
            <w:gridSpan w:val="4"/>
            <w:tcBorders>
              <w:top w:val="nil"/>
              <w:bottom w:val="single" w:color="auto" w:sz="2" w:space="0"/>
            </w:tcBorders>
            <w:vAlign w:val="center"/>
          </w:tcPr>
          <w:p w14:paraId="75AD38C3">
            <w:pPr>
              <w:rPr>
                <w:sz w:val="16"/>
                <w:szCs w:val="16"/>
                <w:lang w:val="en-US"/>
              </w:rPr>
            </w:pPr>
            <w:r>
              <w:rPr>
                <w:sz w:val="16"/>
                <w:szCs w:val="16"/>
                <w:lang w:val="en-US"/>
              </w:rPr>
              <w:t>Fierastrau mecanic cu lant de 2,2 kw, 3 cp (Drujba, бензопила)</w:t>
            </w:r>
          </w:p>
        </w:tc>
        <w:tc>
          <w:tcPr>
            <w:tcW w:w="1021" w:type="dxa"/>
            <w:gridSpan w:val="3"/>
            <w:tcBorders>
              <w:top w:val="nil"/>
              <w:bottom w:val="single" w:color="auto" w:sz="2" w:space="0"/>
            </w:tcBorders>
            <w:vAlign w:val="center"/>
          </w:tcPr>
          <w:p w14:paraId="116799BD">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E8195BE">
            <w:pPr>
              <w:jc w:val="center"/>
              <w:rPr>
                <w:sz w:val="16"/>
                <w:szCs w:val="16"/>
                <w:lang w:val="en-US"/>
              </w:rPr>
            </w:pPr>
            <w:r>
              <w:rPr>
                <w:rFonts w:ascii="Times New Roman CYR" w:hAnsi="Times New Roman CYR" w:cs="Times New Roman CYR"/>
                <w:sz w:val="16"/>
                <w:szCs w:val="16"/>
                <w:lang w:val="en-US"/>
              </w:rPr>
              <w:t>0,44</w:t>
            </w:r>
          </w:p>
        </w:tc>
        <w:tc>
          <w:tcPr>
            <w:tcW w:w="1559" w:type="dxa"/>
            <w:gridSpan w:val="2"/>
            <w:tcBorders>
              <w:top w:val="nil"/>
              <w:bottom w:val="single" w:color="auto" w:sz="2" w:space="0"/>
              <w:right w:val="single" w:color="auto" w:sz="4" w:space="0"/>
            </w:tcBorders>
            <w:vAlign w:val="center"/>
          </w:tcPr>
          <w:p w14:paraId="5C5A68B2">
            <w:pPr>
              <w:jc w:val="center"/>
              <w:rPr>
                <w:sz w:val="16"/>
                <w:szCs w:val="16"/>
                <w:lang w:val="en-US"/>
              </w:rPr>
            </w:pPr>
            <w:r>
              <w:rPr>
                <w:sz w:val="16"/>
                <w:szCs w:val="16"/>
                <w:lang w:val="en-US"/>
              </w:rPr>
              <w:t>19,16</w:t>
            </w:r>
          </w:p>
        </w:tc>
      </w:tr>
      <w:tr w14:paraId="0F12895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44B0CB0">
            <w:pPr>
              <w:jc w:val="center"/>
              <w:rPr>
                <w:b/>
                <w:bCs/>
                <w:sz w:val="22"/>
                <w:szCs w:val="22"/>
                <w:lang w:val="en-US"/>
              </w:rPr>
            </w:pPr>
            <w:r>
              <w:rPr>
                <w:b/>
                <w:bCs/>
                <w:sz w:val="22"/>
                <w:szCs w:val="22"/>
                <w:lang w:val="en-US"/>
              </w:rPr>
              <w:t>9</w:t>
            </w:r>
          </w:p>
        </w:tc>
        <w:tc>
          <w:tcPr>
            <w:tcW w:w="1402" w:type="dxa"/>
            <w:gridSpan w:val="3"/>
            <w:tcBorders>
              <w:top w:val="single" w:color="auto" w:sz="4" w:space="0"/>
              <w:bottom w:val="single" w:color="auto" w:sz="4" w:space="0"/>
            </w:tcBorders>
            <w:vAlign w:val="center"/>
          </w:tcPr>
          <w:p w14:paraId="3E3278B4">
            <w:pPr>
              <w:jc w:val="center"/>
              <w:rPr>
                <w:b/>
                <w:bCs/>
                <w:sz w:val="22"/>
                <w:szCs w:val="22"/>
                <w:lang w:val="en-US"/>
              </w:rPr>
            </w:pPr>
            <w:r>
              <w:rPr>
                <w:b/>
                <w:bCs/>
                <w:sz w:val="22"/>
                <w:szCs w:val="22"/>
                <w:lang w:val="en-US"/>
              </w:rPr>
              <w:t>CN50B</w:t>
            </w:r>
          </w:p>
        </w:tc>
        <w:tc>
          <w:tcPr>
            <w:tcW w:w="4366" w:type="dxa"/>
            <w:gridSpan w:val="5"/>
            <w:tcBorders>
              <w:top w:val="single" w:color="auto" w:sz="4" w:space="0"/>
              <w:bottom w:val="single" w:color="auto" w:sz="4" w:space="0"/>
            </w:tcBorders>
          </w:tcPr>
          <w:p w14:paraId="314D7725">
            <w:pPr>
              <w:rPr>
                <w:b/>
                <w:bCs/>
                <w:sz w:val="2"/>
                <w:szCs w:val="2"/>
                <w:lang w:val="en-US"/>
              </w:rPr>
            </w:pPr>
            <w:r>
              <w:rPr>
                <w:b/>
                <w:bCs/>
                <w:sz w:val="22"/>
                <w:szCs w:val="22"/>
                <w:lang w:val="en-US"/>
              </w:rPr>
              <w:t>Tratament ignifug al lemnariei; carcase, estacade.</w:t>
            </w:r>
          </w:p>
          <w:p w14:paraId="03E0938C">
            <w:pPr>
              <w:rPr>
                <w:sz w:val="2"/>
                <w:szCs w:val="2"/>
                <w:lang w:val="en-US"/>
              </w:rPr>
            </w:pPr>
          </w:p>
        </w:tc>
        <w:tc>
          <w:tcPr>
            <w:tcW w:w="1011" w:type="dxa"/>
            <w:gridSpan w:val="3"/>
            <w:tcBorders>
              <w:top w:val="single" w:color="auto" w:sz="4" w:space="0"/>
              <w:bottom w:val="single" w:color="auto" w:sz="4" w:space="0"/>
            </w:tcBorders>
            <w:vAlign w:val="center"/>
          </w:tcPr>
          <w:p w14:paraId="598911D0">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7A7D3BFD">
            <w:pPr>
              <w:jc w:val="center"/>
              <w:rPr>
                <w:sz w:val="22"/>
                <w:szCs w:val="22"/>
                <w:lang w:val="en-US"/>
              </w:rPr>
            </w:pPr>
          </w:p>
        </w:tc>
        <w:tc>
          <w:tcPr>
            <w:tcW w:w="1542" w:type="dxa"/>
            <w:gridSpan w:val="2"/>
            <w:tcBorders>
              <w:top w:val="single" w:color="auto" w:sz="4" w:space="0"/>
              <w:bottom w:val="single" w:color="auto" w:sz="4" w:space="0"/>
            </w:tcBorders>
            <w:vAlign w:val="center"/>
          </w:tcPr>
          <w:p w14:paraId="31735A8A">
            <w:pPr>
              <w:jc w:val="center"/>
              <w:rPr>
                <w:b/>
                <w:bCs/>
                <w:sz w:val="22"/>
                <w:szCs w:val="22"/>
                <w:lang w:val="en-US"/>
              </w:rPr>
            </w:pPr>
            <w:r>
              <w:rPr>
                <w:b/>
                <w:bCs/>
                <w:sz w:val="22"/>
                <w:szCs w:val="22"/>
                <w:lang w:val="en-US"/>
              </w:rPr>
              <w:t>96,69</w:t>
            </w:r>
          </w:p>
          <w:p w14:paraId="31651CE7">
            <w:pPr>
              <w:jc w:val="center"/>
              <w:rPr>
                <w:sz w:val="2"/>
                <w:szCs w:val="2"/>
                <w:lang w:val="en-US"/>
              </w:rPr>
            </w:pPr>
          </w:p>
        </w:tc>
      </w:tr>
      <w:tr w14:paraId="4963087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52A68CD">
            <w:pPr>
              <w:jc w:val="center"/>
              <w:rPr>
                <w:sz w:val="16"/>
                <w:szCs w:val="16"/>
                <w:lang w:val="en-US"/>
              </w:rPr>
            </w:pPr>
          </w:p>
        </w:tc>
        <w:tc>
          <w:tcPr>
            <w:tcW w:w="1418" w:type="dxa"/>
            <w:gridSpan w:val="4"/>
            <w:tcBorders>
              <w:top w:val="nil"/>
              <w:bottom w:val="single" w:color="auto" w:sz="2" w:space="0"/>
            </w:tcBorders>
            <w:vAlign w:val="center"/>
          </w:tcPr>
          <w:p w14:paraId="570356CA">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362566D0">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53E614D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CB9C5A2">
            <w:pPr>
              <w:jc w:val="center"/>
              <w:rPr>
                <w:sz w:val="16"/>
                <w:szCs w:val="16"/>
                <w:lang w:val="en-US"/>
              </w:rPr>
            </w:pPr>
            <w:r>
              <w:rPr>
                <w:rFonts w:ascii="Times New Roman CYR" w:hAnsi="Times New Roman CYR" w:cs="Times New Roman CYR"/>
                <w:sz w:val="16"/>
                <w:szCs w:val="16"/>
                <w:lang w:val="en-US"/>
              </w:rPr>
              <w:t>2,05</w:t>
            </w:r>
          </w:p>
        </w:tc>
        <w:tc>
          <w:tcPr>
            <w:tcW w:w="1559" w:type="dxa"/>
            <w:gridSpan w:val="2"/>
            <w:tcBorders>
              <w:top w:val="nil"/>
              <w:bottom w:val="single" w:color="auto" w:sz="2" w:space="0"/>
            </w:tcBorders>
            <w:vAlign w:val="center"/>
          </w:tcPr>
          <w:p w14:paraId="3DDFAFAB">
            <w:pPr>
              <w:jc w:val="center"/>
              <w:rPr>
                <w:sz w:val="16"/>
                <w:szCs w:val="16"/>
                <w:lang w:val="en-US"/>
              </w:rPr>
            </w:pPr>
            <w:r>
              <w:rPr>
                <w:sz w:val="16"/>
                <w:szCs w:val="16"/>
                <w:lang w:val="en-US"/>
              </w:rPr>
              <w:t>198,21</w:t>
            </w:r>
          </w:p>
        </w:tc>
      </w:tr>
      <w:tr w14:paraId="400483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74892CC">
            <w:pPr>
              <w:jc w:val="center"/>
              <w:rPr>
                <w:sz w:val="16"/>
                <w:szCs w:val="16"/>
                <w:lang w:val="en-US"/>
              </w:rPr>
            </w:pPr>
          </w:p>
        </w:tc>
        <w:tc>
          <w:tcPr>
            <w:tcW w:w="1418" w:type="dxa"/>
            <w:gridSpan w:val="4"/>
            <w:tcBorders>
              <w:top w:val="nil"/>
              <w:bottom w:val="single" w:color="auto" w:sz="2" w:space="0"/>
            </w:tcBorders>
            <w:vAlign w:val="center"/>
          </w:tcPr>
          <w:p w14:paraId="36348695">
            <w:pPr>
              <w:jc w:val="center"/>
              <w:rPr>
                <w:sz w:val="16"/>
                <w:szCs w:val="16"/>
                <w:lang w:val="en-US"/>
              </w:rPr>
            </w:pPr>
            <w:r>
              <w:rPr>
                <w:sz w:val="16"/>
                <w:szCs w:val="16"/>
                <w:lang w:val="en-US"/>
              </w:rPr>
              <w:t>2430116104963</w:t>
            </w:r>
          </w:p>
        </w:tc>
        <w:tc>
          <w:tcPr>
            <w:tcW w:w="4366" w:type="dxa"/>
            <w:gridSpan w:val="4"/>
            <w:tcBorders>
              <w:top w:val="nil"/>
              <w:bottom w:val="single" w:color="auto" w:sz="2" w:space="0"/>
            </w:tcBorders>
            <w:vAlign w:val="center"/>
          </w:tcPr>
          <w:p w14:paraId="181BE051">
            <w:pPr>
              <w:rPr>
                <w:sz w:val="16"/>
                <w:szCs w:val="16"/>
                <w:lang w:val="en-US"/>
              </w:rPr>
            </w:pPr>
            <w:r>
              <w:rPr>
                <w:sz w:val="16"/>
                <w:szCs w:val="16"/>
                <w:lang w:val="en-US"/>
              </w:rPr>
              <w:t>Vopsea  ignifuga de exterior I 107/30</w:t>
            </w:r>
          </w:p>
        </w:tc>
        <w:tc>
          <w:tcPr>
            <w:tcW w:w="1021" w:type="dxa"/>
            <w:gridSpan w:val="3"/>
            <w:tcBorders>
              <w:top w:val="nil"/>
              <w:bottom w:val="single" w:color="auto" w:sz="2" w:space="0"/>
            </w:tcBorders>
            <w:vAlign w:val="center"/>
          </w:tcPr>
          <w:p w14:paraId="00794345">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7165840">
            <w:pPr>
              <w:jc w:val="center"/>
              <w:rPr>
                <w:sz w:val="16"/>
                <w:szCs w:val="16"/>
                <w:lang w:val="en-US"/>
              </w:rPr>
            </w:pPr>
            <w:r>
              <w:rPr>
                <w:rFonts w:ascii="Times New Roman CYR" w:hAnsi="Times New Roman CYR" w:cs="Times New Roman CYR"/>
                <w:sz w:val="16"/>
                <w:szCs w:val="16"/>
                <w:lang w:val="en-US"/>
              </w:rPr>
              <w:t>9,80</w:t>
            </w:r>
          </w:p>
        </w:tc>
        <w:tc>
          <w:tcPr>
            <w:tcW w:w="1559" w:type="dxa"/>
            <w:gridSpan w:val="2"/>
            <w:tcBorders>
              <w:top w:val="nil"/>
              <w:bottom w:val="single" w:color="auto" w:sz="2" w:space="0"/>
            </w:tcBorders>
            <w:vAlign w:val="center"/>
          </w:tcPr>
          <w:p w14:paraId="3F447335">
            <w:pPr>
              <w:jc w:val="center"/>
              <w:rPr>
                <w:sz w:val="16"/>
                <w:szCs w:val="16"/>
                <w:lang w:val="en-US"/>
              </w:rPr>
            </w:pPr>
            <w:r>
              <w:rPr>
                <w:sz w:val="16"/>
                <w:szCs w:val="16"/>
                <w:lang w:val="en-US"/>
              </w:rPr>
              <w:t>947,56</w:t>
            </w:r>
          </w:p>
        </w:tc>
      </w:tr>
      <w:tr w14:paraId="7816CBD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823AE64">
            <w:pPr>
              <w:jc w:val="center"/>
              <w:rPr>
                <w:sz w:val="16"/>
                <w:szCs w:val="16"/>
                <w:lang w:val="en-US"/>
              </w:rPr>
            </w:pPr>
          </w:p>
        </w:tc>
        <w:tc>
          <w:tcPr>
            <w:tcW w:w="1418" w:type="dxa"/>
            <w:gridSpan w:val="4"/>
            <w:tcBorders>
              <w:top w:val="nil"/>
              <w:bottom w:val="single" w:color="auto" w:sz="2" w:space="0"/>
            </w:tcBorders>
            <w:vAlign w:val="center"/>
          </w:tcPr>
          <w:p w14:paraId="5BE5D5B1">
            <w:pPr>
              <w:jc w:val="center"/>
              <w:rPr>
                <w:sz w:val="16"/>
                <w:szCs w:val="16"/>
                <w:lang w:val="en-US"/>
              </w:rPr>
            </w:pPr>
            <w:r>
              <w:rPr>
                <w:sz w:val="16"/>
                <w:szCs w:val="16"/>
                <w:lang w:val="en-US"/>
              </w:rPr>
              <w:t>2651122100024</w:t>
            </w:r>
          </w:p>
        </w:tc>
        <w:tc>
          <w:tcPr>
            <w:tcW w:w="4366" w:type="dxa"/>
            <w:gridSpan w:val="4"/>
            <w:tcBorders>
              <w:top w:val="nil"/>
              <w:bottom w:val="single" w:color="auto" w:sz="2" w:space="0"/>
            </w:tcBorders>
            <w:vAlign w:val="center"/>
          </w:tcPr>
          <w:p w14:paraId="1B43DD51">
            <w:pPr>
              <w:rPr>
                <w:sz w:val="16"/>
                <w:szCs w:val="16"/>
                <w:lang w:val="en-US"/>
              </w:rPr>
            </w:pPr>
            <w:r>
              <w:rPr>
                <w:sz w:val="16"/>
                <w:szCs w:val="16"/>
                <w:lang w:val="en-US"/>
              </w:rPr>
              <w:t>Ciment portland P 40 saci S388</w:t>
            </w:r>
          </w:p>
        </w:tc>
        <w:tc>
          <w:tcPr>
            <w:tcW w:w="1021" w:type="dxa"/>
            <w:gridSpan w:val="3"/>
            <w:tcBorders>
              <w:top w:val="nil"/>
              <w:bottom w:val="single" w:color="auto" w:sz="2" w:space="0"/>
            </w:tcBorders>
            <w:vAlign w:val="center"/>
          </w:tcPr>
          <w:p w14:paraId="158E2320">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8E64D08">
            <w:pPr>
              <w:jc w:val="center"/>
              <w:rPr>
                <w:sz w:val="16"/>
                <w:szCs w:val="16"/>
                <w:lang w:val="en-US"/>
              </w:rPr>
            </w:pPr>
            <w:r>
              <w:rPr>
                <w:rFonts w:ascii="Times New Roman CYR" w:hAnsi="Times New Roman CYR" w:cs="Times New Roman CYR"/>
                <w:sz w:val="16"/>
                <w:szCs w:val="16"/>
                <w:lang w:val="en-US"/>
              </w:rPr>
              <w:t>5,04</w:t>
            </w:r>
          </w:p>
        </w:tc>
        <w:tc>
          <w:tcPr>
            <w:tcW w:w="1559" w:type="dxa"/>
            <w:gridSpan w:val="2"/>
            <w:tcBorders>
              <w:top w:val="nil"/>
              <w:bottom w:val="single" w:color="auto" w:sz="2" w:space="0"/>
            </w:tcBorders>
            <w:vAlign w:val="center"/>
          </w:tcPr>
          <w:p w14:paraId="0625ED8C">
            <w:pPr>
              <w:jc w:val="center"/>
              <w:rPr>
                <w:sz w:val="16"/>
                <w:szCs w:val="16"/>
                <w:lang w:val="en-US"/>
              </w:rPr>
            </w:pPr>
            <w:r>
              <w:rPr>
                <w:sz w:val="16"/>
                <w:szCs w:val="16"/>
                <w:lang w:val="en-US"/>
              </w:rPr>
              <w:t>487,32</w:t>
            </w:r>
          </w:p>
        </w:tc>
      </w:tr>
      <w:tr w14:paraId="54CB1EA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967828">
            <w:pPr>
              <w:jc w:val="center"/>
              <w:rPr>
                <w:sz w:val="16"/>
                <w:szCs w:val="16"/>
                <w:lang w:val="en-US"/>
              </w:rPr>
            </w:pPr>
          </w:p>
        </w:tc>
        <w:tc>
          <w:tcPr>
            <w:tcW w:w="1418" w:type="dxa"/>
            <w:gridSpan w:val="4"/>
            <w:tcBorders>
              <w:top w:val="nil"/>
              <w:bottom w:val="single" w:color="auto" w:sz="2" w:space="0"/>
            </w:tcBorders>
            <w:vAlign w:val="center"/>
          </w:tcPr>
          <w:p w14:paraId="308C5EFD">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1424DC31">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651FF3D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5D9F66B">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right w:val="single" w:color="auto" w:sz="4" w:space="0"/>
            </w:tcBorders>
            <w:vAlign w:val="center"/>
          </w:tcPr>
          <w:p w14:paraId="65CF17A6">
            <w:pPr>
              <w:jc w:val="center"/>
              <w:rPr>
                <w:sz w:val="16"/>
                <w:szCs w:val="16"/>
                <w:lang w:val="en-US"/>
              </w:rPr>
            </w:pPr>
            <w:r>
              <w:rPr>
                <w:sz w:val="16"/>
                <w:szCs w:val="16"/>
                <w:lang w:val="en-US"/>
              </w:rPr>
              <w:t>0,39</w:t>
            </w:r>
          </w:p>
        </w:tc>
      </w:tr>
      <w:tr w14:paraId="12F2F1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F640DB1">
            <w:pPr>
              <w:jc w:val="center"/>
              <w:rPr>
                <w:sz w:val="16"/>
                <w:szCs w:val="16"/>
                <w:lang w:val="en-US"/>
              </w:rPr>
            </w:pPr>
          </w:p>
        </w:tc>
        <w:tc>
          <w:tcPr>
            <w:tcW w:w="1418" w:type="dxa"/>
            <w:gridSpan w:val="4"/>
            <w:tcBorders>
              <w:top w:val="nil"/>
              <w:bottom w:val="single" w:color="auto" w:sz="2" w:space="0"/>
            </w:tcBorders>
            <w:vAlign w:val="center"/>
          </w:tcPr>
          <w:p w14:paraId="0C6E000B">
            <w:pPr>
              <w:jc w:val="center"/>
              <w:rPr>
                <w:sz w:val="16"/>
                <w:szCs w:val="16"/>
                <w:lang w:val="en-US"/>
              </w:rPr>
            </w:pPr>
            <w:r>
              <w:rPr>
                <w:sz w:val="16"/>
                <w:szCs w:val="16"/>
                <w:lang w:val="en-US"/>
              </w:rPr>
              <w:t>2952270002921</w:t>
            </w:r>
          </w:p>
        </w:tc>
        <w:tc>
          <w:tcPr>
            <w:tcW w:w="4366" w:type="dxa"/>
            <w:gridSpan w:val="4"/>
            <w:tcBorders>
              <w:top w:val="nil"/>
              <w:bottom w:val="single" w:color="auto" w:sz="2" w:space="0"/>
            </w:tcBorders>
            <w:vAlign w:val="center"/>
          </w:tcPr>
          <w:p w14:paraId="73045712">
            <w:pPr>
              <w:rPr>
                <w:sz w:val="16"/>
                <w:szCs w:val="16"/>
                <w:lang w:val="en-US"/>
              </w:rPr>
            </w:pPr>
            <w:r>
              <w:rPr>
                <w:sz w:val="16"/>
                <w:szCs w:val="16"/>
                <w:lang w:val="en-US"/>
              </w:rPr>
              <w:t>Agregat pentru prepararea solutiilor (fara tractor)</w:t>
            </w:r>
          </w:p>
        </w:tc>
        <w:tc>
          <w:tcPr>
            <w:tcW w:w="1021" w:type="dxa"/>
            <w:gridSpan w:val="3"/>
            <w:tcBorders>
              <w:top w:val="nil"/>
              <w:bottom w:val="single" w:color="auto" w:sz="2" w:space="0"/>
            </w:tcBorders>
            <w:vAlign w:val="center"/>
          </w:tcPr>
          <w:p w14:paraId="088D4CC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FC6E587">
            <w:pPr>
              <w:jc w:val="center"/>
              <w:rPr>
                <w:sz w:val="16"/>
                <w:szCs w:val="16"/>
                <w:lang w:val="en-US"/>
              </w:rPr>
            </w:pPr>
            <w:r>
              <w:rPr>
                <w:rFonts w:ascii="Times New Roman CYR" w:hAnsi="Times New Roman CYR" w:cs="Times New Roman CYR"/>
                <w:sz w:val="16"/>
                <w:szCs w:val="16"/>
                <w:lang w:val="en-US"/>
              </w:rPr>
              <w:t>0,029</w:t>
            </w:r>
          </w:p>
        </w:tc>
        <w:tc>
          <w:tcPr>
            <w:tcW w:w="1559" w:type="dxa"/>
            <w:gridSpan w:val="2"/>
            <w:tcBorders>
              <w:top w:val="nil"/>
              <w:bottom w:val="single" w:color="auto" w:sz="2" w:space="0"/>
              <w:right w:val="single" w:color="auto" w:sz="4" w:space="0"/>
            </w:tcBorders>
            <w:vAlign w:val="center"/>
          </w:tcPr>
          <w:p w14:paraId="7C603C36">
            <w:pPr>
              <w:jc w:val="center"/>
              <w:rPr>
                <w:sz w:val="16"/>
                <w:szCs w:val="16"/>
                <w:lang w:val="en-US"/>
              </w:rPr>
            </w:pPr>
            <w:r>
              <w:rPr>
                <w:sz w:val="16"/>
                <w:szCs w:val="16"/>
                <w:lang w:val="en-US"/>
              </w:rPr>
              <w:t>2,80</w:t>
            </w:r>
          </w:p>
        </w:tc>
      </w:tr>
      <w:tr w14:paraId="7DD5584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D25E980">
            <w:pPr>
              <w:jc w:val="center"/>
              <w:rPr>
                <w:sz w:val="16"/>
                <w:szCs w:val="16"/>
                <w:lang w:val="en-US"/>
              </w:rPr>
            </w:pPr>
          </w:p>
        </w:tc>
        <w:tc>
          <w:tcPr>
            <w:tcW w:w="1418" w:type="dxa"/>
            <w:gridSpan w:val="4"/>
            <w:tcBorders>
              <w:top w:val="nil"/>
              <w:bottom w:val="single" w:color="auto" w:sz="2" w:space="0"/>
            </w:tcBorders>
            <w:vAlign w:val="center"/>
          </w:tcPr>
          <w:p w14:paraId="027B9EBB">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5B852D7F">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1F2F388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19795C3">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right w:val="single" w:color="auto" w:sz="4" w:space="0"/>
            </w:tcBorders>
            <w:vAlign w:val="center"/>
          </w:tcPr>
          <w:p w14:paraId="5F593F11">
            <w:pPr>
              <w:jc w:val="center"/>
              <w:rPr>
                <w:sz w:val="16"/>
                <w:szCs w:val="16"/>
                <w:lang w:val="en-US"/>
              </w:rPr>
            </w:pPr>
            <w:r>
              <w:rPr>
                <w:sz w:val="16"/>
                <w:szCs w:val="16"/>
                <w:lang w:val="en-US"/>
              </w:rPr>
              <w:t>0,77</w:t>
            </w:r>
          </w:p>
        </w:tc>
      </w:tr>
      <w:tr w14:paraId="3E66155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CA955BD">
            <w:pPr>
              <w:jc w:val="center"/>
              <w:rPr>
                <w:b/>
                <w:bCs/>
                <w:sz w:val="22"/>
                <w:szCs w:val="22"/>
                <w:lang w:val="en-US"/>
              </w:rPr>
            </w:pPr>
            <w:r>
              <w:rPr>
                <w:b/>
                <w:bCs/>
                <w:sz w:val="22"/>
                <w:szCs w:val="22"/>
                <w:lang w:val="en-US"/>
              </w:rPr>
              <w:t>10</w:t>
            </w:r>
          </w:p>
        </w:tc>
        <w:tc>
          <w:tcPr>
            <w:tcW w:w="1402" w:type="dxa"/>
            <w:gridSpan w:val="3"/>
            <w:tcBorders>
              <w:top w:val="single" w:color="auto" w:sz="4" w:space="0"/>
              <w:bottom w:val="single" w:color="auto" w:sz="4" w:space="0"/>
            </w:tcBorders>
            <w:vAlign w:val="center"/>
          </w:tcPr>
          <w:p w14:paraId="074B36DD">
            <w:pPr>
              <w:jc w:val="center"/>
              <w:rPr>
                <w:b/>
                <w:bCs/>
                <w:sz w:val="22"/>
                <w:szCs w:val="22"/>
                <w:lang w:val="en-US"/>
              </w:rPr>
            </w:pPr>
            <w:r>
              <w:rPr>
                <w:b/>
                <w:bCs/>
                <w:sz w:val="22"/>
                <w:szCs w:val="22"/>
                <w:lang w:val="en-US"/>
              </w:rPr>
              <w:t>CL57A</w:t>
            </w:r>
          </w:p>
        </w:tc>
        <w:tc>
          <w:tcPr>
            <w:tcW w:w="4366" w:type="dxa"/>
            <w:gridSpan w:val="5"/>
            <w:tcBorders>
              <w:top w:val="single" w:color="auto" w:sz="4" w:space="0"/>
              <w:bottom w:val="single" w:color="auto" w:sz="4" w:space="0"/>
            </w:tcBorders>
          </w:tcPr>
          <w:p w14:paraId="6B8471DB">
            <w:pPr>
              <w:rPr>
                <w:b/>
                <w:bCs/>
                <w:sz w:val="2"/>
                <w:szCs w:val="2"/>
                <w:lang w:val="en-US"/>
              </w:rPr>
            </w:pPr>
            <w:r>
              <w:rPr>
                <w:b/>
                <w:bCs/>
                <w:sz w:val="22"/>
                <w:szCs w:val="22"/>
                <w:lang w:val="en-US"/>
              </w:rPr>
              <w:t>Montarea si fixarea pieselor inglobate in beton armat monolit: cu greutatea sub 4 kg</w:t>
            </w:r>
          </w:p>
          <w:p w14:paraId="5310D9E4">
            <w:pPr>
              <w:rPr>
                <w:sz w:val="2"/>
                <w:szCs w:val="2"/>
                <w:lang w:val="en-US"/>
              </w:rPr>
            </w:pPr>
          </w:p>
        </w:tc>
        <w:tc>
          <w:tcPr>
            <w:tcW w:w="1011" w:type="dxa"/>
            <w:gridSpan w:val="3"/>
            <w:tcBorders>
              <w:top w:val="single" w:color="auto" w:sz="4" w:space="0"/>
              <w:bottom w:val="single" w:color="auto" w:sz="4" w:space="0"/>
            </w:tcBorders>
            <w:vAlign w:val="center"/>
          </w:tcPr>
          <w:p w14:paraId="4883D911">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052B47D5">
            <w:pPr>
              <w:jc w:val="center"/>
              <w:rPr>
                <w:sz w:val="22"/>
                <w:szCs w:val="22"/>
                <w:lang w:val="en-US"/>
              </w:rPr>
            </w:pPr>
          </w:p>
        </w:tc>
        <w:tc>
          <w:tcPr>
            <w:tcW w:w="1542" w:type="dxa"/>
            <w:gridSpan w:val="2"/>
            <w:tcBorders>
              <w:top w:val="single" w:color="auto" w:sz="4" w:space="0"/>
              <w:bottom w:val="single" w:color="auto" w:sz="4" w:space="0"/>
            </w:tcBorders>
            <w:vAlign w:val="center"/>
          </w:tcPr>
          <w:p w14:paraId="686F6402">
            <w:pPr>
              <w:jc w:val="center"/>
              <w:rPr>
                <w:b/>
                <w:bCs/>
                <w:sz w:val="22"/>
                <w:szCs w:val="22"/>
                <w:lang w:val="en-US"/>
              </w:rPr>
            </w:pPr>
            <w:r>
              <w:rPr>
                <w:b/>
                <w:bCs/>
                <w:sz w:val="22"/>
                <w:szCs w:val="22"/>
                <w:lang w:val="en-US"/>
              </w:rPr>
              <w:t>1 675,47</w:t>
            </w:r>
          </w:p>
          <w:p w14:paraId="145C9252">
            <w:pPr>
              <w:jc w:val="center"/>
              <w:rPr>
                <w:sz w:val="2"/>
                <w:szCs w:val="2"/>
                <w:lang w:val="en-US"/>
              </w:rPr>
            </w:pPr>
          </w:p>
        </w:tc>
      </w:tr>
      <w:tr w14:paraId="20B096E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D4DF50F">
            <w:pPr>
              <w:jc w:val="center"/>
              <w:rPr>
                <w:sz w:val="16"/>
                <w:szCs w:val="16"/>
                <w:lang w:val="en-US"/>
              </w:rPr>
            </w:pPr>
          </w:p>
        </w:tc>
        <w:tc>
          <w:tcPr>
            <w:tcW w:w="1418" w:type="dxa"/>
            <w:gridSpan w:val="4"/>
            <w:tcBorders>
              <w:top w:val="nil"/>
              <w:bottom w:val="single" w:color="auto" w:sz="2" w:space="0"/>
            </w:tcBorders>
            <w:vAlign w:val="center"/>
          </w:tcPr>
          <w:p w14:paraId="62BF38B5">
            <w:pPr>
              <w:jc w:val="center"/>
              <w:rPr>
                <w:sz w:val="16"/>
                <w:szCs w:val="16"/>
                <w:lang w:val="en-US"/>
              </w:rPr>
            </w:pPr>
            <w:r>
              <w:rPr>
                <w:sz w:val="16"/>
                <w:szCs w:val="16"/>
                <w:lang w:val="en-US"/>
              </w:rPr>
              <w:t>7136080025001</w:t>
            </w:r>
          </w:p>
        </w:tc>
        <w:tc>
          <w:tcPr>
            <w:tcW w:w="4366" w:type="dxa"/>
            <w:gridSpan w:val="4"/>
            <w:tcBorders>
              <w:top w:val="nil"/>
              <w:bottom w:val="single" w:color="auto" w:sz="2" w:space="0"/>
            </w:tcBorders>
            <w:vAlign w:val="center"/>
          </w:tcPr>
          <w:p w14:paraId="5CEF661F">
            <w:pPr>
              <w:rPr>
                <w:sz w:val="16"/>
                <w:szCs w:val="16"/>
                <w:lang w:val="en-US"/>
              </w:rPr>
            </w:pPr>
            <w:r>
              <w:rPr>
                <w:sz w:val="16"/>
                <w:szCs w:val="16"/>
                <w:lang w:val="en-US"/>
              </w:rPr>
              <w:t xml:space="preserve">Montator </w:t>
            </w:r>
          </w:p>
        </w:tc>
        <w:tc>
          <w:tcPr>
            <w:tcW w:w="1021" w:type="dxa"/>
            <w:gridSpan w:val="3"/>
            <w:tcBorders>
              <w:top w:val="nil"/>
              <w:bottom w:val="single" w:color="auto" w:sz="2" w:space="0"/>
            </w:tcBorders>
            <w:vAlign w:val="center"/>
          </w:tcPr>
          <w:p w14:paraId="672DA27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CBE2B42">
            <w:pPr>
              <w:jc w:val="center"/>
              <w:rPr>
                <w:sz w:val="16"/>
                <w:szCs w:val="16"/>
                <w:lang w:val="en-US"/>
              </w:rPr>
            </w:pPr>
            <w:r>
              <w:rPr>
                <w:rFonts w:ascii="Times New Roman CYR" w:hAnsi="Times New Roman CYR" w:cs="Times New Roman CYR"/>
                <w:sz w:val="16"/>
                <w:szCs w:val="16"/>
                <w:lang w:val="en-US"/>
              </w:rPr>
              <w:t>0,21</w:t>
            </w:r>
          </w:p>
        </w:tc>
        <w:tc>
          <w:tcPr>
            <w:tcW w:w="1559" w:type="dxa"/>
            <w:gridSpan w:val="2"/>
            <w:tcBorders>
              <w:top w:val="nil"/>
              <w:bottom w:val="single" w:color="auto" w:sz="2" w:space="0"/>
            </w:tcBorders>
            <w:vAlign w:val="center"/>
          </w:tcPr>
          <w:p w14:paraId="068E6B21">
            <w:pPr>
              <w:jc w:val="center"/>
              <w:rPr>
                <w:sz w:val="16"/>
                <w:szCs w:val="16"/>
                <w:lang w:val="en-US"/>
              </w:rPr>
            </w:pPr>
            <w:r>
              <w:rPr>
                <w:sz w:val="16"/>
                <w:szCs w:val="16"/>
                <w:lang w:val="en-US"/>
              </w:rPr>
              <w:t>351,85</w:t>
            </w:r>
          </w:p>
        </w:tc>
      </w:tr>
      <w:tr w14:paraId="73748FA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199BB17">
            <w:pPr>
              <w:jc w:val="center"/>
              <w:rPr>
                <w:sz w:val="16"/>
                <w:szCs w:val="16"/>
                <w:lang w:val="en-US"/>
              </w:rPr>
            </w:pPr>
          </w:p>
        </w:tc>
        <w:tc>
          <w:tcPr>
            <w:tcW w:w="1418" w:type="dxa"/>
            <w:gridSpan w:val="4"/>
            <w:tcBorders>
              <w:top w:val="nil"/>
              <w:bottom w:val="single" w:color="auto" w:sz="2" w:space="0"/>
            </w:tcBorders>
            <w:vAlign w:val="center"/>
          </w:tcPr>
          <w:p w14:paraId="71AB2A68">
            <w:pPr>
              <w:jc w:val="center"/>
              <w:rPr>
                <w:sz w:val="16"/>
                <w:szCs w:val="16"/>
                <w:lang w:val="en-US"/>
              </w:rPr>
            </w:pPr>
            <w:r>
              <w:rPr>
                <w:sz w:val="16"/>
                <w:szCs w:val="16"/>
                <w:lang w:val="en-US"/>
              </w:rPr>
              <w:t>2811236309900</w:t>
            </w:r>
          </w:p>
        </w:tc>
        <w:tc>
          <w:tcPr>
            <w:tcW w:w="4366" w:type="dxa"/>
            <w:gridSpan w:val="4"/>
            <w:tcBorders>
              <w:top w:val="nil"/>
              <w:bottom w:val="single" w:color="auto" w:sz="2" w:space="0"/>
            </w:tcBorders>
            <w:vAlign w:val="center"/>
          </w:tcPr>
          <w:p w14:paraId="4E86DBCE">
            <w:pPr>
              <w:rPr>
                <w:sz w:val="16"/>
                <w:szCs w:val="16"/>
                <w:lang w:val="en-US"/>
              </w:rPr>
            </w:pPr>
            <w:r>
              <w:rPr>
                <w:sz w:val="16"/>
                <w:szCs w:val="16"/>
                <w:lang w:val="en-US"/>
              </w:rPr>
              <w:t xml:space="preserve">Confectii metalice </w:t>
            </w:r>
          </w:p>
        </w:tc>
        <w:tc>
          <w:tcPr>
            <w:tcW w:w="1021" w:type="dxa"/>
            <w:gridSpan w:val="3"/>
            <w:tcBorders>
              <w:top w:val="nil"/>
              <w:bottom w:val="single" w:color="auto" w:sz="2" w:space="0"/>
            </w:tcBorders>
            <w:vAlign w:val="center"/>
          </w:tcPr>
          <w:p w14:paraId="26AB49C6">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43A05E7">
            <w:pPr>
              <w:jc w:val="center"/>
              <w:rPr>
                <w:sz w:val="16"/>
                <w:szCs w:val="16"/>
                <w:lang w:val="en-US"/>
              </w:rPr>
            </w:pPr>
            <w:r>
              <w:rPr>
                <w:rFonts w:ascii="Times New Roman CYR" w:hAnsi="Times New Roman CYR" w:cs="Times New Roman CYR"/>
                <w:sz w:val="16"/>
                <w:szCs w:val="16"/>
                <w:lang w:val="en-US"/>
              </w:rPr>
              <w:t>1,04</w:t>
            </w:r>
          </w:p>
        </w:tc>
        <w:tc>
          <w:tcPr>
            <w:tcW w:w="1559" w:type="dxa"/>
            <w:gridSpan w:val="2"/>
            <w:tcBorders>
              <w:top w:val="nil"/>
              <w:bottom w:val="single" w:color="auto" w:sz="2" w:space="0"/>
            </w:tcBorders>
            <w:vAlign w:val="center"/>
          </w:tcPr>
          <w:p w14:paraId="110121A6">
            <w:pPr>
              <w:jc w:val="center"/>
              <w:rPr>
                <w:sz w:val="16"/>
                <w:szCs w:val="16"/>
                <w:lang w:val="en-US"/>
              </w:rPr>
            </w:pPr>
            <w:r>
              <w:rPr>
                <w:sz w:val="16"/>
                <w:szCs w:val="16"/>
                <w:lang w:val="en-US"/>
              </w:rPr>
              <w:t>1 759,91</w:t>
            </w:r>
          </w:p>
        </w:tc>
      </w:tr>
      <w:tr w14:paraId="5819E34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9B7FC44">
            <w:pPr>
              <w:jc w:val="center"/>
              <w:rPr>
                <w:sz w:val="16"/>
                <w:szCs w:val="16"/>
                <w:lang w:val="en-US"/>
              </w:rPr>
            </w:pPr>
          </w:p>
        </w:tc>
        <w:tc>
          <w:tcPr>
            <w:tcW w:w="1418" w:type="dxa"/>
            <w:gridSpan w:val="4"/>
            <w:tcBorders>
              <w:top w:val="nil"/>
              <w:bottom w:val="single" w:color="auto" w:sz="2" w:space="0"/>
            </w:tcBorders>
            <w:vAlign w:val="center"/>
          </w:tcPr>
          <w:p w14:paraId="0255ADA0">
            <w:pPr>
              <w:jc w:val="center"/>
              <w:rPr>
                <w:sz w:val="16"/>
                <w:szCs w:val="16"/>
                <w:lang w:val="en-US"/>
              </w:rPr>
            </w:pPr>
            <w:r>
              <w:rPr>
                <w:sz w:val="16"/>
                <w:szCs w:val="16"/>
                <w:lang w:val="en-US"/>
              </w:rPr>
              <w:t>2412126100010</w:t>
            </w:r>
          </w:p>
        </w:tc>
        <w:tc>
          <w:tcPr>
            <w:tcW w:w="4366" w:type="dxa"/>
            <w:gridSpan w:val="4"/>
            <w:tcBorders>
              <w:top w:val="nil"/>
              <w:bottom w:val="single" w:color="auto" w:sz="2" w:space="0"/>
            </w:tcBorders>
            <w:vAlign w:val="center"/>
          </w:tcPr>
          <w:p w14:paraId="2BF27C56">
            <w:pPr>
              <w:rPr>
                <w:sz w:val="16"/>
                <w:szCs w:val="16"/>
                <w:lang w:val="en-US"/>
              </w:rPr>
            </w:pPr>
            <w:r>
              <w:rPr>
                <w:sz w:val="16"/>
                <w:szCs w:val="16"/>
                <w:lang w:val="en-US"/>
              </w:rPr>
              <w:t>Miniu de plumb</w:t>
            </w:r>
          </w:p>
        </w:tc>
        <w:tc>
          <w:tcPr>
            <w:tcW w:w="1021" w:type="dxa"/>
            <w:gridSpan w:val="3"/>
            <w:tcBorders>
              <w:top w:val="nil"/>
              <w:bottom w:val="single" w:color="auto" w:sz="2" w:space="0"/>
            </w:tcBorders>
            <w:vAlign w:val="center"/>
          </w:tcPr>
          <w:p w14:paraId="1098C557">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FD759C5">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139BB921">
            <w:pPr>
              <w:jc w:val="center"/>
              <w:rPr>
                <w:sz w:val="16"/>
                <w:szCs w:val="16"/>
                <w:lang w:val="en-US"/>
              </w:rPr>
            </w:pPr>
            <w:r>
              <w:rPr>
                <w:sz w:val="16"/>
                <w:szCs w:val="16"/>
                <w:lang w:val="en-US"/>
              </w:rPr>
              <w:t>33,84</w:t>
            </w:r>
          </w:p>
        </w:tc>
      </w:tr>
      <w:tr w14:paraId="78D45E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43209A4">
            <w:pPr>
              <w:jc w:val="center"/>
              <w:rPr>
                <w:sz w:val="16"/>
                <w:szCs w:val="16"/>
                <w:lang w:val="en-US"/>
              </w:rPr>
            </w:pPr>
          </w:p>
        </w:tc>
        <w:tc>
          <w:tcPr>
            <w:tcW w:w="1418" w:type="dxa"/>
            <w:gridSpan w:val="4"/>
            <w:tcBorders>
              <w:top w:val="nil"/>
              <w:bottom w:val="single" w:color="auto" w:sz="2" w:space="0"/>
            </w:tcBorders>
            <w:vAlign w:val="center"/>
          </w:tcPr>
          <w:p w14:paraId="3EA8BE68">
            <w:pPr>
              <w:jc w:val="center"/>
              <w:rPr>
                <w:sz w:val="16"/>
                <w:szCs w:val="16"/>
                <w:lang w:val="en-US"/>
              </w:rPr>
            </w:pPr>
            <w:r>
              <w:rPr>
                <w:sz w:val="16"/>
                <w:szCs w:val="16"/>
                <w:lang w:val="en-US"/>
              </w:rPr>
              <w:t>2873155900311</w:t>
            </w:r>
          </w:p>
        </w:tc>
        <w:tc>
          <w:tcPr>
            <w:tcW w:w="4366" w:type="dxa"/>
            <w:gridSpan w:val="4"/>
            <w:tcBorders>
              <w:top w:val="nil"/>
              <w:bottom w:val="single" w:color="auto" w:sz="2" w:space="0"/>
            </w:tcBorders>
            <w:vAlign w:val="center"/>
          </w:tcPr>
          <w:p w14:paraId="6A9D6FEC">
            <w:pPr>
              <w:rPr>
                <w:sz w:val="16"/>
                <w:szCs w:val="16"/>
                <w:lang w:val="en-US"/>
              </w:rPr>
            </w:pPr>
            <w:r>
              <w:rPr>
                <w:sz w:val="16"/>
                <w:szCs w:val="16"/>
                <w:lang w:val="en-US"/>
              </w:rPr>
              <w:t>Electrozi E-42A, 4 mm</w:t>
            </w:r>
          </w:p>
        </w:tc>
        <w:tc>
          <w:tcPr>
            <w:tcW w:w="1021" w:type="dxa"/>
            <w:gridSpan w:val="3"/>
            <w:tcBorders>
              <w:top w:val="nil"/>
              <w:bottom w:val="single" w:color="auto" w:sz="2" w:space="0"/>
            </w:tcBorders>
            <w:vAlign w:val="center"/>
          </w:tcPr>
          <w:p w14:paraId="34DBB04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B05DA05">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5A89F04B">
            <w:pPr>
              <w:jc w:val="center"/>
              <w:rPr>
                <w:sz w:val="16"/>
                <w:szCs w:val="16"/>
                <w:lang w:val="en-US"/>
              </w:rPr>
            </w:pPr>
            <w:r>
              <w:rPr>
                <w:sz w:val="16"/>
                <w:szCs w:val="16"/>
                <w:lang w:val="en-US"/>
              </w:rPr>
              <w:t>16,92</w:t>
            </w:r>
          </w:p>
        </w:tc>
      </w:tr>
      <w:tr w14:paraId="623112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638C051">
            <w:pPr>
              <w:jc w:val="center"/>
              <w:rPr>
                <w:sz w:val="16"/>
                <w:szCs w:val="16"/>
                <w:lang w:val="en-US"/>
              </w:rPr>
            </w:pPr>
          </w:p>
        </w:tc>
        <w:tc>
          <w:tcPr>
            <w:tcW w:w="1418" w:type="dxa"/>
            <w:gridSpan w:val="4"/>
            <w:tcBorders>
              <w:top w:val="nil"/>
              <w:bottom w:val="single" w:color="auto" w:sz="2" w:space="0"/>
            </w:tcBorders>
            <w:vAlign w:val="center"/>
          </w:tcPr>
          <w:p w14:paraId="4A36A92F">
            <w:pPr>
              <w:jc w:val="center"/>
              <w:rPr>
                <w:sz w:val="16"/>
                <w:szCs w:val="16"/>
                <w:lang w:val="en-US"/>
              </w:rPr>
            </w:pPr>
            <w:r>
              <w:rPr>
                <w:sz w:val="16"/>
                <w:szCs w:val="16"/>
                <w:lang w:val="en-US"/>
              </w:rPr>
              <w:t>3110500002401</w:t>
            </w:r>
          </w:p>
        </w:tc>
        <w:tc>
          <w:tcPr>
            <w:tcW w:w="4366" w:type="dxa"/>
            <w:gridSpan w:val="4"/>
            <w:tcBorders>
              <w:top w:val="nil"/>
              <w:bottom w:val="single" w:color="auto" w:sz="2" w:space="0"/>
            </w:tcBorders>
            <w:vAlign w:val="center"/>
          </w:tcPr>
          <w:p w14:paraId="2E054E09">
            <w:pPr>
              <w:rPr>
                <w:sz w:val="16"/>
                <w:szCs w:val="16"/>
                <w:lang w:val="en-US"/>
              </w:rPr>
            </w:pPr>
            <w:r>
              <w:rPr>
                <w:sz w:val="16"/>
                <w:szCs w:val="16"/>
                <w:lang w:val="en-US"/>
              </w:rPr>
              <w:t>Aparat de sudura 28-35 Kw</w:t>
            </w:r>
          </w:p>
        </w:tc>
        <w:tc>
          <w:tcPr>
            <w:tcW w:w="1021" w:type="dxa"/>
            <w:gridSpan w:val="3"/>
            <w:tcBorders>
              <w:top w:val="nil"/>
              <w:bottom w:val="single" w:color="auto" w:sz="2" w:space="0"/>
            </w:tcBorders>
            <w:vAlign w:val="center"/>
          </w:tcPr>
          <w:p w14:paraId="1C8F809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8441796">
            <w:pPr>
              <w:jc w:val="center"/>
              <w:rPr>
                <w:sz w:val="16"/>
                <w:szCs w:val="16"/>
                <w:lang w:val="en-US"/>
              </w:rPr>
            </w:pPr>
            <w:r>
              <w:rPr>
                <w:rFonts w:ascii="Times New Roman CYR" w:hAnsi="Times New Roman CYR" w:cs="Times New Roman CYR"/>
                <w:sz w:val="16"/>
                <w:szCs w:val="16"/>
                <w:lang w:val="en-US"/>
              </w:rPr>
              <w:t>0,08</w:t>
            </w:r>
          </w:p>
        </w:tc>
        <w:tc>
          <w:tcPr>
            <w:tcW w:w="1559" w:type="dxa"/>
            <w:gridSpan w:val="2"/>
            <w:tcBorders>
              <w:top w:val="nil"/>
              <w:bottom w:val="single" w:color="auto" w:sz="2" w:space="0"/>
              <w:right w:val="single" w:color="auto" w:sz="4" w:space="0"/>
            </w:tcBorders>
            <w:vAlign w:val="center"/>
          </w:tcPr>
          <w:p w14:paraId="7749B852">
            <w:pPr>
              <w:jc w:val="center"/>
              <w:rPr>
                <w:sz w:val="16"/>
                <w:szCs w:val="16"/>
                <w:lang w:val="en-US"/>
              </w:rPr>
            </w:pPr>
            <w:r>
              <w:rPr>
                <w:sz w:val="16"/>
                <w:szCs w:val="16"/>
                <w:lang w:val="en-US"/>
              </w:rPr>
              <w:t>134,04</w:t>
            </w:r>
          </w:p>
        </w:tc>
      </w:tr>
      <w:tr w14:paraId="4093F8E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F8D9AA5">
            <w:pPr>
              <w:jc w:val="center"/>
              <w:rPr>
                <w:sz w:val="16"/>
                <w:szCs w:val="16"/>
                <w:lang w:val="en-US"/>
              </w:rPr>
            </w:pPr>
          </w:p>
        </w:tc>
        <w:tc>
          <w:tcPr>
            <w:tcW w:w="1418" w:type="dxa"/>
            <w:gridSpan w:val="4"/>
            <w:tcBorders>
              <w:top w:val="nil"/>
              <w:bottom w:val="single" w:color="auto" w:sz="2" w:space="0"/>
            </w:tcBorders>
            <w:vAlign w:val="center"/>
          </w:tcPr>
          <w:p w14:paraId="46726855">
            <w:pPr>
              <w:jc w:val="center"/>
              <w:rPr>
                <w:sz w:val="16"/>
                <w:szCs w:val="16"/>
                <w:lang w:val="en-US"/>
              </w:rPr>
            </w:pPr>
            <w:r>
              <w:rPr>
                <w:sz w:val="16"/>
                <w:szCs w:val="16"/>
                <w:lang w:val="en-US"/>
              </w:rPr>
              <w:t>2922140006702</w:t>
            </w:r>
          </w:p>
        </w:tc>
        <w:tc>
          <w:tcPr>
            <w:tcW w:w="4366" w:type="dxa"/>
            <w:gridSpan w:val="4"/>
            <w:tcBorders>
              <w:top w:val="nil"/>
              <w:bottom w:val="single" w:color="auto" w:sz="2" w:space="0"/>
            </w:tcBorders>
            <w:vAlign w:val="center"/>
          </w:tcPr>
          <w:p w14:paraId="2E196E28">
            <w:pPr>
              <w:rPr>
                <w:sz w:val="16"/>
                <w:szCs w:val="16"/>
                <w:lang w:val="en-US"/>
              </w:rPr>
            </w:pPr>
            <w:r>
              <w:rPr>
                <w:sz w:val="16"/>
                <w:szCs w:val="16"/>
                <w:lang w:val="en-US"/>
              </w:rPr>
              <w:t>Macara de fereastra</w:t>
            </w:r>
          </w:p>
        </w:tc>
        <w:tc>
          <w:tcPr>
            <w:tcW w:w="1021" w:type="dxa"/>
            <w:gridSpan w:val="3"/>
            <w:tcBorders>
              <w:top w:val="nil"/>
              <w:bottom w:val="single" w:color="auto" w:sz="2" w:space="0"/>
            </w:tcBorders>
            <w:vAlign w:val="center"/>
          </w:tcPr>
          <w:p w14:paraId="20A3AFE0">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29EF8D2">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67BC5EF6">
            <w:pPr>
              <w:jc w:val="center"/>
              <w:rPr>
                <w:sz w:val="16"/>
                <w:szCs w:val="16"/>
                <w:lang w:val="en-US"/>
              </w:rPr>
            </w:pPr>
            <w:r>
              <w:rPr>
                <w:sz w:val="16"/>
                <w:szCs w:val="16"/>
                <w:lang w:val="en-US"/>
              </w:rPr>
              <w:t>16,75</w:t>
            </w:r>
          </w:p>
        </w:tc>
      </w:tr>
      <w:tr w14:paraId="0B5D577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7C19C14">
            <w:pPr>
              <w:jc w:val="center"/>
              <w:rPr>
                <w:b/>
                <w:bCs/>
                <w:sz w:val="22"/>
                <w:szCs w:val="22"/>
                <w:lang w:val="en-US"/>
              </w:rPr>
            </w:pPr>
            <w:r>
              <w:rPr>
                <w:b/>
                <w:bCs/>
                <w:sz w:val="22"/>
                <w:szCs w:val="22"/>
                <w:lang w:val="en-US"/>
              </w:rPr>
              <w:t>11</w:t>
            </w:r>
          </w:p>
        </w:tc>
        <w:tc>
          <w:tcPr>
            <w:tcW w:w="1402" w:type="dxa"/>
            <w:gridSpan w:val="3"/>
            <w:tcBorders>
              <w:top w:val="single" w:color="auto" w:sz="4" w:space="0"/>
              <w:bottom w:val="single" w:color="auto" w:sz="4" w:space="0"/>
            </w:tcBorders>
            <w:vAlign w:val="center"/>
          </w:tcPr>
          <w:p w14:paraId="298D6809">
            <w:pPr>
              <w:jc w:val="center"/>
              <w:rPr>
                <w:b/>
                <w:bCs/>
                <w:sz w:val="22"/>
                <w:szCs w:val="22"/>
                <w:lang w:val="en-US"/>
              </w:rPr>
            </w:pPr>
            <w:r>
              <w:rPr>
                <w:b/>
                <w:bCs/>
                <w:sz w:val="22"/>
                <w:szCs w:val="22"/>
                <w:lang w:val="en-US"/>
              </w:rPr>
              <w:t>IzD10A</w:t>
            </w:r>
          </w:p>
        </w:tc>
        <w:tc>
          <w:tcPr>
            <w:tcW w:w="4366" w:type="dxa"/>
            <w:gridSpan w:val="5"/>
            <w:tcBorders>
              <w:top w:val="single" w:color="auto" w:sz="4" w:space="0"/>
              <w:bottom w:val="single" w:color="auto" w:sz="4" w:space="0"/>
            </w:tcBorders>
          </w:tcPr>
          <w:p w14:paraId="30DCE0A9">
            <w:pPr>
              <w:rPr>
                <w:b/>
                <w:bCs/>
                <w:sz w:val="2"/>
                <w:szCs w:val="2"/>
                <w:lang w:val="en-US"/>
              </w:rPr>
            </w:pPr>
            <w:r>
              <w:rPr>
                <w:b/>
                <w:bCs/>
                <w:sz w:val="22"/>
                <w:szCs w:val="22"/>
                <w:lang w:val="en-US"/>
              </w:rPr>
              <w:t>Vopsirea anticoroziva cu pensula de mina a confectiilor si constructiilor metalice cu un strat de grund anticoroziv GF-021 pe baza de miniu de plumb si doua straturi de email clorcauciuc PF-115, a confectiilor si constructiilor metalice, executate din profile cu grosimi intre 8 mm si 12 mm inclusiv</w:t>
            </w:r>
          </w:p>
          <w:p w14:paraId="24A3807F">
            <w:pPr>
              <w:rPr>
                <w:sz w:val="2"/>
                <w:szCs w:val="2"/>
                <w:lang w:val="en-US"/>
              </w:rPr>
            </w:pPr>
          </w:p>
        </w:tc>
        <w:tc>
          <w:tcPr>
            <w:tcW w:w="1011" w:type="dxa"/>
            <w:gridSpan w:val="3"/>
            <w:tcBorders>
              <w:top w:val="single" w:color="auto" w:sz="4" w:space="0"/>
              <w:bottom w:val="single" w:color="auto" w:sz="4" w:space="0"/>
            </w:tcBorders>
            <w:vAlign w:val="center"/>
          </w:tcPr>
          <w:p w14:paraId="2F855E75">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2A856B92">
            <w:pPr>
              <w:jc w:val="center"/>
              <w:rPr>
                <w:sz w:val="22"/>
                <w:szCs w:val="22"/>
                <w:lang w:val="en-US"/>
              </w:rPr>
            </w:pPr>
          </w:p>
        </w:tc>
        <w:tc>
          <w:tcPr>
            <w:tcW w:w="1542" w:type="dxa"/>
            <w:gridSpan w:val="2"/>
            <w:tcBorders>
              <w:top w:val="single" w:color="auto" w:sz="4" w:space="0"/>
              <w:bottom w:val="single" w:color="auto" w:sz="4" w:space="0"/>
            </w:tcBorders>
            <w:vAlign w:val="center"/>
          </w:tcPr>
          <w:p w14:paraId="5B7C9B4D">
            <w:pPr>
              <w:jc w:val="center"/>
              <w:rPr>
                <w:b/>
                <w:bCs/>
                <w:sz w:val="22"/>
                <w:szCs w:val="22"/>
                <w:lang w:val="en-US"/>
              </w:rPr>
            </w:pPr>
            <w:r>
              <w:rPr>
                <w:b/>
                <w:bCs/>
                <w:sz w:val="22"/>
                <w:szCs w:val="22"/>
                <w:lang w:val="en-US"/>
              </w:rPr>
              <w:t>1,68</w:t>
            </w:r>
          </w:p>
          <w:p w14:paraId="565EBBF4">
            <w:pPr>
              <w:jc w:val="center"/>
              <w:rPr>
                <w:sz w:val="2"/>
                <w:szCs w:val="2"/>
                <w:lang w:val="en-US"/>
              </w:rPr>
            </w:pPr>
          </w:p>
        </w:tc>
      </w:tr>
      <w:tr w14:paraId="1D0E3C9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6F0F8DA">
            <w:pPr>
              <w:jc w:val="center"/>
              <w:rPr>
                <w:sz w:val="16"/>
                <w:szCs w:val="16"/>
                <w:lang w:val="en-US"/>
              </w:rPr>
            </w:pPr>
          </w:p>
        </w:tc>
        <w:tc>
          <w:tcPr>
            <w:tcW w:w="1418" w:type="dxa"/>
            <w:gridSpan w:val="4"/>
            <w:tcBorders>
              <w:top w:val="nil"/>
              <w:bottom w:val="single" w:color="auto" w:sz="2" w:space="0"/>
            </w:tcBorders>
            <w:vAlign w:val="center"/>
          </w:tcPr>
          <w:p w14:paraId="35877267">
            <w:pPr>
              <w:jc w:val="center"/>
              <w:rPr>
                <w:sz w:val="16"/>
                <w:szCs w:val="16"/>
                <w:lang w:val="en-US"/>
              </w:rPr>
            </w:pPr>
            <w:r>
              <w:rPr>
                <w:sz w:val="16"/>
                <w:szCs w:val="16"/>
                <w:lang w:val="en-US"/>
              </w:rPr>
              <w:t>7141020013400</w:t>
            </w:r>
          </w:p>
        </w:tc>
        <w:tc>
          <w:tcPr>
            <w:tcW w:w="4366" w:type="dxa"/>
            <w:gridSpan w:val="4"/>
            <w:tcBorders>
              <w:top w:val="nil"/>
              <w:bottom w:val="single" w:color="auto" w:sz="2" w:space="0"/>
            </w:tcBorders>
            <w:vAlign w:val="center"/>
          </w:tcPr>
          <w:p w14:paraId="283C9D88">
            <w:pPr>
              <w:rPr>
                <w:sz w:val="16"/>
                <w:szCs w:val="16"/>
                <w:lang w:val="en-US"/>
              </w:rPr>
            </w:pPr>
            <w:r>
              <w:rPr>
                <w:sz w:val="16"/>
                <w:szCs w:val="16"/>
                <w:lang w:val="en-US"/>
              </w:rPr>
              <w:t>Vopsitor industrial</w:t>
            </w:r>
          </w:p>
        </w:tc>
        <w:tc>
          <w:tcPr>
            <w:tcW w:w="1021" w:type="dxa"/>
            <w:gridSpan w:val="3"/>
            <w:tcBorders>
              <w:top w:val="nil"/>
              <w:bottom w:val="single" w:color="auto" w:sz="2" w:space="0"/>
            </w:tcBorders>
            <w:vAlign w:val="center"/>
          </w:tcPr>
          <w:p w14:paraId="3874222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A4F1167">
            <w:pPr>
              <w:jc w:val="center"/>
              <w:rPr>
                <w:sz w:val="16"/>
                <w:szCs w:val="16"/>
                <w:lang w:val="en-US"/>
              </w:rPr>
            </w:pPr>
            <w:r>
              <w:rPr>
                <w:rFonts w:ascii="Times New Roman CYR" w:hAnsi="Times New Roman CYR" w:cs="Times New Roman CYR"/>
                <w:sz w:val="16"/>
                <w:szCs w:val="16"/>
                <w:lang w:val="en-US"/>
              </w:rPr>
              <w:t>6,44</w:t>
            </w:r>
          </w:p>
        </w:tc>
        <w:tc>
          <w:tcPr>
            <w:tcW w:w="1559" w:type="dxa"/>
            <w:gridSpan w:val="2"/>
            <w:tcBorders>
              <w:top w:val="nil"/>
              <w:bottom w:val="single" w:color="auto" w:sz="2" w:space="0"/>
            </w:tcBorders>
            <w:vAlign w:val="center"/>
          </w:tcPr>
          <w:p w14:paraId="265B7117">
            <w:pPr>
              <w:jc w:val="center"/>
              <w:rPr>
                <w:sz w:val="16"/>
                <w:szCs w:val="16"/>
                <w:lang w:val="en-US"/>
              </w:rPr>
            </w:pPr>
            <w:r>
              <w:rPr>
                <w:sz w:val="16"/>
                <w:szCs w:val="16"/>
                <w:lang w:val="en-US"/>
              </w:rPr>
              <w:t>10,82</w:t>
            </w:r>
          </w:p>
        </w:tc>
      </w:tr>
      <w:tr w14:paraId="433FE3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636963D">
            <w:pPr>
              <w:jc w:val="center"/>
              <w:rPr>
                <w:sz w:val="16"/>
                <w:szCs w:val="16"/>
                <w:lang w:val="en-US"/>
              </w:rPr>
            </w:pPr>
          </w:p>
        </w:tc>
        <w:tc>
          <w:tcPr>
            <w:tcW w:w="1418" w:type="dxa"/>
            <w:gridSpan w:val="4"/>
            <w:tcBorders>
              <w:top w:val="nil"/>
              <w:bottom w:val="single" w:color="auto" w:sz="2" w:space="0"/>
            </w:tcBorders>
            <w:vAlign w:val="center"/>
          </w:tcPr>
          <w:p w14:paraId="372E7CE6">
            <w:pPr>
              <w:jc w:val="center"/>
              <w:rPr>
                <w:sz w:val="16"/>
                <w:szCs w:val="16"/>
                <w:lang w:val="en-US"/>
              </w:rPr>
            </w:pPr>
            <w:r>
              <w:rPr>
                <w:sz w:val="16"/>
                <w:szCs w:val="16"/>
                <w:lang w:val="en-US"/>
              </w:rPr>
              <w:t>2430116100000-1</w:t>
            </w:r>
          </w:p>
        </w:tc>
        <w:tc>
          <w:tcPr>
            <w:tcW w:w="4366" w:type="dxa"/>
            <w:gridSpan w:val="4"/>
            <w:tcBorders>
              <w:top w:val="nil"/>
              <w:bottom w:val="single" w:color="auto" w:sz="2" w:space="0"/>
            </w:tcBorders>
            <w:vAlign w:val="center"/>
          </w:tcPr>
          <w:p w14:paraId="0D7A5C20">
            <w:pPr>
              <w:rPr>
                <w:sz w:val="16"/>
                <w:szCs w:val="16"/>
                <w:lang w:val="en-US"/>
              </w:rPr>
            </w:pPr>
            <w:r>
              <w:rPr>
                <w:sz w:val="16"/>
                <w:szCs w:val="16"/>
                <w:lang w:val="en-US"/>
              </w:rPr>
              <w:t>Email PF-115</w:t>
            </w:r>
          </w:p>
        </w:tc>
        <w:tc>
          <w:tcPr>
            <w:tcW w:w="1021" w:type="dxa"/>
            <w:gridSpan w:val="3"/>
            <w:tcBorders>
              <w:top w:val="nil"/>
              <w:bottom w:val="single" w:color="auto" w:sz="2" w:space="0"/>
            </w:tcBorders>
            <w:vAlign w:val="center"/>
          </w:tcPr>
          <w:p w14:paraId="2A2CDF90">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6896A09">
            <w:pPr>
              <w:jc w:val="center"/>
              <w:rPr>
                <w:sz w:val="16"/>
                <w:szCs w:val="16"/>
                <w:lang w:val="en-US"/>
              </w:rPr>
            </w:pPr>
            <w:r>
              <w:rPr>
                <w:rFonts w:ascii="Times New Roman CYR" w:hAnsi="Times New Roman CYR" w:cs="Times New Roman CYR"/>
                <w:sz w:val="16"/>
                <w:szCs w:val="16"/>
                <w:lang w:val="en-US"/>
              </w:rPr>
              <w:t>7,80</w:t>
            </w:r>
          </w:p>
        </w:tc>
        <w:tc>
          <w:tcPr>
            <w:tcW w:w="1559" w:type="dxa"/>
            <w:gridSpan w:val="2"/>
            <w:tcBorders>
              <w:top w:val="nil"/>
              <w:bottom w:val="single" w:color="auto" w:sz="2" w:space="0"/>
            </w:tcBorders>
            <w:vAlign w:val="center"/>
          </w:tcPr>
          <w:p w14:paraId="30B5A321">
            <w:pPr>
              <w:jc w:val="center"/>
              <w:rPr>
                <w:sz w:val="16"/>
                <w:szCs w:val="16"/>
                <w:lang w:val="en-US"/>
              </w:rPr>
            </w:pPr>
            <w:r>
              <w:rPr>
                <w:sz w:val="16"/>
                <w:szCs w:val="16"/>
                <w:lang w:val="en-US"/>
              </w:rPr>
              <w:t>13,10</w:t>
            </w:r>
          </w:p>
        </w:tc>
      </w:tr>
      <w:tr w14:paraId="64C5DB8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516261A">
            <w:pPr>
              <w:jc w:val="center"/>
              <w:rPr>
                <w:sz w:val="16"/>
                <w:szCs w:val="16"/>
                <w:lang w:val="en-US"/>
              </w:rPr>
            </w:pPr>
          </w:p>
        </w:tc>
        <w:tc>
          <w:tcPr>
            <w:tcW w:w="1418" w:type="dxa"/>
            <w:gridSpan w:val="4"/>
            <w:tcBorders>
              <w:top w:val="nil"/>
              <w:bottom w:val="single" w:color="auto" w:sz="2" w:space="0"/>
            </w:tcBorders>
            <w:vAlign w:val="center"/>
          </w:tcPr>
          <w:p w14:paraId="3DC0747C">
            <w:pPr>
              <w:jc w:val="center"/>
              <w:rPr>
                <w:sz w:val="16"/>
                <w:szCs w:val="16"/>
                <w:lang w:val="en-US"/>
              </w:rPr>
            </w:pPr>
            <w:r>
              <w:rPr>
                <w:sz w:val="16"/>
                <w:szCs w:val="16"/>
                <w:lang w:val="en-US"/>
              </w:rPr>
              <w:t>2430226100814-1</w:t>
            </w:r>
          </w:p>
        </w:tc>
        <w:tc>
          <w:tcPr>
            <w:tcW w:w="4366" w:type="dxa"/>
            <w:gridSpan w:val="4"/>
            <w:tcBorders>
              <w:top w:val="nil"/>
              <w:bottom w:val="single" w:color="auto" w:sz="2" w:space="0"/>
            </w:tcBorders>
            <w:vAlign w:val="center"/>
          </w:tcPr>
          <w:p w14:paraId="1B418600">
            <w:pPr>
              <w:rPr>
                <w:sz w:val="16"/>
                <w:szCs w:val="16"/>
                <w:lang w:val="en-US"/>
              </w:rPr>
            </w:pPr>
            <w:r>
              <w:rPr>
                <w:sz w:val="16"/>
                <w:szCs w:val="16"/>
                <w:lang w:val="en-US"/>
              </w:rPr>
              <w:t>Grund GF-021</w:t>
            </w:r>
          </w:p>
        </w:tc>
        <w:tc>
          <w:tcPr>
            <w:tcW w:w="1021" w:type="dxa"/>
            <w:gridSpan w:val="3"/>
            <w:tcBorders>
              <w:top w:val="nil"/>
              <w:bottom w:val="single" w:color="auto" w:sz="2" w:space="0"/>
            </w:tcBorders>
            <w:vAlign w:val="center"/>
          </w:tcPr>
          <w:p w14:paraId="3BBE7662">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4D052EA">
            <w:pPr>
              <w:jc w:val="center"/>
              <w:rPr>
                <w:sz w:val="16"/>
                <w:szCs w:val="16"/>
                <w:lang w:val="en-US"/>
              </w:rPr>
            </w:pPr>
            <w:r>
              <w:rPr>
                <w:rFonts w:ascii="Times New Roman CYR" w:hAnsi="Times New Roman CYR" w:cs="Times New Roman CYR"/>
                <w:sz w:val="16"/>
                <w:szCs w:val="16"/>
                <w:lang w:val="en-US"/>
              </w:rPr>
              <w:t>3,90</w:t>
            </w:r>
          </w:p>
        </w:tc>
        <w:tc>
          <w:tcPr>
            <w:tcW w:w="1559" w:type="dxa"/>
            <w:gridSpan w:val="2"/>
            <w:tcBorders>
              <w:top w:val="nil"/>
              <w:bottom w:val="single" w:color="auto" w:sz="2" w:space="0"/>
            </w:tcBorders>
            <w:vAlign w:val="center"/>
          </w:tcPr>
          <w:p w14:paraId="17098F29">
            <w:pPr>
              <w:jc w:val="center"/>
              <w:rPr>
                <w:sz w:val="16"/>
                <w:szCs w:val="16"/>
                <w:lang w:val="en-US"/>
              </w:rPr>
            </w:pPr>
            <w:r>
              <w:rPr>
                <w:sz w:val="16"/>
                <w:szCs w:val="16"/>
                <w:lang w:val="en-US"/>
              </w:rPr>
              <w:t>6,55</w:t>
            </w:r>
          </w:p>
        </w:tc>
      </w:tr>
      <w:tr w14:paraId="63A6149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584B141">
            <w:pPr>
              <w:jc w:val="center"/>
              <w:rPr>
                <w:sz w:val="16"/>
                <w:szCs w:val="16"/>
                <w:lang w:val="en-US"/>
              </w:rPr>
            </w:pPr>
          </w:p>
        </w:tc>
        <w:tc>
          <w:tcPr>
            <w:tcW w:w="1418" w:type="dxa"/>
            <w:gridSpan w:val="4"/>
            <w:tcBorders>
              <w:top w:val="nil"/>
              <w:bottom w:val="single" w:color="auto" w:sz="2" w:space="0"/>
            </w:tcBorders>
            <w:vAlign w:val="center"/>
          </w:tcPr>
          <w:p w14:paraId="1E90B5D9">
            <w:pPr>
              <w:jc w:val="center"/>
              <w:rPr>
                <w:sz w:val="16"/>
                <w:szCs w:val="16"/>
                <w:lang w:val="en-US"/>
              </w:rPr>
            </w:pPr>
            <w:r>
              <w:rPr>
                <w:sz w:val="16"/>
                <w:szCs w:val="16"/>
                <w:lang w:val="en-US"/>
              </w:rPr>
              <w:t>2430226109420</w:t>
            </w:r>
          </w:p>
        </w:tc>
        <w:tc>
          <w:tcPr>
            <w:tcW w:w="4366" w:type="dxa"/>
            <w:gridSpan w:val="4"/>
            <w:tcBorders>
              <w:top w:val="nil"/>
              <w:bottom w:val="single" w:color="auto" w:sz="2" w:space="0"/>
            </w:tcBorders>
            <w:vAlign w:val="center"/>
          </w:tcPr>
          <w:p w14:paraId="309D1841">
            <w:pPr>
              <w:rPr>
                <w:sz w:val="16"/>
                <w:szCs w:val="16"/>
                <w:lang w:val="en-US"/>
              </w:rPr>
            </w:pPr>
            <w:r>
              <w:rPr>
                <w:sz w:val="16"/>
                <w:szCs w:val="16"/>
                <w:lang w:val="en-US"/>
              </w:rPr>
              <w:t>Diluant pt.lacuri anticorozive   D.006-1 NI 1708-61 A1</w:t>
            </w:r>
          </w:p>
        </w:tc>
        <w:tc>
          <w:tcPr>
            <w:tcW w:w="1021" w:type="dxa"/>
            <w:gridSpan w:val="3"/>
            <w:tcBorders>
              <w:top w:val="nil"/>
              <w:bottom w:val="single" w:color="auto" w:sz="2" w:space="0"/>
            </w:tcBorders>
            <w:vAlign w:val="center"/>
          </w:tcPr>
          <w:p w14:paraId="15B847F6">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9AD73BE">
            <w:pPr>
              <w:jc w:val="center"/>
              <w:rPr>
                <w:sz w:val="16"/>
                <w:szCs w:val="16"/>
                <w:lang w:val="en-US"/>
              </w:rPr>
            </w:pPr>
            <w:r>
              <w:rPr>
                <w:rFonts w:ascii="Times New Roman CYR" w:hAnsi="Times New Roman CYR" w:cs="Times New Roman CYR"/>
                <w:sz w:val="16"/>
                <w:szCs w:val="16"/>
                <w:lang w:val="en-US"/>
              </w:rPr>
              <w:t>0,55</w:t>
            </w:r>
          </w:p>
        </w:tc>
        <w:tc>
          <w:tcPr>
            <w:tcW w:w="1559" w:type="dxa"/>
            <w:gridSpan w:val="2"/>
            <w:tcBorders>
              <w:top w:val="nil"/>
              <w:bottom w:val="single" w:color="auto" w:sz="2" w:space="0"/>
            </w:tcBorders>
            <w:vAlign w:val="center"/>
          </w:tcPr>
          <w:p w14:paraId="6E3E35E2">
            <w:pPr>
              <w:jc w:val="center"/>
              <w:rPr>
                <w:sz w:val="16"/>
                <w:szCs w:val="16"/>
                <w:lang w:val="en-US"/>
              </w:rPr>
            </w:pPr>
            <w:r>
              <w:rPr>
                <w:sz w:val="16"/>
                <w:szCs w:val="16"/>
                <w:lang w:val="en-US"/>
              </w:rPr>
              <w:t>0,92</w:t>
            </w:r>
          </w:p>
        </w:tc>
      </w:tr>
      <w:tr w14:paraId="438C326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570B780">
            <w:pPr>
              <w:jc w:val="center"/>
              <w:rPr>
                <w:sz w:val="16"/>
                <w:szCs w:val="16"/>
                <w:lang w:val="en-US"/>
              </w:rPr>
            </w:pPr>
          </w:p>
        </w:tc>
        <w:tc>
          <w:tcPr>
            <w:tcW w:w="1418" w:type="dxa"/>
            <w:gridSpan w:val="4"/>
            <w:tcBorders>
              <w:top w:val="nil"/>
              <w:bottom w:val="single" w:color="auto" w:sz="2" w:space="0"/>
            </w:tcBorders>
            <w:vAlign w:val="center"/>
          </w:tcPr>
          <w:p w14:paraId="003C90C1">
            <w:pPr>
              <w:jc w:val="center"/>
              <w:rPr>
                <w:sz w:val="16"/>
                <w:szCs w:val="16"/>
                <w:lang w:val="en-US"/>
              </w:rPr>
            </w:pPr>
            <w:r>
              <w:rPr>
                <w:sz w:val="16"/>
                <w:szCs w:val="16"/>
                <w:lang w:val="en-US"/>
              </w:rPr>
              <w:t>2320166200676</w:t>
            </w:r>
          </w:p>
        </w:tc>
        <w:tc>
          <w:tcPr>
            <w:tcW w:w="4366" w:type="dxa"/>
            <w:gridSpan w:val="4"/>
            <w:tcBorders>
              <w:top w:val="nil"/>
              <w:bottom w:val="single" w:color="auto" w:sz="2" w:space="0"/>
            </w:tcBorders>
            <w:vAlign w:val="center"/>
          </w:tcPr>
          <w:p w14:paraId="2E89FB47">
            <w:pPr>
              <w:rPr>
                <w:sz w:val="16"/>
                <w:szCs w:val="16"/>
                <w:lang w:val="en-US"/>
              </w:rPr>
            </w:pPr>
            <w:r>
              <w:rPr>
                <w:sz w:val="16"/>
                <w:szCs w:val="16"/>
                <w:lang w:val="en-US"/>
              </w:rPr>
              <w:t>White spirit</w:t>
            </w:r>
          </w:p>
        </w:tc>
        <w:tc>
          <w:tcPr>
            <w:tcW w:w="1021" w:type="dxa"/>
            <w:gridSpan w:val="3"/>
            <w:tcBorders>
              <w:top w:val="nil"/>
              <w:bottom w:val="single" w:color="auto" w:sz="2" w:space="0"/>
            </w:tcBorders>
            <w:vAlign w:val="center"/>
          </w:tcPr>
          <w:p w14:paraId="7E79B15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D95BAC4">
            <w:pPr>
              <w:jc w:val="center"/>
              <w:rPr>
                <w:sz w:val="16"/>
                <w:szCs w:val="16"/>
                <w:lang w:val="en-US"/>
              </w:rPr>
            </w:pPr>
            <w:r>
              <w:rPr>
                <w:rFonts w:ascii="Times New Roman CYR" w:hAnsi="Times New Roman CYR" w:cs="Times New Roman CYR"/>
                <w:sz w:val="16"/>
                <w:szCs w:val="16"/>
                <w:lang w:val="en-US"/>
              </w:rPr>
              <w:t>1,95</w:t>
            </w:r>
          </w:p>
        </w:tc>
        <w:tc>
          <w:tcPr>
            <w:tcW w:w="1559" w:type="dxa"/>
            <w:gridSpan w:val="2"/>
            <w:tcBorders>
              <w:top w:val="nil"/>
              <w:bottom w:val="single" w:color="auto" w:sz="2" w:space="0"/>
            </w:tcBorders>
            <w:vAlign w:val="center"/>
          </w:tcPr>
          <w:p w14:paraId="142AA86E">
            <w:pPr>
              <w:jc w:val="center"/>
              <w:rPr>
                <w:sz w:val="16"/>
                <w:szCs w:val="16"/>
                <w:lang w:val="en-US"/>
              </w:rPr>
            </w:pPr>
            <w:r>
              <w:rPr>
                <w:sz w:val="16"/>
                <w:szCs w:val="16"/>
                <w:lang w:val="en-US"/>
              </w:rPr>
              <w:t>3,28</w:t>
            </w:r>
          </w:p>
        </w:tc>
      </w:tr>
      <w:tr w14:paraId="39B3B67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476FE05">
            <w:pPr>
              <w:jc w:val="center"/>
              <w:rPr>
                <w:sz w:val="16"/>
                <w:szCs w:val="16"/>
                <w:lang w:val="en-US"/>
              </w:rPr>
            </w:pPr>
          </w:p>
        </w:tc>
        <w:tc>
          <w:tcPr>
            <w:tcW w:w="1418" w:type="dxa"/>
            <w:gridSpan w:val="4"/>
            <w:tcBorders>
              <w:top w:val="nil"/>
              <w:bottom w:val="single" w:color="auto" w:sz="2" w:space="0"/>
            </w:tcBorders>
            <w:vAlign w:val="center"/>
          </w:tcPr>
          <w:p w14:paraId="13FC0D24">
            <w:pPr>
              <w:jc w:val="center"/>
              <w:rPr>
                <w:sz w:val="16"/>
                <w:szCs w:val="16"/>
                <w:lang w:val="en-US"/>
              </w:rPr>
            </w:pPr>
            <w:r>
              <w:rPr>
                <w:sz w:val="16"/>
                <w:szCs w:val="16"/>
                <w:lang w:val="en-US"/>
              </w:rPr>
              <w:t>1711317306661</w:t>
            </w:r>
          </w:p>
        </w:tc>
        <w:tc>
          <w:tcPr>
            <w:tcW w:w="4366" w:type="dxa"/>
            <w:gridSpan w:val="4"/>
            <w:tcBorders>
              <w:top w:val="nil"/>
              <w:bottom w:val="single" w:color="auto" w:sz="2" w:space="0"/>
            </w:tcBorders>
            <w:vAlign w:val="center"/>
          </w:tcPr>
          <w:p w14:paraId="4790D35A">
            <w:pPr>
              <w:rPr>
                <w:sz w:val="16"/>
                <w:szCs w:val="16"/>
                <w:lang w:val="en-US"/>
              </w:rPr>
            </w:pPr>
            <w:r>
              <w:rPr>
                <w:sz w:val="16"/>
                <w:szCs w:val="16"/>
                <w:lang w:val="en-US"/>
              </w:rPr>
              <w:t>Bumbac de sters</w:t>
            </w:r>
          </w:p>
        </w:tc>
        <w:tc>
          <w:tcPr>
            <w:tcW w:w="1021" w:type="dxa"/>
            <w:gridSpan w:val="3"/>
            <w:tcBorders>
              <w:top w:val="nil"/>
              <w:bottom w:val="single" w:color="auto" w:sz="2" w:space="0"/>
            </w:tcBorders>
            <w:vAlign w:val="center"/>
          </w:tcPr>
          <w:p w14:paraId="1A09032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6CAD8BD">
            <w:pPr>
              <w:jc w:val="center"/>
              <w:rPr>
                <w:sz w:val="16"/>
                <w:szCs w:val="16"/>
                <w:lang w:val="en-US"/>
              </w:rPr>
            </w:pPr>
            <w:r>
              <w:rPr>
                <w:rFonts w:ascii="Times New Roman CYR" w:hAnsi="Times New Roman CYR" w:cs="Times New Roman CYR"/>
                <w:sz w:val="16"/>
                <w:szCs w:val="16"/>
                <w:lang w:val="en-US"/>
              </w:rPr>
              <w:t>0,975</w:t>
            </w:r>
          </w:p>
        </w:tc>
        <w:tc>
          <w:tcPr>
            <w:tcW w:w="1559" w:type="dxa"/>
            <w:gridSpan w:val="2"/>
            <w:tcBorders>
              <w:top w:val="nil"/>
              <w:bottom w:val="single" w:color="auto" w:sz="2" w:space="0"/>
            </w:tcBorders>
            <w:vAlign w:val="center"/>
          </w:tcPr>
          <w:p w14:paraId="0EE9C83E">
            <w:pPr>
              <w:jc w:val="center"/>
              <w:rPr>
                <w:sz w:val="16"/>
                <w:szCs w:val="16"/>
                <w:lang w:val="en-US"/>
              </w:rPr>
            </w:pPr>
            <w:r>
              <w:rPr>
                <w:sz w:val="16"/>
                <w:szCs w:val="16"/>
                <w:lang w:val="en-US"/>
              </w:rPr>
              <w:t>1,64</w:t>
            </w:r>
          </w:p>
        </w:tc>
      </w:tr>
      <w:tr w14:paraId="023742E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E6C8338">
            <w:pPr>
              <w:jc w:val="center"/>
              <w:rPr>
                <w:b/>
                <w:bCs/>
                <w:sz w:val="22"/>
                <w:szCs w:val="22"/>
                <w:lang w:val="en-US"/>
              </w:rPr>
            </w:pPr>
            <w:r>
              <w:rPr>
                <w:b/>
                <w:bCs/>
                <w:sz w:val="22"/>
                <w:szCs w:val="22"/>
                <w:lang w:val="en-US"/>
              </w:rPr>
              <w:t>12</w:t>
            </w:r>
          </w:p>
        </w:tc>
        <w:tc>
          <w:tcPr>
            <w:tcW w:w="1402" w:type="dxa"/>
            <w:gridSpan w:val="3"/>
            <w:tcBorders>
              <w:top w:val="single" w:color="auto" w:sz="4" w:space="0"/>
              <w:bottom w:val="single" w:color="auto" w:sz="4" w:space="0"/>
            </w:tcBorders>
            <w:vAlign w:val="center"/>
          </w:tcPr>
          <w:p w14:paraId="63F2E2D1">
            <w:pPr>
              <w:jc w:val="center"/>
              <w:rPr>
                <w:b/>
                <w:bCs/>
                <w:sz w:val="22"/>
                <w:szCs w:val="22"/>
                <w:lang w:val="en-US"/>
              </w:rPr>
            </w:pPr>
            <w:r>
              <w:rPr>
                <w:b/>
                <w:bCs/>
                <w:sz w:val="22"/>
                <w:szCs w:val="22"/>
                <w:lang w:val="en-US"/>
              </w:rPr>
              <w:t>CA02B3</w:t>
            </w:r>
          </w:p>
        </w:tc>
        <w:tc>
          <w:tcPr>
            <w:tcW w:w="4366" w:type="dxa"/>
            <w:gridSpan w:val="5"/>
            <w:tcBorders>
              <w:top w:val="single" w:color="auto" w:sz="4" w:space="0"/>
              <w:bottom w:val="single" w:color="auto" w:sz="4" w:space="0"/>
            </w:tcBorders>
          </w:tcPr>
          <w:p w14:paraId="77F46635">
            <w:pPr>
              <w:rPr>
                <w:b/>
                <w:bCs/>
                <w:sz w:val="2"/>
                <w:szCs w:val="2"/>
                <w:lang w:val="en-US"/>
              </w:rPr>
            </w:pPr>
            <w:r>
              <w:rPr>
                <w:b/>
                <w:bCs/>
                <w:sz w:val="22"/>
                <w:szCs w:val="22"/>
                <w:lang w:val="en-US"/>
              </w:rPr>
              <w:t>Beton simplu turnat in egalizari, pante, sape la inaltimi pina la 35 m inclusiv, prepararea manuala si turnarea cu mijloace clasice beton clasa C 10/8 (Bc 10/B 150)</w:t>
            </w:r>
          </w:p>
          <w:p w14:paraId="7601E9E0">
            <w:pPr>
              <w:rPr>
                <w:sz w:val="2"/>
                <w:szCs w:val="2"/>
                <w:lang w:val="en-US"/>
              </w:rPr>
            </w:pPr>
          </w:p>
        </w:tc>
        <w:tc>
          <w:tcPr>
            <w:tcW w:w="1011" w:type="dxa"/>
            <w:gridSpan w:val="3"/>
            <w:tcBorders>
              <w:top w:val="single" w:color="auto" w:sz="4" w:space="0"/>
              <w:bottom w:val="single" w:color="auto" w:sz="4" w:space="0"/>
            </w:tcBorders>
            <w:vAlign w:val="center"/>
          </w:tcPr>
          <w:p w14:paraId="4276227F">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4916402C">
            <w:pPr>
              <w:jc w:val="center"/>
              <w:rPr>
                <w:sz w:val="22"/>
                <w:szCs w:val="22"/>
                <w:lang w:val="en-US"/>
              </w:rPr>
            </w:pPr>
          </w:p>
        </w:tc>
        <w:tc>
          <w:tcPr>
            <w:tcW w:w="1542" w:type="dxa"/>
            <w:gridSpan w:val="2"/>
            <w:tcBorders>
              <w:top w:val="single" w:color="auto" w:sz="4" w:space="0"/>
              <w:bottom w:val="single" w:color="auto" w:sz="4" w:space="0"/>
            </w:tcBorders>
            <w:vAlign w:val="center"/>
          </w:tcPr>
          <w:p w14:paraId="75A8B03F">
            <w:pPr>
              <w:jc w:val="center"/>
              <w:rPr>
                <w:b/>
                <w:bCs/>
                <w:sz w:val="22"/>
                <w:szCs w:val="22"/>
                <w:lang w:val="en-US"/>
              </w:rPr>
            </w:pPr>
            <w:r>
              <w:rPr>
                <w:b/>
                <w:bCs/>
                <w:sz w:val="22"/>
                <w:szCs w:val="22"/>
                <w:lang w:val="en-US"/>
              </w:rPr>
              <w:t>0,70</w:t>
            </w:r>
          </w:p>
          <w:p w14:paraId="637E600A">
            <w:pPr>
              <w:jc w:val="center"/>
              <w:rPr>
                <w:sz w:val="2"/>
                <w:szCs w:val="2"/>
                <w:lang w:val="en-US"/>
              </w:rPr>
            </w:pPr>
          </w:p>
        </w:tc>
      </w:tr>
      <w:tr w14:paraId="154D9DE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0ED856">
            <w:pPr>
              <w:jc w:val="center"/>
              <w:rPr>
                <w:sz w:val="16"/>
                <w:szCs w:val="16"/>
                <w:lang w:val="en-US"/>
              </w:rPr>
            </w:pPr>
          </w:p>
        </w:tc>
        <w:tc>
          <w:tcPr>
            <w:tcW w:w="1418" w:type="dxa"/>
            <w:gridSpan w:val="4"/>
            <w:tcBorders>
              <w:top w:val="nil"/>
              <w:bottom w:val="single" w:color="auto" w:sz="2" w:space="0"/>
            </w:tcBorders>
            <w:vAlign w:val="center"/>
          </w:tcPr>
          <w:p w14:paraId="5D8E201A">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30727384">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31C6624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2B4F0AC">
            <w:pPr>
              <w:jc w:val="center"/>
              <w:rPr>
                <w:sz w:val="16"/>
                <w:szCs w:val="16"/>
                <w:lang w:val="en-US"/>
              </w:rPr>
            </w:pPr>
            <w:r>
              <w:rPr>
                <w:rFonts w:ascii="Times New Roman CYR" w:hAnsi="Times New Roman CYR" w:cs="Times New Roman CYR"/>
                <w:sz w:val="16"/>
                <w:szCs w:val="16"/>
                <w:lang w:val="en-US"/>
              </w:rPr>
              <w:t>7,70</w:t>
            </w:r>
          </w:p>
        </w:tc>
        <w:tc>
          <w:tcPr>
            <w:tcW w:w="1559" w:type="dxa"/>
            <w:gridSpan w:val="2"/>
            <w:tcBorders>
              <w:top w:val="nil"/>
              <w:bottom w:val="single" w:color="auto" w:sz="2" w:space="0"/>
            </w:tcBorders>
            <w:vAlign w:val="center"/>
          </w:tcPr>
          <w:p w14:paraId="1281B6C7">
            <w:pPr>
              <w:jc w:val="center"/>
              <w:rPr>
                <w:sz w:val="16"/>
                <w:szCs w:val="16"/>
                <w:lang w:val="en-US"/>
              </w:rPr>
            </w:pPr>
            <w:r>
              <w:rPr>
                <w:sz w:val="16"/>
                <w:szCs w:val="16"/>
                <w:lang w:val="en-US"/>
              </w:rPr>
              <w:t>5,39</w:t>
            </w:r>
          </w:p>
        </w:tc>
      </w:tr>
      <w:tr w14:paraId="1F91B79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DB05853">
            <w:pPr>
              <w:jc w:val="center"/>
              <w:rPr>
                <w:sz w:val="16"/>
                <w:szCs w:val="16"/>
                <w:lang w:val="en-US"/>
              </w:rPr>
            </w:pPr>
          </w:p>
        </w:tc>
        <w:tc>
          <w:tcPr>
            <w:tcW w:w="1418" w:type="dxa"/>
            <w:gridSpan w:val="4"/>
            <w:tcBorders>
              <w:top w:val="nil"/>
              <w:bottom w:val="single" w:color="auto" w:sz="2" w:space="0"/>
            </w:tcBorders>
            <w:vAlign w:val="center"/>
          </w:tcPr>
          <w:p w14:paraId="51395014">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EC1E6A2">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0FB9A6C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03EDBAE">
            <w:pPr>
              <w:jc w:val="center"/>
              <w:rPr>
                <w:sz w:val="16"/>
                <w:szCs w:val="16"/>
                <w:lang w:val="en-US"/>
              </w:rPr>
            </w:pPr>
            <w:r>
              <w:rPr>
                <w:rFonts w:ascii="Times New Roman CYR" w:hAnsi="Times New Roman CYR" w:cs="Times New Roman CYR"/>
                <w:sz w:val="16"/>
                <w:szCs w:val="16"/>
                <w:lang w:val="en-US"/>
              </w:rPr>
              <w:t>0,65</w:t>
            </w:r>
          </w:p>
        </w:tc>
        <w:tc>
          <w:tcPr>
            <w:tcW w:w="1559" w:type="dxa"/>
            <w:gridSpan w:val="2"/>
            <w:tcBorders>
              <w:top w:val="nil"/>
              <w:bottom w:val="single" w:color="auto" w:sz="2" w:space="0"/>
            </w:tcBorders>
            <w:vAlign w:val="center"/>
          </w:tcPr>
          <w:p w14:paraId="667E8A6F">
            <w:pPr>
              <w:jc w:val="center"/>
              <w:rPr>
                <w:sz w:val="16"/>
                <w:szCs w:val="16"/>
                <w:lang w:val="en-US"/>
              </w:rPr>
            </w:pPr>
            <w:r>
              <w:rPr>
                <w:sz w:val="16"/>
                <w:szCs w:val="16"/>
                <w:lang w:val="en-US"/>
              </w:rPr>
              <w:t>0,46</w:t>
            </w:r>
          </w:p>
        </w:tc>
      </w:tr>
      <w:tr w14:paraId="18BF69F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43BF717">
            <w:pPr>
              <w:jc w:val="center"/>
              <w:rPr>
                <w:sz w:val="16"/>
                <w:szCs w:val="16"/>
                <w:lang w:val="en-US"/>
              </w:rPr>
            </w:pPr>
          </w:p>
        </w:tc>
        <w:tc>
          <w:tcPr>
            <w:tcW w:w="1418" w:type="dxa"/>
            <w:gridSpan w:val="4"/>
            <w:tcBorders>
              <w:top w:val="nil"/>
              <w:bottom w:val="single" w:color="auto" w:sz="2" w:space="0"/>
            </w:tcBorders>
            <w:vAlign w:val="center"/>
          </w:tcPr>
          <w:p w14:paraId="7B82F6C8">
            <w:pPr>
              <w:jc w:val="center"/>
              <w:rPr>
                <w:sz w:val="16"/>
                <w:szCs w:val="16"/>
                <w:lang w:val="en-US"/>
              </w:rPr>
            </w:pPr>
            <w:r>
              <w:rPr>
                <w:sz w:val="16"/>
                <w:szCs w:val="16"/>
                <w:lang w:val="en-US"/>
              </w:rPr>
              <w:t>2651122100402</w:t>
            </w:r>
          </w:p>
        </w:tc>
        <w:tc>
          <w:tcPr>
            <w:tcW w:w="4366" w:type="dxa"/>
            <w:gridSpan w:val="4"/>
            <w:tcBorders>
              <w:top w:val="nil"/>
              <w:bottom w:val="single" w:color="auto" w:sz="2" w:space="0"/>
            </w:tcBorders>
            <w:vAlign w:val="center"/>
          </w:tcPr>
          <w:p w14:paraId="6A425728">
            <w:pPr>
              <w:rPr>
                <w:sz w:val="16"/>
                <w:szCs w:val="16"/>
                <w:lang w:val="en-US"/>
              </w:rPr>
            </w:pPr>
            <w:r>
              <w:rPr>
                <w:sz w:val="16"/>
                <w:szCs w:val="16"/>
                <w:lang w:val="en-US"/>
              </w:rPr>
              <w:t>Ciment metalurgic cu adaosuri M 30 saci S1500</w:t>
            </w:r>
          </w:p>
        </w:tc>
        <w:tc>
          <w:tcPr>
            <w:tcW w:w="1021" w:type="dxa"/>
            <w:gridSpan w:val="3"/>
            <w:tcBorders>
              <w:top w:val="nil"/>
              <w:bottom w:val="single" w:color="auto" w:sz="2" w:space="0"/>
            </w:tcBorders>
            <w:vAlign w:val="center"/>
          </w:tcPr>
          <w:p w14:paraId="0E16872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14BB30B">
            <w:pPr>
              <w:jc w:val="center"/>
              <w:rPr>
                <w:sz w:val="16"/>
                <w:szCs w:val="16"/>
                <w:lang w:val="en-US"/>
              </w:rPr>
            </w:pPr>
            <w:r>
              <w:rPr>
                <w:rFonts w:ascii="Times New Roman CYR" w:hAnsi="Times New Roman CYR" w:cs="Times New Roman CYR"/>
                <w:sz w:val="16"/>
                <w:szCs w:val="16"/>
                <w:lang w:val="en-US"/>
              </w:rPr>
              <w:t>288,00</w:t>
            </w:r>
          </w:p>
        </w:tc>
        <w:tc>
          <w:tcPr>
            <w:tcW w:w="1559" w:type="dxa"/>
            <w:gridSpan w:val="2"/>
            <w:tcBorders>
              <w:top w:val="nil"/>
              <w:bottom w:val="single" w:color="auto" w:sz="2" w:space="0"/>
            </w:tcBorders>
            <w:vAlign w:val="center"/>
          </w:tcPr>
          <w:p w14:paraId="2020789A">
            <w:pPr>
              <w:jc w:val="center"/>
              <w:rPr>
                <w:sz w:val="16"/>
                <w:szCs w:val="16"/>
                <w:lang w:val="en-US"/>
              </w:rPr>
            </w:pPr>
            <w:r>
              <w:rPr>
                <w:sz w:val="16"/>
                <w:szCs w:val="16"/>
                <w:lang w:val="en-US"/>
              </w:rPr>
              <w:t>203,62</w:t>
            </w:r>
          </w:p>
        </w:tc>
      </w:tr>
      <w:tr w14:paraId="3E3BC1B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51D1AD">
            <w:pPr>
              <w:jc w:val="center"/>
              <w:rPr>
                <w:sz w:val="16"/>
                <w:szCs w:val="16"/>
                <w:lang w:val="en-US"/>
              </w:rPr>
            </w:pPr>
          </w:p>
        </w:tc>
        <w:tc>
          <w:tcPr>
            <w:tcW w:w="1418" w:type="dxa"/>
            <w:gridSpan w:val="4"/>
            <w:tcBorders>
              <w:top w:val="nil"/>
              <w:bottom w:val="single" w:color="auto" w:sz="2" w:space="0"/>
            </w:tcBorders>
            <w:vAlign w:val="center"/>
          </w:tcPr>
          <w:p w14:paraId="17E58742">
            <w:pPr>
              <w:jc w:val="center"/>
              <w:rPr>
                <w:sz w:val="16"/>
                <w:szCs w:val="16"/>
                <w:lang w:val="en-US"/>
              </w:rPr>
            </w:pPr>
            <w:r>
              <w:rPr>
                <w:sz w:val="16"/>
                <w:szCs w:val="16"/>
                <w:lang w:val="en-US"/>
              </w:rPr>
              <w:t>1421102200525</w:t>
            </w:r>
          </w:p>
        </w:tc>
        <w:tc>
          <w:tcPr>
            <w:tcW w:w="4366" w:type="dxa"/>
            <w:gridSpan w:val="4"/>
            <w:tcBorders>
              <w:top w:val="nil"/>
              <w:bottom w:val="single" w:color="auto" w:sz="2" w:space="0"/>
            </w:tcBorders>
            <w:vAlign w:val="center"/>
          </w:tcPr>
          <w:p w14:paraId="5B82A54D">
            <w:pPr>
              <w:rPr>
                <w:sz w:val="16"/>
                <w:szCs w:val="16"/>
                <w:lang w:val="en-US"/>
              </w:rPr>
            </w:pPr>
            <w:r>
              <w:rPr>
                <w:sz w:val="16"/>
                <w:szCs w:val="16"/>
                <w:lang w:val="en-US"/>
              </w:rPr>
              <w:t>Nisip sortat nespalat de riu si lacuri 0,0-7,0 mm</w:t>
            </w:r>
          </w:p>
        </w:tc>
        <w:tc>
          <w:tcPr>
            <w:tcW w:w="1021" w:type="dxa"/>
            <w:gridSpan w:val="3"/>
            <w:tcBorders>
              <w:top w:val="nil"/>
              <w:bottom w:val="single" w:color="auto" w:sz="2" w:space="0"/>
            </w:tcBorders>
            <w:vAlign w:val="center"/>
          </w:tcPr>
          <w:p w14:paraId="3E0C5FE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BC7EE17">
            <w:pPr>
              <w:jc w:val="center"/>
              <w:rPr>
                <w:sz w:val="16"/>
                <w:szCs w:val="16"/>
                <w:lang w:val="en-US"/>
              </w:rPr>
            </w:pPr>
            <w:r>
              <w:rPr>
                <w:rFonts w:ascii="Times New Roman CYR" w:hAnsi="Times New Roman CYR" w:cs="Times New Roman CYR"/>
                <w:sz w:val="16"/>
                <w:szCs w:val="16"/>
                <w:lang w:val="en-US"/>
              </w:rPr>
              <w:t>0,766</w:t>
            </w:r>
          </w:p>
        </w:tc>
        <w:tc>
          <w:tcPr>
            <w:tcW w:w="1559" w:type="dxa"/>
            <w:gridSpan w:val="2"/>
            <w:tcBorders>
              <w:top w:val="nil"/>
              <w:bottom w:val="single" w:color="auto" w:sz="2" w:space="0"/>
            </w:tcBorders>
            <w:vAlign w:val="center"/>
          </w:tcPr>
          <w:p w14:paraId="4005EC01">
            <w:pPr>
              <w:jc w:val="center"/>
              <w:rPr>
                <w:sz w:val="16"/>
                <w:szCs w:val="16"/>
                <w:lang w:val="en-US"/>
              </w:rPr>
            </w:pPr>
            <w:r>
              <w:rPr>
                <w:sz w:val="16"/>
                <w:szCs w:val="16"/>
                <w:lang w:val="en-US"/>
              </w:rPr>
              <w:t>0,54</w:t>
            </w:r>
          </w:p>
        </w:tc>
      </w:tr>
      <w:tr w14:paraId="0472A5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5849EFF">
            <w:pPr>
              <w:jc w:val="center"/>
              <w:rPr>
                <w:sz w:val="16"/>
                <w:szCs w:val="16"/>
                <w:lang w:val="en-US"/>
              </w:rPr>
            </w:pPr>
          </w:p>
        </w:tc>
        <w:tc>
          <w:tcPr>
            <w:tcW w:w="1418" w:type="dxa"/>
            <w:gridSpan w:val="4"/>
            <w:tcBorders>
              <w:top w:val="nil"/>
              <w:bottom w:val="single" w:color="auto" w:sz="2" w:space="0"/>
            </w:tcBorders>
            <w:vAlign w:val="center"/>
          </w:tcPr>
          <w:p w14:paraId="1BD4519D">
            <w:pPr>
              <w:jc w:val="center"/>
              <w:rPr>
                <w:sz w:val="16"/>
                <w:szCs w:val="16"/>
                <w:lang w:val="en-US"/>
              </w:rPr>
            </w:pPr>
            <w:r>
              <w:rPr>
                <w:sz w:val="16"/>
                <w:szCs w:val="16"/>
                <w:lang w:val="en-US"/>
              </w:rPr>
              <w:t>1421102200290</w:t>
            </w:r>
          </w:p>
        </w:tc>
        <w:tc>
          <w:tcPr>
            <w:tcW w:w="4366" w:type="dxa"/>
            <w:gridSpan w:val="4"/>
            <w:tcBorders>
              <w:top w:val="nil"/>
              <w:bottom w:val="single" w:color="auto" w:sz="2" w:space="0"/>
            </w:tcBorders>
            <w:vAlign w:val="center"/>
          </w:tcPr>
          <w:p w14:paraId="3B4BB79F">
            <w:pPr>
              <w:rPr>
                <w:sz w:val="16"/>
                <w:szCs w:val="16"/>
                <w:lang w:val="en-US"/>
              </w:rPr>
            </w:pPr>
            <w:r>
              <w:rPr>
                <w:sz w:val="16"/>
                <w:szCs w:val="16"/>
                <w:lang w:val="en-US"/>
              </w:rPr>
              <w:t>Pietris ciuruit  spalat de mal 7-30 mm</w:t>
            </w:r>
          </w:p>
        </w:tc>
        <w:tc>
          <w:tcPr>
            <w:tcW w:w="1021" w:type="dxa"/>
            <w:gridSpan w:val="3"/>
            <w:tcBorders>
              <w:top w:val="nil"/>
              <w:bottom w:val="single" w:color="auto" w:sz="2" w:space="0"/>
            </w:tcBorders>
            <w:vAlign w:val="center"/>
          </w:tcPr>
          <w:p w14:paraId="62D02274">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5C6B838">
            <w:pPr>
              <w:jc w:val="center"/>
              <w:rPr>
                <w:sz w:val="16"/>
                <w:szCs w:val="16"/>
                <w:lang w:val="en-US"/>
              </w:rPr>
            </w:pPr>
            <w:r>
              <w:rPr>
                <w:rFonts w:ascii="Times New Roman CYR" w:hAnsi="Times New Roman CYR" w:cs="Times New Roman CYR"/>
                <w:sz w:val="16"/>
                <w:szCs w:val="16"/>
                <w:lang w:val="en-US"/>
              </w:rPr>
              <w:t>0,685</w:t>
            </w:r>
          </w:p>
        </w:tc>
        <w:tc>
          <w:tcPr>
            <w:tcW w:w="1559" w:type="dxa"/>
            <w:gridSpan w:val="2"/>
            <w:tcBorders>
              <w:top w:val="nil"/>
              <w:bottom w:val="single" w:color="auto" w:sz="2" w:space="0"/>
            </w:tcBorders>
            <w:vAlign w:val="center"/>
          </w:tcPr>
          <w:p w14:paraId="139634C2">
            <w:pPr>
              <w:jc w:val="center"/>
              <w:rPr>
                <w:sz w:val="16"/>
                <w:szCs w:val="16"/>
                <w:lang w:val="en-US"/>
              </w:rPr>
            </w:pPr>
            <w:r>
              <w:rPr>
                <w:sz w:val="16"/>
                <w:szCs w:val="16"/>
                <w:lang w:val="en-US"/>
              </w:rPr>
              <w:t>0,48</w:t>
            </w:r>
          </w:p>
        </w:tc>
      </w:tr>
      <w:tr w14:paraId="1D8B9D8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566E2B">
            <w:pPr>
              <w:jc w:val="center"/>
              <w:rPr>
                <w:sz w:val="16"/>
                <w:szCs w:val="16"/>
                <w:lang w:val="en-US"/>
              </w:rPr>
            </w:pPr>
          </w:p>
        </w:tc>
        <w:tc>
          <w:tcPr>
            <w:tcW w:w="1418" w:type="dxa"/>
            <w:gridSpan w:val="4"/>
            <w:tcBorders>
              <w:top w:val="nil"/>
              <w:bottom w:val="single" w:color="auto" w:sz="2" w:space="0"/>
            </w:tcBorders>
            <w:vAlign w:val="center"/>
          </w:tcPr>
          <w:p w14:paraId="37CD353F">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5680929E">
            <w:pPr>
              <w:rPr>
                <w:sz w:val="16"/>
                <w:szCs w:val="16"/>
                <w:lang w:val="en-US"/>
              </w:rPr>
            </w:pPr>
            <w:r>
              <w:rPr>
                <w:sz w:val="16"/>
                <w:szCs w:val="16"/>
                <w:lang w:val="en-US"/>
              </w:rPr>
              <w:t xml:space="preserve">Apa pentru mortare si betoane </w:t>
            </w:r>
          </w:p>
        </w:tc>
        <w:tc>
          <w:tcPr>
            <w:tcW w:w="1021" w:type="dxa"/>
            <w:gridSpan w:val="3"/>
            <w:tcBorders>
              <w:top w:val="nil"/>
              <w:bottom w:val="single" w:color="auto" w:sz="2" w:space="0"/>
            </w:tcBorders>
            <w:vAlign w:val="center"/>
          </w:tcPr>
          <w:p w14:paraId="1D85A459">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AFEA1DB">
            <w:pPr>
              <w:jc w:val="center"/>
              <w:rPr>
                <w:sz w:val="16"/>
                <w:szCs w:val="16"/>
                <w:lang w:val="en-US"/>
              </w:rPr>
            </w:pPr>
            <w:r>
              <w:rPr>
                <w:rFonts w:ascii="Times New Roman CYR" w:hAnsi="Times New Roman CYR" w:cs="Times New Roman CYR"/>
                <w:sz w:val="16"/>
                <w:szCs w:val="16"/>
                <w:lang w:val="en-US"/>
              </w:rPr>
              <w:t>0,29</w:t>
            </w:r>
          </w:p>
        </w:tc>
        <w:tc>
          <w:tcPr>
            <w:tcW w:w="1559" w:type="dxa"/>
            <w:gridSpan w:val="2"/>
            <w:tcBorders>
              <w:top w:val="nil"/>
              <w:bottom w:val="single" w:color="auto" w:sz="2" w:space="0"/>
            </w:tcBorders>
            <w:vAlign w:val="center"/>
          </w:tcPr>
          <w:p w14:paraId="059418E4">
            <w:pPr>
              <w:jc w:val="center"/>
              <w:rPr>
                <w:sz w:val="16"/>
                <w:szCs w:val="16"/>
                <w:lang w:val="en-US"/>
              </w:rPr>
            </w:pPr>
            <w:r>
              <w:rPr>
                <w:sz w:val="16"/>
                <w:szCs w:val="16"/>
                <w:lang w:val="en-US"/>
              </w:rPr>
              <w:t>0,21</w:t>
            </w:r>
          </w:p>
        </w:tc>
      </w:tr>
      <w:tr w14:paraId="24A66C6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025F399">
            <w:pPr>
              <w:jc w:val="center"/>
              <w:rPr>
                <w:sz w:val="16"/>
                <w:szCs w:val="16"/>
                <w:lang w:val="en-US"/>
              </w:rPr>
            </w:pPr>
          </w:p>
        </w:tc>
        <w:tc>
          <w:tcPr>
            <w:tcW w:w="1418" w:type="dxa"/>
            <w:gridSpan w:val="4"/>
            <w:tcBorders>
              <w:top w:val="nil"/>
              <w:bottom w:val="single" w:color="auto" w:sz="2" w:space="0"/>
            </w:tcBorders>
            <w:vAlign w:val="center"/>
          </w:tcPr>
          <w:p w14:paraId="1AFEDB9F">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3E3C2E97">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25D429CE">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7547A3C">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right w:val="single" w:color="auto" w:sz="4" w:space="0"/>
            </w:tcBorders>
            <w:vAlign w:val="center"/>
          </w:tcPr>
          <w:p w14:paraId="5EE224B0">
            <w:pPr>
              <w:jc w:val="center"/>
              <w:rPr>
                <w:sz w:val="16"/>
                <w:szCs w:val="16"/>
                <w:lang w:val="en-US"/>
              </w:rPr>
            </w:pPr>
            <w:r>
              <w:rPr>
                <w:sz w:val="16"/>
                <w:szCs w:val="16"/>
                <w:lang w:val="en-US"/>
              </w:rPr>
              <w:t>0,18</w:t>
            </w:r>
          </w:p>
        </w:tc>
      </w:tr>
      <w:tr w14:paraId="5F6C8D8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F9A4813">
            <w:pPr>
              <w:jc w:val="center"/>
              <w:rPr>
                <w:sz w:val="16"/>
                <w:szCs w:val="16"/>
                <w:lang w:val="en-US"/>
              </w:rPr>
            </w:pPr>
          </w:p>
        </w:tc>
        <w:tc>
          <w:tcPr>
            <w:tcW w:w="1418" w:type="dxa"/>
            <w:gridSpan w:val="4"/>
            <w:tcBorders>
              <w:top w:val="nil"/>
              <w:bottom w:val="single" w:color="auto" w:sz="2" w:space="0"/>
            </w:tcBorders>
            <w:vAlign w:val="center"/>
          </w:tcPr>
          <w:p w14:paraId="7CCBB666">
            <w:pPr>
              <w:jc w:val="center"/>
              <w:rPr>
                <w:sz w:val="16"/>
                <w:szCs w:val="16"/>
                <w:lang w:val="en-US"/>
              </w:rPr>
            </w:pPr>
            <w:r>
              <w:rPr>
                <w:sz w:val="16"/>
                <w:szCs w:val="16"/>
                <w:lang w:val="en-US"/>
              </w:rPr>
              <w:t>2952270003000</w:t>
            </w:r>
          </w:p>
        </w:tc>
        <w:tc>
          <w:tcPr>
            <w:tcW w:w="4366" w:type="dxa"/>
            <w:gridSpan w:val="4"/>
            <w:tcBorders>
              <w:top w:val="nil"/>
              <w:bottom w:val="single" w:color="auto" w:sz="2" w:space="0"/>
            </w:tcBorders>
            <w:vAlign w:val="center"/>
          </w:tcPr>
          <w:p w14:paraId="2E215B6B">
            <w:pPr>
              <w:rPr>
                <w:sz w:val="16"/>
                <w:szCs w:val="16"/>
                <w:lang w:val="en-US"/>
              </w:rPr>
            </w:pPr>
            <w:r>
              <w:rPr>
                <w:sz w:val="16"/>
                <w:szCs w:val="16"/>
                <w:lang w:val="en-US"/>
              </w:rPr>
              <w:t>Vibrator de suprafata</w:t>
            </w:r>
          </w:p>
        </w:tc>
        <w:tc>
          <w:tcPr>
            <w:tcW w:w="1021" w:type="dxa"/>
            <w:gridSpan w:val="3"/>
            <w:tcBorders>
              <w:top w:val="nil"/>
              <w:bottom w:val="single" w:color="auto" w:sz="2" w:space="0"/>
            </w:tcBorders>
            <w:vAlign w:val="center"/>
          </w:tcPr>
          <w:p w14:paraId="50BCF52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C15DED6">
            <w:pPr>
              <w:jc w:val="center"/>
              <w:rPr>
                <w:sz w:val="16"/>
                <w:szCs w:val="16"/>
                <w:lang w:val="en-US"/>
              </w:rPr>
            </w:pPr>
            <w:r>
              <w:rPr>
                <w:rFonts w:ascii="Times New Roman CYR" w:hAnsi="Times New Roman CYR" w:cs="Times New Roman CYR"/>
                <w:sz w:val="16"/>
                <w:szCs w:val="16"/>
                <w:lang w:val="en-US"/>
              </w:rPr>
              <w:t>0,40</w:t>
            </w:r>
          </w:p>
        </w:tc>
        <w:tc>
          <w:tcPr>
            <w:tcW w:w="1559" w:type="dxa"/>
            <w:gridSpan w:val="2"/>
            <w:tcBorders>
              <w:top w:val="nil"/>
              <w:bottom w:val="single" w:color="auto" w:sz="2" w:space="0"/>
              <w:right w:val="single" w:color="auto" w:sz="4" w:space="0"/>
            </w:tcBorders>
            <w:vAlign w:val="center"/>
          </w:tcPr>
          <w:p w14:paraId="6E12B9BE">
            <w:pPr>
              <w:jc w:val="center"/>
              <w:rPr>
                <w:sz w:val="16"/>
                <w:szCs w:val="16"/>
                <w:lang w:val="en-US"/>
              </w:rPr>
            </w:pPr>
            <w:r>
              <w:rPr>
                <w:sz w:val="16"/>
                <w:szCs w:val="16"/>
                <w:lang w:val="en-US"/>
              </w:rPr>
              <w:t>0,28</w:t>
            </w:r>
          </w:p>
        </w:tc>
      </w:tr>
      <w:tr w14:paraId="43009BD8">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627F7134">
            <w:pPr>
              <w:rPr>
                <w:sz w:val="2"/>
                <w:szCs w:val="2"/>
                <w:lang w:val="en-US"/>
              </w:rPr>
            </w:pPr>
          </w:p>
        </w:tc>
        <w:tc>
          <w:tcPr>
            <w:tcW w:w="1418" w:type="dxa"/>
            <w:gridSpan w:val="3"/>
            <w:tcBorders>
              <w:top w:val="single" w:color="auto" w:sz="6" w:space="0"/>
              <w:bottom w:val="nil"/>
            </w:tcBorders>
            <w:vAlign w:val="center"/>
          </w:tcPr>
          <w:p w14:paraId="4E26B1F4">
            <w:pPr>
              <w:rPr>
                <w:sz w:val="2"/>
                <w:szCs w:val="2"/>
                <w:lang w:val="en-US"/>
              </w:rPr>
            </w:pPr>
          </w:p>
        </w:tc>
        <w:tc>
          <w:tcPr>
            <w:tcW w:w="4204" w:type="dxa"/>
            <w:gridSpan w:val="5"/>
            <w:tcBorders>
              <w:top w:val="single" w:color="auto" w:sz="6" w:space="0"/>
              <w:bottom w:val="nil"/>
            </w:tcBorders>
          </w:tcPr>
          <w:p w14:paraId="3D85C438">
            <w:pPr>
              <w:rPr>
                <w:sz w:val="2"/>
                <w:szCs w:val="2"/>
                <w:lang w:val="en-US"/>
              </w:rPr>
            </w:pPr>
          </w:p>
        </w:tc>
        <w:tc>
          <w:tcPr>
            <w:tcW w:w="992" w:type="dxa"/>
            <w:gridSpan w:val="3"/>
            <w:tcBorders>
              <w:top w:val="single" w:color="auto" w:sz="6" w:space="0"/>
              <w:bottom w:val="nil"/>
              <w:right w:val="nil"/>
            </w:tcBorders>
          </w:tcPr>
          <w:p w14:paraId="4FC5655F">
            <w:pPr>
              <w:rPr>
                <w:sz w:val="2"/>
                <w:szCs w:val="2"/>
                <w:lang w:val="en-US"/>
              </w:rPr>
            </w:pPr>
          </w:p>
        </w:tc>
        <w:tc>
          <w:tcPr>
            <w:tcW w:w="1276" w:type="dxa"/>
            <w:gridSpan w:val="3"/>
            <w:tcBorders>
              <w:top w:val="single" w:color="auto" w:sz="6" w:space="0"/>
              <w:left w:val="nil"/>
              <w:bottom w:val="nil"/>
              <w:right w:val="nil"/>
            </w:tcBorders>
          </w:tcPr>
          <w:p w14:paraId="62CEBCDC">
            <w:pPr>
              <w:rPr>
                <w:sz w:val="2"/>
                <w:szCs w:val="2"/>
                <w:lang w:val="en-US"/>
              </w:rPr>
            </w:pPr>
          </w:p>
        </w:tc>
        <w:tc>
          <w:tcPr>
            <w:tcW w:w="1559" w:type="dxa"/>
            <w:gridSpan w:val="3"/>
            <w:tcBorders>
              <w:top w:val="single" w:color="auto" w:sz="6" w:space="0"/>
              <w:left w:val="nil"/>
              <w:bottom w:val="nil"/>
              <w:right w:val="nil"/>
            </w:tcBorders>
          </w:tcPr>
          <w:p w14:paraId="30302B79">
            <w:pPr>
              <w:rPr>
                <w:sz w:val="2"/>
                <w:szCs w:val="2"/>
                <w:lang w:val="en-US"/>
              </w:rPr>
            </w:pPr>
          </w:p>
        </w:tc>
      </w:tr>
      <w:tr w14:paraId="23E3B2F5">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096793F9">
            <w:pPr>
              <w:rPr>
                <w:sz w:val="22"/>
                <w:szCs w:val="22"/>
                <w:lang w:val="en-US"/>
              </w:rPr>
            </w:pPr>
          </w:p>
        </w:tc>
        <w:tc>
          <w:tcPr>
            <w:tcW w:w="1418" w:type="dxa"/>
            <w:gridSpan w:val="4"/>
            <w:tcBorders>
              <w:top w:val="nil"/>
              <w:bottom w:val="single" w:color="auto" w:sz="4" w:space="0"/>
            </w:tcBorders>
            <w:vAlign w:val="center"/>
          </w:tcPr>
          <w:p w14:paraId="65A47D83">
            <w:pPr>
              <w:rPr>
                <w:sz w:val="22"/>
                <w:szCs w:val="22"/>
                <w:lang w:val="en-US"/>
              </w:rPr>
            </w:pPr>
          </w:p>
        </w:tc>
        <w:tc>
          <w:tcPr>
            <w:tcW w:w="4366" w:type="dxa"/>
            <w:gridSpan w:val="4"/>
            <w:tcBorders>
              <w:top w:val="nil"/>
              <w:bottom w:val="single" w:color="auto" w:sz="4" w:space="0"/>
            </w:tcBorders>
          </w:tcPr>
          <w:p w14:paraId="7270046C">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4E668A69">
            <w:pPr>
              <w:rPr>
                <w:sz w:val="22"/>
                <w:szCs w:val="22"/>
                <w:lang w:val="en-US"/>
              </w:rPr>
            </w:pPr>
          </w:p>
        </w:tc>
        <w:tc>
          <w:tcPr>
            <w:tcW w:w="1134" w:type="dxa"/>
            <w:gridSpan w:val="3"/>
            <w:tcBorders>
              <w:top w:val="nil"/>
              <w:left w:val="nil"/>
              <w:bottom w:val="single" w:color="auto" w:sz="4" w:space="0"/>
              <w:right w:val="nil"/>
            </w:tcBorders>
          </w:tcPr>
          <w:p w14:paraId="4ED8BCA1">
            <w:pPr>
              <w:rPr>
                <w:sz w:val="22"/>
                <w:szCs w:val="22"/>
                <w:lang w:val="en-US"/>
              </w:rPr>
            </w:pPr>
          </w:p>
        </w:tc>
        <w:tc>
          <w:tcPr>
            <w:tcW w:w="1559" w:type="dxa"/>
            <w:gridSpan w:val="2"/>
            <w:tcBorders>
              <w:top w:val="nil"/>
              <w:left w:val="nil"/>
              <w:bottom w:val="single" w:color="auto" w:sz="4" w:space="0"/>
            </w:tcBorders>
          </w:tcPr>
          <w:p w14:paraId="6BC94833">
            <w:pPr>
              <w:rPr>
                <w:sz w:val="22"/>
                <w:szCs w:val="22"/>
                <w:lang w:val="en-US"/>
              </w:rPr>
            </w:pPr>
          </w:p>
        </w:tc>
      </w:tr>
      <w:tr w14:paraId="1D779576">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7155202A">
            <w:pPr>
              <w:rPr>
                <w:sz w:val="22"/>
                <w:szCs w:val="22"/>
                <w:lang w:val="en-US"/>
              </w:rPr>
            </w:pPr>
          </w:p>
        </w:tc>
        <w:tc>
          <w:tcPr>
            <w:tcW w:w="1381" w:type="dxa"/>
            <w:gridSpan w:val="4"/>
            <w:tcBorders>
              <w:bottom w:val="single" w:color="auto" w:sz="4" w:space="0"/>
            </w:tcBorders>
            <w:vAlign w:val="center"/>
          </w:tcPr>
          <w:p w14:paraId="69BFF02E">
            <w:pPr>
              <w:rPr>
                <w:sz w:val="22"/>
                <w:szCs w:val="22"/>
                <w:lang w:val="en-US"/>
              </w:rPr>
            </w:pPr>
          </w:p>
        </w:tc>
        <w:tc>
          <w:tcPr>
            <w:tcW w:w="4238" w:type="dxa"/>
            <w:gridSpan w:val="4"/>
            <w:tcBorders>
              <w:bottom w:val="single" w:color="auto" w:sz="4" w:space="0"/>
            </w:tcBorders>
          </w:tcPr>
          <w:p w14:paraId="036DF78C">
            <w:pPr>
              <w:rPr>
                <w:sz w:val="22"/>
                <w:szCs w:val="22"/>
                <w:lang w:val="en-US"/>
              </w:rPr>
            </w:pPr>
            <w:r>
              <w:rPr>
                <w:b/>
                <w:bCs/>
                <w:lang w:val="en-US"/>
              </w:rPr>
              <w:t xml:space="preserve">Total </w:t>
            </w:r>
            <w:r>
              <w:rPr>
                <w:b/>
                <w:bCs/>
                <w:sz w:val="22"/>
                <w:szCs w:val="22"/>
                <w:lang w:val="en-US"/>
              </w:rPr>
              <w:t>Acoperis structura de rezistenta</w:t>
            </w:r>
          </w:p>
        </w:tc>
        <w:tc>
          <w:tcPr>
            <w:tcW w:w="3621" w:type="dxa"/>
            <w:gridSpan w:val="8"/>
            <w:tcBorders>
              <w:bottom w:val="single" w:color="auto" w:sz="4" w:space="0"/>
              <w:right w:val="single" w:color="auto" w:sz="4" w:space="0"/>
            </w:tcBorders>
          </w:tcPr>
          <w:p w14:paraId="2CBE5960">
            <w:pPr>
              <w:rPr>
                <w:sz w:val="22"/>
                <w:szCs w:val="22"/>
                <w:lang w:val="en-US"/>
              </w:rPr>
            </w:pPr>
          </w:p>
        </w:tc>
      </w:tr>
      <w:tr w14:paraId="45057AD7">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20" w:hRule="exact"/>
        </w:trPr>
        <w:tc>
          <w:tcPr>
            <w:tcW w:w="992" w:type="dxa"/>
            <w:tcBorders>
              <w:top w:val="single" w:color="auto" w:sz="6" w:space="0"/>
              <w:bottom w:val="single" w:color="auto" w:sz="12" w:space="0"/>
            </w:tcBorders>
          </w:tcPr>
          <w:p w14:paraId="0FADA4B0">
            <w:pPr>
              <w:rPr>
                <w:sz w:val="22"/>
                <w:szCs w:val="22"/>
                <w:lang w:val="en-US"/>
              </w:rPr>
            </w:pPr>
          </w:p>
        </w:tc>
        <w:tc>
          <w:tcPr>
            <w:tcW w:w="1417" w:type="dxa"/>
            <w:gridSpan w:val="4"/>
            <w:tcBorders>
              <w:top w:val="single" w:color="auto" w:sz="6" w:space="0"/>
              <w:bottom w:val="single" w:color="auto" w:sz="12" w:space="0"/>
            </w:tcBorders>
          </w:tcPr>
          <w:p w14:paraId="1393BF18">
            <w:pPr>
              <w:rPr>
                <w:sz w:val="22"/>
                <w:szCs w:val="22"/>
                <w:lang w:val="en-US"/>
              </w:rPr>
            </w:pPr>
          </w:p>
        </w:tc>
        <w:tc>
          <w:tcPr>
            <w:tcW w:w="4111" w:type="dxa"/>
            <w:gridSpan w:val="4"/>
            <w:tcBorders>
              <w:top w:val="single" w:color="auto" w:sz="6" w:space="0"/>
              <w:bottom w:val="single" w:color="auto" w:sz="12" w:space="0"/>
            </w:tcBorders>
          </w:tcPr>
          <w:p w14:paraId="2616B651">
            <w:pPr>
              <w:rPr>
                <w:b/>
                <w:bCs/>
                <w:sz w:val="22"/>
                <w:szCs w:val="22"/>
                <w:lang w:val="en-US"/>
              </w:rPr>
            </w:pPr>
          </w:p>
        </w:tc>
        <w:tc>
          <w:tcPr>
            <w:tcW w:w="992" w:type="dxa"/>
            <w:gridSpan w:val="3"/>
            <w:tcBorders>
              <w:top w:val="single" w:color="auto" w:sz="6" w:space="0"/>
              <w:bottom w:val="single" w:color="auto" w:sz="12" w:space="0"/>
            </w:tcBorders>
          </w:tcPr>
          <w:p w14:paraId="505CF68D">
            <w:pPr>
              <w:rPr>
                <w:sz w:val="22"/>
                <w:szCs w:val="22"/>
                <w:lang w:val="en-US"/>
              </w:rPr>
            </w:pPr>
          </w:p>
        </w:tc>
        <w:tc>
          <w:tcPr>
            <w:tcW w:w="2835" w:type="dxa"/>
            <w:gridSpan w:val="7"/>
            <w:tcBorders>
              <w:top w:val="single" w:color="auto" w:sz="6" w:space="0"/>
              <w:bottom w:val="single" w:color="auto" w:sz="12" w:space="0"/>
            </w:tcBorders>
          </w:tcPr>
          <w:p w14:paraId="196B50BF">
            <w:pPr>
              <w:rPr>
                <w:sz w:val="22"/>
                <w:szCs w:val="22"/>
                <w:lang w:val="en-US"/>
              </w:rPr>
            </w:pPr>
          </w:p>
        </w:tc>
      </w:tr>
      <w:tr w14:paraId="0E012B5A">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20" w:hRule="atLeast"/>
        </w:trPr>
        <w:tc>
          <w:tcPr>
            <w:tcW w:w="992" w:type="dxa"/>
            <w:tcBorders>
              <w:top w:val="single" w:color="auto" w:sz="12" w:space="0"/>
              <w:left w:val="nil"/>
              <w:bottom w:val="nil"/>
              <w:right w:val="nil"/>
            </w:tcBorders>
          </w:tcPr>
          <w:p w14:paraId="7E466092">
            <w:pPr>
              <w:rPr>
                <w:sz w:val="2"/>
                <w:szCs w:val="2"/>
                <w:lang w:val="en-US"/>
              </w:rPr>
            </w:pPr>
          </w:p>
        </w:tc>
        <w:tc>
          <w:tcPr>
            <w:tcW w:w="1417" w:type="dxa"/>
            <w:gridSpan w:val="4"/>
            <w:tcBorders>
              <w:top w:val="single" w:color="auto" w:sz="12" w:space="0"/>
              <w:left w:val="nil"/>
              <w:bottom w:val="nil"/>
              <w:right w:val="nil"/>
            </w:tcBorders>
          </w:tcPr>
          <w:p w14:paraId="6CF3B267">
            <w:pPr>
              <w:rPr>
                <w:sz w:val="2"/>
                <w:szCs w:val="2"/>
                <w:lang w:val="en-US"/>
              </w:rPr>
            </w:pPr>
          </w:p>
        </w:tc>
        <w:tc>
          <w:tcPr>
            <w:tcW w:w="4111" w:type="dxa"/>
            <w:gridSpan w:val="4"/>
            <w:tcBorders>
              <w:top w:val="single" w:color="auto" w:sz="12" w:space="0"/>
              <w:left w:val="nil"/>
              <w:bottom w:val="nil"/>
              <w:right w:val="nil"/>
            </w:tcBorders>
          </w:tcPr>
          <w:p w14:paraId="5C1012E0">
            <w:pPr>
              <w:rPr>
                <w:sz w:val="2"/>
                <w:szCs w:val="2"/>
                <w:lang w:val="en-US"/>
              </w:rPr>
            </w:pPr>
          </w:p>
        </w:tc>
        <w:tc>
          <w:tcPr>
            <w:tcW w:w="992" w:type="dxa"/>
            <w:gridSpan w:val="3"/>
            <w:tcBorders>
              <w:top w:val="single" w:color="auto" w:sz="12" w:space="0"/>
              <w:left w:val="nil"/>
              <w:bottom w:val="nil"/>
              <w:right w:val="nil"/>
            </w:tcBorders>
          </w:tcPr>
          <w:p w14:paraId="6FB10625">
            <w:pPr>
              <w:rPr>
                <w:sz w:val="2"/>
                <w:szCs w:val="2"/>
                <w:lang w:val="en-US"/>
              </w:rPr>
            </w:pPr>
          </w:p>
        </w:tc>
        <w:tc>
          <w:tcPr>
            <w:tcW w:w="2835" w:type="dxa"/>
            <w:gridSpan w:val="7"/>
            <w:tcBorders>
              <w:top w:val="single" w:color="auto" w:sz="12" w:space="0"/>
              <w:left w:val="nil"/>
              <w:bottom w:val="nil"/>
              <w:right w:val="single" w:color="auto" w:sz="4" w:space="0"/>
            </w:tcBorders>
          </w:tcPr>
          <w:p w14:paraId="7545B36C">
            <w:pPr>
              <w:rPr>
                <w:sz w:val="2"/>
                <w:szCs w:val="2"/>
                <w:lang w:val="en-US"/>
              </w:rPr>
            </w:pPr>
          </w:p>
        </w:tc>
      </w:tr>
      <w:tr w14:paraId="2EC3853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DE8CB93">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46D6A2DD">
            <w:pPr>
              <w:rPr>
                <w:sz w:val="22"/>
                <w:szCs w:val="22"/>
                <w:lang w:val="en-US"/>
              </w:rPr>
            </w:pPr>
          </w:p>
        </w:tc>
        <w:tc>
          <w:tcPr>
            <w:tcW w:w="4332" w:type="dxa"/>
            <w:gridSpan w:val="3"/>
            <w:tcBorders>
              <w:top w:val="single" w:color="auto" w:sz="4" w:space="0"/>
              <w:bottom w:val="single" w:color="auto" w:sz="4" w:space="0"/>
            </w:tcBorders>
            <w:vAlign w:val="center"/>
          </w:tcPr>
          <w:p w14:paraId="3332D7AC">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40889DBA">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5417C3E8">
            <w:pPr>
              <w:rPr>
                <w:sz w:val="22"/>
                <w:szCs w:val="22"/>
                <w:lang w:val="en-US"/>
              </w:rPr>
            </w:pPr>
          </w:p>
        </w:tc>
      </w:tr>
      <w:tr w14:paraId="65E1735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1DDAFC22">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750753B4">
            <w:pPr>
              <w:rPr>
                <w:sz w:val="22"/>
                <w:szCs w:val="22"/>
                <w:lang w:val="en-US"/>
              </w:rPr>
            </w:pPr>
          </w:p>
        </w:tc>
        <w:tc>
          <w:tcPr>
            <w:tcW w:w="4332" w:type="dxa"/>
            <w:gridSpan w:val="3"/>
            <w:tcBorders>
              <w:top w:val="single" w:color="auto" w:sz="4" w:space="0"/>
              <w:bottom w:val="single" w:color="auto" w:sz="4" w:space="0"/>
            </w:tcBorders>
            <w:vAlign w:val="center"/>
          </w:tcPr>
          <w:p w14:paraId="352318CD">
            <w:pPr>
              <w:rPr>
                <w:sz w:val="22"/>
                <w:szCs w:val="22"/>
                <w:lang w:val="en-US"/>
              </w:rPr>
            </w:pPr>
            <w:r>
              <w:rPr>
                <w:sz w:val="22"/>
                <w:szCs w:val="22"/>
                <w:lang w:val="en-US"/>
              </w:rPr>
              <w:t>Asigurari sociale</w:t>
            </w:r>
          </w:p>
        </w:tc>
        <w:tc>
          <w:tcPr>
            <w:tcW w:w="1027" w:type="dxa"/>
            <w:gridSpan w:val="4"/>
            <w:tcBorders>
              <w:top w:val="single" w:color="auto" w:sz="4" w:space="0"/>
              <w:bottom w:val="single" w:color="auto" w:sz="4" w:space="0"/>
              <w:right w:val="nil"/>
            </w:tcBorders>
          </w:tcPr>
          <w:p w14:paraId="1E7B466B">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7A493775">
            <w:pPr>
              <w:rPr>
                <w:sz w:val="22"/>
                <w:szCs w:val="22"/>
                <w:lang w:val="en-US"/>
              </w:rPr>
            </w:pPr>
          </w:p>
        </w:tc>
      </w:tr>
      <w:tr w14:paraId="7B9F962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1513E4B2">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37394AB2">
            <w:pPr>
              <w:rPr>
                <w:sz w:val="22"/>
                <w:szCs w:val="22"/>
                <w:lang w:val="en-US"/>
              </w:rPr>
            </w:pPr>
          </w:p>
        </w:tc>
        <w:tc>
          <w:tcPr>
            <w:tcW w:w="4332" w:type="dxa"/>
            <w:gridSpan w:val="3"/>
            <w:tcBorders>
              <w:top w:val="single" w:color="auto" w:sz="4" w:space="0"/>
              <w:bottom w:val="single" w:color="auto" w:sz="4" w:space="0"/>
            </w:tcBorders>
            <w:vAlign w:val="center"/>
          </w:tcPr>
          <w:p w14:paraId="2BF353D3">
            <w:pPr>
              <w:rPr>
                <w:sz w:val="22"/>
                <w:szCs w:val="22"/>
                <w:lang w:val="en-US"/>
              </w:rPr>
            </w:pPr>
            <w:r>
              <w:rPr>
                <w:sz w:val="22"/>
                <w:szCs w:val="22"/>
                <w:lang w:val="en-US"/>
              </w:rPr>
              <w:t>Transport</w:t>
            </w:r>
          </w:p>
        </w:tc>
        <w:tc>
          <w:tcPr>
            <w:tcW w:w="1027" w:type="dxa"/>
            <w:gridSpan w:val="4"/>
            <w:tcBorders>
              <w:top w:val="single" w:color="auto" w:sz="4" w:space="0"/>
              <w:bottom w:val="single" w:color="auto" w:sz="4" w:space="0"/>
              <w:right w:val="nil"/>
            </w:tcBorders>
          </w:tcPr>
          <w:p w14:paraId="30E3923B">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256DAD57">
            <w:pPr>
              <w:rPr>
                <w:sz w:val="22"/>
                <w:szCs w:val="22"/>
                <w:lang w:val="en-US"/>
              </w:rPr>
            </w:pPr>
          </w:p>
        </w:tc>
      </w:tr>
      <w:tr w14:paraId="1EF857D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3450552C">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08E04E55">
            <w:pPr>
              <w:rPr>
                <w:sz w:val="22"/>
                <w:szCs w:val="22"/>
                <w:lang w:val="en-US"/>
              </w:rPr>
            </w:pPr>
          </w:p>
        </w:tc>
        <w:tc>
          <w:tcPr>
            <w:tcW w:w="4332" w:type="dxa"/>
            <w:gridSpan w:val="3"/>
            <w:tcBorders>
              <w:top w:val="single" w:color="auto" w:sz="4" w:space="0"/>
              <w:bottom w:val="single" w:color="auto" w:sz="4" w:space="0"/>
            </w:tcBorders>
            <w:vAlign w:val="center"/>
          </w:tcPr>
          <w:p w14:paraId="2029C216">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7D078A19">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2549E58F">
            <w:pPr>
              <w:rPr>
                <w:sz w:val="22"/>
                <w:szCs w:val="22"/>
                <w:lang w:val="en-US"/>
              </w:rPr>
            </w:pPr>
          </w:p>
        </w:tc>
      </w:tr>
      <w:tr w14:paraId="4182B02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384DE7F5">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1FC88596">
            <w:pPr>
              <w:rPr>
                <w:sz w:val="22"/>
                <w:szCs w:val="22"/>
                <w:lang w:val="en-US"/>
              </w:rPr>
            </w:pPr>
          </w:p>
        </w:tc>
        <w:tc>
          <w:tcPr>
            <w:tcW w:w="4332" w:type="dxa"/>
            <w:gridSpan w:val="3"/>
            <w:tcBorders>
              <w:top w:val="single" w:color="auto" w:sz="4" w:space="0"/>
              <w:bottom w:val="single" w:color="auto" w:sz="4" w:space="0"/>
            </w:tcBorders>
            <w:vAlign w:val="center"/>
          </w:tcPr>
          <w:p w14:paraId="6AB98E53">
            <w:pPr>
              <w:rPr>
                <w:sz w:val="22"/>
                <w:szCs w:val="22"/>
                <w:lang w:val="en-US"/>
              </w:rPr>
            </w:pPr>
            <w:r>
              <w:rPr>
                <w:sz w:val="22"/>
                <w:szCs w:val="22"/>
                <w:lang w:val="en-US"/>
              </w:rPr>
              <w:t>Cheltuieli de regie</w:t>
            </w:r>
          </w:p>
        </w:tc>
        <w:tc>
          <w:tcPr>
            <w:tcW w:w="1027" w:type="dxa"/>
            <w:gridSpan w:val="4"/>
            <w:tcBorders>
              <w:top w:val="single" w:color="auto" w:sz="4" w:space="0"/>
              <w:bottom w:val="single" w:color="auto" w:sz="4" w:space="0"/>
              <w:right w:val="nil"/>
            </w:tcBorders>
          </w:tcPr>
          <w:p w14:paraId="6B960740">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75A1212D">
            <w:pPr>
              <w:rPr>
                <w:sz w:val="22"/>
                <w:szCs w:val="22"/>
                <w:lang w:val="en-US"/>
              </w:rPr>
            </w:pPr>
          </w:p>
        </w:tc>
      </w:tr>
      <w:tr w14:paraId="38957E5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4DACF5A0">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7F57E811">
            <w:pPr>
              <w:rPr>
                <w:sz w:val="22"/>
                <w:szCs w:val="22"/>
                <w:lang w:val="en-US"/>
              </w:rPr>
            </w:pPr>
          </w:p>
        </w:tc>
        <w:tc>
          <w:tcPr>
            <w:tcW w:w="4332" w:type="dxa"/>
            <w:gridSpan w:val="3"/>
            <w:tcBorders>
              <w:top w:val="single" w:color="auto" w:sz="4" w:space="0"/>
              <w:bottom w:val="single" w:color="auto" w:sz="4" w:space="0"/>
            </w:tcBorders>
            <w:vAlign w:val="center"/>
          </w:tcPr>
          <w:p w14:paraId="6A6ED86C">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39719801">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55E12000">
            <w:pPr>
              <w:rPr>
                <w:sz w:val="22"/>
                <w:szCs w:val="22"/>
                <w:lang w:val="en-US"/>
              </w:rPr>
            </w:pPr>
          </w:p>
        </w:tc>
      </w:tr>
      <w:tr w14:paraId="1EFD876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A1C7704">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110EC320">
            <w:pPr>
              <w:rPr>
                <w:sz w:val="22"/>
                <w:szCs w:val="22"/>
                <w:lang w:val="en-US"/>
              </w:rPr>
            </w:pPr>
          </w:p>
        </w:tc>
        <w:tc>
          <w:tcPr>
            <w:tcW w:w="4332" w:type="dxa"/>
            <w:gridSpan w:val="3"/>
            <w:tcBorders>
              <w:top w:val="single" w:color="auto" w:sz="4" w:space="0"/>
              <w:bottom w:val="single" w:color="auto" w:sz="4" w:space="0"/>
            </w:tcBorders>
            <w:vAlign w:val="center"/>
          </w:tcPr>
          <w:p w14:paraId="7E6060F6">
            <w:pPr>
              <w:rPr>
                <w:sz w:val="22"/>
                <w:szCs w:val="22"/>
                <w:lang w:val="en-US"/>
              </w:rPr>
            </w:pPr>
            <w:r>
              <w:rPr>
                <w:sz w:val="22"/>
                <w:szCs w:val="22"/>
                <w:lang w:val="en-US"/>
              </w:rPr>
              <w:t>Beneficiul</w:t>
            </w:r>
          </w:p>
        </w:tc>
        <w:tc>
          <w:tcPr>
            <w:tcW w:w="1027" w:type="dxa"/>
            <w:gridSpan w:val="4"/>
            <w:tcBorders>
              <w:top w:val="single" w:color="auto" w:sz="4" w:space="0"/>
              <w:bottom w:val="single" w:color="auto" w:sz="4" w:space="0"/>
              <w:right w:val="nil"/>
            </w:tcBorders>
          </w:tcPr>
          <w:p w14:paraId="5274C25D">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64515382">
            <w:pPr>
              <w:rPr>
                <w:sz w:val="22"/>
                <w:szCs w:val="22"/>
                <w:lang w:val="en-US"/>
              </w:rPr>
            </w:pPr>
          </w:p>
        </w:tc>
      </w:tr>
      <w:tr w14:paraId="417A0D0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7F3F7651">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40AAF8B6">
            <w:pPr>
              <w:rPr>
                <w:sz w:val="22"/>
                <w:szCs w:val="22"/>
                <w:lang w:val="en-US"/>
              </w:rPr>
            </w:pPr>
          </w:p>
        </w:tc>
        <w:tc>
          <w:tcPr>
            <w:tcW w:w="4332" w:type="dxa"/>
            <w:gridSpan w:val="3"/>
            <w:tcBorders>
              <w:top w:val="single" w:color="auto" w:sz="4" w:space="0"/>
              <w:bottom w:val="single" w:color="auto" w:sz="4" w:space="0"/>
            </w:tcBorders>
            <w:vAlign w:val="center"/>
          </w:tcPr>
          <w:p w14:paraId="7A143E8C">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75B0784B">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0E03C3C5">
            <w:pPr>
              <w:rPr>
                <w:sz w:val="22"/>
                <w:szCs w:val="22"/>
                <w:lang w:val="en-US"/>
              </w:rPr>
            </w:pPr>
          </w:p>
        </w:tc>
      </w:tr>
      <w:tr w14:paraId="5AB17F9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02534CD8">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50B7B8E2">
            <w:pPr>
              <w:rPr>
                <w:sz w:val="22"/>
                <w:szCs w:val="22"/>
                <w:lang w:val="en-US"/>
              </w:rPr>
            </w:pPr>
          </w:p>
        </w:tc>
        <w:tc>
          <w:tcPr>
            <w:tcW w:w="4332" w:type="dxa"/>
            <w:gridSpan w:val="3"/>
            <w:tcBorders>
              <w:top w:val="single" w:color="auto" w:sz="4" w:space="0"/>
              <w:bottom w:val="single" w:color="auto" w:sz="4" w:space="0"/>
            </w:tcBorders>
            <w:vAlign w:val="center"/>
          </w:tcPr>
          <w:p w14:paraId="333C9BB5">
            <w:pPr>
              <w:rPr>
                <w:sz w:val="22"/>
                <w:szCs w:val="22"/>
                <w:lang w:val="en-US"/>
              </w:rPr>
            </w:pPr>
            <w:r>
              <w:rPr>
                <w:sz w:val="22"/>
                <w:szCs w:val="22"/>
                <w:lang w:val="en-US"/>
              </w:rPr>
              <w:t>TVA</w:t>
            </w:r>
          </w:p>
        </w:tc>
        <w:tc>
          <w:tcPr>
            <w:tcW w:w="1027" w:type="dxa"/>
            <w:gridSpan w:val="4"/>
            <w:tcBorders>
              <w:top w:val="single" w:color="auto" w:sz="4" w:space="0"/>
              <w:bottom w:val="single" w:color="auto" w:sz="4" w:space="0"/>
              <w:right w:val="nil"/>
            </w:tcBorders>
          </w:tcPr>
          <w:p w14:paraId="372E44EC">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0516E73B">
            <w:pPr>
              <w:rPr>
                <w:sz w:val="22"/>
                <w:szCs w:val="22"/>
                <w:lang w:val="en-US"/>
              </w:rPr>
            </w:pPr>
          </w:p>
        </w:tc>
      </w:tr>
      <w:tr w14:paraId="2A76B000">
        <w:tblPrEx>
          <w:tblBorders>
            <w:top w:val="none" w:color="auto" w:sz="0" w:space="0"/>
            <w:left w:val="single" w:color="auto" w:sz="6" w:space="0"/>
            <w:bottom w:val="single" w:color="auto" w:sz="6"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318" w:hRule="atLeast"/>
        </w:trPr>
        <w:tc>
          <w:tcPr>
            <w:tcW w:w="1134" w:type="dxa"/>
            <w:gridSpan w:val="3"/>
            <w:tcBorders>
              <w:top w:val="nil"/>
              <w:bottom w:val="single" w:color="auto" w:sz="6" w:space="0"/>
            </w:tcBorders>
            <w:vAlign w:val="center"/>
          </w:tcPr>
          <w:p w14:paraId="66780CA2">
            <w:pPr>
              <w:jc w:val="center"/>
              <w:rPr>
                <w:sz w:val="22"/>
                <w:szCs w:val="22"/>
                <w:lang w:val="en-US"/>
              </w:rPr>
            </w:pPr>
          </w:p>
        </w:tc>
        <w:tc>
          <w:tcPr>
            <w:tcW w:w="1418" w:type="dxa"/>
            <w:gridSpan w:val="4"/>
            <w:tcBorders>
              <w:top w:val="nil"/>
              <w:bottom w:val="single" w:color="auto" w:sz="6" w:space="0"/>
            </w:tcBorders>
            <w:vAlign w:val="center"/>
          </w:tcPr>
          <w:p w14:paraId="268981B6">
            <w:pPr>
              <w:jc w:val="center"/>
              <w:rPr>
                <w:sz w:val="22"/>
                <w:szCs w:val="22"/>
                <w:lang w:val="en-US"/>
              </w:rPr>
            </w:pPr>
          </w:p>
        </w:tc>
        <w:tc>
          <w:tcPr>
            <w:tcW w:w="4253" w:type="dxa"/>
            <w:gridSpan w:val="4"/>
            <w:tcBorders>
              <w:top w:val="nil"/>
              <w:bottom w:val="single" w:color="auto" w:sz="6" w:space="0"/>
              <w:right w:val="nil"/>
            </w:tcBorders>
            <w:vAlign w:val="center"/>
          </w:tcPr>
          <w:p w14:paraId="0441FB50">
            <w:pPr>
              <w:rPr>
                <w:sz w:val="22"/>
                <w:szCs w:val="22"/>
                <w:lang w:val="en-US"/>
              </w:rPr>
            </w:pPr>
            <w:r>
              <w:rPr>
                <w:b/>
                <w:bCs/>
                <w:sz w:val="22"/>
                <w:szCs w:val="22"/>
                <w:lang w:val="en-US"/>
              </w:rPr>
              <w:t>Total deviz:</w:t>
            </w:r>
          </w:p>
        </w:tc>
        <w:tc>
          <w:tcPr>
            <w:tcW w:w="2835" w:type="dxa"/>
            <w:gridSpan w:val="7"/>
            <w:tcBorders>
              <w:top w:val="nil"/>
              <w:left w:val="nil"/>
              <w:bottom w:val="single" w:color="auto" w:sz="6" w:space="0"/>
              <w:right w:val="nil"/>
            </w:tcBorders>
            <w:vAlign w:val="bottom"/>
          </w:tcPr>
          <w:p w14:paraId="7252D785">
            <w:pPr>
              <w:jc w:val="center"/>
              <w:rPr>
                <w:sz w:val="22"/>
                <w:szCs w:val="22"/>
                <w:lang w:val="en-US"/>
              </w:rPr>
            </w:pPr>
          </w:p>
        </w:tc>
        <w:tc>
          <w:tcPr>
            <w:tcW w:w="820" w:type="dxa"/>
            <w:tcBorders>
              <w:top w:val="nil"/>
              <w:left w:val="nil"/>
              <w:bottom w:val="single" w:color="auto" w:sz="6" w:space="0"/>
              <w:right w:val="single" w:color="auto" w:sz="4" w:space="0"/>
            </w:tcBorders>
            <w:vAlign w:val="bottom"/>
          </w:tcPr>
          <w:p w14:paraId="6F22F0A4">
            <w:pPr>
              <w:jc w:val="center"/>
              <w:rPr>
                <w:sz w:val="22"/>
                <w:szCs w:val="22"/>
                <w:lang w:val="en-US"/>
              </w:rPr>
            </w:pPr>
          </w:p>
        </w:tc>
      </w:tr>
    </w:tbl>
    <w:p w14:paraId="264AC38C">
      <w:pPr>
        <w:rPr>
          <w:sz w:val="22"/>
          <w:szCs w:val="22"/>
          <w:lang w:val="en-US"/>
        </w:rPr>
      </w:pPr>
    </w:p>
    <w:p w14:paraId="1D3C99A5">
      <w:pPr>
        <w:jc w:val="center"/>
        <w:rPr>
          <w:sz w:val="28"/>
          <w:szCs w:val="28"/>
          <w:lang w:val="en-US"/>
        </w:rPr>
      </w:pPr>
    </w:p>
    <w:p w14:paraId="124B1A22">
      <w:pPr>
        <w:spacing w:after="160" w:line="259" w:lineRule="auto"/>
        <w:rPr>
          <w:rFonts w:ascii="Calibri" w:hAnsi="Calibri" w:eastAsia="Calibri" w:cs="Arial"/>
          <w:b/>
          <w:color w:val="800000"/>
          <w:sz w:val="44"/>
          <w:szCs w:val="22"/>
          <w:u w:val="single"/>
          <w14:ligatures w14:val="standardContextual"/>
        </w:rPr>
      </w:pPr>
    </w:p>
    <w:p w14:paraId="20705E8A">
      <w:pPr>
        <w:spacing w:after="160" w:line="259" w:lineRule="auto"/>
        <w:jc w:val="center"/>
        <w:rPr>
          <w:rFonts w:ascii="Calibri" w:hAnsi="Calibri" w:eastAsia="Calibri" w:cs="Arial"/>
          <w:b/>
          <w:color w:val="800000"/>
          <w:sz w:val="44"/>
          <w:szCs w:val="22"/>
          <w:u w:val="single"/>
          <w14:ligatures w14:val="standardContextual"/>
        </w:rPr>
      </w:pPr>
      <w:r>
        <w:rPr>
          <w:rFonts w:ascii="Calibri" w:hAnsi="Calibri" w:eastAsia="Calibri" w:cs="Arial"/>
          <w:b/>
          <w:color w:val="800000"/>
          <w:sz w:val="44"/>
          <w:szCs w:val="22"/>
          <w:u w:val="single"/>
          <w14:ligatures w14:val="standardContextual"/>
        </w:rPr>
        <w:t>Caiet de sarcini nr.2</w:t>
      </w:r>
    </w:p>
    <w:p w14:paraId="4933E818">
      <w:pPr>
        <w:spacing w:after="160" w:line="259" w:lineRule="auto"/>
        <w:jc w:val="center"/>
        <w:rPr>
          <w:rFonts w:ascii="Calibri" w:hAnsi="Calibri" w:eastAsia="Calibri" w:cs="Arial"/>
          <w:b/>
          <w:color w:val="800000"/>
          <w:sz w:val="44"/>
          <w:szCs w:val="22"/>
          <w:u w:val="single"/>
          <w14:ligatures w14:val="standardContextual"/>
        </w:rPr>
      </w:pPr>
    </w:p>
    <w:tbl>
      <w:tblPr>
        <w:tblStyle w:val="14"/>
        <w:tblW w:w="0" w:type="auto"/>
        <w:tblInd w:w="0" w:type="dxa"/>
        <w:tblLayout w:type="fixed"/>
        <w:tblCellMar>
          <w:top w:w="0" w:type="dxa"/>
          <w:left w:w="108" w:type="dxa"/>
          <w:bottom w:w="0" w:type="dxa"/>
          <w:right w:w="108" w:type="dxa"/>
        </w:tblCellMar>
      </w:tblPr>
      <w:tblGrid>
        <w:gridCol w:w="4786"/>
        <w:gridCol w:w="5245"/>
      </w:tblGrid>
      <w:tr w14:paraId="27CB1A69">
        <w:tblPrEx>
          <w:tblCellMar>
            <w:top w:w="0" w:type="dxa"/>
            <w:left w:w="108" w:type="dxa"/>
            <w:bottom w:w="0" w:type="dxa"/>
            <w:right w:w="108" w:type="dxa"/>
          </w:tblCellMar>
        </w:tblPrEx>
        <w:tc>
          <w:tcPr>
            <w:tcW w:w="4786" w:type="dxa"/>
            <w:tcBorders>
              <w:top w:val="nil"/>
              <w:left w:val="nil"/>
              <w:bottom w:val="single" w:color="auto" w:sz="6" w:space="0"/>
              <w:right w:val="nil"/>
            </w:tcBorders>
          </w:tcPr>
          <w:p w14:paraId="134540B4">
            <w:pPr>
              <w:jc w:val="center"/>
              <w:rPr>
                <w:b/>
                <w:bCs/>
                <w:sz w:val="2"/>
                <w:szCs w:val="2"/>
                <w:lang w:val="en-US"/>
              </w:rPr>
            </w:pPr>
          </w:p>
          <w:p w14:paraId="62CFFA94">
            <w:pPr>
              <w:jc w:val="right"/>
              <w:rPr>
                <w:b/>
                <w:bCs/>
                <w:sz w:val="2"/>
                <w:szCs w:val="2"/>
                <w:lang w:val="en-US"/>
              </w:rPr>
            </w:pPr>
          </w:p>
          <w:p w14:paraId="5FCCDAA7">
            <w:pPr>
              <w:jc w:val="center"/>
              <w:rPr>
                <w:b/>
                <w:bCs/>
                <w:sz w:val="2"/>
                <w:szCs w:val="2"/>
                <w:lang w:val="en-US"/>
              </w:rPr>
            </w:pPr>
          </w:p>
          <w:p w14:paraId="50ED1F2B">
            <w:pPr>
              <w:jc w:val="center"/>
              <w:rPr>
                <w:b/>
                <w:bCs/>
                <w:sz w:val="28"/>
                <w:szCs w:val="28"/>
                <w:lang w:val="en-US"/>
              </w:rPr>
            </w:pPr>
            <w:r>
              <w:rPr>
                <w:b/>
                <w:bCs/>
                <w:sz w:val="28"/>
                <w:szCs w:val="28"/>
                <w:lang w:val="en-US"/>
              </w:rPr>
              <w:t>Reparatia capitala/curenta a cladirii si edificarea acoperisului de tip sarpanta la constructia de educatie si invatamint, Institutia Publica Gimnaziul Speia cu regim de inaltime P, P+E si S+P+E, situ</w:t>
            </w:r>
          </w:p>
        </w:tc>
        <w:tc>
          <w:tcPr>
            <w:tcW w:w="5245" w:type="dxa"/>
            <w:tcBorders>
              <w:top w:val="nil"/>
              <w:left w:val="nil"/>
              <w:bottom w:val="nil"/>
              <w:right w:val="nil"/>
            </w:tcBorders>
          </w:tcPr>
          <w:p w14:paraId="33D1A10B">
            <w:pPr>
              <w:jc w:val="right"/>
              <w:rPr>
                <w:sz w:val="16"/>
                <w:szCs w:val="16"/>
                <w:lang w:val="en-US"/>
              </w:rPr>
            </w:pPr>
            <w:r>
              <w:rPr>
                <w:sz w:val="16"/>
                <w:szCs w:val="16"/>
                <w:lang w:val="en-US"/>
              </w:rPr>
              <w:t>Formular Nr.1 desfasurat</w:t>
            </w:r>
          </w:p>
          <w:p w14:paraId="0C1BF678">
            <w:pPr>
              <w:tabs>
                <w:tab w:val="left" w:pos="4786"/>
                <w:tab w:val="left" w:pos="10031"/>
              </w:tabs>
              <w:jc w:val="right"/>
              <w:rPr>
                <w:sz w:val="16"/>
                <w:szCs w:val="16"/>
                <w:lang w:val="en-US"/>
              </w:rPr>
            </w:pPr>
            <w:r>
              <w:rPr>
                <w:sz w:val="16"/>
                <w:szCs w:val="16"/>
                <w:lang w:val="en-US"/>
              </w:rPr>
              <w:t>WinСmeta</w:t>
            </w:r>
          </w:p>
        </w:tc>
      </w:tr>
      <w:tr w14:paraId="2840510C">
        <w:tblPrEx>
          <w:tblCellMar>
            <w:top w:w="0" w:type="dxa"/>
            <w:left w:w="108" w:type="dxa"/>
            <w:bottom w:w="0" w:type="dxa"/>
            <w:right w:w="108" w:type="dxa"/>
          </w:tblCellMar>
        </w:tblPrEx>
        <w:tc>
          <w:tcPr>
            <w:tcW w:w="4786" w:type="dxa"/>
            <w:tcBorders>
              <w:top w:val="nil"/>
              <w:left w:val="nil"/>
              <w:bottom w:val="nil"/>
              <w:right w:val="nil"/>
            </w:tcBorders>
          </w:tcPr>
          <w:p w14:paraId="35C0E631">
            <w:pPr>
              <w:jc w:val="center"/>
              <w:rPr>
                <w:sz w:val="22"/>
                <w:szCs w:val="22"/>
                <w:lang w:val="en-US"/>
              </w:rPr>
            </w:pPr>
            <w:r>
              <w:rPr>
                <w:sz w:val="14"/>
                <w:szCs w:val="14"/>
                <w:lang w:val="en-US"/>
              </w:rPr>
              <w:t>(denumirea obiectivului)</w:t>
            </w:r>
          </w:p>
        </w:tc>
        <w:tc>
          <w:tcPr>
            <w:tcW w:w="5245" w:type="dxa"/>
            <w:tcBorders>
              <w:top w:val="nil"/>
              <w:left w:val="nil"/>
              <w:bottom w:val="nil"/>
              <w:right w:val="nil"/>
            </w:tcBorders>
          </w:tcPr>
          <w:p w14:paraId="444BBA8B">
            <w:pPr>
              <w:jc w:val="center"/>
              <w:rPr>
                <w:sz w:val="22"/>
                <w:szCs w:val="22"/>
                <w:lang w:val="en-US"/>
              </w:rPr>
            </w:pPr>
          </w:p>
        </w:tc>
      </w:tr>
    </w:tbl>
    <w:p w14:paraId="4671F813">
      <w:pPr>
        <w:jc w:val="center"/>
        <w:rPr>
          <w:sz w:val="36"/>
          <w:szCs w:val="36"/>
          <w:lang w:val="en-US"/>
        </w:rPr>
      </w:pPr>
      <w:r>
        <w:rPr>
          <w:b/>
          <w:bCs/>
          <w:sz w:val="36"/>
          <w:szCs w:val="36"/>
          <w:lang w:val="it-IT"/>
        </w:rPr>
        <w:t>Lista cu cantit</w:t>
      </w:r>
      <w:r>
        <w:rPr>
          <w:b/>
          <w:bCs/>
          <w:sz w:val="36"/>
          <w:szCs w:val="36"/>
        </w:rPr>
        <w:t>ăţile de lucrări</w:t>
      </w:r>
      <w:r>
        <w:rPr>
          <w:b/>
          <w:bCs/>
          <w:sz w:val="36"/>
          <w:szCs w:val="36"/>
          <w:lang w:val="en-US"/>
        </w:rPr>
        <w:t xml:space="preserve"> № 2-1-2</w:t>
      </w:r>
    </w:p>
    <w:p w14:paraId="1D46CC05">
      <w:pPr>
        <w:jc w:val="center"/>
        <w:rPr>
          <w:b/>
          <w:bCs/>
          <w:sz w:val="28"/>
          <w:szCs w:val="28"/>
          <w:lang w:val="en-US"/>
        </w:rPr>
      </w:pPr>
      <w:r>
        <w:rPr>
          <w:b/>
          <w:bCs/>
          <w:sz w:val="28"/>
          <w:szCs w:val="28"/>
          <w:lang w:val="en-US"/>
        </w:rPr>
        <w:t xml:space="preserve"> Solutii arhitecturale</w:t>
      </w:r>
    </w:p>
    <w:p w14:paraId="400D8A7F">
      <w:pPr>
        <w:rPr>
          <w:lang w:val="en-US"/>
        </w:rPr>
      </w:pPr>
      <w:r>
        <w:t>I</w:t>
      </w:r>
      <w:r>
        <w:rPr>
          <w:lang w:val="en-US"/>
        </w:rPr>
        <w:t xml:space="preserve">ntocmit in preţuri  curente </w:t>
      </w:r>
    </w:p>
    <w:tbl>
      <w:tblPr>
        <w:tblStyle w:val="14"/>
        <w:tblW w:w="10348" w:type="dxa"/>
        <w:tblInd w:w="-459" w:type="dxa"/>
        <w:tblLayout w:type="fixed"/>
        <w:tblCellMar>
          <w:top w:w="0" w:type="dxa"/>
          <w:left w:w="108" w:type="dxa"/>
          <w:bottom w:w="0" w:type="dxa"/>
          <w:right w:w="108" w:type="dxa"/>
        </w:tblCellMar>
      </w:tblPr>
      <w:tblGrid>
        <w:gridCol w:w="1119"/>
        <w:gridCol w:w="1397"/>
        <w:gridCol w:w="4183"/>
        <w:gridCol w:w="995"/>
        <w:gridCol w:w="1118"/>
        <w:gridCol w:w="1536"/>
      </w:tblGrid>
      <w:tr w14:paraId="41856105">
        <w:tblPrEx>
          <w:tblCellMar>
            <w:top w:w="0" w:type="dxa"/>
            <w:left w:w="108" w:type="dxa"/>
            <w:bottom w:w="0" w:type="dxa"/>
            <w:right w:w="108" w:type="dxa"/>
          </w:tblCellMar>
        </w:tblPrEx>
        <w:trPr>
          <w:cantSplit/>
          <w:trHeight w:val="314" w:hRule="atLeast"/>
        </w:trPr>
        <w:tc>
          <w:tcPr>
            <w:tcW w:w="1134" w:type="dxa"/>
            <w:vMerge w:val="restart"/>
            <w:tcBorders>
              <w:top w:val="single" w:color="auto" w:sz="6" w:space="0"/>
              <w:left w:val="single" w:color="auto" w:sz="6" w:space="0"/>
              <w:bottom w:val="single" w:color="auto" w:sz="6" w:space="0"/>
              <w:right w:val="nil"/>
            </w:tcBorders>
            <w:shd w:val="pct5" w:color="auto" w:fill="auto"/>
            <w:vAlign w:val="center"/>
          </w:tcPr>
          <w:p w14:paraId="62870A31">
            <w:pPr>
              <w:ind w:right="-108"/>
              <w:jc w:val="center"/>
              <w:rPr>
                <w:sz w:val="16"/>
                <w:szCs w:val="16"/>
                <w:lang w:val="en-US"/>
              </w:rPr>
            </w:pPr>
            <w:r>
              <w:rPr>
                <w:sz w:val="16"/>
                <w:szCs w:val="16"/>
                <w:lang w:val="en-US"/>
              </w:rPr>
              <w:t>№</w:t>
            </w:r>
          </w:p>
          <w:p w14:paraId="719EF4C1">
            <w:pPr>
              <w:ind w:right="-108"/>
              <w:jc w:val="center"/>
              <w:rPr>
                <w:sz w:val="16"/>
                <w:szCs w:val="16"/>
                <w:lang w:val="en-US"/>
              </w:rPr>
            </w:pPr>
            <w:r>
              <w:rPr>
                <w:sz w:val="16"/>
                <w:szCs w:val="16"/>
                <w:lang w:val="en-US"/>
              </w:rPr>
              <w:t>crt.</w:t>
            </w:r>
          </w:p>
        </w:tc>
        <w:tc>
          <w:tcPr>
            <w:tcW w:w="1418" w:type="dxa"/>
            <w:vMerge w:val="restart"/>
            <w:tcBorders>
              <w:top w:val="single" w:color="auto" w:sz="6" w:space="0"/>
              <w:left w:val="single" w:color="auto" w:sz="6" w:space="0"/>
              <w:bottom w:val="single" w:color="auto" w:sz="6" w:space="0"/>
              <w:right w:val="nil"/>
            </w:tcBorders>
            <w:shd w:val="pct5" w:color="auto" w:fill="auto"/>
            <w:vAlign w:val="center"/>
          </w:tcPr>
          <w:p w14:paraId="7A209316">
            <w:pPr>
              <w:ind w:left="-120" w:right="-108"/>
              <w:jc w:val="center"/>
              <w:rPr>
                <w:sz w:val="16"/>
                <w:szCs w:val="16"/>
                <w:lang w:val="en-US"/>
              </w:rPr>
            </w:pPr>
            <w:r>
              <w:rPr>
                <w:sz w:val="16"/>
                <w:szCs w:val="16"/>
              </w:rPr>
              <w:t>Simbol</w:t>
            </w:r>
            <w:r>
              <w:rPr>
                <w:sz w:val="16"/>
                <w:szCs w:val="16"/>
                <w:lang w:val="en-US"/>
              </w:rPr>
              <w:t xml:space="preserve"> </w:t>
            </w:r>
            <w:r>
              <w:rPr>
                <w:sz w:val="16"/>
                <w:szCs w:val="16"/>
              </w:rPr>
              <w:t>norme</w:t>
            </w:r>
            <w:r>
              <w:rPr>
                <w:sz w:val="16"/>
                <w:szCs w:val="16"/>
                <w:lang w:val="en-US"/>
              </w:rPr>
              <w:t xml:space="preserve"> </w:t>
            </w:r>
            <w:r>
              <w:rPr>
                <w:sz w:val="16"/>
                <w:szCs w:val="16"/>
              </w:rPr>
              <w:t xml:space="preserve">şi Cod </w:t>
            </w:r>
            <w:r>
              <w:rPr>
                <w:sz w:val="16"/>
                <w:szCs w:val="16"/>
                <w:lang w:val="en-US"/>
              </w:rPr>
              <w:t xml:space="preserve"> </w:t>
            </w:r>
            <w:r>
              <w:rPr>
                <w:sz w:val="16"/>
                <w:szCs w:val="16"/>
              </w:rPr>
              <w:t>resurse</w:t>
            </w:r>
          </w:p>
        </w:tc>
        <w:tc>
          <w:tcPr>
            <w:tcW w:w="4253" w:type="dxa"/>
            <w:vMerge w:val="restart"/>
            <w:tcBorders>
              <w:top w:val="single" w:color="auto" w:sz="6" w:space="0"/>
              <w:left w:val="single" w:color="auto" w:sz="6" w:space="0"/>
              <w:bottom w:val="single" w:color="auto" w:sz="6" w:space="0"/>
              <w:right w:val="nil"/>
            </w:tcBorders>
            <w:shd w:val="pct5" w:color="auto" w:fill="auto"/>
            <w:vAlign w:val="center"/>
          </w:tcPr>
          <w:p w14:paraId="4EB7A050">
            <w:pPr>
              <w:jc w:val="center"/>
              <w:rPr>
                <w:sz w:val="16"/>
                <w:szCs w:val="16"/>
              </w:rPr>
            </w:pPr>
          </w:p>
          <w:p w14:paraId="758DF77F">
            <w:pPr>
              <w:jc w:val="center"/>
              <w:rPr>
                <w:sz w:val="16"/>
                <w:szCs w:val="16"/>
                <w:lang w:val="en-US"/>
              </w:rPr>
            </w:pPr>
            <w:r>
              <w:rPr>
                <w:sz w:val="16"/>
                <w:szCs w:val="16"/>
              </w:rPr>
              <w:t>Denumire materie prima, materiale, combustibil, resurse energetice</w:t>
            </w:r>
          </w:p>
        </w:tc>
        <w:tc>
          <w:tcPr>
            <w:tcW w:w="1008" w:type="dxa"/>
            <w:vMerge w:val="restart"/>
            <w:tcBorders>
              <w:top w:val="single" w:color="auto" w:sz="6" w:space="0"/>
              <w:left w:val="single" w:color="auto" w:sz="6" w:space="0"/>
              <w:bottom w:val="single" w:color="auto" w:sz="6" w:space="0"/>
              <w:right w:val="single" w:color="auto" w:sz="4" w:space="0"/>
            </w:tcBorders>
            <w:shd w:val="pct5" w:color="auto" w:fill="auto"/>
            <w:vAlign w:val="center"/>
          </w:tcPr>
          <w:p w14:paraId="625CCC8E">
            <w:pPr>
              <w:ind w:left="-108" w:right="-108"/>
              <w:jc w:val="center"/>
              <w:rPr>
                <w:sz w:val="16"/>
                <w:szCs w:val="16"/>
              </w:rPr>
            </w:pPr>
          </w:p>
          <w:p w14:paraId="1D204286">
            <w:pPr>
              <w:ind w:left="-108" w:right="-108"/>
              <w:jc w:val="center"/>
              <w:rPr>
                <w:sz w:val="16"/>
                <w:szCs w:val="16"/>
                <w:lang w:val="en-US"/>
              </w:rPr>
            </w:pPr>
            <w:r>
              <w:rPr>
                <w:sz w:val="16"/>
                <w:szCs w:val="16"/>
              </w:rPr>
              <w:t>U.M.</w:t>
            </w:r>
          </w:p>
        </w:tc>
        <w:tc>
          <w:tcPr>
            <w:tcW w:w="2693" w:type="dxa"/>
            <w:gridSpan w:val="2"/>
            <w:tcBorders>
              <w:top w:val="single" w:color="auto" w:sz="4" w:space="0"/>
              <w:left w:val="single" w:color="auto" w:sz="4" w:space="0"/>
              <w:bottom w:val="single" w:color="auto" w:sz="6" w:space="0"/>
              <w:right w:val="single" w:color="auto" w:sz="4" w:space="0"/>
            </w:tcBorders>
            <w:shd w:val="pct5" w:color="auto" w:fill="auto"/>
            <w:vAlign w:val="center"/>
          </w:tcPr>
          <w:p w14:paraId="79A4C779">
            <w:pPr>
              <w:ind w:left="-108" w:right="175"/>
              <w:jc w:val="center"/>
              <w:rPr>
                <w:sz w:val="16"/>
                <w:szCs w:val="16"/>
                <w:lang w:val="en-US"/>
              </w:rPr>
            </w:pPr>
            <w:r>
              <w:rPr>
                <w:sz w:val="16"/>
                <w:szCs w:val="16"/>
                <w:lang w:val="en-US"/>
              </w:rPr>
              <w:t>Consum de resurse manopera, materiale si mecanizme</w:t>
            </w:r>
          </w:p>
        </w:tc>
      </w:tr>
      <w:tr w14:paraId="073B1B62">
        <w:tblPrEx>
          <w:tblCellMar>
            <w:top w:w="0" w:type="dxa"/>
            <w:left w:w="108" w:type="dxa"/>
            <w:bottom w:w="0" w:type="dxa"/>
            <w:right w:w="108" w:type="dxa"/>
          </w:tblCellMar>
        </w:tblPrEx>
        <w:trPr>
          <w:cantSplit/>
        </w:trPr>
        <w:tc>
          <w:tcPr>
            <w:tcW w:w="1008" w:type="dxa"/>
            <w:vMerge w:val="continue"/>
            <w:tcBorders>
              <w:top w:val="single" w:color="auto" w:sz="6" w:space="0"/>
              <w:left w:val="single" w:color="auto" w:sz="6" w:space="0"/>
              <w:bottom w:val="single" w:color="auto" w:sz="6" w:space="0"/>
              <w:right w:val="nil"/>
            </w:tcBorders>
            <w:vAlign w:val="center"/>
          </w:tcPr>
          <w:p w14:paraId="34E7E498">
            <w:pPr>
              <w:jc w:val="center"/>
              <w:rPr>
                <w:sz w:val="16"/>
                <w:szCs w:val="16"/>
                <w:lang w:val="en-US"/>
              </w:rPr>
            </w:pPr>
          </w:p>
        </w:tc>
        <w:tc>
          <w:tcPr>
            <w:tcW w:w="1384" w:type="dxa"/>
            <w:vMerge w:val="continue"/>
            <w:tcBorders>
              <w:top w:val="single" w:color="auto" w:sz="6" w:space="0"/>
              <w:left w:val="single" w:color="auto" w:sz="6" w:space="0"/>
              <w:bottom w:val="single" w:color="auto" w:sz="6" w:space="0"/>
              <w:right w:val="nil"/>
            </w:tcBorders>
            <w:vAlign w:val="center"/>
          </w:tcPr>
          <w:p w14:paraId="3F3964A6">
            <w:pPr>
              <w:jc w:val="center"/>
              <w:rPr>
                <w:sz w:val="16"/>
                <w:szCs w:val="16"/>
                <w:lang w:val="en-US"/>
              </w:rPr>
            </w:pPr>
          </w:p>
        </w:tc>
        <w:tc>
          <w:tcPr>
            <w:tcW w:w="4187" w:type="dxa"/>
            <w:vMerge w:val="continue"/>
            <w:tcBorders>
              <w:top w:val="single" w:color="auto" w:sz="6" w:space="0"/>
              <w:left w:val="single" w:color="auto" w:sz="6" w:space="0"/>
              <w:bottom w:val="single" w:color="auto" w:sz="6" w:space="0"/>
              <w:right w:val="nil"/>
            </w:tcBorders>
            <w:vAlign w:val="center"/>
          </w:tcPr>
          <w:p w14:paraId="17D70E72">
            <w:pPr>
              <w:jc w:val="center"/>
              <w:rPr>
                <w:sz w:val="16"/>
                <w:szCs w:val="16"/>
                <w:lang w:val="en-US"/>
              </w:rPr>
            </w:pPr>
          </w:p>
        </w:tc>
        <w:tc>
          <w:tcPr>
            <w:tcW w:w="1008" w:type="dxa"/>
            <w:vMerge w:val="continue"/>
            <w:tcBorders>
              <w:top w:val="single" w:color="auto" w:sz="6" w:space="0"/>
              <w:left w:val="single" w:color="auto" w:sz="6" w:space="0"/>
              <w:bottom w:val="single" w:color="auto" w:sz="6" w:space="0"/>
              <w:right w:val="single" w:color="auto" w:sz="4" w:space="0"/>
            </w:tcBorders>
            <w:vAlign w:val="center"/>
          </w:tcPr>
          <w:p w14:paraId="3051F299">
            <w:pPr>
              <w:jc w:val="center"/>
              <w:rPr>
                <w:sz w:val="16"/>
                <w:szCs w:val="16"/>
                <w:lang w:val="en-US"/>
              </w:rPr>
            </w:pPr>
          </w:p>
        </w:tc>
        <w:tc>
          <w:tcPr>
            <w:tcW w:w="1134" w:type="dxa"/>
            <w:tcBorders>
              <w:top w:val="single" w:color="auto" w:sz="6" w:space="0"/>
              <w:left w:val="single" w:color="auto" w:sz="4" w:space="0"/>
              <w:bottom w:val="single" w:color="auto" w:sz="4" w:space="0"/>
              <w:right w:val="single" w:color="auto" w:sz="4" w:space="0"/>
            </w:tcBorders>
            <w:shd w:val="pct5" w:color="auto" w:fill="auto"/>
            <w:vAlign w:val="center"/>
          </w:tcPr>
          <w:p w14:paraId="52D4A07D">
            <w:pPr>
              <w:jc w:val="center"/>
              <w:rPr>
                <w:sz w:val="16"/>
                <w:szCs w:val="16"/>
                <w:lang w:val="en-US"/>
              </w:rPr>
            </w:pPr>
            <w:r>
              <w:rPr>
                <w:sz w:val="16"/>
                <w:szCs w:val="16"/>
                <w:lang w:val="en-US"/>
              </w:rPr>
              <w:t>Pe unitate de masura</w:t>
            </w:r>
          </w:p>
        </w:tc>
        <w:tc>
          <w:tcPr>
            <w:tcW w:w="1559" w:type="dxa"/>
            <w:tcBorders>
              <w:top w:val="single" w:color="auto" w:sz="6" w:space="0"/>
              <w:left w:val="single" w:color="auto" w:sz="6" w:space="0"/>
              <w:bottom w:val="single" w:color="auto" w:sz="4" w:space="0"/>
              <w:right w:val="single" w:color="auto" w:sz="4" w:space="0"/>
            </w:tcBorders>
            <w:shd w:val="pct5" w:color="auto" w:fill="auto"/>
            <w:vAlign w:val="center"/>
          </w:tcPr>
          <w:p w14:paraId="421DAB22">
            <w:pPr>
              <w:jc w:val="center"/>
              <w:rPr>
                <w:sz w:val="16"/>
                <w:szCs w:val="16"/>
                <w:lang w:val="en-US"/>
              </w:rPr>
            </w:pPr>
            <w:r>
              <w:rPr>
                <w:sz w:val="16"/>
                <w:szCs w:val="16"/>
                <w:lang w:val="en-US"/>
              </w:rPr>
              <w:t>Pe volumul total</w:t>
            </w:r>
          </w:p>
        </w:tc>
      </w:tr>
    </w:tbl>
    <w:p w14:paraId="019644E3">
      <w:pPr>
        <w:rPr>
          <w:sz w:val="2"/>
          <w:szCs w:val="2"/>
          <w:lang w:val="en-US"/>
        </w:rPr>
      </w:pPr>
    </w:p>
    <w:tbl>
      <w:tblPr>
        <w:tblStyle w:val="14"/>
        <w:tblW w:w="1034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14:paraId="27D68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134" w:type="dxa"/>
            <w:gridSpan w:val="3"/>
            <w:shd w:val="pct5" w:color="auto" w:fill="auto"/>
            <w:vAlign w:val="center"/>
          </w:tcPr>
          <w:p w14:paraId="7CDD7A79">
            <w:pPr>
              <w:ind w:right="-108"/>
              <w:jc w:val="center"/>
              <w:rPr>
                <w:sz w:val="16"/>
                <w:szCs w:val="16"/>
                <w:lang w:val="en-US"/>
              </w:rPr>
            </w:pPr>
            <w:r>
              <w:rPr>
                <w:sz w:val="16"/>
                <w:szCs w:val="16"/>
                <w:lang w:val="en-US"/>
              </w:rPr>
              <w:t>1</w:t>
            </w:r>
          </w:p>
        </w:tc>
        <w:tc>
          <w:tcPr>
            <w:tcW w:w="1418" w:type="dxa"/>
            <w:gridSpan w:val="4"/>
            <w:shd w:val="pct5" w:color="auto" w:fill="auto"/>
            <w:vAlign w:val="center"/>
          </w:tcPr>
          <w:p w14:paraId="57B07522">
            <w:pPr>
              <w:ind w:left="-120" w:right="-108"/>
              <w:jc w:val="center"/>
              <w:rPr>
                <w:sz w:val="16"/>
                <w:szCs w:val="16"/>
                <w:lang w:val="en-US"/>
              </w:rPr>
            </w:pPr>
            <w:r>
              <w:rPr>
                <w:sz w:val="16"/>
                <w:szCs w:val="16"/>
                <w:lang w:val="en-US"/>
              </w:rPr>
              <w:t>2</w:t>
            </w:r>
          </w:p>
        </w:tc>
        <w:tc>
          <w:tcPr>
            <w:tcW w:w="4366" w:type="dxa"/>
            <w:gridSpan w:val="4"/>
            <w:shd w:val="pct5" w:color="auto" w:fill="auto"/>
            <w:vAlign w:val="center"/>
          </w:tcPr>
          <w:p w14:paraId="278A846D">
            <w:pPr>
              <w:jc w:val="center"/>
              <w:rPr>
                <w:sz w:val="16"/>
                <w:szCs w:val="16"/>
                <w:lang w:val="en-US"/>
              </w:rPr>
            </w:pPr>
            <w:r>
              <w:rPr>
                <w:sz w:val="16"/>
                <w:szCs w:val="16"/>
                <w:lang w:val="en-US"/>
              </w:rPr>
              <w:t>3</w:t>
            </w:r>
          </w:p>
        </w:tc>
        <w:tc>
          <w:tcPr>
            <w:tcW w:w="1006" w:type="dxa"/>
            <w:gridSpan w:val="3"/>
            <w:shd w:val="pct5" w:color="auto" w:fill="auto"/>
            <w:vAlign w:val="center"/>
          </w:tcPr>
          <w:p w14:paraId="080712BB">
            <w:pPr>
              <w:ind w:left="-108" w:right="-108"/>
              <w:jc w:val="center"/>
              <w:rPr>
                <w:sz w:val="16"/>
                <w:szCs w:val="16"/>
                <w:lang w:val="en-US"/>
              </w:rPr>
            </w:pPr>
            <w:r>
              <w:rPr>
                <w:sz w:val="16"/>
                <w:szCs w:val="16"/>
                <w:lang w:val="en-US"/>
              </w:rPr>
              <w:t>4</w:t>
            </w:r>
          </w:p>
        </w:tc>
        <w:tc>
          <w:tcPr>
            <w:tcW w:w="1134" w:type="dxa"/>
            <w:gridSpan w:val="3"/>
            <w:shd w:val="pct5" w:color="auto" w:fill="auto"/>
            <w:vAlign w:val="center"/>
          </w:tcPr>
          <w:p w14:paraId="12664E34">
            <w:pPr>
              <w:ind w:left="-108" w:right="-108"/>
              <w:jc w:val="center"/>
              <w:rPr>
                <w:sz w:val="16"/>
                <w:szCs w:val="16"/>
                <w:lang w:val="en-US"/>
              </w:rPr>
            </w:pPr>
            <w:r>
              <w:rPr>
                <w:sz w:val="16"/>
                <w:szCs w:val="16"/>
                <w:lang w:val="en-US"/>
              </w:rPr>
              <w:t>5</w:t>
            </w:r>
          </w:p>
        </w:tc>
        <w:tc>
          <w:tcPr>
            <w:tcW w:w="1559" w:type="dxa"/>
            <w:gridSpan w:val="2"/>
            <w:shd w:val="pct5" w:color="auto" w:fill="auto"/>
            <w:vAlign w:val="center"/>
          </w:tcPr>
          <w:p w14:paraId="79D2D231">
            <w:pPr>
              <w:ind w:left="-108" w:right="-108"/>
              <w:jc w:val="center"/>
              <w:rPr>
                <w:sz w:val="16"/>
                <w:szCs w:val="16"/>
                <w:lang w:val="en-US"/>
              </w:rPr>
            </w:pPr>
            <w:r>
              <w:rPr>
                <w:sz w:val="16"/>
                <w:szCs w:val="16"/>
                <w:lang w:val="en-US"/>
              </w:rPr>
              <w:t>6</w:t>
            </w:r>
          </w:p>
        </w:tc>
      </w:tr>
      <w:tr w14:paraId="21B38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6D4EB1EC">
            <w:pPr>
              <w:rPr>
                <w:b/>
                <w:bCs/>
                <w:sz w:val="22"/>
                <w:szCs w:val="22"/>
                <w:lang w:val="en-US"/>
              </w:rPr>
            </w:pPr>
            <w:r>
              <w:rPr>
                <w:sz w:val="22"/>
                <w:szCs w:val="22"/>
                <w:lang w:val="en-US"/>
              </w:rPr>
              <w:t xml:space="preserve"> </w:t>
            </w:r>
            <w:r>
              <w:rPr>
                <w:b/>
                <w:bCs/>
                <w:sz w:val="22"/>
                <w:szCs w:val="22"/>
                <w:lang w:val="en-US"/>
              </w:rPr>
              <w:t>1. Blocul A</w:t>
            </w:r>
          </w:p>
          <w:p w14:paraId="7F0C9B6C">
            <w:pPr>
              <w:rPr>
                <w:sz w:val="2"/>
                <w:szCs w:val="2"/>
                <w:lang w:val="en-US"/>
              </w:rPr>
            </w:pPr>
          </w:p>
        </w:tc>
      </w:tr>
      <w:tr w14:paraId="5AAAB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7F1A5404">
            <w:pPr>
              <w:rPr>
                <w:b/>
                <w:bCs/>
                <w:sz w:val="22"/>
                <w:szCs w:val="22"/>
                <w:lang w:val="en-US"/>
              </w:rPr>
            </w:pPr>
            <w:r>
              <w:rPr>
                <w:b/>
                <w:bCs/>
                <w:sz w:val="22"/>
                <w:szCs w:val="22"/>
                <w:lang w:val="en-US"/>
              </w:rPr>
              <w:t>1.1. Lucrari de demolare</w:t>
            </w:r>
          </w:p>
          <w:p w14:paraId="30161830">
            <w:pPr>
              <w:rPr>
                <w:sz w:val="2"/>
                <w:szCs w:val="2"/>
                <w:lang w:val="en-US"/>
              </w:rPr>
            </w:pPr>
          </w:p>
        </w:tc>
      </w:tr>
      <w:tr w14:paraId="61AF243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1606B80">
            <w:pPr>
              <w:jc w:val="center"/>
              <w:rPr>
                <w:b/>
                <w:bCs/>
                <w:sz w:val="22"/>
                <w:szCs w:val="22"/>
                <w:lang w:val="en-US"/>
              </w:rPr>
            </w:pPr>
            <w:r>
              <w:rPr>
                <w:b/>
                <w:bCs/>
                <w:sz w:val="22"/>
                <w:szCs w:val="22"/>
                <w:lang w:val="en-US"/>
              </w:rPr>
              <w:t>1</w:t>
            </w:r>
          </w:p>
        </w:tc>
        <w:tc>
          <w:tcPr>
            <w:tcW w:w="1402" w:type="dxa"/>
            <w:gridSpan w:val="3"/>
            <w:tcBorders>
              <w:top w:val="single" w:color="auto" w:sz="4" w:space="0"/>
              <w:bottom w:val="single" w:color="auto" w:sz="4" w:space="0"/>
            </w:tcBorders>
            <w:vAlign w:val="center"/>
          </w:tcPr>
          <w:p w14:paraId="4B0904DC">
            <w:pPr>
              <w:jc w:val="center"/>
              <w:rPr>
                <w:b/>
                <w:bCs/>
                <w:sz w:val="22"/>
                <w:szCs w:val="22"/>
                <w:lang w:val="en-US"/>
              </w:rPr>
            </w:pPr>
            <w:r>
              <w:rPr>
                <w:b/>
                <w:bCs/>
                <w:sz w:val="22"/>
                <w:szCs w:val="22"/>
                <w:lang w:val="en-US"/>
              </w:rPr>
              <w:t>RpCG29C</w:t>
            </w:r>
          </w:p>
        </w:tc>
        <w:tc>
          <w:tcPr>
            <w:tcW w:w="4366" w:type="dxa"/>
            <w:gridSpan w:val="5"/>
            <w:tcBorders>
              <w:top w:val="single" w:color="auto" w:sz="4" w:space="0"/>
              <w:bottom w:val="single" w:color="auto" w:sz="4" w:space="0"/>
            </w:tcBorders>
          </w:tcPr>
          <w:p w14:paraId="340C5353">
            <w:pPr>
              <w:rPr>
                <w:b/>
                <w:bCs/>
                <w:sz w:val="2"/>
                <w:szCs w:val="2"/>
                <w:lang w:val="en-US"/>
              </w:rPr>
            </w:pPr>
            <w:r>
              <w:rPr>
                <w:b/>
                <w:bCs/>
                <w:sz w:val="22"/>
                <w:szCs w:val="22"/>
                <w:lang w:val="en-US"/>
              </w:rPr>
              <w:t>Demolarea peretilor de zidarie din caramida plina,  BCA, blocuri ceramice sau din beton  usor, caramizi GVP, exclusiv schela si curatirea caramizilor (Demontare parapet)</w:t>
            </w:r>
          </w:p>
          <w:p w14:paraId="57E5641A">
            <w:pPr>
              <w:rPr>
                <w:sz w:val="2"/>
                <w:szCs w:val="2"/>
                <w:lang w:val="en-US"/>
              </w:rPr>
            </w:pPr>
          </w:p>
        </w:tc>
        <w:tc>
          <w:tcPr>
            <w:tcW w:w="1011" w:type="dxa"/>
            <w:gridSpan w:val="3"/>
            <w:tcBorders>
              <w:top w:val="single" w:color="auto" w:sz="4" w:space="0"/>
              <w:bottom w:val="single" w:color="auto" w:sz="4" w:space="0"/>
            </w:tcBorders>
            <w:vAlign w:val="center"/>
          </w:tcPr>
          <w:p w14:paraId="163E2831">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6998A51B">
            <w:pPr>
              <w:jc w:val="center"/>
              <w:rPr>
                <w:sz w:val="22"/>
                <w:szCs w:val="22"/>
                <w:lang w:val="en-US"/>
              </w:rPr>
            </w:pPr>
          </w:p>
        </w:tc>
        <w:tc>
          <w:tcPr>
            <w:tcW w:w="1542" w:type="dxa"/>
            <w:gridSpan w:val="2"/>
            <w:tcBorders>
              <w:top w:val="single" w:color="auto" w:sz="4" w:space="0"/>
              <w:bottom w:val="single" w:color="auto" w:sz="4" w:space="0"/>
            </w:tcBorders>
            <w:vAlign w:val="center"/>
          </w:tcPr>
          <w:p w14:paraId="2002FDB0">
            <w:pPr>
              <w:jc w:val="center"/>
              <w:rPr>
                <w:b/>
                <w:bCs/>
                <w:sz w:val="22"/>
                <w:szCs w:val="22"/>
                <w:lang w:val="en-US"/>
              </w:rPr>
            </w:pPr>
            <w:r>
              <w:rPr>
                <w:b/>
                <w:bCs/>
                <w:sz w:val="22"/>
                <w:szCs w:val="22"/>
                <w:lang w:val="en-US"/>
              </w:rPr>
              <w:t>2,39</w:t>
            </w:r>
          </w:p>
          <w:p w14:paraId="2DCB0C99">
            <w:pPr>
              <w:jc w:val="center"/>
              <w:rPr>
                <w:sz w:val="2"/>
                <w:szCs w:val="2"/>
                <w:lang w:val="en-US"/>
              </w:rPr>
            </w:pPr>
          </w:p>
        </w:tc>
      </w:tr>
      <w:tr w14:paraId="0175AB3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70E567D">
            <w:pPr>
              <w:jc w:val="center"/>
              <w:rPr>
                <w:sz w:val="16"/>
                <w:szCs w:val="16"/>
                <w:lang w:val="en-US"/>
              </w:rPr>
            </w:pPr>
          </w:p>
        </w:tc>
        <w:tc>
          <w:tcPr>
            <w:tcW w:w="1418" w:type="dxa"/>
            <w:gridSpan w:val="4"/>
            <w:tcBorders>
              <w:top w:val="nil"/>
              <w:bottom w:val="single" w:color="auto" w:sz="2" w:space="0"/>
            </w:tcBorders>
            <w:vAlign w:val="center"/>
          </w:tcPr>
          <w:p w14:paraId="1C18A578">
            <w:pPr>
              <w:jc w:val="center"/>
              <w:rPr>
                <w:sz w:val="16"/>
                <w:szCs w:val="16"/>
                <w:lang w:val="en-US"/>
              </w:rPr>
            </w:pPr>
            <w:r>
              <w:rPr>
                <w:sz w:val="16"/>
                <w:szCs w:val="16"/>
                <w:lang w:val="en-US"/>
              </w:rPr>
              <w:t>7122050013400</w:t>
            </w:r>
          </w:p>
        </w:tc>
        <w:tc>
          <w:tcPr>
            <w:tcW w:w="4366" w:type="dxa"/>
            <w:gridSpan w:val="4"/>
            <w:tcBorders>
              <w:top w:val="nil"/>
              <w:bottom w:val="single" w:color="auto" w:sz="2" w:space="0"/>
            </w:tcBorders>
            <w:vAlign w:val="center"/>
          </w:tcPr>
          <w:p w14:paraId="7890BEF0">
            <w:pPr>
              <w:rPr>
                <w:sz w:val="16"/>
                <w:szCs w:val="16"/>
                <w:lang w:val="en-US"/>
              </w:rPr>
            </w:pPr>
            <w:r>
              <w:rPr>
                <w:sz w:val="16"/>
                <w:szCs w:val="16"/>
                <w:lang w:val="en-US"/>
              </w:rPr>
              <w:t>Zidar</w:t>
            </w:r>
          </w:p>
        </w:tc>
        <w:tc>
          <w:tcPr>
            <w:tcW w:w="1021" w:type="dxa"/>
            <w:gridSpan w:val="3"/>
            <w:tcBorders>
              <w:top w:val="nil"/>
              <w:bottom w:val="single" w:color="auto" w:sz="2" w:space="0"/>
            </w:tcBorders>
            <w:vAlign w:val="center"/>
          </w:tcPr>
          <w:p w14:paraId="63F9EEE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64FF01D">
            <w:pPr>
              <w:jc w:val="center"/>
              <w:rPr>
                <w:sz w:val="16"/>
                <w:szCs w:val="16"/>
                <w:lang w:val="en-US"/>
              </w:rPr>
            </w:pPr>
            <w:r>
              <w:rPr>
                <w:rFonts w:ascii="Times New Roman CYR" w:hAnsi="Times New Roman CYR" w:cs="Times New Roman CYR"/>
                <w:sz w:val="16"/>
                <w:szCs w:val="16"/>
                <w:lang w:val="en-US"/>
              </w:rPr>
              <w:t>0,45</w:t>
            </w:r>
          </w:p>
        </w:tc>
        <w:tc>
          <w:tcPr>
            <w:tcW w:w="1559" w:type="dxa"/>
            <w:gridSpan w:val="2"/>
            <w:tcBorders>
              <w:top w:val="nil"/>
              <w:bottom w:val="single" w:color="auto" w:sz="2" w:space="0"/>
            </w:tcBorders>
            <w:vAlign w:val="center"/>
          </w:tcPr>
          <w:p w14:paraId="43BB3F3C">
            <w:pPr>
              <w:jc w:val="center"/>
              <w:rPr>
                <w:sz w:val="16"/>
                <w:szCs w:val="16"/>
                <w:lang w:val="en-US"/>
              </w:rPr>
            </w:pPr>
            <w:r>
              <w:rPr>
                <w:sz w:val="16"/>
                <w:szCs w:val="16"/>
                <w:lang w:val="en-US"/>
              </w:rPr>
              <w:t>1,08</w:t>
            </w:r>
          </w:p>
        </w:tc>
      </w:tr>
      <w:tr w14:paraId="4C8356D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35AB88">
            <w:pPr>
              <w:jc w:val="center"/>
              <w:rPr>
                <w:sz w:val="16"/>
                <w:szCs w:val="16"/>
                <w:lang w:val="en-US"/>
              </w:rPr>
            </w:pPr>
          </w:p>
        </w:tc>
        <w:tc>
          <w:tcPr>
            <w:tcW w:w="1418" w:type="dxa"/>
            <w:gridSpan w:val="4"/>
            <w:tcBorders>
              <w:top w:val="nil"/>
              <w:bottom w:val="single" w:color="auto" w:sz="2" w:space="0"/>
            </w:tcBorders>
            <w:vAlign w:val="center"/>
          </w:tcPr>
          <w:p w14:paraId="1802386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2839BA84">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9B530E8">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7221966">
            <w:pPr>
              <w:jc w:val="center"/>
              <w:rPr>
                <w:sz w:val="16"/>
                <w:szCs w:val="16"/>
                <w:lang w:val="en-US"/>
              </w:rPr>
            </w:pPr>
            <w:r>
              <w:rPr>
                <w:rFonts w:ascii="Times New Roman CYR" w:hAnsi="Times New Roman CYR" w:cs="Times New Roman CYR"/>
                <w:sz w:val="16"/>
                <w:szCs w:val="16"/>
                <w:lang w:val="en-US"/>
              </w:rPr>
              <w:t>3,50</w:t>
            </w:r>
          </w:p>
        </w:tc>
        <w:tc>
          <w:tcPr>
            <w:tcW w:w="1559" w:type="dxa"/>
            <w:gridSpan w:val="2"/>
            <w:tcBorders>
              <w:top w:val="nil"/>
              <w:bottom w:val="single" w:color="auto" w:sz="2" w:space="0"/>
            </w:tcBorders>
            <w:vAlign w:val="center"/>
          </w:tcPr>
          <w:p w14:paraId="02352970">
            <w:pPr>
              <w:jc w:val="center"/>
              <w:rPr>
                <w:sz w:val="16"/>
                <w:szCs w:val="16"/>
                <w:lang w:val="en-US"/>
              </w:rPr>
            </w:pPr>
            <w:r>
              <w:rPr>
                <w:sz w:val="16"/>
                <w:szCs w:val="16"/>
                <w:lang w:val="en-US"/>
              </w:rPr>
              <w:t>8,37</w:t>
            </w:r>
          </w:p>
        </w:tc>
      </w:tr>
      <w:tr w14:paraId="56E220B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5A6ABC7">
            <w:pPr>
              <w:jc w:val="center"/>
              <w:rPr>
                <w:sz w:val="16"/>
                <w:szCs w:val="16"/>
                <w:lang w:val="en-US"/>
              </w:rPr>
            </w:pPr>
          </w:p>
        </w:tc>
        <w:tc>
          <w:tcPr>
            <w:tcW w:w="1418" w:type="dxa"/>
            <w:gridSpan w:val="4"/>
            <w:tcBorders>
              <w:top w:val="nil"/>
              <w:bottom w:val="single" w:color="auto" w:sz="2" w:space="0"/>
            </w:tcBorders>
            <w:vAlign w:val="center"/>
          </w:tcPr>
          <w:p w14:paraId="4618DAF1">
            <w:pPr>
              <w:jc w:val="center"/>
              <w:rPr>
                <w:sz w:val="16"/>
                <w:szCs w:val="16"/>
                <w:lang w:val="en-US"/>
              </w:rPr>
            </w:pPr>
            <w:r>
              <w:rPr>
                <w:sz w:val="16"/>
                <w:szCs w:val="16"/>
                <w:lang w:val="en-US"/>
              </w:rPr>
              <w:t>4100126202818</w:t>
            </w:r>
          </w:p>
        </w:tc>
        <w:tc>
          <w:tcPr>
            <w:tcW w:w="4366" w:type="dxa"/>
            <w:gridSpan w:val="4"/>
            <w:tcBorders>
              <w:top w:val="nil"/>
              <w:bottom w:val="single" w:color="auto" w:sz="2" w:space="0"/>
            </w:tcBorders>
            <w:vAlign w:val="center"/>
          </w:tcPr>
          <w:p w14:paraId="42942DBC">
            <w:pPr>
              <w:rPr>
                <w:sz w:val="16"/>
                <w:szCs w:val="16"/>
                <w:lang w:val="en-US"/>
              </w:rPr>
            </w:pPr>
            <w:r>
              <w:rPr>
                <w:sz w:val="16"/>
                <w:szCs w:val="16"/>
                <w:lang w:val="en-US"/>
              </w:rPr>
              <w:t>Apa</w:t>
            </w:r>
          </w:p>
        </w:tc>
        <w:tc>
          <w:tcPr>
            <w:tcW w:w="1021" w:type="dxa"/>
            <w:gridSpan w:val="3"/>
            <w:tcBorders>
              <w:top w:val="nil"/>
              <w:bottom w:val="single" w:color="auto" w:sz="2" w:space="0"/>
            </w:tcBorders>
            <w:vAlign w:val="center"/>
          </w:tcPr>
          <w:p w14:paraId="49AB6B80">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047DE0C">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701E5650">
            <w:pPr>
              <w:jc w:val="center"/>
              <w:rPr>
                <w:sz w:val="16"/>
                <w:szCs w:val="16"/>
                <w:lang w:val="en-US"/>
              </w:rPr>
            </w:pPr>
            <w:r>
              <w:rPr>
                <w:sz w:val="16"/>
                <w:szCs w:val="16"/>
                <w:lang w:val="en-US"/>
              </w:rPr>
              <w:t>0,29</w:t>
            </w:r>
          </w:p>
        </w:tc>
      </w:tr>
      <w:tr w14:paraId="0030A75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C0EDF3B">
            <w:pPr>
              <w:jc w:val="center"/>
              <w:rPr>
                <w:sz w:val="16"/>
                <w:szCs w:val="16"/>
                <w:lang w:val="en-US"/>
              </w:rPr>
            </w:pPr>
          </w:p>
        </w:tc>
        <w:tc>
          <w:tcPr>
            <w:tcW w:w="1418" w:type="dxa"/>
            <w:gridSpan w:val="4"/>
            <w:tcBorders>
              <w:top w:val="nil"/>
              <w:bottom w:val="single" w:color="auto" w:sz="2" w:space="0"/>
            </w:tcBorders>
            <w:vAlign w:val="center"/>
          </w:tcPr>
          <w:p w14:paraId="2196BBD8">
            <w:pPr>
              <w:jc w:val="center"/>
              <w:rPr>
                <w:sz w:val="16"/>
                <w:szCs w:val="16"/>
                <w:lang w:val="en-US"/>
              </w:rPr>
            </w:pPr>
            <w:r>
              <w:rPr>
                <w:sz w:val="16"/>
                <w:szCs w:val="16"/>
                <w:lang w:val="en-US"/>
              </w:rPr>
              <w:t>2922140006702</w:t>
            </w:r>
          </w:p>
        </w:tc>
        <w:tc>
          <w:tcPr>
            <w:tcW w:w="4366" w:type="dxa"/>
            <w:gridSpan w:val="4"/>
            <w:tcBorders>
              <w:top w:val="nil"/>
              <w:bottom w:val="single" w:color="auto" w:sz="2" w:space="0"/>
            </w:tcBorders>
            <w:vAlign w:val="center"/>
          </w:tcPr>
          <w:p w14:paraId="2EB1060A">
            <w:pPr>
              <w:rPr>
                <w:sz w:val="16"/>
                <w:szCs w:val="16"/>
                <w:lang w:val="en-US"/>
              </w:rPr>
            </w:pPr>
            <w:r>
              <w:rPr>
                <w:sz w:val="16"/>
                <w:szCs w:val="16"/>
                <w:lang w:val="en-US"/>
              </w:rPr>
              <w:t>Macara de fereastra</w:t>
            </w:r>
          </w:p>
        </w:tc>
        <w:tc>
          <w:tcPr>
            <w:tcW w:w="1021" w:type="dxa"/>
            <w:gridSpan w:val="3"/>
            <w:tcBorders>
              <w:top w:val="nil"/>
              <w:bottom w:val="single" w:color="auto" w:sz="2" w:space="0"/>
            </w:tcBorders>
            <w:vAlign w:val="center"/>
          </w:tcPr>
          <w:p w14:paraId="58418CC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5C31572">
            <w:pPr>
              <w:jc w:val="center"/>
              <w:rPr>
                <w:sz w:val="16"/>
                <w:szCs w:val="16"/>
                <w:lang w:val="en-US"/>
              </w:rPr>
            </w:pPr>
            <w:r>
              <w:rPr>
                <w:rFonts w:ascii="Times New Roman CYR" w:hAnsi="Times New Roman CYR" w:cs="Times New Roman CYR"/>
                <w:sz w:val="16"/>
                <w:szCs w:val="16"/>
                <w:lang w:val="en-US"/>
              </w:rPr>
              <w:t>0,08</w:t>
            </w:r>
          </w:p>
        </w:tc>
        <w:tc>
          <w:tcPr>
            <w:tcW w:w="1559" w:type="dxa"/>
            <w:gridSpan w:val="2"/>
            <w:tcBorders>
              <w:top w:val="nil"/>
              <w:bottom w:val="single" w:color="auto" w:sz="2" w:space="0"/>
              <w:right w:val="single" w:color="auto" w:sz="4" w:space="0"/>
            </w:tcBorders>
            <w:vAlign w:val="center"/>
          </w:tcPr>
          <w:p w14:paraId="081A9E1E">
            <w:pPr>
              <w:jc w:val="center"/>
              <w:rPr>
                <w:sz w:val="16"/>
                <w:szCs w:val="16"/>
                <w:lang w:val="en-US"/>
              </w:rPr>
            </w:pPr>
            <w:r>
              <w:rPr>
                <w:sz w:val="16"/>
                <w:szCs w:val="16"/>
                <w:lang w:val="en-US"/>
              </w:rPr>
              <w:t>0,19</w:t>
            </w:r>
          </w:p>
        </w:tc>
      </w:tr>
      <w:tr w14:paraId="0AEA236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59152AE">
            <w:pPr>
              <w:jc w:val="center"/>
              <w:rPr>
                <w:b/>
                <w:bCs/>
                <w:sz w:val="22"/>
                <w:szCs w:val="22"/>
                <w:lang w:val="en-US"/>
              </w:rPr>
            </w:pPr>
            <w:r>
              <w:rPr>
                <w:b/>
                <w:bCs/>
                <w:sz w:val="22"/>
                <w:szCs w:val="22"/>
                <w:lang w:val="en-US"/>
              </w:rPr>
              <w:t>2</w:t>
            </w:r>
          </w:p>
        </w:tc>
        <w:tc>
          <w:tcPr>
            <w:tcW w:w="1402" w:type="dxa"/>
            <w:gridSpan w:val="3"/>
            <w:tcBorders>
              <w:top w:val="single" w:color="auto" w:sz="4" w:space="0"/>
              <w:bottom w:val="single" w:color="auto" w:sz="4" w:space="0"/>
            </w:tcBorders>
            <w:vAlign w:val="center"/>
          </w:tcPr>
          <w:p w14:paraId="131DCA63">
            <w:pPr>
              <w:jc w:val="center"/>
              <w:rPr>
                <w:b/>
                <w:bCs/>
                <w:sz w:val="22"/>
                <w:szCs w:val="22"/>
                <w:lang w:val="en-US"/>
              </w:rPr>
            </w:pPr>
            <w:r>
              <w:rPr>
                <w:b/>
                <w:bCs/>
                <w:sz w:val="22"/>
                <w:szCs w:val="22"/>
                <w:lang w:val="en-US"/>
              </w:rPr>
              <w:t>RpCI42B</w:t>
            </w:r>
          </w:p>
        </w:tc>
        <w:tc>
          <w:tcPr>
            <w:tcW w:w="4366" w:type="dxa"/>
            <w:gridSpan w:val="5"/>
            <w:tcBorders>
              <w:top w:val="single" w:color="auto" w:sz="4" w:space="0"/>
              <w:bottom w:val="single" w:color="auto" w:sz="4" w:space="0"/>
            </w:tcBorders>
          </w:tcPr>
          <w:p w14:paraId="78E9EC69">
            <w:pPr>
              <w:rPr>
                <w:b/>
                <w:bCs/>
                <w:sz w:val="2"/>
                <w:szCs w:val="2"/>
                <w:lang w:val="en-US"/>
              </w:rPr>
            </w:pPr>
            <w:r>
              <w:rPr>
                <w:b/>
                <w:bCs/>
                <w:sz w:val="22"/>
                <w:szCs w:val="22"/>
                <w:lang w:val="en-US"/>
              </w:rPr>
              <w:t>Demontarea elementelor de acoperis - invelitori din tabla</w:t>
            </w:r>
          </w:p>
          <w:p w14:paraId="411F7E0B">
            <w:pPr>
              <w:rPr>
                <w:sz w:val="2"/>
                <w:szCs w:val="2"/>
                <w:lang w:val="en-US"/>
              </w:rPr>
            </w:pPr>
          </w:p>
        </w:tc>
        <w:tc>
          <w:tcPr>
            <w:tcW w:w="1011" w:type="dxa"/>
            <w:gridSpan w:val="3"/>
            <w:tcBorders>
              <w:top w:val="single" w:color="auto" w:sz="4" w:space="0"/>
              <w:bottom w:val="single" w:color="auto" w:sz="4" w:space="0"/>
            </w:tcBorders>
            <w:vAlign w:val="center"/>
          </w:tcPr>
          <w:p w14:paraId="7033363F">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7B50F50">
            <w:pPr>
              <w:jc w:val="center"/>
              <w:rPr>
                <w:sz w:val="22"/>
                <w:szCs w:val="22"/>
                <w:lang w:val="en-US"/>
              </w:rPr>
            </w:pPr>
          </w:p>
        </w:tc>
        <w:tc>
          <w:tcPr>
            <w:tcW w:w="1542" w:type="dxa"/>
            <w:gridSpan w:val="2"/>
            <w:tcBorders>
              <w:top w:val="single" w:color="auto" w:sz="4" w:space="0"/>
              <w:bottom w:val="single" w:color="auto" w:sz="4" w:space="0"/>
            </w:tcBorders>
            <w:vAlign w:val="center"/>
          </w:tcPr>
          <w:p w14:paraId="781956C9">
            <w:pPr>
              <w:jc w:val="center"/>
              <w:rPr>
                <w:b/>
                <w:bCs/>
                <w:sz w:val="22"/>
                <w:szCs w:val="22"/>
                <w:lang w:val="en-US"/>
              </w:rPr>
            </w:pPr>
            <w:r>
              <w:rPr>
                <w:b/>
                <w:bCs/>
                <w:sz w:val="22"/>
                <w:szCs w:val="22"/>
                <w:lang w:val="en-US"/>
              </w:rPr>
              <w:t>47,00</w:t>
            </w:r>
          </w:p>
          <w:p w14:paraId="7F235E6B">
            <w:pPr>
              <w:jc w:val="center"/>
              <w:rPr>
                <w:sz w:val="2"/>
                <w:szCs w:val="2"/>
                <w:lang w:val="en-US"/>
              </w:rPr>
            </w:pPr>
          </w:p>
        </w:tc>
      </w:tr>
      <w:tr w14:paraId="55B726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35C51D3">
            <w:pPr>
              <w:jc w:val="center"/>
              <w:rPr>
                <w:sz w:val="16"/>
                <w:szCs w:val="16"/>
                <w:lang w:val="en-US"/>
              </w:rPr>
            </w:pPr>
          </w:p>
        </w:tc>
        <w:tc>
          <w:tcPr>
            <w:tcW w:w="1418" w:type="dxa"/>
            <w:gridSpan w:val="4"/>
            <w:tcBorders>
              <w:top w:val="nil"/>
              <w:bottom w:val="single" w:color="auto" w:sz="2" w:space="0"/>
            </w:tcBorders>
            <w:vAlign w:val="center"/>
          </w:tcPr>
          <w:p w14:paraId="17BBE2B9">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1DF5893C">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6F9E74D9">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CF58F8F">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63913BFC">
            <w:pPr>
              <w:jc w:val="center"/>
              <w:rPr>
                <w:sz w:val="16"/>
                <w:szCs w:val="16"/>
                <w:lang w:val="en-US"/>
              </w:rPr>
            </w:pPr>
            <w:r>
              <w:rPr>
                <w:sz w:val="16"/>
                <w:szCs w:val="16"/>
                <w:lang w:val="en-US"/>
              </w:rPr>
              <w:t>16,92</w:t>
            </w:r>
          </w:p>
        </w:tc>
      </w:tr>
      <w:tr w14:paraId="5E933DE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E5F75B9">
            <w:pPr>
              <w:jc w:val="center"/>
              <w:rPr>
                <w:sz w:val="16"/>
                <w:szCs w:val="16"/>
                <w:lang w:val="en-US"/>
              </w:rPr>
            </w:pPr>
          </w:p>
        </w:tc>
        <w:tc>
          <w:tcPr>
            <w:tcW w:w="1418" w:type="dxa"/>
            <w:gridSpan w:val="4"/>
            <w:tcBorders>
              <w:top w:val="nil"/>
              <w:bottom w:val="single" w:color="auto" w:sz="2" w:space="0"/>
            </w:tcBorders>
            <w:vAlign w:val="center"/>
          </w:tcPr>
          <w:p w14:paraId="5F3434CA">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70DA0983">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7ABE88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903E899">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45FEE490">
            <w:pPr>
              <w:jc w:val="center"/>
              <w:rPr>
                <w:sz w:val="16"/>
                <w:szCs w:val="16"/>
                <w:lang w:val="en-US"/>
              </w:rPr>
            </w:pPr>
            <w:r>
              <w:rPr>
                <w:sz w:val="16"/>
                <w:szCs w:val="16"/>
                <w:lang w:val="en-US"/>
              </w:rPr>
              <w:t>16,92</w:t>
            </w:r>
          </w:p>
        </w:tc>
      </w:tr>
      <w:tr w14:paraId="297122F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B9CB36">
            <w:pPr>
              <w:jc w:val="center"/>
              <w:rPr>
                <w:sz w:val="16"/>
                <w:szCs w:val="16"/>
                <w:lang w:val="en-US"/>
              </w:rPr>
            </w:pPr>
          </w:p>
        </w:tc>
        <w:tc>
          <w:tcPr>
            <w:tcW w:w="1418" w:type="dxa"/>
            <w:gridSpan w:val="4"/>
            <w:tcBorders>
              <w:top w:val="nil"/>
              <w:bottom w:val="single" w:color="auto" w:sz="2" w:space="0"/>
            </w:tcBorders>
            <w:vAlign w:val="center"/>
          </w:tcPr>
          <w:p w14:paraId="5FB5B4BA">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58E322CE">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1CBB0D8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F01F171">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18986541">
            <w:pPr>
              <w:jc w:val="center"/>
              <w:rPr>
                <w:sz w:val="16"/>
                <w:szCs w:val="16"/>
                <w:lang w:val="en-US"/>
              </w:rPr>
            </w:pPr>
            <w:r>
              <w:rPr>
                <w:sz w:val="16"/>
                <w:szCs w:val="16"/>
                <w:lang w:val="en-US"/>
              </w:rPr>
              <w:t>0,94</w:t>
            </w:r>
          </w:p>
        </w:tc>
      </w:tr>
      <w:tr w14:paraId="2F9F3AC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4581C79">
            <w:pPr>
              <w:jc w:val="center"/>
              <w:rPr>
                <w:b/>
                <w:bCs/>
                <w:sz w:val="22"/>
                <w:szCs w:val="22"/>
                <w:lang w:val="en-US"/>
              </w:rPr>
            </w:pPr>
            <w:r>
              <w:rPr>
                <w:b/>
                <w:bCs/>
                <w:sz w:val="22"/>
                <w:szCs w:val="22"/>
                <w:lang w:val="en-US"/>
              </w:rPr>
              <w:t>3</w:t>
            </w:r>
          </w:p>
        </w:tc>
        <w:tc>
          <w:tcPr>
            <w:tcW w:w="1402" w:type="dxa"/>
            <w:gridSpan w:val="3"/>
            <w:tcBorders>
              <w:top w:val="single" w:color="auto" w:sz="4" w:space="0"/>
              <w:bottom w:val="single" w:color="auto" w:sz="4" w:space="0"/>
            </w:tcBorders>
            <w:vAlign w:val="center"/>
          </w:tcPr>
          <w:p w14:paraId="7349429E">
            <w:pPr>
              <w:jc w:val="center"/>
              <w:rPr>
                <w:b/>
                <w:bCs/>
                <w:sz w:val="22"/>
                <w:szCs w:val="22"/>
                <w:lang w:val="en-US"/>
              </w:rPr>
            </w:pPr>
            <w:r>
              <w:rPr>
                <w:b/>
                <w:bCs/>
                <w:sz w:val="22"/>
                <w:szCs w:val="22"/>
                <w:lang w:val="en-US"/>
              </w:rPr>
              <w:t>DC04B</w:t>
            </w:r>
          </w:p>
        </w:tc>
        <w:tc>
          <w:tcPr>
            <w:tcW w:w="4366" w:type="dxa"/>
            <w:gridSpan w:val="5"/>
            <w:tcBorders>
              <w:top w:val="single" w:color="auto" w:sz="4" w:space="0"/>
              <w:bottom w:val="single" w:color="auto" w:sz="4" w:space="0"/>
            </w:tcBorders>
          </w:tcPr>
          <w:p w14:paraId="5C8DA08E">
            <w:pPr>
              <w:rPr>
                <w:b/>
                <w:bCs/>
                <w:sz w:val="2"/>
                <w:szCs w:val="2"/>
                <w:lang w:val="en-US"/>
              </w:rPr>
            </w:pPr>
            <w:r>
              <w:rPr>
                <w:b/>
                <w:bCs/>
                <w:sz w:val="22"/>
                <w:szCs w:val="22"/>
                <w:lang w:val="en-US"/>
              </w:rPr>
              <w:t>Taierea cu masina cu discuri diamantate (Demontare placa de beton)</w:t>
            </w:r>
          </w:p>
          <w:p w14:paraId="40555CD9">
            <w:pPr>
              <w:rPr>
                <w:sz w:val="2"/>
                <w:szCs w:val="2"/>
                <w:lang w:val="en-US"/>
              </w:rPr>
            </w:pPr>
          </w:p>
        </w:tc>
        <w:tc>
          <w:tcPr>
            <w:tcW w:w="1011" w:type="dxa"/>
            <w:gridSpan w:val="3"/>
            <w:tcBorders>
              <w:top w:val="single" w:color="auto" w:sz="4" w:space="0"/>
              <w:bottom w:val="single" w:color="auto" w:sz="4" w:space="0"/>
            </w:tcBorders>
            <w:vAlign w:val="center"/>
          </w:tcPr>
          <w:p w14:paraId="25D7D4F0">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6410C870">
            <w:pPr>
              <w:jc w:val="center"/>
              <w:rPr>
                <w:sz w:val="22"/>
                <w:szCs w:val="22"/>
                <w:lang w:val="en-US"/>
              </w:rPr>
            </w:pPr>
          </w:p>
        </w:tc>
        <w:tc>
          <w:tcPr>
            <w:tcW w:w="1542" w:type="dxa"/>
            <w:gridSpan w:val="2"/>
            <w:tcBorders>
              <w:top w:val="single" w:color="auto" w:sz="4" w:space="0"/>
              <w:bottom w:val="single" w:color="auto" w:sz="4" w:space="0"/>
            </w:tcBorders>
            <w:vAlign w:val="center"/>
          </w:tcPr>
          <w:p w14:paraId="72E654F0">
            <w:pPr>
              <w:jc w:val="center"/>
              <w:rPr>
                <w:b/>
                <w:bCs/>
                <w:sz w:val="22"/>
                <w:szCs w:val="22"/>
                <w:lang w:val="en-US"/>
              </w:rPr>
            </w:pPr>
            <w:r>
              <w:rPr>
                <w:b/>
                <w:bCs/>
                <w:sz w:val="22"/>
                <w:szCs w:val="22"/>
                <w:lang w:val="en-US"/>
              </w:rPr>
              <w:t>48,00</w:t>
            </w:r>
          </w:p>
          <w:p w14:paraId="09557CBE">
            <w:pPr>
              <w:jc w:val="center"/>
              <w:rPr>
                <w:sz w:val="2"/>
                <w:szCs w:val="2"/>
                <w:lang w:val="en-US"/>
              </w:rPr>
            </w:pPr>
          </w:p>
        </w:tc>
      </w:tr>
      <w:tr w14:paraId="7045939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A9D944C">
            <w:pPr>
              <w:jc w:val="center"/>
              <w:rPr>
                <w:sz w:val="16"/>
                <w:szCs w:val="16"/>
                <w:lang w:val="en-US"/>
              </w:rPr>
            </w:pPr>
          </w:p>
        </w:tc>
        <w:tc>
          <w:tcPr>
            <w:tcW w:w="1418" w:type="dxa"/>
            <w:gridSpan w:val="4"/>
            <w:tcBorders>
              <w:top w:val="nil"/>
              <w:bottom w:val="single" w:color="auto" w:sz="2" w:space="0"/>
            </w:tcBorders>
            <w:vAlign w:val="center"/>
          </w:tcPr>
          <w:p w14:paraId="5A4ED218">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1CDEBC30">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27E62C4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43D1AB3">
            <w:pPr>
              <w:jc w:val="center"/>
              <w:rPr>
                <w:sz w:val="16"/>
                <w:szCs w:val="16"/>
                <w:lang w:val="en-US"/>
              </w:rPr>
            </w:pPr>
            <w:r>
              <w:rPr>
                <w:rFonts w:ascii="Times New Roman CYR" w:hAnsi="Times New Roman CYR" w:cs="Times New Roman CYR"/>
                <w:sz w:val="16"/>
                <w:szCs w:val="16"/>
                <w:lang w:val="en-US"/>
              </w:rPr>
              <w:t>0,29</w:t>
            </w:r>
          </w:p>
        </w:tc>
        <w:tc>
          <w:tcPr>
            <w:tcW w:w="1559" w:type="dxa"/>
            <w:gridSpan w:val="2"/>
            <w:tcBorders>
              <w:top w:val="nil"/>
              <w:bottom w:val="single" w:color="auto" w:sz="2" w:space="0"/>
            </w:tcBorders>
            <w:vAlign w:val="center"/>
          </w:tcPr>
          <w:p w14:paraId="77361160">
            <w:pPr>
              <w:jc w:val="center"/>
              <w:rPr>
                <w:sz w:val="16"/>
                <w:szCs w:val="16"/>
                <w:lang w:val="en-US"/>
              </w:rPr>
            </w:pPr>
            <w:r>
              <w:rPr>
                <w:sz w:val="16"/>
                <w:szCs w:val="16"/>
                <w:lang w:val="en-US"/>
              </w:rPr>
              <w:t>13,92</w:t>
            </w:r>
          </w:p>
        </w:tc>
      </w:tr>
      <w:tr w14:paraId="52244E0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83C3B03">
            <w:pPr>
              <w:jc w:val="center"/>
              <w:rPr>
                <w:sz w:val="16"/>
                <w:szCs w:val="16"/>
                <w:lang w:val="en-US"/>
              </w:rPr>
            </w:pPr>
          </w:p>
        </w:tc>
        <w:tc>
          <w:tcPr>
            <w:tcW w:w="1418" w:type="dxa"/>
            <w:gridSpan w:val="4"/>
            <w:tcBorders>
              <w:top w:val="nil"/>
              <w:bottom w:val="single" w:color="auto" w:sz="2" w:space="0"/>
            </w:tcBorders>
            <w:vAlign w:val="center"/>
          </w:tcPr>
          <w:p w14:paraId="79B0A140">
            <w:pPr>
              <w:jc w:val="center"/>
              <w:rPr>
                <w:sz w:val="16"/>
                <w:szCs w:val="16"/>
                <w:lang w:val="en-US"/>
              </w:rPr>
            </w:pPr>
            <w:r>
              <w:rPr>
                <w:sz w:val="16"/>
                <w:szCs w:val="16"/>
                <w:lang w:val="en-US"/>
              </w:rPr>
              <w:t>2681116002000</w:t>
            </w:r>
          </w:p>
        </w:tc>
        <w:tc>
          <w:tcPr>
            <w:tcW w:w="4366" w:type="dxa"/>
            <w:gridSpan w:val="4"/>
            <w:tcBorders>
              <w:top w:val="nil"/>
              <w:bottom w:val="single" w:color="auto" w:sz="2" w:space="0"/>
            </w:tcBorders>
            <w:vAlign w:val="center"/>
          </w:tcPr>
          <w:p w14:paraId="0827192D">
            <w:pPr>
              <w:rPr>
                <w:sz w:val="16"/>
                <w:szCs w:val="16"/>
                <w:lang w:val="en-US"/>
              </w:rPr>
            </w:pPr>
            <w:r>
              <w:rPr>
                <w:sz w:val="16"/>
                <w:szCs w:val="16"/>
                <w:lang w:val="en-US"/>
              </w:rPr>
              <w:t xml:space="preserve">Disc armat cu segm. diamant crest. larg. d=400 mm </w:t>
            </w:r>
          </w:p>
        </w:tc>
        <w:tc>
          <w:tcPr>
            <w:tcW w:w="1021" w:type="dxa"/>
            <w:gridSpan w:val="3"/>
            <w:tcBorders>
              <w:top w:val="nil"/>
              <w:bottom w:val="single" w:color="auto" w:sz="2" w:space="0"/>
            </w:tcBorders>
            <w:vAlign w:val="center"/>
          </w:tcPr>
          <w:p w14:paraId="5EFD8FD0">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0830ECE">
            <w:pPr>
              <w:jc w:val="center"/>
              <w:rPr>
                <w:sz w:val="16"/>
                <w:szCs w:val="16"/>
                <w:lang w:val="en-US"/>
              </w:rPr>
            </w:pPr>
            <w:r>
              <w:rPr>
                <w:rFonts w:ascii="Times New Roman CYR" w:hAnsi="Times New Roman CYR" w:cs="Times New Roman CYR"/>
                <w:sz w:val="16"/>
                <w:szCs w:val="16"/>
                <w:lang w:val="en-US"/>
              </w:rPr>
              <w:t>0,0035</w:t>
            </w:r>
          </w:p>
        </w:tc>
        <w:tc>
          <w:tcPr>
            <w:tcW w:w="1559" w:type="dxa"/>
            <w:gridSpan w:val="2"/>
            <w:tcBorders>
              <w:top w:val="nil"/>
              <w:bottom w:val="single" w:color="auto" w:sz="2" w:space="0"/>
            </w:tcBorders>
            <w:vAlign w:val="center"/>
          </w:tcPr>
          <w:p w14:paraId="7EDBD26B">
            <w:pPr>
              <w:jc w:val="center"/>
              <w:rPr>
                <w:sz w:val="16"/>
                <w:szCs w:val="16"/>
                <w:lang w:val="en-US"/>
              </w:rPr>
            </w:pPr>
            <w:r>
              <w:rPr>
                <w:sz w:val="16"/>
                <w:szCs w:val="16"/>
                <w:lang w:val="en-US"/>
              </w:rPr>
              <w:t>0,17</w:t>
            </w:r>
          </w:p>
        </w:tc>
      </w:tr>
      <w:tr w14:paraId="3BF3994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5D33A3D">
            <w:pPr>
              <w:jc w:val="center"/>
              <w:rPr>
                <w:sz w:val="16"/>
                <w:szCs w:val="16"/>
                <w:lang w:val="en-US"/>
              </w:rPr>
            </w:pPr>
          </w:p>
        </w:tc>
        <w:tc>
          <w:tcPr>
            <w:tcW w:w="1418" w:type="dxa"/>
            <w:gridSpan w:val="4"/>
            <w:tcBorders>
              <w:top w:val="nil"/>
              <w:bottom w:val="single" w:color="auto" w:sz="2" w:space="0"/>
            </w:tcBorders>
            <w:vAlign w:val="center"/>
          </w:tcPr>
          <w:p w14:paraId="236E171F">
            <w:pPr>
              <w:jc w:val="center"/>
              <w:rPr>
                <w:sz w:val="16"/>
                <w:szCs w:val="16"/>
                <w:lang w:val="en-US"/>
              </w:rPr>
            </w:pPr>
            <w:r>
              <w:rPr>
                <w:sz w:val="16"/>
                <w:szCs w:val="16"/>
                <w:lang w:val="en-US"/>
              </w:rPr>
              <w:t>4100116202806</w:t>
            </w:r>
          </w:p>
        </w:tc>
        <w:tc>
          <w:tcPr>
            <w:tcW w:w="4366" w:type="dxa"/>
            <w:gridSpan w:val="4"/>
            <w:tcBorders>
              <w:top w:val="nil"/>
              <w:bottom w:val="single" w:color="auto" w:sz="2" w:space="0"/>
            </w:tcBorders>
            <w:vAlign w:val="center"/>
          </w:tcPr>
          <w:p w14:paraId="5179B563">
            <w:pPr>
              <w:rPr>
                <w:sz w:val="16"/>
                <w:szCs w:val="16"/>
                <w:lang w:val="en-US"/>
              </w:rPr>
            </w:pPr>
            <w:r>
              <w:rPr>
                <w:sz w:val="16"/>
                <w:szCs w:val="16"/>
                <w:lang w:val="en-US"/>
              </w:rPr>
              <w:t>Apa industriala in cisterne pt. lucrari drumuri-terasam.</w:t>
            </w:r>
          </w:p>
        </w:tc>
        <w:tc>
          <w:tcPr>
            <w:tcW w:w="1021" w:type="dxa"/>
            <w:gridSpan w:val="3"/>
            <w:tcBorders>
              <w:top w:val="nil"/>
              <w:bottom w:val="single" w:color="auto" w:sz="2" w:space="0"/>
            </w:tcBorders>
            <w:vAlign w:val="center"/>
          </w:tcPr>
          <w:p w14:paraId="4530687D">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D254EDC">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4B4F4AC1">
            <w:pPr>
              <w:jc w:val="center"/>
              <w:rPr>
                <w:sz w:val="16"/>
                <w:szCs w:val="16"/>
                <w:lang w:val="en-US"/>
              </w:rPr>
            </w:pPr>
            <w:r>
              <w:rPr>
                <w:sz w:val="16"/>
                <w:szCs w:val="16"/>
                <w:lang w:val="en-US"/>
              </w:rPr>
              <w:t>1,92</w:t>
            </w:r>
          </w:p>
        </w:tc>
      </w:tr>
      <w:tr w14:paraId="0BC0DB9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B4BA6AA">
            <w:pPr>
              <w:jc w:val="center"/>
              <w:rPr>
                <w:sz w:val="16"/>
                <w:szCs w:val="16"/>
                <w:lang w:val="en-US"/>
              </w:rPr>
            </w:pPr>
          </w:p>
        </w:tc>
        <w:tc>
          <w:tcPr>
            <w:tcW w:w="1418" w:type="dxa"/>
            <w:gridSpan w:val="4"/>
            <w:tcBorders>
              <w:top w:val="nil"/>
              <w:bottom w:val="single" w:color="auto" w:sz="2" w:space="0"/>
            </w:tcBorders>
            <w:vAlign w:val="center"/>
          </w:tcPr>
          <w:p w14:paraId="70457CE1">
            <w:pPr>
              <w:jc w:val="center"/>
              <w:rPr>
                <w:sz w:val="16"/>
                <w:szCs w:val="16"/>
                <w:lang w:val="en-US"/>
              </w:rPr>
            </w:pPr>
            <w:r>
              <w:rPr>
                <w:sz w:val="16"/>
                <w:szCs w:val="16"/>
                <w:lang w:val="en-US"/>
              </w:rPr>
              <w:t>2952270004204</w:t>
            </w:r>
          </w:p>
        </w:tc>
        <w:tc>
          <w:tcPr>
            <w:tcW w:w="4366" w:type="dxa"/>
            <w:gridSpan w:val="4"/>
            <w:tcBorders>
              <w:top w:val="nil"/>
              <w:bottom w:val="single" w:color="auto" w:sz="2" w:space="0"/>
            </w:tcBorders>
            <w:vAlign w:val="center"/>
          </w:tcPr>
          <w:p w14:paraId="34D4BBA0">
            <w:pPr>
              <w:rPr>
                <w:sz w:val="16"/>
                <w:szCs w:val="16"/>
                <w:lang w:val="en-US"/>
              </w:rPr>
            </w:pPr>
            <w:r>
              <w:rPr>
                <w:sz w:val="16"/>
                <w:szCs w:val="16"/>
                <w:lang w:val="en-US"/>
              </w:rPr>
              <w:t xml:space="preserve">Masina de taiat rosturi in beton  cu discuri abrazive </w:t>
            </w:r>
          </w:p>
        </w:tc>
        <w:tc>
          <w:tcPr>
            <w:tcW w:w="1021" w:type="dxa"/>
            <w:gridSpan w:val="3"/>
            <w:tcBorders>
              <w:top w:val="nil"/>
              <w:bottom w:val="single" w:color="auto" w:sz="2" w:space="0"/>
            </w:tcBorders>
            <w:vAlign w:val="center"/>
          </w:tcPr>
          <w:p w14:paraId="602EB49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AD2683B">
            <w:pPr>
              <w:jc w:val="center"/>
              <w:rPr>
                <w:sz w:val="16"/>
                <w:szCs w:val="16"/>
                <w:lang w:val="en-US"/>
              </w:rPr>
            </w:pPr>
            <w:r>
              <w:rPr>
                <w:rFonts w:ascii="Times New Roman CYR" w:hAnsi="Times New Roman CYR" w:cs="Times New Roman CYR"/>
                <w:sz w:val="16"/>
                <w:szCs w:val="16"/>
                <w:lang w:val="en-US"/>
              </w:rPr>
              <w:t>0,294</w:t>
            </w:r>
          </w:p>
        </w:tc>
        <w:tc>
          <w:tcPr>
            <w:tcW w:w="1559" w:type="dxa"/>
            <w:gridSpan w:val="2"/>
            <w:tcBorders>
              <w:top w:val="nil"/>
              <w:bottom w:val="single" w:color="auto" w:sz="2" w:space="0"/>
              <w:right w:val="single" w:color="auto" w:sz="4" w:space="0"/>
            </w:tcBorders>
            <w:vAlign w:val="center"/>
          </w:tcPr>
          <w:p w14:paraId="74F590CC">
            <w:pPr>
              <w:jc w:val="center"/>
              <w:rPr>
                <w:sz w:val="16"/>
                <w:szCs w:val="16"/>
                <w:lang w:val="en-US"/>
              </w:rPr>
            </w:pPr>
            <w:r>
              <w:rPr>
                <w:sz w:val="16"/>
                <w:szCs w:val="16"/>
                <w:lang w:val="en-US"/>
              </w:rPr>
              <w:t>14,11</w:t>
            </w:r>
          </w:p>
        </w:tc>
      </w:tr>
      <w:tr w14:paraId="1A39CAF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0B43474">
            <w:pPr>
              <w:jc w:val="center"/>
              <w:rPr>
                <w:b/>
                <w:bCs/>
                <w:sz w:val="22"/>
                <w:szCs w:val="22"/>
                <w:lang w:val="en-US"/>
              </w:rPr>
            </w:pPr>
            <w:r>
              <w:rPr>
                <w:b/>
                <w:bCs/>
                <w:sz w:val="22"/>
                <w:szCs w:val="22"/>
                <w:lang w:val="en-US"/>
              </w:rPr>
              <w:t>4</w:t>
            </w:r>
          </w:p>
        </w:tc>
        <w:tc>
          <w:tcPr>
            <w:tcW w:w="1402" w:type="dxa"/>
            <w:gridSpan w:val="3"/>
            <w:tcBorders>
              <w:top w:val="single" w:color="auto" w:sz="4" w:space="0"/>
              <w:bottom w:val="single" w:color="auto" w:sz="4" w:space="0"/>
            </w:tcBorders>
            <w:vAlign w:val="center"/>
          </w:tcPr>
          <w:p w14:paraId="1C4CF366">
            <w:pPr>
              <w:jc w:val="center"/>
              <w:rPr>
                <w:b/>
                <w:bCs/>
                <w:sz w:val="22"/>
                <w:szCs w:val="22"/>
                <w:lang w:val="en-US"/>
              </w:rPr>
            </w:pPr>
            <w:r>
              <w:rPr>
                <w:b/>
                <w:bCs/>
                <w:sz w:val="22"/>
                <w:szCs w:val="22"/>
                <w:lang w:val="en-US"/>
              </w:rPr>
              <w:t>RpCI42F</w:t>
            </w:r>
          </w:p>
        </w:tc>
        <w:tc>
          <w:tcPr>
            <w:tcW w:w="4366" w:type="dxa"/>
            <w:gridSpan w:val="5"/>
            <w:tcBorders>
              <w:top w:val="single" w:color="auto" w:sz="4" w:space="0"/>
              <w:bottom w:val="single" w:color="auto" w:sz="4" w:space="0"/>
            </w:tcBorders>
          </w:tcPr>
          <w:p w14:paraId="4F225ECE">
            <w:pPr>
              <w:rPr>
                <w:b/>
                <w:bCs/>
                <w:sz w:val="2"/>
                <w:szCs w:val="2"/>
                <w:lang w:val="en-US"/>
              </w:rPr>
            </w:pPr>
            <w:r>
              <w:rPr>
                <w:b/>
                <w:bCs/>
                <w:sz w:val="22"/>
                <w:szCs w:val="22"/>
                <w:lang w:val="en-US"/>
              </w:rPr>
              <w:t>Demontarea elementelor de acoperis - membrane bituminoase in unul sau doua straturi</w:t>
            </w:r>
          </w:p>
          <w:p w14:paraId="749BE681">
            <w:pPr>
              <w:rPr>
                <w:sz w:val="2"/>
                <w:szCs w:val="2"/>
                <w:lang w:val="en-US"/>
              </w:rPr>
            </w:pPr>
          </w:p>
        </w:tc>
        <w:tc>
          <w:tcPr>
            <w:tcW w:w="1011" w:type="dxa"/>
            <w:gridSpan w:val="3"/>
            <w:tcBorders>
              <w:top w:val="single" w:color="auto" w:sz="4" w:space="0"/>
              <w:bottom w:val="single" w:color="auto" w:sz="4" w:space="0"/>
            </w:tcBorders>
            <w:vAlign w:val="center"/>
          </w:tcPr>
          <w:p w14:paraId="1BE6C6F8">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F6BE557">
            <w:pPr>
              <w:jc w:val="center"/>
              <w:rPr>
                <w:sz w:val="22"/>
                <w:szCs w:val="22"/>
                <w:lang w:val="en-US"/>
              </w:rPr>
            </w:pPr>
          </w:p>
        </w:tc>
        <w:tc>
          <w:tcPr>
            <w:tcW w:w="1542" w:type="dxa"/>
            <w:gridSpan w:val="2"/>
            <w:tcBorders>
              <w:top w:val="single" w:color="auto" w:sz="4" w:space="0"/>
              <w:bottom w:val="single" w:color="auto" w:sz="4" w:space="0"/>
            </w:tcBorders>
            <w:vAlign w:val="center"/>
          </w:tcPr>
          <w:p w14:paraId="694A4538">
            <w:pPr>
              <w:jc w:val="center"/>
              <w:rPr>
                <w:b/>
                <w:bCs/>
                <w:sz w:val="22"/>
                <w:szCs w:val="22"/>
                <w:lang w:val="en-US"/>
              </w:rPr>
            </w:pPr>
            <w:r>
              <w:rPr>
                <w:b/>
                <w:bCs/>
                <w:sz w:val="22"/>
                <w:szCs w:val="22"/>
                <w:lang w:val="en-US"/>
              </w:rPr>
              <w:t>5,30</w:t>
            </w:r>
          </w:p>
          <w:p w14:paraId="614E770B">
            <w:pPr>
              <w:jc w:val="center"/>
              <w:rPr>
                <w:sz w:val="2"/>
                <w:szCs w:val="2"/>
                <w:lang w:val="en-US"/>
              </w:rPr>
            </w:pPr>
          </w:p>
        </w:tc>
      </w:tr>
      <w:tr w14:paraId="0C7EC5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2B799C">
            <w:pPr>
              <w:jc w:val="center"/>
              <w:rPr>
                <w:sz w:val="16"/>
                <w:szCs w:val="16"/>
                <w:lang w:val="en-US"/>
              </w:rPr>
            </w:pPr>
          </w:p>
        </w:tc>
        <w:tc>
          <w:tcPr>
            <w:tcW w:w="1418" w:type="dxa"/>
            <w:gridSpan w:val="4"/>
            <w:tcBorders>
              <w:top w:val="nil"/>
              <w:bottom w:val="single" w:color="auto" w:sz="2" w:space="0"/>
            </w:tcBorders>
            <w:vAlign w:val="center"/>
          </w:tcPr>
          <w:p w14:paraId="3CE52B64">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3EBE6D60">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2A76D1B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B594602">
            <w:pPr>
              <w:jc w:val="center"/>
              <w:rPr>
                <w:sz w:val="16"/>
                <w:szCs w:val="16"/>
                <w:lang w:val="en-US"/>
              </w:rPr>
            </w:pPr>
            <w:r>
              <w:rPr>
                <w:rFonts w:ascii="Times New Roman CYR" w:hAnsi="Times New Roman CYR" w:cs="Times New Roman CYR"/>
                <w:sz w:val="16"/>
                <w:szCs w:val="16"/>
                <w:lang w:val="en-US"/>
              </w:rPr>
              <w:t>0,47</w:t>
            </w:r>
          </w:p>
        </w:tc>
        <w:tc>
          <w:tcPr>
            <w:tcW w:w="1559" w:type="dxa"/>
            <w:gridSpan w:val="2"/>
            <w:tcBorders>
              <w:top w:val="nil"/>
              <w:bottom w:val="single" w:color="auto" w:sz="2" w:space="0"/>
            </w:tcBorders>
            <w:vAlign w:val="center"/>
          </w:tcPr>
          <w:p w14:paraId="1ADF885B">
            <w:pPr>
              <w:jc w:val="center"/>
              <w:rPr>
                <w:sz w:val="16"/>
                <w:szCs w:val="16"/>
                <w:lang w:val="en-US"/>
              </w:rPr>
            </w:pPr>
            <w:r>
              <w:rPr>
                <w:sz w:val="16"/>
                <w:szCs w:val="16"/>
                <w:lang w:val="en-US"/>
              </w:rPr>
              <w:t>2,49</w:t>
            </w:r>
          </w:p>
        </w:tc>
      </w:tr>
      <w:tr w14:paraId="32E511F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68D38A">
            <w:pPr>
              <w:jc w:val="center"/>
              <w:rPr>
                <w:sz w:val="16"/>
                <w:szCs w:val="16"/>
                <w:lang w:val="en-US"/>
              </w:rPr>
            </w:pPr>
          </w:p>
        </w:tc>
        <w:tc>
          <w:tcPr>
            <w:tcW w:w="1418" w:type="dxa"/>
            <w:gridSpan w:val="4"/>
            <w:tcBorders>
              <w:top w:val="nil"/>
              <w:bottom w:val="single" w:color="auto" w:sz="2" w:space="0"/>
            </w:tcBorders>
            <w:vAlign w:val="center"/>
          </w:tcPr>
          <w:p w14:paraId="2E88596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3FD9CF01">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1E7415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FC36B1F">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46F1520A">
            <w:pPr>
              <w:jc w:val="center"/>
              <w:rPr>
                <w:sz w:val="16"/>
                <w:szCs w:val="16"/>
                <w:lang w:val="en-US"/>
              </w:rPr>
            </w:pPr>
            <w:r>
              <w:rPr>
                <w:sz w:val="16"/>
                <w:szCs w:val="16"/>
                <w:lang w:val="en-US"/>
              </w:rPr>
              <w:t>1,06</w:t>
            </w:r>
          </w:p>
        </w:tc>
      </w:tr>
      <w:tr w14:paraId="4472FDB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8EE08E5">
            <w:pPr>
              <w:jc w:val="center"/>
              <w:rPr>
                <w:sz w:val="16"/>
                <w:szCs w:val="16"/>
                <w:lang w:val="en-US"/>
              </w:rPr>
            </w:pPr>
          </w:p>
        </w:tc>
        <w:tc>
          <w:tcPr>
            <w:tcW w:w="1418" w:type="dxa"/>
            <w:gridSpan w:val="4"/>
            <w:tcBorders>
              <w:top w:val="nil"/>
              <w:bottom w:val="single" w:color="auto" w:sz="2" w:space="0"/>
            </w:tcBorders>
            <w:vAlign w:val="center"/>
          </w:tcPr>
          <w:p w14:paraId="7ED7F176">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3D572584">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5347174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9553FA8">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right w:val="single" w:color="auto" w:sz="4" w:space="0"/>
            </w:tcBorders>
            <w:vAlign w:val="center"/>
          </w:tcPr>
          <w:p w14:paraId="0677FEB4">
            <w:pPr>
              <w:jc w:val="center"/>
              <w:rPr>
                <w:sz w:val="16"/>
                <w:szCs w:val="16"/>
                <w:lang w:val="en-US"/>
              </w:rPr>
            </w:pPr>
            <w:r>
              <w:rPr>
                <w:sz w:val="16"/>
                <w:szCs w:val="16"/>
                <w:lang w:val="en-US"/>
              </w:rPr>
              <w:t>0,32</w:t>
            </w:r>
          </w:p>
        </w:tc>
      </w:tr>
      <w:tr w14:paraId="7D05862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A7CCD92">
            <w:pPr>
              <w:jc w:val="center"/>
              <w:rPr>
                <w:b/>
                <w:bCs/>
                <w:sz w:val="22"/>
                <w:szCs w:val="22"/>
                <w:lang w:val="en-US"/>
              </w:rPr>
            </w:pPr>
            <w:r>
              <w:rPr>
                <w:b/>
                <w:bCs/>
                <w:sz w:val="22"/>
                <w:szCs w:val="22"/>
                <w:lang w:val="en-US"/>
              </w:rPr>
              <w:t>5</w:t>
            </w:r>
          </w:p>
        </w:tc>
        <w:tc>
          <w:tcPr>
            <w:tcW w:w="1402" w:type="dxa"/>
            <w:gridSpan w:val="3"/>
            <w:tcBorders>
              <w:top w:val="single" w:color="auto" w:sz="4" w:space="0"/>
              <w:bottom w:val="single" w:color="auto" w:sz="4" w:space="0"/>
            </w:tcBorders>
            <w:vAlign w:val="center"/>
          </w:tcPr>
          <w:p w14:paraId="70E71D52">
            <w:pPr>
              <w:jc w:val="center"/>
              <w:rPr>
                <w:b/>
                <w:bCs/>
                <w:sz w:val="22"/>
                <w:szCs w:val="22"/>
                <w:lang w:val="en-US"/>
              </w:rPr>
            </w:pPr>
            <w:r>
              <w:rPr>
                <w:b/>
                <w:bCs/>
                <w:sz w:val="22"/>
                <w:szCs w:val="22"/>
                <w:lang w:val="en-US"/>
              </w:rPr>
              <w:t>RpCB18G</w:t>
            </w:r>
          </w:p>
        </w:tc>
        <w:tc>
          <w:tcPr>
            <w:tcW w:w="4366" w:type="dxa"/>
            <w:gridSpan w:val="5"/>
            <w:tcBorders>
              <w:top w:val="single" w:color="auto" w:sz="4" w:space="0"/>
              <w:bottom w:val="single" w:color="auto" w:sz="4" w:space="0"/>
            </w:tcBorders>
          </w:tcPr>
          <w:p w14:paraId="6D5CD756">
            <w:pPr>
              <w:rPr>
                <w:b/>
                <w:bCs/>
                <w:sz w:val="2"/>
                <w:szCs w:val="2"/>
                <w:lang w:val="en-US"/>
              </w:rPr>
            </w:pPr>
            <w:r>
              <w:rPr>
                <w:b/>
                <w:bCs/>
                <w:sz w:val="22"/>
                <w:szCs w:val="22"/>
                <w:lang w:val="en-US"/>
              </w:rPr>
              <w:t>Demolarea betoanelor vechi cu mijloace mecanice, beton armat</w:t>
            </w:r>
          </w:p>
          <w:p w14:paraId="1DBDE486">
            <w:pPr>
              <w:rPr>
                <w:sz w:val="2"/>
                <w:szCs w:val="2"/>
                <w:lang w:val="en-US"/>
              </w:rPr>
            </w:pPr>
          </w:p>
        </w:tc>
        <w:tc>
          <w:tcPr>
            <w:tcW w:w="1011" w:type="dxa"/>
            <w:gridSpan w:val="3"/>
            <w:tcBorders>
              <w:top w:val="single" w:color="auto" w:sz="4" w:space="0"/>
              <w:bottom w:val="single" w:color="auto" w:sz="4" w:space="0"/>
            </w:tcBorders>
            <w:vAlign w:val="center"/>
          </w:tcPr>
          <w:p w14:paraId="18F499E9">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7AC14014">
            <w:pPr>
              <w:jc w:val="center"/>
              <w:rPr>
                <w:sz w:val="22"/>
                <w:szCs w:val="22"/>
                <w:lang w:val="en-US"/>
              </w:rPr>
            </w:pPr>
          </w:p>
        </w:tc>
        <w:tc>
          <w:tcPr>
            <w:tcW w:w="1542" w:type="dxa"/>
            <w:gridSpan w:val="2"/>
            <w:tcBorders>
              <w:top w:val="single" w:color="auto" w:sz="4" w:space="0"/>
              <w:bottom w:val="single" w:color="auto" w:sz="4" w:space="0"/>
            </w:tcBorders>
            <w:vAlign w:val="center"/>
          </w:tcPr>
          <w:p w14:paraId="62C4478F">
            <w:pPr>
              <w:jc w:val="center"/>
              <w:rPr>
                <w:b/>
                <w:bCs/>
                <w:sz w:val="22"/>
                <w:szCs w:val="22"/>
                <w:lang w:val="en-US"/>
              </w:rPr>
            </w:pPr>
            <w:r>
              <w:rPr>
                <w:b/>
                <w:bCs/>
                <w:sz w:val="22"/>
                <w:szCs w:val="22"/>
                <w:lang w:val="en-US"/>
              </w:rPr>
              <w:t>3,50</w:t>
            </w:r>
          </w:p>
          <w:p w14:paraId="1EFA2260">
            <w:pPr>
              <w:jc w:val="center"/>
              <w:rPr>
                <w:sz w:val="2"/>
                <w:szCs w:val="2"/>
                <w:lang w:val="en-US"/>
              </w:rPr>
            </w:pPr>
          </w:p>
        </w:tc>
      </w:tr>
      <w:tr w14:paraId="7B4609D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7F878BB">
            <w:pPr>
              <w:jc w:val="center"/>
              <w:rPr>
                <w:sz w:val="16"/>
                <w:szCs w:val="16"/>
                <w:lang w:val="en-US"/>
              </w:rPr>
            </w:pPr>
          </w:p>
        </w:tc>
        <w:tc>
          <w:tcPr>
            <w:tcW w:w="1418" w:type="dxa"/>
            <w:gridSpan w:val="4"/>
            <w:tcBorders>
              <w:top w:val="nil"/>
              <w:bottom w:val="single" w:color="auto" w:sz="2" w:space="0"/>
            </w:tcBorders>
            <w:vAlign w:val="center"/>
          </w:tcPr>
          <w:p w14:paraId="723C93CB">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18FEC83D">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01547872">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09D6E4E">
            <w:pPr>
              <w:jc w:val="center"/>
              <w:rPr>
                <w:sz w:val="16"/>
                <w:szCs w:val="16"/>
                <w:lang w:val="en-US"/>
              </w:rPr>
            </w:pPr>
            <w:r>
              <w:rPr>
                <w:rFonts w:ascii="Times New Roman CYR" w:hAnsi="Times New Roman CYR" w:cs="Times New Roman CYR"/>
                <w:sz w:val="16"/>
                <w:szCs w:val="16"/>
                <w:lang w:val="en-US"/>
              </w:rPr>
              <w:t>4,00</w:t>
            </w:r>
          </w:p>
        </w:tc>
        <w:tc>
          <w:tcPr>
            <w:tcW w:w="1559" w:type="dxa"/>
            <w:gridSpan w:val="2"/>
            <w:tcBorders>
              <w:top w:val="nil"/>
              <w:bottom w:val="single" w:color="auto" w:sz="2" w:space="0"/>
            </w:tcBorders>
            <w:vAlign w:val="center"/>
          </w:tcPr>
          <w:p w14:paraId="529D655A">
            <w:pPr>
              <w:jc w:val="center"/>
              <w:rPr>
                <w:sz w:val="16"/>
                <w:szCs w:val="16"/>
                <w:lang w:val="en-US"/>
              </w:rPr>
            </w:pPr>
            <w:r>
              <w:rPr>
                <w:sz w:val="16"/>
                <w:szCs w:val="16"/>
                <w:lang w:val="en-US"/>
              </w:rPr>
              <w:t>14,00</w:t>
            </w:r>
          </w:p>
        </w:tc>
      </w:tr>
      <w:tr w14:paraId="4D22529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8F39076">
            <w:pPr>
              <w:jc w:val="center"/>
              <w:rPr>
                <w:sz w:val="16"/>
                <w:szCs w:val="16"/>
                <w:lang w:val="en-US"/>
              </w:rPr>
            </w:pPr>
          </w:p>
        </w:tc>
        <w:tc>
          <w:tcPr>
            <w:tcW w:w="1418" w:type="dxa"/>
            <w:gridSpan w:val="4"/>
            <w:tcBorders>
              <w:top w:val="nil"/>
              <w:bottom w:val="single" w:color="auto" w:sz="2" w:space="0"/>
            </w:tcBorders>
            <w:vAlign w:val="center"/>
          </w:tcPr>
          <w:p w14:paraId="42F9CA5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03D38243">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6438E8F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64EB833">
            <w:pPr>
              <w:jc w:val="center"/>
              <w:rPr>
                <w:sz w:val="16"/>
                <w:szCs w:val="16"/>
                <w:lang w:val="en-US"/>
              </w:rPr>
            </w:pPr>
            <w:r>
              <w:rPr>
                <w:rFonts w:ascii="Times New Roman CYR" w:hAnsi="Times New Roman CYR" w:cs="Times New Roman CYR"/>
                <w:sz w:val="16"/>
                <w:szCs w:val="16"/>
                <w:lang w:val="en-US"/>
              </w:rPr>
              <w:t>1,50</w:t>
            </w:r>
          </w:p>
        </w:tc>
        <w:tc>
          <w:tcPr>
            <w:tcW w:w="1559" w:type="dxa"/>
            <w:gridSpan w:val="2"/>
            <w:tcBorders>
              <w:top w:val="nil"/>
              <w:bottom w:val="single" w:color="auto" w:sz="2" w:space="0"/>
            </w:tcBorders>
            <w:vAlign w:val="center"/>
          </w:tcPr>
          <w:p w14:paraId="44FD869F">
            <w:pPr>
              <w:jc w:val="center"/>
              <w:rPr>
                <w:sz w:val="16"/>
                <w:szCs w:val="16"/>
                <w:lang w:val="en-US"/>
              </w:rPr>
            </w:pPr>
            <w:r>
              <w:rPr>
                <w:sz w:val="16"/>
                <w:szCs w:val="16"/>
                <w:lang w:val="en-US"/>
              </w:rPr>
              <w:t>5,25</w:t>
            </w:r>
          </w:p>
        </w:tc>
      </w:tr>
      <w:tr w14:paraId="0FAD33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8C80423">
            <w:pPr>
              <w:jc w:val="center"/>
              <w:rPr>
                <w:sz w:val="16"/>
                <w:szCs w:val="16"/>
                <w:lang w:val="en-US"/>
              </w:rPr>
            </w:pPr>
          </w:p>
        </w:tc>
        <w:tc>
          <w:tcPr>
            <w:tcW w:w="1418" w:type="dxa"/>
            <w:gridSpan w:val="4"/>
            <w:tcBorders>
              <w:top w:val="nil"/>
              <w:bottom w:val="single" w:color="auto" w:sz="2" w:space="0"/>
            </w:tcBorders>
            <w:vAlign w:val="center"/>
          </w:tcPr>
          <w:p w14:paraId="6C5387E8">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5B91BD46">
            <w:pPr>
              <w:rPr>
                <w:sz w:val="16"/>
                <w:szCs w:val="16"/>
                <w:lang w:val="en-US"/>
              </w:rPr>
            </w:pPr>
            <w:r>
              <w:rPr>
                <w:sz w:val="16"/>
                <w:szCs w:val="16"/>
                <w:lang w:val="en-US"/>
              </w:rPr>
              <w:t>Apa pentru mortare si betoane</w:t>
            </w:r>
          </w:p>
        </w:tc>
        <w:tc>
          <w:tcPr>
            <w:tcW w:w="1021" w:type="dxa"/>
            <w:gridSpan w:val="3"/>
            <w:tcBorders>
              <w:top w:val="nil"/>
              <w:bottom w:val="single" w:color="auto" w:sz="2" w:space="0"/>
            </w:tcBorders>
            <w:vAlign w:val="center"/>
          </w:tcPr>
          <w:p w14:paraId="01171926">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E2C7DCD">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3BE307C0">
            <w:pPr>
              <w:jc w:val="center"/>
              <w:rPr>
                <w:sz w:val="16"/>
                <w:szCs w:val="16"/>
                <w:lang w:val="en-US"/>
              </w:rPr>
            </w:pPr>
            <w:r>
              <w:rPr>
                <w:sz w:val="16"/>
                <w:szCs w:val="16"/>
                <w:lang w:val="en-US"/>
              </w:rPr>
              <w:t>0,18</w:t>
            </w:r>
          </w:p>
        </w:tc>
      </w:tr>
      <w:tr w14:paraId="5DE5358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AC247F">
            <w:pPr>
              <w:jc w:val="center"/>
              <w:rPr>
                <w:sz w:val="16"/>
                <w:szCs w:val="16"/>
                <w:lang w:val="en-US"/>
              </w:rPr>
            </w:pPr>
          </w:p>
        </w:tc>
        <w:tc>
          <w:tcPr>
            <w:tcW w:w="1418" w:type="dxa"/>
            <w:gridSpan w:val="4"/>
            <w:tcBorders>
              <w:top w:val="nil"/>
              <w:bottom w:val="single" w:color="auto" w:sz="2" w:space="0"/>
            </w:tcBorders>
            <w:vAlign w:val="center"/>
          </w:tcPr>
          <w:p w14:paraId="2100C2E0">
            <w:pPr>
              <w:jc w:val="center"/>
              <w:rPr>
                <w:sz w:val="16"/>
                <w:szCs w:val="16"/>
                <w:lang w:val="en-US"/>
              </w:rPr>
            </w:pPr>
            <w:r>
              <w:rPr>
                <w:sz w:val="16"/>
                <w:szCs w:val="16"/>
                <w:lang w:val="en-US"/>
              </w:rPr>
              <w:t>2912340002509</w:t>
            </w:r>
          </w:p>
        </w:tc>
        <w:tc>
          <w:tcPr>
            <w:tcW w:w="4366" w:type="dxa"/>
            <w:gridSpan w:val="4"/>
            <w:tcBorders>
              <w:top w:val="nil"/>
              <w:bottom w:val="single" w:color="auto" w:sz="2" w:space="0"/>
            </w:tcBorders>
            <w:vAlign w:val="center"/>
          </w:tcPr>
          <w:p w14:paraId="3540E1B2">
            <w:pPr>
              <w:rPr>
                <w:sz w:val="16"/>
                <w:szCs w:val="16"/>
                <w:lang w:val="en-US"/>
              </w:rPr>
            </w:pPr>
            <w:r>
              <w:rPr>
                <w:sz w:val="16"/>
                <w:szCs w:val="16"/>
                <w:lang w:val="en-US"/>
              </w:rPr>
              <w:t>Motocompresor mobil de aer de joasa presiune, debit 4,0 - 5,9 mc/min</w:t>
            </w:r>
          </w:p>
        </w:tc>
        <w:tc>
          <w:tcPr>
            <w:tcW w:w="1021" w:type="dxa"/>
            <w:gridSpan w:val="3"/>
            <w:tcBorders>
              <w:top w:val="nil"/>
              <w:bottom w:val="single" w:color="auto" w:sz="2" w:space="0"/>
            </w:tcBorders>
            <w:vAlign w:val="center"/>
          </w:tcPr>
          <w:p w14:paraId="151F3DBD">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A90277E">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right w:val="single" w:color="auto" w:sz="4" w:space="0"/>
            </w:tcBorders>
            <w:vAlign w:val="center"/>
          </w:tcPr>
          <w:p w14:paraId="3747F094">
            <w:pPr>
              <w:jc w:val="center"/>
              <w:rPr>
                <w:sz w:val="16"/>
                <w:szCs w:val="16"/>
                <w:lang w:val="en-US"/>
              </w:rPr>
            </w:pPr>
            <w:r>
              <w:rPr>
                <w:sz w:val="16"/>
                <w:szCs w:val="16"/>
                <w:lang w:val="en-US"/>
              </w:rPr>
              <w:t>1,22</w:t>
            </w:r>
          </w:p>
        </w:tc>
      </w:tr>
      <w:tr w14:paraId="22F612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428A9A">
            <w:pPr>
              <w:jc w:val="center"/>
              <w:rPr>
                <w:sz w:val="16"/>
                <w:szCs w:val="16"/>
                <w:lang w:val="en-US"/>
              </w:rPr>
            </w:pPr>
          </w:p>
        </w:tc>
        <w:tc>
          <w:tcPr>
            <w:tcW w:w="1418" w:type="dxa"/>
            <w:gridSpan w:val="4"/>
            <w:tcBorders>
              <w:top w:val="nil"/>
              <w:bottom w:val="single" w:color="auto" w:sz="2" w:space="0"/>
            </w:tcBorders>
            <w:vAlign w:val="center"/>
          </w:tcPr>
          <w:p w14:paraId="3CCC0FA3">
            <w:pPr>
              <w:jc w:val="center"/>
              <w:rPr>
                <w:sz w:val="16"/>
                <w:szCs w:val="16"/>
                <w:lang w:val="en-US"/>
              </w:rPr>
            </w:pPr>
            <w:r>
              <w:rPr>
                <w:sz w:val="16"/>
                <w:szCs w:val="16"/>
                <w:lang w:val="en-US"/>
              </w:rPr>
              <w:t>2952270003370</w:t>
            </w:r>
          </w:p>
        </w:tc>
        <w:tc>
          <w:tcPr>
            <w:tcW w:w="4366" w:type="dxa"/>
            <w:gridSpan w:val="4"/>
            <w:tcBorders>
              <w:top w:val="nil"/>
              <w:bottom w:val="single" w:color="auto" w:sz="2" w:space="0"/>
            </w:tcBorders>
            <w:vAlign w:val="center"/>
          </w:tcPr>
          <w:p w14:paraId="7B80A3F2">
            <w:pPr>
              <w:rPr>
                <w:sz w:val="16"/>
                <w:szCs w:val="16"/>
                <w:lang w:val="en-US"/>
              </w:rPr>
            </w:pPr>
            <w:r>
              <w:rPr>
                <w:sz w:val="16"/>
                <w:szCs w:val="16"/>
                <w:lang w:val="en-US"/>
              </w:rPr>
              <w:t>Ciocan pneumatic 8-15 kg</w:t>
            </w:r>
          </w:p>
        </w:tc>
        <w:tc>
          <w:tcPr>
            <w:tcW w:w="1021" w:type="dxa"/>
            <w:gridSpan w:val="3"/>
            <w:tcBorders>
              <w:top w:val="nil"/>
              <w:bottom w:val="single" w:color="auto" w:sz="2" w:space="0"/>
            </w:tcBorders>
            <w:vAlign w:val="center"/>
          </w:tcPr>
          <w:p w14:paraId="111E82E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A90F232">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right w:val="single" w:color="auto" w:sz="4" w:space="0"/>
            </w:tcBorders>
            <w:vAlign w:val="center"/>
          </w:tcPr>
          <w:p w14:paraId="05A841EF">
            <w:pPr>
              <w:jc w:val="center"/>
              <w:rPr>
                <w:sz w:val="16"/>
                <w:szCs w:val="16"/>
                <w:lang w:val="en-US"/>
              </w:rPr>
            </w:pPr>
            <w:r>
              <w:rPr>
                <w:sz w:val="16"/>
                <w:szCs w:val="16"/>
                <w:lang w:val="en-US"/>
              </w:rPr>
              <w:t>1,22</w:t>
            </w:r>
          </w:p>
        </w:tc>
      </w:tr>
      <w:tr w14:paraId="6D89394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523B2C4">
            <w:pPr>
              <w:jc w:val="center"/>
              <w:rPr>
                <w:sz w:val="16"/>
                <w:szCs w:val="16"/>
                <w:lang w:val="en-US"/>
              </w:rPr>
            </w:pPr>
          </w:p>
        </w:tc>
        <w:tc>
          <w:tcPr>
            <w:tcW w:w="1418" w:type="dxa"/>
            <w:gridSpan w:val="4"/>
            <w:tcBorders>
              <w:top w:val="nil"/>
              <w:bottom w:val="single" w:color="auto" w:sz="2" w:space="0"/>
            </w:tcBorders>
            <w:vAlign w:val="center"/>
          </w:tcPr>
          <w:p w14:paraId="558DFD6A">
            <w:pPr>
              <w:jc w:val="center"/>
              <w:rPr>
                <w:sz w:val="16"/>
                <w:szCs w:val="16"/>
                <w:lang w:val="en-US"/>
              </w:rPr>
            </w:pPr>
            <w:r>
              <w:rPr>
                <w:sz w:val="16"/>
                <w:szCs w:val="16"/>
                <w:lang w:val="en-US"/>
              </w:rPr>
              <w:t>2922140006702</w:t>
            </w:r>
          </w:p>
        </w:tc>
        <w:tc>
          <w:tcPr>
            <w:tcW w:w="4366" w:type="dxa"/>
            <w:gridSpan w:val="4"/>
            <w:tcBorders>
              <w:top w:val="nil"/>
              <w:bottom w:val="single" w:color="auto" w:sz="2" w:space="0"/>
            </w:tcBorders>
            <w:vAlign w:val="center"/>
          </w:tcPr>
          <w:p w14:paraId="433FC125">
            <w:pPr>
              <w:rPr>
                <w:sz w:val="16"/>
                <w:szCs w:val="16"/>
                <w:lang w:val="en-US"/>
              </w:rPr>
            </w:pPr>
            <w:r>
              <w:rPr>
                <w:sz w:val="16"/>
                <w:szCs w:val="16"/>
                <w:lang w:val="en-US"/>
              </w:rPr>
              <w:t>Macara de fereastra</w:t>
            </w:r>
          </w:p>
        </w:tc>
        <w:tc>
          <w:tcPr>
            <w:tcW w:w="1021" w:type="dxa"/>
            <w:gridSpan w:val="3"/>
            <w:tcBorders>
              <w:top w:val="nil"/>
              <w:bottom w:val="single" w:color="auto" w:sz="2" w:space="0"/>
            </w:tcBorders>
            <w:vAlign w:val="center"/>
          </w:tcPr>
          <w:p w14:paraId="7FE1890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A528A31">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right w:val="single" w:color="auto" w:sz="4" w:space="0"/>
            </w:tcBorders>
            <w:vAlign w:val="center"/>
          </w:tcPr>
          <w:p w14:paraId="1B8C3991">
            <w:pPr>
              <w:jc w:val="center"/>
              <w:rPr>
                <w:sz w:val="16"/>
                <w:szCs w:val="16"/>
                <w:lang w:val="en-US"/>
              </w:rPr>
            </w:pPr>
            <w:r>
              <w:rPr>
                <w:sz w:val="16"/>
                <w:szCs w:val="16"/>
                <w:lang w:val="en-US"/>
              </w:rPr>
              <w:t>0,70</w:t>
            </w:r>
          </w:p>
        </w:tc>
      </w:tr>
      <w:tr w14:paraId="49D7540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4665AB0">
            <w:pPr>
              <w:jc w:val="center"/>
              <w:rPr>
                <w:b/>
                <w:bCs/>
                <w:sz w:val="22"/>
                <w:szCs w:val="22"/>
                <w:lang w:val="en-US"/>
              </w:rPr>
            </w:pPr>
            <w:r>
              <w:rPr>
                <w:b/>
                <w:bCs/>
                <w:sz w:val="22"/>
                <w:szCs w:val="22"/>
                <w:lang w:val="en-US"/>
              </w:rPr>
              <w:t>6</w:t>
            </w:r>
          </w:p>
        </w:tc>
        <w:tc>
          <w:tcPr>
            <w:tcW w:w="1402" w:type="dxa"/>
            <w:gridSpan w:val="3"/>
            <w:tcBorders>
              <w:top w:val="single" w:color="auto" w:sz="4" w:space="0"/>
              <w:bottom w:val="single" w:color="auto" w:sz="4" w:space="0"/>
            </w:tcBorders>
            <w:vAlign w:val="center"/>
          </w:tcPr>
          <w:p w14:paraId="25B1F751">
            <w:pPr>
              <w:jc w:val="center"/>
              <w:rPr>
                <w:b/>
                <w:bCs/>
                <w:sz w:val="22"/>
                <w:szCs w:val="22"/>
                <w:lang w:val="en-US"/>
              </w:rPr>
            </w:pPr>
            <w:r>
              <w:rPr>
                <w:b/>
                <w:bCs/>
                <w:sz w:val="22"/>
                <w:szCs w:val="22"/>
                <w:lang w:val="en-US"/>
              </w:rPr>
              <w:t>RCsU09C</w:t>
            </w:r>
          </w:p>
        </w:tc>
        <w:tc>
          <w:tcPr>
            <w:tcW w:w="4366" w:type="dxa"/>
            <w:gridSpan w:val="5"/>
            <w:tcBorders>
              <w:top w:val="single" w:color="auto" w:sz="4" w:space="0"/>
              <w:bottom w:val="single" w:color="auto" w:sz="4" w:space="0"/>
            </w:tcBorders>
          </w:tcPr>
          <w:p w14:paraId="3769AF0D">
            <w:pPr>
              <w:rPr>
                <w:b/>
                <w:bCs/>
                <w:sz w:val="2"/>
                <w:szCs w:val="2"/>
                <w:lang w:val="en-US"/>
              </w:rPr>
            </w:pPr>
            <w:r>
              <w:rPr>
                <w:b/>
                <w:bCs/>
                <w:sz w:val="22"/>
                <w:szCs w:val="22"/>
                <w:lang w:val="en-US"/>
              </w:rPr>
              <w:t>Transporturi cu mijloace manuale prin purtat direct la 60 m distanta cu o incarcatura pina la 50 kg (pentru 1 m transportat pe verticala se considera 10 pe orizontala)</w:t>
            </w:r>
          </w:p>
          <w:p w14:paraId="6C6D4A48">
            <w:pPr>
              <w:rPr>
                <w:sz w:val="2"/>
                <w:szCs w:val="2"/>
                <w:lang w:val="en-US"/>
              </w:rPr>
            </w:pPr>
          </w:p>
        </w:tc>
        <w:tc>
          <w:tcPr>
            <w:tcW w:w="1011" w:type="dxa"/>
            <w:gridSpan w:val="3"/>
            <w:tcBorders>
              <w:top w:val="single" w:color="auto" w:sz="4" w:space="0"/>
              <w:bottom w:val="single" w:color="auto" w:sz="4" w:space="0"/>
            </w:tcBorders>
            <w:vAlign w:val="center"/>
          </w:tcPr>
          <w:p w14:paraId="37C78DB7">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7D946C22">
            <w:pPr>
              <w:jc w:val="center"/>
              <w:rPr>
                <w:sz w:val="22"/>
                <w:szCs w:val="22"/>
                <w:lang w:val="en-US"/>
              </w:rPr>
            </w:pPr>
          </w:p>
        </w:tc>
        <w:tc>
          <w:tcPr>
            <w:tcW w:w="1542" w:type="dxa"/>
            <w:gridSpan w:val="2"/>
            <w:tcBorders>
              <w:top w:val="single" w:color="auto" w:sz="4" w:space="0"/>
              <w:bottom w:val="single" w:color="auto" w:sz="4" w:space="0"/>
            </w:tcBorders>
            <w:vAlign w:val="center"/>
          </w:tcPr>
          <w:p w14:paraId="42055F92">
            <w:pPr>
              <w:jc w:val="center"/>
              <w:rPr>
                <w:b/>
                <w:bCs/>
                <w:sz w:val="22"/>
                <w:szCs w:val="22"/>
                <w:lang w:val="en-US"/>
              </w:rPr>
            </w:pPr>
            <w:r>
              <w:rPr>
                <w:b/>
                <w:bCs/>
                <w:sz w:val="22"/>
                <w:szCs w:val="22"/>
                <w:lang w:val="en-US"/>
              </w:rPr>
              <w:t>15,00</w:t>
            </w:r>
          </w:p>
          <w:p w14:paraId="63302A65">
            <w:pPr>
              <w:jc w:val="center"/>
              <w:rPr>
                <w:sz w:val="2"/>
                <w:szCs w:val="2"/>
                <w:lang w:val="en-US"/>
              </w:rPr>
            </w:pPr>
          </w:p>
        </w:tc>
      </w:tr>
      <w:tr w14:paraId="0777237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4BFB3F6">
            <w:pPr>
              <w:jc w:val="center"/>
              <w:rPr>
                <w:sz w:val="16"/>
                <w:szCs w:val="16"/>
                <w:lang w:val="en-US"/>
              </w:rPr>
            </w:pPr>
          </w:p>
        </w:tc>
        <w:tc>
          <w:tcPr>
            <w:tcW w:w="1418" w:type="dxa"/>
            <w:gridSpan w:val="4"/>
            <w:tcBorders>
              <w:top w:val="nil"/>
              <w:bottom w:val="single" w:color="auto" w:sz="2" w:space="0"/>
            </w:tcBorders>
            <w:vAlign w:val="center"/>
          </w:tcPr>
          <w:p w14:paraId="2967C447">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0CE19E74">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468886A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EA1BB0E">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1D920FDC">
            <w:pPr>
              <w:jc w:val="center"/>
              <w:rPr>
                <w:sz w:val="16"/>
                <w:szCs w:val="16"/>
                <w:lang w:val="en-US"/>
              </w:rPr>
            </w:pPr>
            <w:r>
              <w:rPr>
                <w:sz w:val="16"/>
                <w:szCs w:val="16"/>
                <w:lang w:val="en-US"/>
              </w:rPr>
              <w:t>4,50</w:t>
            </w:r>
          </w:p>
        </w:tc>
      </w:tr>
      <w:tr w14:paraId="23AC205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09977F0">
            <w:pPr>
              <w:jc w:val="center"/>
              <w:rPr>
                <w:sz w:val="16"/>
                <w:szCs w:val="16"/>
                <w:lang w:val="en-US"/>
              </w:rPr>
            </w:pPr>
          </w:p>
        </w:tc>
        <w:tc>
          <w:tcPr>
            <w:tcW w:w="1418" w:type="dxa"/>
            <w:gridSpan w:val="4"/>
            <w:tcBorders>
              <w:top w:val="nil"/>
              <w:bottom w:val="single" w:color="auto" w:sz="2" w:space="0"/>
            </w:tcBorders>
            <w:vAlign w:val="center"/>
          </w:tcPr>
          <w:p w14:paraId="1A9AD987">
            <w:pPr>
              <w:jc w:val="center"/>
              <w:rPr>
                <w:sz w:val="16"/>
                <w:szCs w:val="16"/>
                <w:lang w:val="en-US"/>
              </w:rPr>
            </w:pPr>
            <w:r>
              <w:rPr>
                <w:sz w:val="16"/>
                <w:szCs w:val="16"/>
                <w:lang w:val="en-US"/>
              </w:rPr>
              <w:t>9310060019922</w:t>
            </w:r>
          </w:p>
        </w:tc>
        <w:tc>
          <w:tcPr>
            <w:tcW w:w="4366" w:type="dxa"/>
            <w:gridSpan w:val="4"/>
            <w:tcBorders>
              <w:top w:val="nil"/>
              <w:bottom w:val="single" w:color="auto" w:sz="2" w:space="0"/>
            </w:tcBorders>
            <w:vAlign w:val="center"/>
          </w:tcPr>
          <w:p w14:paraId="4197D162">
            <w:pPr>
              <w:rPr>
                <w:sz w:val="16"/>
                <w:szCs w:val="16"/>
                <w:lang w:val="en-US"/>
              </w:rPr>
            </w:pPr>
            <w:r>
              <w:rPr>
                <w:sz w:val="16"/>
                <w:szCs w:val="16"/>
                <w:lang w:val="en-US"/>
              </w:rPr>
              <w:t xml:space="preserve">Muncitor deservire </w:t>
            </w:r>
          </w:p>
        </w:tc>
        <w:tc>
          <w:tcPr>
            <w:tcW w:w="1021" w:type="dxa"/>
            <w:gridSpan w:val="3"/>
            <w:tcBorders>
              <w:top w:val="nil"/>
              <w:bottom w:val="single" w:color="auto" w:sz="2" w:space="0"/>
            </w:tcBorders>
            <w:vAlign w:val="center"/>
          </w:tcPr>
          <w:p w14:paraId="78486A9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D2D0343">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12E2D904">
            <w:pPr>
              <w:jc w:val="center"/>
              <w:rPr>
                <w:sz w:val="16"/>
                <w:szCs w:val="16"/>
                <w:lang w:val="en-US"/>
              </w:rPr>
            </w:pPr>
            <w:r>
              <w:rPr>
                <w:sz w:val="16"/>
                <w:szCs w:val="16"/>
                <w:lang w:val="en-US"/>
              </w:rPr>
              <w:t>15,00</w:t>
            </w:r>
          </w:p>
        </w:tc>
      </w:tr>
      <w:tr w14:paraId="454EC01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D621BDA">
            <w:pPr>
              <w:jc w:val="center"/>
              <w:rPr>
                <w:b/>
                <w:bCs/>
                <w:sz w:val="22"/>
                <w:szCs w:val="22"/>
                <w:lang w:val="en-US"/>
              </w:rPr>
            </w:pPr>
            <w:r>
              <w:rPr>
                <w:b/>
                <w:bCs/>
                <w:sz w:val="22"/>
                <w:szCs w:val="22"/>
                <w:lang w:val="en-US"/>
              </w:rPr>
              <w:t>7</w:t>
            </w:r>
          </w:p>
        </w:tc>
        <w:tc>
          <w:tcPr>
            <w:tcW w:w="1402" w:type="dxa"/>
            <w:gridSpan w:val="3"/>
            <w:tcBorders>
              <w:top w:val="single" w:color="auto" w:sz="4" w:space="0"/>
              <w:bottom w:val="single" w:color="auto" w:sz="4" w:space="0"/>
            </w:tcBorders>
            <w:vAlign w:val="center"/>
          </w:tcPr>
          <w:p w14:paraId="57D33709">
            <w:pPr>
              <w:jc w:val="center"/>
              <w:rPr>
                <w:b/>
                <w:bCs/>
                <w:sz w:val="22"/>
                <w:szCs w:val="22"/>
                <w:lang w:val="en-US"/>
              </w:rPr>
            </w:pPr>
            <w:r>
              <w:rPr>
                <w:b/>
                <w:bCs/>
                <w:sz w:val="22"/>
                <w:szCs w:val="22"/>
                <w:lang w:val="en-US"/>
              </w:rPr>
              <w:t>TRI1AA06C2</w:t>
            </w:r>
          </w:p>
        </w:tc>
        <w:tc>
          <w:tcPr>
            <w:tcW w:w="4366" w:type="dxa"/>
            <w:gridSpan w:val="5"/>
            <w:tcBorders>
              <w:top w:val="single" w:color="auto" w:sz="4" w:space="0"/>
              <w:bottom w:val="single" w:color="auto" w:sz="4" w:space="0"/>
            </w:tcBorders>
          </w:tcPr>
          <w:p w14:paraId="5CF340FD">
            <w:pPr>
              <w:rPr>
                <w:b/>
                <w:bCs/>
                <w:sz w:val="2"/>
                <w:szCs w:val="2"/>
                <w:lang w:val="en-US"/>
              </w:rPr>
            </w:pPr>
            <w:r>
              <w:rPr>
                <w:b/>
                <w:bCs/>
                <w:sz w:val="22"/>
                <w:szCs w:val="22"/>
                <w:lang w:val="en-US"/>
              </w:rPr>
              <w:t>Incarcarea materialelor din grupa A - usoare, in prafuri prin aruncare - de pe rampa sau teren, in auto categoria 2</w:t>
            </w:r>
          </w:p>
          <w:p w14:paraId="7B111940">
            <w:pPr>
              <w:rPr>
                <w:sz w:val="2"/>
                <w:szCs w:val="2"/>
                <w:lang w:val="en-US"/>
              </w:rPr>
            </w:pPr>
          </w:p>
        </w:tc>
        <w:tc>
          <w:tcPr>
            <w:tcW w:w="1011" w:type="dxa"/>
            <w:gridSpan w:val="3"/>
            <w:tcBorders>
              <w:top w:val="single" w:color="auto" w:sz="4" w:space="0"/>
              <w:bottom w:val="single" w:color="auto" w:sz="4" w:space="0"/>
            </w:tcBorders>
            <w:vAlign w:val="center"/>
          </w:tcPr>
          <w:p w14:paraId="5A02A94E">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3325F552">
            <w:pPr>
              <w:jc w:val="center"/>
              <w:rPr>
                <w:sz w:val="22"/>
                <w:szCs w:val="22"/>
                <w:lang w:val="en-US"/>
              </w:rPr>
            </w:pPr>
          </w:p>
        </w:tc>
        <w:tc>
          <w:tcPr>
            <w:tcW w:w="1542" w:type="dxa"/>
            <w:gridSpan w:val="2"/>
            <w:tcBorders>
              <w:top w:val="single" w:color="auto" w:sz="4" w:space="0"/>
              <w:bottom w:val="single" w:color="auto" w:sz="4" w:space="0"/>
            </w:tcBorders>
            <w:vAlign w:val="center"/>
          </w:tcPr>
          <w:p w14:paraId="5241186A">
            <w:pPr>
              <w:jc w:val="center"/>
              <w:rPr>
                <w:b/>
                <w:bCs/>
                <w:sz w:val="22"/>
                <w:szCs w:val="22"/>
                <w:lang w:val="en-US"/>
              </w:rPr>
            </w:pPr>
            <w:r>
              <w:rPr>
                <w:b/>
                <w:bCs/>
                <w:sz w:val="22"/>
                <w:szCs w:val="22"/>
                <w:lang w:val="en-US"/>
              </w:rPr>
              <w:t>15,00</w:t>
            </w:r>
          </w:p>
          <w:p w14:paraId="26527B3E">
            <w:pPr>
              <w:jc w:val="center"/>
              <w:rPr>
                <w:sz w:val="2"/>
                <w:szCs w:val="2"/>
                <w:lang w:val="en-US"/>
              </w:rPr>
            </w:pPr>
          </w:p>
        </w:tc>
      </w:tr>
      <w:tr w14:paraId="15649DC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92CA9B1">
            <w:pPr>
              <w:jc w:val="center"/>
              <w:rPr>
                <w:sz w:val="16"/>
                <w:szCs w:val="16"/>
                <w:lang w:val="en-US"/>
              </w:rPr>
            </w:pPr>
          </w:p>
        </w:tc>
        <w:tc>
          <w:tcPr>
            <w:tcW w:w="1418" w:type="dxa"/>
            <w:gridSpan w:val="4"/>
            <w:tcBorders>
              <w:top w:val="nil"/>
              <w:bottom w:val="single" w:color="auto" w:sz="2" w:space="0"/>
            </w:tcBorders>
            <w:vAlign w:val="center"/>
          </w:tcPr>
          <w:p w14:paraId="4176DBFE">
            <w:pPr>
              <w:jc w:val="center"/>
              <w:rPr>
                <w:sz w:val="16"/>
                <w:szCs w:val="16"/>
                <w:lang w:val="en-US"/>
              </w:rPr>
            </w:pPr>
            <w:r>
              <w:rPr>
                <w:sz w:val="16"/>
                <w:szCs w:val="16"/>
                <w:lang w:val="en-US"/>
              </w:rPr>
              <w:t>9310060019900</w:t>
            </w:r>
          </w:p>
        </w:tc>
        <w:tc>
          <w:tcPr>
            <w:tcW w:w="4366" w:type="dxa"/>
            <w:gridSpan w:val="4"/>
            <w:tcBorders>
              <w:top w:val="nil"/>
              <w:bottom w:val="single" w:color="auto" w:sz="2" w:space="0"/>
            </w:tcBorders>
            <w:vAlign w:val="center"/>
          </w:tcPr>
          <w:p w14:paraId="07E2804F">
            <w:pPr>
              <w:rPr>
                <w:sz w:val="16"/>
                <w:szCs w:val="16"/>
                <w:lang w:val="en-US"/>
              </w:rPr>
            </w:pPr>
            <w:r>
              <w:rPr>
                <w:sz w:val="16"/>
                <w:szCs w:val="16"/>
                <w:lang w:val="en-US"/>
              </w:rPr>
              <w:t>Muncitor necalificat</w:t>
            </w:r>
          </w:p>
        </w:tc>
        <w:tc>
          <w:tcPr>
            <w:tcW w:w="1021" w:type="dxa"/>
            <w:gridSpan w:val="3"/>
            <w:tcBorders>
              <w:top w:val="nil"/>
              <w:bottom w:val="single" w:color="auto" w:sz="2" w:space="0"/>
            </w:tcBorders>
            <w:vAlign w:val="center"/>
          </w:tcPr>
          <w:p w14:paraId="176112CB">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21AC327">
            <w:pPr>
              <w:jc w:val="center"/>
              <w:rPr>
                <w:sz w:val="16"/>
                <w:szCs w:val="16"/>
                <w:lang w:val="en-US"/>
              </w:rPr>
            </w:pPr>
            <w:r>
              <w:rPr>
                <w:rFonts w:ascii="Times New Roman CYR" w:hAnsi="Times New Roman CYR" w:cs="Times New Roman CYR"/>
                <w:sz w:val="16"/>
                <w:szCs w:val="16"/>
                <w:lang w:val="en-US"/>
              </w:rPr>
              <w:t>0,65</w:t>
            </w:r>
          </w:p>
        </w:tc>
        <w:tc>
          <w:tcPr>
            <w:tcW w:w="1559" w:type="dxa"/>
            <w:gridSpan w:val="2"/>
            <w:tcBorders>
              <w:top w:val="nil"/>
              <w:bottom w:val="single" w:color="auto" w:sz="2" w:space="0"/>
            </w:tcBorders>
            <w:vAlign w:val="center"/>
          </w:tcPr>
          <w:p w14:paraId="57BD54A2">
            <w:pPr>
              <w:jc w:val="center"/>
              <w:rPr>
                <w:sz w:val="16"/>
                <w:szCs w:val="16"/>
                <w:lang w:val="en-US"/>
              </w:rPr>
            </w:pPr>
            <w:r>
              <w:rPr>
                <w:sz w:val="16"/>
                <w:szCs w:val="16"/>
                <w:lang w:val="en-US"/>
              </w:rPr>
              <w:t>9,75</w:t>
            </w:r>
          </w:p>
        </w:tc>
      </w:tr>
      <w:tr w14:paraId="45129E0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0068EDF">
            <w:pPr>
              <w:jc w:val="center"/>
              <w:rPr>
                <w:b/>
                <w:bCs/>
                <w:sz w:val="22"/>
                <w:szCs w:val="22"/>
                <w:lang w:val="en-US"/>
              </w:rPr>
            </w:pPr>
            <w:r>
              <w:rPr>
                <w:b/>
                <w:bCs/>
                <w:sz w:val="22"/>
                <w:szCs w:val="22"/>
                <w:lang w:val="en-US"/>
              </w:rPr>
              <w:t>8</w:t>
            </w:r>
          </w:p>
        </w:tc>
        <w:tc>
          <w:tcPr>
            <w:tcW w:w="1402" w:type="dxa"/>
            <w:gridSpan w:val="3"/>
            <w:tcBorders>
              <w:top w:val="single" w:color="auto" w:sz="4" w:space="0"/>
              <w:bottom w:val="single" w:color="auto" w:sz="4" w:space="0"/>
            </w:tcBorders>
            <w:vAlign w:val="center"/>
          </w:tcPr>
          <w:p w14:paraId="26A3F334">
            <w:pPr>
              <w:jc w:val="center"/>
              <w:rPr>
                <w:b/>
                <w:bCs/>
                <w:sz w:val="22"/>
                <w:szCs w:val="22"/>
                <w:lang w:val="en-US"/>
              </w:rPr>
            </w:pPr>
            <w:r>
              <w:rPr>
                <w:b/>
                <w:bCs/>
                <w:sz w:val="22"/>
                <w:szCs w:val="22"/>
                <w:lang w:val="en-US"/>
              </w:rPr>
              <w:t>TsI50A10</w:t>
            </w:r>
          </w:p>
        </w:tc>
        <w:tc>
          <w:tcPr>
            <w:tcW w:w="4366" w:type="dxa"/>
            <w:gridSpan w:val="5"/>
            <w:tcBorders>
              <w:top w:val="single" w:color="auto" w:sz="4" w:space="0"/>
              <w:bottom w:val="single" w:color="auto" w:sz="4" w:space="0"/>
            </w:tcBorders>
          </w:tcPr>
          <w:p w14:paraId="7AB5E4D5">
            <w:pPr>
              <w:rPr>
                <w:b/>
                <w:bCs/>
                <w:sz w:val="2"/>
                <w:szCs w:val="2"/>
                <w:lang w:val="en-US"/>
              </w:rPr>
            </w:pPr>
            <w:r>
              <w:rPr>
                <w:b/>
                <w:bCs/>
                <w:sz w:val="22"/>
                <w:szCs w:val="22"/>
                <w:lang w:val="en-US"/>
              </w:rPr>
              <w:t>Transportarea pamintului cu autobasculanta de 5 t la distanta de 10 km</w:t>
            </w:r>
          </w:p>
          <w:p w14:paraId="2F18C281">
            <w:pPr>
              <w:rPr>
                <w:sz w:val="2"/>
                <w:szCs w:val="2"/>
                <w:lang w:val="en-US"/>
              </w:rPr>
            </w:pPr>
          </w:p>
        </w:tc>
        <w:tc>
          <w:tcPr>
            <w:tcW w:w="1011" w:type="dxa"/>
            <w:gridSpan w:val="3"/>
            <w:tcBorders>
              <w:top w:val="single" w:color="auto" w:sz="4" w:space="0"/>
              <w:bottom w:val="single" w:color="auto" w:sz="4" w:space="0"/>
            </w:tcBorders>
            <w:vAlign w:val="center"/>
          </w:tcPr>
          <w:p w14:paraId="63EAA3E8">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3B9EDB57">
            <w:pPr>
              <w:jc w:val="center"/>
              <w:rPr>
                <w:sz w:val="22"/>
                <w:szCs w:val="22"/>
                <w:lang w:val="en-US"/>
              </w:rPr>
            </w:pPr>
          </w:p>
        </w:tc>
        <w:tc>
          <w:tcPr>
            <w:tcW w:w="1542" w:type="dxa"/>
            <w:gridSpan w:val="2"/>
            <w:tcBorders>
              <w:top w:val="single" w:color="auto" w:sz="4" w:space="0"/>
              <w:bottom w:val="single" w:color="auto" w:sz="4" w:space="0"/>
            </w:tcBorders>
            <w:vAlign w:val="center"/>
          </w:tcPr>
          <w:p w14:paraId="58516D33">
            <w:pPr>
              <w:jc w:val="center"/>
              <w:rPr>
                <w:b/>
                <w:bCs/>
                <w:sz w:val="22"/>
                <w:szCs w:val="22"/>
                <w:lang w:val="en-US"/>
              </w:rPr>
            </w:pPr>
            <w:r>
              <w:rPr>
                <w:b/>
                <w:bCs/>
                <w:sz w:val="22"/>
                <w:szCs w:val="22"/>
                <w:lang w:val="en-US"/>
              </w:rPr>
              <w:t>15,00</w:t>
            </w:r>
          </w:p>
          <w:p w14:paraId="46D71A23">
            <w:pPr>
              <w:jc w:val="center"/>
              <w:rPr>
                <w:sz w:val="2"/>
                <w:szCs w:val="2"/>
                <w:lang w:val="en-US"/>
              </w:rPr>
            </w:pPr>
          </w:p>
        </w:tc>
      </w:tr>
      <w:tr w14:paraId="04C3D46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4599A1">
            <w:pPr>
              <w:jc w:val="center"/>
              <w:rPr>
                <w:sz w:val="16"/>
                <w:szCs w:val="16"/>
                <w:lang w:val="en-US"/>
              </w:rPr>
            </w:pPr>
          </w:p>
        </w:tc>
        <w:tc>
          <w:tcPr>
            <w:tcW w:w="1418" w:type="dxa"/>
            <w:gridSpan w:val="4"/>
            <w:tcBorders>
              <w:top w:val="nil"/>
              <w:bottom w:val="single" w:color="auto" w:sz="2" w:space="0"/>
            </w:tcBorders>
            <w:vAlign w:val="center"/>
          </w:tcPr>
          <w:p w14:paraId="6723B7F0">
            <w:pPr>
              <w:jc w:val="center"/>
              <w:rPr>
                <w:sz w:val="16"/>
                <w:szCs w:val="16"/>
                <w:lang w:val="en-US"/>
              </w:rPr>
            </w:pPr>
            <w:r>
              <w:rPr>
                <w:sz w:val="16"/>
                <w:szCs w:val="16"/>
                <w:lang w:val="en-US"/>
              </w:rPr>
              <w:t>3410540000006</w:t>
            </w:r>
          </w:p>
        </w:tc>
        <w:tc>
          <w:tcPr>
            <w:tcW w:w="4366" w:type="dxa"/>
            <w:gridSpan w:val="4"/>
            <w:tcBorders>
              <w:top w:val="nil"/>
              <w:bottom w:val="single" w:color="auto" w:sz="2" w:space="0"/>
            </w:tcBorders>
            <w:vAlign w:val="center"/>
          </w:tcPr>
          <w:p w14:paraId="6054552B">
            <w:pPr>
              <w:rPr>
                <w:sz w:val="16"/>
                <w:szCs w:val="16"/>
                <w:lang w:val="en-US"/>
              </w:rPr>
            </w:pPr>
            <w:r>
              <w:rPr>
                <w:sz w:val="16"/>
                <w:szCs w:val="16"/>
                <w:lang w:val="en-US"/>
              </w:rPr>
              <w:t>Autobasculanta-5t</w:t>
            </w:r>
          </w:p>
        </w:tc>
        <w:tc>
          <w:tcPr>
            <w:tcW w:w="1021" w:type="dxa"/>
            <w:gridSpan w:val="3"/>
            <w:tcBorders>
              <w:top w:val="nil"/>
              <w:bottom w:val="single" w:color="auto" w:sz="2" w:space="0"/>
            </w:tcBorders>
            <w:vAlign w:val="center"/>
          </w:tcPr>
          <w:p w14:paraId="1E542A70">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DECE009">
            <w:pPr>
              <w:jc w:val="center"/>
              <w:rPr>
                <w:sz w:val="16"/>
                <w:szCs w:val="16"/>
                <w:lang w:val="en-US"/>
              </w:rPr>
            </w:pPr>
            <w:r>
              <w:rPr>
                <w:rFonts w:ascii="Times New Roman CYR" w:hAnsi="Times New Roman CYR" w:cs="Times New Roman CYR"/>
                <w:sz w:val="16"/>
                <w:szCs w:val="16"/>
                <w:lang w:val="en-US"/>
              </w:rPr>
              <w:t>0,182</w:t>
            </w:r>
          </w:p>
        </w:tc>
        <w:tc>
          <w:tcPr>
            <w:tcW w:w="1559" w:type="dxa"/>
            <w:gridSpan w:val="2"/>
            <w:tcBorders>
              <w:top w:val="nil"/>
              <w:bottom w:val="single" w:color="auto" w:sz="2" w:space="0"/>
              <w:right w:val="single" w:color="auto" w:sz="4" w:space="0"/>
            </w:tcBorders>
            <w:vAlign w:val="center"/>
          </w:tcPr>
          <w:p w14:paraId="235B687A">
            <w:pPr>
              <w:jc w:val="center"/>
              <w:rPr>
                <w:sz w:val="16"/>
                <w:szCs w:val="16"/>
                <w:lang w:val="en-US"/>
              </w:rPr>
            </w:pPr>
            <w:r>
              <w:rPr>
                <w:sz w:val="16"/>
                <w:szCs w:val="16"/>
                <w:lang w:val="en-US"/>
              </w:rPr>
              <w:t>2,73</w:t>
            </w:r>
          </w:p>
        </w:tc>
      </w:tr>
      <w:tr w14:paraId="51032612">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67B95E12">
            <w:pPr>
              <w:rPr>
                <w:sz w:val="2"/>
                <w:szCs w:val="2"/>
                <w:lang w:val="en-US"/>
              </w:rPr>
            </w:pPr>
          </w:p>
        </w:tc>
        <w:tc>
          <w:tcPr>
            <w:tcW w:w="1418" w:type="dxa"/>
            <w:gridSpan w:val="3"/>
            <w:tcBorders>
              <w:top w:val="single" w:color="auto" w:sz="6" w:space="0"/>
              <w:bottom w:val="nil"/>
            </w:tcBorders>
            <w:vAlign w:val="center"/>
          </w:tcPr>
          <w:p w14:paraId="4D5AB7C6">
            <w:pPr>
              <w:rPr>
                <w:sz w:val="2"/>
                <w:szCs w:val="2"/>
                <w:lang w:val="en-US"/>
              </w:rPr>
            </w:pPr>
          </w:p>
        </w:tc>
        <w:tc>
          <w:tcPr>
            <w:tcW w:w="4204" w:type="dxa"/>
            <w:gridSpan w:val="5"/>
            <w:tcBorders>
              <w:top w:val="single" w:color="auto" w:sz="6" w:space="0"/>
              <w:bottom w:val="nil"/>
            </w:tcBorders>
          </w:tcPr>
          <w:p w14:paraId="2C48FB9A">
            <w:pPr>
              <w:rPr>
                <w:sz w:val="2"/>
                <w:szCs w:val="2"/>
                <w:lang w:val="en-US"/>
              </w:rPr>
            </w:pPr>
          </w:p>
        </w:tc>
        <w:tc>
          <w:tcPr>
            <w:tcW w:w="992" w:type="dxa"/>
            <w:gridSpan w:val="3"/>
            <w:tcBorders>
              <w:top w:val="single" w:color="auto" w:sz="6" w:space="0"/>
              <w:bottom w:val="nil"/>
              <w:right w:val="nil"/>
            </w:tcBorders>
          </w:tcPr>
          <w:p w14:paraId="06E9002A">
            <w:pPr>
              <w:rPr>
                <w:sz w:val="2"/>
                <w:szCs w:val="2"/>
                <w:lang w:val="en-US"/>
              </w:rPr>
            </w:pPr>
          </w:p>
        </w:tc>
        <w:tc>
          <w:tcPr>
            <w:tcW w:w="1276" w:type="dxa"/>
            <w:gridSpan w:val="3"/>
            <w:tcBorders>
              <w:top w:val="single" w:color="auto" w:sz="6" w:space="0"/>
              <w:left w:val="nil"/>
              <w:bottom w:val="nil"/>
              <w:right w:val="nil"/>
            </w:tcBorders>
          </w:tcPr>
          <w:p w14:paraId="33B80E18">
            <w:pPr>
              <w:rPr>
                <w:sz w:val="2"/>
                <w:szCs w:val="2"/>
                <w:lang w:val="en-US"/>
              </w:rPr>
            </w:pPr>
          </w:p>
        </w:tc>
        <w:tc>
          <w:tcPr>
            <w:tcW w:w="1559" w:type="dxa"/>
            <w:gridSpan w:val="3"/>
            <w:tcBorders>
              <w:top w:val="single" w:color="auto" w:sz="6" w:space="0"/>
              <w:left w:val="nil"/>
              <w:bottom w:val="nil"/>
              <w:right w:val="nil"/>
            </w:tcBorders>
          </w:tcPr>
          <w:p w14:paraId="37018975">
            <w:pPr>
              <w:rPr>
                <w:sz w:val="2"/>
                <w:szCs w:val="2"/>
                <w:lang w:val="en-US"/>
              </w:rPr>
            </w:pPr>
          </w:p>
        </w:tc>
      </w:tr>
      <w:tr w14:paraId="34D24715">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00D84ED8">
            <w:pPr>
              <w:rPr>
                <w:sz w:val="22"/>
                <w:szCs w:val="22"/>
                <w:lang w:val="en-US"/>
              </w:rPr>
            </w:pPr>
          </w:p>
        </w:tc>
        <w:tc>
          <w:tcPr>
            <w:tcW w:w="1418" w:type="dxa"/>
            <w:gridSpan w:val="4"/>
            <w:tcBorders>
              <w:top w:val="nil"/>
              <w:bottom w:val="single" w:color="auto" w:sz="4" w:space="0"/>
            </w:tcBorders>
            <w:vAlign w:val="center"/>
          </w:tcPr>
          <w:p w14:paraId="055560D5">
            <w:pPr>
              <w:rPr>
                <w:sz w:val="22"/>
                <w:szCs w:val="22"/>
                <w:lang w:val="en-US"/>
              </w:rPr>
            </w:pPr>
          </w:p>
        </w:tc>
        <w:tc>
          <w:tcPr>
            <w:tcW w:w="4366" w:type="dxa"/>
            <w:gridSpan w:val="4"/>
            <w:tcBorders>
              <w:top w:val="nil"/>
              <w:bottom w:val="single" w:color="auto" w:sz="4" w:space="0"/>
            </w:tcBorders>
          </w:tcPr>
          <w:p w14:paraId="37706CE0">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6F0D93C3">
            <w:pPr>
              <w:rPr>
                <w:sz w:val="22"/>
                <w:szCs w:val="22"/>
                <w:lang w:val="en-US"/>
              </w:rPr>
            </w:pPr>
          </w:p>
        </w:tc>
        <w:tc>
          <w:tcPr>
            <w:tcW w:w="1134" w:type="dxa"/>
            <w:gridSpan w:val="3"/>
            <w:tcBorders>
              <w:top w:val="nil"/>
              <w:left w:val="nil"/>
              <w:bottom w:val="single" w:color="auto" w:sz="4" w:space="0"/>
              <w:right w:val="nil"/>
            </w:tcBorders>
          </w:tcPr>
          <w:p w14:paraId="76EA9E3E">
            <w:pPr>
              <w:rPr>
                <w:sz w:val="22"/>
                <w:szCs w:val="22"/>
                <w:lang w:val="en-US"/>
              </w:rPr>
            </w:pPr>
          </w:p>
        </w:tc>
        <w:tc>
          <w:tcPr>
            <w:tcW w:w="1559" w:type="dxa"/>
            <w:gridSpan w:val="2"/>
            <w:tcBorders>
              <w:top w:val="nil"/>
              <w:left w:val="nil"/>
              <w:bottom w:val="single" w:color="auto" w:sz="4" w:space="0"/>
            </w:tcBorders>
          </w:tcPr>
          <w:p w14:paraId="21C59AD9">
            <w:pPr>
              <w:rPr>
                <w:sz w:val="22"/>
                <w:szCs w:val="22"/>
                <w:lang w:val="en-US"/>
              </w:rPr>
            </w:pPr>
          </w:p>
        </w:tc>
      </w:tr>
      <w:tr w14:paraId="088AD863">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01FDB8B7">
            <w:pPr>
              <w:rPr>
                <w:sz w:val="22"/>
                <w:szCs w:val="22"/>
                <w:lang w:val="en-US"/>
              </w:rPr>
            </w:pPr>
          </w:p>
        </w:tc>
        <w:tc>
          <w:tcPr>
            <w:tcW w:w="1381" w:type="dxa"/>
            <w:gridSpan w:val="4"/>
            <w:tcBorders>
              <w:bottom w:val="single" w:color="auto" w:sz="4" w:space="0"/>
            </w:tcBorders>
            <w:vAlign w:val="center"/>
          </w:tcPr>
          <w:p w14:paraId="7DA3EDEA">
            <w:pPr>
              <w:rPr>
                <w:sz w:val="22"/>
                <w:szCs w:val="22"/>
                <w:lang w:val="en-US"/>
              </w:rPr>
            </w:pPr>
          </w:p>
        </w:tc>
        <w:tc>
          <w:tcPr>
            <w:tcW w:w="4238" w:type="dxa"/>
            <w:gridSpan w:val="4"/>
            <w:tcBorders>
              <w:bottom w:val="single" w:color="auto" w:sz="4" w:space="0"/>
            </w:tcBorders>
          </w:tcPr>
          <w:p w14:paraId="14EB1503">
            <w:pPr>
              <w:rPr>
                <w:sz w:val="22"/>
                <w:szCs w:val="22"/>
                <w:lang w:val="en-US"/>
              </w:rPr>
            </w:pPr>
            <w:r>
              <w:rPr>
                <w:b/>
                <w:bCs/>
                <w:lang w:val="en-US"/>
              </w:rPr>
              <w:t xml:space="preserve">Total </w:t>
            </w:r>
            <w:r>
              <w:rPr>
                <w:b/>
                <w:bCs/>
                <w:sz w:val="22"/>
                <w:szCs w:val="22"/>
                <w:lang w:val="en-US"/>
              </w:rPr>
              <w:t>Lucrari de demolare</w:t>
            </w:r>
          </w:p>
        </w:tc>
        <w:tc>
          <w:tcPr>
            <w:tcW w:w="3621" w:type="dxa"/>
            <w:gridSpan w:val="8"/>
            <w:tcBorders>
              <w:bottom w:val="single" w:color="auto" w:sz="4" w:space="0"/>
              <w:right w:val="single" w:color="auto" w:sz="4" w:space="0"/>
            </w:tcBorders>
          </w:tcPr>
          <w:p w14:paraId="1991C6F8">
            <w:pPr>
              <w:rPr>
                <w:sz w:val="22"/>
                <w:szCs w:val="22"/>
                <w:lang w:val="en-US"/>
              </w:rPr>
            </w:pPr>
          </w:p>
        </w:tc>
      </w:tr>
      <w:tr w14:paraId="453CD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519BFB98">
            <w:pPr>
              <w:rPr>
                <w:b/>
                <w:bCs/>
                <w:sz w:val="22"/>
                <w:szCs w:val="22"/>
                <w:lang w:val="en-US"/>
              </w:rPr>
            </w:pPr>
            <w:r>
              <w:rPr>
                <w:b/>
                <w:bCs/>
                <w:sz w:val="22"/>
                <w:szCs w:val="22"/>
                <w:lang w:val="en-US"/>
              </w:rPr>
              <w:t>1.2. Lucrari de constructie a acoperisului</w:t>
            </w:r>
          </w:p>
          <w:p w14:paraId="680FE7CF">
            <w:pPr>
              <w:rPr>
                <w:sz w:val="2"/>
                <w:szCs w:val="2"/>
                <w:lang w:val="en-US"/>
              </w:rPr>
            </w:pPr>
          </w:p>
        </w:tc>
      </w:tr>
      <w:tr w14:paraId="5A1B14E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A3C1AFE">
            <w:pPr>
              <w:jc w:val="center"/>
              <w:rPr>
                <w:b/>
                <w:bCs/>
                <w:sz w:val="22"/>
                <w:szCs w:val="22"/>
                <w:lang w:val="en-US"/>
              </w:rPr>
            </w:pPr>
            <w:r>
              <w:rPr>
                <w:b/>
                <w:bCs/>
                <w:sz w:val="22"/>
                <w:szCs w:val="22"/>
                <w:lang w:val="en-US"/>
              </w:rPr>
              <w:t>9</w:t>
            </w:r>
          </w:p>
        </w:tc>
        <w:tc>
          <w:tcPr>
            <w:tcW w:w="1402" w:type="dxa"/>
            <w:gridSpan w:val="3"/>
            <w:tcBorders>
              <w:top w:val="single" w:color="auto" w:sz="4" w:space="0"/>
              <w:bottom w:val="single" w:color="auto" w:sz="4" w:space="0"/>
            </w:tcBorders>
            <w:vAlign w:val="center"/>
          </w:tcPr>
          <w:p w14:paraId="7EE4542B">
            <w:pPr>
              <w:jc w:val="center"/>
              <w:rPr>
                <w:b/>
                <w:bCs/>
                <w:sz w:val="22"/>
                <w:szCs w:val="22"/>
                <w:lang w:val="en-US"/>
              </w:rPr>
            </w:pPr>
            <w:r>
              <w:rPr>
                <w:b/>
                <w:bCs/>
                <w:sz w:val="22"/>
                <w:szCs w:val="22"/>
                <w:lang w:val="en-US"/>
              </w:rPr>
              <w:t>CE30A</w:t>
            </w:r>
          </w:p>
        </w:tc>
        <w:tc>
          <w:tcPr>
            <w:tcW w:w="4366" w:type="dxa"/>
            <w:gridSpan w:val="5"/>
            <w:tcBorders>
              <w:top w:val="single" w:color="auto" w:sz="4" w:space="0"/>
              <w:bottom w:val="single" w:color="auto" w:sz="4" w:space="0"/>
            </w:tcBorders>
          </w:tcPr>
          <w:p w14:paraId="187DE3EB">
            <w:pPr>
              <w:rPr>
                <w:b/>
                <w:bCs/>
                <w:sz w:val="2"/>
                <w:szCs w:val="2"/>
                <w:lang w:val="en-US"/>
              </w:rPr>
            </w:pPr>
            <w:r>
              <w:rPr>
                <w:b/>
                <w:bCs/>
                <w:sz w:val="22"/>
                <w:szCs w:val="22"/>
                <w:lang w:val="en-US"/>
              </w:rPr>
              <w:t>Asterala le invelitori sau doliile invelitorilor din tigla, placi tip eternit etc., din scinduri brute de rasinoase (50*30; 50*50 mm grosime), la constructii obisnuite.(Sipci 30x100mm- 8.3m3; Contrasipci 60x30mm- 2.9m3)</w:t>
            </w:r>
          </w:p>
          <w:p w14:paraId="309D703C">
            <w:pPr>
              <w:rPr>
                <w:sz w:val="2"/>
                <w:szCs w:val="2"/>
                <w:lang w:val="en-US"/>
              </w:rPr>
            </w:pPr>
          </w:p>
        </w:tc>
        <w:tc>
          <w:tcPr>
            <w:tcW w:w="1011" w:type="dxa"/>
            <w:gridSpan w:val="3"/>
            <w:tcBorders>
              <w:top w:val="single" w:color="auto" w:sz="4" w:space="0"/>
              <w:bottom w:val="single" w:color="auto" w:sz="4" w:space="0"/>
            </w:tcBorders>
            <w:vAlign w:val="center"/>
          </w:tcPr>
          <w:p w14:paraId="22E77AAD">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255A0043">
            <w:pPr>
              <w:jc w:val="center"/>
              <w:rPr>
                <w:sz w:val="22"/>
                <w:szCs w:val="22"/>
                <w:lang w:val="en-US"/>
              </w:rPr>
            </w:pPr>
          </w:p>
        </w:tc>
        <w:tc>
          <w:tcPr>
            <w:tcW w:w="1542" w:type="dxa"/>
            <w:gridSpan w:val="2"/>
            <w:tcBorders>
              <w:top w:val="single" w:color="auto" w:sz="4" w:space="0"/>
              <w:bottom w:val="single" w:color="auto" w:sz="4" w:space="0"/>
            </w:tcBorders>
            <w:vAlign w:val="center"/>
          </w:tcPr>
          <w:p w14:paraId="08C8D3C6">
            <w:pPr>
              <w:jc w:val="center"/>
              <w:rPr>
                <w:b/>
                <w:bCs/>
                <w:sz w:val="22"/>
                <w:szCs w:val="22"/>
                <w:lang w:val="en-US"/>
              </w:rPr>
            </w:pPr>
            <w:r>
              <w:rPr>
                <w:b/>
                <w:bCs/>
                <w:sz w:val="22"/>
                <w:szCs w:val="22"/>
                <w:lang w:val="en-US"/>
              </w:rPr>
              <w:t>965,00</w:t>
            </w:r>
          </w:p>
          <w:p w14:paraId="1B7106B5">
            <w:pPr>
              <w:jc w:val="center"/>
              <w:rPr>
                <w:sz w:val="2"/>
                <w:szCs w:val="2"/>
                <w:lang w:val="en-US"/>
              </w:rPr>
            </w:pPr>
          </w:p>
        </w:tc>
      </w:tr>
      <w:tr w14:paraId="4123230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BFF0417">
            <w:pPr>
              <w:jc w:val="center"/>
              <w:rPr>
                <w:sz w:val="16"/>
                <w:szCs w:val="16"/>
                <w:lang w:val="en-US"/>
              </w:rPr>
            </w:pPr>
          </w:p>
        </w:tc>
        <w:tc>
          <w:tcPr>
            <w:tcW w:w="1418" w:type="dxa"/>
            <w:gridSpan w:val="4"/>
            <w:tcBorders>
              <w:top w:val="nil"/>
              <w:bottom w:val="single" w:color="auto" w:sz="2" w:space="0"/>
            </w:tcBorders>
            <w:vAlign w:val="center"/>
          </w:tcPr>
          <w:p w14:paraId="614CDC71">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5CB1BF14">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29FC4EE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F6C2905">
            <w:pPr>
              <w:jc w:val="center"/>
              <w:rPr>
                <w:sz w:val="16"/>
                <w:szCs w:val="16"/>
                <w:lang w:val="en-US"/>
              </w:rPr>
            </w:pPr>
            <w:r>
              <w:rPr>
                <w:rFonts w:ascii="Times New Roman CYR" w:hAnsi="Times New Roman CYR" w:cs="Times New Roman CYR"/>
                <w:sz w:val="16"/>
                <w:szCs w:val="16"/>
                <w:lang w:val="en-US"/>
              </w:rPr>
              <w:t>0,225</w:t>
            </w:r>
          </w:p>
        </w:tc>
        <w:tc>
          <w:tcPr>
            <w:tcW w:w="1559" w:type="dxa"/>
            <w:gridSpan w:val="2"/>
            <w:tcBorders>
              <w:top w:val="nil"/>
              <w:bottom w:val="single" w:color="auto" w:sz="2" w:space="0"/>
            </w:tcBorders>
            <w:vAlign w:val="center"/>
          </w:tcPr>
          <w:p w14:paraId="036E7FA2">
            <w:pPr>
              <w:jc w:val="center"/>
              <w:rPr>
                <w:sz w:val="16"/>
                <w:szCs w:val="16"/>
                <w:lang w:val="en-US"/>
              </w:rPr>
            </w:pPr>
            <w:r>
              <w:rPr>
                <w:sz w:val="16"/>
                <w:szCs w:val="16"/>
                <w:lang w:val="en-US"/>
              </w:rPr>
              <w:t>217,12</w:t>
            </w:r>
          </w:p>
        </w:tc>
      </w:tr>
      <w:tr w14:paraId="7526AED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C03675B">
            <w:pPr>
              <w:jc w:val="center"/>
              <w:rPr>
                <w:sz w:val="16"/>
                <w:szCs w:val="16"/>
                <w:lang w:val="en-US"/>
              </w:rPr>
            </w:pPr>
          </w:p>
        </w:tc>
        <w:tc>
          <w:tcPr>
            <w:tcW w:w="1418" w:type="dxa"/>
            <w:gridSpan w:val="4"/>
            <w:tcBorders>
              <w:top w:val="nil"/>
              <w:bottom w:val="single" w:color="auto" w:sz="2" w:space="0"/>
            </w:tcBorders>
            <w:vAlign w:val="center"/>
          </w:tcPr>
          <w:p w14:paraId="29A10785">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21AA3DBA">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B0EDC3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422128D">
            <w:pPr>
              <w:jc w:val="center"/>
              <w:rPr>
                <w:sz w:val="16"/>
                <w:szCs w:val="16"/>
                <w:lang w:val="en-US"/>
              </w:rPr>
            </w:pPr>
            <w:r>
              <w:rPr>
                <w:rFonts w:ascii="Times New Roman CYR" w:hAnsi="Times New Roman CYR" w:cs="Times New Roman CYR"/>
                <w:sz w:val="16"/>
                <w:szCs w:val="16"/>
                <w:lang w:val="en-US"/>
              </w:rPr>
              <w:t>0,07</w:t>
            </w:r>
          </w:p>
        </w:tc>
        <w:tc>
          <w:tcPr>
            <w:tcW w:w="1559" w:type="dxa"/>
            <w:gridSpan w:val="2"/>
            <w:tcBorders>
              <w:top w:val="nil"/>
              <w:bottom w:val="single" w:color="auto" w:sz="2" w:space="0"/>
            </w:tcBorders>
            <w:vAlign w:val="center"/>
          </w:tcPr>
          <w:p w14:paraId="4A2E8164">
            <w:pPr>
              <w:jc w:val="center"/>
              <w:rPr>
                <w:sz w:val="16"/>
                <w:szCs w:val="16"/>
                <w:lang w:val="en-US"/>
              </w:rPr>
            </w:pPr>
            <w:r>
              <w:rPr>
                <w:sz w:val="16"/>
                <w:szCs w:val="16"/>
                <w:lang w:val="en-US"/>
              </w:rPr>
              <w:t>67,55</w:t>
            </w:r>
          </w:p>
        </w:tc>
      </w:tr>
      <w:tr w14:paraId="64F297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80D91CB">
            <w:pPr>
              <w:jc w:val="center"/>
              <w:rPr>
                <w:sz w:val="16"/>
                <w:szCs w:val="16"/>
                <w:lang w:val="en-US"/>
              </w:rPr>
            </w:pPr>
          </w:p>
        </w:tc>
        <w:tc>
          <w:tcPr>
            <w:tcW w:w="1418" w:type="dxa"/>
            <w:gridSpan w:val="4"/>
            <w:tcBorders>
              <w:top w:val="nil"/>
              <w:bottom w:val="single" w:color="auto" w:sz="2" w:space="0"/>
            </w:tcBorders>
            <w:vAlign w:val="center"/>
          </w:tcPr>
          <w:p w14:paraId="6B9EFAFA">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4D0F27AE">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5972168D">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8D7FEFC">
            <w:pPr>
              <w:jc w:val="center"/>
              <w:rPr>
                <w:sz w:val="16"/>
                <w:szCs w:val="16"/>
                <w:lang w:val="en-US"/>
              </w:rPr>
            </w:pPr>
            <w:r>
              <w:rPr>
                <w:rFonts w:ascii="Times New Roman CYR" w:hAnsi="Times New Roman CYR" w:cs="Times New Roman CYR"/>
                <w:sz w:val="16"/>
                <w:szCs w:val="16"/>
                <w:lang w:val="en-US"/>
              </w:rPr>
              <w:t>0,011606</w:t>
            </w:r>
          </w:p>
        </w:tc>
        <w:tc>
          <w:tcPr>
            <w:tcW w:w="1559" w:type="dxa"/>
            <w:gridSpan w:val="2"/>
            <w:tcBorders>
              <w:top w:val="nil"/>
              <w:bottom w:val="single" w:color="auto" w:sz="2" w:space="0"/>
            </w:tcBorders>
            <w:vAlign w:val="center"/>
          </w:tcPr>
          <w:p w14:paraId="615DC244">
            <w:pPr>
              <w:jc w:val="center"/>
              <w:rPr>
                <w:sz w:val="16"/>
                <w:szCs w:val="16"/>
                <w:lang w:val="en-US"/>
              </w:rPr>
            </w:pPr>
            <w:r>
              <w:rPr>
                <w:sz w:val="16"/>
                <w:szCs w:val="16"/>
                <w:lang w:val="en-US"/>
              </w:rPr>
              <w:t>11,20</w:t>
            </w:r>
          </w:p>
        </w:tc>
      </w:tr>
      <w:tr w14:paraId="5F44DB5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9B658EE">
            <w:pPr>
              <w:jc w:val="center"/>
              <w:rPr>
                <w:sz w:val="16"/>
                <w:szCs w:val="16"/>
                <w:lang w:val="en-US"/>
              </w:rPr>
            </w:pPr>
          </w:p>
        </w:tc>
        <w:tc>
          <w:tcPr>
            <w:tcW w:w="1418" w:type="dxa"/>
            <w:gridSpan w:val="4"/>
            <w:tcBorders>
              <w:top w:val="nil"/>
              <w:bottom w:val="single" w:color="auto" w:sz="2" w:space="0"/>
            </w:tcBorders>
            <w:vAlign w:val="center"/>
          </w:tcPr>
          <w:p w14:paraId="737E8AE8">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58A3EE6D">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23FEA716">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B5CC883">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31853B68">
            <w:pPr>
              <w:jc w:val="center"/>
              <w:rPr>
                <w:sz w:val="16"/>
                <w:szCs w:val="16"/>
                <w:lang w:val="en-US"/>
              </w:rPr>
            </w:pPr>
            <w:r>
              <w:rPr>
                <w:sz w:val="16"/>
                <w:szCs w:val="16"/>
                <w:lang w:val="en-US"/>
              </w:rPr>
              <w:t>115,80</w:t>
            </w:r>
          </w:p>
        </w:tc>
      </w:tr>
      <w:tr w14:paraId="51B8A03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F9ED11F">
            <w:pPr>
              <w:jc w:val="center"/>
              <w:rPr>
                <w:sz w:val="16"/>
                <w:szCs w:val="16"/>
                <w:lang w:val="en-US"/>
              </w:rPr>
            </w:pPr>
          </w:p>
        </w:tc>
        <w:tc>
          <w:tcPr>
            <w:tcW w:w="1418" w:type="dxa"/>
            <w:gridSpan w:val="4"/>
            <w:tcBorders>
              <w:top w:val="nil"/>
              <w:bottom w:val="single" w:color="auto" w:sz="2" w:space="0"/>
            </w:tcBorders>
            <w:vAlign w:val="center"/>
          </w:tcPr>
          <w:p w14:paraId="3AC98786">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606103DB">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04DDE32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F5FBC36">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right w:val="single" w:color="auto" w:sz="4" w:space="0"/>
            </w:tcBorders>
            <w:vAlign w:val="center"/>
          </w:tcPr>
          <w:p w14:paraId="26C43F2E">
            <w:pPr>
              <w:jc w:val="center"/>
              <w:rPr>
                <w:sz w:val="16"/>
                <w:szCs w:val="16"/>
                <w:lang w:val="en-US"/>
              </w:rPr>
            </w:pPr>
            <w:r>
              <w:rPr>
                <w:sz w:val="16"/>
                <w:szCs w:val="16"/>
                <w:lang w:val="en-US"/>
              </w:rPr>
              <w:t>28,95</w:t>
            </w:r>
          </w:p>
        </w:tc>
      </w:tr>
      <w:tr w14:paraId="2F8B8DF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2E6B239">
            <w:pPr>
              <w:jc w:val="center"/>
              <w:rPr>
                <w:b/>
                <w:bCs/>
                <w:sz w:val="22"/>
                <w:szCs w:val="22"/>
                <w:lang w:val="en-US"/>
              </w:rPr>
            </w:pPr>
            <w:r>
              <w:rPr>
                <w:b/>
                <w:bCs/>
                <w:sz w:val="22"/>
                <w:szCs w:val="22"/>
                <w:lang w:val="en-US"/>
              </w:rPr>
              <w:t>10</w:t>
            </w:r>
          </w:p>
        </w:tc>
        <w:tc>
          <w:tcPr>
            <w:tcW w:w="1402" w:type="dxa"/>
            <w:gridSpan w:val="3"/>
            <w:tcBorders>
              <w:top w:val="single" w:color="auto" w:sz="4" w:space="0"/>
              <w:bottom w:val="single" w:color="auto" w:sz="4" w:space="0"/>
            </w:tcBorders>
            <w:vAlign w:val="center"/>
          </w:tcPr>
          <w:p w14:paraId="57500B8C">
            <w:pPr>
              <w:jc w:val="center"/>
              <w:rPr>
                <w:b/>
                <w:bCs/>
                <w:sz w:val="22"/>
                <w:szCs w:val="22"/>
                <w:lang w:val="en-US"/>
              </w:rPr>
            </w:pPr>
            <w:r>
              <w:rPr>
                <w:b/>
                <w:bCs/>
                <w:sz w:val="22"/>
                <w:szCs w:val="22"/>
                <w:lang w:val="en-US"/>
              </w:rPr>
              <w:t>CN50B</w:t>
            </w:r>
          </w:p>
        </w:tc>
        <w:tc>
          <w:tcPr>
            <w:tcW w:w="4366" w:type="dxa"/>
            <w:gridSpan w:val="5"/>
            <w:tcBorders>
              <w:top w:val="single" w:color="auto" w:sz="4" w:space="0"/>
              <w:bottom w:val="single" w:color="auto" w:sz="4" w:space="0"/>
            </w:tcBorders>
          </w:tcPr>
          <w:p w14:paraId="34D7E7B5">
            <w:pPr>
              <w:rPr>
                <w:b/>
                <w:bCs/>
                <w:sz w:val="2"/>
                <w:szCs w:val="2"/>
                <w:lang w:val="en-US"/>
              </w:rPr>
            </w:pPr>
            <w:r>
              <w:rPr>
                <w:b/>
                <w:bCs/>
                <w:sz w:val="22"/>
                <w:szCs w:val="22"/>
                <w:lang w:val="en-US"/>
              </w:rPr>
              <w:t>Tratament ignifug al lemnariei; carcase, estacade.</w:t>
            </w:r>
          </w:p>
          <w:p w14:paraId="59E0C92B">
            <w:pPr>
              <w:rPr>
                <w:sz w:val="2"/>
                <w:szCs w:val="2"/>
                <w:lang w:val="en-US"/>
              </w:rPr>
            </w:pPr>
          </w:p>
        </w:tc>
        <w:tc>
          <w:tcPr>
            <w:tcW w:w="1011" w:type="dxa"/>
            <w:gridSpan w:val="3"/>
            <w:tcBorders>
              <w:top w:val="single" w:color="auto" w:sz="4" w:space="0"/>
              <w:bottom w:val="single" w:color="auto" w:sz="4" w:space="0"/>
            </w:tcBorders>
            <w:vAlign w:val="center"/>
          </w:tcPr>
          <w:p w14:paraId="1F925C3A">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4CE8DC3C">
            <w:pPr>
              <w:jc w:val="center"/>
              <w:rPr>
                <w:sz w:val="22"/>
                <w:szCs w:val="22"/>
                <w:lang w:val="en-US"/>
              </w:rPr>
            </w:pPr>
          </w:p>
        </w:tc>
        <w:tc>
          <w:tcPr>
            <w:tcW w:w="1542" w:type="dxa"/>
            <w:gridSpan w:val="2"/>
            <w:tcBorders>
              <w:top w:val="single" w:color="auto" w:sz="4" w:space="0"/>
              <w:bottom w:val="single" w:color="auto" w:sz="4" w:space="0"/>
            </w:tcBorders>
            <w:vAlign w:val="center"/>
          </w:tcPr>
          <w:p w14:paraId="1C55C85C">
            <w:pPr>
              <w:jc w:val="center"/>
              <w:rPr>
                <w:b/>
                <w:bCs/>
                <w:sz w:val="22"/>
                <w:szCs w:val="22"/>
                <w:lang w:val="en-US"/>
              </w:rPr>
            </w:pPr>
            <w:r>
              <w:rPr>
                <w:b/>
                <w:bCs/>
                <w:sz w:val="22"/>
                <w:szCs w:val="22"/>
                <w:lang w:val="en-US"/>
              </w:rPr>
              <w:t>11,20</w:t>
            </w:r>
          </w:p>
          <w:p w14:paraId="21F42DBE">
            <w:pPr>
              <w:jc w:val="center"/>
              <w:rPr>
                <w:sz w:val="2"/>
                <w:szCs w:val="2"/>
                <w:lang w:val="en-US"/>
              </w:rPr>
            </w:pPr>
          </w:p>
        </w:tc>
      </w:tr>
      <w:tr w14:paraId="33CC456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7D22290">
            <w:pPr>
              <w:jc w:val="center"/>
              <w:rPr>
                <w:sz w:val="16"/>
                <w:szCs w:val="16"/>
                <w:lang w:val="en-US"/>
              </w:rPr>
            </w:pPr>
          </w:p>
        </w:tc>
        <w:tc>
          <w:tcPr>
            <w:tcW w:w="1418" w:type="dxa"/>
            <w:gridSpan w:val="4"/>
            <w:tcBorders>
              <w:top w:val="nil"/>
              <w:bottom w:val="single" w:color="auto" w:sz="2" w:space="0"/>
            </w:tcBorders>
            <w:vAlign w:val="center"/>
          </w:tcPr>
          <w:p w14:paraId="73849C04">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41623E03">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70F1DCF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9B6F4CF">
            <w:pPr>
              <w:jc w:val="center"/>
              <w:rPr>
                <w:sz w:val="16"/>
                <w:szCs w:val="16"/>
                <w:lang w:val="en-US"/>
              </w:rPr>
            </w:pPr>
            <w:r>
              <w:rPr>
                <w:rFonts w:ascii="Times New Roman CYR" w:hAnsi="Times New Roman CYR" w:cs="Times New Roman CYR"/>
                <w:sz w:val="16"/>
                <w:szCs w:val="16"/>
                <w:lang w:val="en-US"/>
              </w:rPr>
              <w:t>2,05</w:t>
            </w:r>
          </w:p>
        </w:tc>
        <w:tc>
          <w:tcPr>
            <w:tcW w:w="1559" w:type="dxa"/>
            <w:gridSpan w:val="2"/>
            <w:tcBorders>
              <w:top w:val="nil"/>
              <w:bottom w:val="single" w:color="auto" w:sz="2" w:space="0"/>
            </w:tcBorders>
            <w:vAlign w:val="center"/>
          </w:tcPr>
          <w:p w14:paraId="4ADA4D17">
            <w:pPr>
              <w:jc w:val="center"/>
              <w:rPr>
                <w:sz w:val="16"/>
                <w:szCs w:val="16"/>
                <w:lang w:val="en-US"/>
              </w:rPr>
            </w:pPr>
            <w:r>
              <w:rPr>
                <w:sz w:val="16"/>
                <w:szCs w:val="16"/>
                <w:lang w:val="en-US"/>
              </w:rPr>
              <w:t>22,96</w:t>
            </w:r>
          </w:p>
        </w:tc>
      </w:tr>
      <w:tr w14:paraId="1F3B4F4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E900073">
            <w:pPr>
              <w:jc w:val="center"/>
              <w:rPr>
                <w:sz w:val="16"/>
                <w:szCs w:val="16"/>
                <w:lang w:val="en-US"/>
              </w:rPr>
            </w:pPr>
          </w:p>
        </w:tc>
        <w:tc>
          <w:tcPr>
            <w:tcW w:w="1418" w:type="dxa"/>
            <w:gridSpan w:val="4"/>
            <w:tcBorders>
              <w:top w:val="nil"/>
              <w:bottom w:val="single" w:color="auto" w:sz="2" w:space="0"/>
            </w:tcBorders>
            <w:vAlign w:val="center"/>
          </w:tcPr>
          <w:p w14:paraId="356E08CE">
            <w:pPr>
              <w:jc w:val="center"/>
              <w:rPr>
                <w:sz w:val="16"/>
                <w:szCs w:val="16"/>
                <w:lang w:val="en-US"/>
              </w:rPr>
            </w:pPr>
            <w:r>
              <w:rPr>
                <w:sz w:val="16"/>
                <w:szCs w:val="16"/>
                <w:lang w:val="en-US"/>
              </w:rPr>
              <w:t>2430116104963</w:t>
            </w:r>
          </w:p>
        </w:tc>
        <w:tc>
          <w:tcPr>
            <w:tcW w:w="4366" w:type="dxa"/>
            <w:gridSpan w:val="4"/>
            <w:tcBorders>
              <w:top w:val="nil"/>
              <w:bottom w:val="single" w:color="auto" w:sz="2" w:space="0"/>
            </w:tcBorders>
            <w:vAlign w:val="center"/>
          </w:tcPr>
          <w:p w14:paraId="5954962F">
            <w:pPr>
              <w:rPr>
                <w:sz w:val="16"/>
                <w:szCs w:val="16"/>
                <w:lang w:val="en-US"/>
              </w:rPr>
            </w:pPr>
            <w:r>
              <w:rPr>
                <w:sz w:val="16"/>
                <w:szCs w:val="16"/>
                <w:lang w:val="en-US"/>
              </w:rPr>
              <w:t>Vopsea  ignifuga de exterior I 107/30</w:t>
            </w:r>
          </w:p>
        </w:tc>
        <w:tc>
          <w:tcPr>
            <w:tcW w:w="1021" w:type="dxa"/>
            <w:gridSpan w:val="3"/>
            <w:tcBorders>
              <w:top w:val="nil"/>
              <w:bottom w:val="single" w:color="auto" w:sz="2" w:space="0"/>
            </w:tcBorders>
            <w:vAlign w:val="center"/>
          </w:tcPr>
          <w:p w14:paraId="1D1270A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7778503">
            <w:pPr>
              <w:jc w:val="center"/>
              <w:rPr>
                <w:sz w:val="16"/>
                <w:szCs w:val="16"/>
                <w:lang w:val="en-US"/>
              </w:rPr>
            </w:pPr>
            <w:r>
              <w:rPr>
                <w:rFonts w:ascii="Times New Roman CYR" w:hAnsi="Times New Roman CYR" w:cs="Times New Roman CYR"/>
                <w:sz w:val="16"/>
                <w:szCs w:val="16"/>
                <w:lang w:val="en-US"/>
              </w:rPr>
              <w:t>9,80</w:t>
            </w:r>
          </w:p>
        </w:tc>
        <w:tc>
          <w:tcPr>
            <w:tcW w:w="1559" w:type="dxa"/>
            <w:gridSpan w:val="2"/>
            <w:tcBorders>
              <w:top w:val="nil"/>
              <w:bottom w:val="single" w:color="auto" w:sz="2" w:space="0"/>
            </w:tcBorders>
            <w:vAlign w:val="center"/>
          </w:tcPr>
          <w:p w14:paraId="6F36AA97">
            <w:pPr>
              <w:jc w:val="center"/>
              <w:rPr>
                <w:sz w:val="16"/>
                <w:szCs w:val="16"/>
                <w:lang w:val="en-US"/>
              </w:rPr>
            </w:pPr>
            <w:r>
              <w:rPr>
                <w:sz w:val="16"/>
                <w:szCs w:val="16"/>
                <w:lang w:val="en-US"/>
              </w:rPr>
              <w:t>109,76</w:t>
            </w:r>
          </w:p>
        </w:tc>
      </w:tr>
      <w:tr w14:paraId="3ECB5B1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5D2A57">
            <w:pPr>
              <w:jc w:val="center"/>
              <w:rPr>
                <w:sz w:val="16"/>
                <w:szCs w:val="16"/>
                <w:lang w:val="en-US"/>
              </w:rPr>
            </w:pPr>
          </w:p>
        </w:tc>
        <w:tc>
          <w:tcPr>
            <w:tcW w:w="1418" w:type="dxa"/>
            <w:gridSpan w:val="4"/>
            <w:tcBorders>
              <w:top w:val="nil"/>
              <w:bottom w:val="single" w:color="auto" w:sz="2" w:space="0"/>
            </w:tcBorders>
            <w:vAlign w:val="center"/>
          </w:tcPr>
          <w:p w14:paraId="2E2E1363">
            <w:pPr>
              <w:jc w:val="center"/>
              <w:rPr>
                <w:sz w:val="16"/>
                <w:szCs w:val="16"/>
                <w:lang w:val="en-US"/>
              </w:rPr>
            </w:pPr>
            <w:r>
              <w:rPr>
                <w:sz w:val="16"/>
                <w:szCs w:val="16"/>
                <w:lang w:val="en-US"/>
              </w:rPr>
              <w:t>2651122100024</w:t>
            </w:r>
          </w:p>
        </w:tc>
        <w:tc>
          <w:tcPr>
            <w:tcW w:w="4366" w:type="dxa"/>
            <w:gridSpan w:val="4"/>
            <w:tcBorders>
              <w:top w:val="nil"/>
              <w:bottom w:val="single" w:color="auto" w:sz="2" w:space="0"/>
            </w:tcBorders>
            <w:vAlign w:val="center"/>
          </w:tcPr>
          <w:p w14:paraId="38AA9741">
            <w:pPr>
              <w:rPr>
                <w:sz w:val="16"/>
                <w:szCs w:val="16"/>
                <w:lang w:val="en-US"/>
              </w:rPr>
            </w:pPr>
            <w:r>
              <w:rPr>
                <w:sz w:val="16"/>
                <w:szCs w:val="16"/>
                <w:lang w:val="en-US"/>
              </w:rPr>
              <w:t>Ciment portland P 40 saci S388</w:t>
            </w:r>
          </w:p>
        </w:tc>
        <w:tc>
          <w:tcPr>
            <w:tcW w:w="1021" w:type="dxa"/>
            <w:gridSpan w:val="3"/>
            <w:tcBorders>
              <w:top w:val="nil"/>
              <w:bottom w:val="single" w:color="auto" w:sz="2" w:space="0"/>
            </w:tcBorders>
            <w:vAlign w:val="center"/>
          </w:tcPr>
          <w:p w14:paraId="03796DB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47385F5">
            <w:pPr>
              <w:jc w:val="center"/>
              <w:rPr>
                <w:sz w:val="16"/>
                <w:szCs w:val="16"/>
                <w:lang w:val="en-US"/>
              </w:rPr>
            </w:pPr>
            <w:r>
              <w:rPr>
                <w:rFonts w:ascii="Times New Roman CYR" w:hAnsi="Times New Roman CYR" w:cs="Times New Roman CYR"/>
                <w:sz w:val="16"/>
                <w:szCs w:val="16"/>
                <w:lang w:val="en-US"/>
              </w:rPr>
              <w:t>5,04</w:t>
            </w:r>
          </w:p>
        </w:tc>
        <w:tc>
          <w:tcPr>
            <w:tcW w:w="1559" w:type="dxa"/>
            <w:gridSpan w:val="2"/>
            <w:tcBorders>
              <w:top w:val="nil"/>
              <w:bottom w:val="single" w:color="auto" w:sz="2" w:space="0"/>
            </w:tcBorders>
            <w:vAlign w:val="center"/>
          </w:tcPr>
          <w:p w14:paraId="3EE6FED7">
            <w:pPr>
              <w:jc w:val="center"/>
              <w:rPr>
                <w:sz w:val="16"/>
                <w:szCs w:val="16"/>
                <w:lang w:val="en-US"/>
              </w:rPr>
            </w:pPr>
            <w:r>
              <w:rPr>
                <w:sz w:val="16"/>
                <w:szCs w:val="16"/>
                <w:lang w:val="en-US"/>
              </w:rPr>
              <w:t>56,45</w:t>
            </w:r>
          </w:p>
        </w:tc>
      </w:tr>
      <w:tr w14:paraId="4C54711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726B28">
            <w:pPr>
              <w:jc w:val="center"/>
              <w:rPr>
                <w:sz w:val="16"/>
                <w:szCs w:val="16"/>
                <w:lang w:val="en-US"/>
              </w:rPr>
            </w:pPr>
          </w:p>
        </w:tc>
        <w:tc>
          <w:tcPr>
            <w:tcW w:w="1418" w:type="dxa"/>
            <w:gridSpan w:val="4"/>
            <w:tcBorders>
              <w:top w:val="nil"/>
              <w:bottom w:val="single" w:color="auto" w:sz="2" w:space="0"/>
            </w:tcBorders>
            <w:vAlign w:val="center"/>
          </w:tcPr>
          <w:p w14:paraId="3285A34A">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4BD62BD8">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725CCEC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D75121D">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right w:val="single" w:color="auto" w:sz="4" w:space="0"/>
            </w:tcBorders>
            <w:vAlign w:val="center"/>
          </w:tcPr>
          <w:p w14:paraId="3F44C55E">
            <w:pPr>
              <w:jc w:val="center"/>
              <w:rPr>
                <w:sz w:val="16"/>
                <w:szCs w:val="16"/>
                <w:lang w:val="en-US"/>
              </w:rPr>
            </w:pPr>
            <w:r>
              <w:rPr>
                <w:sz w:val="16"/>
                <w:szCs w:val="16"/>
                <w:lang w:val="en-US"/>
              </w:rPr>
              <w:t>0,04</w:t>
            </w:r>
          </w:p>
        </w:tc>
      </w:tr>
      <w:tr w14:paraId="49A29DE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E83D6FF">
            <w:pPr>
              <w:jc w:val="center"/>
              <w:rPr>
                <w:sz w:val="16"/>
                <w:szCs w:val="16"/>
                <w:lang w:val="en-US"/>
              </w:rPr>
            </w:pPr>
          </w:p>
        </w:tc>
        <w:tc>
          <w:tcPr>
            <w:tcW w:w="1418" w:type="dxa"/>
            <w:gridSpan w:val="4"/>
            <w:tcBorders>
              <w:top w:val="nil"/>
              <w:bottom w:val="single" w:color="auto" w:sz="2" w:space="0"/>
            </w:tcBorders>
            <w:vAlign w:val="center"/>
          </w:tcPr>
          <w:p w14:paraId="02DBEBB4">
            <w:pPr>
              <w:jc w:val="center"/>
              <w:rPr>
                <w:sz w:val="16"/>
                <w:szCs w:val="16"/>
                <w:lang w:val="en-US"/>
              </w:rPr>
            </w:pPr>
            <w:r>
              <w:rPr>
                <w:sz w:val="16"/>
                <w:szCs w:val="16"/>
                <w:lang w:val="en-US"/>
              </w:rPr>
              <w:t>2952270002921</w:t>
            </w:r>
          </w:p>
        </w:tc>
        <w:tc>
          <w:tcPr>
            <w:tcW w:w="4366" w:type="dxa"/>
            <w:gridSpan w:val="4"/>
            <w:tcBorders>
              <w:top w:val="nil"/>
              <w:bottom w:val="single" w:color="auto" w:sz="2" w:space="0"/>
            </w:tcBorders>
            <w:vAlign w:val="center"/>
          </w:tcPr>
          <w:p w14:paraId="49EDFD8E">
            <w:pPr>
              <w:rPr>
                <w:sz w:val="16"/>
                <w:szCs w:val="16"/>
                <w:lang w:val="en-US"/>
              </w:rPr>
            </w:pPr>
            <w:r>
              <w:rPr>
                <w:sz w:val="16"/>
                <w:szCs w:val="16"/>
                <w:lang w:val="en-US"/>
              </w:rPr>
              <w:t>Agregat pentru prepararea solutiilor (fara tractor)</w:t>
            </w:r>
          </w:p>
        </w:tc>
        <w:tc>
          <w:tcPr>
            <w:tcW w:w="1021" w:type="dxa"/>
            <w:gridSpan w:val="3"/>
            <w:tcBorders>
              <w:top w:val="nil"/>
              <w:bottom w:val="single" w:color="auto" w:sz="2" w:space="0"/>
            </w:tcBorders>
            <w:vAlign w:val="center"/>
          </w:tcPr>
          <w:p w14:paraId="4A250E0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A97DA12">
            <w:pPr>
              <w:jc w:val="center"/>
              <w:rPr>
                <w:sz w:val="16"/>
                <w:szCs w:val="16"/>
                <w:lang w:val="en-US"/>
              </w:rPr>
            </w:pPr>
            <w:r>
              <w:rPr>
                <w:rFonts w:ascii="Times New Roman CYR" w:hAnsi="Times New Roman CYR" w:cs="Times New Roman CYR"/>
                <w:sz w:val="16"/>
                <w:szCs w:val="16"/>
                <w:lang w:val="en-US"/>
              </w:rPr>
              <w:t>0,029</w:t>
            </w:r>
          </w:p>
        </w:tc>
        <w:tc>
          <w:tcPr>
            <w:tcW w:w="1559" w:type="dxa"/>
            <w:gridSpan w:val="2"/>
            <w:tcBorders>
              <w:top w:val="nil"/>
              <w:bottom w:val="single" w:color="auto" w:sz="2" w:space="0"/>
              <w:right w:val="single" w:color="auto" w:sz="4" w:space="0"/>
            </w:tcBorders>
            <w:vAlign w:val="center"/>
          </w:tcPr>
          <w:p w14:paraId="7E958880">
            <w:pPr>
              <w:jc w:val="center"/>
              <w:rPr>
                <w:sz w:val="16"/>
                <w:szCs w:val="16"/>
                <w:lang w:val="en-US"/>
              </w:rPr>
            </w:pPr>
            <w:r>
              <w:rPr>
                <w:sz w:val="16"/>
                <w:szCs w:val="16"/>
                <w:lang w:val="en-US"/>
              </w:rPr>
              <w:t>0,32</w:t>
            </w:r>
          </w:p>
        </w:tc>
      </w:tr>
      <w:tr w14:paraId="704BAD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E903CB8">
            <w:pPr>
              <w:jc w:val="center"/>
              <w:rPr>
                <w:sz w:val="16"/>
                <w:szCs w:val="16"/>
                <w:lang w:val="en-US"/>
              </w:rPr>
            </w:pPr>
          </w:p>
        </w:tc>
        <w:tc>
          <w:tcPr>
            <w:tcW w:w="1418" w:type="dxa"/>
            <w:gridSpan w:val="4"/>
            <w:tcBorders>
              <w:top w:val="nil"/>
              <w:bottom w:val="single" w:color="auto" w:sz="2" w:space="0"/>
            </w:tcBorders>
            <w:vAlign w:val="center"/>
          </w:tcPr>
          <w:p w14:paraId="7E765993">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1D574AA0">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38D6971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B6F4BB0">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right w:val="single" w:color="auto" w:sz="4" w:space="0"/>
            </w:tcBorders>
            <w:vAlign w:val="center"/>
          </w:tcPr>
          <w:p w14:paraId="17B75BDB">
            <w:pPr>
              <w:jc w:val="center"/>
              <w:rPr>
                <w:sz w:val="16"/>
                <w:szCs w:val="16"/>
                <w:lang w:val="en-US"/>
              </w:rPr>
            </w:pPr>
            <w:r>
              <w:rPr>
                <w:sz w:val="16"/>
                <w:szCs w:val="16"/>
                <w:lang w:val="en-US"/>
              </w:rPr>
              <w:t>0,09</w:t>
            </w:r>
          </w:p>
        </w:tc>
      </w:tr>
      <w:tr w14:paraId="6F41599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25AA253">
            <w:pPr>
              <w:jc w:val="center"/>
              <w:rPr>
                <w:b/>
                <w:bCs/>
                <w:sz w:val="22"/>
                <w:szCs w:val="22"/>
                <w:lang w:val="en-US"/>
              </w:rPr>
            </w:pPr>
            <w:r>
              <w:rPr>
                <w:b/>
                <w:bCs/>
                <w:sz w:val="22"/>
                <w:szCs w:val="22"/>
                <w:lang w:val="en-US"/>
              </w:rPr>
              <w:t>11</w:t>
            </w:r>
          </w:p>
        </w:tc>
        <w:tc>
          <w:tcPr>
            <w:tcW w:w="1402" w:type="dxa"/>
            <w:gridSpan w:val="3"/>
            <w:tcBorders>
              <w:top w:val="single" w:color="auto" w:sz="4" w:space="0"/>
              <w:bottom w:val="single" w:color="auto" w:sz="4" w:space="0"/>
            </w:tcBorders>
            <w:vAlign w:val="center"/>
          </w:tcPr>
          <w:p w14:paraId="0A12214C">
            <w:pPr>
              <w:jc w:val="center"/>
              <w:rPr>
                <w:b/>
                <w:bCs/>
                <w:sz w:val="22"/>
                <w:szCs w:val="22"/>
                <w:lang w:val="en-US"/>
              </w:rPr>
            </w:pPr>
            <w:r>
              <w:rPr>
                <w:b/>
                <w:bCs/>
                <w:sz w:val="22"/>
                <w:szCs w:val="22"/>
                <w:lang w:val="en-US"/>
              </w:rPr>
              <w:t>CN51B</w:t>
            </w:r>
          </w:p>
        </w:tc>
        <w:tc>
          <w:tcPr>
            <w:tcW w:w="4366" w:type="dxa"/>
            <w:gridSpan w:val="5"/>
            <w:tcBorders>
              <w:top w:val="single" w:color="auto" w:sz="4" w:space="0"/>
              <w:bottom w:val="single" w:color="auto" w:sz="4" w:space="0"/>
            </w:tcBorders>
          </w:tcPr>
          <w:p w14:paraId="74941D99">
            <w:pPr>
              <w:rPr>
                <w:b/>
                <w:bCs/>
                <w:sz w:val="2"/>
                <w:szCs w:val="2"/>
                <w:lang w:val="en-US"/>
              </w:rPr>
            </w:pPr>
            <w:r>
              <w:rPr>
                <w:b/>
                <w:bCs/>
                <w:sz w:val="22"/>
                <w:szCs w:val="22"/>
                <w:lang w:val="en-US"/>
              </w:rPr>
              <w:t>Tratamentul antiseptic al lemnariei, pe suprafete ascunse cu paste antiseptice: carcase din cherestea.</w:t>
            </w:r>
          </w:p>
          <w:p w14:paraId="7140713D">
            <w:pPr>
              <w:rPr>
                <w:sz w:val="2"/>
                <w:szCs w:val="2"/>
                <w:lang w:val="en-US"/>
              </w:rPr>
            </w:pPr>
          </w:p>
        </w:tc>
        <w:tc>
          <w:tcPr>
            <w:tcW w:w="1011" w:type="dxa"/>
            <w:gridSpan w:val="3"/>
            <w:tcBorders>
              <w:top w:val="single" w:color="auto" w:sz="4" w:space="0"/>
              <w:bottom w:val="single" w:color="auto" w:sz="4" w:space="0"/>
            </w:tcBorders>
            <w:vAlign w:val="center"/>
          </w:tcPr>
          <w:p w14:paraId="50451856">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05C379BB">
            <w:pPr>
              <w:jc w:val="center"/>
              <w:rPr>
                <w:sz w:val="22"/>
                <w:szCs w:val="22"/>
                <w:lang w:val="en-US"/>
              </w:rPr>
            </w:pPr>
          </w:p>
        </w:tc>
        <w:tc>
          <w:tcPr>
            <w:tcW w:w="1542" w:type="dxa"/>
            <w:gridSpan w:val="2"/>
            <w:tcBorders>
              <w:top w:val="single" w:color="auto" w:sz="4" w:space="0"/>
              <w:bottom w:val="single" w:color="auto" w:sz="4" w:space="0"/>
            </w:tcBorders>
            <w:vAlign w:val="center"/>
          </w:tcPr>
          <w:p w14:paraId="3721B049">
            <w:pPr>
              <w:jc w:val="center"/>
              <w:rPr>
                <w:b/>
                <w:bCs/>
                <w:sz w:val="22"/>
                <w:szCs w:val="22"/>
                <w:lang w:val="en-US"/>
              </w:rPr>
            </w:pPr>
            <w:r>
              <w:rPr>
                <w:b/>
                <w:bCs/>
                <w:sz w:val="22"/>
                <w:szCs w:val="22"/>
                <w:lang w:val="en-US"/>
              </w:rPr>
              <w:t>11,20</w:t>
            </w:r>
          </w:p>
          <w:p w14:paraId="2274A096">
            <w:pPr>
              <w:jc w:val="center"/>
              <w:rPr>
                <w:sz w:val="2"/>
                <w:szCs w:val="2"/>
                <w:lang w:val="en-US"/>
              </w:rPr>
            </w:pPr>
          </w:p>
        </w:tc>
      </w:tr>
      <w:tr w14:paraId="103F10B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91680B9">
            <w:pPr>
              <w:jc w:val="center"/>
              <w:rPr>
                <w:sz w:val="16"/>
                <w:szCs w:val="16"/>
                <w:lang w:val="en-US"/>
              </w:rPr>
            </w:pPr>
          </w:p>
        </w:tc>
        <w:tc>
          <w:tcPr>
            <w:tcW w:w="1418" w:type="dxa"/>
            <w:gridSpan w:val="4"/>
            <w:tcBorders>
              <w:top w:val="nil"/>
              <w:bottom w:val="single" w:color="auto" w:sz="2" w:space="0"/>
            </w:tcBorders>
            <w:vAlign w:val="center"/>
          </w:tcPr>
          <w:p w14:paraId="2F54F9B9">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69FCF0BE">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27AC8E4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1DA164D">
            <w:pPr>
              <w:jc w:val="center"/>
              <w:rPr>
                <w:sz w:val="16"/>
                <w:szCs w:val="16"/>
                <w:lang w:val="en-US"/>
              </w:rPr>
            </w:pPr>
            <w:r>
              <w:rPr>
                <w:rFonts w:ascii="Times New Roman CYR" w:hAnsi="Times New Roman CYR" w:cs="Times New Roman CYR"/>
                <w:sz w:val="16"/>
                <w:szCs w:val="16"/>
                <w:lang w:val="en-US"/>
              </w:rPr>
              <w:t>0,39</w:t>
            </w:r>
          </w:p>
        </w:tc>
        <w:tc>
          <w:tcPr>
            <w:tcW w:w="1559" w:type="dxa"/>
            <w:gridSpan w:val="2"/>
            <w:tcBorders>
              <w:top w:val="nil"/>
              <w:bottom w:val="single" w:color="auto" w:sz="2" w:space="0"/>
            </w:tcBorders>
            <w:vAlign w:val="center"/>
          </w:tcPr>
          <w:p w14:paraId="469654C6">
            <w:pPr>
              <w:jc w:val="center"/>
              <w:rPr>
                <w:sz w:val="16"/>
                <w:szCs w:val="16"/>
                <w:lang w:val="en-US"/>
              </w:rPr>
            </w:pPr>
            <w:r>
              <w:rPr>
                <w:sz w:val="16"/>
                <w:szCs w:val="16"/>
                <w:lang w:val="en-US"/>
              </w:rPr>
              <w:t>4,37</w:t>
            </w:r>
          </w:p>
        </w:tc>
      </w:tr>
      <w:tr w14:paraId="5751976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E71F036">
            <w:pPr>
              <w:jc w:val="center"/>
              <w:rPr>
                <w:sz w:val="16"/>
                <w:szCs w:val="16"/>
                <w:lang w:val="en-US"/>
              </w:rPr>
            </w:pPr>
          </w:p>
        </w:tc>
        <w:tc>
          <w:tcPr>
            <w:tcW w:w="1418" w:type="dxa"/>
            <w:gridSpan w:val="4"/>
            <w:tcBorders>
              <w:top w:val="nil"/>
              <w:bottom w:val="single" w:color="auto" w:sz="2" w:space="0"/>
            </w:tcBorders>
            <w:vAlign w:val="center"/>
          </w:tcPr>
          <w:p w14:paraId="54192161">
            <w:pPr>
              <w:jc w:val="center"/>
              <w:rPr>
                <w:sz w:val="16"/>
                <w:szCs w:val="16"/>
                <w:lang w:val="en-US"/>
              </w:rPr>
            </w:pPr>
            <w:r>
              <w:rPr>
                <w:sz w:val="16"/>
                <w:szCs w:val="16"/>
                <w:lang w:val="en-US"/>
              </w:rPr>
              <w:t>2462106110601</w:t>
            </w:r>
          </w:p>
        </w:tc>
        <w:tc>
          <w:tcPr>
            <w:tcW w:w="4366" w:type="dxa"/>
            <w:gridSpan w:val="4"/>
            <w:tcBorders>
              <w:top w:val="nil"/>
              <w:bottom w:val="single" w:color="auto" w:sz="2" w:space="0"/>
            </w:tcBorders>
            <w:vAlign w:val="center"/>
          </w:tcPr>
          <w:p w14:paraId="6322774E">
            <w:pPr>
              <w:rPr>
                <w:sz w:val="16"/>
                <w:szCs w:val="16"/>
                <w:lang w:val="en-US"/>
              </w:rPr>
            </w:pPr>
            <w:r>
              <w:rPr>
                <w:sz w:val="16"/>
                <w:szCs w:val="16"/>
                <w:lang w:val="en-US"/>
              </w:rPr>
              <w:t xml:space="preserve">Paste antiseptice </w:t>
            </w:r>
          </w:p>
        </w:tc>
        <w:tc>
          <w:tcPr>
            <w:tcW w:w="1021" w:type="dxa"/>
            <w:gridSpan w:val="3"/>
            <w:tcBorders>
              <w:top w:val="nil"/>
              <w:bottom w:val="single" w:color="auto" w:sz="2" w:space="0"/>
            </w:tcBorders>
            <w:vAlign w:val="center"/>
          </w:tcPr>
          <w:p w14:paraId="3C47C8D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8F0FAAF">
            <w:pPr>
              <w:jc w:val="center"/>
              <w:rPr>
                <w:sz w:val="16"/>
                <w:szCs w:val="16"/>
                <w:lang w:val="en-US"/>
              </w:rPr>
            </w:pPr>
            <w:r>
              <w:rPr>
                <w:rFonts w:ascii="Times New Roman CYR" w:hAnsi="Times New Roman CYR" w:cs="Times New Roman CYR"/>
                <w:sz w:val="16"/>
                <w:szCs w:val="16"/>
                <w:lang w:val="en-US"/>
              </w:rPr>
              <w:t>3,01</w:t>
            </w:r>
          </w:p>
        </w:tc>
        <w:tc>
          <w:tcPr>
            <w:tcW w:w="1559" w:type="dxa"/>
            <w:gridSpan w:val="2"/>
            <w:tcBorders>
              <w:top w:val="nil"/>
              <w:bottom w:val="single" w:color="auto" w:sz="2" w:space="0"/>
            </w:tcBorders>
            <w:vAlign w:val="center"/>
          </w:tcPr>
          <w:p w14:paraId="3FCDDAD9">
            <w:pPr>
              <w:jc w:val="center"/>
              <w:rPr>
                <w:sz w:val="16"/>
                <w:szCs w:val="16"/>
                <w:lang w:val="en-US"/>
              </w:rPr>
            </w:pPr>
            <w:r>
              <w:rPr>
                <w:sz w:val="16"/>
                <w:szCs w:val="16"/>
                <w:lang w:val="en-US"/>
              </w:rPr>
              <w:t>33,71</w:t>
            </w:r>
          </w:p>
        </w:tc>
      </w:tr>
      <w:tr w14:paraId="7B69C1F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2A9C84">
            <w:pPr>
              <w:jc w:val="center"/>
              <w:rPr>
                <w:sz w:val="16"/>
                <w:szCs w:val="16"/>
                <w:lang w:val="en-US"/>
              </w:rPr>
            </w:pPr>
          </w:p>
        </w:tc>
        <w:tc>
          <w:tcPr>
            <w:tcW w:w="1418" w:type="dxa"/>
            <w:gridSpan w:val="4"/>
            <w:tcBorders>
              <w:top w:val="nil"/>
              <w:bottom w:val="single" w:color="auto" w:sz="2" w:space="0"/>
            </w:tcBorders>
            <w:vAlign w:val="center"/>
          </w:tcPr>
          <w:p w14:paraId="2DC35A15">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3A63A149">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1B2F363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D3F23B5">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right w:val="single" w:color="auto" w:sz="4" w:space="0"/>
            </w:tcBorders>
            <w:vAlign w:val="center"/>
          </w:tcPr>
          <w:p w14:paraId="7A49C725">
            <w:pPr>
              <w:jc w:val="center"/>
              <w:rPr>
                <w:sz w:val="16"/>
                <w:szCs w:val="16"/>
                <w:lang w:val="en-US"/>
              </w:rPr>
            </w:pPr>
            <w:r>
              <w:rPr>
                <w:sz w:val="16"/>
                <w:szCs w:val="16"/>
                <w:lang w:val="en-US"/>
              </w:rPr>
              <w:t>0,01</w:t>
            </w:r>
          </w:p>
        </w:tc>
      </w:tr>
      <w:tr w14:paraId="2736B21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342ED62">
            <w:pPr>
              <w:jc w:val="center"/>
              <w:rPr>
                <w:sz w:val="16"/>
                <w:szCs w:val="16"/>
                <w:lang w:val="en-US"/>
              </w:rPr>
            </w:pPr>
          </w:p>
        </w:tc>
        <w:tc>
          <w:tcPr>
            <w:tcW w:w="1418" w:type="dxa"/>
            <w:gridSpan w:val="4"/>
            <w:tcBorders>
              <w:top w:val="nil"/>
              <w:bottom w:val="single" w:color="auto" w:sz="2" w:space="0"/>
            </w:tcBorders>
            <w:vAlign w:val="center"/>
          </w:tcPr>
          <w:p w14:paraId="59999B8C">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74F1269E">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626376A7">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CCBDD3B">
            <w:pPr>
              <w:jc w:val="center"/>
              <w:rPr>
                <w:sz w:val="16"/>
                <w:szCs w:val="16"/>
                <w:lang w:val="en-US"/>
              </w:rPr>
            </w:pPr>
            <w:r>
              <w:rPr>
                <w:rFonts w:ascii="Times New Roman CYR" w:hAnsi="Times New Roman CYR" w:cs="Times New Roman CYR"/>
                <w:sz w:val="16"/>
                <w:szCs w:val="16"/>
                <w:lang w:val="en-US"/>
              </w:rPr>
              <w:t>0,003</w:t>
            </w:r>
          </w:p>
        </w:tc>
        <w:tc>
          <w:tcPr>
            <w:tcW w:w="1559" w:type="dxa"/>
            <w:gridSpan w:val="2"/>
            <w:tcBorders>
              <w:top w:val="nil"/>
              <w:bottom w:val="single" w:color="auto" w:sz="2" w:space="0"/>
              <w:right w:val="single" w:color="auto" w:sz="4" w:space="0"/>
            </w:tcBorders>
            <w:vAlign w:val="center"/>
          </w:tcPr>
          <w:p w14:paraId="53F2DDE0">
            <w:pPr>
              <w:jc w:val="center"/>
              <w:rPr>
                <w:sz w:val="16"/>
                <w:szCs w:val="16"/>
                <w:lang w:val="en-US"/>
              </w:rPr>
            </w:pPr>
            <w:r>
              <w:rPr>
                <w:sz w:val="16"/>
                <w:szCs w:val="16"/>
                <w:lang w:val="en-US"/>
              </w:rPr>
              <w:t>0,03</w:t>
            </w:r>
          </w:p>
        </w:tc>
      </w:tr>
      <w:tr w14:paraId="2D521B4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85BF745">
            <w:pPr>
              <w:jc w:val="center"/>
              <w:rPr>
                <w:b/>
                <w:bCs/>
                <w:sz w:val="22"/>
                <w:szCs w:val="22"/>
                <w:lang w:val="en-US"/>
              </w:rPr>
            </w:pPr>
            <w:r>
              <w:rPr>
                <w:b/>
                <w:bCs/>
                <w:sz w:val="22"/>
                <w:szCs w:val="22"/>
                <w:lang w:val="en-US"/>
              </w:rPr>
              <w:t>12</w:t>
            </w:r>
          </w:p>
        </w:tc>
        <w:tc>
          <w:tcPr>
            <w:tcW w:w="1402" w:type="dxa"/>
            <w:gridSpan w:val="3"/>
            <w:tcBorders>
              <w:top w:val="single" w:color="auto" w:sz="4" w:space="0"/>
              <w:bottom w:val="single" w:color="auto" w:sz="4" w:space="0"/>
            </w:tcBorders>
            <w:vAlign w:val="center"/>
          </w:tcPr>
          <w:p w14:paraId="7B2A121E">
            <w:pPr>
              <w:jc w:val="center"/>
              <w:rPr>
                <w:b/>
                <w:bCs/>
                <w:sz w:val="22"/>
                <w:szCs w:val="22"/>
                <w:lang w:val="en-US"/>
              </w:rPr>
            </w:pPr>
            <w:r>
              <w:rPr>
                <w:b/>
                <w:bCs/>
                <w:sz w:val="22"/>
                <w:szCs w:val="22"/>
                <w:lang w:val="en-US"/>
              </w:rPr>
              <w:t>CE17A</w:t>
            </w:r>
          </w:p>
        </w:tc>
        <w:tc>
          <w:tcPr>
            <w:tcW w:w="4366" w:type="dxa"/>
            <w:gridSpan w:val="5"/>
            <w:tcBorders>
              <w:top w:val="single" w:color="auto" w:sz="4" w:space="0"/>
              <w:bottom w:val="single" w:color="auto" w:sz="4" w:space="0"/>
            </w:tcBorders>
          </w:tcPr>
          <w:p w14:paraId="1805F313">
            <w:pPr>
              <w:rPr>
                <w:b/>
                <w:bCs/>
                <w:sz w:val="2"/>
                <w:szCs w:val="2"/>
                <w:lang w:val="en-US"/>
              </w:rPr>
            </w:pPr>
            <w:r>
              <w:rPr>
                <w:b/>
                <w:bCs/>
                <w:sz w:val="22"/>
                <w:szCs w:val="22"/>
                <w:lang w:val="en-US"/>
              </w:rPr>
              <w:t>Strat suplimentar polimeric tip ondutiss montat sub stratul de invelitoare de tigla, placi ondulate sau amprentate (Pelicula anticondens)</w:t>
            </w:r>
          </w:p>
          <w:p w14:paraId="374AE237">
            <w:pPr>
              <w:rPr>
                <w:sz w:val="2"/>
                <w:szCs w:val="2"/>
                <w:lang w:val="en-US"/>
              </w:rPr>
            </w:pPr>
          </w:p>
        </w:tc>
        <w:tc>
          <w:tcPr>
            <w:tcW w:w="1011" w:type="dxa"/>
            <w:gridSpan w:val="3"/>
            <w:tcBorders>
              <w:top w:val="single" w:color="auto" w:sz="4" w:space="0"/>
              <w:bottom w:val="single" w:color="auto" w:sz="4" w:space="0"/>
            </w:tcBorders>
            <w:vAlign w:val="center"/>
          </w:tcPr>
          <w:p w14:paraId="4ED5284E">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62780762">
            <w:pPr>
              <w:jc w:val="center"/>
              <w:rPr>
                <w:sz w:val="22"/>
                <w:szCs w:val="22"/>
                <w:lang w:val="en-US"/>
              </w:rPr>
            </w:pPr>
          </w:p>
        </w:tc>
        <w:tc>
          <w:tcPr>
            <w:tcW w:w="1542" w:type="dxa"/>
            <w:gridSpan w:val="2"/>
            <w:tcBorders>
              <w:top w:val="single" w:color="auto" w:sz="4" w:space="0"/>
              <w:bottom w:val="single" w:color="auto" w:sz="4" w:space="0"/>
            </w:tcBorders>
            <w:vAlign w:val="center"/>
          </w:tcPr>
          <w:p w14:paraId="31C02CA5">
            <w:pPr>
              <w:jc w:val="center"/>
              <w:rPr>
                <w:b/>
                <w:bCs/>
                <w:sz w:val="22"/>
                <w:szCs w:val="22"/>
                <w:lang w:val="en-US"/>
              </w:rPr>
            </w:pPr>
            <w:r>
              <w:rPr>
                <w:b/>
                <w:bCs/>
                <w:sz w:val="22"/>
                <w:szCs w:val="22"/>
                <w:lang w:val="en-US"/>
              </w:rPr>
              <w:t>965,00</w:t>
            </w:r>
          </w:p>
          <w:p w14:paraId="4CE2A148">
            <w:pPr>
              <w:jc w:val="center"/>
              <w:rPr>
                <w:sz w:val="2"/>
                <w:szCs w:val="2"/>
                <w:lang w:val="en-US"/>
              </w:rPr>
            </w:pPr>
          </w:p>
        </w:tc>
      </w:tr>
      <w:tr w14:paraId="77B43D2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EE3223">
            <w:pPr>
              <w:jc w:val="center"/>
              <w:rPr>
                <w:sz w:val="16"/>
                <w:szCs w:val="16"/>
                <w:lang w:val="en-US"/>
              </w:rPr>
            </w:pPr>
          </w:p>
        </w:tc>
        <w:tc>
          <w:tcPr>
            <w:tcW w:w="1418" w:type="dxa"/>
            <w:gridSpan w:val="4"/>
            <w:tcBorders>
              <w:top w:val="nil"/>
              <w:bottom w:val="single" w:color="auto" w:sz="2" w:space="0"/>
            </w:tcBorders>
            <w:vAlign w:val="center"/>
          </w:tcPr>
          <w:p w14:paraId="6A064865">
            <w:pPr>
              <w:jc w:val="center"/>
              <w:rPr>
                <w:sz w:val="16"/>
                <w:szCs w:val="16"/>
                <w:lang w:val="en-US"/>
              </w:rPr>
            </w:pPr>
            <w:r>
              <w:rPr>
                <w:sz w:val="16"/>
                <w:szCs w:val="16"/>
                <w:lang w:val="en-US"/>
              </w:rPr>
              <w:t>7134030012200</w:t>
            </w:r>
          </w:p>
        </w:tc>
        <w:tc>
          <w:tcPr>
            <w:tcW w:w="4366" w:type="dxa"/>
            <w:gridSpan w:val="4"/>
            <w:tcBorders>
              <w:top w:val="nil"/>
              <w:bottom w:val="single" w:color="auto" w:sz="2" w:space="0"/>
            </w:tcBorders>
            <w:vAlign w:val="center"/>
          </w:tcPr>
          <w:p w14:paraId="0E14492C">
            <w:pPr>
              <w:rPr>
                <w:sz w:val="16"/>
                <w:szCs w:val="16"/>
                <w:lang w:val="en-US"/>
              </w:rPr>
            </w:pPr>
            <w:r>
              <w:rPr>
                <w:sz w:val="16"/>
                <w:szCs w:val="16"/>
                <w:lang w:val="en-US"/>
              </w:rPr>
              <w:t>Izolator hidrofug</w:t>
            </w:r>
          </w:p>
        </w:tc>
        <w:tc>
          <w:tcPr>
            <w:tcW w:w="1021" w:type="dxa"/>
            <w:gridSpan w:val="3"/>
            <w:tcBorders>
              <w:top w:val="nil"/>
              <w:bottom w:val="single" w:color="auto" w:sz="2" w:space="0"/>
            </w:tcBorders>
            <w:vAlign w:val="center"/>
          </w:tcPr>
          <w:p w14:paraId="3B47E7D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095E830">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21F96569">
            <w:pPr>
              <w:jc w:val="center"/>
              <w:rPr>
                <w:sz w:val="16"/>
                <w:szCs w:val="16"/>
                <w:lang w:val="en-US"/>
              </w:rPr>
            </w:pPr>
            <w:r>
              <w:rPr>
                <w:sz w:val="16"/>
                <w:szCs w:val="16"/>
                <w:lang w:val="en-US"/>
              </w:rPr>
              <w:t>193,00</w:t>
            </w:r>
          </w:p>
        </w:tc>
      </w:tr>
      <w:tr w14:paraId="07028A1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89B7429">
            <w:pPr>
              <w:jc w:val="center"/>
              <w:rPr>
                <w:sz w:val="16"/>
                <w:szCs w:val="16"/>
                <w:lang w:val="en-US"/>
              </w:rPr>
            </w:pPr>
          </w:p>
        </w:tc>
        <w:tc>
          <w:tcPr>
            <w:tcW w:w="1418" w:type="dxa"/>
            <w:gridSpan w:val="4"/>
            <w:tcBorders>
              <w:top w:val="nil"/>
              <w:bottom w:val="single" w:color="auto" w:sz="2" w:space="0"/>
            </w:tcBorders>
            <w:vAlign w:val="center"/>
          </w:tcPr>
          <w:p w14:paraId="5EC42521">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25D153D5">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6A89DAFB">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5A2CFC3">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120939FE">
            <w:pPr>
              <w:jc w:val="center"/>
              <w:rPr>
                <w:sz w:val="16"/>
                <w:szCs w:val="16"/>
                <w:lang w:val="en-US"/>
              </w:rPr>
            </w:pPr>
            <w:r>
              <w:rPr>
                <w:sz w:val="16"/>
                <w:szCs w:val="16"/>
                <w:lang w:val="en-US"/>
              </w:rPr>
              <w:t>48,25</w:t>
            </w:r>
          </w:p>
        </w:tc>
      </w:tr>
      <w:tr w14:paraId="49FD5AD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777318D">
            <w:pPr>
              <w:jc w:val="center"/>
              <w:rPr>
                <w:sz w:val="16"/>
                <w:szCs w:val="16"/>
                <w:lang w:val="en-US"/>
              </w:rPr>
            </w:pPr>
          </w:p>
        </w:tc>
        <w:tc>
          <w:tcPr>
            <w:tcW w:w="1418" w:type="dxa"/>
            <w:gridSpan w:val="4"/>
            <w:tcBorders>
              <w:top w:val="nil"/>
              <w:bottom w:val="single" w:color="auto" w:sz="2" w:space="0"/>
            </w:tcBorders>
            <w:vAlign w:val="center"/>
          </w:tcPr>
          <w:p w14:paraId="02B4A85F">
            <w:pPr>
              <w:jc w:val="center"/>
              <w:rPr>
                <w:sz w:val="16"/>
                <w:szCs w:val="16"/>
                <w:lang w:val="en-US"/>
              </w:rPr>
            </w:pPr>
            <w:r>
              <w:rPr>
                <w:sz w:val="16"/>
                <w:szCs w:val="16"/>
                <w:lang w:val="en-US"/>
              </w:rPr>
              <w:t>2682132600465-1</w:t>
            </w:r>
          </w:p>
        </w:tc>
        <w:tc>
          <w:tcPr>
            <w:tcW w:w="4366" w:type="dxa"/>
            <w:gridSpan w:val="4"/>
            <w:tcBorders>
              <w:top w:val="nil"/>
              <w:bottom w:val="single" w:color="auto" w:sz="2" w:space="0"/>
            </w:tcBorders>
            <w:vAlign w:val="center"/>
          </w:tcPr>
          <w:p w14:paraId="67ABF630">
            <w:pPr>
              <w:rPr>
                <w:sz w:val="16"/>
                <w:szCs w:val="16"/>
                <w:lang w:val="en-US"/>
              </w:rPr>
            </w:pPr>
            <w:r>
              <w:rPr>
                <w:sz w:val="16"/>
                <w:szCs w:val="16"/>
                <w:lang w:val="en-US"/>
              </w:rPr>
              <w:t>Pelicula anticondens</w:t>
            </w:r>
          </w:p>
        </w:tc>
        <w:tc>
          <w:tcPr>
            <w:tcW w:w="1021" w:type="dxa"/>
            <w:gridSpan w:val="3"/>
            <w:tcBorders>
              <w:top w:val="nil"/>
              <w:bottom w:val="single" w:color="auto" w:sz="2" w:space="0"/>
            </w:tcBorders>
            <w:vAlign w:val="center"/>
          </w:tcPr>
          <w:p w14:paraId="4B1079B0">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52193525">
            <w:pPr>
              <w:jc w:val="center"/>
              <w:rPr>
                <w:sz w:val="16"/>
                <w:szCs w:val="16"/>
                <w:lang w:val="en-US"/>
              </w:rPr>
            </w:pPr>
            <w:r>
              <w:rPr>
                <w:rFonts w:ascii="Times New Roman CYR" w:hAnsi="Times New Roman CYR" w:cs="Times New Roman CYR"/>
                <w:sz w:val="16"/>
                <w:szCs w:val="16"/>
                <w:lang w:val="en-US"/>
              </w:rPr>
              <w:t>1,15</w:t>
            </w:r>
          </w:p>
        </w:tc>
        <w:tc>
          <w:tcPr>
            <w:tcW w:w="1559" w:type="dxa"/>
            <w:gridSpan w:val="2"/>
            <w:tcBorders>
              <w:top w:val="nil"/>
              <w:bottom w:val="single" w:color="auto" w:sz="2" w:space="0"/>
            </w:tcBorders>
            <w:vAlign w:val="center"/>
          </w:tcPr>
          <w:p w14:paraId="2C18AEF9">
            <w:pPr>
              <w:jc w:val="center"/>
              <w:rPr>
                <w:sz w:val="16"/>
                <w:szCs w:val="16"/>
                <w:lang w:val="en-US"/>
              </w:rPr>
            </w:pPr>
            <w:r>
              <w:rPr>
                <w:sz w:val="16"/>
                <w:szCs w:val="16"/>
                <w:lang w:val="en-US"/>
              </w:rPr>
              <w:t>1 143,04</w:t>
            </w:r>
          </w:p>
        </w:tc>
      </w:tr>
      <w:tr w14:paraId="06F8384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7923EBA">
            <w:pPr>
              <w:jc w:val="center"/>
              <w:rPr>
                <w:sz w:val="16"/>
                <w:szCs w:val="16"/>
                <w:lang w:val="en-US"/>
              </w:rPr>
            </w:pPr>
          </w:p>
        </w:tc>
        <w:tc>
          <w:tcPr>
            <w:tcW w:w="1418" w:type="dxa"/>
            <w:gridSpan w:val="4"/>
            <w:tcBorders>
              <w:top w:val="nil"/>
              <w:bottom w:val="single" w:color="auto" w:sz="2" w:space="0"/>
            </w:tcBorders>
            <w:vAlign w:val="center"/>
          </w:tcPr>
          <w:p w14:paraId="607D1287">
            <w:pPr>
              <w:jc w:val="center"/>
              <w:rPr>
                <w:sz w:val="16"/>
                <w:szCs w:val="16"/>
                <w:lang w:val="en-US"/>
              </w:rPr>
            </w:pPr>
            <w:r>
              <w:rPr>
                <w:sz w:val="16"/>
                <w:szCs w:val="16"/>
                <w:lang w:val="en-US"/>
              </w:rPr>
              <w:t>28752763120001</w:t>
            </w:r>
          </w:p>
        </w:tc>
        <w:tc>
          <w:tcPr>
            <w:tcW w:w="4366" w:type="dxa"/>
            <w:gridSpan w:val="4"/>
            <w:tcBorders>
              <w:top w:val="nil"/>
              <w:bottom w:val="single" w:color="auto" w:sz="2" w:space="0"/>
            </w:tcBorders>
            <w:vAlign w:val="center"/>
          </w:tcPr>
          <w:p w14:paraId="393C9E49">
            <w:pPr>
              <w:rPr>
                <w:sz w:val="16"/>
                <w:szCs w:val="16"/>
                <w:lang w:val="en-US"/>
              </w:rPr>
            </w:pPr>
            <w:r>
              <w:rPr>
                <w:sz w:val="16"/>
                <w:szCs w:val="16"/>
                <w:lang w:val="en-US"/>
              </w:rPr>
              <w:t>Шпильки (fise)</w:t>
            </w:r>
          </w:p>
        </w:tc>
        <w:tc>
          <w:tcPr>
            <w:tcW w:w="1021" w:type="dxa"/>
            <w:gridSpan w:val="3"/>
            <w:tcBorders>
              <w:top w:val="nil"/>
              <w:bottom w:val="single" w:color="auto" w:sz="2" w:space="0"/>
            </w:tcBorders>
            <w:vAlign w:val="center"/>
          </w:tcPr>
          <w:p w14:paraId="659116CE">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A24D733">
            <w:pPr>
              <w:jc w:val="center"/>
              <w:rPr>
                <w:sz w:val="16"/>
                <w:szCs w:val="16"/>
                <w:lang w:val="en-US"/>
              </w:rPr>
            </w:pPr>
            <w:r>
              <w:rPr>
                <w:rFonts w:ascii="Times New Roman CYR" w:hAnsi="Times New Roman CYR" w:cs="Times New Roman CYR"/>
                <w:sz w:val="16"/>
                <w:szCs w:val="16"/>
                <w:lang w:val="en-US"/>
              </w:rPr>
              <w:t>12,00</w:t>
            </w:r>
          </w:p>
        </w:tc>
        <w:tc>
          <w:tcPr>
            <w:tcW w:w="1559" w:type="dxa"/>
            <w:gridSpan w:val="2"/>
            <w:tcBorders>
              <w:top w:val="nil"/>
              <w:bottom w:val="single" w:color="auto" w:sz="2" w:space="0"/>
            </w:tcBorders>
            <w:vAlign w:val="center"/>
          </w:tcPr>
          <w:p w14:paraId="42606464">
            <w:pPr>
              <w:jc w:val="center"/>
              <w:rPr>
                <w:sz w:val="16"/>
                <w:szCs w:val="16"/>
                <w:lang w:val="en-US"/>
              </w:rPr>
            </w:pPr>
            <w:r>
              <w:rPr>
                <w:sz w:val="16"/>
                <w:szCs w:val="16"/>
                <w:lang w:val="en-US"/>
              </w:rPr>
              <w:t>11 927,40</w:t>
            </w:r>
          </w:p>
        </w:tc>
      </w:tr>
      <w:tr w14:paraId="1FF59CB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B92ECFA">
            <w:pPr>
              <w:jc w:val="center"/>
              <w:rPr>
                <w:sz w:val="16"/>
                <w:szCs w:val="16"/>
                <w:lang w:val="en-US"/>
              </w:rPr>
            </w:pPr>
          </w:p>
        </w:tc>
        <w:tc>
          <w:tcPr>
            <w:tcW w:w="1418" w:type="dxa"/>
            <w:gridSpan w:val="4"/>
            <w:tcBorders>
              <w:top w:val="nil"/>
              <w:bottom w:val="single" w:color="auto" w:sz="2" w:space="0"/>
            </w:tcBorders>
            <w:vAlign w:val="center"/>
          </w:tcPr>
          <w:p w14:paraId="4E9A2B14">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0B738CA3">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6AE7120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3DAC1F1D">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0F3283C4">
            <w:pPr>
              <w:jc w:val="center"/>
              <w:rPr>
                <w:sz w:val="16"/>
                <w:szCs w:val="16"/>
                <w:lang w:val="en-US"/>
              </w:rPr>
            </w:pPr>
            <w:r>
              <w:rPr>
                <w:sz w:val="16"/>
                <w:szCs w:val="16"/>
                <w:lang w:val="en-US"/>
              </w:rPr>
              <w:t>9,65</w:t>
            </w:r>
          </w:p>
        </w:tc>
      </w:tr>
      <w:tr w14:paraId="26D50A7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C8A0042">
            <w:pPr>
              <w:jc w:val="center"/>
              <w:rPr>
                <w:b/>
                <w:bCs/>
                <w:sz w:val="22"/>
                <w:szCs w:val="22"/>
                <w:lang w:val="en-US"/>
              </w:rPr>
            </w:pPr>
            <w:r>
              <w:rPr>
                <w:b/>
                <w:bCs/>
                <w:sz w:val="22"/>
                <w:szCs w:val="22"/>
                <w:lang w:val="en-US"/>
              </w:rPr>
              <w:t>13</w:t>
            </w:r>
          </w:p>
        </w:tc>
        <w:tc>
          <w:tcPr>
            <w:tcW w:w="1402" w:type="dxa"/>
            <w:gridSpan w:val="3"/>
            <w:tcBorders>
              <w:top w:val="single" w:color="auto" w:sz="4" w:space="0"/>
              <w:bottom w:val="single" w:color="auto" w:sz="4" w:space="0"/>
            </w:tcBorders>
            <w:vAlign w:val="center"/>
          </w:tcPr>
          <w:p w14:paraId="4538AD68">
            <w:pPr>
              <w:jc w:val="center"/>
              <w:rPr>
                <w:b/>
                <w:bCs/>
                <w:sz w:val="22"/>
                <w:szCs w:val="22"/>
                <w:lang w:val="en-US"/>
              </w:rPr>
            </w:pPr>
            <w:r>
              <w:rPr>
                <w:b/>
                <w:bCs/>
                <w:sz w:val="22"/>
                <w:szCs w:val="22"/>
                <w:lang w:val="en-US"/>
              </w:rPr>
              <w:t>CE42A</w:t>
            </w:r>
          </w:p>
        </w:tc>
        <w:tc>
          <w:tcPr>
            <w:tcW w:w="4366" w:type="dxa"/>
            <w:gridSpan w:val="5"/>
            <w:tcBorders>
              <w:top w:val="single" w:color="auto" w:sz="4" w:space="0"/>
              <w:bottom w:val="single" w:color="auto" w:sz="4" w:space="0"/>
            </w:tcBorders>
          </w:tcPr>
          <w:p w14:paraId="2A6148EC">
            <w:pPr>
              <w:rPr>
                <w:b/>
                <w:bCs/>
                <w:sz w:val="2"/>
                <w:szCs w:val="2"/>
                <w:lang w:val="en-US"/>
              </w:rPr>
            </w:pPr>
            <w:r>
              <w:rPr>
                <w:b/>
                <w:bCs/>
                <w:sz w:val="22"/>
                <w:szCs w:val="22"/>
                <w:lang w:val="en-US"/>
              </w:rPr>
              <w:t>Executarea lucarnelor</w:t>
            </w:r>
          </w:p>
          <w:p w14:paraId="71374CEA">
            <w:pPr>
              <w:rPr>
                <w:sz w:val="2"/>
                <w:szCs w:val="2"/>
                <w:lang w:val="en-US"/>
              </w:rPr>
            </w:pPr>
          </w:p>
        </w:tc>
        <w:tc>
          <w:tcPr>
            <w:tcW w:w="1011" w:type="dxa"/>
            <w:gridSpan w:val="3"/>
            <w:tcBorders>
              <w:top w:val="single" w:color="auto" w:sz="4" w:space="0"/>
              <w:bottom w:val="single" w:color="auto" w:sz="4" w:space="0"/>
            </w:tcBorders>
            <w:vAlign w:val="center"/>
          </w:tcPr>
          <w:p w14:paraId="718E9C46">
            <w:pPr>
              <w:jc w:val="center"/>
              <w:rPr>
                <w:b/>
                <w:bCs/>
                <w:sz w:val="22"/>
                <w:szCs w:val="22"/>
                <w:lang w:val="en-US"/>
              </w:rPr>
            </w:pPr>
            <w:r>
              <w:rPr>
                <w:b/>
                <w:bCs/>
                <w:sz w:val="22"/>
                <w:szCs w:val="22"/>
                <w:lang w:val="en-US"/>
              </w:rPr>
              <w:t>buc</w:t>
            </w:r>
          </w:p>
        </w:tc>
        <w:tc>
          <w:tcPr>
            <w:tcW w:w="1134" w:type="dxa"/>
            <w:gridSpan w:val="3"/>
            <w:tcBorders>
              <w:top w:val="single" w:color="auto" w:sz="4" w:space="0"/>
              <w:bottom w:val="single" w:color="auto" w:sz="4" w:space="0"/>
            </w:tcBorders>
            <w:vAlign w:val="center"/>
          </w:tcPr>
          <w:p w14:paraId="070E1F98">
            <w:pPr>
              <w:jc w:val="center"/>
              <w:rPr>
                <w:sz w:val="22"/>
                <w:szCs w:val="22"/>
                <w:lang w:val="en-US"/>
              </w:rPr>
            </w:pPr>
          </w:p>
        </w:tc>
        <w:tc>
          <w:tcPr>
            <w:tcW w:w="1542" w:type="dxa"/>
            <w:gridSpan w:val="2"/>
            <w:tcBorders>
              <w:top w:val="single" w:color="auto" w:sz="4" w:space="0"/>
              <w:bottom w:val="single" w:color="auto" w:sz="4" w:space="0"/>
            </w:tcBorders>
            <w:vAlign w:val="center"/>
          </w:tcPr>
          <w:p w14:paraId="43DECEEE">
            <w:pPr>
              <w:jc w:val="center"/>
              <w:rPr>
                <w:b/>
                <w:bCs/>
                <w:sz w:val="22"/>
                <w:szCs w:val="22"/>
                <w:lang w:val="en-US"/>
              </w:rPr>
            </w:pPr>
            <w:r>
              <w:rPr>
                <w:b/>
                <w:bCs/>
                <w:sz w:val="22"/>
                <w:szCs w:val="22"/>
                <w:lang w:val="en-US"/>
              </w:rPr>
              <w:t>6,00</w:t>
            </w:r>
          </w:p>
          <w:p w14:paraId="55B54997">
            <w:pPr>
              <w:jc w:val="center"/>
              <w:rPr>
                <w:sz w:val="2"/>
                <w:szCs w:val="2"/>
                <w:lang w:val="en-US"/>
              </w:rPr>
            </w:pPr>
          </w:p>
        </w:tc>
      </w:tr>
      <w:tr w14:paraId="4668C3F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6000EB6">
            <w:pPr>
              <w:jc w:val="center"/>
              <w:rPr>
                <w:sz w:val="16"/>
                <w:szCs w:val="16"/>
                <w:lang w:val="en-US"/>
              </w:rPr>
            </w:pPr>
          </w:p>
        </w:tc>
        <w:tc>
          <w:tcPr>
            <w:tcW w:w="1418" w:type="dxa"/>
            <w:gridSpan w:val="4"/>
            <w:tcBorders>
              <w:top w:val="nil"/>
              <w:bottom w:val="single" w:color="auto" w:sz="2" w:space="0"/>
            </w:tcBorders>
            <w:vAlign w:val="center"/>
          </w:tcPr>
          <w:p w14:paraId="5B4149E3">
            <w:pPr>
              <w:jc w:val="center"/>
              <w:rPr>
                <w:sz w:val="16"/>
                <w:szCs w:val="16"/>
                <w:lang w:val="en-US"/>
              </w:rPr>
            </w:pPr>
            <w:r>
              <w:rPr>
                <w:sz w:val="16"/>
                <w:szCs w:val="16"/>
                <w:lang w:val="en-US"/>
              </w:rPr>
              <w:t>7124010010730</w:t>
            </w:r>
          </w:p>
        </w:tc>
        <w:tc>
          <w:tcPr>
            <w:tcW w:w="4366" w:type="dxa"/>
            <w:gridSpan w:val="4"/>
            <w:tcBorders>
              <w:top w:val="nil"/>
              <w:bottom w:val="single" w:color="auto" w:sz="2" w:space="0"/>
            </w:tcBorders>
            <w:vAlign w:val="center"/>
          </w:tcPr>
          <w:p w14:paraId="72BC6746">
            <w:pPr>
              <w:rPr>
                <w:sz w:val="16"/>
                <w:szCs w:val="16"/>
                <w:lang w:val="en-US"/>
              </w:rPr>
            </w:pPr>
            <w:r>
              <w:rPr>
                <w:sz w:val="16"/>
                <w:szCs w:val="16"/>
                <w:lang w:val="en-US"/>
              </w:rPr>
              <w:t>Dulgher  3</w:t>
            </w:r>
          </w:p>
        </w:tc>
        <w:tc>
          <w:tcPr>
            <w:tcW w:w="1021" w:type="dxa"/>
            <w:gridSpan w:val="3"/>
            <w:tcBorders>
              <w:top w:val="nil"/>
              <w:bottom w:val="single" w:color="auto" w:sz="2" w:space="0"/>
            </w:tcBorders>
            <w:vAlign w:val="center"/>
          </w:tcPr>
          <w:p w14:paraId="40D2D22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2D50765">
            <w:pPr>
              <w:jc w:val="center"/>
              <w:rPr>
                <w:sz w:val="16"/>
                <w:szCs w:val="16"/>
                <w:lang w:val="en-US"/>
              </w:rPr>
            </w:pPr>
            <w:r>
              <w:rPr>
                <w:rFonts w:ascii="Times New Roman CYR" w:hAnsi="Times New Roman CYR" w:cs="Times New Roman CYR"/>
                <w:sz w:val="16"/>
                <w:szCs w:val="16"/>
                <w:lang w:val="en-US"/>
              </w:rPr>
              <w:t>5,97</w:t>
            </w:r>
          </w:p>
        </w:tc>
        <w:tc>
          <w:tcPr>
            <w:tcW w:w="1559" w:type="dxa"/>
            <w:gridSpan w:val="2"/>
            <w:tcBorders>
              <w:top w:val="nil"/>
              <w:bottom w:val="single" w:color="auto" w:sz="2" w:space="0"/>
            </w:tcBorders>
            <w:vAlign w:val="center"/>
          </w:tcPr>
          <w:p w14:paraId="718996BD">
            <w:pPr>
              <w:jc w:val="center"/>
              <w:rPr>
                <w:sz w:val="16"/>
                <w:szCs w:val="16"/>
                <w:lang w:val="en-US"/>
              </w:rPr>
            </w:pPr>
            <w:r>
              <w:rPr>
                <w:sz w:val="16"/>
                <w:szCs w:val="16"/>
                <w:lang w:val="en-US"/>
              </w:rPr>
              <w:t>35,82</w:t>
            </w:r>
          </w:p>
        </w:tc>
      </w:tr>
      <w:tr w14:paraId="590A141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C331647">
            <w:pPr>
              <w:jc w:val="center"/>
              <w:rPr>
                <w:sz w:val="16"/>
                <w:szCs w:val="16"/>
                <w:lang w:val="en-US"/>
              </w:rPr>
            </w:pPr>
          </w:p>
        </w:tc>
        <w:tc>
          <w:tcPr>
            <w:tcW w:w="1418" w:type="dxa"/>
            <w:gridSpan w:val="4"/>
            <w:tcBorders>
              <w:top w:val="nil"/>
              <w:bottom w:val="single" w:color="auto" w:sz="2" w:space="0"/>
            </w:tcBorders>
            <w:vAlign w:val="center"/>
          </w:tcPr>
          <w:p w14:paraId="0EEA6E13">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28D7EEE">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94B5AD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AE9810F">
            <w:pPr>
              <w:jc w:val="center"/>
              <w:rPr>
                <w:sz w:val="16"/>
                <w:szCs w:val="16"/>
                <w:lang w:val="en-US"/>
              </w:rPr>
            </w:pPr>
            <w:r>
              <w:rPr>
                <w:rFonts w:ascii="Times New Roman CYR" w:hAnsi="Times New Roman CYR" w:cs="Times New Roman CYR"/>
                <w:sz w:val="16"/>
                <w:szCs w:val="16"/>
                <w:lang w:val="en-US"/>
              </w:rPr>
              <w:t>0,633</w:t>
            </w:r>
          </w:p>
        </w:tc>
        <w:tc>
          <w:tcPr>
            <w:tcW w:w="1559" w:type="dxa"/>
            <w:gridSpan w:val="2"/>
            <w:tcBorders>
              <w:top w:val="nil"/>
              <w:bottom w:val="single" w:color="auto" w:sz="2" w:space="0"/>
            </w:tcBorders>
            <w:vAlign w:val="center"/>
          </w:tcPr>
          <w:p w14:paraId="6B09262A">
            <w:pPr>
              <w:jc w:val="center"/>
              <w:rPr>
                <w:sz w:val="16"/>
                <w:szCs w:val="16"/>
                <w:lang w:val="en-US"/>
              </w:rPr>
            </w:pPr>
            <w:r>
              <w:rPr>
                <w:sz w:val="16"/>
                <w:szCs w:val="16"/>
                <w:lang w:val="en-US"/>
              </w:rPr>
              <w:t>3,80</w:t>
            </w:r>
          </w:p>
        </w:tc>
      </w:tr>
      <w:tr w14:paraId="4420401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2B09EEC">
            <w:pPr>
              <w:jc w:val="center"/>
              <w:rPr>
                <w:sz w:val="16"/>
                <w:szCs w:val="16"/>
                <w:lang w:val="en-US"/>
              </w:rPr>
            </w:pPr>
          </w:p>
        </w:tc>
        <w:tc>
          <w:tcPr>
            <w:tcW w:w="1418" w:type="dxa"/>
            <w:gridSpan w:val="4"/>
            <w:tcBorders>
              <w:top w:val="nil"/>
              <w:bottom w:val="single" w:color="auto" w:sz="2" w:space="0"/>
            </w:tcBorders>
            <w:vAlign w:val="center"/>
          </w:tcPr>
          <w:p w14:paraId="7CCDC043">
            <w:pPr>
              <w:jc w:val="center"/>
              <w:rPr>
                <w:sz w:val="16"/>
                <w:szCs w:val="16"/>
                <w:lang w:val="en-US"/>
              </w:rPr>
            </w:pPr>
            <w:r>
              <w:rPr>
                <w:sz w:val="16"/>
                <w:szCs w:val="16"/>
                <w:lang w:val="en-US"/>
              </w:rPr>
              <w:t>28631463108081</w:t>
            </w:r>
          </w:p>
        </w:tc>
        <w:tc>
          <w:tcPr>
            <w:tcW w:w="4366" w:type="dxa"/>
            <w:gridSpan w:val="4"/>
            <w:tcBorders>
              <w:top w:val="nil"/>
              <w:bottom w:val="single" w:color="auto" w:sz="2" w:space="0"/>
            </w:tcBorders>
            <w:vAlign w:val="center"/>
          </w:tcPr>
          <w:p w14:paraId="7C55C658">
            <w:pPr>
              <w:rPr>
                <w:sz w:val="16"/>
                <w:szCs w:val="16"/>
                <w:lang w:val="en-US"/>
              </w:rPr>
            </w:pPr>
            <w:r>
              <w:rPr>
                <w:sz w:val="16"/>
                <w:szCs w:val="16"/>
                <w:lang w:val="en-US"/>
              </w:rPr>
              <w:t>Balamale (петли)</w:t>
            </w:r>
          </w:p>
        </w:tc>
        <w:tc>
          <w:tcPr>
            <w:tcW w:w="1021" w:type="dxa"/>
            <w:gridSpan w:val="3"/>
            <w:tcBorders>
              <w:top w:val="nil"/>
              <w:bottom w:val="single" w:color="auto" w:sz="2" w:space="0"/>
            </w:tcBorders>
            <w:vAlign w:val="center"/>
          </w:tcPr>
          <w:p w14:paraId="01A70F7D">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109E915">
            <w:pPr>
              <w:jc w:val="center"/>
              <w:rPr>
                <w:sz w:val="16"/>
                <w:szCs w:val="16"/>
                <w:lang w:val="en-US"/>
              </w:rPr>
            </w:pPr>
            <w:r>
              <w:rPr>
                <w:rFonts w:ascii="Times New Roman CYR" w:hAnsi="Times New Roman CYR" w:cs="Times New Roman CYR"/>
                <w:sz w:val="16"/>
                <w:szCs w:val="16"/>
                <w:lang w:val="en-US"/>
              </w:rPr>
              <w:t>4,00</w:t>
            </w:r>
          </w:p>
        </w:tc>
        <w:tc>
          <w:tcPr>
            <w:tcW w:w="1559" w:type="dxa"/>
            <w:gridSpan w:val="2"/>
            <w:tcBorders>
              <w:top w:val="nil"/>
              <w:bottom w:val="single" w:color="auto" w:sz="2" w:space="0"/>
            </w:tcBorders>
            <w:vAlign w:val="center"/>
          </w:tcPr>
          <w:p w14:paraId="743F86B8">
            <w:pPr>
              <w:jc w:val="center"/>
              <w:rPr>
                <w:sz w:val="16"/>
                <w:szCs w:val="16"/>
                <w:lang w:val="en-US"/>
              </w:rPr>
            </w:pPr>
            <w:r>
              <w:rPr>
                <w:sz w:val="16"/>
                <w:szCs w:val="16"/>
                <w:lang w:val="en-US"/>
              </w:rPr>
              <w:t>24,00</w:t>
            </w:r>
          </w:p>
        </w:tc>
      </w:tr>
      <w:tr w14:paraId="2F4904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44835AF">
            <w:pPr>
              <w:jc w:val="center"/>
              <w:rPr>
                <w:sz w:val="16"/>
                <w:szCs w:val="16"/>
                <w:lang w:val="en-US"/>
              </w:rPr>
            </w:pPr>
          </w:p>
        </w:tc>
        <w:tc>
          <w:tcPr>
            <w:tcW w:w="1418" w:type="dxa"/>
            <w:gridSpan w:val="4"/>
            <w:tcBorders>
              <w:top w:val="nil"/>
              <w:bottom w:val="single" w:color="auto" w:sz="2" w:space="0"/>
            </w:tcBorders>
            <w:vAlign w:val="center"/>
          </w:tcPr>
          <w:p w14:paraId="0140474E">
            <w:pPr>
              <w:jc w:val="center"/>
              <w:rPr>
                <w:sz w:val="16"/>
                <w:szCs w:val="16"/>
                <w:lang w:val="en-US"/>
              </w:rPr>
            </w:pPr>
            <w:r>
              <w:rPr>
                <w:sz w:val="16"/>
                <w:szCs w:val="16"/>
                <w:lang w:val="en-US"/>
              </w:rPr>
              <w:t>28631463112701</w:t>
            </w:r>
          </w:p>
        </w:tc>
        <w:tc>
          <w:tcPr>
            <w:tcW w:w="4366" w:type="dxa"/>
            <w:gridSpan w:val="4"/>
            <w:tcBorders>
              <w:top w:val="nil"/>
              <w:bottom w:val="single" w:color="auto" w:sz="2" w:space="0"/>
            </w:tcBorders>
            <w:vAlign w:val="center"/>
          </w:tcPr>
          <w:p w14:paraId="19FC2ED0">
            <w:pPr>
              <w:rPr>
                <w:sz w:val="16"/>
                <w:szCs w:val="16"/>
                <w:lang w:val="en-US"/>
              </w:rPr>
            </w:pPr>
            <w:r>
              <w:rPr>
                <w:sz w:val="16"/>
                <w:szCs w:val="16"/>
                <w:lang w:val="en-US"/>
              </w:rPr>
              <w:t>Cremon   (ручка оконная)</w:t>
            </w:r>
          </w:p>
        </w:tc>
        <w:tc>
          <w:tcPr>
            <w:tcW w:w="1021" w:type="dxa"/>
            <w:gridSpan w:val="3"/>
            <w:tcBorders>
              <w:top w:val="nil"/>
              <w:bottom w:val="single" w:color="auto" w:sz="2" w:space="0"/>
            </w:tcBorders>
            <w:vAlign w:val="center"/>
          </w:tcPr>
          <w:p w14:paraId="7A9CB33B">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894E9B0">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33D5E1ED">
            <w:pPr>
              <w:jc w:val="center"/>
              <w:rPr>
                <w:sz w:val="16"/>
                <w:szCs w:val="16"/>
                <w:lang w:val="en-US"/>
              </w:rPr>
            </w:pPr>
            <w:r>
              <w:rPr>
                <w:sz w:val="16"/>
                <w:szCs w:val="16"/>
                <w:lang w:val="en-US"/>
              </w:rPr>
              <w:t>6,00</w:t>
            </w:r>
          </w:p>
        </w:tc>
      </w:tr>
      <w:tr w14:paraId="7883352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F3FC188">
            <w:pPr>
              <w:jc w:val="center"/>
              <w:rPr>
                <w:sz w:val="16"/>
                <w:szCs w:val="16"/>
                <w:lang w:val="en-US"/>
              </w:rPr>
            </w:pPr>
          </w:p>
        </w:tc>
        <w:tc>
          <w:tcPr>
            <w:tcW w:w="1418" w:type="dxa"/>
            <w:gridSpan w:val="4"/>
            <w:tcBorders>
              <w:top w:val="nil"/>
              <w:bottom w:val="single" w:color="auto" w:sz="2" w:space="0"/>
            </w:tcBorders>
            <w:vAlign w:val="center"/>
          </w:tcPr>
          <w:p w14:paraId="6BF03600">
            <w:pPr>
              <w:jc w:val="center"/>
              <w:rPr>
                <w:sz w:val="16"/>
                <w:szCs w:val="16"/>
                <w:lang w:val="en-US"/>
              </w:rPr>
            </w:pPr>
            <w:r>
              <w:rPr>
                <w:sz w:val="16"/>
                <w:szCs w:val="16"/>
                <w:lang w:val="en-US"/>
              </w:rPr>
              <w:t>20101029010142</w:t>
            </w:r>
          </w:p>
        </w:tc>
        <w:tc>
          <w:tcPr>
            <w:tcW w:w="4366" w:type="dxa"/>
            <w:gridSpan w:val="4"/>
            <w:tcBorders>
              <w:top w:val="nil"/>
              <w:bottom w:val="single" w:color="auto" w:sz="2" w:space="0"/>
            </w:tcBorders>
            <w:vAlign w:val="center"/>
          </w:tcPr>
          <w:p w14:paraId="795495A8">
            <w:pPr>
              <w:rPr>
                <w:sz w:val="16"/>
                <w:szCs w:val="16"/>
                <w:lang w:val="en-US"/>
              </w:rPr>
            </w:pPr>
            <w:r>
              <w:rPr>
                <w:sz w:val="16"/>
                <w:szCs w:val="16"/>
                <w:lang w:val="en-US"/>
              </w:rPr>
              <w:t>Lemn rotund de rasinoase pentru fabricarea lemnarei ecarisate sau pregatirea lamenelor (пластиты) б=20-24см calitatea a II a</w:t>
            </w:r>
          </w:p>
        </w:tc>
        <w:tc>
          <w:tcPr>
            <w:tcW w:w="1021" w:type="dxa"/>
            <w:gridSpan w:val="3"/>
            <w:tcBorders>
              <w:top w:val="nil"/>
              <w:bottom w:val="single" w:color="auto" w:sz="2" w:space="0"/>
            </w:tcBorders>
            <w:vAlign w:val="center"/>
          </w:tcPr>
          <w:p w14:paraId="3CFE5162">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384E01E">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1B968544">
            <w:pPr>
              <w:jc w:val="center"/>
              <w:rPr>
                <w:sz w:val="16"/>
                <w:szCs w:val="16"/>
                <w:lang w:val="en-US"/>
              </w:rPr>
            </w:pPr>
            <w:r>
              <w:rPr>
                <w:sz w:val="16"/>
                <w:szCs w:val="16"/>
                <w:lang w:val="en-US"/>
              </w:rPr>
              <w:t>0,36</w:t>
            </w:r>
          </w:p>
        </w:tc>
      </w:tr>
      <w:tr w14:paraId="3FE941F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C9BF762">
            <w:pPr>
              <w:jc w:val="center"/>
              <w:rPr>
                <w:sz w:val="16"/>
                <w:szCs w:val="16"/>
                <w:lang w:val="en-US"/>
              </w:rPr>
            </w:pPr>
          </w:p>
        </w:tc>
        <w:tc>
          <w:tcPr>
            <w:tcW w:w="1418" w:type="dxa"/>
            <w:gridSpan w:val="4"/>
            <w:tcBorders>
              <w:top w:val="nil"/>
              <w:bottom w:val="single" w:color="auto" w:sz="2" w:space="0"/>
            </w:tcBorders>
            <w:vAlign w:val="center"/>
          </w:tcPr>
          <w:p w14:paraId="666E4424">
            <w:pPr>
              <w:jc w:val="center"/>
              <w:rPr>
                <w:sz w:val="16"/>
                <w:szCs w:val="16"/>
                <w:lang w:val="en-US"/>
              </w:rPr>
            </w:pPr>
            <w:r>
              <w:rPr>
                <w:sz w:val="16"/>
                <w:szCs w:val="16"/>
                <w:lang w:val="en-US"/>
              </w:rPr>
              <w:t>20101029041693</w:t>
            </w:r>
          </w:p>
        </w:tc>
        <w:tc>
          <w:tcPr>
            <w:tcW w:w="4366" w:type="dxa"/>
            <w:gridSpan w:val="4"/>
            <w:tcBorders>
              <w:top w:val="nil"/>
              <w:bottom w:val="single" w:color="auto" w:sz="2" w:space="0"/>
            </w:tcBorders>
            <w:vAlign w:val="center"/>
          </w:tcPr>
          <w:p w14:paraId="2F38F53E">
            <w:pPr>
              <w:rPr>
                <w:sz w:val="16"/>
                <w:szCs w:val="16"/>
                <w:lang w:val="en-US"/>
              </w:rPr>
            </w:pPr>
            <w:r>
              <w:rPr>
                <w:sz w:val="16"/>
                <w:szCs w:val="16"/>
                <w:lang w:val="en-US"/>
              </w:rPr>
              <w:t>Dulapuri ecarisati de  rasinoase б=19-22мм calit a III a</w:t>
            </w:r>
          </w:p>
        </w:tc>
        <w:tc>
          <w:tcPr>
            <w:tcW w:w="1021" w:type="dxa"/>
            <w:gridSpan w:val="3"/>
            <w:tcBorders>
              <w:top w:val="nil"/>
              <w:bottom w:val="single" w:color="auto" w:sz="2" w:space="0"/>
            </w:tcBorders>
            <w:vAlign w:val="center"/>
          </w:tcPr>
          <w:p w14:paraId="37250F09">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3BE9900">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62004879">
            <w:pPr>
              <w:jc w:val="center"/>
              <w:rPr>
                <w:sz w:val="16"/>
                <w:szCs w:val="16"/>
                <w:lang w:val="en-US"/>
              </w:rPr>
            </w:pPr>
            <w:r>
              <w:rPr>
                <w:sz w:val="16"/>
                <w:szCs w:val="16"/>
                <w:lang w:val="en-US"/>
              </w:rPr>
              <w:t>0,36</w:t>
            </w:r>
          </w:p>
        </w:tc>
      </w:tr>
      <w:tr w14:paraId="375C033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29586A9">
            <w:pPr>
              <w:jc w:val="center"/>
              <w:rPr>
                <w:sz w:val="16"/>
                <w:szCs w:val="16"/>
                <w:lang w:val="en-US"/>
              </w:rPr>
            </w:pPr>
          </w:p>
        </w:tc>
        <w:tc>
          <w:tcPr>
            <w:tcW w:w="1418" w:type="dxa"/>
            <w:gridSpan w:val="4"/>
            <w:tcBorders>
              <w:top w:val="nil"/>
              <w:bottom w:val="single" w:color="auto" w:sz="2" w:space="0"/>
            </w:tcBorders>
            <w:vAlign w:val="center"/>
          </w:tcPr>
          <w:p w14:paraId="6D5BF5FB">
            <w:pPr>
              <w:jc w:val="center"/>
              <w:rPr>
                <w:sz w:val="16"/>
                <w:szCs w:val="16"/>
                <w:lang w:val="en-US"/>
              </w:rPr>
            </w:pPr>
            <w:r>
              <w:rPr>
                <w:sz w:val="16"/>
                <w:szCs w:val="16"/>
                <w:lang w:val="en-US"/>
              </w:rPr>
              <w:t>20101029041694</w:t>
            </w:r>
          </w:p>
        </w:tc>
        <w:tc>
          <w:tcPr>
            <w:tcW w:w="4366" w:type="dxa"/>
            <w:gridSpan w:val="4"/>
            <w:tcBorders>
              <w:top w:val="nil"/>
              <w:bottom w:val="single" w:color="auto" w:sz="2" w:space="0"/>
            </w:tcBorders>
            <w:vAlign w:val="center"/>
          </w:tcPr>
          <w:p w14:paraId="7BF8904C">
            <w:pPr>
              <w:rPr>
                <w:sz w:val="16"/>
                <w:szCs w:val="16"/>
                <w:lang w:val="en-US"/>
              </w:rPr>
            </w:pPr>
            <w:r>
              <w:rPr>
                <w:sz w:val="16"/>
                <w:szCs w:val="16"/>
                <w:lang w:val="en-US"/>
              </w:rPr>
              <w:t>Dulapuri ecarisati de rasinoase б=44mm  calit a III a</w:t>
            </w:r>
          </w:p>
        </w:tc>
        <w:tc>
          <w:tcPr>
            <w:tcW w:w="1021" w:type="dxa"/>
            <w:gridSpan w:val="3"/>
            <w:tcBorders>
              <w:top w:val="nil"/>
              <w:bottom w:val="single" w:color="auto" w:sz="2" w:space="0"/>
            </w:tcBorders>
            <w:vAlign w:val="center"/>
          </w:tcPr>
          <w:p w14:paraId="09C4A60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8221C1B">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2F9D0F2D">
            <w:pPr>
              <w:jc w:val="center"/>
              <w:rPr>
                <w:sz w:val="16"/>
                <w:szCs w:val="16"/>
                <w:lang w:val="en-US"/>
              </w:rPr>
            </w:pPr>
            <w:r>
              <w:rPr>
                <w:sz w:val="16"/>
                <w:szCs w:val="16"/>
                <w:lang w:val="en-US"/>
              </w:rPr>
              <w:t>0,60</w:t>
            </w:r>
          </w:p>
        </w:tc>
      </w:tr>
      <w:tr w14:paraId="6DB9B86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FF54FD1">
            <w:pPr>
              <w:jc w:val="center"/>
              <w:rPr>
                <w:sz w:val="16"/>
                <w:szCs w:val="16"/>
                <w:lang w:val="en-US"/>
              </w:rPr>
            </w:pPr>
          </w:p>
        </w:tc>
        <w:tc>
          <w:tcPr>
            <w:tcW w:w="1418" w:type="dxa"/>
            <w:gridSpan w:val="4"/>
            <w:tcBorders>
              <w:top w:val="nil"/>
              <w:bottom w:val="single" w:color="auto" w:sz="2" w:space="0"/>
            </w:tcBorders>
            <w:vAlign w:val="center"/>
          </w:tcPr>
          <w:p w14:paraId="6103ED26">
            <w:pPr>
              <w:jc w:val="center"/>
              <w:rPr>
                <w:sz w:val="16"/>
                <w:szCs w:val="16"/>
                <w:lang w:val="en-US"/>
              </w:rPr>
            </w:pPr>
            <w:r>
              <w:rPr>
                <w:sz w:val="16"/>
                <w:szCs w:val="16"/>
                <w:lang w:val="en-US"/>
              </w:rPr>
              <w:t>2682132600001</w:t>
            </w:r>
          </w:p>
        </w:tc>
        <w:tc>
          <w:tcPr>
            <w:tcW w:w="4366" w:type="dxa"/>
            <w:gridSpan w:val="4"/>
            <w:tcBorders>
              <w:top w:val="nil"/>
              <w:bottom w:val="single" w:color="auto" w:sz="2" w:space="0"/>
            </w:tcBorders>
            <w:vAlign w:val="center"/>
          </w:tcPr>
          <w:p w14:paraId="6EADBE0B">
            <w:pPr>
              <w:rPr>
                <w:sz w:val="16"/>
                <w:szCs w:val="16"/>
                <w:lang w:val="en-US"/>
              </w:rPr>
            </w:pPr>
            <w:r>
              <w:rPr>
                <w:sz w:val="16"/>
                <w:szCs w:val="16"/>
                <w:lang w:val="en-US"/>
              </w:rPr>
              <w:t>Cerceveli  (Переплеты)</w:t>
            </w:r>
          </w:p>
        </w:tc>
        <w:tc>
          <w:tcPr>
            <w:tcW w:w="1021" w:type="dxa"/>
            <w:gridSpan w:val="3"/>
            <w:tcBorders>
              <w:top w:val="nil"/>
              <w:bottom w:val="single" w:color="auto" w:sz="2" w:space="0"/>
            </w:tcBorders>
            <w:vAlign w:val="center"/>
          </w:tcPr>
          <w:p w14:paraId="1A6093C6">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0611DC70">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76426F6E">
            <w:pPr>
              <w:jc w:val="center"/>
              <w:rPr>
                <w:sz w:val="16"/>
                <w:szCs w:val="16"/>
                <w:lang w:val="en-US"/>
              </w:rPr>
            </w:pPr>
            <w:r>
              <w:rPr>
                <w:sz w:val="16"/>
                <w:szCs w:val="16"/>
                <w:lang w:val="en-US"/>
              </w:rPr>
              <w:t>3,00</w:t>
            </w:r>
          </w:p>
        </w:tc>
      </w:tr>
      <w:tr w14:paraId="20F9CC5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8E37753">
            <w:pPr>
              <w:jc w:val="center"/>
              <w:rPr>
                <w:sz w:val="16"/>
                <w:szCs w:val="16"/>
                <w:lang w:val="en-US"/>
              </w:rPr>
            </w:pPr>
          </w:p>
        </w:tc>
        <w:tc>
          <w:tcPr>
            <w:tcW w:w="1418" w:type="dxa"/>
            <w:gridSpan w:val="4"/>
            <w:tcBorders>
              <w:top w:val="nil"/>
              <w:bottom w:val="single" w:color="auto" w:sz="2" w:space="0"/>
            </w:tcBorders>
            <w:vAlign w:val="center"/>
          </w:tcPr>
          <w:p w14:paraId="19655809">
            <w:pPr>
              <w:jc w:val="center"/>
              <w:rPr>
                <w:sz w:val="16"/>
                <w:szCs w:val="16"/>
                <w:lang w:val="en-US"/>
              </w:rPr>
            </w:pPr>
            <w:r>
              <w:rPr>
                <w:sz w:val="16"/>
                <w:szCs w:val="16"/>
                <w:lang w:val="en-US"/>
              </w:rPr>
              <w:t>28741458870491</w:t>
            </w:r>
          </w:p>
        </w:tc>
        <w:tc>
          <w:tcPr>
            <w:tcW w:w="4366" w:type="dxa"/>
            <w:gridSpan w:val="4"/>
            <w:tcBorders>
              <w:top w:val="nil"/>
              <w:bottom w:val="single" w:color="auto" w:sz="2" w:space="0"/>
            </w:tcBorders>
            <w:vAlign w:val="center"/>
          </w:tcPr>
          <w:p w14:paraId="5FEF238A">
            <w:pPr>
              <w:rPr>
                <w:sz w:val="16"/>
                <w:szCs w:val="16"/>
                <w:lang w:val="en-US"/>
              </w:rPr>
            </w:pPr>
            <w:r>
              <w:rPr>
                <w:sz w:val="16"/>
                <w:szCs w:val="16"/>
                <w:lang w:val="en-US"/>
              </w:rPr>
              <w:t>Cuie de constructie</w:t>
            </w:r>
          </w:p>
        </w:tc>
        <w:tc>
          <w:tcPr>
            <w:tcW w:w="1021" w:type="dxa"/>
            <w:gridSpan w:val="3"/>
            <w:tcBorders>
              <w:top w:val="nil"/>
              <w:bottom w:val="single" w:color="auto" w:sz="2" w:space="0"/>
            </w:tcBorders>
            <w:vAlign w:val="center"/>
          </w:tcPr>
          <w:p w14:paraId="74334FE7">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F8D4AE6">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1A7F4EAC">
            <w:pPr>
              <w:jc w:val="center"/>
              <w:rPr>
                <w:sz w:val="16"/>
                <w:szCs w:val="16"/>
                <w:lang w:val="en-US"/>
              </w:rPr>
            </w:pPr>
            <w:r>
              <w:rPr>
                <w:sz w:val="16"/>
                <w:szCs w:val="16"/>
                <w:lang w:val="en-US"/>
              </w:rPr>
              <w:t>8,40</w:t>
            </w:r>
          </w:p>
        </w:tc>
      </w:tr>
      <w:tr w14:paraId="61F1242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A21E840">
            <w:pPr>
              <w:jc w:val="center"/>
              <w:rPr>
                <w:sz w:val="16"/>
                <w:szCs w:val="16"/>
                <w:lang w:val="en-US"/>
              </w:rPr>
            </w:pPr>
          </w:p>
        </w:tc>
        <w:tc>
          <w:tcPr>
            <w:tcW w:w="1418" w:type="dxa"/>
            <w:gridSpan w:val="4"/>
            <w:tcBorders>
              <w:top w:val="nil"/>
              <w:bottom w:val="single" w:color="auto" w:sz="2" w:space="0"/>
            </w:tcBorders>
            <w:vAlign w:val="center"/>
          </w:tcPr>
          <w:p w14:paraId="71D79845">
            <w:pPr>
              <w:jc w:val="center"/>
              <w:rPr>
                <w:sz w:val="16"/>
                <w:szCs w:val="16"/>
                <w:lang w:val="en-US"/>
              </w:rPr>
            </w:pPr>
            <w:r>
              <w:rPr>
                <w:sz w:val="16"/>
                <w:szCs w:val="16"/>
                <w:lang w:val="en-US"/>
              </w:rPr>
              <w:t>24105200067531</w:t>
            </w:r>
          </w:p>
        </w:tc>
        <w:tc>
          <w:tcPr>
            <w:tcW w:w="4366" w:type="dxa"/>
            <w:gridSpan w:val="4"/>
            <w:tcBorders>
              <w:top w:val="nil"/>
              <w:bottom w:val="single" w:color="auto" w:sz="2" w:space="0"/>
            </w:tcBorders>
            <w:vAlign w:val="center"/>
          </w:tcPr>
          <w:p w14:paraId="76F971AB">
            <w:pPr>
              <w:rPr>
                <w:sz w:val="16"/>
                <w:szCs w:val="16"/>
                <w:lang w:val="en-US"/>
              </w:rPr>
            </w:pPr>
            <w:r>
              <w:rPr>
                <w:sz w:val="16"/>
                <w:szCs w:val="16"/>
                <w:lang w:val="en-US"/>
              </w:rPr>
              <w:t>Automacara 10 t cu brat cu zabrele    (кран на автомобильном ходу)</w:t>
            </w:r>
          </w:p>
        </w:tc>
        <w:tc>
          <w:tcPr>
            <w:tcW w:w="1021" w:type="dxa"/>
            <w:gridSpan w:val="3"/>
            <w:tcBorders>
              <w:top w:val="nil"/>
              <w:bottom w:val="single" w:color="auto" w:sz="2" w:space="0"/>
            </w:tcBorders>
            <w:vAlign w:val="center"/>
          </w:tcPr>
          <w:p w14:paraId="5A8AAED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5619851">
            <w:pPr>
              <w:jc w:val="center"/>
              <w:rPr>
                <w:sz w:val="16"/>
                <w:szCs w:val="16"/>
                <w:lang w:val="en-US"/>
              </w:rPr>
            </w:pPr>
            <w:r>
              <w:rPr>
                <w:rFonts w:ascii="Times New Roman CYR" w:hAnsi="Times New Roman CYR" w:cs="Times New Roman CYR"/>
                <w:sz w:val="16"/>
                <w:szCs w:val="16"/>
                <w:lang w:val="en-US"/>
              </w:rPr>
              <w:t>0,11</w:t>
            </w:r>
          </w:p>
        </w:tc>
        <w:tc>
          <w:tcPr>
            <w:tcW w:w="1559" w:type="dxa"/>
            <w:gridSpan w:val="2"/>
            <w:tcBorders>
              <w:top w:val="nil"/>
              <w:bottom w:val="single" w:color="auto" w:sz="2" w:space="0"/>
              <w:right w:val="single" w:color="auto" w:sz="4" w:space="0"/>
            </w:tcBorders>
            <w:vAlign w:val="center"/>
          </w:tcPr>
          <w:p w14:paraId="5C1D0FB9">
            <w:pPr>
              <w:jc w:val="center"/>
              <w:rPr>
                <w:sz w:val="16"/>
                <w:szCs w:val="16"/>
                <w:lang w:val="en-US"/>
              </w:rPr>
            </w:pPr>
            <w:r>
              <w:rPr>
                <w:sz w:val="16"/>
                <w:szCs w:val="16"/>
                <w:lang w:val="en-US"/>
              </w:rPr>
              <w:t>0,66</w:t>
            </w:r>
          </w:p>
        </w:tc>
      </w:tr>
      <w:tr w14:paraId="1AD1C2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B05580A">
            <w:pPr>
              <w:jc w:val="center"/>
              <w:rPr>
                <w:sz w:val="16"/>
                <w:szCs w:val="16"/>
                <w:lang w:val="en-US"/>
              </w:rPr>
            </w:pPr>
          </w:p>
        </w:tc>
        <w:tc>
          <w:tcPr>
            <w:tcW w:w="1418" w:type="dxa"/>
            <w:gridSpan w:val="4"/>
            <w:tcBorders>
              <w:top w:val="nil"/>
              <w:bottom w:val="single" w:color="auto" w:sz="2" w:space="0"/>
            </w:tcBorders>
            <w:vAlign w:val="center"/>
          </w:tcPr>
          <w:p w14:paraId="170F7058">
            <w:pPr>
              <w:jc w:val="center"/>
              <w:rPr>
                <w:sz w:val="16"/>
                <w:szCs w:val="16"/>
                <w:lang w:val="en-US"/>
              </w:rPr>
            </w:pPr>
            <w:r>
              <w:rPr>
                <w:sz w:val="16"/>
                <w:szCs w:val="16"/>
                <w:lang w:val="en-US"/>
              </w:rPr>
              <w:t>2955270002609</w:t>
            </w:r>
          </w:p>
        </w:tc>
        <w:tc>
          <w:tcPr>
            <w:tcW w:w="4366" w:type="dxa"/>
            <w:gridSpan w:val="4"/>
            <w:tcBorders>
              <w:top w:val="nil"/>
              <w:bottom w:val="single" w:color="auto" w:sz="2" w:space="0"/>
            </w:tcBorders>
            <w:vAlign w:val="center"/>
          </w:tcPr>
          <w:p w14:paraId="4655AB6C">
            <w:pPr>
              <w:rPr>
                <w:sz w:val="16"/>
                <w:szCs w:val="16"/>
                <w:lang w:val="en-US"/>
              </w:rPr>
            </w:pPr>
            <w:r>
              <w:rPr>
                <w:sz w:val="16"/>
                <w:szCs w:val="16"/>
                <w:lang w:val="en-US"/>
              </w:rPr>
              <w:t>Fierastrau mecanic cu lant de 2,2 kw, 3 cp (Drujba, пила дисковая электрическая)</w:t>
            </w:r>
          </w:p>
        </w:tc>
        <w:tc>
          <w:tcPr>
            <w:tcW w:w="1021" w:type="dxa"/>
            <w:gridSpan w:val="3"/>
            <w:tcBorders>
              <w:top w:val="nil"/>
              <w:bottom w:val="single" w:color="auto" w:sz="2" w:space="0"/>
            </w:tcBorders>
            <w:vAlign w:val="center"/>
          </w:tcPr>
          <w:p w14:paraId="5F9E24B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0F2D865">
            <w:pPr>
              <w:jc w:val="center"/>
              <w:rPr>
                <w:sz w:val="16"/>
                <w:szCs w:val="16"/>
                <w:lang w:val="en-US"/>
              </w:rPr>
            </w:pPr>
            <w:r>
              <w:rPr>
                <w:rFonts w:ascii="Times New Roman CYR" w:hAnsi="Times New Roman CYR" w:cs="Times New Roman CYR"/>
                <w:sz w:val="16"/>
                <w:szCs w:val="16"/>
                <w:lang w:val="en-US"/>
              </w:rPr>
              <w:t>0,16</w:t>
            </w:r>
          </w:p>
        </w:tc>
        <w:tc>
          <w:tcPr>
            <w:tcW w:w="1559" w:type="dxa"/>
            <w:gridSpan w:val="2"/>
            <w:tcBorders>
              <w:top w:val="nil"/>
              <w:bottom w:val="single" w:color="auto" w:sz="2" w:space="0"/>
              <w:right w:val="single" w:color="auto" w:sz="4" w:space="0"/>
            </w:tcBorders>
            <w:vAlign w:val="center"/>
          </w:tcPr>
          <w:p w14:paraId="0F646DB7">
            <w:pPr>
              <w:jc w:val="center"/>
              <w:rPr>
                <w:sz w:val="16"/>
                <w:szCs w:val="16"/>
                <w:lang w:val="en-US"/>
              </w:rPr>
            </w:pPr>
            <w:r>
              <w:rPr>
                <w:sz w:val="16"/>
                <w:szCs w:val="16"/>
                <w:lang w:val="en-US"/>
              </w:rPr>
              <w:t>0,96</w:t>
            </w:r>
          </w:p>
        </w:tc>
      </w:tr>
      <w:tr w14:paraId="7C0B2B1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C2CCF9A">
            <w:pPr>
              <w:jc w:val="center"/>
              <w:rPr>
                <w:b/>
                <w:bCs/>
                <w:sz w:val="22"/>
                <w:szCs w:val="22"/>
                <w:lang w:val="en-US"/>
              </w:rPr>
            </w:pPr>
            <w:r>
              <w:rPr>
                <w:b/>
                <w:bCs/>
                <w:sz w:val="22"/>
                <w:szCs w:val="22"/>
                <w:lang w:val="en-US"/>
              </w:rPr>
              <w:t>14</w:t>
            </w:r>
          </w:p>
        </w:tc>
        <w:tc>
          <w:tcPr>
            <w:tcW w:w="1402" w:type="dxa"/>
            <w:gridSpan w:val="3"/>
            <w:tcBorders>
              <w:top w:val="single" w:color="auto" w:sz="4" w:space="0"/>
              <w:bottom w:val="single" w:color="auto" w:sz="4" w:space="0"/>
            </w:tcBorders>
            <w:vAlign w:val="center"/>
          </w:tcPr>
          <w:p w14:paraId="5E253FCE">
            <w:pPr>
              <w:jc w:val="center"/>
              <w:rPr>
                <w:b/>
                <w:bCs/>
                <w:sz w:val="22"/>
                <w:szCs w:val="22"/>
                <w:lang w:val="en-US"/>
              </w:rPr>
            </w:pPr>
            <w:r>
              <w:rPr>
                <w:b/>
                <w:bCs/>
                <w:sz w:val="22"/>
                <w:szCs w:val="22"/>
                <w:lang w:val="en-US"/>
              </w:rPr>
              <w:t>CE07A</w:t>
            </w:r>
          </w:p>
        </w:tc>
        <w:tc>
          <w:tcPr>
            <w:tcW w:w="4366" w:type="dxa"/>
            <w:gridSpan w:val="5"/>
            <w:tcBorders>
              <w:top w:val="single" w:color="auto" w:sz="4" w:space="0"/>
              <w:bottom w:val="single" w:color="auto" w:sz="4" w:space="0"/>
            </w:tcBorders>
          </w:tcPr>
          <w:p w14:paraId="560D9B39">
            <w:pPr>
              <w:rPr>
                <w:b/>
                <w:bCs/>
                <w:sz w:val="2"/>
                <w:szCs w:val="2"/>
                <w:lang w:val="en-US"/>
              </w:rPr>
            </w:pPr>
            <w:r>
              <w:rPr>
                <w:b/>
                <w:bCs/>
                <w:sz w:val="22"/>
                <w:szCs w:val="22"/>
                <w:lang w:val="en-US"/>
              </w:rPr>
              <w:t>Invelitori din placi din tabla amprentata (tip tigla) pentru invelitorile acoperisurilor (tip Lindab) (Tigla metalica grosime minim 0,5mm, Coame metalice pentru placi tip tigla-110m.l.; sort de streasina-187m.l)</w:t>
            </w:r>
          </w:p>
          <w:p w14:paraId="6308CE4B">
            <w:pPr>
              <w:rPr>
                <w:sz w:val="2"/>
                <w:szCs w:val="2"/>
                <w:lang w:val="en-US"/>
              </w:rPr>
            </w:pPr>
          </w:p>
        </w:tc>
        <w:tc>
          <w:tcPr>
            <w:tcW w:w="1011" w:type="dxa"/>
            <w:gridSpan w:val="3"/>
            <w:tcBorders>
              <w:top w:val="single" w:color="auto" w:sz="4" w:space="0"/>
              <w:bottom w:val="single" w:color="auto" w:sz="4" w:space="0"/>
            </w:tcBorders>
            <w:vAlign w:val="center"/>
          </w:tcPr>
          <w:p w14:paraId="63DF055C">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DDD8CC2">
            <w:pPr>
              <w:jc w:val="center"/>
              <w:rPr>
                <w:sz w:val="22"/>
                <w:szCs w:val="22"/>
                <w:lang w:val="en-US"/>
              </w:rPr>
            </w:pPr>
          </w:p>
        </w:tc>
        <w:tc>
          <w:tcPr>
            <w:tcW w:w="1542" w:type="dxa"/>
            <w:gridSpan w:val="2"/>
            <w:tcBorders>
              <w:top w:val="single" w:color="auto" w:sz="4" w:space="0"/>
              <w:bottom w:val="single" w:color="auto" w:sz="4" w:space="0"/>
            </w:tcBorders>
            <w:vAlign w:val="center"/>
          </w:tcPr>
          <w:p w14:paraId="376DF5B9">
            <w:pPr>
              <w:jc w:val="center"/>
              <w:rPr>
                <w:b/>
                <w:bCs/>
                <w:sz w:val="22"/>
                <w:szCs w:val="22"/>
                <w:lang w:val="en-US"/>
              </w:rPr>
            </w:pPr>
            <w:r>
              <w:rPr>
                <w:b/>
                <w:bCs/>
                <w:sz w:val="22"/>
                <w:szCs w:val="22"/>
                <w:lang w:val="en-US"/>
              </w:rPr>
              <w:t>965,00</w:t>
            </w:r>
          </w:p>
          <w:p w14:paraId="10788ECE">
            <w:pPr>
              <w:jc w:val="center"/>
              <w:rPr>
                <w:sz w:val="2"/>
                <w:szCs w:val="2"/>
                <w:lang w:val="en-US"/>
              </w:rPr>
            </w:pPr>
          </w:p>
        </w:tc>
      </w:tr>
      <w:tr w14:paraId="003EB6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380B1F3">
            <w:pPr>
              <w:jc w:val="center"/>
              <w:rPr>
                <w:sz w:val="16"/>
                <w:szCs w:val="16"/>
                <w:lang w:val="en-US"/>
              </w:rPr>
            </w:pPr>
          </w:p>
        </w:tc>
        <w:tc>
          <w:tcPr>
            <w:tcW w:w="1418" w:type="dxa"/>
            <w:gridSpan w:val="4"/>
            <w:tcBorders>
              <w:top w:val="nil"/>
              <w:bottom w:val="single" w:color="auto" w:sz="2" w:space="0"/>
            </w:tcBorders>
            <w:vAlign w:val="center"/>
          </w:tcPr>
          <w:p w14:paraId="0B3791B8">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6DDDFC88">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782DF28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5BF02E3">
            <w:pPr>
              <w:jc w:val="center"/>
              <w:rPr>
                <w:sz w:val="16"/>
                <w:szCs w:val="16"/>
                <w:lang w:val="en-US"/>
              </w:rPr>
            </w:pPr>
            <w:r>
              <w:rPr>
                <w:rFonts w:ascii="Times New Roman CYR" w:hAnsi="Times New Roman CYR" w:cs="Times New Roman CYR"/>
                <w:sz w:val="16"/>
                <w:szCs w:val="16"/>
                <w:lang w:val="en-US"/>
              </w:rPr>
              <w:t>0,90</w:t>
            </w:r>
          </w:p>
        </w:tc>
        <w:tc>
          <w:tcPr>
            <w:tcW w:w="1559" w:type="dxa"/>
            <w:gridSpan w:val="2"/>
            <w:tcBorders>
              <w:top w:val="nil"/>
              <w:bottom w:val="single" w:color="auto" w:sz="2" w:space="0"/>
            </w:tcBorders>
            <w:vAlign w:val="center"/>
          </w:tcPr>
          <w:p w14:paraId="5BDE7516">
            <w:pPr>
              <w:jc w:val="center"/>
              <w:rPr>
                <w:sz w:val="16"/>
                <w:szCs w:val="16"/>
                <w:lang w:val="en-US"/>
              </w:rPr>
            </w:pPr>
            <w:r>
              <w:rPr>
                <w:sz w:val="16"/>
                <w:szCs w:val="16"/>
                <w:lang w:val="en-US"/>
              </w:rPr>
              <w:t>868,50</w:t>
            </w:r>
          </w:p>
        </w:tc>
      </w:tr>
      <w:tr w14:paraId="698B293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0F74F82">
            <w:pPr>
              <w:jc w:val="center"/>
              <w:rPr>
                <w:sz w:val="16"/>
                <w:szCs w:val="16"/>
                <w:lang w:val="en-US"/>
              </w:rPr>
            </w:pPr>
          </w:p>
        </w:tc>
        <w:tc>
          <w:tcPr>
            <w:tcW w:w="1418" w:type="dxa"/>
            <w:gridSpan w:val="4"/>
            <w:tcBorders>
              <w:top w:val="nil"/>
              <w:bottom w:val="single" w:color="auto" w:sz="2" w:space="0"/>
            </w:tcBorders>
            <w:vAlign w:val="center"/>
          </w:tcPr>
          <w:p w14:paraId="2AB1E5D4">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05CAAF54">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BB4CFE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297C493">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435D3370">
            <w:pPr>
              <w:jc w:val="center"/>
              <w:rPr>
                <w:sz w:val="16"/>
                <w:szCs w:val="16"/>
                <w:lang w:val="en-US"/>
              </w:rPr>
            </w:pPr>
            <w:r>
              <w:rPr>
                <w:sz w:val="16"/>
                <w:szCs w:val="16"/>
                <w:lang w:val="en-US"/>
              </w:rPr>
              <w:t>241,25</w:t>
            </w:r>
          </w:p>
        </w:tc>
      </w:tr>
      <w:tr w14:paraId="2A6C8AC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B9723C">
            <w:pPr>
              <w:jc w:val="center"/>
              <w:rPr>
                <w:sz w:val="16"/>
                <w:szCs w:val="16"/>
                <w:lang w:val="en-US"/>
              </w:rPr>
            </w:pPr>
          </w:p>
        </w:tc>
        <w:tc>
          <w:tcPr>
            <w:tcW w:w="1418" w:type="dxa"/>
            <w:gridSpan w:val="4"/>
            <w:tcBorders>
              <w:top w:val="nil"/>
              <w:bottom w:val="single" w:color="auto" w:sz="2" w:space="0"/>
            </w:tcBorders>
            <w:vAlign w:val="center"/>
          </w:tcPr>
          <w:p w14:paraId="57602B4E">
            <w:pPr>
              <w:jc w:val="center"/>
              <w:rPr>
                <w:sz w:val="16"/>
                <w:szCs w:val="16"/>
                <w:lang w:val="en-US"/>
              </w:rPr>
            </w:pPr>
            <w:r>
              <w:rPr>
                <w:sz w:val="16"/>
                <w:szCs w:val="16"/>
                <w:lang w:val="en-US"/>
              </w:rPr>
              <w:t>2710403643000</w:t>
            </w:r>
          </w:p>
        </w:tc>
        <w:tc>
          <w:tcPr>
            <w:tcW w:w="4366" w:type="dxa"/>
            <w:gridSpan w:val="4"/>
            <w:tcBorders>
              <w:top w:val="nil"/>
              <w:bottom w:val="single" w:color="auto" w:sz="2" w:space="0"/>
            </w:tcBorders>
            <w:vAlign w:val="center"/>
          </w:tcPr>
          <w:p w14:paraId="1F6A426E">
            <w:pPr>
              <w:rPr>
                <w:sz w:val="16"/>
                <w:szCs w:val="16"/>
                <w:lang w:val="en-US"/>
              </w:rPr>
            </w:pPr>
            <w:r>
              <w:rPr>
                <w:sz w:val="16"/>
                <w:szCs w:val="16"/>
                <w:lang w:val="en-US"/>
              </w:rPr>
              <w:t>Placi din tabla amprentata tip tigla minim 0.5mm grosime</w:t>
            </w:r>
          </w:p>
        </w:tc>
        <w:tc>
          <w:tcPr>
            <w:tcW w:w="1021" w:type="dxa"/>
            <w:gridSpan w:val="3"/>
            <w:tcBorders>
              <w:top w:val="nil"/>
              <w:bottom w:val="single" w:color="auto" w:sz="2" w:space="0"/>
            </w:tcBorders>
            <w:vAlign w:val="center"/>
          </w:tcPr>
          <w:p w14:paraId="4A832970">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24D97F5C">
            <w:pPr>
              <w:jc w:val="center"/>
              <w:rPr>
                <w:sz w:val="16"/>
                <w:szCs w:val="16"/>
                <w:lang w:val="en-US"/>
              </w:rPr>
            </w:pPr>
            <w:r>
              <w:rPr>
                <w:rFonts w:ascii="Times New Roman CYR" w:hAnsi="Times New Roman CYR" w:cs="Times New Roman CYR"/>
                <w:sz w:val="16"/>
                <w:szCs w:val="16"/>
                <w:lang w:val="en-US"/>
              </w:rPr>
              <w:t>1,15</w:t>
            </w:r>
          </w:p>
        </w:tc>
        <w:tc>
          <w:tcPr>
            <w:tcW w:w="1559" w:type="dxa"/>
            <w:gridSpan w:val="2"/>
            <w:tcBorders>
              <w:top w:val="nil"/>
              <w:bottom w:val="single" w:color="auto" w:sz="2" w:space="0"/>
            </w:tcBorders>
            <w:vAlign w:val="center"/>
          </w:tcPr>
          <w:p w14:paraId="46F7C5D0">
            <w:pPr>
              <w:jc w:val="center"/>
              <w:rPr>
                <w:sz w:val="16"/>
                <w:szCs w:val="16"/>
                <w:lang w:val="en-US"/>
              </w:rPr>
            </w:pPr>
            <w:r>
              <w:rPr>
                <w:sz w:val="16"/>
                <w:szCs w:val="16"/>
                <w:lang w:val="en-US"/>
              </w:rPr>
              <w:t>1 165,24</w:t>
            </w:r>
          </w:p>
        </w:tc>
      </w:tr>
      <w:tr w14:paraId="174499E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1153323">
            <w:pPr>
              <w:jc w:val="center"/>
              <w:rPr>
                <w:sz w:val="16"/>
                <w:szCs w:val="16"/>
                <w:lang w:val="en-US"/>
              </w:rPr>
            </w:pPr>
          </w:p>
        </w:tc>
        <w:tc>
          <w:tcPr>
            <w:tcW w:w="1418" w:type="dxa"/>
            <w:gridSpan w:val="4"/>
            <w:tcBorders>
              <w:top w:val="nil"/>
              <w:bottom w:val="single" w:color="auto" w:sz="2" w:space="0"/>
            </w:tcBorders>
            <w:vAlign w:val="center"/>
          </w:tcPr>
          <w:p w14:paraId="455791B1">
            <w:pPr>
              <w:jc w:val="center"/>
              <w:rPr>
                <w:sz w:val="16"/>
                <w:szCs w:val="16"/>
                <w:lang w:val="en-US"/>
              </w:rPr>
            </w:pPr>
            <w:r>
              <w:rPr>
                <w:sz w:val="16"/>
                <w:szCs w:val="16"/>
                <w:lang w:val="en-US"/>
              </w:rPr>
              <w:t>2710403640000</w:t>
            </w:r>
          </w:p>
        </w:tc>
        <w:tc>
          <w:tcPr>
            <w:tcW w:w="4366" w:type="dxa"/>
            <w:gridSpan w:val="4"/>
            <w:tcBorders>
              <w:top w:val="nil"/>
              <w:bottom w:val="single" w:color="auto" w:sz="2" w:space="0"/>
            </w:tcBorders>
            <w:vAlign w:val="center"/>
          </w:tcPr>
          <w:p w14:paraId="4B7D142F">
            <w:pPr>
              <w:rPr>
                <w:sz w:val="16"/>
                <w:szCs w:val="16"/>
                <w:lang w:val="en-US"/>
              </w:rPr>
            </w:pPr>
            <w:r>
              <w:rPr>
                <w:sz w:val="16"/>
                <w:szCs w:val="16"/>
                <w:lang w:val="en-US"/>
              </w:rPr>
              <w:t>Tabla plana protejata anticoroziv</w:t>
            </w:r>
          </w:p>
        </w:tc>
        <w:tc>
          <w:tcPr>
            <w:tcW w:w="1021" w:type="dxa"/>
            <w:gridSpan w:val="3"/>
            <w:tcBorders>
              <w:top w:val="nil"/>
              <w:bottom w:val="single" w:color="auto" w:sz="2" w:space="0"/>
            </w:tcBorders>
            <w:vAlign w:val="center"/>
          </w:tcPr>
          <w:p w14:paraId="187C239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D6E53DC">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3C94105D">
            <w:pPr>
              <w:jc w:val="center"/>
              <w:rPr>
                <w:sz w:val="16"/>
                <w:szCs w:val="16"/>
                <w:lang w:val="en-US"/>
              </w:rPr>
            </w:pPr>
            <w:r>
              <w:rPr>
                <w:sz w:val="16"/>
                <w:szCs w:val="16"/>
                <w:lang w:val="en-US"/>
              </w:rPr>
              <w:t>506,62</w:t>
            </w:r>
          </w:p>
        </w:tc>
      </w:tr>
      <w:tr w14:paraId="0A37DB4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D1E048">
            <w:pPr>
              <w:jc w:val="center"/>
              <w:rPr>
                <w:sz w:val="16"/>
                <w:szCs w:val="16"/>
                <w:lang w:val="en-US"/>
              </w:rPr>
            </w:pPr>
          </w:p>
        </w:tc>
        <w:tc>
          <w:tcPr>
            <w:tcW w:w="1418" w:type="dxa"/>
            <w:gridSpan w:val="4"/>
            <w:tcBorders>
              <w:top w:val="nil"/>
              <w:bottom w:val="single" w:color="auto" w:sz="2" w:space="0"/>
            </w:tcBorders>
            <w:vAlign w:val="center"/>
          </w:tcPr>
          <w:p w14:paraId="3795F310">
            <w:pPr>
              <w:jc w:val="center"/>
              <w:rPr>
                <w:sz w:val="16"/>
                <w:szCs w:val="16"/>
                <w:lang w:val="en-US"/>
              </w:rPr>
            </w:pPr>
            <w:r>
              <w:rPr>
                <w:sz w:val="16"/>
                <w:szCs w:val="16"/>
                <w:lang w:val="en-US"/>
              </w:rPr>
              <w:t>2875276312000</w:t>
            </w:r>
          </w:p>
        </w:tc>
        <w:tc>
          <w:tcPr>
            <w:tcW w:w="4366" w:type="dxa"/>
            <w:gridSpan w:val="4"/>
            <w:tcBorders>
              <w:top w:val="nil"/>
              <w:bottom w:val="single" w:color="auto" w:sz="2" w:space="0"/>
            </w:tcBorders>
            <w:vAlign w:val="center"/>
          </w:tcPr>
          <w:p w14:paraId="0E9A7C8A">
            <w:pPr>
              <w:rPr>
                <w:sz w:val="16"/>
                <w:szCs w:val="16"/>
                <w:lang w:val="en-US"/>
              </w:rPr>
            </w:pPr>
            <w:r>
              <w:rPr>
                <w:sz w:val="16"/>
                <w:szCs w:val="16"/>
                <w:lang w:val="en-US"/>
              </w:rPr>
              <w:t>Accesorii metalice pentru fixare</w:t>
            </w:r>
          </w:p>
        </w:tc>
        <w:tc>
          <w:tcPr>
            <w:tcW w:w="1021" w:type="dxa"/>
            <w:gridSpan w:val="3"/>
            <w:tcBorders>
              <w:top w:val="nil"/>
              <w:bottom w:val="single" w:color="auto" w:sz="2" w:space="0"/>
            </w:tcBorders>
            <w:vAlign w:val="center"/>
          </w:tcPr>
          <w:p w14:paraId="57A877CC">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508B9C1">
            <w:pPr>
              <w:jc w:val="center"/>
              <w:rPr>
                <w:sz w:val="16"/>
                <w:szCs w:val="16"/>
                <w:lang w:val="en-US"/>
              </w:rPr>
            </w:pPr>
            <w:r>
              <w:rPr>
                <w:rFonts w:ascii="Times New Roman CYR" w:hAnsi="Times New Roman CYR" w:cs="Times New Roman CYR"/>
                <w:sz w:val="16"/>
                <w:szCs w:val="16"/>
                <w:lang w:val="en-US"/>
              </w:rPr>
              <w:t>9,00</w:t>
            </w:r>
          </w:p>
        </w:tc>
        <w:tc>
          <w:tcPr>
            <w:tcW w:w="1559" w:type="dxa"/>
            <w:gridSpan w:val="2"/>
            <w:tcBorders>
              <w:top w:val="nil"/>
              <w:bottom w:val="single" w:color="auto" w:sz="2" w:space="0"/>
            </w:tcBorders>
            <w:vAlign w:val="center"/>
          </w:tcPr>
          <w:p w14:paraId="6ACB097C">
            <w:pPr>
              <w:jc w:val="center"/>
              <w:rPr>
                <w:sz w:val="16"/>
                <w:szCs w:val="16"/>
                <w:lang w:val="en-US"/>
              </w:rPr>
            </w:pPr>
            <w:r>
              <w:rPr>
                <w:sz w:val="16"/>
                <w:szCs w:val="16"/>
                <w:lang w:val="en-US"/>
              </w:rPr>
              <w:t>9 119,25</w:t>
            </w:r>
          </w:p>
        </w:tc>
      </w:tr>
      <w:tr w14:paraId="62CF09B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E4D930">
            <w:pPr>
              <w:jc w:val="center"/>
              <w:rPr>
                <w:sz w:val="16"/>
                <w:szCs w:val="16"/>
                <w:lang w:val="en-US"/>
              </w:rPr>
            </w:pPr>
          </w:p>
        </w:tc>
        <w:tc>
          <w:tcPr>
            <w:tcW w:w="1418" w:type="dxa"/>
            <w:gridSpan w:val="4"/>
            <w:tcBorders>
              <w:top w:val="nil"/>
              <w:bottom w:val="single" w:color="auto" w:sz="2" w:space="0"/>
            </w:tcBorders>
            <w:vAlign w:val="center"/>
          </w:tcPr>
          <w:p w14:paraId="356CD377">
            <w:pPr>
              <w:jc w:val="center"/>
              <w:rPr>
                <w:sz w:val="16"/>
                <w:szCs w:val="16"/>
                <w:lang w:val="en-US"/>
              </w:rPr>
            </w:pPr>
            <w:r>
              <w:rPr>
                <w:sz w:val="16"/>
                <w:szCs w:val="16"/>
                <w:lang w:val="en-US"/>
              </w:rPr>
              <w:t>2640122303000</w:t>
            </w:r>
          </w:p>
        </w:tc>
        <w:tc>
          <w:tcPr>
            <w:tcW w:w="4366" w:type="dxa"/>
            <w:gridSpan w:val="4"/>
            <w:tcBorders>
              <w:top w:val="nil"/>
              <w:bottom w:val="single" w:color="auto" w:sz="2" w:space="0"/>
            </w:tcBorders>
            <w:vAlign w:val="center"/>
          </w:tcPr>
          <w:p w14:paraId="2AF94B95">
            <w:pPr>
              <w:rPr>
                <w:sz w:val="16"/>
                <w:szCs w:val="16"/>
                <w:lang w:val="en-US"/>
              </w:rPr>
            </w:pPr>
            <w:r>
              <w:rPr>
                <w:sz w:val="16"/>
                <w:szCs w:val="16"/>
                <w:lang w:val="en-US"/>
              </w:rPr>
              <w:t>Coame metalice pentru placi tip tigla</w:t>
            </w:r>
          </w:p>
        </w:tc>
        <w:tc>
          <w:tcPr>
            <w:tcW w:w="1021" w:type="dxa"/>
            <w:gridSpan w:val="3"/>
            <w:tcBorders>
              <w:top w:val="nil"/>
              <w:bottom w:val="single" w:color="auto" w:sz="2" w:space="0"/>
            </w:tcBorders>
            <w:vAlign w:val="center"/>
          </w:tcPr>
          <w:p w14:paraId="38D5545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B108250">
            <w:pPr>
              <w:jc w:val="center"/>
              <w:rPr>
                <w:sz w:val="16"/>
                <w:szCs w:val="16"/>
                <w:lang w:val="en-US"/>
              </w:rPr>
            </w:pPr>
            <w:r>
              <w:rPr>
                <w:rFonts w:ascii="Times New Roman CYR" w:hAnsi="Times New Roman CYR" w:cs="Times New Roman CYR"/>
                <w:sz w:val="16"/>
                <w:szCs w:val="16"/>
                <w:lang w:val="en-US"/>
              </w:rPr>
              <w:t>0,108562</w:t>
            </w:r>
          </w:p>
        </w:tc>
        <w:tc>
          <w:tcPr>
            <w:tcW w:w="1559" w:type="dxa"/>
            <w:gridSpan w:val="2"/>
            <w:tcBorders>
              <w:top w:val="nil"/>
              <w:bottom w:val="single" w:color="auto" w:sz="2" w:space="0"/>
            </w:tcBorders>
            <w:vAlign w:val="center"/>
          </w:tcPr>
          <w:p w14:paraId="73641D90">
            <w:pPr>
              <w:jc w:val="center"/>
              <w:rPr>
                <w:sz w:val="16"/>
                <w:szCs w:val="16"/>
                <w:lang w:val="en-US"/>
              </w:rPr>
            </w:pPr>
            <w:r>
              <w:rPr>
                <w:sz w:val="16"/>
                <w:szCs w:val="16"/>
                <w:lang w:val="en-US"/>
              </w:rPr>
              <w:t>110,00</w:t>
            </w:r>
          </w:p>
        </w:tc>
      </w:tr>
      <w:tr w14:paraId="57F3C1B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B544D8">
            <w:pPr>
              <w:jc w:val="center"/>
              <w:rPr>
                <w:sz w:val="16"/>
                <w:szCs w:val="16"/>
                <w:lang w:val="en-US"/>
              </w:rPr>
            </w:pPr>
          </w:p>
        </w:tc>
        <w:tc>
          <w:tcPr>
            <w:tcW w:w="1418" w:type="dxa"/>
            <w:gridSpan w:val="4"/>
            <w:tcBorders>
              <w:top w:val="nil"/>
              <w:bottom w:val="single" w:color="auto" w:sz="2" w:space="0"/>
            </w:tcBorders>
            <w:vAlign w:val="center"/>
          </w:tcPr>
          <w:p w14:paraId="341EDA40">
            <w:pPr>
              <w:jc w:val="center"/>
              <w:rPr>
                <w:sz w:val="16"/>
                <w:szCs w:val="16"/>
                <w:lang w:val="en-US"/>
              </w:rPr>
            </w:pPr>
            <w:r>
              <w:rPr>
                <w:sz w:val="16"/>
                <w:szCs w:val="16"/>
                <w:lang w:val="en-US"/>
              </w:rPr>
              <w:t>2710403740000</w:t>
            </w:r>
          </w:p>
        </w:tc>
        <w:tc>
          <w:tcPr>
            <w:tcW w:w="4366" w:type="dxa"/>
            <w:gridSpan w:val="4"/>
            <w:tcBorders>
              <w:top w:val="nil"/>
              <w:bottom w:val="single" w:color="auto" w:sz="2" w:space="0"/>
            </w:tcBorders>
            <w:vAlign w:val="center"/>
          </w:tcPr>
          <w:p w14:paraId="1EA7A38A">
            <w:pPr>
              <w:rPr>
                <w:sz w:val="16"/>
                <w:szCs w:val="16"/>
                <w:lang w:val="en-US"/>
              </w:rPr>
            </w:pPr>
            <w:r>
              <w:rPr>
                <w:sz w:val="16"/>
                <w:szCs w:val="16"/>
                <w:lang w:val="en-US"/>
              </w:rPr>
              <w:t>Pazie din tabla protejata anticoroziv</w:t>
            </w:r>
          </w:p>
        </w:tc>
        <w:tc>
          <w:tcPr>
            <w:tcW w:w="1021" w:type="dxa"/>
            <w:gridSpan w:val="3"/>
            <w:tcBorders>
              <w:top w:val="nil"/>
              <w:bottom w:val="single" w:color="auto" w:sz="2" w:space="0"/>
            </w:tcBorders>
            <w:vAlign w:val="center"/>
          </w:tcPr>
          <w:p w14:paraId="2039BA4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1AB1046">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7A9C4443">
            <w:pPr>
              <w:jc w:val="center"/>
              <w:rPr>
                <w:sz w:val="16"/>
                <w:szCs w:val="16"/>
                <w:lang w:val="en-US"/>
              </w:rPr>
            </w:pPr>
            <w:r>
              <w:rPr>
                <w:sz w:val="16"/>
                <w:szCs w:val="16"/>
                <w:lang w:val="en-US"/>
              </w:rPr>
              <w:t>40,53</w:t>
            </w:r>
          </w:p>
        </w:tc>
      </w:tr>
      <w:tr w14:paraId="1CE2D2B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5A66D0">
            <w:pPr>
              <w:jc w:val="center"/>
              <w:rPr>
                <w:sz w:val="16"/>
                <w:szCs w:val="16"/>
                <w:lang w:val="en-US"/>
              </w:rPr>
            </w:pPr>
          </w:p>
        </w:tc>
        <w:tc>
          <w:tcPr>
            <w:tcW w:w="1418" w:type="dxa"/>
            <w:gridSpan w:val="4"/>
            <w:tcBorders>
              <w:top w:val="nil"/>
              <w:bottom w:val="single" w:color="auto" w:sz="2" w:space="0"/>
            </w:tcBorders>
            <w:vAlign w:val="center"/>
          </w:tcPr>
          <w:p w14:paraId="5027064A">
            <w:pPr>
              <w:jc w:val="center"/>
              <w:rPr>
                <w:sz w:val="16"/>
                <w:szCs w:val="16"/>
                <w:lang w:val="en-US"/>
              </w:rPr>
            </w:pPr>
            <w:r>
              <w:rPr>
                <w:sz w:val="16"/>
                <w:szCs w:val="16"/>
                <w:lang w:val="en-US"/>
              </w:rPr>
              <w:t>2521106718272-1</w:t>
            </w:r>
          </w:p>
        </w:tc>
        <w:tc>
          <w:tcPr>
            <w:tcW w:w="4366" w:type="dxa"/>
            <w:gridSpan w:val="4"/>
            <w:tcBorders>
              <w:top w:val="nil"/>
              <w:bottom w:val="single" w:color="auto" w:sz="2" w:space="0"/>
            </w:tcBorders>
            <w:vAlign w:val="center"/>
          </w:tcPr>
          <w:p w14:paraId="04291EBA">
            <w:pPr>
              <w:rPr>
                <w:sz w:val="16"/>
                <w:szCs w:val="16"/>
                <w:lang w:val="en-US"/>
              </w:rPr>
            </w:pPr>
            <w:r>
              <w:rPr>
                <w:sz w:val="16"/>
                <w:szCs w:val="16"/>
                <w:lang w:val="en-US"/>
              </w:rPr>
              <w:t>sort de streasina</w:t>
            </w:r>
          </w:p>
        </w:tc>
        <w:tc>
          <w:tcPr>
            <w:tcW w:w="1021" w:type="dxa"/>
            <w:gridSpan w:val="3"/>
            <w:tcBorders>
              <w:top w:val="nil"/>
              <w:bottom w:val="single" w:color="auto" w:sz="2" w:space="0"/>
            </w:tcBorders>
            <w:vAlign w:val="center"/>
          </w:tcPr>
          <w:p w14:paraId="388C70E1">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7ED34120">
            <w:pPr>
              <w:jc w:val="center"/>
              <w:rPr>
                <w:sz w:val="16"/>
                <w:szCs w:val="16"/>
                <w:lang w:val="en-US"/>
              </w:rPr>
            </w:pPr>
            <w:r>
              <w:rPr>
                <w:rFonts w:ascii="Times New Roman CYR" w:hAnsi="Times New Roman CYR" w:cs="Times New Roman CYR"/>
                <w:sz w:val="16"/>
                <w:szCs w:val="16"/>
                <w:lang w:val="en-US"/>
              </w:rPr>
              <w:t>0,184555</w:t>
            </w:r>
          </w:p>
        </w:tc>
        <w:tc>
          <w:tcPr>
            <w:tcW w:w="1559" w:type="dxa"/>
            <w:gridSpan w:val="2"/>
            <w:tcBorders>
              <w:top w:val="nil"/>
              <w:bottom w:val="single" w:color="auto" w:sz="2" w:space="0"/>
            </w:tcBorders>
            <w:vAlign w:val="center"/>
          </w:tcPr>
          <w:p w14:paraId="09765D38">
            <w:pPr>
              <w:jc w:val="center"/>
              <w:rPr>
                <w:sz w:val="16"/>
                <w:szCs w:val="16"/>
                <w:lang w:val="en-US"/>
              </w:rPr>
            </w:pPr>
            <w:r>
              <w:rPr>
                <w:sz w:val="16"/>
                <w:szCs w:val="16"/>
                <w:lang w:val="en-US"/>
              </w:rPr>
              <w:t>187,00</w:t>
            </w:r>
          </w:p>
        </w:tc>
      </w:tr>
      <w:tr w14:paraId="276A6F1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4BB4246">
            <w:pPr>
              <w:jc w:val="center"/>
              <w:rPr>
                <w:sz w:val="16"/>
                <w:szCs w:val="16"/>
                <w:lang w:val="en-US"/>
              </w:rPr>
            </w:pPr>
          </w:p>
        </w:tc>
        <w:tc>
          <w:tcPr>
            <w:tcW w:w="1418" w:type="dxa"/>
            <w:gridSpan w:val="4"/>
            <w:tcBorders>
              <w:top w:val="nil"/>
              <w:bottom w:val="single" w:color="auto" w:sz="2" w:space="0"/>
            </w:tcBorders>
            <w:vAlign w:val="center"/>
          </w:tcPr>
          <w:p w14:paraId="5EEA584F">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5F4AC994">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53242EC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E232D02">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right w:val="single" w:color="auto" w:sz="4" w:space="0"/>
            </w:tcBorders>
            <w:vAlign w:val="center"/>
          </w:tcPr>
          <w:p w14:paraId="16827FB8">
            <w:pPr>
              <w:jc w:val="center"/>
              <w:rPr>
                <w:sz w:val="16"/>
                <w:szCs w:val="16"/>
                <w:lang w:val="en-US"/>
              </w:rPr>
            </w:pPr>
            <w:r>
              <w:rPr>
                <w:sz w:val="16"/>
                <w:szCs w:val="16"/>
                <w:lang w:val="en-US"/>
              </w:rPr>
              <w:t>48,25</w:t>
            </w:r>
          </w:p>
        </w:tc>
      </w:tr>
      <w:tr w14:paraId="2ABEF25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9349681">
            <w:pPr>
              <w:jc w:val="center"/>
              <w:rPr>
                <w:b/>
                <w:bCs/>
                <w:sz w:val="22"/>
                <w:szCs w:val="22"/>
                <w:lang w:val="en-US"/>
              </w:rPr>
            </w:pPr>
            <w:r>
              <w:rPr>
                <w:b/>
                <w:bCs/>
                <w:sz w:val="22"/>
                <w:szCs w:val="22"/>
                <w:lang w:val="en-US"/>
              </w:rPr>
              <w:t>15</w:t>
            </w:r>
          </w:p>
        </w:tc>
        <w:tc>
          <w:tcPr>
            <w:tcW w:w="1402" w:type="dxa"/>
            <w:gridSpan w:val="3"/>
            <w:tcBorders>
              <w:top w:val="single" w:color="auto" w:sz="4" w:space="0"/>
              <w:bottom w:val="single" w:color="auto" w:sz="4" w:space="0"/>
            </w:tcBorders>
            <w:vAlign w:val="center"/>
          </w:tcPr>
          <w:p w14:paraId="317EA1D7">
            <w:pPr>
              <w:jc w:val="center"/>
              <w:rPr>
                <w:b/>
                <w:bCs/>
                <w:sz w:val="22"/>
                <w:szCs w:val="22"/>
                <w:lang w:val="en-US"/>
              </w:rPr>
            </w:pPr>
          </w:p>
        </w:tc>
        <w:tc>
          <w:tcPr>
            <w:tcW w:w="4366" w:type="dxa"/>
            <w:gridSpan w:val="5"/>
            <w:tcBorders>
              <w:top w:val="single" w:color="auto" w:sz="4" w:space="0"/>
              <w:bottom w:val="single" w:color="auto" w:sz="4" w:space="0"/>
            </w:tcBorders>
          </w:tcPr>
          <w:p w14:paraId="621379D0">
            <w:pPr>
              <w:rPr>
                <w:b/>
                <w:bCs/>
                <w:sz w:val="2"/>
                <w:szCs w:val="2"/>
                <w:lang w:val="en-US"/>
              </w:rPr>
            </w:pPr>
            <w:r>
              <w:rPr>
                <w:b/>
                <w:bCs/>
                <w:sz w:val="22"/>
                <w:szCs w:val="22"/>
                <w:lang w:val="en-US"/>
              </w:rPr>
              <w:t>Bordura fronton</w:t>
            </w:r>
          </w:p>
          <w:p w14:paraId="2035100F">
            <w:pPr>
              <w:rPr>
                <w:sz w:val="2"/>
                <w:szCs w:val="2"/>
                <w:lang w:val="en-US"/>
              </w:rPr>
            </w:pPr>
          </w:p>
        </w:tc>
        <w:tc>
          <w:tcPr>
            <w:tcW w:w="1011" w:type="dxa"/>
            <w:gridSpan w:val="3"/>
            <w:tcBorders>
              <w:top w:val="single" w:color="auto" w:sz="4" w:space="0"/>
              <w:bottom w:val="single" w:color="auto" w:sz="4" w:space="0"/>
            </w:tcBorders>
            <w:vAlign w:val="center"/>
          </w:tcPr>
          <w:p w14:paraId="2EB5CDB7">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0FA1BD26">
            <w:pPr>
              <w:jc w:val="center"/>
              <w:rPr>
                <w:sz w:val="22"/>
                <w:szCs w:val="22"/>
                <w:lang w:val="en-US"/>
              </w:rPr>
            </w:pPr>
          </w:p>
        </w:tc>
        <w:tc>
          <w:tcPr>
            <w:tcW w:w="1542" w:type="dxa"/>
            <w:gridSpan w:val="2"/>
            <w:tcBorders>
              <w:top w:val="single" w:color="auto" w:sz="4" w:space="0"/>
              <w:bottom w:val="single" w:color="auto" w:sz="4" w:space="0"/>
            </w:tcBorders>
            <w:vAlign w:val="center"/>
          </w:tcPr>
          <w:p w14:paraId="4AE22236">
            <w:pPr>
              <w:jc w:val="center"/>
              <w:rPr>
                <w:b/>
                <w:bCs/>
                <w:sz w:val="22"/>
                <w:szCs w:val="22"/>
                <w:lang w:val="en-US"/>
              </w:rPr>
            </w:pPr>
            <w:r>
              <w:rPr>
                <w:b/>
                <w:bCs/>
                <w:sz w:val="22"/>
                <w:szCs w:val="22"/>
                <w:lang w:val="en-US"/>
              </w:rPr>
              <w:t>11,30</w:t>
            </w:r>
          </w:p>
          <w:p w14:paraId="60474F6D">
            <w:pPr>
              <w:jc w:val="center"/>
              <w:rPr>
                <w:sz w:val="2"/>
                <w:szCs w:val="2"/>
                <w:lang w:val="en-US"/>
              </w:rPr>
            </w:pPr>
          </w:p>
        </w:tc>
      </w:tr>
      <w:tr w14:paraId="1B155BA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A6318F0">
            <w:pPr>
              <w:jc w:val="center"/>
              <w:rPr>
                <w:sz w:val="16"/>
                <w:szCs w:val="16"/>
                <w:lang w:val="en-US"/>
              </w:rPr>
            </w:pPr>
          </w:p>
        </w:tc>
        <w:tc>
          <w:tcPr>
            <w:tcW w:w="1418" w:type="dxa"/>
            <w:gridSpan w:val="4"/>
            <w:tcBorders>
              <w:top w:val="nil"/>
              <w:bottom w:val="single" w:color="auto" w:sz="2" w:space="0"/>
            </w:tcBorders>
            <w:vAlign w:val="center"/>
          </w:tcPr>
          <w:p w14:paraId="46C0B7A2">
            <w:pPr>
              <w:jc w:val="center"/>
              <w:rPr>
                <w:sz w:val="16"/>
                <w:szCs w:val="16"/>
                <w:lang w:val="en-US"/>
              </w:rPr>
            </w:pPr>
            <w:r>
              <w:rPr>
                <w:sz w:val="16"/>
                <w:szCs w:val="16"/>
                <w:lang w:val="en-US"/>
              </w:rPr>
              <w:t>35131</w:t>
            </w:r>
          </w:p>
        </w:tc>
        <w:tc>
          <w:tcPr>
            <w:tcW w:w="4366" w:type="dxa"/>
            <w:gridSpan w:val="4"/>
            <w:tcBorders>
              <w:top w:val="nil"/>
              <w:bottom w:val="single" w:color="auto" w:sz="2" w:space="0"/>
            </w:tcBorders>
            <w:vAlign w:val="center"/>
          </w:tcPr>
          <w:p w14:paraId="6A5192D9">
            <w:pPr>
              <w:rPr>
                <w:sz w:val="16"/>
                <w:szCs w:val="16"/>
                <w:lang w:val="en-US"/>
              </w:rPr>
            </w:pPr>
            <w:r>
              <w:rPr>
                <w:sz w:val="16"/>
                <w:szCs w:val="16"/>
                <w:lang w:val="en-US"/>
              </w:rPr>
              <w:t>Bordura fronton</w:t>
            </w:r>
          </w:p>
        </w:tc>
        <w:tc>
          <w:tcPr>
            <w:tcW w:w="1021" w:type="dxa"/>
            <w:gridSpan w:val="3"/>
            <w:tcBorders>
              <w:top w:val="nil"/>
              <w:bottom w:val="single" w:color="auto" w:sz="2" w:space="0"/>
            </w:tcBorders>
            <w:vAlign w:val="center"/>
          </w:tcPr>
          <w:p w14:paraId="567B763B">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5973A8BF">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451D9621">
            <w:pPr>
              <w:jc w:val="center"/>
              <w:rPr>
                <w:sz w:val="16"/>
                <w:szCs w:val="16"/>
                <w:lang w:val="en-US"/>
              </w:rPr>
            </w:pPr>
            <w:r>
              <w:rPr>
                <w:sz w:val="16"/>
                <w:szCs w:val="16"/>
                <w:lang w:val="en-US"/>
              </w:rPr>
              <w:t>11,30</w:t>
            </w:r>
          </w:p>
        </w:tc>
      </w:tr>
      <w:tr w14:paraId="20CD5A5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D6A3CE9">
            <w:pPr>
              <w:jc w:val="center"/>
              <w:rPr>
                <w:b/>
                <w:bCs/>
                <w:sz w:val="22"/>
                <w:szCs w:val="22"/>
                <w:lang w:val="en-US"/>
              </w:rPr>
            </w:pPr>
            <w:r>
              <w:rPr>
                <w:b/>
                <w:bCs/>
                <w:sz w:val="22"/>
                <w:szCs w:val="22"/>
                <w:lang w:val="en-US"/>
              </w:rPr>
              <w:t>16</w:t>
            </w:r>
          </w:p>
        </w:tc>
        <w:tc>
          <w:tcPr>
            <w:tcW w:w="1402" w:type="dxa"/>
            <w:gridSpan w:val="3"/>
            <w:tcBorders>
              <w:top w:val="single" w:color="auto" w:sz="4" w:space="0"/>
              <w:bottom w:val="single" w:color="auto" w:sz="4" w:space="0"/>
            </w:tcBorders>
            <w:vAlign w:val="center"/>
          </w:tcPr>
          <w:p w14:paraId="0FAF7A4F">
            <w:pPr>
              <w:jc w:val="center"/>
              <w:rPr>
                <w:b/>
                <w:bCs/>
                <w:sz w:val="22"/>
                <w:szCs w:val="22"/>
                <w:lang w:val="en-US"/>
              </w:rPr>
            </w:pPr>
            <w:r>
              <w:rPr>
                <w:b/>
                <w:bCs/>
                <w:sz w:val="22"/>
                <w:szCs w:val="22"/>
                <w:lang w:val="en-US"/>
              </w:rPr>
              <w:t>CK26D aplicativ</w:t>
            </w:r>
          </w:p>
        </w:tc>
        <w:tc>
          <w:tcPr>
            <w:tcW w:w="4366" w:type="dxa"/>
            <w:gridSpan w:val="5"/>
            <w:tcBorders>
              <w:top w:val="single" w:color="auto" w:sz="4" w:space="0"/>
              <w:bottom w:val="single" w:color="auto" w:sz="4" w:space="0"/>
            </w:tcBorders>
          </w:tcPr>
          <w:p w14:paraId="59F3DCFF">
            <w:pPr>
              <w:rPr>
                <w:b/>
                <w:bCs/>
                <w:sz w:val="2"/>
                <w:szCs w:val="2"/>
                <w:lang w:val="en-US"/>
              </w:rPr>
            </w:pPr>
            <w:r>
              <w:rPr>
                <w:b/>
                <w:bCs/>
                <w:sz w:val="22"/>
                <w:szCs w:val="22"/>
                <w:lang w:val="en-US"/>
              </w:rPr>
              <w:t>Sisteme de bara de retinere a zapezii din tabla protejata anticoroziv</w:t>
            </w:r>
          </w:p>
          <w:p w14:paraId="7B721A98">
            <w:pPr>
              <w:rPr>
                <w:sz w:val="2"/>
                <w:szCs w:val="2"/>
                <w:lang w:val="en-US"/>
              </w:rPr>
            </w:pPr>
          </w:p>
        </w:tc>
        <w:tc>
          <w:tcPr>
            <w:tcW w:w="1011" w:type="dxa"/>
            <w:gridSpan w:val="3"/>
            <w:tcBorders>
              <w:top w:val="single" w:color="auto" w:sz="4" w:space="0"/>
              <w:bottom w:val="single" w:color="auto" w:sz="4" w:space="0"/>
            </w:tcBorders>
            <w:vAlign w:val="center"/>
          </w:tcPr>
          <w:p w14:paraId="63733200">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555222B5">
            <w:pPr>
              <w:jc w:val="center"/>
              <w:rPr>
                <w:sz w:val="22"/>
                <w:szCs w:val="22"/>
                <w:lang w:val="en-US"/>
              </w:rPr>
            </w:pPr>
          </w:p>
        </w:tc>
        <w:tc>
          <w:tcPr>
            <w:tcW w:w="1542" w:type="dxa"/>
            <w:gridSpan w:val="2"/>
            <w:tcBorders>
              <w:top w:val="single" w:color="auto" w:sz="4" w:space="0"/>
              <w:bottom w:val="single" w:color="auto" w:sz="4" w:space="0"/>
            </w:tcBorders>
            <w:vAlign w:val="center"/>
          </w:tcPr>
          <w:p w14:paraId="4B0A6B7F">
            <w:pPr>
              <w:jc w:val="center"/>
              <w:rPr>
                <w:b/>
                <w:bCs/>
                <w:sz w:val="22"/>
                <w:szCs w:val="22"/>
                <w:lang w:val="en-US"/>
              </w:rPr>
            </w:pPr>
            <w:r>
              <w:rPr>
                <w:b/>
                <w:bCs/>
                <w:sz w:val="22"/>
                <w:szCs w:val="22"/>
                <w:lang w:val="en-US"/>
              </w:rPr>
              <w:t>153,00</w:t>
            </w:r>
          </w:p>
          <w:p w14:paraId="69CAB6A2">
            <w:pPr>
              <w:jc w:val="center"/>
              <w:rPr>
                <w:sz w:val="2"/>
                <w:szCs w:val="2"/>
                <w:lang w:val="en-US"/>
              </w:rPr>
            </w:pPr>
          </w:p>
        </w:tc>
      </w:tr>
      <w:tr w14:paraId="3CD3209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10F8E41">
            <w:pPr>
              <w:jc w:val="center"/>
              <w:rPr>
                <w:sz w:val="16"/>
                <w:szCs w:val="16"/>
                <w:lang w:val="en-US"/>
              </w:rPr>
            </w:pPr>
          </w:p>
        </w:tc>
        <w:tc>
          <w:tcPr>
            <w:tcW w:w="1418" w:type="dxa"/>
            <w:gridSpan w:val="4"/>
            <w:tcBorders>
              <w:top w:val="nil"/>
              <w:bottom w:val="single" w:color="auto" w:sz="2" w:space="0"/>
            </w:tcBorders>
            <w:vAlign w:val="center"/>
          </w:tcPr>
          <w:p w14:paraId="4CD11480">
            <w:pPr>
              <w:jc w:val="center"/>
              <w:rPr>
                <w:sz w:val="16"/>
                <w:szCs w:val="16"/>
                <w:lang w:val="en-US"/>
              </w:rPr>
            </w:pPr>
            <w:r>
              <w:rPr>
                <w:sz w:val="16"/>
                <w:szCs w:val="16"/>
                <w:lang w:val="en-US"/>
              </w:rPr>
              <w:t>7422010060100</w:t>
            </w:r>
          </w:p>
        </w:tc>
        <w:tc>
          <w:tcPr>
            <w:tcW w:w="4366" w:type="dxa"/>
            <w:gridSpan w:val="4"/>
            <w:tcBorders>
              <w:top w:val="nil"/>
              <w:bottom w:val="single" w:color="auto" w:sz="2" w:space="0"/>
            </w:tcBorders>
            <w:vAlign w:val="center"/>
          </w:tcPr>
          <w:p w14:paraId="0C0C57E2">
            <w:pPr>
              <w:rPr>
                <w:sz w:val="16"/>
                <w:szCs w:val="16"/>
                <w:lang w:val="en-US"/>
              </w:rPr>
            </w:pPr>
            <w:r>
              <w:rPr>
                <w:sz w:val="16"/>
                <w:szCs w:val="16"/>
                <w:lang w:val="en-US"/>
              </w:rPr>
              <w:t>Timplar</w:t>
            </w:r>
          </w:p>
        </w:tc>
        <w:tc>
          <w:tcPr>
            <w:tcW w:w="1021" w:type="dxa"/>
            <w:gridSpan w:val="3"/>
            <w:tcBorders>
              <w:top w:val="nil"/>
              <w:bottom w:val="single" w:color="auto" w:sz="2" w:space="0"/>
            </w:tcBorders>
            <w:vAlign w:val="center"/>
          </w:tcPr>
          <w:p w14:paraId="50942ED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FD5378E">
            <w:pPr>
              <w:jc w:val="center"/>
              <w:rPr>
                <w:sz w:val="16"/>
                <w:szCs w:val="16"/>
                <w:lang w:val="en-US"/>
              </w:rPr>
            </w:pPr>
            <w:r>
              <w:rPr>
                <w:rFonts w:ascii="Times New Roman CYR" w:hAnsi="Times New Roman CYR" w:cs="Times New Roman CYR"/>
                <w:sz w:val="16"/>
                <w:szCs w:val="16"/>
                <w:lang w:val="en-US"/>
              </w:rPr>
              <w:t>0,09</w:t>
            </w:r>
          </w:p>
        </w:tc>
        <w:tc>
          <w:tcPr>
            <w:tcW w:w="1559" w:type="dxa"/>
            <w:gridSpan w:val="2"/>
            <w:tcBorders>
              <w:top w:val="nil"/>
              <w:bottom w:val="single" w:color="auto" w:sz="2" w:space="0"/>
            </w:tcBorders>
            <w:vAlign w:val="center"/>
          </w:tcPr>
          <w:p w14:paraId="11C139CD">
            <w:pPr>
              <w:jc w:val="center"/>
              <w:rPr>
                <w:sz w:val="16"/>
                <w:szCs w:val="16"/>
                <w:lang w:val="en-US"/>
              </w:rPr>
            </w:pPr>
            <w:r>
              <w:rPr>
                <w:sz w:val="16"/>
                <w:szCs w:val="16"/>
                <w:lang w:val="en-US"/>
              </w:rPr>
              <w:t>13,77</w:t>
            </w:r>
          </w:p>
        </w:tc>
      </w:tr>
      <w:tr w14:paraId="482E316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A957C99">
            <w:pPr>
              <w:jc w:val="center"/>
              <w:rPr>
                <w:sz w:val="16"/>
                <w:szCs w:val="16"/>
                <w:lang w:val="en-US"/>
              </w:rPr>
            </w:pPr>
          </w:p>
        </w:tc>
        <w:tc>
          <w:tcPr>
            <w:tcW w:w="1418" w:type="dxa"/>
            <w:gridSpan w:val="4"/>
            <w:tcBorders>
              <w:top w:val="nil"/>
              <w:bottom w:val="single" w:color="auto" w:sz="2" w:space="0"/>
            </w:tcBorders>
            <w:vAlign w:val="center"/>
          </w:tcPr>
          <w:p w14:paraId="23D9C137">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73D62754">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9AFC53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72E9B96">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0213AF06">
            <w:pPr>
              <w:jc w:val="center"/>
              <w:rPr>
                <w:sz w:val="16"/>
                <w:szCs w:val="16"/>
                <w:lang w:val="en-US"/>
              </w:rPr>
            </w:pPr>
            <w:r>
              <w:rPr>
                <w:sz w:val="16"/>
                <w:szCs w:val="16"/>
                <w:lang w:val="en-US"/>
              </w:rPr>
              <w:t>1,53</w:t>
            </w:r>
          </w:p>
        </w:tc>
      </w:tr>
      <w:tr w14:paraId="0CFF79A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F29128F">
            <w:pPr>
              <w:jc w:val="center"/>
              <w:rPr>
                <w:sz w:val="16"/>
                <w:szCs w:val="16"/>
                <w:lang w:val="en-US"/>
              </w:rPr>
            </w:pPr>
          </w:p>
        </w:tc>
        <w:tc>
          <w:tcPr>
            <w:tcW w:w="1418" w:type="dxa"/>
            <w:gridSpan w:val="4"/>
            <w:tcBorders>
              <w:top w:val="nil"/>
              <w:bottom w:val="single" w:color="auto" w:sz="2" w:space="0"/>
            </w:tcBorders>
            <w:vAlign w:val="center"/>
          </w:tcPr>
          <w:p w14:paraId="55B9CAE5">
            <w:pPr>
              <w:jc w:val="center"/>
              <w:rPr>
                <w:sz w:val="16"/>
                <w:szCs w:val="16"/>
                <w:lang w:val="en-US"/>
              </w:rPr>
            </w:pPr>
            <w:r>
              <w:rPr>
                <w:sz w:val="16"/>
                <w:szCs w:val="16"/>
                <w:lang w:val="en-US"/>
              </w:rPr>
              <w:t>2743123549027-1</w:t>
            </w:r>
          </w:p>
        </w:tc>
        <w:tc>
          <w:tcPr>
            <w:tcW w:w="4366" w:type="dxa"/>
            <w:gridSpan w:val="4"/>
            <w:tcBorders>
              <w:top w:val="nil"/>
              <w:bottom w:val="single" w:color="auto" w:sz="2" w:space="0"/>
            </w:tcBorders>
            <w:vAlign w:val="center"/>
          </w:tcPr>
          <w:p w14:paraId="53A98FF4">
            <w:pPr>
              <w:rPr>
                <w:sz w:val="16"/>
                <w:szCs w:val="16"/>
                <w:lang w:val="en-US"/>
              </w:rPr>
            </w:pPr>
            <w:r>
              <w:rPr>
                <w:sz w:val="16"/>
                <w:szCs w:val="16"/>
                <w:lang w:val="en-US"/>
              </w:rPr>
              <w:t>Sisteme de bara de retinere a zapezii din tabla protejata anticoroziv</w:t>
            </w:r>
          </w:p>
        </w:tc>
        <w:tc>
          <w:tcPr>
            <w:tcW w:w="1021" w:type="dxa"/>
            <w:gridSpan w:val="3"/>
            <w:tcBorders>
              <w:top w:val="nil"/>
              <w:bottom w:val="single" w:color="auto" w:sz="2" w:space="0"/>
            </w:tcBorders>
            <w:vAlign w:val="center"/>
          </w:tcPr>
          <w:p w14:paraId="2B045889">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60C551E4">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0CE374AB">
            <w:pPr>
              <w:jc w:val="center"/>
              <w:rPr>
                <w:sz w:val="16"/>
                <w:szCs w:val="16"/>
                <w:lang w:val="en-US"/>
              </w:rPr>
            </w:pPr>
            <w:r>
              <w:rPr>
                <w:sz w:val="16"/>
                <w:szCs w:val="16"/>
                <w:lang w:val="en-US"/>
              </w:rPr>
              <w:t>153,00</w:t>
            </w:r>
          </w:p>
        </w:tc>
      </w:tr>
      <w:tr w14:paraId="7C40C11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FE996C3">
            <w:pPr>
              <w:jc w:val="center"/>
              <w:rPr>
                <w:sz w:val="16"/>
                <w:szCs w:val="16"/>
                <w:lang w:val="en-US"/>
              </w:rPr>
            </w:pPr>
          </w:p>
        </w:tc>
        <w:tc>
          <w:tcPr>
            <w:tcW w:w="1418" w:type="dxa"/>
            <w:gridSpan w:val="4"/>
            <w:tcBorders>
              <w:top w:val="nil"/>
              <w:bottom w:val="single" w:color="auto" w:sz="2" w:space="0"/>
            </w:tcBorders>
            <w:vAlign w:val="center"/>
          </w:tcPr>
          <w:p w14:paraId="7F49940C">
            <w:pPr>
              <w:jc w:val="center"/>
              <w:rPr>
                <w:sz w:val="16"/>
                <w:szCs w:val="16"/>
                <w:lang w:val="en-US"/>
              </w:rPr>
            </w:pPr>
            <w:r>
              <w:rPr>
                <w:sz w:val="16"/>
                <w:szCs w:val="16"/>
                <w:lang w:val="en-US"/>
              </w:rPr>
              <w:t>2874115829126</w:t>
            </w:r>
          </w:p>
        </w:tc>
        <w:tc>
          <w:tcPr>
            <w:tcW w:w="4366" w:type="dxa"/>
            <w:gridSpan w:val="4"/>
            <w:tcBorders>
              <w:top w:val="nil"/>
              <w:bottom w:val="single" w:color="auto" w:sz="2" w:space="0"/>
            </w:tcBorders>
            <w:vAlign w:val="center"/>
          </w:tcPr>
          <w:p w14:paraId="44C18F10">
            <w:pPr>
              <w:rPr>
                <w:sz w:val="16"/>
                <w:szCs w:val="16"/>
                <w:lang w:val="en-US"/>
              </w:rPr>
            </w:pPr>
            <w:r>
              <w:rPr>
                <w:sz w:val="16"/>
                <w:szCs w:val="16"/>
                <w:lang w:val="en-US"/>
              </w:rPr>
              <w:t>Suruburi cu cap inecat crestat 6 x 30 mm</w:t>
            </w:r>
          </w:p>
        </w:tc>
        <w:tc>
          <w:tcPr>
            <w:tcW w:w="1021" w:type="dxa"/>
            <w:gridSpan w:val="3"/>
            <w:tcBorders>
              <w:top w:val="nil"/>
              <w:bottom w:val="single" w:color="auto" w:sz="2" w:space="0"/>
            </w:tcBorders>
            <w:vAlign w:val="center"/>
          </w:tcPr>
          <w:p w14:paraId="509A38A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77BF7FE">
            <w:pPr>
              <w:jc w:val="center"/>
              <w:rPr>
                <w:sz w:val="16"/>
                <w:szCs w:val="16"/>
                <w:lang w:val="en-US"/>
              </w:rPr>
            </w:pPr>
            <w:r>
              <w:rPr>
                <w:rFonts w:ascii="Times New Roman CYR" w:hAnsi="Times New Roman CYR" w:cs="Times New Roman CYR"/>
                <w:sz w:val="16"/>
                <w:szCs w:val="16"/>
                <w:lang w:val="en-US"/>
              </w:rPr>
              <w:t>6,00</w:t>
            </w:r>
          </w:p>
        </w:tc>
        <w:tc>
          <w:tcPr>
            <w:tcW w:w="1559" w:type="dxa"/>
            <w:gridSpan w:val="2"/>
            <w:tcBorders>
              <w:top w:val="nil"/>
              <w:bottom w:val="single" w:color="auto" w:sz="2" w:space="0"/>
            </w:tcBorders>
            <w:vAlign w:val="center"/>
          </w:tcPr>
          <w:p w14:paraId="79E5B43F">
            <w:pPr>
              <w:jc w:val="center"/>
              <w:rPr>
                <w:sz w:val="16"/>
                <w:szCs w:val="16"/>
                <w:lang w:val="en-US"/>
              </w:rPr>
            </w:pPr>
            <w:r>
              <w:rPr>
                <w:sz w:val="16"/>
                <w:szCs w:val="16"/>
                <w:lang w:val="en-US"/>
              </w:rPr>
              <w:t>918,00</w:t>
            </w:r>
          </w:p>
        </w:tc>
      </w:tr>
      <w:tr w14:paraId="4690C0B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B3C278E">
            <w:pPr>
              <w:jc w:val="center"/>
              <w:rPr>
                <w:sz w:val="16"/>
                <w:szCs w:val="16"/>
                <w:lang w:val="en-US"/>
              </w:rPr>
            </w:pPr>
          </w:p>
        </w:tc>
        <w:tc>
          <w:tcPr>
            <w:tcW w:w="1418" w:type="dxa"/>
            <w:gridSpan w:val="4"/>
            <w:tcBorders>
              <w:top w:val="nil"/>
              <w:bottom w:val="single" w:color="auto" w:sz="2" w:space="0"/>
            </w:tcBorders>
            <w:vAlign w:val="center"/>
          </w:tcPr>
          <w:p w14:paraId="2DC66634">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2F4B96C8">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01E451D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F24A77B">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2C39F5A0">
            <w:pPr>
              <w:jc w:val="center"/>
              <w:rPr>
                <w:sz w:val="16"/>
                <w:szCs w:val="16"/>
                <w:lang w:val="en-US"/>
              </w:rPr>
            </w:pPr>
            <w:r>
              <w:rPr>
                <w:sz w:val="16"/>
                <w:szCs w:val="16"/>
                <w:lang w:val="en-US"/>
              </w:rPr>
              <w:t>1,53</w:t>
            </w:r>
          </w:p>
        </w:tc>
      </w:tr>
      <w:tr w14:paraId="34F5284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A3EBC52">
            <w:pPr>
              <w:jc w:val="center"/>
              <w:rPr>
                <w:b/>
                <w:bCs/>
                <w:sz w:val="22"/>
                <w:szCs w:val="22"/>
                <w:lang w:val="en-US"/>
              </w:rPr>
            </w:pPr>
            <w:r>
              <w:rPr>
                <w:b/>
                <w:bCs/>
                <w:sz w:val="22"/>
                <w:szCs w:val="22"/>
                <w:lang w:val="en-US"/>
              </w:rPr>
              <w:t>17</w:t>
            </w:r>
          </w:p>
        </w:tc>
        <w:tc>
          <w:tcPr>
            <w:tcW w:w="1402" w:type="dxa"/>
            <w:gridSpan w:val="3"/>
            <w:tcBorders>
              <w:top w:val="single" w:color="auto" w:sz="4" w:space="0"/>
              <w:bottom w:val="single" w:color="auto" w:sz="4" w:space="0"/>
            </w:tcBorders>
            <w:vAlign w:val="center"/>
          </w:tcPr>
          <w:p w14:paraId="13CB6F55">
            <w:pPr>
              <w:jc w:val="center"/>
              <w:rPr>
                <w:b/>
                <w:bCs/>
                <w:sz w:val="22"/>
                <w:szCs w:val="22"/>
                <w:lang w:val="en-US"/>
              </w:rPr>
            </w:pPr>
            <w:r>
              <w:rPr>
                <w:b/>
                <w:bCs/>
                <w:sz w:val="22"/>
                <w:szCs w:val="22"/>
                <w:lang w:val="en-US"/>
              </w:rPr>
              <w:t>CE20A</w:t>
            </w:r>
          </w:p>
        </w:tc>
        <w:tc>
          <w:tcPr>
            <w:tcW w:w="4366" w:type="dxa"/>
            <w:gridSpan w:val="5"/>
            <w:tcBorders>
              <w:top w:val="single" w:color="auto" w:sz="4" w:space="0"/>
              <w:bottom w:val="single" w:color="auto" w:sz="4" w:space="0"/>
            </w:tcBorders>
          </w:tcPr>
          <w:p w14:paraId="7E7AC5AD">
            <w:pPr>
              <w:rPr>
                <w:b/>
                <w:bCs/>
                <w:sz w:val="2"/>
                <w:szCs w:val="2"/>
                <w:lang w:val="en-US"/>
              </w:rPr>
            </w:pPr>
            <w:r>
              <w:rPr>
                <w:b/>
                <w:bCs/>
                <w:sz w:val="22"/>
                <w:szCs w:val="22"/>
                <w:lang w:val="en-US"/>
              </w:rPr>
              <w:t>Sisteme de jgheaburi tip brass din tabla protejata anticoroziv (jgheab d 150mm)</w:t>
            </w:r>
          </w:p>
          <w:p w14:paraId="46FE67B9">
            <w:pPr>
              <w:rPr>
                <w:sz w:val="2"/>
                <w:szCs w:val="2"/>
                <w:lang w:val="en-US"/>
              </w:rPr>
            </w:pPr>
          </w:p>
        </w:tc>
        <w:tc>
          <w:tcPr>
            <w:tcW w:w="1011" w:type="dxa"/>
            <w:gridSpan w:val="3"/>
            <w:tcBorders>
              <w:top w:val="single" w:color="auto" w:sz="4" w:space="0"/>
              <w:bottom w:val="single" w:color="auto" w:sz="4" w:space="0"/>
            </w:tcBorders>
            <w:vAlign w:val="center"/>
          </w:tcPr>
          <w:p w14:paraId="28DDF103">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6573BA88">
            <w:pPr>
              <w:jc w:val="center"/>
              <w:rPr>
                <w:sz w:val="22"/>
                <w:szCs w:val="22"/>
                <w:lang w:val="en-US"/>
              </w:rPr>
            </w:pPr>
          </w:p>
        </w:tc>
        <w:tc>
          <w:tcPr>
            <w:tcW w:w="1542" w:type="dxa"/>
            <w:gridSpan w:val="2"/>
            <w:tcBorders>
              <w:top w:val="single" w:color="auto" w:sz="4" w:space="0"/>
              <w:bottom w:val="single" w:color="auto" w:sz="4" w:space="0"/>
            </w:tcBorders>
            <w:vAlign w:val="center"/>
          </w:tcPr>
          <w:p w14:paraId="23C7E753">
            <w:pPr>
              <w:jc w:val="center"/>
              <w:rPr>
                <w:b/>
                <w:bCs/>
                <w:sz w:val="22"/>
                <w:szCs w:val="22"/>
                <w:lang w:val="en-US"/>
              </w:rPr>
            </w:pPr>
            <w:r>
              <w:rPr>
                <w:b/>
                <w:bCs/>
                <w:sz w:val="22"/>
                <w:szCs w:val="22"/>
                <w:lang w:val="en-US"/>
              </w:rPr>
              <w:t>175,00</w:t>
            </w:r>
          </w:p>
          <w:p w14:paraId="47020E8E">
            <w:pPr>
              <w:jc w:val="center"/>
              <w:rPr>
                <w:sz w:val="2"/>
                <w:szCs w:val="2"/>
                <w:lang w:val="en-US"/>
              </w:rPr>
            </w:pPr>
          </w:p>
        </w:tc>
      </w:tr>
      <w:tr w14:paraId="55E28A4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C177C65">
            <w:pPr>
              <w:jc w:val="center"/>
              <w:rPr>
                <w:sz w:val="16"/>
                <w:szCs w:val="16"/>
                <w:lang w:val="en-US"/>
              </w:rPr>
            </w:pPr>
          </w:p>
        </w:tc>
        <w:tc>
          <w:tcPr>
            <w:tcW w:w="1418" w:type="dxa"/>
            <w:gridSpan w:val="4"/>
            <w:tcBorders>
              <w:top w:val="nil"/>
              <w:bottom w:val="single" w:color="auto" w:sz="2" w:space="0"/>
            </w:tcBorders>
            <w:vAlign w:val="center"/>
          </w:tcPr>
          <w:p w14:paraId="6C0BFC8A">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22E42FC6">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2709794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17F458E">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7A9C3678">
            <w:pPr>
              <w:jc w:val="center"/>
              <w:rPr>
                <w:sz w:val="16"/>
                <w:szCs w:val="16"/>
                <w:lang w:val="en-US"/>
              </w:rPr>
            </w:pPr>
            <w:r>
              <w:rPr>
                <w:sz w:val="16"/>
                <w:szCs w:val="16"/>
                <w:lang w:val="en-US"/>
              </w:rPr>
              <w:t>52,50</w:t>
            </w:r>
          </w:p>
        </w:tc>
      </w:tr>
      <w:tr w14:paraId="40919A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EDFF38D">
            <w:pPr>
              <w:jc w:val="center"/>
              <w:rPr>
                <w:sz w:val="16"/>
                <w:szCs w:val="16"/>
                <w:lang w:val="en-US"/>
              </w:rPr>
            </w:pPr>
          </w:p>
        </w:tc>
        <w:tc>
          <w:tcPr>
            <w:tcW w:w="1418" w:type="dxa"/>
            <w:gridSpan w:val="4"/>
            <w:tcBorders>
              <w:top w:val="nil"/>
              <w:bottom w:val="single" w:color="auto" w:sz="2" w:space="0"/>
            </w:tcBorders>
            <w:vAlign w:val="center"/>
          </w:tcPr>
          <w:p w14:paraId="208F4AAE">
            <w:pPr>
              <w:jc w:val="center"/>
              <w:rPr>
                <w:sz w:val="16"/>
                <w:szCs w:val="16"/>
                <w:lang w:val="en-US"/>
              </w:rPr>
            </w:pPr>
            <w:r>
              <w:rPr>
                <w:sz w:val="16"/>
                <w:szCs w:val="16"/>
                <w:lang w:val="en-US"/>
              </w:rPr>
              <w:t>2710406311800</w:t>
            </w:r>
          </w:p>
        </w:tc>
        <w:tc>
          <w:tcPr>
            <w:tcW w:w="4366" w:type="dxa"/>
            <w:gridSpan w:val="4"/>
            <w:tcBorders>
              <w:top w:val="nil"/>
              <w:bottom w:val="single" w:color="auto" w:sz="2" w:space="0"/>
            </w:tcBorders>
            <w:vAlign w:val="center"/>
          </w:tcPr>
          <w:p w14:paraId="3430C2C3">
            <w:pPr>
              <w:rPr>
                <w:sz w:val="16"/>
                <w:szCs w:val="16"/>
                <w:lang w:val="en-US"/>
              </w:rPr>
            </w:pPr>
            <w:r>
              <w:rPr>
                <w:sz w:val="16"/>
                <w:szCs w:val="16"/>
                <w:lang w:val="en-US"/>
              </w:rPr>
              <w:t>Jgheaburi semirotunde prefabricate tip brass  d 150mm</w:t>
            </w:r>
          </w:p>
        </w:tc>
        <w:tc>
          <w:tcPr>
            <w:tcW w:w="1021" w:type="dxa"/>
            <w:gridSpan w:val="3"/>
            <w:tcBorders>
              <w:top w:val="nil"/>
              <w:bottom w:val="single" w:color="auto" w:sz="2" w:space="0"/>
            </w:tcBorders>
            <w:vAlign w:val="center"/>
          </w:tcPr>
          <w:p w14:paraId="4DAC8C9A">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6F9AE102">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23B70D9A">
            <w:pPr>
              <w:jc w:val="center"/>
              <w:rPr>
                <w:sz w:val="16"/>
                <w:szCs w:val="16"/>
                <w:lang w:val="en-US"/>
              </w:rPr>
            </w:pPr>
            <w:r>
              <w:rPr>
                <w:sz w:val="16"/>
                <w:szCs w:val="16"/>
                <w:lang w:val="en-US"/>
              </w:rPr>
              <w:t>189,26</w:t>
            </w:r>
          </w:p>
        </w:tc>
      </w:tr>
      <w:tr w14:paraId="2C24187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CEC5363">
            <w:pPr>
              <w:jc w:val="center"/>
              <w:rPr>
                <w:sz w:val="16"/>
                <w:szCs w:val="16"/>
                <w:lang w:val="en-US"/>
              </w:rPr>
            </w:pPr>
          </w:p>
        </w:tc>
        <w:tc>
          <w:tcPr>
            <w:tcW w:w="1418" w:type="dxa"/>
            <w:gridSpan w:val="4"/>
            <w:tcBorders>
              <w:top w:val="nil"/>
              <w:bottom w:val="single" w:color="auto" w:sz="2" w:space="0"/>
            </w:tcBorders>
            <w:vAlign w:val="center"/>
          </w:tcPr>
          <w:p w14:paraId="0147B730">
            <w:pPr>
              <w:jc w:val="center"/>
              <w:rPr>
                <w:sz w:val="16"/>
                <w:szCs w:val="16"/>
                <w:lang w:val="en-US"/>
              </w:rPr>
            </w:pPr>
            <w:r>
              <w:rPr>
                <w:sz w:val="16"/>
                <w:szCs w:val="16"/>
                <w:lang w:val="en-US"/>
              </w:rPr>
              <w:t>2875276311231</w:t>
            </w:r>
          </w:p>
        </w:tc>
        <w:tc>
          <w:tcPr>
            <w:tcW w:w="4366" w:type="dxa"/>
            <w:gridSpan w:val="4"/>
            <w:tcBorders>
              <w:top w:val="nil"/>
              <w:bottom w:val="single" w:color="auto" w:sz="2" w:space="0"/>
            </w:tcBorders>
            <w:vAlign w:val="center"/>
          </w:tcPr>
          <w:p w14:paraId="374B6516">
            <w:pPr>
              <w:rPr>
                <w:sz w:val="16"/>
                <w:szCs w:val="16"/>
                <w:lang w:val="en-US"/>
              </w:rPr>
            </w:pPr>
            <w:r>
              <w:rPr>
                <w:sz w:val="16"/>
                <w:szCs w:val="16"/>
                <w:lang w:val="en-US"/>
              </w:rPr>
              <w:t>Cirlige din otel zn pentru jgheaburi</w:t>
            </w:r>
          </w:p>
        </w:tc>
        <w:tc>
          <w:tcPr>
            <w:tcW w:w="1021" w:type="dxa"/>
            <w:gridSpan w:val="3"/>
            <w:tcBorders>
              <w:top w:val="nil"/>
              <w:bottom w:val="single" w:color="auto" w:sz="2" w:space="0"/>
            </w:tcBorders>
            <w:vAlign w:val="center"/>
          </w:tcPr>
          <w:p w14:paraId="6271BCC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0633385">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38BC5560">
            <w:pPr>
              <w:jc w:val="center"/>
              <w:rPr>
                <w:sz w:val="16"/>
                <w:szCs w:val="16"/>
                <w:lang w:val="en-US"/>
              </w:rPr>
            </w:pPr>
            <w:r>
              <w:rPr>
                <w:sz w:val="16"/>
                <w:szCs w:val="16"/>
                <w:lang w:val="en-US"/>
              </w:rPr>
              <w:t>252,35</w:t>
            </w:r>
          </w:p>
        </w:tc>
      </w:tr>
      <w:tr w14:paraId="48E9A5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FCB9034">
            <w:pPr>
              <w:jc w:val="center"/>
              <w:rPr>
                <w:sz w:val="16"/>
                <w:szCs w:val="16"/>
                <w:lang w:val="en-US"/>
              </w:rPr>
            </w:pPr>
          </w:p>
        </w:tc>
        <w:tc>
          <w:tcPr>
            <w:tcW w:w="1418" w:type="dxa"/>
            <w:gridSpan w:val="4"/>
            <w:tcBorders>
              <w:top w:val="nil"/>
              <w:bottom w:val="single" w:color="auto" w:sz="2" w:space="0"/>
            </w:tcBorders>
            <w:vAlign w:val="center"/>
          </w:tcPr>
          <w:p w14:paraId="3F680836">
            <w:pPr>
              <w:jc w:val="center"/>
              <w:rPr>
                <w:sz w:val="16"/>
                <w:szCs w:val="16"/>
                <w:lang w:val="en-US"/>
              </w:rPr>
            </w:pPr>
            <w:r>
              <w:rPr>
                <w:sz w:val="16"/>
                <w:szCs w:val="16"/>
                <w:lang w:val="en-US"/>
              </w:rPr>
              <w:t>2666122800555</w:t>
            </w:r>
          </w:p>
        </w:tc>
        <w:tc>
          <w:tcPr>
            <w:tcW w:w="4366" w:type="dxa"/>
            <w:gridSpan w:val="4"/>
            <w:tcBorders>
              <w:top w:val="nil"/>
              <w:bottom w:val="single" w:color="auto" w:sz="2" w:space="0"/>
            </w:tcBorders>
            <w:vAlign w:val="center"/>
          </w:tcPr>
          <w:p w14:paraId="150FDA0F">
            <w:pPr>
              <w:rPr>
                <w:sz w:val="16"/>
                <w:szCs w:val="16"/>
                <w:lang w:val="en-US"/>
              </w:rPr>
            </w:pPr>
            <w:r>
              <w:rPr>
                <w:sz w:val="16"/>
                <w:szCs w:val="16"/>
                <w:lang w:val="en-US"/>
              </w:rPr>
              <w:t xml:space="preserve">Element de inchidere </w:t>
            </w:r>
          </w:p>
        </w:tc>
        <w:tc>
          <w:tcPr>
            <w:tcW w:w="1021" w:type="dxa"/>
            <w:gridSpan w:val="3"/>
            <w:tcBorders>
              <w:top w:val="nil"/>
              <w:bottom w:val="single" w:color="auto" w:sz="2" w:space="0"/>
            </w:tcBorders>
            <w:vAlign w:val="center"/>
          </w:tcPr>
          <w:p w14:paraId="1C2D2E2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C4FF9DE">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73316481">
            <w:pPr>
              <w:jc w:val="center"/>
              <w:rPr>
                <w:sz w:val="16"/>
                <w:szCs w:val="16"/>
                <w:lang w:val="en-US"/>
              </w:rPr>
            </w:pPr>
            <w:r>
              <w:rPr>
                <w:sz w:val="16"/>
                <w:szCs w:val="16"/>
                <w:lang w:val="en-US"/>
              </w:rPr>
              <w:t>36,05</w:t>
            </w:r>
          </w:p>
        </w:tc>
      </w:tr>
      <w:tr w14:paraId="6DACEAF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67249A6">
            <w:pPr>
              <w:jc w:val="center"/>
              <w:rPr>
                <w:sz w:val="16"/>
                <w:szCs w:val="16"/>
                <w:lang w:val="en-US"/>
              </w:rPr>
            </w:pPr>
          </w:p>
        </w:tc>
        <w:tc>
          <w:tcPr>
            <w:tcW w:w="1418" w:type="dxa"/>
            <w:gridSpan w:val="4"/>
            <w:tcBorders>
              <w:top w:val="nil"/>
              <w:bottom w:val="single" w:color="auto" w:sz="2" w:space="0"/>
            </w:tcBorders>
            <w:vAlign w:val="center"/>
          </w:tcPr>
          <w:p w14:paraId="298035C8">
            <w:pPr>
              <w:jc w:val="center"/>
              <w:rPr>
                <w:sz w:val="16"/>
                <w:szCs w:val="16"/>
                <w:lang w:val="en-US"/>
              </w:rPr>
            </w:pPr>
            <w:r>
              <w:rPr>
                <w:sz w:val="16"/>
                <w:szCs w:val="16"/>
                <w:lang w:val="en-US"/>
              </w:rPr>
              <w:t>2875274000050</w:t>
            </w:r>
          </w:p>
        </w:tc>
        <w:tc>
          <w:tcPr>
            <w:tcW w:w="4366" w:type="dxa"/>
            <w:gridSpan w:val="4"/>
            <w:tcBorders>
              <w:top w:val="nil"/>
              <w:bottom w:val="single" w:color="auto" w:sz="2" w:space="0"/>
            </w:tcBorders>
            <w:vAlign w:val="center"/>
          </w:tcPr>
          <w:p w14:paraId="369BF048">
            <w:pPr>
              <w:rPr>
                <w:sz w:val="16"/>
                <w:szCs w:val="16"/>
                <w:lang w:val="en-US"/>
              </w:rPr>
            </w:pPr>
            <w:r>
              <w:rPr>
                <w:sz w:val="16"/>
                <w:szCs w:val="16"/>
                <w:lang w:val="en-US"/>
              </w:rPr>
              <w:t>Elemente de legatura</w:t>
            </w:r>
          </w:p>
        </w:tc>
        <w:tc>
          <w:tcPr>
            <w:tcW w:w="1021" w:type="dxa"/>
            <w:gridSpan w:val="3"/>
            <w:tcBorders>
              <w:top w:val="nil"/>
              <w:bottom w:val="single" w:color="auto" w:sz="2" w:space="0"/>
            </w:tcBorders>
            <w:vAlign w:val="center"/>
          </w:tcPr>
          <w:p w14:paraId="175DBD98">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23F35FB">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4E0695C8">
            <w:pPr>
              <w:jc w:val="center"/>
              <w:rPr>
                <w:sz w:val="16"/>
                <w:szCs w:val="16"/>
                <w:lang w:val="en-US"/>
              </w:rPr>
            </w:pPr>
            <w:r>
              <w:rPr>
                <w:sz w:val="16"/>
                <w:szCs w:val="16"/>
                <w:lang w:val="en-US"/>
              </w:rPr>
              <w:t>18,02</w:t>
            </w:r>
          </w:p>
        </w:tc>
      </w:tr>
      <w:tr w14:paraId="441208E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BE868F">
            <w:pPr>
              <w:jc w:val="center"/>
              <w:rPr>
                <w:sz w:val="16"/>
                <w:szCs w:val="16"/>
                <w:lang w:val="en-US"/>
              </w:rPr>
            </w:pPr>
          </w:p>
        </w:tc>
        <w:tc>
          <w:tcPr>
            <w:tcW w:w="1418" w:type="dxa"/>
            <w:gridSpan w:val="4"/>
            <w:tcBorders>
              <w:top w:val="nil"/>
              <w:bottom w:val="single" w:color="auto" w:sz="2" w:space="0"/>
            </w:tcBorders>
            <w:vAlign w:val="center"/>
          </w:tcPr>
          <w:p w14:paraId="313CCF6D">
            <w:pPr>
              <w:jc w:val="center"/>
              <w:rPr>
                <w:sz w:val="16"/>
                <w:szCs w:val="16"/>
                <w:lang w:val="en-US"/>
              </w:rPr>
            </w:pPr>
            <w:r>
              <w:rPr>
                <w:sz w:val="16"/>
                <w:szCs w:val="16"/>
                <w:lang w:val="en-US"/>
              </w:rPr>
              <w:t>2875274110101</w:t>
            </w:r>
          </w:p>
        </w:tc>
        <w:tc>
          <w:tcPr>
            <w:tcW w:w="4366" w:type="dxa"/>
            <w:gridSpan w:val="4"/>
            <w:tcBorders>
              <w:top w:val="nil"/>
              <w:bottom w:val="single" w:color="auto" w:sz="2" w:space="0"/>
            </w:tcBorders>
            <w:vAlign w:val="center"/>
          </w:tcPr>
          <w:p w14:paraId="04EE5A46">
            <w:pPr>
              <w:rPr>
                <w:sz w:val="16"/>
                <w:szCs w:val="16"/>
                <w:lang w:val="en-US"/>
              </w:rPr>
            </w:pPr>
            <w:r>
              <w:rPr>
                <w:sz w:val="16"/>
                <w:szCs w:val="16"/>
                <w:lang w:val="en-US"/>
              </w:rPr>
              <w:t>Piesa de racordare jgheab -burlan</w:t>
            </w:r>
          </w:p>
        </w:tc>
        <w:tc>
          <w:tcPr>
            <w:tcW w:w="1021" w:type="dxa"/>
            <w:gridSpan w:val="3"/>
            <w:tcBorders>
              <w:top w:val="nil"/>
              <w:bottom w:val="single" w:color="auto" w:sz="2" w:space="0"/>
            </w:tcBorders>
            <w:vAlign w:val="center"/>
          </w:tcPr>
          <w:p w14:paraId="4709E27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14170BA">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268E81B0">
            <w:pPr>
              <w:jc w:val="center"/>
              <w:rPr>
                <w:sz w:val="16"/>
                <w:szCs w:val="16"/>
                <w:lang w:val="en-US"/>
              </w:rPr>
            </w:pPr>
            <w:r>
              <w:rPr>
                <w:sz w:val="16"/>
                <w:szCs w:val="16"/>
                <w:lang w:val="en-US"/>
              </w:rPr>
              <w:t>36,05</w:t>
            </w:r>
          </w:p>
        </w:tc>
      </w:tr>
      <w:tr w14:paraId="7D23AC3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ECD9E5">
            <w:pPr>
              <w:jc w:val="center"/>
              <w:rPr>
                <w:sz w:val="16"/>
                <w:szCs w:val="16"/>
                <w:lang w:val="en-US"/>
              </w:rPr>
            </w:pPr>
          </w:p>
        </w:tc>
        <w:tc>
          <w:tcPr>
            <w:tcW w:w="1418" w:type="dxa"/>
            <w:gridSpan w:val="4"/>
            <w:tcBorders>
              <w:top w:val="nil"/>
              <w:bottom w:val="single" w:color="auto" w:sz="2" w:space="0"/>
            </w:tcBorders>
            <w:vAlign w:val="center"/>
          </w:tcPr>
          <w:p w14:paraId="536FD459">
            <w:pPr>
              <w:jc w:val="center"/>
              <w:rPr>
                <w:sz w:val="16"/>
                <w:szCs w:val="16"/>
                <w:lang w:val="en-US"/>
              </w:rPr>
            </w:pPr>
            <w:r>
              <w:rPr>
                <w:sz w:val="16"/>
                <w:szCs w:val="16"/>
                <w:lang w:val="en-US"/>
              </w:rPr>
              <w:t>2875274000501</w:t>
            </w:r>
          </w:p>
        </w:tc>
        <w:tc>
          <w:tcPr>
            <w:tcW w:w="4366" w:type="dxa"/>
            <w:gridSpan w:val="4"/>
            <w:tcBorders>
              <w:top w:val="nil"/>
              <w:bottom w:val="single" w:color="auto" w:sz="2" w:space="0"/>
            </w:tcBorders>
            <w:vAlign w:val="center"/>
          </w:tcPr>
          <w:p w14:paraId="04322FFB">
            <w:pPr>
              <w:rPr>
                <w:sz w:val="16"/>
                <w:szCs w:val="16"/>
                <w:lang w:val="en-US"/>
              </w:rPr>
            </w:pPr>
            <w:r>
              <w:rPr>
                <w:sz w:val="16"/>
                <w:szCs w:val="16"/>
                <w:lang w:val="en-US"/>
              </w:rPr>
              <w:t>Cot de jgheab</w:t>
            </w:r>
          </w:p>
        </w:tc>
        <w:tc>
          <w:tcPr>
            <w:tcW w:w="1021" w:type="dxa"/>
            <w:gridSpan w:val="3"/>
            <w:tcBorders>
              <w:top w:val="nil"/>
              <w:bottom w:val="single" w:color="auto" w:sz="2" w:space="0"/>
            </w:tcBorders>
            <w:vAlign w:val="center"/>
          </w:tcPr>
          <w:p w14:paraId="14676BE8">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5EA34DD7">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39EE118A">
            <w:pPr>
              <w:jc w:val="center"/>
              <w:rPr>
                <w:sz w:val="16"/>
                <w:szCs w:val="16"/>
                <w:lang w:val="en-US"/>
              </w:rPr>
            </w:pPr>
            <w:r>
              <w:rPr>
                <w:sz w:val="16"/>
                <w:szCs w:val="16"/>
                <w:lang w:val="en-US"/>
              </w:rPr>
              <w:t>36,05</w:t>
            </w:r>
          </w:p>
        </w:tc>
      </w:tr>
      <w:tr w14:paraId="7C2C3CE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C923542">
            <w:pPr>
              <w:jc w:val="center"/>
              <w:rPr>
                <w:sz w:val="16"/>
                <w:szCs w:val="16"/>
                <w:lang w:val="en-US"/>
              </w:rPr>
            </w:pPr>
          </w:p>
        </w:tc>
        <w:tc>
          <w:tcPr>
            <w:tcW w:w="1418" w:type="dxa"/>
            <w:gridSpan w:val="4"/>
            <w:tcBorders>
              <w:top w:val="nil"/>
              <w:bottom w:val="single" w:color="auto" w:sz="2" w:space="0"/>
            </w:tcBorders>
            <w:vAlign w:val="center"/>
          </w:tcPr>
          <w:p w14:paraId="7012143E">
            <w:pPr>
              <w:jc w:val="center"/>
              <w:rPr>
                <w:sz w:val="16"/>
                <w:szCs w:val="16"/>
                <w:lang w:val="en-US"/>
              </w:rPr>
            </w:pPr>
            <w:r>
              <w:rPr>
                <w:sz w:val="16"/>
                <w:szCs w:val="16"/>
                <w:lang w:val="en-US"/>
              </w:rPr>
              <w:t>2874115837745</w:t>
            </w:r>
          </w:p>
        </w:tc>
        <w:tc>
          <w:tcPr>
            <w:tcW w:w="4366" w:type="dxa"/>
            <w:gridSpan w:val="4"/>
            <w:tcBorders>
              <w:top w:val="nil"/>
              <w:bottom w:val="single" w:color="auto" w:sz="2" w:space="0"/>
            </w:tcBorders>
            <w:vAlign w:val="center"/>
          </w:tcPr>
          <w:p w14:paraId="009F849D">
            <w:pPr>
              <w:rPr>
                <w:sz w:val="16"/>
                <w:szCs w:val="16"/>
                <w:lang w:val="en-US"/>
              </w:rPr>
            </w:pPr>
            <w:r>
              <w:rPr>
                <w:sz w:val="16"/>
                <w:szCs w:val="16"/>
                <w:lang w:val="en-US"/>
              </w:rPr>
              <w:t>Suruburi</w:t>
            </w:r>
          </w:p>
        </w:tc>
        <w:tc>
          <w:tcPr>
            <w:tcW w:w="1021" w:type="dxa"/>
            <w:gridSpan w:val="3"/>
            <w:tcBorders>
              <w:top w:val="nil"/>
              <w:bottom w:val="single" w:color="auto" w:sz="2" w:space="0"/>
            </w:tcBorders>
            <w:vAlign w:val="center"/>
          </w:tcPr>
          <w:p w14:paraId="02AF38B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71F17AD">
            <w:pPr>
              <w:jc w:val="center"/>
              <w:rPr>
                <w:sz w:val="16"/>
                <w:szCs w:val="16"/>
                <w:lang w:val="en-US"/>
              </w:rPr>
            </w:pPr>
            <w:r>
              <w:rPr>
                <w:rFonts w:ascii="Times New Roman CYR" w:hAnsi="Times New Roman CYR" w:cs="Times New Roman CYR"/>
                <w:sz w:val="16"/>
                <w:szCs w:val="16"/>
                <w:lang w:val="en-US"/>
              </w:rPr>
              <w:t>10,00</w:t>
            </w:r>
          </w:p>
        </w:tc>
        <w:tc>
          <w:tcPr>
            <w:tcW w:w="1559" w:type="dxa"/>
            <w:gridSpan w:val="2"/>
            <w:tcBorders>
              <w:top w:val="nil"/>
              <w:bottom w:val="single" w:color="auto" w:sz="2" w:space="0"/>
            </w:tcBorders>
            <w:vAlign w:val="center"/>
          </w:tcPr>
          <w:p w14:paraId="1EDC155C">
            <w:pPr>
              <w:jc w:val="center"/>
              <w:rPr>
                <w:sz w:val="16"/>
                <w:szCs w:val="16"/>
                <w:lang w:val="en-US"/>
              </w:rPr>
            </w:pPr>
            <w:r>
              <w:rPr>
                <w:sz w:val="16"/>
                <w:szCs w:val="16"/>
                <w:lang w:val="en-US"/>
              </w:rPr>
              <w:t>1 802,50</w:t>
            </w:r>
          </w:p>
        </w:tc>
      </w:tr>
      <w:tr w14:paraId="11CD8C6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8286CC0">
            <w:pPr>
              <w:jc w:val="center"/>
              <w:rPr>
                <w:sz w:val="16"/>
                <w:szCs w:val="16"/>
                <w:lang w:val="en-US"/>
              </w:rPr>
            </w:pPr>
          </w:p>
        </w:tc>
        <w:tc>
          <w:tcPr>
            <w:tcW w:w="1418" w:type="dxa"/>
            <w:gridSpan w:val="4"/>
            <w:tcBorders>
              <w:top w:val="nil"/>
              <w:bottom w:val="single" w:color="auto" w:sz="2" w:space="0"/>
            </w:tcBorders>
            <w:vAlign w:val="center"/>
          </w:tcPr>
          <w:p w14:paraId="51E0DE49">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3ABC7CDF">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6C0F557E">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34FC4DA">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463F9F42">
            <w:pPr>
              <w:jc w:val="center"/>
              <w:rPr>
                <w:sz w:val="16"/>
                <w:szCs w:val="16"/>
                <w:lang w:val="en-US"/>
              </w:rPr>
            </w:pPr>
            <w:r>
              <w:rPr>
                <w:sz w:val="16"/>
                <w:szCs w:val="16"/>
                <w:lang w:val="en-US"/>
              </w:rPr>
              <w:t>3,50</w:t>
            </w:r>
          </w:p>
        </w:tc>
      </w:tr>
      <w:tr w14:paraId="17C103B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5912F8E">
            <w:pPr>
              <w:jc w:val="center"/>
              <w:rPr>
                <w:b/>
                <w:bCs/>
                <w:sz w:val="22"/>
                <w:szCs w:val="22"/>
                <w:lang w:val="en-US"/>
              </w:rPr>
            </w:pPr>
            <w:r>
              <w:rPr>
                <w:b/>
                <w:bCs/>
                <w:sz w:val="22"/>
                <w:szCs w:val="22"/>
                <w:lang w:val="en-US"/>
              </w:rPr>
              <w:t>18</w:t>
            </w:r>
          </w:p>
        </w:tc>
        <w:tc>
          <w:tcPr>
            <w:tcW w:w="1402" w:type="dxa"/>
            <w:gridSpan w:val="3"/>
            <w:tcBorders>
              <w:top w:val="single" w:color="auto" w:sz="4" w:space="0"/>
              <w:bottom w:val="single" w:color="auto" w:sz="4" w:space="0"/>
            </w:tcBorders>
            <w:vAlign w:val="center"/>
          </w:tcPr>
          <w:p w14:paraId="7DDA1B05">
            <w:pPr>
              <w:jc w:val="center"/>
              <w:rPr>
                <w:b/>
                <w:bCs/>
                <w:sz w:val="22"/>
                <w:szCs w:val="22"/>
                <w:lang w:val="en-US"/>
              </w:rPr>
            </w:pPr>
            <w:r>
              <w:rPr>
                <w:b/>
                <w:bCs/>
                <w:sz w:val="22"/>
                <w:szCs w:val="22"/>
                <w:lang w:val="en-US"/>
              </w:rPr>
              <w:t>CE22A</w:t>
            </w:r>
          </w:p>
        </w:tc>
        <w:tc>
          <w:tcPr>
            <w:tcW w:w="4366" w:type="dxa"/>
            <w:gridSpan w:val="5"/>
            <w:tcBorders>
              <w:top w:val="single" w:color="auto" w:sz="4" w:space="0"/>
              <w:bottom w:val="single" w:color="auto" w:sz="4" w:space="0"/>
            </w:tcBorders>
          </w:tcPr>
          <w:p w14:paraId="334B971D">
            <w:pPr>
              <w:rPr>
                <w:b/>
                <w:bCs/>
                <w:sz w:val="2"/>
                <w:szCs w:val="2"/>
                <w:lang w:val="en-US"/>
              </w:rPr>
            </w:pPr>
            <w:r>
              <w:rPr>
                <w:b/>
                <w:bCs/>
                <w:sz w:val="22"/>
                <w:szCs w:val="22"/>
                <w:lang w:val="en-US"/>
              </w:rPr>
              <w:t>Sisteme de burlane tip brass din tabla protejata anticoroziv (D100mm)</w:t>
            </w:r>
          </w:p>
          <w:p w14:paraId="75F0F698">
            <w:pPr>
              <w:rPr>
                <w:sz w:val="2"/>
                <w:szCs w:val="2"/>
                <w:lang w:val="en-US"/>
              </w:rPr>
            </w:pPr>
          </w:p>
        </w:tc>
        <w:tc>
          <w:tcPr>
            <w:tcW w:w="1011" w:type="dxa"/>
            <w:gridSpan w:val="3"/>
            <w:tcBorders>
              <w:top w:val="single" w:color="auto" w:sz="4" w:space="0"/>
              <w:bottom w:val="single" w:color="auto" w:sz="4" w:space="0"/>
            </w:tcBorders>
            <w:vAlign w:val="center"/>
          </w:tcPr>
          <w:p w14:paraId="383114DD">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4DFA2EA3">
            <w:pPr>
              <w:jc w:val="center"/>
              <w:rPr>
                <w:sz w:val="22"/>
                <w:szCs w:val="22"/>
                <w:lang w:val="en-US"/>
              </w:rPr>
            </w:pPr>
          </w:p>
        </w:tc>
        <w:tc>
          <w:tcPr>
            <w:tcW w:w="1542" w:type="dxa"/>
            <w:gridSpan w:val="2"/>
            <w:tcBorders>
              <w:top w:val="single" w:color="auto" w:sz="4" w:space="0"/>
              <w:bottom w:val="single" w:color="auto" w:sz="4" w:space="0"/>
            </w:tcBorders>
            <w:vAlign w:val="center"/>
          </w:tcPr>
          <w:p w14:paraId="11DC0094">
            <w:pPr>
              <w:jc w:val="center"/>
              <w:rPr>
                <w:b/>
                <w:bCs/>
                <w:sz w:val="22"/>
                <w:szCs w:val="22"/>
                <w:lang w:val="en-US"/>
              </w:rPr>
            </w:pPr>
            <w:r>
              <w:rPr>
                <w:b/>
                <w:bCs/>
                <w:sz w:val="22"/>
                <w:szCs w:val="22"/>
                <w:lang w:val="en-US"/>
              </w:rPr>
              <w:t>42,00</w:t>
            </w:r>
          </w:p>
          <w:p w14:paraId="400EEDAE">
            <w:pPr>
              <w:jc w:val="center"/>
              <w:rPr>
                <w:sz w:val="2"/>
                <w:szCs w:val="2"/>
                <w:lang w:val="en-US"/>
              </w:rPr>
            </w:pPr>
          </w:p>
        </w:tc>
      </w:tr>
      <w:tr w14:paraId="623DBED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2B8D667">
            <w:pPr>
              <w:jc w:val="center"/>
              <w:rPr>
                <w:sz w:val="16"/>
                <w:szCs w:val="16"/>
                <w:lang w:val="en-US"/>
              </w:rPr>
            </w:pPr>
          </w:p>
        </w:tc>
        <w:tc>
          <w:tcPr>
            <w:tcW w:w="1418" w:type="dxa"/>
            <w:gridSpan w:val="4"/>
            <w:tcBorders>
              <w:top w:val="nil"/>
              <w:bottom w:val="single" w:color="auto" w:sz="2" w:space="0"/>
            </w:tcBorders>
            <w:vAlign w:val="center"/>
          </w:tcPr>
          <w:p w14:paraId="68061378">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4C25CB91">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60FF65D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0F400F1">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tcBorders>
            <w:vAlign w:val="center"/>
          </w:tcPr>
          <w:p w14:paraId="6BD4EAB9">
            <w:pPr>
              <w:jc w:val="center"/>
              <w:rPr>
                <w:sz w:val="16"/>
                <w:szCs w:val="16"/>
                <w:lang w:val="en-US"/>
              </w:rPr>
            </w:pPr>
            <w:r>
              <w:rPr>
                <w:sz w:val="16"/>
                <w:szCs w:val="16"/>
                <w:lang w:val="en-US"/>
              </w:rPr>
              <w:t>14,70</w:t>
            </w:r>
          </w:p>
        </w:tc>
      </w:tr>
      <w:tr w14:paraId="733BC6A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5CFB6F0">
            <w:pPr>
              <w:jc w:val="center"/>
              <w:rPr>
                <w:sz w:val="16"/>
                <w:szCs w:val="16"/>
                <w:lang w:val="en-US"/>
              </w:rPr>
            </w:pPr>
          </w:p>
        </w:tc>
        <w:tc>
          <w:tcPr>
            <w:tcW w:w="1418" w:type="dxa"/>
            <w:gridSpan w:val="4"/>
            <w:tcBorders>
              <w:top w:val="nil"/>
              <w:bottom w:val="single" w:color="auto" w:sz="2" w:space="0"/>
            </w:tcBorders>
            <w:vAlign w:val="center"/>
          </w:tcPr>
          <w:p w14:paraId="3CAA1E28">
            <w:pPr>
              <w:jc w:val="center"/>
              <w:rPr>
                <w:sz w:val="16"/>
                <w:szCs w:val="16"/>
                <w:lang w:val="en-US"/>
              </w:rPr>
            </w:pPr>
            <w:r>
              <w:rPr>
                <w:sz w:val="16"/>
                <w:szCs w:val="16"/>
                <w:lang w:val="en-US"/>
              </w:rPr>
              <w:t>2710406311726</w:t>
            </w:r>
          </w:p>
        </w:tc>
        <w:tc>
          <w:tcPr>
            <w:tcW w:w="4366" w:type="dxa"/>
            <w:gridSpan w:val="4"/>
            <w:tcBorders>
              <w:top w:val="nil"/>
              <w:bottom w:val="single" w:color="auto" w:sz="2" w:space="0"/>
            </w:tcBorders>
            <w:vAlign w:val="center"/>
          </w:tcPr>
          <w:p w14:paraId="6553BFDE">
            <w:pPr>
              <w:rPr>
                <w:sz w:val="16"/>
                <w:szCs w:val="16"/>
                <w:lang w:val="en-US"/>
              </w:rPr>
            </w:pPr>
            <w:r>
              <w:rPr>
                <w:sz w:val="16"/>
                <w:szCs w:val="16"/>
                <w:lang w:val="en-US"/>
              </w:rPr>
              <w:t>Burlan rotund prefabricat tip brass D100mm</w:t>
            </w:r>
          </w:p>
        </w:tc>
        <w:tc>
          <w:tcPr>
            <w:tcW w:w="1021" w:type="dxa"/>
            <w:gridSpan w:val="3"/>
            <w:tcBorders>
              <w:top w:val="nil"/>
              <w:bottom w:val="single" w:color="auto" w:sz="2" w:space="0"/>
            </w:tcBorders>
            <w:vAlign w:val="center"/>
          </w:tcPr>
          <w:p w14:paraId="58F49199">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39826E47">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5BCD6F82">
            <w:pPr>
              <w:jc w:val="center"/>
              <w:rPr>
                <w:sz w:val="16"/>
                <w:szCs w:val="16"/>
                <w:lang w:val="en-US"/>
              </w:rPr>
            </w:pPr>
            <w:r>
              <w:rPr>
                <w:sz w:val="16"/>
                <w:szCs w:val="16"/>
                <w:lang w:val="en-US"/>
              </w:rPr>
              <w:t>44,98</w:t>
            </w:r>
          </w:p>
        </w:tc>
      </w:tr>
      <w:tr w14:paraId="29FA543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7403115">
            <w:pPr>
              <w:jc w:val="center"/>
              <w:rPr>
                <w:sz w:val="16"/>
                <w:szCs w:val="16"/>
                <w:lang w:val="en-US"/>
              </w:rPr>
            </w:pPr>
          </w:p>
        </w:tc>
        <w:tc>
          <w:tcPr>
            <w:tcW w:w="1418" w:type="dxa"/>
            <w:gridSpan w:val="4"/>
            <w:tcBorders>
              <w:top w:val="nil"/>
              <w:bottom w:val="single" w:color="auto" w:sz="2" w:space="0"/>
            </w:tcBorders>
            <w:vAlign w:val="center"/>
          </w:tcPr>
          <w:p w14:paraId="54A7D2C3">
            <w:pPr>
              <w:jc w:val="center"/>
              <w:rPr>
                <w:sz w:val="16"/>
                <w:szCs w:val="16"/>
                <w:lang w:val="en-US"/>
              </w:rPr>
            </w:pPr>
            <w:r>
              <w:rPr>
                <w:sz w:val="16"/>
                <w:szCs w:val="16"/>
                <w:lang w:val="en-US"/>
              </w:rPr>
              <w:t>2875274000502</w:t>
            </w:r>
          </w:p>
        </w:tc>
        <w:tc>
          <w:tcPr>
            <w:tcW w:w="4366" w:type="dxa"/>
            <w:gridSpan w:val="4"/>
            <w:tcBorders>
              <w:top w:val="nil"/>
              <w:bottom w:val="single" w:color="auto" w:sz="2" w:space="0"/>
            </w:tcBorders>
            <w:vAlign w:val="center"/>
          </w:tcPr>
          <w:p w14:paraId="454D5E67">
            <w:pPr>
              <w:rPr>
                <w:sz w:val="16"/>
                <w:szCs w:val="16"/>
                <w:lang w:val="en-US"/>
              </w:rPr>
            </w:pPr>
            <w:r>
              <w:rPr>
                <w:sz w:val="16"/>
                <w:szCs w:val="16"/>
                <w:lang w:val="en-US"/>
              </w:rPr>
              <w:t>Cot burlan D100mm</w:t>
            </w:r>
          </w:p>
        </w:tc>
        <w:tc>
          <w:tcPr>
            <w:tcW w:w="1021" w:type="dxa"/>
            <w:gridSpan w:val="3"/>
            <w:tcBorders>
              <w:top w:val="nil"/>
              <w:bottom w:val="single" w:color="auto" w:sz="2" w:space="0"/>
            </w:tcBorders>
            <w:vAlign w:val="center"/>
          </w:tcPr>
          <w:p w14:paraId="442B6DE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51244AFA">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785D2FA9">
            <w:pPr>
              <w:jc w:val="center"/>
              <w:rPr>
                <w:sz w:val="16"/>
                <w:szCs w:val="16"/>
                <w:lang w:val="en-US"/>
              </w:rPr>
            </w:pPr>
            <w:r>
              <w:rPr>
                <w:sz w:val="16"/>
                <w:szCs w:val="16"/>
                <w:lang w:val="en-US"/>
              </w:rPr>
              <w:t>21,42</w:t>
            </w:r>
          </w:p>
        </w:tc>
      </w:tr>
      <w:tr w14:paraId="7ECCD14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7E8D18">
            <w:pPr>
              <w:jc w:val="center"/>
              <w:rPr>
                <w:sz w:val="16"/>
                <w:szCs w:val="16"/>
                <w:lang w:val="en-US"/>
              </w:rPr>
            </w:pPr>
          </w:p>
        </w:tc>
        <w:tc>
          <w:tcPr>
            <w:tcW w:w="1418" w:type="dxa"/>
            <w:gridSpan w:val="4"/>
            <w:tcBorders>
              <w:top w:val="nil"/>
              <w:bottom w:val="single" w:color="auto" w:sz="2" w:space="0"/>
            </w:tcBorders>
            <w:vAlign w:val="center"/>
          </w:tcPr>
          <w:p w14:paraId="28F77889">
            <w:pPr>
              <w:jc w:val="center"/>
              <w:rPr>
                <w:sz w:val="16"/>
                <w:szCs w:val="16"/>
                <w:lang w:val="en-US"/>
              </w:rPr>
            </w:pPr>
            <w:r>
              <w:rPr>
                <w:sz w:val="16"/>
                <w:szCs w:val="16"/>
                <w:lang w:val="en-US"/>
              </w:rPr>
              <w:t>2875274110001</w:t>
            </w:r>
          </w:p>
        </w:tc>
        <w:tc>
          <w:tcPr>
            <w:tcW w:w="4366" w:type="dxa"/>
            <w:gridSpan w:val="4"/>
            <w:tcBorders>
              <w:top w:val="nil"/>
              <w:bottom w:val="single" w:color="auto" w:sz="2" w:space="0"/>
            </w:tcBorders>
            <w:vAlign w:val="center"/>
          </w:tcPr>
          <w:p w14:paraId="38D7D6B1">
            <w:pPr>
              <w:rPr>
                <w:sz w:val="16"/>
                <w:szCs w:val="16"/>
                <w:lang w:val="en-US"/>
              </w:rPr>
            </w:pPr>
            <w:r>
              <w:rPr>
                <w:sz w:val="16"/>
                <w:szCs w:val="16"/>
                <w:lang w:val="en-US"/>
              </w:rPr>
              <w:t>Piesa de legatura D100mm</w:t>
            </w:r>
          </w:p>
        </w:tc>
        <w:tc>
          <w:tcPr>
            <w:tcW w:w="1021" w:type="dxa"/>
            <w:gridSpan w:val="3"/>
            <w:tcBorders>
              <w:top w:val="nil"/>
              <w:bottom w:val="single" w:color="auto" w:sz="2" w:space="0"/>
            </w:tcBorders>
            <w:vAlign w:val="center"/>
          </w:tcPr>
          <w:p w14:paraId="4B54239C">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5E6F34E">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3810FD29">
            <w:pPr>
              <w:jc w:val="center"/>
              <w:rPr>
                <w:sz w:val="16"/>
                <w:szCs w:val="16"/>
                <w:lang w:val="en-US"/>
              </w:rPr>
            </w:pPr>
            <w:r>
              <w:rPr>
                <w:sz w:val="16"/>
                <w:szCs w:val="16"/>
                <w:lang w:val="en-US"/>
              </w:rPr>
              <w:t>10,71</w:t>
            </w:r>
          </w:p>
        </w:tc>
      </w:tr>
      <w:tr w14:paraId="4F21112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848FC5">
            <w:pPr>
              <w:jc w:val="center"/>
              <w:rPr>
                <w:sz w:val="16"/>
                <w:szCs w:val="16"/>
                <w:lang w:val="en-US"/>
              </w:rPr>
            </w:pPr>
          </w:p>
        </w:tc>
        <w:tc>
          <w:tcPr>
            <w:tcW w:w="1418" w:type="dxa"/>
            <w:gridSpan w:val="4"/>
            <w:tcBorders>
              <w:top w:val="nil"/>
              <w:bottom w:val="single" w:color="auto" w:sz="2" w:space="0"/>
            </w:tcBorders>
            <w:vAlign w:val="center"/>
          </w:tcPr>
          <w:p w14:paraId="028C3470">
            <w:pPr>
              <w:jc w:val="center"/>
              <w:rPr>
                <w:sz w:val="16"/>
                <w:szCs w:val="16"/>
                <w:lang w:val="en-US"/>
              </w:rPr>
            </w:pPr>
            <w:r>
              <w:rPr>
                <w:sz w:val="16"/>
                <w:szCs w:val="16"/>
                <w:lang w:val="en-US"/>
              </w:rPr>
              <w:t>2413217300010</w:t>
            </w:r>
          </w:p>
        </w:tc>
        <w:tc>
          <w:tcPr>
            <w:tcW w:w="4366" w:type="dxa"/>
            <w:gridSpan w:val="4"/>
            <w:tcBorders>
              <w:top w:val="nil"/>
              <w:bottom w:val="single" w:color="auto" w:sz="2" w:space="0"/>
            </w:tcBorders>
            <w:vAlign w:val="center"/>
          </w:tcPr>
          <w:p w14:paraId="57C4652F">
            <w:pPr>
              <w:rPr>
                <w:sz w:val="16"/>
                <w:szCs w:val="16"/>
                <w:lang w:val="en-US"/>
              </w:rPr>
            </w:pPr>
            <w:r>
              <w:rPr>
                <w:sz w:val="16"/>
                <w:szCs w:val="16"/>
                <w:lang w:val="en-US"/>
              </w:rPr>
              <w:t>Cleme</w:t>
            </w:r>
          </w:p>
        </w:tc>
        <w:tc>
          <w:tcPr>
            <w:tcW w:w="1021" w:type="dxa"/>
            <w:gridSpan w:val="3"/>
            <w:tcBorders>
              <w:top w:val="nil"/>
              <w:bottom w:val="single" w:color="auto" w:sz="2" w:space="0"/>
            </w:tcBorders>
            <w:vAlign w:val="center"/>
          </w:tcPr>
          <w:p w14:paraId="246A944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7C6DD88">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132D624E">
            <w:pPr>
              <w:jc w:val="center"/>
              <w:rPr>
                <w:sz w:val="16"/>
                <w:szCs w:val="16"/>
                <w:lang w:val="en-US"/>
              </w:rPr>
            </w:pPr>
            <w:r>
              <w:rPr>
                <w:sz w:val="16"/>
                <w:szCs w:val="16"/>
                <w:lang w:val="en-US"/>
              </w:rPr>
              <w:t>21,42</w:t>
            </w:r>
          </w:p>
        </w:tc>
      </w:tr>
      <w:tr w14:paraId="520ADF8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9B84DE">
            <w:pPr>
              <w:jc w:val="center"/>
              <w:rPr>
                <w:sz w:val="16"/>
                <w:szCs w:val="16"/>
                <w:lang w:val="en-US"/>
              </w:rPr>
            </w:pPr>
          </w:p>
        </w:tc>
        <w:tc>
          <w:tcPr>
            <w:tcW w:w="1418" w:type="dxa"/>
            <w:gridSpan w:val="4"/>
            <w:tcBorders>
              <w:top w:val="nil"/>
              <w:bottom w:val="single" w:color="auto" w:sz="2" w:space="0"/>
            </w:tcBorders>
            <w:vAlign w:val="center"/>
          </w:tcPr>
          <w:p w14:paraId="63451CFA">
            <w:pPr>
              <w:jc w:val="center"/>
              <w:rPr>
                <w:sz w:val="16"/>
                <w:szCs w:val="16"/>
                <w:lang w:val="en-US"/>
              </w:rPr>
            </w:pPr>
            <w:r>
              <w:rPr>
                <w:sz w:val="16"/>
                <w:szCs w:val="16"/>
                <w:lang w:val="en-US"/>
              </w:rPr>
              <w:t>2874115830000</w:t>
            </w:r>
          </w:p>
        </w:tc>
        <w:tc>
          <w:tcPr>
            <w:tcW w:w="4366" w:type="dxa"/>
            <w:gridSpan w:val="4"/>
            <w:tcBorders>
              <w:top w:val="nil"/>
              <w:bottom w:val="single" w:color="auto" w:sz="2" w:space="0"/>
            </w:tcBorders>
            <w:vAlign w:val="center"/>
          </w:tcPr>
          <w:p w14:paraId="6D7584F9">
            <w:pPr>
              <w:rPr>
                <w:sz w:val="16"/>
                <w:szCs w:val="16"/>
                <w:lang w:val="en-US"/>
              </w:rPr>
            </w:pPr>
            <w:r>
              <w:rPr>
                <w:sz w:val="16"/>
                <w:szCs w:val="16"/>
                <w:lang w:val="en-US"/>
              </w:rPr>
              <w:t>Pilnii de curatire</w:t>
            </w:r>
          </w:p>
        </w:tc>
        <w:tc>
          <w:tcPr>
            <w:tcW w:w="1021" w:type="dxa"/>
            <w:gridSpan w:val="3"/>
            <w:tcBorders>
              <w:top w:val="nil"/>
              <w:bottom w:val="single" w:color="auto" w:sz="2" w:space="0"/>
            </w:tcBorders>
            <w:vAlign w:val="center"/>
          </w:tcPr>
          <w:p w14:paraId="507B42B6">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3BB1C81">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5C415947">
            <w:pPr>
              <w:jc w:val="center"/>
              <w:rPr>
                <w:sz w:val="16"/>
                <w:szCs w:val="16"/>
                <w:lang w:val="en-US"/>
              </w:rPr>
            </w:pPr>
            <w:r>
              <w:rPr>
                <w:sz w:val="16"/>
                <w:szCs w:val="16"/>
                <w:lang w:val="en-US"/>
              </w:rPr>
              <w:t>10,71</w:t>
            </w:r>
          </w:p>
        </w:tc>
      </w:tr>
      <w:tr w14:paraId="1D5BA17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62DCC49">
            <w:pPr>
              <w:jc w:val="center"/>
              <w:rPr>
                <w:sz w:val="16"/>
                <w:szCs w:val="16"/>
                <w:lang w:val="en-US"/>
              </w:rPr>
            </w:pPr>
          </w:p>
        </w:tc>
        <w:tc>
          <w:tcPr>
            <w:tcW w:w="1418" w:type="dxa"/>
            <w:gridSpan w:val="4"/>
            <w:tcBorders>
              <w:top w:val="nil"/>
              <w:bottom w:val="single" w:color="auto" w:sz="2" w:space="0"/>
            </w:tcBorders>
            <w:vAlign w:val="center"/>
          </w:tcPr>
          <w:p w14:paraId="2602AD44">
            <w:pPr>
              <w:jc w:val="center"/>
              <w:rPr>
                <w:sz w:val="16"/>
                <w:szCs w:val="16"/>
                <w:lang w:val="en-US"/>
              </w:rPr>
            </w:pPr>
            <w:r>
              <w:rPr>
                <w:sz w:val="16"/>
                <w:szCs w:val="16"/>
                <w:lang w:val="en-US"/>
              </w:rPr>
              <w:t>2875274000503</w:t>
            </w:r>
          </w:p>
        </w:tc>
        <w:tc>
          <w:tcPr>
            <w:tcW w:w="4366" w:type="dxa"/>
            <w:gridSpan w:val="4"/>
            <w:tcBorders>
              <w:top w:val="nil"/>
              <w:bottom w:val="single" w:color="auto" w:sz="2" w:space="0"/>
            </w:tcBorders>
            <w:vAlign w:val="center"/>
          </w:tcPr>
          <w:p w14:paraId="4FBDCBA4">
            <w:pPr>
              <w:rPr>
                <w:sz w:val="16"/>
                <w:szCs w:val="16"/>
                <w:lang w:val="en-US"/>
              </w:rPr>
            </w:pPr>
            <w:r>
              <w:rPr>
                <w:sz w:val="16"/>
                <w:szCs w:val="16"/>
                <w:lang w:val="en-US"/>
              </w:rPr>
              <w:t>Cot de capat D100mm</w:t>
            </w:r>
          </w:p>
        </w:tc>
        <w:tc>
          <w:tcPr>
            <w:tcW w:w="1021" w:type="dxa"/>
            <w:gridSpan w:val="3"/>
            <w:tcBorders>
              <w:top w:val="nil"/>
              <w:bottom w:val="single" w:color="auto" w:sz="2" w:space="0"/>
            </w:tcBorders>
            <w:vAlign w:val="center"/>
          </w:tcPr>
          <w:p w14:paraId="3F3A266C">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4E0E0E4">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322054A2">
            <w:pPr>
              <w:jc w:val="center"/>
              <w:rPr>
                <w:sz w:val="16"/>
                <w:szCs w:val="16"/>
                <w:lang w:val="en-US"/>
              </w:rPr>
            </w:pPr>
            <w:r>
              <w:rPr>
                <w:sz w:val="16"/>
                <w:szCs w:val="16"/>
                <w:lang w:val="en-US"/>
              </w:rPr>
              <w:t>10,71</w:t>
            </w:r>
          </w:p>
        </w:tc>
      </w:tr>
      <w:tr w14:paraId="2025433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F4E5188">
            <w:pPr>
              <w:jc w:val="center"/>
              <w:rPr>
                <w:sz w:val="16"/>
                <w:szCs w:val="16"/>
                <w:lang w:val="en-US"/>
              </w:rPr>
            </w:pPr>
          </w:p>
        </w:tc>
        <w:tc>
          <w:tcPr>
            <w:tcW w:w="1418" w:type="dxa"/>
            <w:gridSpan w:val="4"/>
            <w:tcBorders>
              <w:top w:val="nil"/>
              <w:bottom w:val="single" w:color="auto" w:sz="2" w:space="0"/>
            </w:tcBorders>
            <w:vAlign w:val="center"/>
          </w:tcPr>
          <w:p w14:paraId="5A9ABF8C">
            <w:pPr>
              <w:jc w:val="center"/>
              <w:rPr>
                <w:sz w:val="16"/>
                <w:szCs w:val="16"/>
                <w:lang w:val="en-US"/>
              </w:rPr>
            </w:pPr>
            <w:r>
              <w:rPr>
                <w:sz w:val="16"/>
                <w:szCs w:val="16"/>
                <w:lang w:val="en-US"/>
              </w:rPr>
              <w:t>2875274000050</w:t>
            </w:r>
          </w:p>
        </w:tc>
        <w:tc>
          <w:tcPr>
            <w:tcW w:w="4366" w:type="dxa"/>
            <w:gridSpan w:val="4"/>
            <w:tcBorders>
              <w:top w:val="nil"/>
              <w:bottom w:val="single" w:color="auto" w:sz="2" w:space="0"/>
            </w:tcBorders>
            <w:vAlign w:val="center"/>
          </w:tcPr>
          <w:p w14:paraId="7DB34256">
            <w:pPr>
              <w:rPr>
                <w:sz w:val="16"/>
                <w:szCs w:val="16"/>
                <w:lang w:val="en-US"/>
              </w:rPr>
            </w:pPr>
            <w:r>
              <w:rPr>
                <w:sz w:val="16"/>
                <w:szCs w:val="16"/>
                <w:lang w:val="en-US"/>
              </w:rPr>
              <w:t>Elemente de legatura</w:t>
            </w:r>
          </w:p>
        </w:tc>
        <w:tc>
          <w:tcPr>
            <w:tcW w:w="1021" w:type="dxa"/>
            <w:gridSpan w:val="3"/>
            <w:tcBorders>
              <w:top w:val="nil"/>
              <w:bottom w:val="single" w:color="auto" w:sz="2" w:space="0"/>
            </w:tcBorders>
            <w:vAlign w:val="center"/>
          </w:tcPr>
          <w:p w14:paraId="6104CD5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0462BE5">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6F0EA6E3">
            <w:pPr>
              <w:jc w:val="center"/>
              <w:rPr>
                <w:sz w:val="16"/>
                <w:szCs w:val="16"/>
                <w:lang w:val="en-US"/>
              </w:rPr>
            </w:pPr>
            <w:r>
              <w:rPr>
                <w:sz w:val="16"/>
                <w:szCs w:val="16"/>
                <w:lang w:val="en-US"/>
              </w:rPr>
              <w:t>10,71</w:t>
            </w:r>
          </w:p>
        </w:tc>
      </w:tr>
      <w:tr w14:paraId="4E7A54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911682">
            <w:pPr>
              <w:jc w:val="center"/>
              <w:rPr>
                <w:sz w:val="16"/>
                <w:szCs w:val="16"/>
                <w:lang w:val="en-US"/>
              </w:rPr>
            </w:pPr>
          </w:p>
        </w:tc>
        <w:tc>
          <w:tcPr>
            <w:tcW w:w="1418" w:type="dxa"/>
            <w:gridSpan w:val="4"/>
            <w:tcBorders>
              <w:top w:val="nil"/>
              <w:bottom w:val="single" w:color="auto" w:sz="2" w:space="0"/>
            </w:tcBorders>
            <w:vAlign w:val="center"/>
          </w:tcPr>
          <w:p w14:paraId="69195E87">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0D4C5110">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43CE9B7E">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83011F4">
            <w:pPr>
              <w:jc w:val="center"/>
              <w:rPr>
                <w:sz w:val="16"/>
                <w:szCs w:val="16"/>
                <w:lang w:val="en-US"/>
              </w:rPr>
            </w:pPr>
            <w:r>
              <w:rPr>
                <w:rFonts w:ascii="Times New Roman CYR" w:hAnsi="Times New Roman CYR" w:cs="Times New Roman CYR"/>
                <w:sz w:val="16"/>
                <w:szCs w:val="16"/>
                <w:lang w:val="en-US"/>
              </w:rPr>
              <w:t>0,015</w:t>
            </w:r>
          </w:p>
        </w:tc>
        <w:tc>
          <w:tcPr>
            <w:tcW w:w="1559" w:type="dxa"/>
            <w:gridSpan w:val="2"/>
            <w:tcBorders>
              <w:top w:val="nil"/>
              <w:bottom w:val="single" w:color="auto" w:sz="2" w:space="0"/>
              <w:right w:val="single" w:color="auto" w:sz="4" w:space="0"/>
            </w:tcBorders>
            <w:vAlign w:val="center"/>
          </w:tcPr>
          <w:p w14:paraId="172DAE09">
            <w:pPr>
              <w:jc w:val="center"/>
              <w:rPr>
                <w:sz w:val="16"/>
                <w:szCs w:val="16"/>
                <w:lang w:val="en-US"/>
              </w:rPr>
            </w:pPr>
            <w:r>
              <w:rPr>
                <w:sz w:val="16"/>
                <w:szCs w:val="16"/>
                <w:lang w:val="en-US"/>
              </w:rPr>
              <w:t>0,63</w:t>
            </w:r>
          </w:p>
        </w:tc>
      </w:tr>
      <w:tr w14:paraId="1A87D42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605CC8A">
            <w:pPr>
              <w:jc w:val="center"/>
              <w:rPr>
                <w:b/>
                <w:bCs/>
                <w:sz w:val="22"/>
                <w:szCs w:val="22"/>
                <w:lang w:val="en-US"/>
              </w:rPr>
            </w:pPr>
            <w:r>
              <w:rPr>
                <w:b/>
                <w:bCs/>
                <w:sz w:val="22"/>
                <w:szCs w:val="22"/>
                <w:lang w:val="en-US"/>
              </w:rPr>
              <w:t>19</w:t>
            </w:r>
          </w:p>
        </w:tc>
        <w:tc>
          <w:tcPr>
            <w:tcW w:w="1402" w:type="dxa"/>
            <w:gridSpan w:val="3"/>
            <w:tcBorders>
              <w:top w:val="single" w:color="auto" w:sz="4" w:space="0"/>
              <w:bottom w:val="single" w:color="auto" w:sz="4" w:space="0"/>
            </w:tcBorders>
            <w:vAlign w:val="center"/>
          </w:tcPr>
          <w:p w14:paraId="67849608">
            <w:pPr>
              <w:jc w:val="center"/>
              <w:rPr>
                <w:b/>
                <w:bCs/>
                <w:sz w:val="22"/>
                <w:szCs w:val="22"/>
                <w:lang w:val="en-US"/>
              </w:rPr>
            </w:pPr>
            <w:r>
              <w:rPr>
                <w:b/>
                <w:bCs/>
                <w:sz w:val="22"/>
                <w:szCs w:val="22"/>
                <w:lang w:val="en-US"/>
              </w:rPr>
              <w:t>CE31C2</w:t>
            </w:r>
          </w:p>
        </w:tc>
        <w:tc>
          <w:tcPr>
            <w:tcW w:w="4366" w:type="dxa"/>
            <w:gridSpan w:val="5"/>
            <w:tcBorders>
              <w:top w:val="single" w:color="auto" w:sz="4" w:space="0"/>
              <w:bottom w:val="single" w:color="auto" w:sz="4" w:space="0"/>
            </w:tcBorders>
          </w:tcPr>
          <w:p w14:paraId="647CB12E">
            <w:pPr>
              <w:rPr>
                <w:b/>
                <w:bCs/>
                <w:sz w:val="2"/>
                <w:szCs w:val="2"/>
                <w:lang w:val="en-US"/>
              </w:rPr>
            </w:pPr>
            <w:r>
              <w:rPr>
                <w:b/>
                <w:bCs/>
                <w:sz w:val="22"/>
                <w:szCs w:val="22"/>
                <w:lang w:val="en-US"/>
              </w:rPr>
              <w:t>Streasina infundata, fara console aparente, din lambriu din lemn 15mm, cu latimea medie de 0,4 m</w:t>
            </w:r>
          </w:p>
          <w:p w14:paraId="1EA630B7">
            <w:pPr>
              <w:rPr>
                <w:sz w:val="2"/>
                <w:szCs w:val="2"/>
                <w:lang w:val="en-US"/>
              </w:rPr>
            </w:pPr>
          </w:p>
        </w:tc>
        <w:tc>
          <w:tcPr>
            <w:tcW w:w="1011" w:type="dxa"/>
            <w:gridSpan w:val="3"/>
            <w:tcBorders>
              <w:top w:val="single" w:color="auto" w:sz="4" w:space="0"/>
              <w:bottom w:val="single" w:color="auto" w:sz="4" w:space="0"/>
            </w:tcBorders>
            <w:vAlign w:val="center"/>
          </w:tcPr>
          <w:p w14:paraId="68A7B1BF">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45AE15B">
            <w:pPr>
              <w:jc w:val="center"/>
              <w:rPr>
                <w:sz w:val="22"/>
                <w:szCs w:val="22"/>
                <w:lang w:val="en-US"/>
              </w:rPr>
            </w:pPr>
          </w:p>
        </w:tc>
        <w:tc>
          <w:tcPr>
            <w:tcW w:w="1542" w:type="dxa"/>
            <w:gridSpan w:val="2"/>
            <w:tcBorders>
              <w:top w:val="single" w:color="auto" w:sz="4" w:space="0"/>
              <w:bottom w:val="single" w:color="auto" w:sz="4" w:space="0"/>
            </w:tcBorders>
            <w:vAlign w:val="center"/>
          </w:tcPr>
          <w:p w14:paraId="2D8401ED">
            <w:pPr>
              <w:jc w:val="center"/>
              <w:rPr>
                <w:b/>
                <w:bCs/>
                <w:sz w:val="22"/>
                <w:szCs w:val="22"/>
                <w:lang w:val="en-US"/>
              </w:rPr>
            </w:pPr>
            <w:r>
              <w:rPr>
                <w:b/>
                <w:bCs/>
                <w:sz w:val="22"/>
                <w:szCs w:val="22"/>
                <w:lang w:val="en-US"/>
              </w:rPr>
              <w:t>112,20</w:t>
            </w:r>
          </w:p>
          <w:p w14:paraId="3C4ABED5">
            <w:pPr>
              <w:jc w:val="center"/>
              <w:rPr>
                <w:sz w:val="2"/>
                <w:szCs w:val="2"/>
                <w:lang w:val="en-US"/>
              </w:rPr>
            </w:pPr>
          </w:p>
        </w:tc>
      </w:tr>
      <w:tr w14:paraId="671382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7E205A0">
            <w:pPr>
              <w:jc w:val="center"/>
              <w:rPr>
                <w:sz w:val="16"/>
                <w:szCs w:val="16"/>
                <w:lang w:val="en-US"/>
              </w:rPr>
            </w:pPr>
          </w:p>
        </w:tc>
        <w:tc>
          <w:tcPr>
            <w:tcW w:w="1418" w:type="dxa"/>
            <w:gridSpan w:val="4"/>
            <w:tcBorders>
              <w:top w:val="nil"/>
              <w:bottom w:val="single" w:color="auto" w:sz="2" w:space="0"/>
            </w:tcBorders>
            <w:vAlign w:val="center"/>
          </w:tcPr>
          <w:p w14:paraId="64FEACD4">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19393BD3">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43B8DC5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5E951B7">
            <w:pPr>
              <w:jc w:val="center"/>
              <w:rPr>
                <w:sz w:val="16"/>
                <w:szCs w:val="16"/>
                <w:lang w:val="en-US"/>
              </w:rPr>
            </w:pPr>
            <w:r>
              <w:rPr>
                <w:rFonts w:ascii="Times New Roman CYR" w:hAnsi="Times New Roman CYR" w:cs="Times New Roman CYR"/>
                <w:sz w:val="16"/>
                <w:szCs w:val="16"/>
                <w:lang w:val="en-US"/>
              </w:rPr>
              <w:t>3,85</w:t>
            </w:r>
          </w:p>
        </w:tc>
        <w:tc>
          <w:tcPr>
            <w:tcW w:w="1559" w:type="dxa"/>
            <w:gridSpan w:val="2"/>
            <w:tcBorders>
              <w:top w:val="nil"/>
              <w:bottom w:val="single" w:color="auto" w:sz="2" w:space="0"/>
            </w:tcBorders>
            <w:vAlign w:val="center"/>
          </w:tcPr>
          <w:p w14:paraId="02F0B319">
            <w:pPr>
              <w:jc w:val="center"/>
              <w:rPr>
                <w:sz w:val="16"/>
                <w:szCs w:val="16"/>
                <w:lang w:val="en-US"/>
              </w:rPr>
            </w:pPr>
            <w:r>
              <w:rPr>
                <w:sz w:val="16"/>
                <w:szCs w:val="16"/>
                <w:lang w:val="en-US"/>
              </w:rPr>
              <w:t>431,97</w:t>
            </w:r>
          </w:p>
        </w:tc>
      </w:tr>
      <w:tr w14:paraId="2DC925C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28FA496">
            <w:pPr>
              <w:jc w:val="center"/>
              <w:rPr>
                <w:sz w:val="16"/>
                <w:szCs w:val="16"/>
                <w:lang w:val="en-US"/>
              </w:rPr>
            </w:pPr>
          </w:p>
        </w:tc>
        <w:tc>
          <w:tcPr>
            <w:tcW w:w="1418" w:type="dxa"/>
            <w:gridSpan w:val="4"/>
            <w:tcBorders>
              <w:top w:val="nil"/>
              <w:bottom w:val="single" w:color="auto" w:sz="2" w:space="0"/>
            </w:tcBorders>
            <w:vAlign w:val="center"/>
          </w:tcPr>
          <w:p w14:paraId="0BA9F29A">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1CCA4D6">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2DC63A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BE7190B">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3BB870B8">
            <w:pPr>
              <w:jc w:val="center"/>
              <w:rPr>
                <w:sz w:val="16"/>
                <w:szCs w:val="16"/>
                <w:lang w:val="en-US"/>
              </w:rPr>
            </w:pPr>
            <w:r>
              <w:rPr>
                <w:sz w:val="16"/>
                <w:szCs w:val="16"/>
                <w:lang w:val="en-US"/>
              </w:rPr>
              <w:t>33,66</w:t>
            </w:r>
          </w:p>
        </w:tc>
      </w:tr>
      <w:tr w14:paraId="043244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8BA079A">
            <w:pPr>
              <w:jc w:val="center"/>
              <w:rPr>
                <w:sz w:val="16"/>
                <w:szCs w:val="16"/>
                <w:lang w:val="en-US"/>
              </w:rPr>
            </w:pPr>
          </w:p>
        </w:tc>
        <w:tc>
          <w:tcPr>
            <w:tcW w:w="1418" w:type="dxa"/>
            <w:gridSpan w:val="4"/>
            <w:tcBorders>
              <w:top w:val="nil"/>
              <w:bottom w:val="single" w:color="auto" w:sz="2" w:space="0"/>
            </w:tcBorders>
            <w:vAlign w:val="center"/>
          </w:tcPr>
          <w:p w14:paraId="33C2520C">
            <w:pPr>
              <w:jc w:val="center"/>
              <w:rPr>
                <w:sz w:val="16"/>
                <w:szCs w:val="16"/>
                <w:lang w:val="en-US"/>
              </w:rPr>
            </w:pPr>
            <w:r>
              <w:rPr>
                <w:sz w:val="16"/>
                <w:szCs w:val="16"/>
                <w:lang w:val="en-US"/>
              </w:rPr>
              <w:t>2020132920073-1</w:t>
            </w:r>
          </w:p>
        </w:tc>
        <w:tc>
          <w:tcPr>
            <w:tcW w:w="4366" w:type="dxa"/>
            <w:gridSpan w:val="4"/>
            <w:tcBorders>
              <w:top w:val="nil"/>
              <w:bottom w:val="single" w:color="auto" w:sz="2" w:space="0"/>
            </w:tcBorders>
            <w:vAlign w:val="center"/>
          </w:tcPr>
          <w:p w14:paraId="40D26B8E">
            <w:pPr>
              <w:rPr>
                <w:sz w:val="16"/>
                <w:szCs w:val="16"/>
                <w:lang w:val="en-US"/>
              </w:rPr>
            </w:pPr>
            <w:r>
              <w:rPr>
                <w:sz w:val="16"/>
                <w:szCs w:val="16"/>
                <w:lang w:val="en-US"/>
              </w:rPr>
              <w:t>Lambriu din lemn 15mm</w:t>
            </w:r>
          </w:p>
        </w:tc>
        <w:tc>
          <w:tcPr>
            <w:tcW w:w="1021" w:type="dxa"/>
            <w:gridSpan w:val="3"/>
            <w:tcBorders>
              <w:top w:val="nil"/>
              <w:bottom w:val="single" w:color="auto" w:sz="2" w:space="0"/>
            </w:tcBorders>
            <w:vAlign w:val="center"/>
          </w:tcPr>
          <w:p w14:paraId="6374EE37">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17E3A6B3">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137ED807">
            <w:pPr>
              <w:jc w:val="center"/>
              <w:rPr>
                <w:sz w:val="16"/>
                <w:szCs w:val="16"/>
                <w:lang w:val="en-US"/>
              </w:rPr>
            </w:pPr>
            <w:r>
              <w:rPr>
                <w:sz w:val="16"/>
                <w:szCs w:val="16"/>
                <w:lang w:val="en-US"/>
              </w:rPr>
              <w:t>117,81</w:t>
            </w:r>
          </w:p>
        </w:tc>
      </w:tr>
      <w:tr w14:paraId="2D02722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7791406">
            <w:pPr>
              <w:jc w:val="center"/>
              <w:rPr>
                <w:sz w:val="16"/>
                <w:szCs w:val="16"/>
                <w:lang w:val="en-US"/>
              </w:rPr>
            </w:pPr>
          </w:p>
        </w:tc>
        <w:tc>
          <w:tcPr>
            <w:tcW w:w="1418" w:type="dxa"/>
            <w:gridSpan w:val="4"/>
            <w:tcBorders>
              <w:top w:val="nil"/>
              <w:bottom w:val="single" w:color="auto" w:sz="2" w:space="0"/>
            </w:tcBorders>
            <w:vAlign w:val="center"/>
          </w:tcPr>
          <w:p w14:paraId="1B01E3A7">
            <w:pPr>
              <w:jc w:val="center"/>
              <w:rPr>
                <w:sz w:val="16"/>
                <w:szCs w:val="16"/>
                <w:lang w:val="en-US"/>
              </w:rPr>
            </w:pPr>
            <w:r>
              <w:rPr>
                <w:sz w:val="16"/>
                <w:szCs w:val="16"/>
                <w:lang w:val="en-US"/>
              </w:rPr>
              <w:t>2010102906900</w:t>
            </w:r>
          </w:p>
        </w:tc>
        <w:tc>
          <w:tcPr>
            <w:tcW w:w="4366" w:type="dxa"/>
            <w:gridSpan w:val="4"/>
            <w:tcBorders>
              <w:top w:val="nil"/>
              <w:bottom w:val="single" w:color="auto" w:sz="2" w:space="0"/>
            </w:tcBorders>
            <w:vAlign w:val="center"/>
          </w:tcPr>
          <w:p w14:paraId="32873D5C">
            <w:pPr>
              <w:rPr>
                <w:sz w:val="16"/>
                <w:szCs w:val="16"/>
                <w:lang w:val="en-US"/>
              </w:rPr>
            </w:pPr>
            <w:r>
              <w:rPr>
                <w:sz w:val="16"/>
                <w:szCs w:val="16"/>
                <w:lang w:val="en-US"/>
              </w:rPr>
              <w:t>Rigle de rasinoase</w:t>
            </w:r>
          </w:p>
        </w:tc>
        <w:tc>
          <w:tcPr>
            <w:tcW w:w="1021" w:type="dxa"/>
            <w:gridSpan w:val="3"/>
            <w:tcBorders>
              <w:top w:val="nil"/>
              <w:bottom w:val="single" w:color="auto" w:sz="2" w:space="0"/>
            </w:tcBorders>
            <w:vAlign w:val="center"/>
          </w:tcPr>
          <w:p w14:paraId="0949B509">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BB2E01A">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484C2A60">
            <w:pPr>
              <w:jc w:val="center"/>
              <w:rPr>
                <w:sz w:val="16"/>
                <w:szCs w:val="16"/>
                <w:lang w:val="en-US"/>
              </w:rPr>
            </w:pPr>
            <w:r>
              <w:rPr>
                <w:sz w:val="16"/>
                <w:szCs w:val="16"/>
                <w:lang w:val="en-US"/>
              </w:rPr>
              <w:t>4,49</w:t>
            </w:r>
          </w:p>
        </w:tc>
      </w:tr>
      <w:tr w14:paraId="3875906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E119E1">
            <w:pPr>
              <w:jc w:val="center"/>
              <w:rPr>
                <w:sz w:val="16"/>
                <w:szCs w:val="16"/>
                <w:lang w:val="en-US"/>
              </w:rPr>
            </w:pPr>
          </w:p>
        </w:tc>
        <w:tc>
          <w:tcPr>
            <w:tcW w:w="1418" w:type="dxa"/>
            <w:gridSpan w:val="4"/>
            <w:tcBorders>
              <w:top w:val="nil"/>
              <w:bottom w:val="single" w:color="auto" w:sz="2" w:space="0"/>
            </w:tcBorders>
            <w:vAlign w:val="center"/>
          </w:tcPr>
          <w:p w14:paraId="43AAA7ED">
            <w:pPr>
              <w:jc w:val="center"/>
              <w:rPr>
                <w:sz w:val="16"/>
                <w:szCs w:val="16"/>
                <w:lang w:val="en-US"/>
              </w:rPr>
            </w:pPr>
            <w:r>
              <w:rPr>
                <w:sz w:val="16"/>
                <w:szCs w:val="16"/>
                <w:lang w:val="en-US"/>
              </w:rPr>
              <w:t>2030112947000</w:t>
            </w:r>
          </w:p>
        </w:tc>
        <w:tc>
          <w:tcPr>
            <w:tcW w:w="4366" w:type="dxa"/>
            <w:gridSpan w:val="4"/>
            <w:tcBorders>
              <w:top w:val="nil"/>
              <w:bottom w:val="single" w:color="auto" w:sz="2" w:space="0"/>
            </w:tcBorders>
            <w:vAlign w:val="center"/>
          </w:tcPr>
          <w:p w14:paraId="04F90B1D">
            <w:pPr>
              <w:rPr>
                <w:sz w:val="16"/>
                <w:szCs w:val="16"/>
                <w:lang w:val="en-US"/>
              </w:rPr>
            </w:pPr>
            <w:r>
              <w:rPr>
                <w:sz w:val="16"/>
                <w:szCs w:val="16"/>
                <w:lang w:val="en-US"/>
              </w:rPr>
              <w:t>Pervaz de rasinoase</w:t>
            </w:r>
          </w:p>
        </w:tc>
        <w:tc>
          <w:tcPr>
            <w:tcW w:w="1021" w:type="dxa"/>
            <w:gridSpan w:val="3"/>
            <w:tcBorders>
              <w:top w:val="nil"/>
              <w:bottom w:val="single" w:color="auto" w:sz="2" w:space="0"/>
            </w:tcBorders>
            <w:vAlign w:val="center"/>
          </w:tcPr>
          <w:p w14:paraId="612C0D1B">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71FFC023">
            <w:pPr>
              <w:jc w:val="center"/>
              <w:rPr>
                <w:sz w:val="16"/>
                <w:szCs w:val="16"/>
                <w:lang w:val="en-US"/>
              </w:rPr>
            </w:pPr>
            <w:r>
              <w:rPr>
                <w:rFonts w:ascii="Times New Roman CYR" w:hAnsi="Times New Roman CYR" w:cs="Times New Roman CYR"/>
                <w:sz w:val="16"/>
                <w:szCs w:val="16"/>
                <w:lang w:val="en-US"/>
              </w:rPr>
              <w:t>5,00</w:t>
            </w:r>
          </w:p>
        </w:tc>
        <w:tc>
          <w:tcPr>
            <w:tcW w:w="1559" w:type="dxa"/>
            <w:gridSpan w:val="2"/>
            <w:tcBorders>
              <w:top w:val="nil"/>
              <w:bottom w:val="single" w:color="auto" w:sz="2" w:space="0"/>
            </w:tcBorders>
            <w:vAlign w:val="center"/>
          </w:tcPr>
          <w:p w14:paraId="7B7AFE2A">
            <w:pPr>
              <w:jc w:val="center"/>
              <w:rPr>
                <w:sz w:val="16"/>
                <w:szCs w:val="16"/>
                <w:lang w:val="en-US"/>
              </w:rPr>
            </w:pPr>
            <w:r>
              <w:rPr>
                <w:sz w:val="16"/>
                <w:szCs w:val="16"/>
                <w:lang w:val="en-US"/>
              </w:rPr>
              <w:t>561,00</w:t>
            </w:r>
          </w:p>
        </w:tc>
      </w:tr>
      <w:tr w14:paraId="213EA51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31EF6D">
            <w:pPr>
              <w:jc w:val="center"/>
              <w:rPr>
                <w:sz w:val="16"/>
                <w:szCs w:val="16"/>
                <w:lang w:val="en-US"/>
              </w:rPr>
            </w:pPr>
          </w:p>
        </w:tc>
        <w:tc>
          <w:tcPr>
            <w:tcW w:w="1418" w:type="dxa"/>
            <w:gridSpan w:val="4"/>
            <w:tcBorders>
              <w:top w:val="nil"/>
              <w:bottom w:val="single" w:color="auto" w:sz="2" w:space="0"/>
            </w:tcBorders>
            <w:vAlign w:val="center"/>
          </w:tcPr>
          <w:p w14:paraId="43BAF5EC">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767949F4">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2617131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E437613">
            <w:pPr>
              <w:jc w:val="center"/>
              <w:rPr>
                <w:sz w:val="16"/>
                <w:szCs w:val="16"/>
                <w:lang w:val="en-US"/>
              </w:rPr>
            </w:pPr>
            <w:r>
              <w:rPr>
                <w:rFonts w:ascii="Times New Roman CYR" w:hAnsi="Times New Roman CYR" w:cs="Times New Roman CYR"/>
                <w:sz w:val="16"/>
                <w:szCs w:val="16"/>
                <w:lang w:val="en-US"/>
              </w:rPr>
              <w:t>0,40</w:t>
            </w:r>
          </w:p>
        </w:tc>
        <w:tc>
          <w:tcPr>
            <w:tcW w:w="1559" w:type="dxa"/>
            <w:gridSpan w:val="2"/>
            <w:tcBorders>
              <w:top w:val="nil"/>
              <w:bottom w:val="single" w:color="auto" w:sz="2" w:space="0"/>
            </w:tcBorders>
            <w:vAlign w:val="center"/>
          </w:tcPr>
          <w:p w14:paraId="5D159D41">
            <w:pPr>
              <w:jc w:val="center"/>
              <w:rPr>
                <w:sz w:val="16"/>
                <w:szCs w:val="16"/>
                <w:lang w:val="en-US"/>
              </w:rPr>
            </w:pPr>
            <w:r>
              <w:rPr>
                <w:sz w:val="16"/>
                <w:szCs w:val="16"/>
                <w:lang w:val="en-US"/>
              </w:rPr>
              <w:t>44,88</w:t>
            </w:r>
          </w:p>
        </w:tc>
      </w:tr>
      <w:tr w14:paraId="6A03DB8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B508BCA">
            <w:pPr>
              <w:jc w:val="center"/>
              <w:rPr>
                <w:sz w:val="16"/>
                <w:szCs w:val="16"/>
                <w:lang w:val="en-US"/>
              </w:rPr>
            </w:pPr>
          </w:p>
        </w:tc>
        <w:tc>
          <w:tcPr>
            <w:tcW w:w="1418" w:type="dxa"/>
            <w:gridSpan w:val="4"/>
            <w:tcBorders>
              <w:top w:val="nil"/>
              <w:bottom w:val="single" w:color="auto" w:sz="2" w:space="0"/>
            </w:tcBorders>
            <w:vAlign w:val="center"/>
          </w:tcPr>
          <w:p w14:paraId="5C0FD12C">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65D86A83">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3A7B022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C0E4E7D">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right w:val="single" w:color="auto" w:sz="4" w:space="0"/>
            </w:tcBorders>
            <w:vAlign w:val="center"/>
          </w:tcPr>
          <w:p w14:paraId="6BE5CD5A">
            <w:pPr>
              <w:jc w:val="center"/>
              <w:rPr>
                <w:sz w:val="16"/>
                <w:szCs w:val="16"/>
                <w:lang w:val="en-US"/>
              </w:rPr>
            </w:pPr>
            <w:r>
              <w:rPr>
                <w:sz w:val="16"/>
                <w:szCs w:val="16"/>
                <w:lang w:val="en-US"/>
              </w:rPr>
              <w:t>3,37</w:t>
            </w:r>
          </w:p>
        </w:tc>
      </w:tr>
      <w:tr w14:paraId="3B266E8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10977D3">
            <w:pPr>
              <w:jc w:val="center"/>
              <w:rPr>
                <w:b/>
                <w:bCs/>
                <w:sz w:val="22"/>
                <w:szCs w:val="22"/>
                <w:lang w:val="en-US"/>
              </w:rPr>
            </w:pPr>
            <w:r>
              <w:rPr>
                <w:b/>
                <w:bCs/>
                <w:sz w:val="22"/>
                <w:szCs w:val="22"/>
                <w:lang w:val="en-US"/>
              </w:rPr>
              <w:t>20</w:t>
            </w:r>
          </w:p>
        </w:tc>
        <w:tc>
          <w:tcPr>
            <w:tcW w:w="1402" w:type="dxa"/>
            <w:gridSpan w:val="3"/>
            <w:tcBorders>
              <w:top w:val="single" w:color="auto" w:sz="4" w:space="0"/>
              <w:bottom w:val="single" w:color="auto" w:sz="4" w:space="0"/>
            </w:tcBorders>
            <w:vAlign w:val="center"/>
          </w:tcPr>
          <w:p w14:paraId="5346B2D1">
            <w:pPr>
              <w:jc w:val="center"/>
              <w:rPr>
                <w:b/>
                <w:bCs/>
                <w:sz w:val="22"/>
                <w:szCs w:val="22"/>
                <w:lang w:val="en-US"/>
              </w:rPr>
            </w:pPr>
            <w:r>
              <w:rPr>
                <w:b/>
                <w:bCs/>
                <w:sz w:val="22"/>
                <w:szCs w:val="22"/>
                <w:lang w:val="en-US"/>
              </w:rPr>
              <w:t>CN16A</w:t>
            </w:r>
          </w:p>
        </w:tc>
        <w:tc>
          <w:tcPr>
            <w:tcW w:w="4366" w:type="dxa"/>
            <w:gridSpan w:val="5"/>
            <w:tcBorders>
              <w:top w:val="single" w:color="auto" w:sz="4" w:space="0"/>
              <w:bottom w:val="single" w:color="auto" w:sz="4" w:space="0"/>
            </w:tcBorders>
          </w:tcPr>
          <w:p w14:paraId="5A46DB9C">
            <w:pPr>
              <w:rPr>
                <w:b/>
                <w:bCs/>
                <w:sz w:val="2"/>
                <w:szCs w:val="2"/>
                <w:lang w:val="en-US"/>
              </w:rPr>
            </w:pPr>
            <w:r>
              <w:rPr>
                <w:b/>
                <w:bCs/>
                <w:sz w:val="22"/>
                <w:szCs w:val="22"/>
                <w:lang w:val="en-US"/>
              </w:rPr>
              <w:t>Vopsitorii cu lacuri si vopsele pe baza de ulei aplicate pe timplarie din lemn, executate cu vopsele de ulei in 3 straturi la usi si ferestre gata grunduite (Lac pentru lucrari exterioare tip Pinotex sau analogic)</w:t>
            </w:r>
          </w:p>
          <w:p w14:paraId="6B63C7C9">
            <w:pPr>
              <w:rPr>
                <w:sz w:val="2"/>
                <w:szCs w:val="2"/>
                <w:lang w:val="en-US"/>
              </w:rPr>
            </w:pPr>
          </w:p>
        </w:tc>
        <w:tc>
          <w:tcPr>
            <w:tcW w:w="1011" w:type="dxa"/>
            <w:gridSpan w:val="3"/>
            <w:tcBorders>
              <w:top w:val="single" w:color="auto" w:sz="4" w:space="0"/>
              <w:bottom w:val="single" w:color="auto" w:sz="4" w:space="0"/>
            </w:tcBorders>
            <w:vAlign w:val="center"/>
          </w:tcPr>
          <w:p w14:paraId="6DF45B3C">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525CF851">
            <w:pPr>
              <w:jc w:val="center"/>
              <w:rPr>
                <w:sz w:val="22"/>
                <w:szCs w:val="22"/>
                <w:lang w:val="en-US"/>
              </w:rPr>
            </w:pPr>
          </w:p>
        </w:tc>
        <w:tc>
          <w:tcPr>
            <w:tcW w:w="1542" w:type="dxa"/>
            <w:gridSpan w:val="2"/>
            <w:tcBorders>
              <w:top w:val="single" w:color="auto" w:sz="4" w:space="0"/>
              <w:bottom w:val="single" w:color="auto" w:sz="4" w:space="0"/>
            </w:tcBorders>
            <w:vAlign w:val="center"/>
          </w:tcPr>
          <w:p w14:paraId="53AF2E71">
            <w:pPr>
              <w:jc w:val="center"/>
              <w:rPr>
                <w:b/>
                <w:bCs/>
                <w:sz w:val="22"/>
                <w:szCs w:val="22"/>
                <w:lang w:val="en-US"/>
              </w:rPr>
            </w:pPr>
            <w:r>
              <w:rPr>
                <w:b/>
                <w:bCs/>
                <w:sz w:val="22"/>
                <w:szCs w:val="22"/>
                <w:lang w:val="en-US"/>
              </w:rPr>
              <w:t>112,20</w:t>
            </w:r>
          </w:p>
          <w:p w14:paraId="029577ED">
            <w:pPr>
              <w:jc w:val="center"/>
              <w:rPr>
                <w:sz w:val="2"/>
                <w:szCs w:val="2"/>
                <w:lang w:val="en-US"/>
              </w:rPr>
            </w:pPr>
          </w:p>
        </w:tc>
      </w:tr>
      <w:tr w14:paraId="6346B2E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6B0A0F">
            <w:pPr>
              <w:jc w:val="center"/>
              <w:rPr>
                <w:sz w:val="16"/>
                <w:szCs w:val="16"/>
                <w:lang w:val="en-US"/>
              </w:rPr>
            </w:pPr>
          </w:p>
        </w:tc>
        <w:tc>
          <w:tcPr>
            <w:tcW w:w="1418" w:type="dxa"/>
            <w:gridSpan w:val="4"/>
            <w:tcBorders>
              <w:top w:val="nil"/>
              <w:bottom w:val="single" w:color="auto" w:sz="2" w:space="0"/>
            </w:tcBorders>
            <w:vAlign w:val="center"/>
          </w:tcPr>
          <w:p w14:paraId="416DCA33">
            <w:pPr>
              <w:jc w:val="center"/>
              <w:rPr>
                <w:sz w:val="16"/>
                <w:szCs w:val="16"/>
                <w:lang w:val="en-US"/>
              </w:rPr>
            </w:pPr>
            <w:r>
              <w:rPr>
                <w:sz w:val="16"/>
                <w:szCs w:val="16"/>
                <w:lang w:val="en-US"/>
              </w:rPr>
              <w:t>7141020013300</w:t>
            </w:r>
          </w:p>
        </w:tc>
        <w:tc>
          <w:tcPr>
            <w:tcW w:w="4366" w:type="dxa"/>
            <w:gridSpan w:val="4"/>
            <w:tcBorders>
              <w:top w:val="nil"/>
              <w:bottom w:val="single" w:color="auto" w:sz="2" w:space="0"/>
            </w:tcBorders>
            <w:vAlign w:val="center"/>
          </w:tcPr>
          <w:p w14:paraId="2BF2DDD2">
            <w:pPr>
              <w:rPr>
                <w:sz w:val="16"/>
                <w:szCs w:val="16"/>
                <w:lang w:val="en-US"/>
              </w:rPr>
            </w:pPr>
            <w:r>
              <w:rPr>
                <w:sz w:val="16"/>
                <w:szCs w:val="16"/>
                <w:lang w:val="en-US"/>
              </w:rPr>
              <w:t>Zugrav vopsitor</w:t>
            </w:r>
          </w:p>
        </w:tc>
        <w:tc>
          <w:tcPr>
            <w:tcW w:w="1021" w:type="dxa"/>
            <w:gridSpan w:val="3"/>
            <w:tcBorders>
              <w:top w:val="nil"/>
              <w:bottom w:val="single" w:color="auto" w:sz="2" w:space="0"/>
            </w:tcBorders>
            <w:vAlign w:val="center"/>
          </w:tcPr>
          <w:p w14:paraId="1F348C38">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DF40C65">
            <w:pPr>
              <w:jc w:val="center"/>
              <w:rPr>
                <w:sz w:val="16"/>
                <w:szCs w:val="16"/>
                <w:lang w:val="en-US"/>
              </w:rPr>
            </w:pPr>
            <w:r>
              <w:rPr>
                <w:rFonts w:ascii="Times New Roman CYR" w:hAnsi="Times New Roman CYR" w:cs="Times New Roman CYR"/>
                <w:sz w:val="16"/>
                <w:szCs w:val="16"/>
                <w:lang w:val="en-US"/>
              </w:rPr>
              <w:t>1,25</w:t>
            </w:r>
          </w:p>
        </w:tc>
        <w:tc>
          <w:tcPr>
            <w:tcW w:w="1559" w:type="dxa"/>
            <w:gridSpan w:val="2"/>
            <w:tcBorders>
              <w:top w:val="nil"/>
              <w:bottom w:val="single" w:color="auto" w:sz="2" w:space="0"/>
            </w:tcBorders>
            <w:vAlign w:val="center"/>
          </w:tcPr>
          <w:p w14:paraId="568C668A">
            <w:pPr>
              <w:jc w:val="center"/>
              <w:rPr>
                <w:sz w:val="16"/>
                <w:szCs w:val="16"/>
                <w:lang w:val="en-US"/>
              </w:rPr>
            </w:pPr>
            <w:r>
              <w:rPr>
                <w:sz w:val="16"/>
                <w:szCs w:val="16"/>
                <w:lang w:val="en-US"/>
              </w:rPr>
              <w:t>140,25</w:t>
            </w:r>
          </w:p>
        </w:tc>
      </w:tr>
      <w:tr w14:paraId="58BDAEA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A49D136">
            <w:pPr>
              <w:jc w:val="center"/>
              <w:rPr>
                <w:sz w:val="16"/>
                <w:szCs w:val="16"/>
                <w:lang w:val="en-US"/>
              </w:rPr>
            </w:pPr>
          </w:p>
        </w:tc>
        <w:tc>
          <w:tcPr>
            <w:tcW w:w="1418" w:type="dxa"/>
            <w:gridSpan w:val="4"/>
            <w:tcBorders>
              <w:top w:val="nil"/>
              <w:bottom w:val="single" w:color="auto" w:sz="2" w:space="0"/>
            </w:tcBorders>
            <w:vAlign w:val="center"/>
          </w:tcPr>
          <w:p w14:paraId="6CEBCC2C">
            <w:pPr>
              <w:jc w:val="center"/>
              <w:rPr>
                <w:sz w:val="16"/>
                <w:szCs w:val="16"/>
                <w:lang w:val="en-US"/>
              </w:rPr>
            </w:pPr>
            <w:r>
              <w:rPr>
                <w:sz w:val="16"/>
                <w:szCs w:val="16"/>
                <w:lang w:val="en-US"/>
              </w:rPr>
              <w:t>2430116103000-1</w:t>
            </w:r>
          </w:p>
        </w:tc>
        <w:tc>
          <w:tcPr>
            <w:tcW w:w="4366" w:type="dxa"/>
            <w:gridSpan w:val="4"/>
            <w:tcBorders>
              <w:top w:val="nil"/>
              <w:bottom w:val="single" w:color="auto" w:sz="2" w:space="0"/>
            </w:tcBorders>
            <w:vAlign w:val="center"/>
          </w:tcPr>
          <w:p w14:paraId="2D049FBC">
            <w:pPr>
              <w:rPr>
                <w:sz w:val="16"/>
                <w:szCs w:val="16"/>
                <w:lang w:val="en-US"/>
              </w:rPr>
            </w:pPr>
            <w:r>
              <w:rPr>
                <w:sz w:val="16"/>
                <w:szCs w:val="16"/>
                <w:lang w:val="en-US"/>
              </w:rPr>
              <w:t>Lac pentru lucrari exterioare tip Pinotex sau analogic</w:t>
            </w:r>
          </w:p>
        </w:tc>
        <w:tc>
          <w:tcPr>
            <w:tcW w:w="1021" w:type="dxa"/>
            <w:gridSpan w:val="3"/>
            <w:tcBorders>
              <w:top w:val="nil"/>
              <w:bottom w:val="single" w:color="auto" w:sz="2" w:space="0"/>
            </w:tcBorders>
            <w:vAlign w:val="center"/>
          </w:tcPr>
          <w:p w14:paraId="2570AA9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E4C4A26">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7FC58CF6">
            <w:pPr>
              <w:jc w:val="center"/>
              <w:rPr>
                <w:sz w:val="16"/>
                <w:szCs w:val="16"/>
                <w:lang w:val="en-US"/>
              </w:rPr>
            </w:pPr>
            <w:r>
              <w:rPr>
                <w:sz w:val="16"/>
                <w:szCs w:val="16"/>
                <w:lang w:val="en-US"/>
              </w:rPr>
              <w:t>40,39</w:t>
            </w:r>
          </w:p>
        </w:tc>
      </w:tr>
      <w:tr w14:paraId="0834E5F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FE13AAA">
            <w:pPr>
              <w:jc w:val="center"/>
              <w:rPr>
                <w:sz w:val="16"/>
                <w:szCs w:val="16"/>
                <w:lang w:val="en-US"/>
              </w:rPr>
            </w:pPr>
          </w:p>
        </w:tc>
        <w:tc>
          <w:tcPr>
            <w:tcW w:w="1418" w:type="dxa"/>
            <w:gridSpan w:val="4"/>
            <w:tcBorders>
              <w:top w:val="nil"/>
              <w:bottom w:val="single" w:color="auto" w:sz="2" w:space="0"/>
            </w:tcBorders>
            <w:vAlign w:val="center"/>
          </w:tcPr>
          <w:p w14:paraId="7E948656">
            <w:pPr>
              <w:jc w:val="center"/>
              <w:rPr>
                <w:sz w:val="16"/>
                <w:szCs w:val="16"/>
                <w:lang w:val="en-US"/>
              </w:rPr>
            </w:pPr>
            <w:r>
              <w:rPr>
                <w:sz w:val="16"/>
                <w:szCs w:val="16"/>
                <w:lang w:val="en-US"/>
              </w:rPr>
              <w:t>1542126108945</w:t>
            </w:r>
          </w:p>
        </w:tc>
        <w:tc>
          <w:tcPr>
            <w:tcW w:w="4366" w:type="dxa"/>
            <w:gridSpan w:val="4"/>
            <w:tcBorders>
              <w:top w:val="nil"/>
              <w:bottom w:val="single" w:color="auto" w:sz="2" w:space="0"/>
            </w:tcBorders>
            <w:vAlign w:val="center"/>
          </w:tcPr>
          <w:p w14:paraId="22F297BE">
            <w:pPr>
              <w:rPr>
                <w:sz w:val="16"/>
                <w:szCs w:val="16"/>
                <w:lang w:val="en-US"/>
              </w:rPr>
            </w:pPr>
            <w:r>
              <w:rPr>
                <w:sz w:val="16"/>
                <w:szCs w:val="16"/>
                <w:lang w:val="en-US"/>
              </w:rPr>
              <w:t>Ulei de in sicativat</w:t>
            </w:r>
          </w:p>
        </w:tc>
        <w:tc>
          <w:tcPr>
            <w:tcW w:w="1021" w:type="dxa"/>
            <w:gridSpan w:val="3"/>
            <w:tcBorders>
              <w:top w:val="nil"/>
              <w:bottom w:val="single" w:color="auto" w:sz="2" w:space="0"/>
            </w:tcBorders>
            <w:vAlign w:val="center"/>
          </w:tcPr>
          <w:p w14:paraId="4FB4094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8D58811">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42D1DDC0">
            <w:pPr>
              <w:jc w:val="center"/>
              <w:rPr>
                <w:sz w:val="16"/>
                <w:szCs w:val="16"/>
                <w:lang w:val="en-US"/>
              </w:rPr>
            </w:pPr>
            <w:r>
              <w:rPr>
                <w:sz w:val="16"/>
                <w:szCs w:val="16"/>
                <w:lang w:val="en-US"/>
              </w:rPr>
              <w:t>13,46</w:t>
            </w:r>
          </w:p>
        </w:tc>
      </w:tr>
      <w:tr w14:paraId="1EAAE53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671F0D">
            <w:pPr>
              <w:jc w:val="center"/>
              <w:rPr>
                <w:sz w:val="16"/>
                <w:szCs w:val="16"/>
                <w:lang w:val="en-US"/>
              </w:rPr>
            </w:pPr>
          </w:p>
        </w:tc>
        <w:tc>
          <w:tcPr>
            <w:tcW w:w="1418" w:type="dxa"/>
            <w:gridSpan w:val="4"/>
            <w:tcBorders>
              <w:top w:val="nil"/>
              <w:bottom w:val="single" w:color="auto" w:sz="2" w:space="0"/>
            </w:tcBorders>
            <w:vAlign w:val="center"/>
          </w:tcPr>
          <w:p w14:paraId="3F1F2C42">
            <w:pPr>
              <w:jc w:val="center"/>
              <w:rPr>
                <w:sz w:val="16"/>
                <w:szCs w:val="16"/>
                <w:lang w:val="en-US"/>
              </w:rPr>
            </w:pPr>
            <w:r>
              <w:rPr>
                <w:sz w:val="16"/>
                <w:szCs w:val="16"/>
                <w:lang w:val="en-US"/>
              </w:rPr>
              <w:t>2320116200573</w:t>
            </w:r>
          </w:p>
        </w:tc>
        <w:tc>
          <w:tcPr>
            <w:tcW w:w="4366" w:type="dxa"/>
            <w:gridSpan w:val="4"/>
            <w:tcBorders>
              <w:top w:val="nil"/>
              <w:bottom w:val="single" w:color="auto" w:sz="2" w:space="0"/>
            </w:tcBorders>
            <w:vAlign w:val="center"/>
          </w:tcPr>
          <w:p w14:paraId="29F1C79B">
            <w:pPr>
              <w:rPr>
                <w:sz w:val="16"/>
                <w:szCs w:val="16"/>
                <w:lang w:val="en-US"/>
              </w:rPr>
            </w:pPr>
            <w:r>
              <w:rPr>
                <w:sz w:val="16"/>
                <w:szCs w:val="16"/>
                <w:lang w:val="en-US"/>
              </w:rPr>
              <w:t>Benzina auto tip CO/R 75</w:t>
            </w:r>
          </w:p>
        </w:tc>
        <w:tc>
          <w:tcPr>
            <w:tcW w:w="1021" w:type="dxa"/>
            <w:gridSpan w:val="3"/>
            <w:tcBorders>
              <w:top w:val="nil"/>
              <w:bottom w:val="single" w:color="auto" w:sz="2" w:space="0"/>
            </w:tcBorders>
            <w:vAlign w:val="center"/>
          </w:tcPr>
          <w:p w14:paraId="3B8340CD">
            <w:pPr>
              <w:jc w:val="center"/>
              <w:rPr>
                <w:sz w:val="16"/>
                <w:szCs w:val="16"/>
                <w:lang w:val="en-US"/>
              </w:rPr>
            </w:pPr>
            <w:r>
              <w:rPr>
                <w:sz w:val="16"/>
                <w:szCs w:val="16"/>
                <w:lang w:val="en-US"/>
              </w:rPr>
              <w:t>l</w:t>
            </w:r>
          </w:p>
        </w:tc>
        <w:tc>
          <w:tcPr>
            <w:tcW w:w="1134" w:type="dxa"/>
            <w:gridSpan w:val="3"/>
            <w:tcBorders>
              <w:top w:val="nil"/>
              <w:bottom w:val="single" w:color="auto" w:sz="2" w:space="0"/>
            </w:tcBorders>
            <w:vAlign w:val="center"/>
          </w:tcPr>
          <w:p w14:paraId="3559DADB">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532DC9FE">
            <w:pPr>
              <w:jc w:val="center"/>
              <w:rPr>
                <w:sz w:val="16"/>
                <w:szCs w:val="16"/>
                <w:lang w:val="en-US"/>
              </w:rPr>
            </w:pPr>
            <w:r>
              <w:rPr>
                <w:sz w:val="16"/>
                <w:szCs w:val="16"/>
                <w:lang w:val="en-US"/>
              </w:rPr>
              <w:t>2,24</w:t>
            </w:r>
          </w:p>
        </w:tc>
      </w:tr>
      <w:tr w14:paraId="1D2A93F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288E48">
            <w:pPr>
              <w:jc w:val="center"/>
              <w:rPr>
                <w:sz w:val="16"/>
                <w:szCs w:val="16"/>
                <w:lang w:val="en-US"/>
              </w:rPr>
            </w:pPr>
          </w:p>
        </w:tc>
        <w:tc>
          <w:tcPr>
            <w:tcW w:w="1418" w:type="dxa"/>
            <w:gridSpan w:val="4"/>
            <w:tcBorders>
              <w:top w:val="nil"/>
              <w:bottom w:val="single" w:color="auto" w:sz="2" w:space="0"/>
            </w:tcBorders>
            <w:vAlign w:val="center"/>
          </w:tcPr>
          <w:p w14:paraId="37E71A14">
            <w:pPr>
              <w:jc w:val="center"/>
              <w:rPr>
                <w:sz w:val="16"/>
                <w:szCs w:val="16"/>
                <w:lang w:val="en-US"/>
              </w:rPr>
            </w:pPr>
            <w:r>
              <w:rPr>
                <w:sz w:val="16"/>
                <w:szCs w:val="16"/>
                <w:lang w:val="en-US"/>
              </w:rPr>
              <w:t>2681126001472</w:t>
            </w:r>
          </w:p>
        </w:tc>
        <w:tc>
          <w:tcPr>
            <w:tcW w:w="4366" w:type="dxa"/>
            <w:gridSpan w:val="4"/>
            <w:tcBorders>
              <w:top w:val="nil"/>
              <w:bottom w:val="single" w:color="auto" w:sz="2" w:space="0"/>
            </w:tcBorders>
            <w:vAlign w:val="center"/>
          </w:tcPr>
          <w:p w14:paraId="37E03467">
            <w:pPr>
              <w:rPr>
                <w:sz w:val="16"/>
                <w:szCs w:val="16"/>
                <w:lang w:val="en-US"/>
              </w:rPr>
            </w:pPr>
            <w:r>
              <w:rPr>
                <w:sz w:val="16"/>
                <w:szCs w:val="16"/>
                <w:lang w:val="en-US"/>
              </w:rPr>
              <w:t>Hirtie slefuita uscata 23x30 gr 6</w:t>
            </w:r>
          </w:p>
        </w:tc>
        <w:tc>
          <w:tcPr>
            <w:tcW w:w="1021" w:type="dxa"/>
            <w:gridSpan w:val="3"/>
            <w:tcBorders>
              <w:top w:val="nil"/>
              <w:bottom w:val="single" w:color="auto" w:sz="2" w:space="0"/>
            </w:tcBorders>
            <w:vAlign w:val="center"/>
          </w:tcPr>
          <w:p w14:paraId="2F4723AB">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57301F33">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6C29DDB0">
            <w:pPr>
              <w:jc w:val="center"/>
              <w:rPr>
                <w:sz w:val="16"/>
                <w:szCs w:val="16"/>
                <w:lang w:val="en-US"/>
              </w:rPr>
            </w:pPr>
            <w:r>
              <w:rPr>
                <w:sz w:val="16"/>
                <w:szCs w:val="16"/>
                <w:lang w:val="en-US"/>
              </w:rPr>
              <w:t>56,10</w:t>
            </w:r>
          </w:p>
        </w:tc>
      </w:tr>
      <w:tr w14:paraId="444E001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57A205A">
            <w:pPr>
              <w:jc w:val="center"/>
              <w:rPr>
                <w:sz w:val="16"/>
                <w:szCs w:val="16"/>
                <w:lang w:val="en-US"/>
              </w:rPr>
            </w:pPr>
          </w:p>
        </w:tc>
        <w:tc>
          <w:tcPr>
            <w:tcW w:w="1418" w:type="dxa"/>
            <w:gridSpan w:val="4"/>
            <w:tcBorders>
              <w:top w:val="nil"/>
              <w:bottom w:val="single" w:color="auto" w:sz="2" w:space="0"/>
            </w:tcBorders>
            <w:vAlign w:val="center"/>
          </w:tcPr>
          <w:p w14:paraId="3937DF15">
            <w:pPr>
              <w:jc w:val="center"/>
              <w:rPr>
                <w:sz w:val="16"/>
                <w:szCs w:val="16"/>
                <w:lang w:val="en-US"/>
              </w:rPr>
            </w:pPr>
            <w:r>
              <w:rPr>
                <w:sz w:val="16"/>
                <w:szCs w:val="16"/>
                <w:lang w:val="en-US"/>
              </w:rPr>
              <w:t>1711317306661</w:t>
            </w:r>
          </w:p>
        </w:tc>
        <w:tc>
          <w:tcPr>
            <w:tcW w:w="4366" w:type="dxa"/>
            <w:gridSpan w:val="4"/>
            <w:tcBorders>
              <w:top w:val="nil"/>
              <w:bottom w:val="single" w:color="auto" w:sz="2" w:space="0"/>
            </w:tcBorders>
            <w:vAlign w:val="center"/>
          </w:tcPr>
          <w:p w14:paraId="2F75FFEC">
            <w:pPr>
              <w:rPr>
                <w:sz w:val="16"/>
                <w:szCs w:val="16"/>
                <w:lang w:val="en-US"/>
              </w:rPr>
            </w:pPr>
            <w:r>
              <w:rPr>
                <w:sz w:val="16"/>
                <w:szCs w:val="16"/>
                <w:lang w:val="en-US"/>
              </w:rPr>
              <w:t>Bumbac de sters</w:t>
            </w:r>
          </w:p>
        </w:tc>
        <w:tc>
          <w:tcPr>
            <w:tcW w:w="1021" w:type="dxa"/>
            <w:gridSpan w:val="3"/>
            <w:tcBorders>
              <w:top w:val="nil"/>
              <w:bottom w:val="single" w:color="auto" w:sz="2" w:space="0"/>
            </w:tcBorders>
            <w:vAlign w:val="center"/>
          </w:tcPr>
          <w:p w14:paraId="5CE7CBA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37D04CF">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2E2E610D">
            <w:pPr>
              <w:jc w:val="center"/>
              <w:rPr>
                <w:sz w:val="16"/>
                <w:szCs w:val="16"/>
                <w:lang w:val="en-US"/>
              </w:rPr>
            </w:pPr>
            <w:r>
              <w:rPr>
                <w:sz w:val="16"/>
                <w:szCs w:val="16"/>
                <w:lang w:val="en-US"/>
              </w:rPr>
              <w:t>5,61</w:t>
            </w:r>
          </w:p>
        </w:tc>
      </w:tr>
      <w:tr w14:paraId="76342CB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F677B47">
            <w:pPr>
              <w:jc w:val="center"/>
              <w:rPr>
                <w:sz w:val="16"/>
                <w:szCs w:val="16"/>
                <w:lang w:val="en-US"/>
              </w:rPr>
            </w:pPr>
          </w:p>
        </w:tc>
        <w:tc>
          <w:tcPr>
            <w:tcW w:w="1418" w:type="dxa"/>
            <w:gridSpan w:val="4"/>
            <w:tcBorders>
              <w:top w:val="nil"/>
              <w:bottom w:val="single" w:color="auto" w:sz="2" w:space="0"/>
            </w:tcBorders>
            <w:vAlign w:val="center"/>
          </w:tcPr>
          <w:p w14:paraId="3FF140B7">
            <w:pPr>
              <w:jc w:val="center"/>
              <w:rPr>
                <w:sz w:val="16"/>
                <w:szCs w:val="16"/>
                <w:lang w:val="en-US"/>
              </w:rPr>
            </w:pPr>
            <w:r>
              <w:rPr>
                <w:sz w:val="16"/>
                <w:szCs w:val="16"/>
                <w:lang w:val="en-US"/>
              </w:rPr>
              <w:t>2430226101349</w:t>
            </w:r>
          </w:p>
        </w:tc>
        <w:tc>
          <w:tcPr>
            <w:tcW w:w="4366" w:type="dxa"/>
            <w:gridSpan w:val="4"/>
            <w:tcBorders>
              <w:top w:val="nil"/>
              <w:bottom w:val="single" w:color="auto" w:sz="2" w:space="0"/>
            </w:tcBorders>
            <w:vAlign w:val="center"/>
          </w:tcPr>
          <w:p w14:paraId="254C71F1">
            <w:pPr>
              <w:rPr>
                <w:sz w:val="16"/>
                <w:szCs w:val="16"/>
                <w:lang w:val="en-US"/>
              </w:rPr>
            </w:pPr>
            <w:r>
              <w:rPr>
                <w:sz w:val="16"/>
                <w:szCs w:val="16"/>
                <w:lang w:val="en-US"/>
              </w:rPr>
              <w:t>Chit de cutit C 891-1</w:t>
            </w:r>
          </w:p>
        </w:tc>
        <w:tc>
          <w:tcPr>
            <w:tcW w:w="1021" w:type="dxa"/>
            <w:gridSpan w:val="3"/>
            <w:tcBorders>
              <w:top w:val="nil"/>
              <w:bottom w:val="single" w:color="auto" w:sz="2" w:space="0"/>
            </w:tcBorders>
            <w:vAlign w:val="center"/>
          </w:tcPr>
          <w:p w14:paraId="00BBECA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4720AFF">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661CB40C">
            <w:pPr>
              <w:jc w:val="center"/>
              <w:rPr>
                <w:sz w:val="16"/>
                <w:szCs w:val="16"/>
                <w:lang w:val="en-US"/>
              </w:rPr>
            </w:pPr>
            <w:r>
              <w:rPr>
                <w:sz w:val="16"/>
                <w:szCs w:val="16"/>
                <w:lang w:val="en-US"/>
              </w:rPr>
              <w:t>22,44</w:t>
            </w:r>
          </w:p>
        </w:tc>
      </w:tr>
      <w:tr w14:paraId="1AE57BA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AA53C94">
            <w:pPr>
              <w:jc w:val="center"/>
              <w:rPr>
                <w:b/>
                <w:bCs/>
                <w:sz w:val="22"/>
                <w:szCs w:val="22"/>
                <w:lang w:val="en-US"/>
              </w:rPr>
            </w:pPr>
            <w:r>
              <w:rPr>
                <w:b/>
                <w:bCs/>
                <w:sz w:val="22"/>
                <w:szCs w:val="22"/>
                <w:lang w:val="en-US"/>
              </w:rPr>
              <w:t>21</w:t>
            </w:r>
          </w:p>
        </w:tc>
        <w:tc>
          <w:tcPr>
            <w:tcW w:w="1402" w:type="dxa"/>
            <w:gridSpan w:val="3"/>
            <w:tcBorders>
              <w:top w:val="single" w:color="auto" w:sz="4" w:space="0"/>
              <w:bottom w:val="single" w:color="auto" w:sz="4" w:space="0"/>
            </w:tcBorders>
            <w:vAlign w:val="center"/>
          </w:tcPr>
          <w:p w14:paraId="4011E596">
            <w:pPr>
              <w:jc w:val="center"/>
              <w:rPr>
                <w:b/>
                <w:bCs/>
                <w:sz w:val="22"/>
                <w:szCs w:val="22"/>
                <w:lang w:val="en-US"/>
              </w:rPr>
            </w:pPr>
            <w:r>
              <w:rPr>
                <w:b/>
                <w:bCs/>
                <w:sz w:val="22"/>
                <w:szCs w:val="22"/>
                <w:lang w:val="en-US"/>
              </w:rPr>
              <w:t>CL17B</w:t>
            </w:r>
          </w:p>
        </w:tc>
        <w:tc>
          <w:tcPr>
            <w:tcW w:w="4366" w:type="dxa"/>
            <w:gridSpan w:val="5"/>
            <w:tcBorders>
              <w:top w:val="single" w:color="auto" w:sz="4" w:space="0"/>
              <w:bottom w:val="single" w:color="auto" w:sz="4" w:space="0"/>
            </w:tcBorders>
          </w:tcPr>
          <w:p w14:paraId="09A193F2">
            <w:pPr>
              <w:rPr>
                <w:b/>
                <w:bCs/>
                <w:sz w:val="2"/>
                <w:szCs w:val="2"/>
                <w:lang w:val="en-US"/>
              </w:rPr>
            </w:pPr>
            <w:r>
              <w:rPr>
                <w:b/>
                <w:bCs/>
                <w:sz w:val="22"/>
                <w:szCs w:val="22"/>
                <w:lang w:val="en-US"/>
              </w:rPr>
              <w:t>Confectii metalice diverse, montate aparent: Bariera de siguranta BS- 70m.l., (conform PE plansa 19)</w:t>
            </w:r>
          </w:p>
          <w:p w14:paraId="16B56656">
            <w:pPr>
              <w:rPr>
                <w:sz w:val="2"/>
                <w:szCs w:val="2"/>
                <w:lang w:val="en-US"/>
              </w:rPr>
            </w:pPr>
          </w:p>
        </w:tc>
        <w:tc>
          <w:tcPr>
            <w:tcW w:w="1011" w:type="dxa"/>
            <w:gridSpan w:val="3"/>
            <w:tcBorders>
              <w:top w:val="single" w:color="auto" w:sz="4" w:space="0"/>
              <w:bottom w:val="single" w:color="auto" w:sz="4" w:space="0"/>
            </w:tcBorders>
            <w:vAlign w:val="center"/>
          </w:tcPr>
          <w:p w14:paraId="4823A64B">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1AAF55CD">
            <w:pPr>
              <w:jc w:val="center"/>
              <w:rPr>
                <w:sz w:val="22"/>
                <w:szCs w:val="22"/>
                <w:lang w:val="en-US"/>
              </w:rPr>
            </w:pPr>
          </w:p>
        </w:tc>
        <w:tc>
          <w:tcPr>
            <w:tcW w:w="1542" w:type="dxa"/>
            <w:gridSpan w:val="2"/>
            <w:tcBorders>
              <w:top w:val="single" w:color="auto" w:sz="4" w:space="0"/>
              <w:bottom w:val="single" w:color="auto" w:sz="4" w:space="0"/>
            </w:tcBorders>
            <w:vAlign w:val="center"/>
          </w:tcPr>
          <w:p w14:paraId="537B690C">
            <w:pPr>
              <w:jc w:val="center"/>
              <w:rPr>
                <w:b/>
                <w:bCs/>
                <w:sz w:val="22"/>
                <w:szCs w:val="22"/>
                <w:lang w:val="en-US"/>
              </w:rPr>
            </w:pPr>
            <w:r>
              <w:rPr>
                <w:b/>
                <w:bCs/>
                <w:sz w:val="22"/>
                <w:szCs w:val="22"/>
                <w:lang w:val="en-US"/>
              </w:rPr>
              <w:t>384,30</w:t>
            </w:r>
          </w:p>
          <w:p w14:paraId="4079C774">
            <w:pPr>
              <w:jc w:val="center"/>
              <w:rPr>
                <w:sz w:val="2"/>
                <w:szCs w:val="2"/>
                <w:lang w:val="en-US"/>
              </w:rPr>
            </w:pPr>
          </w:p>
        </w:tc>
      </w:tr>
      <w:tr w14:paraId="5E40745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C61062">
            <w:pPr>
              <w:jc w:val="center"/>
              <w:rPr>
                <w:sz w:val="16"/>
                <w:szCs w:val="16"/>
                <w:lang w:val="en-US"/>
              </w:rPr>
            </w:pPr>
          </w:p>
        </w:tc>
        <w:tc>
          <w:tcPr>
            <w:tcW w:w="1418" w:type="dxa"/>
            <w:gridSpan w:val="4"/>
            <w:tcBorders>
              <w:top w:val="nil"/>
              <w:bottom w:val="single" w:color="auto" w:sz="2" w:space="0"/>
            </w:tcBorders>
            <w:vAlign w:val="center"/>
          </w:tcPr>
          <w:p w14:paraId="796F6174">
            <w:pPr>
              <w:jc w:val="center"/>
              <w:rPr>
                <w:sz w:val="16"/>
                <w:szCs w:val="16"/>
                <w:lang w:val="en-US"/>
              </w:rPr>
            </w:pPr>
            <w:r>
              <w:rPr>
                <w:sz w:val="16"/>
                <w:szCs w:val="16"/>
                <w:lang w:val="en-US"/>
              </w:rPr>
              <w:t>7214240021810</w:t>
            </w:r>
          </w:p>
        </w:tc>
        <w:tc>
          <w:tcPr>
            <w:tcW w:w="4366" w:type="dxa"/>
            <w:gridSpan w:val="4"/>
            <w:tcBorders>
              <w:top w:val="nil"/>
              <w:bottom w:val="single" w:color="auto" w:sz="2" w:space="0"/>
            </w:tcBorders>
            <w:vAlign w:val="center"/>
          </w:tcPr>
          <w:p w14:paraId="40FAA809">
            <w:pPr>
              <w:rPr>
                <w:sz w:val="16"/>
                <w:szCs w:val="16"/>
                <w:lang w:val="en-US"/>
              </w:rPr>
            </w:pPr>
            <w:r>
              <w:rPr>
                <w:sz w:val="16"/>
                <w:szCs w:val="16"/>
                <w:lang w:val="en-US"/>
              </w:rPr>
              <w:t>Lacatus CM</w:t>
            </w:r>
          </w:p>
        </w:tc>
        <w:tc>
          <w:tcPr>
            <w:tcW w:w="1021" w:type="dxa"/>
            <w:gridSpan w:val="3"/>
            <w:tcBorders>
              <w:top w:val="nil"/>
              <w:bottom w:val="single" w:color="auto" w:sz="2" w:space="0"/>
            </w:tcBorders>
            <w:vAlign w:val="center"/>
          </w:tcPr>
          <w:p w14:paraId="6B0D35B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4D27C27">
            <w:pPr>
              <w:jc w:val="center"/>
              <w:rPr>
                <w:sz w:val="16"/>
                <w:szCs w:val="16"/>
                <w:lang w:val="en-US"/>
              </w:rPr>
            </w:pPr>
            <w:r>
              <w:rPr>
                <w:rFonts w:ascii="Times New Roman CYR" w:hAnsi="Times New Roman CYR" w:cs="Times New Roman CYR"/>
                <w:sz w:val="16"/>
                <w:szCs w:val="16"/>
                <w:lang w:val="en-US"/>
              </w:rPr>
              <w:t>0,19</w:t>
            </w:r>
          </w:p>
        </w:tc>
        <w:tc>
          <w:tcPr>
            <w:tcW w:w="1559" w:type="dxa"/>
            <w:gridSpan w:val="2"/>
            <w:tcBorders>
              <w:top w:val="nil"/>
              <w:bottom w:val="single" w:color="auto" w:sz="2" w:space="0"/>
            </w:tcBorders>
            <w:vAlign w:val="center"/>
          </w:tcPr>
          <w:p w14:paraId="49F1D9E1">
            <w:pPr>
              <w:jc w:val="center"/>
              <w:rPr>
                <w:sz w:val="16"/>
                <w:szCs w:val="16"/>
                <w:lang w:val="en-US"/>
              </w:rPr>
            </w:pPr>
            <w:r>
              <w:rPr>
                <w:sz w:val="16"/>
                <w:szCs w:val="16"/>
                <w:lang w:val="en-US"/>
              </w:rPr>
              <w:t>73,02</w:t>
            </w:r>
          </w:p>
        </w:tc>
      </w:tr>
      <w:tr w14:paraId="66248D6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BCF5A4">
            <w:pPr>
              <w:jc w:val="center"/>
              <w:rPr>
                <w:sz w:val="16"/>
                <w:szCs w:val="16"/>
                <w:lang w:val="en-US"/>
              </w:rPr>
            </w:pPr>
          </w:p>
        </w:tc>
        <w:tc>
          <w:tcPr>
            <w:tcW w:w="1418" w:type="dxa"/>
            <w:gridSpan w:val="4"/>
            <w:tcBorders>
              <w:top w:val="nil"/>
              <w:bottom w:val="single" w:color="auto" w:sz="2" w:space="0"/>
            </w:tcBorders>
            <w:vAlign w:val="center"/>
          </w:tcPr>
          <w:p w14:paraId="112876F6">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86881CC">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3C48656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067B2CE">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6543691E">
            <w:pPr>
              <w:jc w:val="center"/>
              <w:rPr>
                <w:sz w:val="16"/>
                <w:szCs w:val="16"/>
                <w:lang w:val="en-US"/>
              </w:rPr>
            </w:pPr>
            <w:r>
              <w:rPr>
                <w:sz w:val="16"/>
                <w:szCs w:val="16"/>
                <w:lang w:val="en-US"/>
              </w:rPr>
              <w:t>3,84</w:t>
            </w:r>
          </w:p>
        </w:tc>
      </w:tr>
      <w:tr w14:paraId="19AF191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351524E">
            <w:pPr>
              <w:jc w:val="center"/>
              <w:rPr>
                <w:sz w:val="16"/>
                <w:szCs w:val="16"/>
                <w:lang w:val="en-US"/>
              </w:rPr>
            </w:pPr>
          </w:p>
        </w:tc>
        <w:tc>
          <w:tcPr>
            <w:tcW w:w="1418" w:type="dxa"/>
            <w:gridSpan w:val="4"/>
            <w:tcBorders>
              <w:top w:val="nil"/>
              <w:bottom w:val="single" w:color="auto" w:sz="2" w:space="0"/>
            </w:tcBorders>
            <w:vAlign w:val="center"/>
          </w:tcPr>
          <w:p w14:paraId="01CF426C">
            <w:pPr>
              <w:jc w:val="center"/>
              <w:rPr>
                <w:sz w:val="16"/>
                <w:szCs w:val="16"/>
                <w:lang w:val="en-US"/>
              </w:rPr>
            </w:pPr>
            <w:r>
              <w:rPr>
                <w:sz w:val="16"/>
                <w:szCs w:val="16"/>
                <w:lang w:val="en-US"/>
              </w:rPr>
              <w:t>7212030022700</w:t>
            </w:r>
          </w:p>
        </w:tc>
        <w:tc>
          <w:tcPr>
            <w:tcW w:w="4366" w:type="dxa"/>
            <w:gridSpan w:val="4"/>
            <w:tcBorders>
              <w:top w:val="nil"/>
              <w:bottom w:val="single" w:color="auto" w:sz="2" w:space="0"/>
            </w:tcBorders>
            <w:vAlign w:val="center"/>
          </w:tcPr>
          <w:p w14:paraId="0733D2AC">
            <w:pPr>
              <w:rPr>
                <w:sz w:val="16"/>
                <w:szCs w:val="16"/>
                <w:lang w:val="en-US"/>
              </w:rPr>
            </w:pPr>
            <w:r>
              <w:rPr>
                <w:sz w:val="16"/>
                <w:szCs w:val="16"/>
                <w:lang w:val="en-US"/>
              </w:rPr>
              <w:t>Sudor</w:t>
            </w:r>
          </w:p>
        </w:tc>
        <w:tc>
          <w:tcPr>
            <w:tcW w:w="1021" w:type="dxa"/>
            <w:gridSpan w:val="3"/>
            <w:tcBorders>
              <w:top w:val="nil"/>
              <w:bottom w:val="single" w:color="auto" w:sz="2" w:space="0"/>
            </w:tcBorders>
            <w:vAlign w:val="center"/>
          </w:tcPr>
          <w:p w14:paraId="6A25D51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86DDF6B">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3A20DC45">
            <w:pPr>
              <w:jc w:val="center"/>
              <w:rPr>
                <w:sz w:val="16"/>
                <w:szCs w:val="16"/>
                <w:lang w:val="en-US"/>
              </w:rPr>
            </w:pPr>
            <w:r>
              <w:rPr>
                <w:sz w:val="16"/>
                <w:szCs w:val="16"/>
                <w:lang w:val="en-US"/>
              </w:rPr>
              <w:t>3,84</w:t>
            </w:r>
          </w:p>
        </w:tc>
      </w:tr>
      <w:tr w14:paraId="345B601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D62288C">
            <w:pPr>
              <w:jc w:val="center"/>
              <w:rPr>
                <w:sz w:val="16"/>
                <w:szCs w:val="16"/>
                <w:lang w:val="en-US"/>
              </w:rPr>
            </w:pPr>
          </w:p>
        </w:tc>
        <w:tc>
          <w:tcPr>
            <w:tcW w:w="1418" w:type="dxa"/>
            <w:gridSpan w:val="4"/>
            <w:tcBorders>
              <w:top w:val="nil"/>
              <w:bottom w:val="single" w:color="auto" w:sz="2" w:space="0"/>
            </w:tcBorders>
            <w:vAlign w:val="center"/>
          </w:tcPr>
          <w:p w14:paraId="69BA6E9B">
            <w:pPr>
              <w:jc w:val="center"/>
              <w:rPr>
                <w:sz w:val="16"/>
                <w:szCs w:val="16"/>
                <w:lang w:val="en-US"/>
              </w:rPr>
            </w:pPr>
            <w:r>
              <w:rPr>
                <w:sz w:val="16"/>
                <w:szCs w:val="16"/>
                <w:lang w:val="en-US"/>
              </w:rPr>
              <w:t>2811236309800</w:t>
            </w:r>
          </w:p>
        </w:tc>
        <w:tc>
          <w:tcPr>
            <w:tcW w:w="4366" w:type="dxa"/>
            <w:gridSpan w:val="4"/>
            <w:tcBorders>
              <w:top w:val="nil"/>
              <w:bottom w:val="single" w:color="auto" w:sz="2" w:space="0"/>
            </w:tcBorders>
            <w:vAlign w:val="center"/>
          </w:tcPr>
          <w:p w14:paraId="303211F1">
            <w:pPr>
              <w:rPr>
                <w:sz w:val="16"/>
                <w:szCs w:val="16"/>
                <w:lang w:val="en-US"/>
              </w:rPr>
            </w:pPr>
            <w:r>
              <w:rPr>
                <w:sz w:val="16"/>
                <w:szCs w:val="16"/>
                <w:lang w:val="en-US"/>
              </w:rPr>
              <w:t>Confectii metalice diverse</w:t>
            </w:r>
          </w:p>
        </w:tc>
        <w:tc>
          <w:tcPr>
            <w:tcW w:w="1021" w:type="dxa"/>
            <w:gridSpan w:val="3"/>
            <w:tcBorders>
              <w:top w:val="nil"/>
              <w:bottom w:val="single" w:color="auto" w:sz="2" w:space="0"/>
            </w:tcBorders>
            <w:vAlign w:val="center"/>
          </w:tcPr>
          <w:p w14:paraId="0BE7180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B919757">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5B67B36E">
            <w:pPr>
              <w:jc w:val="center"/>
              <w:rPr>
                <w:sz w:val="16"/>
                <w:szCs w:val="16"/>
                <w:lang w:val="en-US"/>
              </w:rPr>
            </w:pPr>
            <w:r>
              <w:rPr>
                <w:sz w:val="16"/>
                <w:szCs w:val="16"/>
                <w:lang w:val="en-US"/>
              </w:rPr>
              <w:t>384,30</w:t>
            </w:r>
          </w:p>
        </w:tc>
      </w:tr>
      <w:tr w14:paraId="7949859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0827075">
            <w:pPr>
              <w:jc w:val="center"/>
              <w:rPr>
                <w:sz w:val="16"/>
                <w:szCs w:val="16"/>
                <w:lang w:val="en-US"/>
              </w:rPr>
            </w:pPr>
          </w:p>
        </w:tc>
        <w:tc>
          <w:tcPr>
            <w:tcW w:w="1418" w:type="dxa"/>
            <w:gridSpan w:val="4"/>
            <w:tcBorders>
              <w:top w:val="nil"/>
              <w:bottom w:val="single" w:color="auto" w:sz="2" w:space="0"/>
            </w:tcBorders>
            <w:vAlign w:val="center"/>
          </w:tcPr>
          <w:p w14:paraId="1720F606">
            <w:pPr>
              <w:jc w:val="center"/>
              <w:rPr>
                <w:sz w:val="16"/>
                <w:szCs w:val="16"/>
                <w:lang w:val="en-US"/>
              </w:rPr>
            </w:pPr>
            <w:r>
              <w:rPr>
                <w:sz w:val="16"/>
                <w:szCs w:val="16"/>
                <w:lang w:val="en-US"/>
              </w:rPr>
              <w:t>2873155901200</w:t>
            </w:r>
          </w:p>
        </w:tc>
        <w:tc>
          <w:tcPr>
            <w:tcW w:w="4366" w:type="dxa"/>
            <w:gridSpan w:val="4"/>
            <w:tcBorders>
              <w:top w:val="nil"/>
              <w:bottom w:val="single" w:color="auto" w:sz="2" w:space="0"/>
            </w:tcBorders>
            <w:vAlign w:val="center"/>
          </w:tcPr>
          <w:p w14:paraId="668AFC86">
            <w:pPr>
              <w:rPr>
                <w:sz w:val="16"/>
                <w:szCs w:val="16"/>
                <w:lang w:val="en-US"/>
              </w:rPr>
            </w:pPr>
            <w:r>
              <w:rPr>
                <w:sz w:val="16"/>
                <w:szCs w:val="16"/>
                <w:lang w:val="en-US"/>
              </w:rPr>
              <w:t>Electrozi pentru sudura</w:t>
            </w:r>
          </w:p>
        </w:tc>
        <w:tc>
          <w:tcPr>
            <w:tcW w:w="1021" w:type="dxa"/>
            <w:gridSpan w:val="3"/>
            <w:tcBorders>
              <w:top w:val="nil"/>
              <w:bottom w:val="single" w:color="auto" w:sz="2" w:space="0"/>
            </w:tcBorders>
            <w:vAlign w:val="center"/>
          </w:tcPr>
          <w:p w14:paraId="7D06914B">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000EAAD">
            <w:pPr>
              <w:jc w:val="center"/>
              <w:rPr>
                <w:sz w:val="16"/>
                <w:szCs w:val="16"/>
                <w:lang w:val="en-US"/>
              </w:rPr>
            </w:pPr>
            <w:r>
              <w:rPr>
                <w:rFonts w:ascii="Times New Roman CYR" w:hAnsi="Times New Roman CYR" w:cs="Times New Roman CYR"/>
                <w:sz w:val="16"/>
                <w:szCs w:val="16"/>
                <w:lang w:val="en-US"/>
              </w:rPr>
              <w:t>0,005</w:t>
            </w:r>
          </w:p>
        </w:tc>
        <w:tc>
          <w:tcPr>
            <w:tcW w:w="1559" w:type="dxa"/>
            <w:gridSpan w:val="2"/>
            <w:tcBorders>
              <w:top w:val="nil"/>
              <w:bottom w:val="single" w:color="auto" w:sz="2" w:space="0"/>
            </w:tcBorders>
            <w:vAlign w:val="center"/>
          </w:tcPr>
          <w:p w14:paraId="3E37AF36">
            <w:pPr>
              <w:jc w:val="center"/>
              <w:rPr>
                <w:sz w:val="16"/>
                <w:szCs w:val="16"/>
                <w:lang w:val="en-US"/>
              </w:rPr>
            </w:pPr>
            <w:r>
              <w:rPr>
                <w:sz w:val="16"/>
                <w:szCs w:val="16"/>
                <w:lang w:val="en-US"/>
              </w:rPr>
              <w:t>1,92</w:t>
            </w:r>
          </w:p>
        </w:tc>
      </w:tr>
      <w:tr w14:paraId="1993A72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4967A07">
            <w:pPr>
              <w:jc w:val="center"/>
              <w:rPr>
                <w:sz w:val="16"/>
                <w:szCs w:val="16"/>
                <w:lang w:val="en-US"/>
              </w:rPr>
            </w:pPr>
          </w:p>
        </w:tc>
        <w:tc>
          <w:tcPr>
            <w:tcW w:w="1418" w:type="dxa"/>
            <w:gridSpan w:val="4"/>
            <w:tcBorders>
              <w:top w:val="nil"/>
              <w:bottom w:val="single" w:color="auto" w:sz="2" w:space="0"/>
            </w:tcBorders>
            <w:vAlign w:val="center"/>
          </w:tcPr>
          <w:p w14:paraId="6BD40A60">
            <w:pPr>
              <w:jc w:val="center"/>
              <w:rPr>
                <w:sz w:val="16"/>
                <w:szCs w:val="16"/>
                <w:lang w:val="en-US"/>
              </w:rPr>
            </w:pPr>
            <w:r>
              <w:rPr>
                <w:sz w:val="16"/>
                <w:szCs w:val="16"/>
                <w:lang w:val="en-US"/>
              </w:rPr>
              <w:t>4011106202741</w:t>
            </w:r>
          </w:p>
        </w:tc>
        <w:tc>
          <w:tcPr>
            <w:tcW w:w="4366" w:type="dxa"/>
            <w:gridSpan w:val="4"/>
            <w:tcBorders>
              <w:top w:val="nil"/>
              <w:bottom w:val="single" w:color="auto" w:sz="2" w:space="0"/>
            </w:tcBorders>
            <w:vAlign w:val="center"/>
          </w:tcPr>
          <w:p w14:paraId="409EE8AE">
            <w:pPr>
              <w:rPr>
                <w:sz w:val="16"/>
                <w:szCs w:val="16"/>
                <w:lang w:val="en-US"/>
              </w:rPr>
            </w:pPr>
            <w:r>
              <w:rPr>
                <w:sz w:val="16"/>
                <w:szCs w:val="16"/>
                <w:lang w:val="en-US"/>
              </w:rPr>
              <w:t>Energie electrica</w:t>
            </w:r>
          </w:p>
        </w:tc>
        <w:tc>
          <w:tcPr>
            <w:tcW w:w="1021" w:type="dxa"/>
            <w:gridSpan w:val="3"/>
            <w:tcBorders>
              <w:top w:val="nil"/>
              <w:bottom w:val="single" w:color="auto" w:sz="2" w:space="0"/>
            </w:tcBorders>
            <w:vAlign w:val="center"/>
          </w:tcPr>
          <w:p w14:paraId="2B5132F4">
            <w:pPr>
              <w:jc w:val="center"/>
              <w:rPr>
                <w:sz w:val="16"/>
                <w:szCs w:val="16"/>
                <w:lang w:val="en-US"/>
              </w:rPr>
            </w:pPr>
            <w:r>
              <w:rPr>
                <w:sz w:val="16"/>
                <w:szCs w:val="16"/>
                <w:lang w:val="en-US"/>
              </w:rPr>
              <w:t>kw</w:t>
            </w:r>
          </w:p>
        </w:tc>
        <w:tc>
          <w:tcPr>
            <w:tcW w:w="1134" w:type="dxa"/>
            <w:gridSpan w:val="3"/>
            <w:tcBorders>
              <w:top w:val="nil"/>
              <w:bottom w:val="single" w:color="auto" w:sz="2" w:space="0"/>
            </w:tcBorders>
            <w:vAlign w:val="center"/>
          </w:tcPr>
          <w:p w14:paraId="651C8904">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tcBorders>
            <w:vAlign w:val="center"/>
          </w:tcPr>
          <w:p w14:paraId="12C13825">
            <w:pPr>
              <w:jc w:val="center"/>
              <w:rPr>
                <w:sz w:val="16"/>
                <w:szCs w:val="16"/>
                <w:lang w:val="en-US"/>
              </w:rPr>
            </w:pPr>
            <w:r>
              <w:rPr>
                <w:sz w:val="16"/>
                <w:szCs w:val="16"/>
                <w:lang w:val="en-US"/>
              </w:rPr>
              <w:t>3,07</w:t>
            </w:r>
          </w:p>
        </w:tc>
      </w:tr>
      <w:tr w14:paraId="3767A7F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814AFB">
            <w:pPr>
              <w:jc w:val="center"/>
              <w:rPr>
                <w:sz w:val="16"/>
                <w:szCs w:val="16"/>
                <w:lang w:val="en-US"/>
              </w:rPr>
            </w:pPr>
          </w:p>
        </w:tc>
        <w:tc>
          <w:tcPr>
            <w:tcW w:w="1418" w:type="dxa"/>
            <w:gridSpan w:val="4"/>
            <w:tcBorders>
              <w:top w:val="nil"/>
              <w:bottom w:val="single" w:color="auto" w:sz="2" w:space="0"/>
            </w:tcBorders>
            <w:vAlign w:val="center"/>
          </w:tcPr>
          <w:p w14:paraId="0B264CAA">
            <w:pPr>
              <w:jc w:val="center"/>
              <w:rPr>
                <w:sz w:val="16"/>
                <w:szCs w:val="16"/>
                <w:lang w:val="en-US"/>
              </w:rPr>
            </w:pPr>
            <w:r>
              <w:rPr>
                <w:sz w:val="16"/>
                <w:szCs w:val="16"/>
                <w:lang w:val="en-US"/>
              </w:rPr>
              <w:t>2430126103294</w:t>
            </w:r>
          </w:p>
        </w:tc>
        <w:tc>
          <w:tcPr>
            <w:tcW w:w="4366" w:type="dxa"/>
            <w:gridSpan w:val="4"/>
            <w:tcBorders>
              <w:top w:val="nil"/>
              <w:bottom w:val="single" w:color="auto" w:sz="2" w:space="0"/>
            </w:tcBorders>
            <w:vAlign w:val="center"/>
          </w:tcPr>
          <w:p w14:paraId="5757C230">
            <w:pPr>
              <w:rPr>
                <w:sz w:val="16"/>
                <w:szCs w:val="16"/>
                <w:lang w:val="en-US"/>
              </w:rPr>
            </w:pPr>
            <w:r>
              <w:rPr>
                <w:sz w:val="16"/>
                <w:szCs w:val="16"/>
                <w:lang w:val="en-US"/>
              </w:rPr>
              <w:t>Vopsea minium de plumb  v.351-3 ntr 90-80</w:t>
            </w:r>
          </w:p>
        </w:tc>
        <w:tc>
          <w:tcPr>
            <w:tcW w:w="1021" w:type="dxa"/>
            <w:gridSpan w:val="3"/>
            <w:tcBorders>
              <w:top w:val="nil"/>
              <w:bottom w:val="single" w:color="auto" w:sz="2" w:space="0"/>
            </w:tcBorders>
            <w:vAlign w:val="center"/>
          </w:tcPr>
          <w:p w14:paraId="5CC1A0A0">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B3BF744">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168996B7">
            <w:pPr>
              <w:jc w:val="center"/>
              <w:rPr>
                <w:sz w:val="16"/>
                <w:szCs w:val="16"/>
                <w:lang w:val="en-US"/>
              </w:rPr>
            </w:pPr>
            <w:r>
              <w:rPr>
                <w:sz w:val="16"/>
                <w:szCs w:val="16"/>
                <w:lang w:val="en-US"/>
              </w:rPr>
              <w:t>3,84</w:t>
            </w:r>
          </w:p>
        </w:tc>
      </w:tr>
      <w:tr w14:paraId="60E3413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EA4C059">
            <w:pPr>
              <w:jc w:val="center"/>
              <w:rPr>
                <w:sz w:val="16"/>
                <w:szCs w:val="16"/>
                <w:lang w:val="en-US"/>
              </w:rPr>
            </w:pPr>
          </w:p>
        </w:tc>
        <w:tc>
          <w:tcPr>
            <w:tcW w:w="1418" w:type="dxa"/>
            <w:gridSpan w:val="4"/>
            <w:tcBorders>
              <w:top w:val="nil"/>
              <w:bottom w:val="single" w:color="auto" w:sz="2" w:space="0"/>
            </w:tcBorders>
            <w:vAlign w:val="center"/>
          </w:tcPr>
          <w:p w14:paraId="3173E096">
            <w:pPr>
              <w:jc w:val="center"/>
              <w:rPr>
                <w:sz w:val="16"/>
                <w:szCs w:val="16"/>
                <w:lang w:val="en-US"/>
              </w:rPr>
            </w:pPr>
            <w:r>
              <w:rPr>
                <w:sz w:val="16"/>
                <w:szCs w:val="16"/>
                <w:lang w:val="en-US"/>
              </w:rPr>
              <w:t>2651122100402</w:t>
            </w:r>
          </w:p>
        </w:tc>
        <w:tc>
          <w:tcPr>
            <w:tcW w:w="4366" w:type="dxa"/>
            <w:gridSpan w:val="4"/>
            <w:tcBorders>
              <w:top w:val="nil"/>
              <w:bottom w:val="single" w:color="auto" w:sz="2" w:space="0"/>
            </w:tcBorders>
            <w:vAlign w:val="center"/>
          </w:tcPr>
          <w:p w14:paraId="457BB48E">
            <w:pPr>
              <w:rPr>
                <w:sz w:val="16"/>
                <w:szCs w:val="16"/>
                <w:lang w:val="en-US"/>
              </w:rPr>
            </w:pPr>
            <w:r>
              <w:rPr>
                <w:sz w:val="16"/>
                <w:szCs w:val="16"/>
                <w:lang w:val="en-US"/>
              </w:rPr>
              <w:t>Ciment metalurgic cu adaosuri M 30 saci S1500</w:t>
            </w:r>
          </w:p>
        </w:tc>
        <w:tc>
          <w:tcPr>
            <w:tcW w:w="1021" w:type="dxa"/>
            <w:gridSpan w:val="3"/>
            <w:tcBorders>
              <w:top w:val="nil"/>
              <w:bottom w:val="single" w:color="auto" w:sz="2" w:space="0"/>
            </w:tcBorders>
            <w:vAlign w:val="center"/>
          </w:tcPr>
          <w:p w14:paraId="35CA922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7562249">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7E6E19DD">
            <w:pPr>
              <w:jc w:val="center"/>
              <w:rPr>
                <w:sz w:val="16"/>
                <w:szCs w:val="16"/>
                <w:lang w:val="en-US"/>
              </w:rPr>
            </w:pPr>
            <w:r>
              <w:rPr>
                <w:sz w:val="16"/>
                <w:szCs w:val="16"/>
                <w:lang w:val="en-US"/>
              </w:rPr>
              <w:t>7,69</w:t>
            </w:r>
          </w:p>
        </w:tc>
      </w:tr>
      <w:tr w14:paraId="4B55170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9491C92">
            <w:pPr>
              <w:jc w:val="center"/>
              <w:rPr>
                <w:sz w:val="16"/>
                <w:szCs w:val="16"/>
                <w:lang w:val="en-US"/>
              </w:rPr>
            </w:pPr>
          </w:p>
        </w:tc>
        <w:tc>
          <w:tcPr>
            <w:tcW w:w="1418" w:type="dxa"/>
            <w:gridSpan w:val="4"/>
            <w:tcBorders>
              <w:top w:val="nil"/>
              <w:bottom w:val="single" w:color="auto" w:sz="2" w:space="0"/>
            </w:tcBorders>
            <w:vAlign w:val="center"/>
          </w:tcPr>
          <w:p w14:paraId="54D9B4C0">
            <w:pPr>
              <w:jc w:val="center"/>
              <w:rPr>
                <w:sz w:val="16"/>
                <w:szCs w:val="16"/>
                <w:lang w:val="en-US"/>
              </w:rPr>
            </w:pPr>
            <w:r>
              <w:rPr>
                <w:sz w:val="16"/>
                <w:szCs w:val="16"/>
                <w:lang w:val="en-US"/>
              </w:rPr>
              <w:t>1010126200341</w:t>
            </w:r>
          </w:p>
        </w:tc>
        <w:tc>
          <w:tcPr>
            <w:tcW w:w="4366" w:type="dxa"/>
            <w:gridSpan w:val="4"/>
            <w:tcBorders>
              <w:top w:val="nil"/>
              <w:bottom w:val="single" w:color="auto" w:sz="2" w:space="0"/>
            </w:tcBorders>
            <w:vAlign w:val="center"/>
          </w:tcPr>
          <w:p w14:paraId="3EF80DEE">
            <w:pPr>
              <w:rPr>
                <w:sz w:val="16"/>
                <w:szCs w:val="16"/>
                <w:lang w:val="en-US"/>
              </w:rPr>
            </w:pPr>
            <w:r>
              <w:rPr>
                <w:sz w:val="16"/>
                <w:szCs w:val="16"/>
                <w:lang w:val="en-US"/>
              </w:rPr>
              <w:t>Carbuni de forja (huila)</w:t>
            </w:r>
          </w:p>
        </w:tc>
        <w:tc>
          <w:tcPr>
            <w:tcW w:w="1021" w:type="dxa"/>
            <w:gridSpan w:val="3"/>
            <w:tcBorders>
              <w:top w:val="nil"/>
              <w:bottom w:val="single" w:color="auto" w:sz="2" w:space="0"/>
            </w:tcBorders>
            <w:vAlign w:val="center"/>
          </w:tcPr>
          <w:p w14:paraId="4D3B37A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3D3EE57">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246B8188">
            <w:pPr>
              <w:jc w:val="center"/>
              <w:rPr>
                <w:sz w:val="16"/>
                <w:szCs w:val="16"/>
                <w:lang w:val="en-US"/>
              </w:rPr>
            </w:pPr>
            <w:r>
              <w:rPr>
                <w:sz w:val="16"/>
                <w:szCs w:val="16"/>
                <w:lang w:val="en-US"/>
              </w:rPr>
              <w:t>7,69</w:t>
            </w:r>
          </w:p>
        </w:tc>
      </w:tr>
      <w:tr w14:paraId="30EFE71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A61FCA1">
            <w:pPr>
              <w:jc w:val="center"/>
              <w:rPr>
                <w:b/>
                <w:bCs/>
                <w:sz w:val="22"/>
                <w:szCs w:val="22"/>
                <w:lang w:val="en-US"/>
              </w:rPr>
            </w:pPr>
            <w:r>
              <w:rPr>
                <w:b/>
                <w:bCs/>
                <w:sz w:val="22"/>
                <w:szCs w:val="22"/>
                <w:lang w:val="en-US"/>
              </w:rPr>
              <w:t>22</w:t>
            </w:r>
          </w:p>
        </w:tc>
        <w:tc>
          <w:tcPr>
            <w:tcW w:w="1402" w:type="dxa"/>
            <w:gridSpan w:val="3"/>
            <w:tcBorders>
              <w:top w:val="single" w:color="auto" w:sz="4" w:space="0"/>
              <w:bottom w:val="single" w:color="auto" w:sz="4" w:space="0"/>
            </w:tcBorders>
            <w:vAlign w:val="center"/>
          </w:tcPr>
          <w:p w14:paraId="3C257B17">
            <w:pPr>
              <w:jc w:val="center"/>
              <w:rPr>
                <w:b/>
                <w:bCs/>
                <w:sz w:val="22"/>
                <w:szCs w:val="22"/>
                <w:lang w:val="en-US"/>
              </w:rPr>
            </w:pPr>
            <w:r>
              <w:rPr>
                <w:b/>
                <w:bCs/>
                <w:sz w:val="22"/>
                <w:szCs w:val="22"/>
                <w:lang w:val="en-US"/>
              </w:rPr>
              <w:t>CB14D</w:t>
            </w:r>
          </w:p>
        </w:tc>
        <w:tc>
          <w:tcPr>
            <w:tcW w:w="4366" w:type="dxa"/>
            <w:gridSpan w:val="5"/>
            <w:tcBorders>
              <w:top w:val="single" w:color="auto" w:sz="4" w:space="0"/>
              <w:bottom w:val="single" w:color="auto" w:sz="4" w:space="0"/>
            </w:tcBorders>
          </w:tcPr>
          <w:p w14:paraId="04EFE997">
            <w:pPr>
              <w:rPr>
                <w:b/>
                <w:bCs/>
                <w:sz w:val="2"/>
                <w:szCs w:val="2"/>
                <w:lang w:val="en-US"/>
              </w:rPr>
            </w:pPr>
            <w:r>
              <w:rPr>
                <w:b/>
                <w:bCs/>
                <w:sz w:val="22"/>
                <w:szCs w:val="22"/>
                <w:lang w:val="en-US"/>
              </w:rPr>
              <w:t>Schela metalica tubulara pentru lucrari de finisaje la tavane la inaltimi  7 m&lt;H&lt;=10 m, cu imobilizarea schelei timp de 15 zile (120 ore)</w:t>
            </w:r>
          </w:p>
          <w:p w14:paraId="02E0FD3B">
            <w:pPr>
              <w:rPr>
                <w:sz w:val="2"/>
                <w:szCs w:val="2"/>
                <w:lang w:val="en-US"/>
              </w:rPr>
            </w:pPr>
          </w:p>
        </w:tc>
        <w:tc>
          <w:tcPr>
            <w:tcW w:w="1011" w:type="dxa"/>
            <w:gridSpan w:val="3"/>
            <w:tcBorders>
              <w:top w:val="single" w:color="auto" w:sz="4" w:space="0"/>
              <w:bottom w:val="single" w:color="auto" w:sz="4" w:space="0"/>
            </w:tcBorders>
            <w:vAlign w:val="center"/>
          </w:tcPr>
          <w:p w14:paraId="0C5F7CD4">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464493EE">
            <w:pPr>
              <w:jc w:val="center"/>
              <w:rPr>
                <w:sz w:val="22"/>
                <w:szCs w:val="22"/>
                <w:lang w:val="en-US"/>
              </w:rPr>
            </w:pPr>
          </w:p>
        </w:tc>
        <w:tc>
          <w:tcPr>
            <w:tcW w:w="1542" w:type="dxa"/>
            <w:gridSpan w:val="2"/>
            <w:tcBorders>
              <w:top w:val="single" w:color="auto" w:sz="4" w:space="0"/>
              <w:bottom w:val="single" w:color="auto" w:sz="4" w:space="0"/>
            </w:tcBorders>
            <w:vAlign w:val="center"/>
          </w:tcPr>
          <w:p w14:paraId="4FEBE3CC">
            <w:pPr>
              <w:jc w:val="center"/>
              <w:rPr>
                <w:b/>
                <w:bCs/>
                <w:sz w:val="22"/>
                <w:szCs w:val="22"/>
                <w:lang w:val="en-US"/>
              </w:rPr>
            </w:pPr>
            <w:r>
              <w:rPr>
                <w:b/>
                <w:bCs/>
                <w:sz w:val="22"/>
                <w:szCs w:val="22"/>
                <w:lang w:val="en-US"/>
              </w:rPr>
              <w:t>112,20</w:t>
            </w:r>
          </w:p>
          <w:p w14:paraId="278EEB91">
            <w:pPr>
              <w:jc w:val="center"/>
              <w:rPr>
                <w:sz w:val="2"/>
                <w:szCs w:val="2"/>
                <w:lang w:val="en-US"/>
              </w:rPr>
            </w:pPr>
          </w:p>
        </w:tc>
      </w:tr>
      <w:tr w14:paraId="2A3B995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E80B617">
            <w:pPr>
              <w:jc w:val="center"/>
              <w:rPr>
                <w:sz w:val="16"/>
                <w:szCs w:val="16"/>
                <w:lang w:val="en-US"/>
              </w:rPr>
            </w:pPr>
          </w:p>
        </w:tc>
        <w:tc>
          <w:tcPr>
            <w:tcW w:w="1418" w:type="dxa"/>
            <w:gridSpan w:val="4"/>
            <w:tcBorders>
              <w:top w:val="nil"/>
              <w:bottom w:val="single" w:color="auto" w:sz="2" w:space="0"/>
            </w:tcBorders>
            <w:vAlign w:val="center"/>
          </w:tcPr>
          <w:p w14:paraId="2AD689AA">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036C1B99">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656B721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6045DA1">
            <w:pPr>
              <w:jc w:val="center"/>
              <w:rPr>
                <w:sz w:val="16"/>
                <w:szCs w:val="16"/>
                <w:lang w:val="en-US"/>
              </w:rPr>
            </w:pPr>
            <w:r>
              <w:rPr>
                <w:rFonts w:ascii="Times New Roman CYR" w:hAnsi="Times New Roman CYR" w:cs="Times New Roman CYR"/>
                <w:sz w:val="16"/>
                <w:szCs w:val="16"/>
                <w:lang w:val="en-US"/>
              </w:rPr>
              <w:t>0,80</w:t>
            </w:r>
          </w:p>
        </w:tc>
        <w:tc>
          <w:tcPr>
            <w:tcW w:w="1559" w:type="dxa"/>
            <w:gridSpan w:val="2"/>
            <w:tcBorders>
              <w:top w:val="nil"/>
              <w:bottom w:val="single" w:color="auto" w:sz="2" w:space="0"/>
            </w:tcBorders>
            <w:vAlign w:val="center"/>
          </w:tcPr>
          <w:p w14:paraId="5088C6B3">
            <w:pPr>
              <w:jc w:val="center"/>
              <w:rPr>
                <w:sz w:val="16"/>
                <w:szCs w:val="16"/>
                <w:lang w:val="en-US"/>
              </w:rPr>
            </w:pPr>
            <w:r>
              <w:rPr>
                <w:sz w:val="16"/>
                <w:szCs w:val="16"/>
                <w:lang w:val="en-US"/>
              </w:rPr>
              <w:t>89,76</w:t>
            </w:r>
          </w:p>
        </w:tc>
      </w:tr>
      <w:tr w14:paraId="5564E12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B778AE8">
            <w:pPr>
              <w:jc w:val="center"/>
              <w:rPr>
                <w:sz w:val="16"/>
                <w:szCs w:val="16"/>
                <w:lang w:val="en-US"/>
              </w:rPr>
            </w:pPr>
          </w:p>
        </w:tc>
        <w:tc>
          <w:tcPr>
            <w:tcW w:w="1418" w:type="dxa"/>
            <w:gridSpan w:val="4"/>
            <w:tcBorders>
              <w:top w:val="nil"/>
              <w:bottom w:val="single" w:color="auto" w:sz="2" w:space="0"/>
            </w:tcBorders>
            <w:vAlign w:val="center"/>
          </w:tcPr>
          <w:p w14:paraId="4418C55E">
            <w:pPr>
              <w:jc w:val="center"/>
              <w:rPr>
                <w:sz w:val="16"/>
                <w:szCs w:val="16"/>
                <w:lang w:val="en-US"/>
              </w:rPr>
            </w:pPr>
            <w:r>
              <w:rPr>
                <w:sz w:val="16"/>
                <w:szCs w:val="16"/>
                <w:lang w:val="en-US"/>
              </w:rPr>
              <w:t>2010102900900</w:t>
            </w:r>
          </w:p>
        </w:tc>
        <w:tc>
          <w:tcPr>
            <w:tcW w:w="4366" w:type="dxa"/>
            <w:gridSpan w:val="4"/>
            <w:tcBorders>
              <w:top w:val="nil"/>
              <w:bottom w:val="single" w:color="auto" w:sz="2" w:space="0"/>
            </w:tcBorders>
            <w:vAlign w:val="center"/>
          </w:tcPr>
          <w:p w14:paraId="05586DE2">
            <w:pPr>
              <w:rPr>
                <w:sz w:val="16"/>
                <w:szCs w:val="16"/>
                <w:lang w:val="en-US"/>
              </w:rPr>
            </w:pPr>
            <w:r>
              <w:rPr>
                <w:sz w:val="16"/>
                <w:szCs w:val="16"/>
                <w:lang w:val="en-US"/>
              </w:rPr>
              <w:t>Lemn rotund de rasinoase</w:t>
            </w:r>
          </w:p>
        </w:tc>
        <w:tc>
          <w:tcPr>
            <w:tcW w:w="1021" w:type="dxa"/>
            <w:gridSpan w:val="3"/>
            <w:tcBorders>
              <w:top w:val="nil"/>
              <w:bottom w:val="single" w:color="auto" w:sz="2" w:space="0"/>
            </w:tcBorders>
            <w:vAlign w:val="center"/>
          </w:tcPr>
          <w:p w14:paraId="2C7C3C90">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352C2266">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793084D5">
            <w:pPr>
              <w:jc w:val="center"/>
              <w:rPr>
                <w:sz w:val="16"/>
                <w:szCs w:val="16"/>
                <w:lang w:val="en-US"/>
              </w:rPr>
            </w:pPr>
            <w:r>
              <w:rPr>
                <w:sz w:val="16"/>
                <w:szCs w:val="16"/>
                <w:lang w:val="en-US"/>
              </w:rPr>
              <w:t>0,06</w:t>
            </w:r>
          </w:p>
        </w:tc>
      </w:tr>
      <w:tr w14:paraId="4BFEAF0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1E8616">
            <w:pPr>
              <w:jc w:val="center"/>
              <w:rPr>
                <w:sz w:val="16"/>
                <w:szCs w:val="16"/>
                <w:lang w:val="en-US"/>
              </w:rPr>
            </w:pPr>
          </w:p>
        </w:tc>
        <w:tc>
          <w:tcPr>
            <w:tcW w:w="1418" w:type="dxa"/>
            <w:gridSpan w:val="4"/>
            <w:tcBorders>
              <w:top w:val="nil"/>
              <w:bottom w:val="single" w:color="auto" w:sz="2" w:space="0"/>
            </w:tcBorders>
            <w:vAlign w:val="center"/>
          </w:tcPr>
          <w:p w14:paraId="200AC991">
            <w:pPr>
              <w:jc w:val="center"/>
              <w:rPr>
                <w:sz w:val="16"/>
                <w:szCs w:val="16"/>
                <w:lang w:val="en-US"/>
              </w:rPr>
            </w:pPr>
            <w:r>
              <w:rPr>
                <w:sz w:val="16"/>
                <w:szCs w:val="16"/>
                <w:lang w:val="en-US"/>
              </w:rPr>
              <w:t>2010102904340</w:t>
            </w:r>
          </w:p>
        </w:tc>
        <w:tc>
          <w:tcPr>
            <w:tcW w:w="4366" w:type="dxa"/>
            <w:gridSpan w:val="4"/>
            <w:tcBorders>
              <w:top w:val="nil"/>
              <w:bottom w:val="single" w:color="auto" w:sz="2" w:space="0"/>
            </w:tcBorders>
            <w:vAlign w:val="center"/>
          </w:tcPr>
          <w:p w14:paraId="58E395C4">
            <w:pPr>
              <w:rPr>
                <w:sz w:val="16"/>
                <w:szCs w:val="16"/>
                <w:lang w:val="en-US"/>
              </w:rPr>
            </w:pPr>
            <w:r>
              <w:rPr>
                <w:sz w:val="16"/>
                <w:szCs w:val="16"/>
                <w:lang w:val="en-US"/>
              </w:rPr>
              <w:t>Dulapi de rasinoase</w:t>
            </w:r>
          </w:p>
        </w:tc>
        <w:tc>
          <w:tcPr>
            <w:tcW w:w="1021" w:type="dxa"/>
            <w:gridSpan w:val="3"/>
            <w:tcBorders>
              <w:top w:val="nil"/>
              <w:bottom w:val="single" w:color="auto" w:sz="2" w:space="0"/>
            </w:tcBorders>
            <w:vAlign w:val="center"/>
          </w:tcPr>
          <w:p w14:paraId="2DF5751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3C99DAFB">
            <w:pPr>
              <w:jc w:val="center"/>
              <w:rPr>
                <w:sz w:val="16"/>
                <w:szCs w:val="16"/>
                <w:lang w:val="en-US"/>
              </w:rPr>
            </w:pPr>
            <w:r>
              <w:rPr>
                <w:rFonts w:ascii="Times New Roman CYR" w:hAnsi="Times New Roman CYR" w:cs="Times New Roman CYR"/>
                <w:sz w:val="16"/>
                <w:szCs w:val="16"/>
                <w:lang w:val="en-US"/>
              </w:rPr>
              <w:t>0,0001</w:t>
            </w:r>
          </w:p>
        </w:tc>
        <w:tc>
          <w:tcPr>
            <w:tcW w:w="1559" w:type="dxa"/>
            <w:gridSpan w:val="2"/>
            <w:tcBorders>
              <w:top w:val="nil"/>
              <w:bottom w:val="single" w:color="auto" w:sz="2" w:space="0"/>
            </w:tcBorders>
            <w:vAlign w:val="center"/>
          </w:tcPr>
          <w:p w14:paraId="7572B109">
            <w:pPr>
              <w:jc w:val="center"/>
              <w:rPr>
                <w:sz w:val="16"/>
                <w:szCs w:val="16"/>
                <w:lang w:val="en-US"/>
              </w:rPr>
            </w:pPr>
            <w:r>
              <w:rPr>
                <w:sz w:val="16"/>
                <w:szCs w:val="16"/>
                <w:lang w:val="en-US"/>
              </w:rPr>
              <w:t>0,01</w:t>
            </w:r>
          </w:p>
        </w:tc>
      </w:tr>
      <w:tr w14:paraId="30C5CD9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48CF2F7">
            <w:pPr>
              <w:jc w:val="center"/>
              <w:rPr>
                <w:sz w:val="16"/>
                <w:szCs w:val="16"/>
                <w:lang w:val="en-US"/>
              </w:rPr>
            </w:pPr>
          </w:p>
        </w:tc>
        <w:tc>
          <w:tcPr>
            <w:tcW w:w="1418" w:type="dxa"/>
            <w:gridSpan w:val="4"/>
            <w:tcBorders>
              <w:top w:val="nil"/>
              <w:bottom w:val="single" w:color="auto" w:sz="2" w:space="0"/>
            </w:tcBorders>
            <w:vAlign w:val="center"/>
          </w:tcPr>
          <w:p w14:paraId="2E519E49">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0C3224F9">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7AC11EBF">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DC591BA">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7F746EA6">
            <w:pPr>
              <w:jc w:val="center"/>
              <w:rPr>
                <w:sz w:val="16"/>
                <w:szCs w:val="16"/>
                <w:lang w:val="en-US"/>
              </w:rPr>
            </w:pPr>
            <w:r>
              <w:rPr>
                <w:sz w:val="16"/>
                <w:szCs w:val="16"/>
                <w:lang w:val="en-US"/>
              </w:rPr>
              <w:t>0,06</w:t>
            </w:r>
          </w:p>
        </w:tc>
      </w:tr>
      <w:tr w14:paraId="54847EB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F6CFA4A">
            <w:pPr>
              <w:jc w:val="center"/>
              <w:rPr>
                <w:sz w:val="16"/>
                <w:szCs w:val="16"/>
                <w:lang w:val="en-US"/>
              </w:rPr>
            </w:pPr>
          </w:p>
        </w:tc>
        <w:tc>
          <w:tcPr>
            <w:tcW w:w="1418" w:type="dxa"/>
            <w:gridSpan w:val="4"/>
            <w:tcBorders>
              <w:top w:val="nil"/>
              <w:bottom w:val="single" w:color="auto" w:sz="2" w:space="0"/>
            </w:tcBorders>
            <w:vAlign w:val="center"/>
          </w:tcPr>
          <w:p w14:paraId="02CAB9F6">
            <w:pPr>
              <w:jc w:val="center"/>
              <w:rPr>
                <w:sz w:val="16"/>
                <w:szCs w:val="16"/>
                <w:lang w:val="en-US"/>
              </w:rPr>
            </w:pPr>
            <w:r>
              <w:rPr>
                <w:sz w:val="16"/>
                <w:szCs w:val="16"/>
                <w:lang w:val="en-US"/>
              </w:rPr>
              <w:t>2010102919000</w:t>
            </w:r>
          </w:p>
        </w:tc>
        <w:tc>
          <w:tcPr>
            <w:tcW w:w="4366" w:type="dxa"/>
            <w:gridSpan w:val="4"/>
            <w:tcBorders>
              <w:top w:val="nil"/>
              <w:bottom w:val="single" w:color="auto" w:sz="2" w:space="0"/>
            </w:tcBorders>
            <w:vAlign w:val="center"/>
          </w:tcPr>
          <w:p w14:paraId="364CB403">
            <w:pPr>
              <w:rPr>
                <w:sz w:val="16"/>
                <w:szCs w:val="16"/>
                <w:lang w:val="en-US"/>
              </w:rPr>
            </w:pPr>
            <w:r>
              <w:rPr>
                <w:sz w:val="16"/>
                <w:szCs w:val="16"/>
                <w:lang w:val="en-US"/>
              </w:rPr>
              <w:t>Dulapi de rasinoase impregnati si balotati pt schela</w:t>
            </w:r>
          </w:p>
        </w:tc>
        <w:tc>
          <w:tcPr>
            <w:tcW w:w="1021" w:type="dxa"/>
            <w:gridSpan w:val="3"/>
            <w:tcBorders>
              <w:top w:val="nil"/>
              <w:bottom w:val="single" w:color="auto" w:sz="2" w:space="0"/>
            </w:tcBorders>
            <w:vAlign w:val="center"/>
          </w:tcPr>
          <w:p w14:paraId="37A29FE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4DE007D">
            <w:pPr>
              <w:jc w:val="center"/>
              <w:rPr>
                <w:sz w:val="16"/>
                <w:szCs w:val="16"/>
                <w:lang w:val="en-US"/>
              </w:rPr>
            </w:pPr>
            <w:r>
              <w:rPr>
                <w:rFonts w:ascii="Times New Roman CYR" w:hAnsi="Times New Roman CYR" w:cs="Times New Roman CYR"/>
                <w:sz w:val="16"/>
                <w:szCs w:val="16"/>
                <w:lang w:val="en-US"/>
              </w:rPr>
              <w:t>0,0004</w:t>
            </w:r>
          </w:p>
        </w:tc>
        <w:tc>
          <w:tcPr>
            <w:tcW w:w="1559" w:type="dxa"/>
            <w:gridSpan w:val="2"/>
            <w:tcBorders>
              <w:top w:val="nil"/>
              <w:bottom w:val="single" w:color="auto" w:sz="2" w:space="0"/>
            </w:tcBorders>
            <w:vAlign w:val="center"/>
          </w:tcPr>
          <w:p w14:paraId="03C5C0DD">
            <w:pPr>
              <w:jc w:val="center"/>
              <w:rPr>
                <w:sz w:val="16"/>
                <w:szCs w:val="16"/>
                <w:lang w:val="en-US"/>
              </w:rPr>
            </w:pPr>
            <w:r>
              <w:rPr>
                <w:sz w:val="16"/>
                <w:szCs w:val="16"/>
                <w:lang w:val="en-US"/>
              </w:rPr>
              <w:t>0,04</w:t>
            </w:r>
          </w:p>
        </w:tc>
      </w:tr>
      <w:tr w14:paraId="5B5E944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9FE985B">
            <w:pPr>
              <w:jc w:val="center"/>
              <w:rPr>
                <w:sz w:val="16"/>
                <w:szCs w:val="16"/>
                <w:lang w:val="en-US"/>
              </w:rPr>
            </w:pPr>
          </w:p>
        </w:tc>
        <w:tc>
          <w:tcPr>
            <w:tcW w:w="1418" w:type="dxa"/>
            <w:gridSpan w:val="4"/>
            <w:tcBorders>
              <w:top w:val="nil"/>
              <w:bottom w:val="single" w:color="auto" w:sz="2" w:space="0"/>
            </w:tcBorders>
            <w:vAlign w:val="center"/>
          </w:tcPr>
          <w:p w14:paraId="3727E5C0">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10A5D8FC">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4581F40B">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57C2230">
            <w:pPr>
              <w:jc w:val="center"/>
              <w:rPr>
                <w:sz w:val="16"/>
                <w:szCs w:val="16"/>
                <w:lang w:val="en-US"/>
              </w:rPr>
            </w:pPr>
            <w:r>
              <w:rPr>
                <w:rFonts w:ascii="Times New Roman CYR" w:hAnsi="Times New Roman CYR" w:cs="Times New Roman CYR"/>
                <w:sz w:val="16"/>
                <w:szCs w:val="16"/>
                <w:lang w:val="en-US"/>
              </w:rPr>
              <w:t>0,015</w:t>
            </w:r>
          </w:p>
        </w:tc>
        <w:tc>
          <w:tcPr>
            <w:tcW w:w="1559" w:type="dxa"/>
            <w:gridSpan w:val="2"/>
            <w:tcBorders>
              <w:top w:val="nil"/>
              <w:bottom w:val="single" w:color="auto" w:sz="2" w:space="0"/>
            </w:tcBorders>
            <w:vAlign w:val="center"/>
          </w:tcPr>
          <w:p w14:paraId="26385D43">
            <w:pPr>
              <w:jc w:val="center"/>
              <w:rPr>
                <w:sz w:val="16"/>
                <w:szCs w:val="16"/>
                <w:lang w:val="en-US"/>
              </w:rPr>
            </w:pPr>
            <w:r>
              <w:rPr>
                <w:sz w:val="16"/>
                <w:szCs w:val="16"/>
                <w:lang w:val="en-US"/>
              </w:rPr>
              <w:t>1,68</w:t>
            </w:r>
          </w:p>
        </w:tc>
      </w:tr>
      <w:tr w14:paraId="2CD151C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66C3A51">
            <w:pPr>
              <w:jc w:val="center"/>
              <w:rPr>
                <w:sz w:val="16"/>
                <w:szCs w:val="16"/>
                <w:lang w:val="en-US"/>
              </w:rPr>
            </w:pPr>
          </w:p>
        </w:tc>
        <w:tc>
          <w:tcPr>
            <w:tcW w:w="1418" w:type="dxa"/>
            <w:gridSpan w:val="4"/>
            <w:tcBorders>
              <w:top w:val="nil"/>
              <w:bottom w:val="single" w:color="auto" w:sz="2" w:space="0"/>
            </w:tcBorders>
            <w:vAlign w:val="center"/>
          </w:tcPr>
          <w:p w14:paraId="1106284B">
            <w:pPr>
              <w:jc w:val="center"/>
              <w:rPr>
                <w:sz w:val="16"/>
                <w:szCs w:val="16"/>
                <w:lang w:val="en-US"/>
              </w:rPr>
            </w:pPr>
            <w:r>
              <w:rPr>
                <w:sz w:val="16"/>
                <w:szCs w:val="16"/>
                <w:lang w:val="en-US"/>
              </w:rPr>
              <w:t>2811230007606</w:t>
            </w:r>
          </w:p>
        </w:tc>
        <w:tc>
          <w:tcPr>
            <w:tcW w:w="4366" w:type="dxa"/>
            <w:gridSpan w:val="4"/>
            <w:tcBorders>
              <w:top w:val="nil"/>
              <w:bottom w:val="single" w:color="auto" w:sz="2" w:space="0"/>
            </w:tcBorders>
            <w:vAlign w:val="center"/>
          </w:tcPr>
          <w:p w14:paraId="34448A2E">
            <w:pPr>
              <w:rPr>
                <w:sz w:val="16"/>
                <w:szCs w:val="16"/>
                <w:lang w:val="en-US"/>
              </w:rPr>
            </w:pPr>
            <w:r>
              <w:rPr>
                <w:sz w:val="16"/>
                <w:szCs w:val="16"/>
                <w:lang w:val="en-US"/>
              </w:rPr>
              <w:t>Schela metalica tubulara de exterior S=640 mp, G=13,5 t (0,021t/m2)</w:t>
            </w:r>
          </w:p>
        </w:tc>
        <w:tc>
          <w:tcPr>
            <w:tcW w:w="1021" w:type="dxa"/>
            <w:gridSpan w:val="3"/>
            <w:tcBorders>
              <w:top w:val="nil"/>
              <w:bottom w:val="single" w:color="auto" w:sz="2" w:space="0"/>
            </w:tcBorders>
            <w:vAlign w:val="center"/>
          </w:tcPr>
          <w:p w14:paraId="4475E4BF">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9D54BA6">
            <w:pPr>
              <w:jc w:val="center"/>
              <w:rPr>
                <w:sz w:val="16"/>
                <w:szCs w:val="16"/>
                <w:lang w:val="en-US"/>
              </w:rPr>
            </w:pPr>
            <w:r>
              <w:rPr>
                <w:rFonts w:ascii="Times New Roman CYR" w:hAnsi="Times New Roman CYR" w:cs="Times New Roman CYR"/>
                <w:sz w:val="16"/>
                <w:szCs w:val="16"/>
                <w:lang w:val="en-US"/>
              </w:rPr>
              <w:t>15,00</w:t>
            </w:r>
          </w:p>
        </w:tc>
        <w:tc>
          <w:tcPr>
            <w:tcW w:w="1559" w:type="dxa"/>
            <w:gridSpan w:val="2"/>
            <w:tcBorders>
              <w:top w:val="nil"/>
              <w:bottom w:val="single" w:color="auto" w:sz="2" w:space="0"/>
              <w:right w:val="single" w:color="auto" w:sz="4" w:space="0"/>
            </w:tcBorders>
            <w:vAlign w:val="center"/>
          </w:tcPr>
          <w:p w14:paraId="06C41E76">
            <w:pPr>
              <w:jc w:val="center"/>
              <w:rPr>
                <w:sz w:val="16"/>
                <w:szCs w:val="16"/>
                <w:lang w:val="en-US"/>
              </w:rPr>
            </w:pPr>
            <w:r>
              <w:rPr>
                <w:sz w:val="16"/>
                <w:szCs w:val="16"/>
                <w:lang w:val="en-US"/>
              </w:rPr>
              <w:t>1 683,00</w:t>
            </w:r>
          </w:p>
        </w:tc>
      </w:tr>
      <w:tr w14:paraId="77FEB685">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753B5958">
            <w:pPr>
              <w:rPr>
                <w:sz w:val="2"/>
                <w:szCs w:val="2"/>
                <w:lang w:val="en-US"/>
              </w:rPr>
            </w:pPr>
          </w:p>
        </w:tc>
        <w:tc>
          <w:tcPr>
            <w:tcW w:w="1418" w:type="dxa"/>
            <w:gridSpan w:val="3"/>
            <w:tcBorders>
              <w:top w:val="single" w:color="auto" w:sz="6" w:space="0"/>
              <w:bottom w:val="nil"/>
            </w:tcBorders>
            <w:vAlign w:val="center"/>
          </w:tcPr>
          <w:p w14:paraId="00DF7032">
            <w:pPr>
              <w:rPr>
                <w:sz w:val="2"/>
                <w:szCs w:val="2"/>
                <w:lang w:val="en-US"/>
              </w:rPr>
            </w:pPr>
          </w:p>
        </w:tc>
        <w:tc>
          <w:tcPr>
            <w:tcW w:w="4204" w:type="dxa"/>
            <w:gridSpan w:val="5"/>
            <w:tcBorders>
              <w:top w:val="single" w:color="auto" w:sz="6" w:space="0"/>
              <w:bottom w:val="nil"/>
            </w:tcBorders>
          </w:tcPr>
          <w:p w14:paraId="16DFDEF2">
            <w:pPr>
              <w:rPr>
                <w:sz w:val="2"/>
                <w:szCs w:val="2"/>
                <w:lang w:val="en-US"/>
              </w:rPr>
            </w:pPr>
          </w:p>
        </w:tc>
        <w:tc>
          <w:tcPr>
            <w:tcW w:w="992" w:type="dxa"/>
            <w:gridSpan w:val="3"/>
            <w:tcBorders>
              <w:top w:val="single" w:color="auto" w:sz="6" w:space="0"/>
              <w:bottom w:val="nil"/>
              <w:right w:val="nil"/>
            </w:tcBorders>
          </w:tcPr>
          <w:p w14:paraId="2578A6E9">
            <w:pPr>
              <w:rPr>
                <w:sz w:val="2"/>
                <w:szCs w:val="2"/>
                <w:lang w:val="en-US"/>
              </w:rPr>
            </w:pPr>
          </w:p>
        </w:tc>
        <w:tc>
          <w:tcPr>
            <w:tcW w:w="1276" w:type="dxa"/>
            <w:gridSpan w:val="3"/>
            <w:tcBorders>
              <w:top w:val="single" w:color="auto" w:sz="6" w:space="0"/>
              <w:left w:val="nil"/>
              <w:bottom w:val="nil"/>
              <w:right w:val="nil"/>
            </w:tcBorders>
          </w:tcPr>
          <w:p w14:paraId="20A7F214">
            <w:pPr>
              <w:rPr>
                <w:sz w:val="2"/>
                <w:szCs w:val="2"/>
                <w:lang w:val="en-US"/>
              </w:rPr>
            </w:pPr>
          </w:p>
        </w:tc>
        <w:tc>
          <w:tcPr>
            <w:tcW w:w="1559" w:type="dxa"/>
            <w:gridSpan w:val="3"/>
            <w:tcBorders>
              <w:top w:val="single" w:color="auto" w:sz="6" w:space="0"/>
              <w:left w:val="nil"/>
              <w:bottom w:val="nil"/>
              <w:right w:val="nil"/>
            </w:tcBorders>
          </w:tcPr>
          <w:p w14:paraId="65FEB8A6">
            <w:pPr>
              <w:rPr>
                <w:sz w:val="2"/>
                <w:szCs w:val="2"/>
                <w:lang w:val="en-US"/>
              </w:rPr>
            </w:pPr>
          </w:p>
        </w:tc>
      </w:tr>
      <w:tr w14:paraId="1D8132D4">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01ACF85E">
            <w:pPr>
              <w:rPr>
                <w:sz w:val="22"/>
                <w:szCs w:val="22"/>
                <w:lang w:val="en-US"/>
              </w:rPr>
            </w:pPr>
          </w:p>
        </w:tc>
        <w:tc>
          <w:tcPr>
            <w:tcW w:w="1418" w:type="dxa"/>
            <w:gridSpan w:val="4"/>
            <w:tcBorders>
              <w:top w:val="nil"/>
              <w:bottom w:val="single" w:color="auto" w:sz="4" w:space="0"/>
            </w:tcBorders>
            <w:vAlign w:val="center"/>
          </w:tcPr>
          <w:p w14:paraId="63C0DEED">
            <w:pPr>
              <w:rPr>
                <w:sz w:val="22"/>
                <w:szCs w:val="22"/>
                <w:lang w:val="en-US"/>
              </w:rPr>
            </w:pPr>
          </w:p>
        </w:tc>
        <w:tc>
          <w:tcPr>
            <w:tcW w:w="4366" w:type="dxa"/>
            <w:gridSpan w:val="4"/>
            <w:tcBorders>
              <w:top w:val="nil"/>
              <w:bottom w:val="single" w:color="auto" w:sz="4" w:space="0"/>
            </w:tcBorders>
          </w:tcPr>
          <w:p w14:paraId="79350D74">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03520671">
            <w:pPr>
              <w:rPr>
                <w:sz w:val="22"/>
                <w:szCs w:val="22"/>
                <w:lang w:val="en-US"/>
              </w:rPr>
            </w:pPr>
          </w:p>
        </w:tc>
        <w:tc>
          <w:tcPr>
            <w:tcW w:w="1134" w:type="dxa"/>
            <w:gridSpan w:val="3"/>
            <w:tcBorders>
              <w:top w:val="nil"/>
              <w:left w:val="nil"/>
              <w:bottom w:val="single" w:color="auto" w:sz="4" w:space="0"/>
              <w:right w:val="nil"/>
            </w:tcBorders>
          </w:tcPr>
          <w:p w14:paraId="7CCDD4B8">
            <w:pPr>
              <w:rPr>
                <w:sz w:val="22"/>
                <w:szCs w:val="22"/>
                <w:lang w:val="en-US"/>
              </w:rPr>
            </w:pPr>
          </w:p>
        </w:tc>
        <w:tc>
          <w:tcPr>
            <w:tcW w:w="1559" w:type="dxa"/>
            <w:gridSpan w:val="2"/>
            <w:tcBorders>
              <w:top w:val="nil"/>
              <w:left w:val="nil"/>
              <w:bottom w:val="single" w:color="auto" w:sz="4" w:space="0"/>
            </w:tcBorders>
          </w:tcPr>
          <w:p w14:paraId="7F669579">
            <w:pPr>
              <w:rPr>
                <w:sz w:val="22"/>
                <w:szCs w:val="22"/>
                <w:lang w:val="en-US"/>
              </w:rPr>
            </w:pPr>
          </w:p>
        </w:tc>
      </w:tr>
      <w:tr w14:paraId="0B80A7AF">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0087A9D7">
            <w:pPr>
              <w:rPr>
                <w:sz w:val="22"/>
                <w:szCs w:val="22"/>
                <w:lang w:val="en-US"/>
              </w:rPr>
            </w:pPr>
          </w:p>
        </w:tc>
        <w:tc>
          <w:tcPr>
            <w:tcW w:w="1381" w:type="dxa"/>
            <w:gridSpan w:val="4"/>
            <w:tcBorders>
              <w:bottom w:val="single" w:color="auto" w:sz="4" w:space="0"/>
            </w:tcBorders>
            <w:vAlign w:val="center"/>
          </w:tcPr>
          <w:p w14:paraId="6F8B40C5">
            <w:pPr>
              <w:rPr>
                <w:sz w:val="22"/>
                <w:szCs w:val="22"/>
                <w:lang w:val="en-US"/>
              </w:rPr>
            </w:pPr>
          </w:p>
        </w:tc>
        <w:tc>
          <w:tcPr>
            <w:tcW w:w="4238" w:type="dxa"/>
            <w:gridSpan w:val="4"/>
            <w:tcBorders>
              <w:bottom w:val="single" w:color="auto" w:sz="4" w:space="0"/>
            </w:tcBorders>
          </w:tcPr>
          <w:p w14:paraId="4C40B117">
            <w:pPr>
              <w:rPr>
                <w:sz w:val="22"/>
                <w:szCs w:val="22"/>
                <w:lang w:val="en-US"/>
              </w:rPr>
            </w:pPr>
            <w:r>
              <w:rPr>
                <w:b/>
                <w:bCs/>
                <w:lang w:val="en-US"/>
              </w:rPr>
              <w:t xml:space="preserve">Total </w:t>
            </w:r>
            <w:r>
              <w:rPr>
                <w:b/>
                <w:bCs/>
                <w:sz w:val="22"/>
                <w:szCs w:val="22"/>
                <w:lang w:val="en-US"/>
              </w:rPr>
              <w:t>Lucrari de constructie a acoperisului</w:t>
            </w:r>
          </w:p>
        </w:tc>
        <w:tc>
          <w:tcPr>
            <w:tcW w:w="3621" w:type="dxa"/>
            <w:gridSpan w:val="8"/>
            <w:tcBorders>
              <w:bottom w:val="single" w:color="auto" w:sz="4" w:space="0"/>
              <w:right w:val="single" w:color="auto" w:sz="4" w:space="0"/>
            </w:tcBorders>
          </w:tcPr>
          <w:p w14:paraId="68D6978B">
            <w:pPr>
              <w:rPr>
                <w:sz w:val="22"/>
                <w:szCs w:val="22"/>
                <w:lang w:val="en-US"/>
              </w:rPr>
            </w:pPr>
          </w:p>
        </w:tc>
      </w:tr>
      <w:tr w14:paraId="6C97F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61ADA589">
            <w:pPr>
              <w:rPr>
                <w:b/>
                <w:bCs/>
                <w:sz w:val="22"/>
                <w:szCs w:val="22"/>
                <w:lang w:val="en-US"/>
              </w:rPr>
            </w:pPr>
            <w:r>
              <w:rPr>
                <w:b/>
                <w:bCs/>
                <w:sz w:val="22"/>
                <w:szCs w:val="22"/>
                <w:lang w:val="en-US"/>
              </w:rPr>
              <w:t>1.3. Lucrari de constructie a canalelor de ventilare</w:t>
            </w:r>
          </w:p>
          <w:p w14:paraId="5DB4651D">
            <w:pPr>
              <w:rPr>
                <w:sz w:val="2"/>
                <w:szCs w:val="2"/>
                <w:lang w:val="en-US"/>
              </w:rPr>
            </w:pPr>
          </w:p>
        </w:tc>
      </w:tr>
      <w:tr w14:paraId="592E215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DBAC05B">
            <w:pPr>
              <w:jc w:val="center"/>
              <w:rPr>
                <w:b/>
                <w:bCs/>
                <w:sz w:val="22"/>
                <w:szCs w:val="22"/>
                <w:lang w:val="en-US"/>
              </w:rPr>
            </w:pPr>
            <w:r>
              <w:rPr>
                <w:b/>
                <w:bCs/>
                <w:sz w:val="22"/>
                <w:szCs w:val="22"/>
                <w:lang w:val="en-US"/>
              </w:rPr>
              <w:t>23</w:t>
            </w:r>
          </w:p>
        </w:tc>
        <w:tc>
          <w:tcPr>
            <w:tcW w:w="1402" w:type="dxa"/>
            <w:gridSpan w:val="3"/>
            <w:tcBorders>
              <w:top w:val="single" w:color="auto" w:sz="4" w:space="0"/>
              <w:bottom w:val="single" w:color="auto" w:sz="4" w:space="0"/>
            </w:tcBorders>
            <w:vAlign w:val="center"/>
          </w:tcPr>
          <w:p w14:paraId="20721ABC">
            <w:pPr>
              <w:jc w:val="center"/>
              <w:rPr>
                <w:b/>
                <w:bCs/>
                <w:sz w:val="22"/>
                <w:szCs w:val="22"/>
                <w:lang w:val="en-US"/>
              </w:rPr>
            </w:pPr>
            <w:r>
              <w:rPr>
                <w:b/>
                <w:bCs/>
                <w:sz w:val="22"/>
                <w:szCs w:val="22"/>
                <w:lang w:val="en-US"/>
              </w:rPr>
              <w:t>CE32A</w:t>
            </w:r>
          </w:p>
        </w:tc>
        <w:tc>
          <w:tcPr>
            <w:tcW w:w="4366" w:type="dxa"/>
            <w:gridSpan w:val="5"/>
            <w:tcBorders>
              <w:top w:val="single" w:color="auto" w:sz="4" w:space="0"/>
              <w:bottom w:val="single" w:color="auto" w:sz="4" w:space="0"/>
            </w:tcBorders>
          </w:tcPr>
          <w:p w14:paraId="54785033">
            <w:pPr>
              <w:rPr>
                <w:b/>
                <w:bCs/>
                <w:sz w:val="2"/>
                <w:szCs w:val="2"/>
                <w:lang w:val="en-US"/>
              </w:rPr>
            </w:pPr>
            <w:r>
              <w:rPr>
                <w:b/>
                <w:bCs/>
                <w:sz w:val="22"/>
                <w:szCs w:val="22"/>
                <w:lang w:val="en-US"/>
              </w:rPr>
              <w:t>Rigle din lemn de rasinoase 50x50mm (V=0,08m3), la invelitori din tabla zincata, inclusiv dispozitivul de prindere (Fisie din otel 20x4mm=12,56kg)</w:t>
            </w:r>
          </w:p>
          <w:p w14:paraId="26A98D52">
            <w:pPr>
              <w:rPr>
                <w:sz w:val="2"/>
                <w:szCs w:val="2"/>
                <w:lang w:val="en-US"/>
              </w:rPr>
            </w:pPr>
          </w:p>
        </w:tc>
        <w:tc>
          <w:tcPr>
            <w:tcW w:w="1011" w:type="dxa"/>
            <w:gridSpan w:val="3"/>
            <w:tcBorders>
              <w:top w:val="single" w:color="auto" w:sz="4" w:space="0"/>
              <w:bottom w:val="single" w:color="auto" w:sz="4" w:space="0"/>
            </w:tcBorders>
            <w:vAlign w:val="center"/>
          </w:tcPr>
          <w:p w14:paraId="519F3FA1">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6558F035">
            <w:pPr>
              <w:jc w:val="center"/>
              <w:rPr>
                <w:sz w:val="22"/>
                <w:szCs w:val="22"/>
                <w:lang w:val="en-US"/>
              </w:rPr>
            </w:pPr>
          </w:p>
        </w:tc>
        <w:tc>
          <w:tcPr>
            <w:tcW w:w="1542" w:type="dxa"/>
            <w:gridSpan w:val="2"/>
            <w:tcBorders>
              <w:top w:val="single" w:color="auto" w:sz="4" w:space="0"/>
              <w:bottom w:val="single" w:color="auto" w:sz="4" w:space="0"/>
            </w:tcBorders>
            <w:vAlign w:val="center"/>
          </w:tcPr>
          <w:p w14:paraId="2004109A">
            <w:pPr>
              <w:jc w:val="center"/>
              <w:rPr>
                <w:b/>
                <w:bCs/>
                <w:sz w:val="22"/>
                <w:szCs w:val="22"/>
                <w:lang w:val="en-US"/>
              </w:rPr>
            </w:pPr>
            <w:r>
              <w:rPr>
                <w:b/>
                <w:bCs/>
                <w:sz w:val="22"/>
                <w:szCs w:val="22"/>
                <w:lang w:val="en-US"/>
              </w:rPr>
              <w:t>13,00</w:t>
            </w:r>
          </w:p>
          <w:p w14:paraId="56FD9446">
            <w:pPr>
              <w:jc w:val="center"/>
              <w:rPr>
                <w:sz w:val="2"/>
                <w:szCs w:val="2"/>
                <w:lang w:val="en-US"/>
              </w:rPr>
            </w:pPr>
          </w:p>
        </w:tc>
      </w:tr>
      <w:tr w14:paraId="57E4BC0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9C1CD43">
            <w:pPr>
              <w:jc w:val="center"/>
              <w:rPr>
                <w:sz w:val="16"/>
                <w:szCs w:val="16"/>
                <w:lang w:val="en-US"/>
              </w:rPr>
            </w:pPr>
          </w:p>
        </w:tc>
        <w:tc>
          <w:tcPr>
            <w:tcW w:w="1418" w:type="dxa"/>
            <w:gridSpan w:val="4"/>
            <w:tcBorders>
              <w:top w:val="nil"/>
              <w:bottom w:val="single" w:color="auto" w:sz="2" w:space="0"/>
            </w:tcBorders>
            <w:vAlign w:val="center"/>
          </w:tcPr>
          <w:p w14:paraId="7AEC6831">
            <w:pPr>
              <w:jc w:val="center"/>
              <w:rPr>
                <w:sz w:val="16"/>
                <w:szCs w:val="16"/>
                <w:lang w:val="en-US"/>
              </w:rPr>
            </w:pPr>
            <w:r>
              <w:rPr>
                <w:sz w:val="16"/>
                <w:szCs w:val="16"/>
                <w:lang w:val="en-US"/>
              </w:rPr>
              <w:t>7214240021810</w:t>
            </w:r>
          </w:p>
        </w:tc>
        <w:tc>
          <w:tcPr>
            <w:tcW w:w="4366" w:type="dxa"/>
            <w:gridSpan w:val="4"/>
            <w:tcBorders>
              <w:top w:val="nil"/>
              <w:bottom w:val="single" w:color="auto" w:sz="2" w:space="0"/>
            </w:tcBorders>
            <w:vAlign w:val="center"/>
          </w:tcPr>
          <w:p w14:paraId="5A660C5F">
            <w:pPr>
              <w:rPr>
                <w:sz w:val="16"/>
                <w:szCs w:val="16"/>
                <w:lang w:val="en-US"/>
              </w:rPr>
            </w:pPr>
            <w:r>
              <w:rPr>
                <w:sz w:val="16"/>
                <w:szCs w:val="16"/>
                <w:lang w:val="en-US"/>
              </w:rPr>
              <w:t>Lacatus CM</w:t>
            </w:r>
          </w:p>
        </w:tc>
        <w:tc>
          <w:tcPr>
            <w:tcW w:w="1021" w:type="dxa"/>
            <w:gridSpan w:val="3"/>
            <w:tcBorders>
              <w:top w:val="nil"/>
              <w:bottom w:val="single" w:color="auto" w:sz="2" w:space="0"/>
            </w:tcBorders>
            <w:vAlign w:val="center"/>
          </w:tcPr>
          <w:p w14:paraId="17F579F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F55EB2D">
            <w:pPr>
              <w:jc w:val="center"/>
              <w:rPr>
                <w:sz w:val="16"/>
                <w:szCs w:val="16"/>
                <w:lang w:val="en-US"/>
              </w:rPr>
            </w:pPr>
            <w:r>
              <w:rPr>
                <w:rFonts w:ascii="Times New Roman CYR" w:hAnsi="Times New Roman CYR" w:cs="Times New Roman CYR"/>
                <w:sz w:val="16"/>
                <w:szCs w:val="16"/>
                <w:lang w:val="en-US"/>
              </w:rPr>
              <w:t>0,55</w:t>
            </w:r>
          </w:p>
        </w:tc>
        <w:tc>
          <w:tcPr>
            <w:tcW w:w="1559" w:type="dxa"/>
            <w:gridSpan w:val="2"/>
            <w:tcBorders>
              <w:top w:val="nil"/>
              <w:bottom w:val="single" w:color="auto" w:sz="2" w:space="0"/>
            </w:tcBorders>
            <w:vAlign w:val="center"/>
          </w:tcPr>
          <w:p w14:paraId="5E2BF862">
            <w:pPr>
              <w:jc w:val="center"/>
              <w:rPr>
                <w:sz w:val="16"/>
                <w:szCs w:val="16"/>
                <w:lang w:val="en-US"/>
              </w:rPr>
            </w:pPr>
            <w:r>
              <w:rPr>
                <w:sz w:val="16"/>
                <w:szCs w:val="16"/>
                <w:lang w:val="en-US"/>
              </w:rPr>
              <w:t>7,15</w:t>
            </w:r>
          </w:p>
        </w:tc>
      </w:tr>
      <w:tr w14:paraId="05C0166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D0EAFCF">
            <w:pPr>
              <w:jc w:val="center"/>
              <w:rPr>
                <w:sz w:val="16"/>
                <w:szCs w:val="16"/>
                <w:lang w:val="en-US"/>
              </w:rPr>
            </w:pPr>
          </w:p>
        </w:tc>
        <w:tc>
          <w:tcPr>
            <w:tcW w:w="1418" w:type="dxa"/>
            <w:gridSpan w:val="4"/>
            <w:tcBorders>
              <w:top w:val="nil"/>
              <w:bottom w:val="single" w:color="auto" w:sz="2" w:space="0"/>
            </w:tcBorders>
            <w:vAlign w:val="center"/>
          </w:tcPr>
          <w:p w14:paraId="377B92C8">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1ABAE2CB">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0E9B3AF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4312E67">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1DCE131E">
            <w:pPr>
              <w:jc w:val="center"/>
              <w:rPr>
                <w:sz w:val="16"/>
                <w:szCs w:val="16"/>
                <w:lang w:val="en-US"/>
              </w:rPr>
            </w:pPr>
            <w:r>
              <w:rPr>
                <w:sz w:val="16"/>
                <w:szCs w:val="16"/>
                <w:lang w:val="en-US"/>
              </w:rPr>
              <w:t>3,25</w:t>
            </w:r>
          </w:p>
        </w:tc>
      </w:tr>
      <w:tr w14:paraId="5E5D271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274EB9">
            <w:pPr>
              <w:jc w:val="center"/>
              <w:rPr>
                <w:sz w:val="16"/>
                <w:szCs w:val="16"/>
                <w:lang w:val="en-US"/>
              </w:rPr>
            </w:pPr>
          </w:p>
        </w:tc>
        <w:tc>
          <w:tcPr>
            <w:tcW w:w="1418" w:type="dxa"/>
            <w:gridSpan w:val="4"/>
            <w:tcBorders>
              <w:top w:val="nil"/>
              <w:bottom w:val="single" w:color="auto" w:sz="2" w:space="0"/>
            </w:tcBorders>
            <w:vAlign w:val="center"/>
          </w:tcPr>
          <w:p w14:paraId="4003CD9F">
            <w:pPr>
              <w:jc w:val="center"/>
              <w:rPr>
                <w:sz w:val="16"/>
                <w:szCs w:val="16"/>
                <w:lang w:val="en-US"/>
              </w:rPr>
            </w:pPr>
            <w:r>
              <w:rPr>
                <w:sz w:val="16"/>
                <w:szCs w:val="16"/>
                <w:lang w:val="en-US"/>
              </w:rPr>
              <w:t>2010212906961</w:t>
            </w:r>
          </w:p>
        </w:tc>
        <w:tc>
          <w:tcPr>
            <w:tcW w:w="4366" w:type="dxa"/>
            <w:gridSpan w:val="4"/>
            <w:tcBorders>
              <w:top w:val="nil"/>
              <w:bottom w:val="single" w:color="auto" w:sz="2" w:space="0"/>
            </w:tcBorders>
            <w:vAlign w:val="center"/>
          </w:tcPr>
          <w:p w14:paraId="6CF4325D">
            <w:pPr>
              <w:rPr>
                <w:sz w:val="16"/>
                <w:szCs w:val="16"/>
                <w:lang w:val="en-US"/>
              </w:rPr>
            </w:pPr>
            <w:r>
              <w:rPr>
                <w:sz w:val="16"/>
                <w:szCs w:val="16"/>
                <w:lang w:val="en-US"/>
              </w:rPr>
              <w:t>Rigle de rasnoase cu muchii 58 x 78 mm</w:t>
            </w:r>
          </w:p>
        </w:tc>
        <w:tc>
          <w:tcPr>
            <w:tcW w:w="1021" w:type="dxa"/>
            <w:gridSpan w:val="3"/>
            <w:tcBorders>
              <w:top w:val="nil"/>
              <w:bottom w:val="single" w:color="auto" w:sz="2" w:space="0"/>
            </w:tcBorders>
            <w:vAlign w:val="center"/>
          </w:tcPr>
          <w:p w14:paraId="6F3CFF4F">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21B7EB3">
            <w:pPr>
              <w:jc w:val="center"/>
              <w:rPr>
                <w:sz w:val="16"/>
                <w:szCs w:val="16"/>
                <w:lang w:val="en-US"/>
              </w:rPr>
            </w:pPr>
            <w:r>
              <w:rPr>
                <w:rFonts w:ascii="Times New Roman CYR" w:hAnsi="Times New Roman CYR" w:cs="Times New Roman CYR"/>
                <w:sz w:val="16"/>
                <w:szCs w:val="16"/>
                <w:lang w:val="en-US"/>
              </w:rPr>
              <w:t>0,006</w:t>
            </w:r>
          </w:p>
        </w:tc>
        <w:tc>
          <w:tcPr>
            <w:tcW w:w="1559" w:type="dxa"/>
            <w:gridSpan w:val="2"/>
            <w:tcBorders>
              <w:top w:val="nil"/>
              <w:bottom w:val="single" w:color="auto" w:sz="2" w:space="0"/>
            </w:tcBorders>
            <w:vAlign w:val="center"/>
          </w:tcPr>
          <w:p w14:paraId="43D85C63">
            <w:pPr>
              <w:jc w:val="center"/>
              <w:rPr>
                <w:sz w:val="16"/>
                <w:szCs w:val="16"/>
                <w:lang w:val="en-US"/>
              </w:rPr>
            </w:pPr>
            <w:r>
              <w:rPr>
                <w:sz w:val="16"/>
                <w:szCs w:val="16"/>
                <w:lang w:val="en-US"/>
              </w:rPr>
              <w:t>0,08</w:t>
            </w:r>
          </w:p>
        </w:tc>
      </w:tr>
      <w:tr w14:paraId="6FF9C0C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B28BFB">
            <w:pPr>
              <w:jc w:val="center"/>
              <w:rPr>
                <w:sz w:val="16"/>
                <w:szCs w:val="16"/>
                <w:lang w:val="en-US"/>
              </w:rPr>
            </w:pPr>
          </w:p>
        </w:tc>
        <w:tc>
          <w:tcPr>
            <w:tcW w:w="1418" w:type="dxa"/>
            <w:gridSpan w:val="4"/>
            <w:tcBorders>
              <w:top w:val="nil"/>
              <w:bottom w:val="single" w:color="auto" w:sz="2" w:space="0"/>
            </w:tcBorders>
            <w:vAlign w:val="center"/>
          </w:tcPr>
          <w:p w14:paraId="7AB0ED1A">
            <w:pPr>
              <w:jc w:val="center"/>
              <w:rPr>
                <w:sz w:val="16"/>
                <w:szCs w:val="16"/>
                <w:lang w:val="en-US"/>
              </w:rPr>
            </w:pPr>
            <w:r>
              <w:rPr>
                <w:sz w:val="16"/>
                <w:szCs w:val="16"/>
                <w:lang w:val="en-US"/>
              </w:rPr>
              <w:t>2710703434920</w:t>
            </w:r>
          </w:p>
        </w:tc>
        <w:tc>
          <w:tcPr>
            <w:tcW w:w="4366" w:type="dxa"/>
            <w:gridSpan w:val="4"/>
            <w:tcBorders>
              <w:top w:val="nil"/>
              <w:bottom w:val="single" w:color="auto" w:sz="2" w:space="0"/>
            </w:tcBorders>
            <w:vAlign w:val="center"/>
          </w:tcPr>
          <w:p w14:paraId="7085053D">
            <w:pPr>
              <w:rPr>
                <w:sz w:val="16"/>
                <w:szCs w:val="16"/>
                <w:lang w:val="en-US"/>
              </w:rPr>
            </w:pPr>
            <w:r>
              <w:rPr>
                <w:sz w:val="16"/>
                <w:szCs w:val="16"/>
                <w:lang w:val="en-US"/>
              </w:rPr>
              <w:t>Otel lat 20x4mm</w:t>
            </w:r>
          </w:p>
        </w:tc>
        <w:tc>
          <w:tcPr>
            <w:tcW w:w="1021" w:type="dxa"/>
            <w:gridSpan w:val="3"/>
            <w:tcBorders>
              <w:top w:val="nil"/>
              <w:bottom w:val="single" w:color="auto" w:sz="2" w:space="0"/>
            </w:tcBorders>
            <w:vAlign w:val="center"/>
          </w:tcPr>
          <w:p w14:paraId="3A26ECA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252518A">
            <w:pPr>
              <w:jc w:val="center"/>
              <w:rPr>
                <w:sz w:val="16"/>
                <w:szCs w:val="16"/>
                <w:lang w:val="en-US"/>
              </w:rPr>
            </w:pPr>
            <w:r>
              <w:rPr>
                <w:rFonts w:ascii="Times New Roman CYR" w:hAnsi="Times New Roman CYR" w:cs="Times New Roman CYR"/>
                <w:sz w:val="16"/>
                <w:szCs w:val="16"/>
                <w:lang w:val="en-US"/>
              </w:rPr>
              <w:t>0,938013</w:t>
            </w:r>
          </w:p>
        </w:tc>
        <w:tc>
          <w:tcPr>
            <w:tcW w:w="1559" w:type="dxa"/>
            <w:gridSpan w:val="2"/>
            <w:tcBorders>
              <w:top w:val="nil"/>
              <w:bottom w:val="single" w:color="auto" w:sz="2" w:space="0"/>
            </w:tcBorders>
            <w:vAlign w:val="center"/>
          </w:tcPr>
          <w:p w14:paraId="2B0EC073">
            <w:pPr>
              <w:jc w:val="center"/>
              <w:rPr>
                <w:sz w:val="16"/>
                <w:szCs w:val="16"/>
                <w:lang w:val="en-US"/>
              </w:rPr>
            </w:pPr>
            <w:r>
              <w:rPr>
                <w:sz w:val="16"/>
                <w:szCs w:val="16"/>
                <w:lang w:val="en-US"/>
              </w:rPr>
              <w:t>12,56</w:t>
            </w:r>
          </w:p>
        </w:tc>
      </w:tr>
      <w:tr w14:paraId="2535FF7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B65DB06">
            <w:pPr>
              <w:jc w:val="center"/>
              <w:rPr>
                <w:sz w:val="16"/>
                <w:szCs w:val="16"/>
                <w:lang w:val="en-US"/>
              </w:rPr>
            </w:pPr>
          </w:p>
        </w:tc>
        <w:tc>
          <w:tcPr>
            <w:tcW w:w="1418" w:type="dxa"/>
            <w:gridSpan w:val="4"/>
            <w:tcBorders>
              <w:top w:val="nil"/>
              <w:bottom w:val="single" w:color="auto" w:sz="2" w:space="0"/>
            </w:tcBorders>
            <w:vAlign w:val="center"/>
          </w:tcPr>
          <w:p w14:paraId="6D9066B2">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57C09B9F">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131EFE67">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7126E84">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0926812B">
            <w:pPr>
              <w:jc w:val="center"/>
              <w:rPr>
                <w:sz w:val="16"/>
                <w:szCs w:val="16"/>
                <w:lang w:val="en-US"/>
              </w:rPr>
            </w:pPr>
            <w:r>
              <w:rPr>
                <w:sz w:val="16"/>
                <w:szCs w:val="16"/>
                <w:lang w:val="en-US"/>
              </w:rPr>
              <w:t>0,13</w:t>
            </w:r>
          </w:p>
        </w:tc>
      </w:tr>
      <w:tr w14:paraId="2C3B8E3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396AF48">
            <w:pPr>
              <w:jc w:val="center"/>
              <w:rPr>
                <w:b/>
                <w:bCs/>
                <w:sz w:val="22"/>
                <w:szCs w:val="22"/>
                <w:lang w:val="en-US"/>
              </w:rPr>
            </w:pPr>
            <w:r>
              <w:rPr>
                <w:b/>
                <w:bCs/>
                <w:sz w:val="22"/>
                <w:szCs w:val="22"/>
                <w:lang w:val="en-US"/>
              </w:rPr>
              <w:t>24</w:t>
            </w:r>
          </w:p>
        </w:tc>
        <w:tc>
          <w:tcPr>
            <w:tcW w:w="1402" w:type="dxa"/>
            <w:gridSpan w:val="3"/>
            <w:tcBorders>
              <w:top w:val="single" w:color="auto" w:sz="4" w:space="0"/>
              <w:bottom w:val="single" w:color="auto" w:sz="4" w:space="0"/>
            </w:tcBorders>
            <w:vAlign w:val="center"/>
          </w:tcPr>
          <w:p w14:paraId="66CF2D54">
            <w:pPr>
              <w:jc w:val="center"/>
              <w:rPr>
                <w:b/>
                <w:bCs/>
                <w:sz w:val="22"/>
                <w:szCs w:val="22"/>
                <w:lang w:val="en-US"/>
              </w:rPr>
            </w:pPr>
            <w:r>
              <w:rPr>
                <w:b/>
                <w:bCs/>
                <w:sz w:val="22"/>
                <w:szCs w:val="22"/>
                <w:lang w:val="en-US"/>
              </w:rPr>
              <w:t>IzF10G</w:t>
            </w:r>
          </w:p>
        </w:tc>
        <w:tc>
          <w:tcPr>
            <w:tcW w:w="4366" w:type="dxa"/>
            <w:gridSpan w:val="5"/>
            <w:tcBorders>
              <w:top w:val="single" w:color="auto" w:sz="4" w:space="0"/>
              <w:bottom w:val="single" w:color="auto" w:sz="4" w:space="0"/>
            </w:tcBorders>
          </w:tcPr>
          <w:p w14:paraId="350AD6FE">
            <w:pPr>
              <w:rPr>
                <w:b/>
                <w:bCs/>
                <w:sz w:val="22"/>
                <w:szCs w:val="22"/>
                <w:lang w:val="en-US"/>
              </w:rPr>
            </w:pPr>
            <w:r>
              <w:rPr>
                <w:b/>
                <w:bCs/>
                <w:sz w:val="22"/>
                <w:szCs w:val="22"/>
                <w:lang w:val="en-US"/>
              </w:rPr>
              <w:t>Strat termoizolator la terase, acoperisuri si plansee, din placi din vata minerala tip G 80 sau G 100, sau placi din vata minerala tip PIB, lipite cu mastic de bitum pe suprafete inclinate peste 40 % sau verticale (Vata minerala caserata cu folie din aluminiu</w:t>
            </w:r>
          </w:p>
          <w:p w14:paraId="7BE6A231">
            <w:pPr>
              <w:rPr>
                <w:b/>
                <w:bCs/>
                <w:sz w:val="2"/>
                <w:szCs w:val="2"/>
                <w:lang w:val="en-US"/>
              </w:rPr>
            </w:pPr>
            <w:r>
              <w:rPr>
                <w:b/>
                <w:bCs/>
                <w:sz w:val="22"/>
                <w:szCs w:val="22"/>
                <w:lang w:val="en-US"/>
              </w:rPr>
              <w:t>gr.50mm)</w:t>
            </w:r>
          </w:p>
          <w:p w14:paraId="59E91C6C">
            <w:pPr>
              <w:rPr>
                <w:sz w:val="2"/>
                <w:szCs w:val="2"/>
                <w:lang w:val="en-US"/>
              </w:rPr>
            </w:pPr>
          </w:p>
        </w:tc>
        <w:tc>
          <w:tcPr>
            <w:tcW w:w="1011" w:type="dxa"/>
            <w:gridSpan w:val="3"/>
            <w:tcBorders>
              <w:top w:val="single" w:color="auto" w:sz="4" w:space="0"/>
              <w:bottom w:val="single" w:color="auto" w:sz="4" w:space="0"/>
            </w:tcBorders>
            <w:vAlign w:val="center"/>
          </w:tcPr>
          <w:p w14:paraId="5EF4475B">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5C624C04">
            <w:pPr>
              <w:jc w:val="center"/>
              <w:rPr>
                <w:sz w:val="22"/>
                <w:szCs w:val="22"/>
                <w:lang w:val="en-US"/>
              </w:rPr>
            </w:pPr>
          </w:p>
        </w:tc>
        <w:tc>
          <w:tcPr>
            <w:tcW w:w="1542" w:type="dxa"/>
            <w:gridSpan w:val="2"/>
            <w:tcBorders>
              <w:top w:val="single" w:color="auto" w:sz="4" w:space="0"/>
              <w:bottom w:val="single" w:color="auto" w:sz="4" w:space="0"/>
            </w:tcBorders>
            <w:vAlign w:val="center"/>
          </w:tcPr>
          <w:p w14:paraId="420B2D1D">
            <w:pPr>
              <w:jc w:val="center"/>
              <w:rPr>
                <w:b/>
                <w:bCs/>
                <w:sz w:val="22"/>
                <w:szCs w:val="22"/>
                <w:lang w:val="en-US"/>
              </w:rPr>
            </w:pPr>
            <w:r>
              <w:rPr>
                <w:b/>
                <w:bCs/>
                <w:sz w:val="22"/>
                <w:szCs w:val="22"/>
                <w:lang w:val="en-US"/>
              </w:rPr>
              <w:t>30,00</w:t>
            </w:r>
          </w:p>
          <w:p w14:paraId="41CE8E72">
            <w:pPr>
              <w:jc w:val="center"/>
              <w:rPr>
                <w:sz w:val="2"/>
                <w:szCs w:val="2"/>
                <w:lang w:val="en-US"/>
              </w:rPr>
            </w:pPr>
          </w:p>
        </w:tc>
      </w:tr>
      <w:tr w14:paraId="11CA398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CCD0C5">
            <w:pPr>
              <w:jc w:val="center"/>
              <w:rPr>
                <w:sz w:val="16"/>
                <w:szCs w:val="16"/>
                <w:lang w:val="en-US"/>
              </w:rPr>
            </w:pPr>
          </w:p>
        </w:tc>
        <w:tc>
          <w:tcPr>
            <w:tcW w:w="1418" w:type="dxa"/>
            <w:gridSpan w:val="4"/>
            <w:tcBorders>
              <w:top w:val="nil"/>
              <w:bottom w:val="single" w:color="auto" w:sz="2" w:space="0"/>
            </w:tcBorders>
            <w:vAlign w:val="center"/>
          </w:tcPr>
          <w:p w14:paraId="6371CCC9">
            <w:pPr>
              <w:jc w:val="center"/>
              <w:rPr>
                <w:sz w:val="16"/>
                <w:szCs w:val="16"/>
                <w:lang w:val="en-US"/>
              </w:rPr>
            </w:pPr>
            <w:r>
              <w:rPr>
                <w:sz w:val="16"/>
                <w:szCs w:val="16"/>
                <w:lang w:val="en-US"/>
              </w:rPr>
              <w:t>7134030012200</w:t>
            </w:r>
          </w:p>
        </w:tc>
        <w:tc>
          <w:tcPr>
            <w:tcW w:w="4366" w:type="dxa"/>
            <w:gridSpan w:val="4"/>
            <w:tcBorders>
              <w:top w:val="nil"/>
              <w:bottom w:val="single" w:color="auto" w:sz="2" w:space="0"/>
            </w:tcBorders>
            <w:vAlign w:val="center"/>
          </w:tcPr>
          <w:p w14:paraId="1FCA3634">
            <w:pPr>
              <w:rPr>
                <w:sz w:val="16"/>
                <w:szCs w:val="16"/>
                <w:lang w:val="en-US"/>
              </w:rPr>
            </w:pPr>
            <w:r>
              <w:rPr>
                <w:sz w:val="16"/>
                <w:szCs w:val="16"/>
                <w:lang w:val="en-US"/>
              </w:rPr>
              <w:t>Izolator hidrofug</w:t>
            </w:r>
          </w:p>
        </w:tc>
        <w:tc>
          <w:tcPr>
            <w:tcW w:w="1021" w:type="dxa"/>
            <w:gridSpan w:val="3"/>
            <w:tcBorders>
              <w:top w:val="nil"/>
              <w:bottom w:val="single" w:color="auto" w:sz="2" w:space="0"/>
            </w:tcBorders>
            <w:vAlign w:val="center"/>
          </w:tcPr>
          <w:p w14:paraId="2B8E340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96F6AF5">
            <w:pPr>
              <w:jc w:val="center"/>
              <w:rPr>
                <w:sz w:val="16"/>
                <w:szCs w:val="16"/>
                <w:lang w:val="en-US"/>
              </w:rPr>
            </w:pPr>
            <w:r>
              <w:rPr>
                <w:rFonts w:ascii="Times New Roman CYR" w:hAnsi="Times New Roman CYR" w:cs="Times New Roman CYR"/>
                <w:sz w:val="16"/>
                <w:szCs w:val="16"/>
                <w:lang w:val="en-US"/>
              </w:rPr>
              <w:t>0,11</w:t>
            </w:r>
          </w:p>
        </w:tc>
        <w:tc>
          <w:tcPr>
            <w:tcW w:w="1559" w:type="dxa"/>
            <w:gridSpan w:val="2"/>
            <w:tcBorders>
              <w:top w:val="nil"/>
              <w:bottom w:val="single" w:color="auto" w:sz="2" w:space="0"/>
            </w:tcBorders>
            <w:vAlign w:val="center"/>
          </w:tcPr>
          <w:p w14:paraId="1266EE22">
            <w:pPr>
              <w:jc w:val="center"/>
              <w:rPr>
                <w:sz w:val="16"/>
                <w:szCs w:val="16"/>
                <w:lang w:val="en-US"/>
              </w:rPr>
            </w:pPr>
            <w:r>
              <w:rPr>
                <w:sz w:val="16"/>
                <w:szCs w:val="16"/>
                <w:lang w:val="en-US"/>
              </w:rPr>
              <w:t>3,30</w:t>
            </w:r>
          </w:p>
        </w:tc>
      </w:tr>
      <w:tr w14:paraId="4435673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60D220C">
            <w:pPr>
              <w:jc w:val="center"/>
              <w:rPr>
                <w:sz w:val="16"/>
                <w:szCs w:val="16"/>
                <w:lang w:val="en-US"/>
              </w:rPr>
            </w:pPr>
          </w:p>
        </w:tc>
        <w:tc>
          <w:tcPr>
            <w:tcW w:w="1418" w:type="dxa"/>
            <w:gridSpan w:val="4"/>
            <w:tcBorders>
              <w:top w:val="nil"/>
              <w:bottom w:val="single" w:color="auto" w:sz="2" w:space="0"/>
            </w:tcBorders>
            <w:vAlign w:val="center"/>
          </w:tcPr>
          <w:p w14:paraId="10DFD677">
            <w:pPr>
              <w:jc w:val="center"/>
              <w:rPr>
                <w:sz w:val="16"/>
                <w:szCs w:val="16"/>
                <w:lang w:val="en-US"/>
              </w:rPr>
            </w:pPr>
            <w:r>
              <w:rPr>
                <w:sz w:val="16"/>
                <w:szCs w:val="16"/>
                <w:lang w:val="en-US"/>
              </w:rPr>
              <w:t>2682162611370-1</w:t>
            </w:r>
          </w:p>
        </w:tc>
        <w:tc>
          <w:tcPr>
            <w:tcW w:w="4366" w:type="dxa"/>
            <w:gridSpan w:val="4"/>
            <w:tcBorders>
              <w:top w:val="nil"/>
              <w:bottom w:val="single" w:color="auto" w:sz="2" w:space="0"/>
            </w:tcBorders>
            <w:vAlign w:val="center"/>
          </w:tcPr>
          <w:p w14:paraId="76335E3B">
            <w:pPr>
              <w:rPr>
                <w:sz w:val="16"/>
                <w:szCs w:val="16"/>
                <w:lang w:val="en-US"/>
              </w:rPr>
            </w:pPr>
            <w:r>
              <w:rPr>
                <w:sz w:val="16"/>
                <w:szCs w:val="16"/>
                <w:lang w:val="en-US"/>
              </w:rPr>
              <w:t>Vata minerala caserata cu folie din aluminiu</w:t>
            </w:r>
          </w:p>
          <w:p w14:paraId="2BB2F6D2">
            <w:pPr>
              <w:rPr>
                <w:sz w:val="16"/>
                <w:szCs w:val="16"/>
                <w:lang w:val="en-US"/>
              </w:rPr>
            </w:pPr>
            <w:r>
              <w:rPr>
                <w:sz w:val="16"/>
                <w:szCs w:val="16"/>
                <w:lang w:val="en-US"/>
              </w:rPr>
              <w:t>gr.50mm</w:t>
            </w:r>
          </w:p>
        </w:tc>
        <w:tc>
          <w:tcPr>
            <w:tcW w:w="1021" w:type="dxa"/>
            <w:gridSpan w:val="3"/>
            <w:tcBorders>
              <w:top w:val="nil"/>
              <w:bottom w:val="single" w:color="auto" w:sz="2" w:space="0"/>
            </w:tcBorders>
            <w:vAlign w:val="center"/>
          </w:tcPr>
          <w:p w14:paraId="0BB393A9">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033464CF">
            <w:pPr>
              <w:jc w:val="center"/>
              <w:rPr>
                <w:sz w:val="16"/>
                <w:szCs w:val="16"/>
                <w:lang w:val="en-US"/>
              </w:rPr>
            </w:pPr>
            <w:r>
              <w:rPr>
                <w:rFonts w:ascii="Times New Roman CYR" w:hAnsi="Times New Roman CYR" w:cs="Times New Roman CYR"/>
                <w:sz w:val="16"/>
                <w:szCs w:val="16"/>
                <w:lang w:val="en-US"/>
              </w:rPr>
              <w:t>1,01</w:t>
            </w:r>
          </w:p>
        </w:tc>
        <w:tc>
          <w:tcPr>
            <w:tcW w:w="1559" w:type="dxa"/>
            <w:gridSpan w:val="2"/>
            <w:tcBorders>
              <w:top w:val="nil"/>
              <w:bottom w:val="single" w:color="auto" w:sz="2" w:space="0"/>
            </w:tcBorders>
            <w:vAlign w:val="center"/>
          </w:tcPr>
          <w:p w14:paraId="0C0C0556">
            <w:pPr>
              <w:jc w:val="center"/>
              <w:rPr>
                <w:sz w:val="16"/>
                <w:szCs w:val="16"/>
                <w:lang w:val="en-US"/>
              </w:rPr>
            </w:pPr>
            <w:r>
              <w:rPr>
                <w:sz w:val="16"/>
                <w:szCs w:val="16"/>
                <w:lang w:val="en-US"/>
              </w:rPr>
              <w:t>30,30</w:t>
            </w:r>
          </w:p>
        </w:tc>
      </w:tr>
      <w:tr w14:paraId="033F3B5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FC4C76A">
            <w:pPr>
              <w:jc w:val="center"/>
              <w:rPr>
                <w:sz w:val="16"/>
                <w:szCs w:val="16"/>
                <w:lang w:val="en-US"/>
              </w:rPr>
            </w:pPr>
          </w:p>
        </w:tc>
        <w:tc>
          <w:tcPr>
            <w:tcW w:w="1418" w:type="dxa"/>
            <w:gridSpan w:val="4"/>
            <w:tcBorders>
              <w:top w:val="nil"/>
              <w:bottom w:val="single" w:color="auto" w:sz="2" w:space="0"/>
            </w:tcBorders>
            <w:vAlign w:val="center"/>
          </w:tcPr>
          <w:p w14:paraId="4B230B65">
            <w:pPr>
              <w:jc w:val="center"/>
              <w:rPr>
                <w:sz w:val="16"/>
                <w:szCs w:val="16"/>
                <w:lang w:val="en-US"/>
              </w:rPr>
            </w:pPr>
            <w:r>
              <w:rPr>
                <w:sz w:val="16"/>
                <w:szCs w:val="16"/>
                <w:lang w:val="en-US"/>
              </w:rPr>
              <w:t>2653102100880</w:t>
            </w:r>
          </w:p>
        </w:tc>
        <w:tc>
          <w:tcPr>
            <w:tcW w:w="4366" w:type="dxa"/>
            <w:gridSpan w:val="4"/>
            <w:tcBorders>
              <w:top w:val="nil"/>
              <w:bottom w:val="single" w:color="auto" w:sz="2" w:space="0"/>
            </w:tcBorders>
            <w:vAlign w:val="center"/>
          </w:tcPr>
          <w:p w14:paraId="1A78EC06">
            <w:pPr>
              <w:rPr>
                <w:sz w:val="16"/>
                <w:szCs w:val="16"/>
                <w:lang w:val="en-US"/>
              </w:rPr>
            </w:pPr>
            <w:r>
              <w:rPr>
                <w:sz w:val="16"/>
                <w:szCs w:val="16"/>
                <w:lang w:val="en-US"/>
              </w:rPr>
              <w:t>Filer de calcar saci S 539</w:t>
            </w:r>
          </w:p>
        </w:tc>
        <w:tc>
          <w:tcPr>
            <w:tcW w:w="1021" w:type="dxa"/>
            <w:gridSpan w:val="3"/>
            <w:tcBorders>
              <w:top w:val="nil"/>
              <w:bottom w:val="single" w:color="auto" w:sz="2" w:space="0"/>
            </w:tcBorders>
            <w:vAlign w:val="center"/>
          </w:tcPr>
          <w:p w14:paraId="2C035CD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80DD34A">
            <w:pPr>
              <w:jc w:val="center"/>
              <w:rPr>
                <w:sz w:val="16"/>
                <w:szCs w:val="16"/>
                <w:lang w:val="en-US"/>
              </w:rPr>
            </w:pPr>
            <w:r>
              <w:rPr>
                <w:rFonts w:ascii="Times New Roman CYR" w:hAnsi="Times New Roman CYR" w:cs="Times New Roman CYR"/>
                <w:sz w:val="16"/>
                <w:szCs w:val="16"/>
                <w:lang w:val="en-US"/>
              </w:rPr>
              <w:t>0,33</w:t>
            </w:r>
          </w:p>
        </w:tc>
        <w:tc>
          <w:tcPr>
            <w:tcW w:w="1559" w:type="dxa"/>
            <w:gridSpan w:val="2"/>
            <w:tcBorders>
              <w:top w:val="nil"/>
              <w:bottom w:val="single" w:color="auto" w:sz="2" w:space="0"/>
            </w:tcBorders>
            <w:vAlign w:val="center"/>
          </w:tcPr>
          <w:p w14:paraId="656F8B48">
            <w:pPr>
              <w:jc w:val="center"/>
              <w:rPr>
                <w:sz w:val="16"/>
                <w:szCs w:val="16"/>
                <w:lang w:val="en-US"/>
              </w:rPr>
            </w:pPr>
            <w:r>
              <w:rPr>
                <w:sz w:val="16"/>
                <w:szCs w:val="16"/>
                <w:lang w:val="en-US"/>
              </w:rPr>
              <w:t>9,90</w:t>
            </w:r>
          </w:p>
        </w:tc>
      </w:tr>
      <w:tr w14:paraId="2E338BB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BD49847">
            <w:pPr>
              <w:jc w:val="center"/>
              <w:rPr>
                <w:sz w:val="16"/>
                <w:szCs w:val="16"/>
                <w:lang w:val="en-US"/>
              </w:rPr>
            </w:pPr>
          </w:p>
        </w:tc>
        <w:tc>
          <w:tcPr>
            <w:tcW w:w="1418" w:type="dxa"/>
            <w:gridSpan w:val="4"/>
            <w:tcBorders>
              <w:top w:val="nil"/>
              <w:bottom w:val="single" w:color="auto" w:sz="2" w:space="0"/>
            </w:tcBorders>
            <w:vAlign w:val="center"/>
          </w:tcPr>
          <w:p w14:paraId="15E2B88F">
            <w:pPr>
              <w:jc w:val="center"/>
              <w:rPr>
                <w:sz w:val="16"/>
                <w:szCs w:val="16"/>
                <w:lang w:val="en-US"/>
              </w:rPr>
            </w:pPr>
            <w:r>
              <w:rPr>
                <w:sz w:val="16"/>
                <w:szCs w:val="16"/>
                <w:lang w:val="en-US"/>
              </w:rPr>
              <w:t>2320322600048</w:t>
            </w:r>
          </w:p>
        </w:tc>
        <w:tc>
          <w:tcPr>
            <w:tcW w:w="4366" w:type="dxa"/>
            <w:gridSpan w:val="4"/>
            <w:tcBorders>
              <w:top w:val="nil"/>
              <w:bottom w:val="single" w:color="auto" w:sz="2" w:space="0"/>
            </w:tcBorders>
            <w:vAlign w:val="center"/>
          </w:tcPr>
          <w:p w14:paraId="35CF0B7C">
            <w:pPr>
              <w:rPr>
                <w:sz w:val="16"/>
                <w:szCs w:val="16"/>
                <w:lang w:val="en-US"/>
              </w:rPr>
            </w:pPr>
            <w:r>
              <w:rPr>
                <w:sz w:val="16"/>
                <w:szCs w:val="16"/>
                <w:lang w:val="en-US"/>
              </w:rPr>
              <w:t>Bitum pt. hidroizolatii tip H 80/90 S 7064</w:t>
            </w:r>
          </w:p>
        </w:tc>
        <w:tc>
          <w:tcPr>
            <w:tcW w:w="1021" w:type="dxa"/>
            <w:gridSpan w:val="3"/>
            <w:tcBorders>
              <w:top w:val="nil"/>
              <w:bottom w:val="single" w:color="auto" w:sz="2" w:space="0"/>
            </w:tcBorders>
            <w:vAlign w:val="center"/>
          </w:tcPr>
          <w:p w14:paraId="62F85D1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D188C1A">
            <w:pPr>
              <w:jc w:val="center"/>
              <w:rPr>
                <w:sz w:val="16"/>
                <w:szCs w:val="16"/>
                <w:lang w:val="en-US"/>
              </w:rPr>
            </w:pPr>
            <w:r>
              <w:rPr>
                <w:rFonts w:ascii="Times New Roman CYR" w:hAnsi="Times New Roman CYR" w:cs="Times New Roman CYR"/>
                <w:sz w:val="16"/>
                <w:szCs w:val="16"/>
                <w:lang w:val="en-US"/>
              </w:rPr>
              <w:t>1,65</w:t>
            </w:r>
          </w:p>
        </w:tc>
        <w:tc>
          <w:tcPr>
            <w:tcW w:w="1559" w:type="dxa"/>
            <w:gridSpan w:val="2"/>
            <w:tcBorders>
              <w:top w:val="nil"/>
              <w:bottom w:val="single" w:color="auto" w:sz="2" w:space="0"/>
            </w:tcBorders>
            <w:vAlign w:val="center"/>
          </w:tcPr>
          <w:p w14:paraId="61C3C398">
            <w:pPr>
              <w:jc w:val="center"/>
              <w:rPr>
                <w:sz w:val="16"/>
                <w:szCs w:val="16"/>
                <w:lang w:val="en-US"/>
              </w:rPr>
            </w:pPr>
            <w:r>
              <w:rPr>
                <w:sz w:val="16"/>
                <w:szCs w:val="16"/>
                <w:lang w:val="en-US"/>
              </w:rPr>
              <w:t>49,50</w:t>
            </w:r>
          </w:p>
        </w:tc>
      </w:tr>
      <w:tr w14:paraId="35070B6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A82C73E">
            <w:pPr>
              <w:jc w:val="center"/>
              <w:rPr>
                <w:sz w:val="16"/>
                <w:szCs w:val="16"/>
                <w:lang w:val="en-US"/>
              </w:rPr>
            </w:pPr>
          </w:p>
        </w:tc>
        <w:tc>
          <w:tcPr>
            <w:tcW w:w="1418" w:type="dxa"/>
            <w:gridSpan w:val="4"/>
            <w:tcBorders>
              <w:top w:val="nil"/>
              <w:bottom w:val="single" w:color="auto" w:sz="2" w:space="0"/>
            </w:tcBorders>
            <w:vAlign w:val="center"/>
          </w:tcPr>
          <w:p w14:paraId="56224301">
            <w:pPr>
              <w:jc w:val="center"/>
              <w:rPr>
                <w:sz w:val="16"/>
                <w:szCs w:val="16"/>
                <w:lang w:val="en-US"/>
              </w:rPr>
            </w:pPr>
            <w:r>
              <w:rPr>
                <w:sz w:val="16"/>
                <w:szCs w:val="16"/>
                <w:lang w:val="en-US"/>
              </w:rPr>
              <w:t>2052152959010</w:t>
            </w:r>
          </w:p>
        </w:tc>
        <w:tc>
          <w:tcPr>
            <w:tcW w:w="4366" w:type="dxa"/>
            <w:gridSpan w:val="4"/>
            <w:tcBorders>
              <w:top w:val="nil"/>
              <w:bottom w:val="single" w:color="auto" w:sz="2" w:space="0"/>
            </w:tcBorders>
            <w:vAlign w:val="center"/>
          </w:tcPr>
          <w:p w14:paraId="7B716104">
            <w:pPr>
              <w:rPr>
                <w:sz w:val="16"/>
                <w:szCs w:val="16"/>
                <w:lang w:val="en-US"/>
              </w:rPr>
            </w:pPr>
            <w:r>
              <w:rPr>
                <w:sz w:val="16"/>
                <w:szCs w:val="16"/>
                <w:lang w:val="en-US"/>
              </w:rPr>
              <w:t>Lemne de foc de rasinoase (deseuri)</w:t>
            </w:r>
          </w:p>
        </w:tc>
        <w:tc>
          <w:tcPr>
            <w:tcW w:w="1021" w:type="dxa"/>
            <w:gridSpan w:val="3"/>
            <w:tcBorders>
              <w:top w:val="nil"/>
              <w:bottom w:val="single" w:color="auto" w:sz="2" w:space="0"/>
            </w:tcBorders>
            <w:vAlign w:val="center"/>
          </w:tcPr>
          <w:p w14:paraId="47A3C69F">
            <w:pPr>
              <w:jc w:val="center"/>
              <w:rPr>
                <w:sz w:val="16"/>
                <w:szCs w:val="16"/>
                <w:lang w:val="en-US"/>
              </w:rPr>
            </w:pPr>
            <w:r>
              <w:rPr>
                <w:sz w:val="16"/>
                <w:szCs w:val="16"/>
                <w:lang w:val="en-US"/>
              </w:rPr>
              <w:t>t</w:t>
            </w:r>
          </w:p>
        </w:tc>
        <w:tc>
          <w:tcPr>
            <w:tcW w:w="1134" w:type="dxa"/>
            <w:gridSpan w:val="3"/>
            <w:tcBorders>
              <w:top w:val="nil"/>
              <w:bottom w:val="single" w:color="auto" w:sz="2" w:space="0"/>
            </w:tcBorders>
            <w:vAlign w:val="center"/>
          </w:tcPr>
          <w:p w14:paraId="71079873">
            <w:pPr>
              <w:jc w:val="center"/>
              <w:rPr>
                <w:sz w:val="16"/>
                <w:szCs w:val="16"/>
                <w:lang w:val="en-US"/>
              </w:rPr>
            </w:pPr>
            <w:r>
              <w:rPr>
                <w:rFonts w:ascii="Times New Roman CYR" w:hAnsi="Times New Roman CYR" w:cs="Times New Roman CYR"/>
                <w:sz w:val="16"/>
                <w:szCs w:val="16"/>
                <w:lang w:val="en-US"/>
              </w:rPr>
              <w:t>0,00055</w:t>
            </w:r>
          </w:p>
        </w:tc>
        <w:tc>
          <w:tcPr>
            <w:tcW w:w="1559" w:type="dxa"/>
            <w:gridSpan w:val="2"/>
            <w:tcBorders>
              <w:top w:val="nil"/>
              <w:bottom w:val="single" w:color="auto" w:sz="2" w:space="0"/>
            </w:tcBorders>
            <w:vAlign w:val="center"/>
          </w:tcPr>
          <w:p w14:paraId="4B707A0C">
            <w:pPr>
              <w:jc w:val="center"/>
              <w:rPr>
                <w:sz w:val="16"/>
                <w:szCs w:val="16"/>
                <w:lang w:val="en-US"/>
              </w:rPr>
            </w:pPr>
            <w:r>
              <w:rPr>
                <w:sz w:val="16"/>
                <w:szCs w:val="16"/>
                <w:lang w:val="en-US"/>
              </w:rPr>
              <w:t>0,02</w:t>
            </w:r>
          </w:p>
        </w:tc>
      </w:tr>
      <w:tr w14:paraId="2E4732E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A4C6D17">
            <w:pPr>
              <w:jc w:val="center"/>
              <w:rPr>
                <w:sz w:val="16"/>
                <w:szCs w:val="16"/>
                <w:lang w:val="en-US"/>
              </w:rPr>
            </w:pPr>
          </w:p>
        </w:tc>
        <w:tc>
          <w:tcPr>
            <w:tcW w:w="1418" w:type="dxa"/>
            <w:gridSpan w:val="4"/>
            <w:tcBorders>
              <w:top w:val="nil"/>
              <w:bottom w:val="single" w:color="auto" w:sz="2" w:space="0"/>
            </w:tcBorders>
            <w:vAlign w:val="center"/>
          </w:tcPr>
          <w:p w14:paraId="1101F7EE">
            <w:pPr>
              <w:jc w:val="center"/>
              <w:rPr>
                <w:sz w:val="16"/>
                <w:szCs w:val="16"/>
                <w:lang w:val="en-US"/>
              </w:rPr>
            </w:pPr>
            <w:r>
              <w:rPr>
                <w:sz w:val="16"/>
                <w:szCs w:val="16"/>
                <w:lang w:val="en-US"/>
              </w:rPr>
              <w:t>2052152958990</w:t>
            </w:r>
          </w:p>
        </w:tc>
        <w:tc>
          <w:tcPr>
            <w:tcW w:w="4366" w:type="dxa"/>
            <w:gridSpan w:val="4"/>
            <w:tcBorders>
              <w:top w:val="nil"/>
              <w:bottom w:val="single" w:color="auto" w:sz="2" w:space="0"/>
            </w:tcBorders>
            <w:vAlign w:val="center"/>
          </w:tcPr>
          <w:p w14:paraId="13912082">
            <w:pPr>
              <w:rPr>
                <w:sz w:val="16"/>
                <w:szCs w:val="16"/>
                <w:lang w:val="en-US"/>
              </w:rPr>
            </w:pPr>
            <w:r>
              <w:rPr>
                <w:sz w:val="16"/>
                <w:szCs w:val="16"/>
                <w:lang w:val="en-US"/>
              </w:rPr>
              <w:t>Lemn de foc de foioase tari L=1m livrabil in dep S 2340</w:t>
            </w:r>
          </w:p>
        </w:tc>
        <w:tc>
          <w:tcPr>
            <w:tcW w:w="1021" w:type="dxa"/>
            <w:gridSpan w:val="3"/>
            <w:tcBorders>
              <w:top w:val="nil"/>
              <w:bottom w:val="single" w:color="auto" w:sz="2" w:space="0"/>
            </w:tcBorders>
            <w:vAlign w:val="center"/>
          </w:tcPr>
          <w:p w14:paraId="4198D3C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F021845">
            <w:pPr>
              <w:jc w:val="center"/>
              <w:rPr>
                <w:sz w:val="16"/>
                <w:szCs w:val="16"/>
                <w:lang w:val="en-US"/>
              </w:rPr>
            </w:pPr>
            <w:r>
              <w:rPr>
                <w:rFonts w:ascii="Times New Roman CYR" w:hAnsi="Times New Roman CYR" w:cs="Times New Roman CYR"/>
                <w:sz w:val="16"/>
                <w:szCs w:val="16"/>
                <w:lang w:val="en-US"/>
              </w:rPr>
              <w:t>1,10</w:t>
            </w:r>
          </w:p>
        </w:tc>
        <w:tc>
          <w:tcPr>
            <w:tcW w:w="1559" w:type="dxa"/>
            <w:gridSpan w:val="2"/>
            <w:tcBorders>
              <w:top w:val="nil"/>
              <w:bottom w:val="single" w:color="auto" w:sz="2" w:space="0"/>
            </w:tcBorders>
            <w:vAlign w:val="center"/>
          </w:tcPr>
          <w:p w14:paraId="2E69DCC5">
            <w:pPr>
              <w:jc w:val="center"/>
              <w:rPr>
                <w:sz w:val="16"/>
                <w:szCs w:val="16"/>
                <w:lang w:val="en-US"/>
              </w:rPr>
            </w:pPr>
            <w:r>
              <w:rPr>
                <w:sz w:val="16"/>
                <w:szCs w:val="16"/>
                <w:lang w:val="en-US"/>
              </w:rPr>
              <w:t>33,00</w:t>
            </w:r>
          </w:p>
        </w:tc>
      </w:tr>
      <w:tr w14:paraId="2E4A4D5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C78B0BD">
            <w:pPr>
              <w:jc w:val="center"/>
              <w:rPr>
                <w:sz w:val="16"/>
                <w:szCs w:val="16"/>
                <w:lang w:val="en-US"/>
              </w:rPr>
            </w:pPr>
          </w:p>
        </w:tc>
        <w:tc>
          <w:tcPr>
            <w:tcW w:w="1418" w:type="dxa"/>
            <w:gridSpan w:val="4"/>
            <w:tcBorders>
              <w:top w:val="nil"/>
              <w:bottom w:val="single" w:color="auto" w:sz="2" w:space="0"/>
            </w:tcBorders>
            <w:vAlign w:val="center"/>
          </w:tcPr>
          <w:p w14:paraId="3D214749">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40B8827A">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01725CB0">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B5A81AA">
            <w:pPr>
              <w:jc w:val="center"/>
              <w:rPr>
                <w:sz w:val="16"/>
                <w:szCs w:val="16"/>
                <w:lang w:val="en-US"/>
              </w:rPr>
            </w:pPr>
            <w:r>
              <w:rPr>
                <w:rFonts w:ascii="Times New Roman CYR" w:hAnsi="Times New Roman CYR" w:cs="Times New Roman CYR"/>
                <w:sz w:val="16"/>
                <w:szCs w:val="16"/>
                <w:lang w:val="en-US"/>
              </w:rPr>
              <w:t>0,003</w:t>
            </w:r>
          </w:p>
        </w:tc>
        <w:tc>
          <w:tcPr>
            <w:tcW w:w="1559" w:type="dxa"/>
            <w:gridSpan w:val="2"/>
            <w:tcBorders>
              <w:top w:val="nil"/>
              <w:bottom w:val="single" w:color="auto" w:sz="2" w:space="0"/>
              <w:right w:val="single" w:color="auto" w:sz="4" w:space="0"/>
            </w:tcBorders>
            <w:vAlign w:val="center"/>
          </w:tcPr>
          <w:p w14:paraId="7A2D134C">
            <w:pPr>
              <w:jc w:val="center"/>
              <w:rPr>
                <w:sz w:val="16"/>
                <w:szCs w:val="16"/>
                <w:lang w:val="en-US"/>
              </w:rPr>
            </w:pPr>
            <w:r>
              <w:rPr>
                <w:sz w:val="16"/>
                <w:szCs w:val="16"/>
                <w:lang w:val="en-US"/>
              </w:rPr>
              <w:t>0,09</w:t>
            </w:r>
          </w:p>
        </w:tc>
      </w:tr>
      <w:tr w14:paraId="238C705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3852B03">
            <w:pPr>
              <w:jc w:val="center"/>
              <w:rPr>
                <w:sz w:val="16"/>
                <w:szCs w:val="16"/>
                <w:lang w:val="en-US"/>
              </w:rPr>
            </w:pPr>
          </w:p>
        </w:tc>
        <w:tc>
          <w:tcPr>
            <w:tcW w:w="1418" w:type="dxa"/>
            <w:gridSpan w:val="4"/>
            <w:tcBorders>
              <w:top w:val="nil"/>
              <w:bottom w:val="single" w:color="auto" w:sz="2" w:space="0"/>
            </w:tcBorders>
            <w:vAlign w:val="center"/>
          </w:tcPr>
          <w:p w14:paraId="56D00554">
            <w:pPr>
              <w:jc w:val="center"/>
              <w:rPr>
                <w:sz w:val="16"/>
                <w:szCs w:val="16"/>
                <w:lang w:val="en-US"/>
              </w:rPr>
            </w:pPr>
            <w:r>
              <w:rPr>
                <w:sz w:val="16"/>
                <w:szCs w:val="16"/>
                <w:lang w:val="en-US"/>
              </w:rPr>
              <w:t>2952270004029</w:t>
            </w:r>
          </w:p>
        </w:tc>
        <w:tc>
          <w:tcPr>
            <w:tcW w:w="4366" w:type="dxa"/>
            <w:gridSpan w:val="4"/>
            <w:tcBorders>
              <w:top w:val="nil"/>
              <w:bottom w:val="single" w:color="auto" w:sz="2" w:space="0"/>
            </w:tcBorders>
            <w:vAlign w:val="center"/>
          </w:tcPr>
          <w:p w14:paraId="05694F72">
            <w:pPr>
              <w:rPr>
                <w:sz w:val="16"/>
                <w:szCs w:val="16"/>
                <w:lang w:val="en-US"/>
              </w:rPr>
            </w:pPr>
            <w:r>
              <w:rPr>
                <w:sz w:val="16"/>
                <w:szCs w:val="16"/>
                <w:lang w:val="en-US"/>
              </w:rPr>
              <w:t>Topitor bitum de 500 l</w:t>
            </w:r>
          </w:p>
        </w:tc>
        <w:tc>
          <w:tcPr>
            <w:tcW w:w="1021" w:type="dxa"/>
            <w:gridSpan w:val="3"/>
            <w:tcBorders>
              <w:top w:val="nil"/>
              <w:bottom w:val="single" w:color="auto" w:sz="2" w:space="0"/>
            </w:tcBorders>
            <w:vAlign w:val="center"/>
          </w:tcPr>
          <w:p w14:paraId="3419796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053CFC4">
            <w:pPr>
              <w:jc w:val="center"/>
              <w:rPr>
                <w:sz w:val="16"/>
                <w:szCs w:val="16"/>
                <w:lang w:val="en-US"/>
              </w:rPr>
            </w:pPr>
            <w:r>
              <w:rPr>
                <w:rFonts w:ascii="Times New Roman CYR" w:hAnsi="Times New Roman CYR" w:cs="Times New Roman CYR"/>
                <w:sz w:val="16"/>
                <w:szCs w:val="16"/>
                <w:lang w:val="en-US"/>
              </w:rPr>
              <w:t>0,012</w:t>
            </w:r>
          </w:p>
        </w:tc>
        <w:tc>
          <w:tcPr>
            <w:tcW w:w="1559" w:type="dxa"/>
            <w:gridSpan w:val="2"/>
            <w:tcBorders>
              <w:top w:val="nil"/>
              <w:bottom w:val="single" w:color="auto" w:sz="2" w:space="0"/>
              <w:right w:val="single" w:color="auto" w:sz="4" w:space="0"/>
            </w:tcBorders>
            <w:vAlign w:val="center"/>
          </w:tcPr>
          <w:p w14:paraId="3A568080">
            <w:pPr>
              <w:jc w:val="center"/>
              <w:rPr>
                <w:sz w:val="16"/>
                <w:szCs w:val="16"/>
                <w:lang w:val="en-US"/>
              </w:rPr>
            </w:pPr>
            <w:r>
              <w:rPr>
                <w:sz w:val="16"/>
                <w:szCs w:val="16"/>
                <w:lang w:val="en-US"/>
              </w:rPr>
              <w:t>0,36</w:t>
            </w:r>
          </w:p>
        </w:tc>
      </w:tr>
      <w:tr w14:paraId="23EDF70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DBF6CA9">
            <w:pPr>
              <w:jc w:val="center"/>
              <w:rPr>
                <w:b/>
                <w:bCs/>
                <w:sz w:val="22"/>
                <w:szCs w:val="22"/>
                <w:lang w:val="en-US"/>
              </w:rPr>
            </w:pPr>
            <w:r>
              <w:rPr>
                <w:b/>
                <w:bCs/>
                <w:sz w:val="22"/>
                <w:szCs w:val="22"/>
                <w:lang w:val="en-US"/>
              </w:rPr>
              <w:t>25</w:t>
            </w:r>
          </w:p>
        </w:tc>
        <w:tc>
          <w:tcPr>
            <w:tcW w:w="1402" w:type="dxa"/>
            <w:gridSpan w:val="3"/>
            <w:tcBorders>
              <w:top w:val="single" w:color="auto" w:sz="4" w:space="0"/>
              <w:bottom w:val="single" w:color="auto" w:sz="4" w:space="0"/>
            </w:tcBorders>
            <w:vAlign w:val="center"/>
          </w:tcPr>
          <w:p w14:paraId="13B8772C">
            <w:pPr>
              <w:jc w:val="center"/>
              <w:rPr>
                <w:b/>
                <w:bCs/>
                <w:sz w:val="22"/>
                <w:szCs w:val="22"/>
                <w:lang w:val="en-US"/>
              </w:rPr>
            </w:pPr>
            <w:r>
              <w:rPr>
                <w:b/>
                <w:bCs/>
                <w:sz w:val="22"/>
                <w:szCs w:val="22"/>
                <w:lang w:val="en-US"/>
              </w:rPr>
              <w:t>CE05B1</w:t>
            </w:r>
          </w:p>
        </w:tc>
        <w:tc>
          <w:tcPr>
            <w:tcW w:w="4366" w:type="dxa"/>
            <w:gridSpan w:val="5"/>
            <w:tcBorders>
              <w:top w:val="single" w:color="auto" w:sz="4" w:space="0"/>
              <w:bottom w:val="single" w:color="auto" w:sz="4" w:space="0"/>
            </w:tcBorders>
          </w:tcPr>
          <w:p w14:paraId="26C09C6A">
            <w:pPr>
              <w:rPr>
                <w:b/>
                <w:bCs/>
                <w:sz w:val="2"/>
                <w:szCs w:val="2"/>
                <w:lang w:val="en-US"/>
              </w:rPr>
            </w:pPr>
            <w:r>
              <w:rPr>
                <w:b/>
                <w:bCs/>
                <w:sz w:val="22"/>
                <w:szCs w:val="22"/>
                <w:lang w:val="en-US"/>
              </w:rPr>
              <w:t>Invelitori din tabla plana zincata sau tabla plana protejata anticoroziv,fixata cu agrafe, executata cu incheeturi duble in ambele sensuri,  executate pe suprafete mai mici sau egali cu 40 mp cu foi din tabla de 0,5 mm grosime, inclusiv executarea doliilor, sorturilor, racordurilor la cosuri etc.</w:t>
            </w:r>
          </w:p>
          <w:p w14:paraId="463D68A6">
            <w:pPr>
              <w:rPr>
                <w:sz w:val="2"/>
                <w:szCs w:val="2"/>
                <w:lang w:val="en-US"/>
              </w:rPr>
            </w:pPr>
          </w:p>
        </w:tc>
        <w:tc>
          <w:tcPr>
            <w:tcW w:w="1011" w:type="dxa"/>
            <w:gridSpan w:val="3"/>
            <w:tcBorders>
              <w:top w:val="single" w:color="auto" w:sz="4" w:space="0"/>
              <w:bottom w:val="single" w:color="auto" w:sz="4" w:space="0"/>
            </w:tcBorders>
            <w:vAlign w:val="center"/>
          </w:tcPr>
          <w:p w14:paraId="3CE46F7D">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2295D751">
            <w:pPr>
              <w:jc w:val="center"/>
              <w:rPr>
                <w:sz w:val="22"/>
                <w:szCs w:val="22"/>
                <w:lang w:val="en-US"/>
              </w:rPr>
            </w:pPr>
          </w:p>
        </w:tc>
        <w:tc>
          <w:tcPr>
            <w:tcW w:w="1542" w:type="dxa"/>
            <w:gridSpan w:val="2"/>
            <w:tcBorders>
              <w:top w:val="single" w:color="auto" w:sz="4" w:space="0"/>
              <w:bottom w:val="single" w:color="auto" w:sz="4" w:space="0"/>
            </w:tcBorders>
            <w:vAlign w:val="center"/>
          </w:tcPr>
          <w:p w14:paraId="69720E26">
            <w:pPr>
              <w:jc w:val="center"/>
              <w:rPr>
                <w:b/>
                <w:bCs/>
                <w:sz w:val="22"/>
                <w:szCs w:val="22"/>
                <w:lang w:val="en-US"/>
              </w:rPr>
            </w:pPr>
            <w:r>
              <w:rPr>
                <w:b/>
                <w:bCs/>
                <w:sz w:val="22"/>
                <w:szCs w:val="22"/>
                <w:lang w:val="en-US"/>
              </w:rPr>
              <w:t>40,50</w:t>
            </w:r>
          </w:p>
          <w:p w14:paraId="5795ABD5">
            <w:pPr>
              <w:jc w:val="center"/>
              <w:rPr>
                <w:sz w:val="2"/>
                <w:szCs w:val="2"/>
                <w:lang w:val="en-US"/>
              </w:rPr>
            </w:pPr>
          </w:p>
        </w:tc>
      </w:tr>
      <w:tr w14:paraId="623FB9B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B2A898D">
            <w:pPr>
              <w:jc w:val="center"/>
              <w:rPr>
                <w:sz w:val="16"/>
                <w:szCs w:val="16"/>
                <w:lang w:val="en-US"/>
              </w:rPr>
            </w:pPr>
          </w:p>
        </w:tc>
        <w:tc>
          <w:tcPr>
            <w:tcW w:w="1418" w:type="dxa"/>
            <w:gridSpan w:val="4"/>
            <w:tcBorders>
              <w:top w:val="nil"/>
              <w:bottom w:val="single" w:color="auto" w:sz="2" w:space="0"/>
            </w:tcBorders>
            <w:vAlign w:val="center"/>
          </w:tcPr>
          <w:p w14:paraId="29EBE767">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5A191396">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0F11520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684F65E">
            <w:pPr>
              <w:jc w:val="center"/>
              <w:rPr>
                <w:sz w:val="16"/>
                <w:szCs w:val="16"/>
                <w:lang w:val="en-US"/>
              </w:rPr>
            </w:pPr>
            <w:r>
              <w:rPr>
                <w:rFonts w:ascii="Times New Roman CYR" w:hAnsi="Times New Roman CYR" w:cs="Times New Roman CYR"/>
                <w:sz w:val="16"/>
                <w:szCs w:val="16"/>
                <w:lang w:val="en-US"/>
              </w:rPr>
              <w:t>0,95</w:t>
            </w:r>
          </w:p>
        </w:tc>
        <w:tc>
          <w:tcPr>
            <w:tcW w:w="1559" w:type="dxa"/>
            <w:gridSpan w:val="2"/>
            <w:tcBorders>
              <w:top w:val="nil"/>
              <w:bottom w:val="single" w:color="auto" w:sz="2" w:space="0"/>
            </w:tcBorders>
            <w:vAlign w:val="center"/>
          </w:tcPr>
          <w:p w14:paraId="55EC387B">
            <w:pPr>
              <w:jc w:val="center"/>
              <w:rPr>
                <w:sz w:val="16"/>
                <w:szCs w:val="16"/>
                <w:lang w:val="en-US"/>
              </w:rPr>
            </w:pPr>
            <w:r>
              <w:rPr>
                <w:sz w:val="16"/>
                <w:szCs w:val="16"/>
                <w:lang w:val="en-US"/>
              </w:rPr>
              <w:t>38,47</w:t>
            </w:r>
          </w:p>
        </w:tc>
      </w:tr>
      <w:tr w14:paraId="4944A88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C3DAE6">
            <w:pPr>
              <w:jc w:val="center"/>
              <w:rPr>
                <w:sz w:val="16"/>
                <w:szCs w:val="16"/>
                <w:lang w:val="en-US"/>
              </w:rPr>
            </w:pPr>
          </w:p>
        </w:tc>
        <w:tc>
          <w:tcPr>
            <w:tcW w:w="1418" w:type="dxa"/>
            <w:gridSpan w:val="4"/>
            <w:tcBorders>
              <w:top w:val="nil"/>
              <w:bottom w:val="single" w:color="auto" w:sz="2" w:space="0"/>
            </w:tcBorders>
            <w:vAlign w:val="center"/>
          </w:tcPr>
          <w:p w14:paraId="11B17F5A">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16F5258">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06B6F21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371C9A0">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2F50C93B">
            <w:pPr>
              <w:jc w:val="center"/>
              <w:rPr>
                <w:sz w:val="16"/>
                <w:szCs w:val="16"/>
                <w:lang w:val="en-US"/>
              </w:rPr>
            </w:pPr>
            <w:r>
              <w:rPr>
                <w:sz w:val="16"/>
                <w:szCs w:val="16"/>
                <w:lang w:val="en-US"/>
              </w:rPr>
              <w:t>2,03</w:t>
            </w:r>
          </w:p>
        </w:tc>
      </w:tr>
      <w:tr w14:paraId="419E1E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A0364C4">
            <w:pPr>
              <w:jc w:val="center"/>
              <w:rPr>
                <w:sz w:val="16"/>
                <w:szCs w:val="16"/>
                <w:lang w:val="en-US"/>
              </w:rPr>
            </w:pPr>
          </w:p>
        </w:tc>
        <w:tc>
          <w:tcPr>
            <w:tcW w:w="1418" w:type="dxa"/>
            <w:gridSpan w:val="4"/>
            <w:tcBorders>
              <w:top w:val="nil"/>
              <w:bottom w:val="single" w:color="auto" w:sz="2" w:space="0"/>
            </w:tcBorders>
            <w:vAlign w:val="center"/>
          </w:tcPr>
          <w:p w14:paraId="1F3DA5D9">
            <w:pPr>
              <w:jc w:val="center"/>
              <w:rPr>
                <w:sz w:val="16"/>
                <w:szCs w:val="16"/>
                <w:lang w:val="en-US"/>
              </w:rPr>
            </w:pPr>
            <w:r>
              <w:rPr>
                <w:sz w:val="16"/>
                <w:szCs w:val="16"/>
                <w:lang w:val="en-US"/>
              </w:rPr>
              <w:t>2710403642299</w:t>
            </w:r>
          </w:p>
        </w:tc>
        <w:tc>
          <w:tcPr>
            <w:tcW w:w="4366" w:type="dxa"/>
            <w:gridSpan w:val="4"/>
            <w:tcBorders>
              <w:top w:val="nil"/>
              <w:bottom w:val="single" w:color="auto" w:sz="2" w:space="0"/>
            </w:tcBorders>
            <w:vAlign w:val="center"/>
          </w:tcPr>
          <w:p w14:paraId="1B1025DD">
            <w:pPr>
              <w:rPr>
                <w:sz w:val="16"/>
                <w:szCs w:val="16"/>
                <w:lang w:val="en-US"/>
              </w:rPr>
            </w:pPr>
            <w:r>
              <w:rPr>
                <w:sz w:val="16"/>
                <w:szCs w:val="16"/>
                <w:lang w:val="en-US"/>
              </w:rPr>
              <w:t>Tabla plana zincata de 0,5 x 1000 x 650 mm</w:t>
            </w:r>
          </w:p>
        </w:tc>
        <w:tc>
          <w:tcPr>
            <w:tcW w:w="1021" w:type="dxa"/>
            <w:gridSpan w:val="3"/>
            <w:tcBorders>
              <w:top w:val="nil"/>
              <w:bottom w:val="single" w:color="auto" w:sz="2" w:space="0"/>
            </w:tcBorders>
            <w:vAlign w:val="center"/>
          </w:tcPr>
          <w:p w14:paraId="55895352">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04E47EF">
            <w:pPr>
              <w:jc w:val="center"/>
              <w:rPr>
                <w:sz w:val="16"/>
                <w:szCs w:val="16"/>
                <w:lang w:val="en-US"/>
              </w:rPr>
            </w:pPr>
            <w:r>
              <w:rPr>
                <w:rFonts w:ascii="Times New Roman CYR" w:hAnsi="Times New Roman CYR" w:cs="Times New Roman CYR"/>
                <w:sz w:val="16"/>
                <w:szCs w:val="16"/>
                <w:lang w:val="en-US"/>
              </w:rPr>
              <w:t>5,55</w:t>
            </w:r>
          </w:p>
        </w:tc>
        <w:tc>
          <w:tcPr>
            <w:tcW w:w="1559" w:type="dxa"/>
            <w:gridSpan w:val="2"/>
            <w:tcBorders>
              <w:top w:val="nil"/>
              <w:bottom w:val="single" w:color="auto" w:sz="2" w:space="0"/>
            </w:tcBorders>
            <w:vAlign w:val="center"/>
          </w:tcPr>
          <w:p w14:paraId="262A58D1">
            <w:pPr>
              <w:jc w:val="center"/>
              <w:rPr>
                <w:sz w:val="16"/>
                <w:szCs w:val="16"/>
                <w:lang w:val="en-US"/>
              </w:rPr>
            </w:pPr>
            <w:r>
              <w:rPr>
                <w:sz w:val="16"/>
                <w:szCs w:val="16"/>
                <w:lang w:val="en-US"/>
              </w:rPr>
              <w:t>236,01</w:t>
            </w:r>
          </w:p>
        </w:tc>
      </w:tr>
      <w:tr w14:paraId="1C6A9C2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FA3171">
            <w:pPr>
              <w:jc w:val="center"/>
              <w:rPr>
                <w:sz w:val="16"/>
                <w:szCs w:val="16"/>
                <w:lang w:val="en-US"/>
              </w:rPr>
            </w:pPr>
          </w:p>
        </w:tc>
        <w:tc>
          <w:tcPr>
            <w:tcW w:w="1418" w:type="dxa"/>
            <w:gridSpan w:val="4"/>
            <w:tcBorders>
              <w:top w:val="nil"/>
              <w:bottom w:val="single" w:color="auto" w:sz="2" w:space="0"/>
            </w:tcBorders>
            <w:vAlign w:val="center"/>
          </w:tcPr>
          <w:p w14:paraId="3E47B9DB">
            <w:pPr>
              <w:jc w:val="center"/>
              <w:rPr>
                <w:sz w:val="16"/>
                <w:szCs w:val="16"/>
                <w:lang w:val="en-US"/>
              </w:rPr>
            </w:pPr>
            <w:r>
              <w:rPr>
                <w:sz w:val="16"/>
                <w:szCs w:val="16"/>
                <w:lang w:val="en-US"/>
              </w:rPr>
              <w:t>2873145887450</w:t>
            </w:r>
          </w:p>
        </w:tc>
        <w:tc>
          <w:tcPr>
            <w:tcW w:w="4366" w:type="dxa"/>
            <w:gridSpan w:val="4"/>
            <w:tcBorders>
              <w:top w:val="nil"/>
              <w:bottom w:val="single" w:color="auto" w:sz="2" w:space="0"/>
            </w:tcBorders>
            <w:vAlign w:val="center"/>
          </w:tcPr>
          <w:p w14:paraId="60B1DF6C">
            <w:pPr>
              <w:rPr>
                <w:sz w:val="16"/>
                <w:szCs w:val="16"/>
                <w:lang w:val="en-US"/>
              </w:rPr>
            </w:pPr>
            <w:r>
              <w:rPr>
                <w:sz w:val="16"/>
                <w:szCs w:val="16"/>
                <w:lang w:val="en-US"/>
              </w:rPr>
              <w:t>Cuie de tabla</w:t>
            </w:r>
          </w:p>
        </w:tc>
        <w:tc>
          <w:tcPr>
            <w:tcW w:w="1021" w:type="dxa"/>
            <w:gridSpan w:val="3"/>
            <w:tcBorders>
              <w:top w:val="nil"/>
              <w:bottom w:val="single" w:color="auto" w:sz="2" w:space="0"/>
            </w:tcBorders>
            <w:vAlign w:val="center"/>
          </w:tcPr>
          <w:p w14:paraId="22D51C6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4AFAA61">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tcBorders>
            <w:vAlign w:val="center"/>
          </w:tcPr>
          <w:p w14:paraId="42283AF5">
            <w:pPr>
              <w:jc w:val="center"/>
              <w:rPr>
                <w:sz w:val="16"/>
                <w:szCs w:val="16"/>
                <w:lang w:val="en-US"/>
              </w:rPr>
            </w:pPr>
            <w:r>
              <w:rPr>
                <w:sz w:val="16"/>
                <w:szCs w:val="16"/>
                <w:lang w:val="en-US"/>
              </w:rPr>
              <w:t>1,28</w:t>
            </w:r>
          </w:p>
        </w:tc>
      </w:tr>
      <w:tr w14:paraId="027FF2D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0F635A7">
            <w:pPr>
              <w:jc w:val="center"/>
              <w:rPr>
                <w:sz w:val="16"/>
                <w:szCs w:val="16"/>
                <w:lang w:val="en-US"/>
              </w:rPr>
            </w:pPr>
          </w:p>
        </w:tc>
        <w:tc>
          <w:tcPr>
            <w:tcW w:w="1418" w:type="dxa"/>
            <w:gridSpan w:val="4"/>
            <w:tcBorders>
              <w:top w:val="nil"/>
              <w:bottom w:val="single" w:color="auto" w:sz="2" w:space="0"/>
            </w:tcBorders>
            <w:vAlign w:val="center"/>
          </w:tcPr>
          <w:p w14:paraId="40751033">
            <w:pPr>
              <w:jc w:val="center"/>
              <w:rPr>
                <w:sz w:val="16"/>
                <w:szCs w:val="16"/>
                <w:lang w:val="en-US"/>
              </w:rPr>
            </w:pPr>
            <w:r>
              <w:rPr>
                <w:sz w:val="16"/>
                <w:szCs w:val="16"/>
                <w:lang w:val="en-US"/>
              </w:rPr>
              <w:t>2873147300863</w:t>
            </w:r>
          </w:p>
        </w:tc>
        <w:tc>
          <w:tcPr>
            <w:tcW w:w="4366" w:type="dxa"/>
            <w:gridSpan w:val="4"/>
            <w:tcBorders>
              <w:top w:val="nil"/>
              <w:bottom w:val="single" w:color="auto" w:sz="2" w:space="0"/>
            </w:tcBorders>
            <w:vAlign w:val="center"/>
          </w:tcPr>
          <w:p w14:paraId="65FB47C5">
            <w:pPr>
              <w:rPr>
                <w:sz w:val="16"/>
                <w:szCs w:val="16"/>
                <w:lang w:val="en-US"/>
              </w:rPr>
            </w:pPr>
            <w:r>
              <w:rPr>
                <w:sz w:val="16"/>
                <w:szCs w:val="16"/>
                <w:lang w:val="en-US"/>
              </w:rPr>
              <w:t>Agrafe</w:t>
            </w:r>
          </w:p>
        </w:tc>
        <w:tc>
          <w:tcPr>
            <w:tcW w:w="1021" w:type="dxa"/>
            <w:gridSpan w:val="3"/>
            <w:tcBorders>
              <w:top w:val="nil"/>
              <w:bottom w:val="single" w:color="auto" w:sz="2" w:space="0"/>
            </w:tcBorders>
            <w:vAlign w:val="center"/>
          </w:tcPr>
          <w:p w14:paraId="73FD493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6EE144D">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068DA1AC">
            <w:pPr>
              <w:jc w:val="center"/>
              <w:rPr>
                <w:sz w:val="16"/>
                <w:szCs w:val="16"/>
                <w:lang w:val="en-US"/>
              </w:rPr>
            </w:pPr>
            <w:r>
              <w:rPr>
                <w:sz w:val="16"/>
                <w:szCs w:val="16"/>
                <w:lang w:val="en-US"/>
              </w:rPr>
              <w:t>10,63</w:t>
            </w:r>
          </w:p>
        </w:tc>
      </w:tr>
      <w:tr w14:paraId="64BBD08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193F428">
            <w:pPr>
              <w:jc w:val="center"/>
              <w:rPr>
                <w:sz w:val="16"/>
                <w:szCs w:val="16"/>
                <w:lang w:val="en-US"/>
              </w:rPr>
            </w:pPr>
          </w:p>
        </w:tc>
        <w:tc>
          <w:tcPr>
            <w:tcW w:w="1418" w:type="dxa"/>
            <w:gridSpan w:val="4"/>
            <w:tcBorders>
              <w:top w:val="nil"/>
              <w:bottom w:val="single" w:color="auto" w:sz="2" w:space="0"/>
            </w:tcBorders>
            <w:vAlign w:val="center"/>
          </w:tcPr>
          <w:p w14:paraId="240A520A">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3AFA1A40">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27CDE10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03EAE8C">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1FBB0502">
            <w:pPr>
              <w:jc w:val="center"/>
              <w:rPr>
                <w:sz w:val="16"/>
                <w:szCs w:val="16"/>
                <w:lang w:val="en-US"/>
              </w:rPr>
            </w:pPr>
            <w:r>
              <w:rPr>
                <w:sz w:val="16"/>
                <w:szCs w:val="16"/>
                <w:lang w:val="en-US"/>
              </w:rPr>
              <w:t>0,40</w:t>
            </w:r>
          </w:p>
        </w:tc>
      </w:tr>
      <w:tr w14:paraId="5D5A4E5D">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143BAABB">
            <w:pPr>
              <w:rPr>
                <w:sz w:val="2"/>
                <w:szCs w:val="2"/>
                <w:lang w:val="en-US"/>
              </w:rPr>
            </w:pPr>
          </w:p>
        </w:tc>
        <w:tc>
          <w:tcPr>
            <w:tcW w:w="1418" w:type="dxa"/>
            <w:gridSpan w:val="3"/>
            <w:tcBorders>
              <w:top w:val="single" w:color="auto" w:sz="6" w:space="0"/>
              <w:bottom w:val="nil"/>
            </w:tcBorders>
            <w:vAlign w:val="center"/>
          </w:tcPr>
          <w:p w14:paraId="501179AF">
            <w:pPr>
              <w:rPr>
                <w:sz w:val="2"/>
                <w:szCs w:val="2"/>
                <w:lang w:val="en-US"/>
              </w:rPr>
            </w:pPr>
          </w:p>
        </w:tc>
        <w:tc>
          <w:tcPr>
            <w:tcW w:w="4204" w:type="dxa"/>
            <w:gridSpan w:val="5"/>
            <w:tcBorders>
              <w:top w:val="single" w:color="auto" w:sz="6" w:space="0"/>
              <w:bottom w:val="nil"/>
            </w:tcBorders>
          </w:tcPr>
          <w:p w14:paraId="49761FCA">
            <w:pPr>
              <w:rPr>
                <w:sz w:val="2"/>
                <w:szCs w:val="2"/>
                <w:lang w:val="en-US"/>
              </w:rPr>
            </w:pPr>
          </w:p>
        </w:tc>
        <w:tc>
          <w:tcPr>
            <w:tcW w:w="992" w:type="dxa"/>
            <w:gridSpan w:val="3"/>
            <w:tcBorders>
              <w:top w:val="single" w:color="auto" w:sz="6" w:space="0"/>
              <w:bottom w:val="nil"/>
              <w:right w:val="nil"/>
            </w:tcBorders>
          </w:tcPr>
          <w:p w14:paraId="53AE73D4">
            <w:pPr>
              <w:rPr>
                <w:sz w:val="2"/>
                <w:szCs w:val="2"/>
                <w:lang w:val="en-US"/>
              </w:rPr>
            </w:pPr>
          </w:p>
        </w:tc>
        <w:tc>
          <w:tcPr>
            <w:tcW w:w="1276" w:type="dxa"/>
            <w:gridSpan w:val="3"/>
            <w:tcBorders>
              <w:top w:val="single" w:color="auto" w:sz="6" w:space="0"/>
              <w:left w:val="nil"/>
              <w:bottom w:val="nil"/>
              <w:right w:val="nil"/>
            </w:tcBorders>
          </w:tcPr>
          <w:p w14:paraId="669E77FC">
            <w:pPr>
              <w:rPr>
                <w:sz w:val="2"/>
                <w:szCs w:val="2"/>
                <w:lang w:val="en-US"/>
              </w:rPr>
            </w:pPr>
          </w:p>
        </w:tc>
        <w:tc>
          <w:tcPr>
            <w:tcW w:w="1559" w:type="dxa"/>
            <w:gridSpan w:val="3"/>
            <w:tcBorders>
              <w:top w:val="single" w:color="auto" w:sz="6" w:space="0"/>
              <w:left w:val="nil"/>
              <w:bottom w:val="nil"/>
              <w:right w:val="nil"/>
            </w:tcBorders>
          </w:tcPr>
          <w:p w14:paraId="686DF4EE">
            <w:pPr>
              <w:rPr>
                <w:sz w:val="2"/>
                <w:szCs w:val="2"/>
                <w:lang w:val="en-US"/>
              </w:rPr>
            </w:pPr>
          </w:p>
        </w:tc>
      </w:tr>
      <w:tr w14:paraId="4A013B07">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6C7D21F2">
            <w:pPr>
              <w:rPr>
                <w:sz w:val="22"/>
                <w:szCs w:val="22"/>
                <w:lang w:val="en-US"/>
              </w:rPr>
            </w:pPr>
          </w:p>
        </w:tc>
        <w:tc>
          <w:tcPr>
            <w:tcW w:w="1418" w:type="dxa"/>
            <w:gridSpan w:val="4"/>
            <w:tcBorders>
              <w:top w:val="nil"/>
              <w:bottom w:val="single" w:color="auto" w:sz="4" w:space="0"/>
            </w:tcBorders>
            <w:vAlign w:val="center"/>
          </w:tcPr>
          <w:p w14:paraId="178C2ACA">
            <w:pPr>
              <w:rPr>
                <w:sz w:val="22"/>
                <w:szCs w:val="22"/>
                <w:lang w:val="en-US"/>
              </w:rPr>
            </w:pPr>
          </w:p>
        </w:tc>
        <w:tc>
          <w:tcPr>
            <w:tcW w:w="4366" w:type="dxa"/>
            <w:gridSpan w:val="4"/>
            <w:tcBorders>
              <w:top w:val="nil"/>
              <w:bottom w:val="single" w:color="auto" w:sz="4" w:space="0"/>
            </w:tcBorders>
          </w:tcPr>
          <w:p w14:paraId="7752542E">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2C746FE2">
            <w:pPr>
              <w:rPr>
                <w:sz w:val="22"/>
                <w:szCs w:val="22"/>
                <w:lang w:val="en-US"/>
              </w:rPr>
            </w:pPr>
          </w:p>
        </w:tc>
        <w:tc>
          <w:tcPr>
            <w:tcW w:w="1134" w:type="dxa"/>
            <w:gridSpan w:val="3"/>
            <w:tcBorders>
              <w:top w:val="nil"/>
              <w:left w:val="nil"/>
              <w:bottom w:val="single" w:color="auto" w:sz="4" w:space="0"/>
              <w:right w:val="nil"/>
            </w:tcBorders>
          </w:tcPr>
          <w:p w14:paraId="09F4FEA8">
            <w:pPr>
              <w:rPr>
                <w:sz w:val="22"/>
                <w:szCs w:val="22"/>
                <w:lang w:val="en-US"/>
              </w:rPr>
            </w:pPr>
          </w:p>
        </w:tc>
        <w:tc>
          <w:tcPr>
            <w:tcW w:w="1559" w:type="dxa"/>
            <w:gridSpan w:val="2"/>
            <w:tcBorders>
              <w:top w:val="nil"/>
              <w:left w:val="nil"/>
              <w:bottom w:val="single" w:color="auto" w:sz="4" w:space="0"/>
            </w:tcBorders>
          </w:tcPr>
          <w:p w14:paraId="16DA266F">
            <w:pPr>
              <w:rPr>
                <w:sz w:val="22"/>
                <w:szCs w:val="22"/>
                <w:lang w:val="en-US"/>
              </w:rPr>
            </w:pPr>
          </w:p>
        </w:tc>
      </w:tr>
      <w:tr w14:paraId="44DFAAC9">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2C42590E">
            <w:pPr>
              <w:rPr>
                <w:sz w:val="22"/>
                <w:szCs w:val="22"/>
                <w:lang w:val="en-US"/>
              </w:rPr>
            </w:pPr>
          </w:p>
        </w:tc>
        <w:tc>
          <w:tcPr>
            <w:tcW w:w="1381" w:type="dxa"/>
            <w:gridSpan w:val="4"/>
            <w:tcBorders>
              <w:bottom w:val="single" w:color="auto" w:sz="4" w:space="0"/>
            </w:tcBorders>
            <w:vAlign w:val="center"/>
          </w:tcPr>
          <w:p w14:paraId="085F3BF1">
            <w:pPr>
              <w:rPr>
                <w:sz w:val="22"/>
                <w:szCs w:val="22"/>
                <w:lang w:val="en-US"/>
              </w:rPr>
            </w:pPr>
          </w:p>
        </w:tc>
        <w:tc>
          <w:tcPr>
            <w:tcW w:w="4238" w:type="dxa"/>
            <w:gridSpan w:val="4"/>
            <w:tcBorders>
              <w:bottom w:val="single" w:color="auto" w:sz="4" w:space="0"/>
            </w:tcBorders>
          </w:tcPr>
          <w:p w14:paraId="488B3576">
            <w:pPr>
              <w:rPr>
                <w:sz w:val="22"/>
                <w:szCs w:val="22"/>
                <w:lang w:val="en-US"/>
              </w:rPr>
            </w:pPr>
            <w:r>
              <w:rPr>
                <w:b/>
                <w:bCs/>
                <w:lang w:val="en-US"/>
              </w:rPr>
              <w:t xml:space="preserve">Total </w:t>
            </w:r>
            <w:r>
              <w:rPr>
                <w:b/>
                <w:bCs/>
                <w:sz w:val="22"/>
                <w:szCs w:val="22"/>
                <w:lang w:val="en-US"/>
              </w:rPr>
              <w:t>Lucrari de constructie a canalelor de ventilare</w:t>
            </w:r>
          </w:p>
        </w:tc>
        <w:tc>
          <w:tcPr>
            <w:tcW w:w="3621" w:type="dxa"/>
            <w:gridSpan w:val="8"/>
            <w:tcBorders>
              <w:bottom w:val="single" w:color="auto" w:sz="4" w:space="0"/>
              <w:right w:val="single" w:color="auto" w:sz="4" w:space="0"/>
            </w:tcBorders>
          </w:tcPr>
          <w:p w14:paraId="1F8ED074">
            <w:pPr>
              <w:rPr>
                <w:sz w:val="22"/>
                <w:szCs w:val="22"/>
                <w:lang w:val="en-US"/>
              </w:rPr>
            </w:pPr>
          </w:p>
        </w:tc>
      </w:tr>
      <w:tr w14:paraId="5CA100EE">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53A7C725">
            <w:pPr>
              <w:rPr>
                <w:sz w:val="2"/>
                <w:szCs w:val="2"/>
                <w:lang w:val="en-US"/>
              </w:rPr>
            </w:pPr>
          </w:p>
        </w:tc>
        <w:tc>
          <w:tcPr>
            <w:tcW w:w="1418" w:type="dxa"/>
            <w:gridSpan w:val="3"/>
            <w:tcBorders>
              <w:top w:val="single" w:color="auto" w:sz="6" w:space="0"/>
              <w:bottom w:val="nil"/>
            </w:tcBorders>
            <w:vAlign w:val="center"/>
          </w:tcPr>
          <w:p w14:paraId="668FC662">
            <w:pPr>
              <w:rPr>
                <w:sz w:val="2"/>
                <w:szCs w:val="2"/>
                <w:lang w:val="en-US"/>
              </w:rPr>
            </w:pPr>
          </w:p>
        </w:tc>
        <w:tc>
          <w:tcPr>
            <w:tcW w:w="4204" w:type="dxa"/>
            <w:gridSpan w:val="5"/>
            <w:tcBorders>
              <w:top w:val="single" w:color="auto" w:sz="6" w:space="0"/>
              <w:bottom w:val="nil"/>
            </w:tcBorders>
          </w:tcPr>
          <w:p w14:paraId="34BA85AE">
            <w:pPr>
              <w:rPr>
                <w:sz w:val="2"/>
                <w:szCs w:val="2"/>
                <w:lang w:val="en-US"/>
              </w:rPr>
            </w:pPr>
          </w:p>
        </w:tc>
        <w:tc>
          <w:tcPr>
            <w:tcW w:w="992" w:type="dxa"/>
            <w:gridSpan w:val="3"/>
            <w:tcBorders>
              <w:top w:val="single" w:color="auto" w:sz="6" w:space="0"/>
              <w:bottom w:val="nil"/>
              <w:right w:val="nil"/>
            </w:tcBorders>
          </w:tcPr>
          <w:p w14:paraId="72A72326">
            <w:pPr>
              <w:rPr>
                <w:sz w:val="2"/>
                <w:szCs w:val="2"/>
                <w:lang w:val="en-US"/>
              </w:rPr>
            </w:pPr>
          </w:p>
        </w:tc>
        <w:tc>
          <w:tcPr>
            <w:tcW w:w="1276" w:type="dxa"/>
            <w:gridSpan w:val="3"/>
            <w:tcBorders>
              <w:top w:val="single" w:color="auto" w:sz="6" w:space="0"/>
              <w:left w:val="nil"/>
              <w:bottom w:val="nil"/>
              <w:right w:val="nil"/>
            </w:tcBorders>
          </w:tcPr>
          <w:p w14:paraId="10FC58D3">
            <w:pPr>
              <w:rPr>
                <w:sz w:val="2"/>
                <w:szCs w:val="2"/>
                <w:lang w:val="en-US"/>
              </w:rPr>
            </w:pPr>
          </w:p>
        </w:tc>
        <w:tc>
          <w:tcPr>
            <w:tcW w:w="1559" w:type="dxa"/>
            <w:gridSpan w:val="3"/>
            <w:tcBorders>
              <w:top w:val="single" w:color="auto" w:sz="6" w:space="0"/>
              <w:left w:val="nil"/>
              <w:bottom w:val="nil"/>
              <w:right w:val="nil"/>
            </w:tcBorders>
          </w:tcPr>
          <w:p w14:paraId="3BE85F69">
            <w:pPr>
              <w:rPr>
                <w:sz w:val="2"/>
                <w:szCs w:val="2"/>
                <w:lang w:val="en-US"/>
              </w:rPr>
            </w:pPr>
          </w:p>
        </w:tc>
      </w:tr>
      <w:tr w14:paraId="653809A1">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27AD96BC">
            <w:pPr>
              <w:rPr>
                <w:sz w:val="22"/>
                <w:szCs w:val="22"/>
                <w:lang w:val="en-US"/>
              </w:rPr>
            </w:pPr>
          </w:p>
        </w:tc>
        <w:tc>
          <w:tcPr>
            <w:tcW w:w="1418" w:type="dxa"/>
            <w:gridSpan w:val="4"/>
            <w:tcBorders>
              <w:top w:val="nil"/>
              <w:bottom w:val="single" w:color="auto" w:sz="4" w:space="0"/>
            </w:tcBorders>
            <w:vAlign w:val="center"/>
          </w:tcPr>
          <w:p w14:paraId="497C6FD5">
            <w:pPr>
              <w:rPr>
                <w:sz w:val="22"/>
                <w:szCs w:val="22"/>
                <w:lang w:val="en-US"/>
              </w:rPr>
            </w:pPr>
          </w:p>
        </w:tc>
        <w:tc>
          <w:tcPr>
            <w:tcW w:w="4366" w:type="dxa"/>
            <w:gridSpan w:val="4"/>
            <w:tcBorders>
              <w:top w:val="nil"/>
              <w:bottom w:val="single" w:color="auto" w:sz="4" w:space="0"/>
            </w:tcBorders>
          </w:tcPr>
          <w:p w14:paraId="45DB076F">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7EB90AFB">
            <w:pPr>
              <w:rPr>
                <w:sz w:val="22"/>
                <w:szCs w:val="22"/>
                <w:lang w:val="en-US"/>
              </w:rPr>
            </w:pPr>
          </w:p>
        </w:tc>
        <w:tc>
          <w:tcPr>
            <w:tcW w:w="1134" w:type="dxa"/>
            <w:gridSpan w:val="3"/>
            <w:tcBorders>
              <w:top w:val="nil"/>
              <w:left w:val="nil"/>
              <w:bottom w:val="single" w:color="auto" w:sz="4" w:space="0"/>
              <w:right w:val="nil"/>
            </w:tcBorders>
          </w:tcPr>
          <w:p w14:paraId="1BE74156">
            <w:pPr>
              <w:rPr>
                <w:sz w:val="22"/>
                <w:szCs w:val="22"/>
                <w:lang w:val="en-US"/>
              </w:rPr>
            </w:pPr>
          </w:p>
        </w:tc>
        <w:tc>
          <w:tcPr>
            <w:tcW w:w="1559" w:type="dxa"/>
            <w:gridSpan w:val="2"/>
            <w:tcBorders>
              <w:top w:val="nil"/>
              <w:left w:val="nil"/>
              <w:bottom w:val="single" w:color="auto" w:sz="4" w:space="0"/>
            </w:tcBorders>
          </w:tcPr>
          <w:p w14:paraId="11C2475A">
            <w:pPr>
              <w:rPr>
                <w:sz w:val="22"/>
                <w:szCs w:val="22"/>
                <w:lang w:val="en-US"/>
              </w:rPr>
            </w:pPr>
          </w:p>
        </w:tc>
      </w:tr>
      <w:tr w14:paraId="27A43DAF">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31D65FB3">
            <w:pPr>
              <w:rPr>
                <w:sz w:val="22"/>
                <w:szCs w:val="22"/>
                <w:lang w:val="en-US"/>
              </w:rPr>
            </w:pPr>
          </w:p>
        </w:tc>
        <w:tc>
          <w:tcPr>
            <w:tcW w:w="1381" w:type="dxa"/>
            <w:gridSpan w:val="4"/>
            <w:tcBorders>
              <w:bottom w:val="single" w:color="auto" w:sz="4" w:space="0"/>
            </w:tcBorders>
            <w:vAlign w:val="center"/>
          </w:tcPr>
          <w:p w14:paraId="08221353">
            <w:pPr>
              <w:rPr>
                <w:sz w:val="22"/>
                <w:szCs w:val="22"/>
                <w:lang w:val="en-US"/>
              </w:rPr>
            </w:pPr>
          </w:p>
        </w:tc>
        <w:tc>
          <w:tcPr>
            <w:tcW w:w="4238" w:type="dxa"/>
            <w:gridSpan w:val="4"/>
            <w:tcBorders>
              <w:bottom w:val="single" w:color="auto" w:sz="4" w:space="0"/>
            </w:tcBorders>
          </w:tcPr>
          <w:p w14:paraId="1E4BFA99">
            <w:pPr>
              <w:rPr>
                <w:sz w:val="22"/>
                <w:szCs w:val="22"/>
                <w:lang w:val="en-US"/>
              </w:rPr>
            </w:pPr>
            <w:r>
              <w:rPr>
                <w:b/>
                <w:bCs/>
                <w:lang w:val="en-US"/>
              </w:rPr>
              <w:t xml:space="preserve">Total </w:t>
            </w:r>
            <w:r>
              <w:rPr>
                <w:b/>
                <w:bCs/>
                <w:sz w:val="22"/>
                <w:szCs w:val="22"/>
                <w:lang w:val="en-US"/>
              </w:rPr>
              <w:t>Blocul A</w:t>
            </w:r>
          </w:p>
        </w:tc>
        <w:tc>
          <w:tcPr>
            <w:tcW w:w="3621" w:type="dxa"/>
            <w:gridSpan w:val="8"/>
            <w:tcBorders>
              <w:bottom w:val="single" w:color="auto" w:sz="4" w:space="0"/>
              <w:right w:val="single" w:color="auto" w:sz="4" w:space="0"/>
            </w:tcBorders>
          </w:tcPr>
          <w:p w14:paraId="63D96FD6">
            <w:pPr>
              <w:rPr>
                <w:sz w:val="22"/>
                <w:szCs w:val="22"/>
                <w:lang w:val="en-US"/>
              </w:rPr>
            </w:pPr>
          </w:p>
        </w:tc>
      </w:tr>
      <w:tr w14:paraId="56821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62DF2D5A">
            <w:pPr>
              <w:rPr>
                <w:b/>
                <w:bCs/>
                <w:sz w:val="22"/>
                <w:szCs w:val="22"/>
                <w:lang w:val="en-US"/>
              </w:rPr>
            </w:pPr>
            <w:r>
              <w:rPr>
                <w:b/>
                <w:bCs/>
                <w:sz w:val="22"/>
                <w:szCs w:val="22"/>
                <w:lang w:val="en-US"/>
              </w:rPr>
              <w:t>2. Blocul B</w:t>
            </w:r>
          </w:p>
          <w:p w14:paraId="26DBBA2D">
            <w:pPr>
              <w:rPr>
                <w:sz w:val="2"/>
                <w:szCs w:val="2"/>
                <w:lang w:val="en-US"/>
              </w:rPr>
            </w:pPr>
          </w:p>
        </w:tc>
      </w:tr>
      <w:tr w14:paraId="78263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582F40EA">
            <w:pPr>
              <w:rPr>
                <w:b/>
                <w:bCs/>
                <w:sz w:val="22"/>
                <w:szCs w:val="22"/>
                <w:lang w:val="en-US"/>
              </w:rPr>
            </w:pPr>
            <w:r>
              <w:rPr>
                <w:b/>
                <w:bCs/>
                <w:sz w:val="22"/>
                <w:szCs w:val="22"/>
                <w:lang w:val="en-US"/>
              </w:rPr>
              <w:t>2.1. Lucrari de demolare</w:t>
            </w:r>
          </w:p>
          <w:p w14:paraId="27DA2E12">
            <w:pPr>
              <w:rPr>
                <w:sz w:val="2"/>
                <w:szCs w:val="2"/>
                <w:lang w:val="en-US"/>
              </w:rPr>
            </w:pPr>
          </w:p>
        </w:tc>
      </w:tr>
      <w:tr w14:paraId="6C578C4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C7D2F8D">
            <w:pPr>
              <w:jc w:val="center"/>
              <w:rPr>
                <w:b/>
                <w:bCs/>
                <w:sz w:val="22"/>
                <w:szCs w:val="22"/>
                <w:lang w:val="en-US"/>
              </w:rPr>
            </w:pPr>
            <w:r>
              <w:rPr>
                <w:b/>
                <w:bCs/>
                <w:sz w:val="22"/>
                <w:szCs w:val="22"/>
                <w:lang w:val="en-US"/>
              </w:rPr>
              <w:t>26</w:t>
            </w:r>
          </w:p>
        </w:tc>
        <w:tc>
          <w:tcPr>
            <w:tcW w:w="1402" w:type="dxa"/>
            <w:gridSpan w:val="3"/>
            <w:tcBorders>
              <w:top w:val="single" w:color="auto" w:sz="4" w:space="0"/>
              <w:bottom w:val="single" w:color="auto" w:sz="4" w:space="0"/>
            </w:tcBorders>
            <w:vAlign w:val="center"/>
          </w:tcPr>
          <w:p w14:paraId="1996128F">
            <w:pPr>
              <w:jc w:val="center"/>
              <w:rPr>
                <w:b/>
                <w:bCs/>
                <w:sz w:val="22"/>
                <w:szCs w:val="22"/>
                <w:lang w:val="en-US"/>
              </w:rPr>
            </w:pPr>
            <w:r>
              <w:rPr>
                <w:b/>
                <w:bCs/>
                <w:sz w:val="22"/>
                <w:szCs w:val="22"/>
                <w:lang w:val="en-US"/>
              </w:rPr>
              <w:t>RpCI42B</w:t>
            </w:r>
          </w:p>
        </w:tc>
        <w:tc>
          <w:tcPr>
            <w:tcW w:w="4366" w:type="dxa"/>
            <w:gridSpan w:val="5"/>
            <w:tcBorders>
              <w:top w:val="single" w:color="auto" w:sz="4" w:space="0"/>
              <w:bottom w:val="single" w:color="auto" w:sz="4" w:space="0"/>
            </w:tcBorders>
          </w:tcPr>
          <w:p w14:paraId="2D52C5CD">
            <w:pPr>
              <w:rPr>
                <w:b/>
                <w:bCs/>
                <w:sz w:val="2"/>
                <w:szCs w:val="2"/>
                <w:lang w:val="en-US"/>
              </w:rPr>
            </w:pPr>
            <w:r>
              <w:rPr>
                <w:b/>
                <w:bCs/>
                <w:sz w:val="22"/>
                <w:szCs w:val="22"/>
                <w:lang w:val="en-US"/>
              </w:rPr>
              <w:t>Demontarea elementelor de acoperis - invelitori din tabla</w:t>
            </w:r>
          </w:p>
          <w:p w14:paraId="5B7B18BF">
            <w:pPr>
              <w:rPr>
                <w:sz w:val="2"/>
                <w:szCs w:val="2"/>
                <w:lang w:val="en-US"/>
              </w:rPr>
            </w:pPr>
          </w:p>
        </w:tc>
        <w:tc>
          <w:tcPr>
            <w:tcW w:w="1011" w:type="dxa"/>
            <w:gridSpan w:val="3"/>
            <w:tcBorders>
              <w:top w:val="single" w:color="auto" w:sz="4" w:space="0"/>
              <w:bottom w:val="single" w:color="auto" w:sz="4" w:space="0"/>
            </w:tcBorders>
            <w:vAlign w:val="center"/>
          </w:tcPr>
          <w:p w14:paraId="1C7137F9">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3E7D041A">
            <w:pPr>
              <w:jc w:val="center"/>
              <w:rPr>
                <w:sz w:val="22"/>
                <w:szCs w:val="22"/>
                <w:lang w:val="en-US"/>
              </w:rPr>
            </w:pPr>
          </w:p>
        </w:tc>
        <w:tc>
          <w:tcPr>
            <w:tcW w:w="1542" w:type="dxa"/>
            <w:gridSpan w:val="2"/>
            <w:tcBorders>
              <w:top w:val="single" w:color="auto" w:sz="4" w:space="0"/>
              <w:bottom w:val="single" w:color="auto" w:sz="4" w:space="0"/>
            </w:tcBorders>
            <w:vAlign w:val="center"/>
          </w:tcPr>
          <w:p w14:paraId="5D133F92">
            <w:pPr>
              <w:jc w:val="center"/>
              <w:rPr>
                <w:b/>
                <w:bCs/>
                <w:sz w:val="22"/>
                <w:szCs w:val="22"/>
                <w:lang w:val="en-US"/>
              </w:rPr>
            </w:pPr>
            <w:r>
              <w:rPr>
                <w:b/>
                <w:bCs/>
                <w:sz w:val="22"/>
                <w:szCs w:val="22"/>
                <w:lang w:val="en-US"/>
              </w:rPr>
              <w:t>59,00</w:t>
            </w:r>
          </w:p>
          <w:p w14:paraId="467AB3FB">
            <w:pPr>
              <w:jc w:val="center"/>
              <w:rPr>
                <w:sz w:val="2"/>
                <w:szCs w:val="2"/>
                <w:lang w:val="en-US"/>
              </w:rPr>
            </w:pPr>
          </w:p>
        </w:tc>
      </w:tr>
      <w:tr w14:paraId="7590DCD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5ACA547">
            <w:pPr>
              <w:jc w:val="center"/>
              <w:rPr>
                <w:sz w:val="16"/>
                <w:szCs w:val="16"/>
                <w:lang w:val="en-US"/>
              </w:rPr>
            </w:pPr>
          </w:p>
        </w:tc>
        <w:tc>
          <w:tcPr>
            <w:tcW w:w="1418" w:type="dxa"/>
            <w:gridSpan w:val="4"/>
            <w:tcBorders>
              <w:top w:val="nil"/>
              <w:bottom w:val="single" w:color="auto" w:sz="2" w:space="0"/>
            </w:tcBorders>
            <w:vAlign w:val="center"/>
          </w:tcPr>
          <w:p w14:paraId="7B4D84CF">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67ECE851">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069953A8">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32AFA8B">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62DA8E45">
            <w:pPr>
              <w:jc w:val="center"/>
              <w:rPr>
                <w:sz w:val="16"/>
                <w:szCs w:val="16"/>
                <w:lang w:val="en-US"/>
              </w:rPr>
            </w:pPr>
            <w:r>
              <w:rPr>
                <w:sz w:val="16"/>
                <w:szCs w:val="16"/>
                <w:lang w:val="en-US"/>
              </w:rPr>
              <w:t>21,24</w:t>
            </w:r>
          </w:p>
        </w:tc>
      </w:tr>
      <w:tr w14:paraId="798943D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75BE0F">
            <w:pPr>
              <w:jc w:val="center"/>
              <w:rPr>
                <w:sz w:val="16"/>
                <w:szCs w:val="16"/>
                <w:lang w:val="en-US"/>
              </w:rPr>
            </w:pPr>
          </w:p>
        </w:tc>
        <w:tc>
          <w:tcPr>
            <w:tcW w:w="1418" w:type="dxa"/>
            <w:gridSpan w:val="4"/>
            <w:tcBorders>
              <w:top w:val="nil"/>
              <w:bottom w:val="single" w:color="auto" w:sz="2" w:space="0"/>
            </w:tcBorders>
            <w:vAlign w:val="center"/>
          </w:tcPr>
          <w:p w14:paraId="2D09331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4F90969">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0EAF31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07D5D94">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647BB986">
            <w:pPr>
              <w:jc w:val="center"/>
              <w:rPr>
                <w:sz w:val="16"/>
                <w:szCs w:val="16"/>
                <w:lang w:val="en-US"/>
              </w:rPr>
            </w:pPr>
            <w:r>
              <w:rPr>
                <w:sz w:val="16"/>
                <w:szCs w:val="16"/>
                <w:lang w:val="en-US"/>
              </w:rPr>
              <w:t>21,24</w:t>
            </w:r>
          </w:p>
        </w:tc>
      </w:tr>
      <w:tr w14:paraId="333DA19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1FB6AB7">
            <w:pPr>
              <w:jc w:val="center"/>
              <w:rPr>
                <w:sz w:val="16"/>
                <w:szCs w:val="16"/>
                <w:lang w:val="en-US"/>
              </w:rPr>
            </w:pPr>
          </w:p>
        </w:tc>
        <w:tc>
          <w:tcPr>
            <w:tcW w:w="1418" w:type="dxa"/>
            <w:gridSpan w:val="4"/>
            <w:tcBorders>
              <w:top w:val="nil"/>
              <w:bottom w:val="single" w:color="auto" w:sz="2" w:space="0"/>
            </w:tcBorders>
            <w:vAlign w:val="center"/>
          </w:tcPr>
          <w:p w14:paraId="4539B48A">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51CFE59A">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2FA82C1F">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1B17FAB">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717BBE3A">
            <w:pPr>
              <w:jc w:val="center"/>
              <w:rPr>
                <w:sz w:val="16"/>
                <w:szCs w:val="16"/>
                <w:lang w:val="en-US"/>
              </w:rPr>
            </w:pPr>
            <w:r>
              <w:rPr>
                <w:sz w:val="16"/>
                <w:szCs w:val="16"/>
                <w:lang w:val="en-US"/>
              </w:rPr>
              <w:t>1,18</w:t>
            </w:r>
          </w:p>
        </w:tc>
      </w:tr>
      <w:tr w14:paraId="7B7E680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E6E0FA0">
            <w:pPr>
              <w:jc w:val="center"/>
              <w:rPr>
                <w:b/>
                <w:bCs/>
                <w:sz w:val="22"/>
                <w:szCs w:val="22"/>
                <w:lang w:val="en-US"/>
              </w:rPr>
            </w:pPr>
            <w:r>
              <w:rPr>
                <w:b/>
                <w:bCs/>
                <w:sz w:val="22"/>
                <w:szCs w:val="22"/>
                <w:lang w:val="en-US"/>
              </w:rPr>
              <w:t>27</w:t>
            </w:r>
          </w:p>
        </w:tc>
        <w:tc>
          <w:tcPr>
            <w:tcW w:w="1402" w:type="dxa"/>
            <w:gridSpan w:val="3"/>
            <w:tcBorders>
              <w:top w:val="single" w:color="auto" w:sz="4" w:space="0"/>
              <w:bottom w:val="single" w:color="auto" w:sz="4" w:space="0"/>
            </w:tcBorders>
            <w:vAlign w:val="center"/>
          </w:tcPr>
          <w:p w14:paraId="3F5A562D">
            <w:pPr>
              <w:jc w:val="center"/>
              <w:rPr>
                <w:b/>
                <w:bCs/>
                <w:sz w:val="22"/>
                <w:szCs w:val="22"/>
                <w:lang w:val="en-US"/>
              </w:rPr>
            </w:pPr>
            <w:r>
              <w:rPr>
                <w:b/>
                <w:bCs/>
                <w:sz w:val="22"/>
                <w:szCs w:val="22"/>
                <w:lang w:val="en-US"/>
              </w:rPr>
              <w:t>DC04B</w:t>
            </w:r>
          </w:p>
        </w:tc>
        <w:tc>
          <w:tcPr>
            <w:tcW w:w="4366" w:type="dxa"/>
            <w:gridSpan w:val="5"/>
            <w:tcBorders>
              <w:top w:val="single" w:color="auto" w:sz="4" w:space="0"/>
              <w:bottom w:val="single" w:color="auto" w:sz="4" w:space="0"/>
            </w:tcBorders>
          </w:tcPr>
          <w:p w14:paraId="07A8C927">
            <w:pPr>
              <w:rPr>
                <w:b/>
                <w:bCs/>
                <w:sz w:val="2"/>
                <w:szCs w:val="2"/>
                <w:lang w:val="en-US"/>
              </w:rPr>
            </w:pPr>
            <w:r>
              <w:rPr>
                <w:b/>
                <w:bCs/>
                <w:sz w:val="22"/>
                <w:szCs w:val="22"/>
                <w:lang w:val="en-US"/>
              </w:rPr>
              <w:t>Taierea cu masina cu discuri diamantate (Demontare placa de beton)</w:t>
            </w:r>
          </w:p>
          <w:p w14:paraId="7139979C">
            <w:pPr>
              <w:rPr>
                <w:sz w:val="2"/>
                <w:szCs w:val="2"/>
                <w:lang w:val="en-US"/>
              </w:rPr>
            </w:pPr>
          </w:p>
        </w:tc>
        <w:tc>
          <w:tcPr>
            <w:tcW w:w="1011" w:type="dxa"/>
            <w:gridSpan w:val="3"/>
            <w:tcBorders>
              <w:top w:val="single" w:color="auto" w:sz="4" w:space="0"/>
              <w:bottom w:val="single" w:color="auto" w:sz="4" w:space="0"/>
            </w:tcBorders>
            <w:vAlign w:val="center"/>
          </w:tcPr>
          <w:p w14:paraId="497A2F96">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6F806754">
            <w:pPr>
              <w:jc w:val="center"/>
              <w:rPr>
                <w:sz w:val="22"/>
                <w:szCs w:val="22"/>
                <w:lang w:val="en-US"/>
              </w:rPr>
            </w:pPr>
          </w:p>
        </w:tc>
        <w:tc>
          <w:tcPr>
            <w:tcW w:w="1542" w:type="dxa"/>
            <w:gridSpan w:val="2"/>
            <w:tcBorders>
              <w:top w:val="single" w:color="auto" w:sz="4" w:space="0"/>
              <w:bottom w:val="single" w:color="auto" w:sz="4" w:space="0"/>
            </w:tcBorders>
            <w:vAlign w:val="center"/>
          </w:tcPr>
          <w:p w14:paraId="2C08F98D">
            <w:pPr>
              <w:jc w:val="center"/>
              <w:rPr>
                <w:b/>
                <w:bCs/>
                <w:sz w:val="22"/>
                <w:szCs w:val="22"/>
                <w:lang w:val="en-US"/>
              </w:rPr>
            </w:pPr>
            <w:r>
              <w:rPr>
                <w:b/>
                <w:bCs/>
                <w:sz w:val="22"/>
                <w:szCs w:val="22"/>
                <w:lang w:val="en-US"/>
              </w:rPr>
              <w:t>21,50</w:t>
            </w:r>
          </w:p>
          <w:p w14:paraId="6F5A6FC2">
            <w:pPr>
              <w:jc w:val="center"/>
              <w:rPr>
                <w:sz w:val="2"/>
                <w:szCs w:val="2"/>
                <w:lang w:val="en-US"/>
              </w:rPr>
            </w:pPr>
          </w:p>
        </w:tc>
      </w:tr>
      <w:tr w14:paraId="0724EA8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68B206">
            <w:pPr>
              <w:jc w:val="center"/>
              <w:rPr>
                <w:sz w:val="16"/>
                <w:szCs w:val="16"/>
                <w:lang w:val="en-US"/>
              </w:rPr>
            </w:pPr>
          </w:p>
        </w:tc>
        <w:tc>
          <w:tcPr>
            <w:tcW w:w="1418" w:type="dxa"/>
            <w:gridSpan w:val="4"/>
            <w:tcBorders>
              <w:top w:val="nil"/>
              <w:bottom w:val="single" w:color="auto" w:sz="2" w:space="0"/>
            </w:tcBorders>
            <w:vAlign w:val="center"/>
          </w:tcPr>
          <w:p w14:paraId="3A826AEB">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384C91F0">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6C87727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33FF822">
            <w:pPr>
              <w:jc w:val="center"/>
              <w:rPr>
                <w:sz w:val="16"/>
                <w:szCs w:val="16"/>
                <w:lang w:val="en-US"/>
              </w:rPr>
            </w:pPr>
            <w:r>
              <w:rPr>
                <w:rFonts w:ascii="Times New Roman CYR" w:hAnsi="Times New Roman CYR" w:cs="Times New Roman CYR"/>
                <w:sz w:val="16"/>
                <w:szCs w:val="16"/>
                <w:lang w:val="en-US"/>
              </w:rPr>
              <w:t>0,29</w:t>
            </w:r>
          </w:p>
        </w:tc>
        <w:tc>
          <w:tcPr>
            <w:tcW w:w="1559" w:type="dxa"/>
            <w:gridSpan w:val="2"/>
            <w:tcBorders>
              <w:top w:val="nil"/>
              <w:bottom w:val="single" w:color="auto" w:sz="2" w:space="0"/>
            </w:tcBorders>
            <w:vAlign w:val="center"/>
          </w:tcPr>
          <w:p w14:paraId="681EF835">
            <w:pPr>
              <w:jc w:val="center"/>
              <w:rPr>
                <w:sz w:val="16"/>
                <w:szCs w:val="16"/>
                <w:lang w:val="en-US"/>
              </w:rPr>
            </w:pPr>
            <w:r>
              <w:rPr>
                <w:sz w:val="16"/>
                <w:szCs w:val="16"/>
                <w:lang w:val="en-US"/>
              </w:rPr>
              <w:t>6,23</w:t>
            </w:r>
          </w:p>
        </w:tc>
      </w:tr>
      <w:tr w14:paraId="3D1B15C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E457497">
            <w:pPr>
              <w:jc w:val="center"/>
              <w:rPr>
                <w:sz w:val="16"/>
                <w:szCs w:val="16"/>
                <w:lang w:val="en-US"/>
              </w:rPr>
            </w:pPr>
          </w:p>
        </w:tc>
        <w:tc>
          <w:tcPr>
            <w:tcW w:w="1418" w:type="dxa"/>
            <w:gridSpan w:val="4"/>
            <w:tcBorders>
              <w:top w:val="nil"/>
              <w:bottom w:val="single" w:color="auto" w:sz="2" w:space="0"/>
            </w:tcBorders>
            <w:vAlign w:val="center"/>
          </w:tcPr>
          <w:p w14:paraId="399685E5">
            <w:pPr>
              <w:jc w:val="center"/>
              <w:rPr>
                <w:sz w:val="16"/>
                <w:szCs w:val="16"/>
                <w:lang w:val="en-US"/>
              </w:rPr>
            </w:pPr>
            <w:r>
              <w:rPr>
                <w:sz w:val="16"/>
                <w:szCs w:val="16"/>
                <w:lang w:val="en-US"/>
              </w:rPr>
              <w:t>2681116002000</w:t>
            </w:r>
          </w:p>
        </w:tc>
        <w:tc>
          <w:tcPr>
            <w:tcW w:w="4366" w:type="dxa"/>
            <w:gridSpan w:val="4"/>
            <w:tcBorders>
              <w:top w:val="nil"/>
              <w:bottom w:val="single" w:color="auto" w:sz="2" w:space="0"/>
            </w:tcBorders>
            <w:vAlign w:val="center"/>
          </w:tcPr>
          <w:p w14:paraId="5E9B6F24">
            <w:pPr>
              <w:rPr>
                <w:sz w:val="16"/>
                <w:szCs w:val="16"/>
                <w:lang w:val="en-US"/>
              </w:rPr>
            </w:pPr>
            <w:r>
              <w:rPr>
                <w:sz w:val="16"/>
                <w:szCs w:val="16"/>
                <w:lang w:val="en-US"/>
              </w:rPr>
              <w:t xml:space="preserve">Disc armat cu segm. diamant crest. larg. d=400 mm </w:t>
            </w:r>
          </w:p>
        </w:tc>
        <w:tc>
          <w:tcPr>
            <w:tcW w:w="1021" w:type="dxa"/>
            <w:gridSpan w:val="3"/>
            <w:tcBorders>
              <w:top w:val="nil"/>
              <w:bottom w:val="single" w:color="auto" w:sz="2" w:space="0"/>
            </w:tcBorders>
            <w:vAlign w:val="center"/>
          </w:tcPr>
          <w:p w14:paraId="0C03A6D3">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323B1F7">
            <w:pPr>
              <w:jc w:val="center"/>
              <w:rPr>
                <w:sz w:val="16"/>
                <w:szCs w:val="16"/>
                <w:lang w:val="en-US"/>
              </w:rPr>
            </w:pPr>
            <w:r>
              <w:rPr>
                <w:rFonts w:ascii="Times New Roman CYR" w:hAnsi="Times New Roman CYR" w:cs="Times New Roman CYR"/>
                <w:sz w:val="16"/>
                <w:szCs w:val="16"/>
                <w:lang w:val="en-US"/>
              </w:rPr>
              <w:t>0,0035</w:t>
            </w:r>
          </w:p>
        </w:tc>
        <w:tc>
          <w:tcPr>
            <w:tcW w:w="1559" w:type="dxa"/>
            <w:gridSpan w:val="2"/>
            <w:tcBorders>
              <w:top w:val="nil"/>
              <w:bottom w:val="single" w:color="auto" w:sz="2" w:space="0"/>
            </w:tcBorders>
            <w:vAlign w:val="center"/>
          </w:tcPr>
          <w:p w14:paraId="0B6F04E2">
            <w:pPr>
              <w:jc w:val="center"/>
              <w:rPr>
                <w:sz w:val="16"/>
                <w:szCs w:val="16"/>
                <w:lang w:val="en-US"/>
              </w:rPr>
            </w:pPr>
            <w:r>
              <w:rPr>
                <w:sz w:val="16"/>
                <w:szCs w:val="16"/>
                <w:lang w:val="en-US"/>
              </w:rPr>
              <w:t>0,08</w:t>
            </w:r>
          </w:p>
        </w:tc>
      </w:tr>
      <w:tr w14:paraId="5673B43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31ECB7F">
            <w:pPr>
              <w:jc w:val="center"/>
              <w:rPr>
                <w:sz w:val="16"/>
                <w:szCs w:val="16"/>
                <w:lang w:val="en-US"/>
              </w:rPr>
            </w:pPr>
          </w:p>
        </w:tc>
        <w:tc>
          <w:tcPr>
            <w:tcW w:w="1418" w:type="dxa"/>
            <w:gridSpan w:val="4"/>
            <w:tcBorders>
              <w:top w:val="nil"/>
              <w:bottom w:val="single" w:color="auto" w:sz="2" w:space="0"/>
            </w:tcBorders>
            <w:vAlign w:val="center"/>
          </w:tcPr>
          <w:p w14:paraId="5F71A6BE">
            <w:pPr>
              <w:jc w:val="center"/>
              <w:rPr>
                <w:sz w:val="16"/>
                <w:szCs w:val="16"/>
                <w:lang w:val="en-US"/>
              </w:rPr>
            </w:pPr>
            <w:r>
              <w:rPr>
                <w:sz w:val="16"/>
                <w:szCs w:val="16"/>
                <w:lang w:val="en-US"/>
              </w:rPr>
              <w:t>4100116202806</w:t>
            </w:r>
          </w:p>
        </w:tc>
        <w:tc>
          <w:tcPr>
            <w:tcW w:w="4366" w:type="dxa"/>
            <w:gridSpan w:val="4"/>
            <w:tcBorders>
              <w:top w:val="nil"/>
              <w:bottom w:val="single" w:color="auto" w:sz="2" w:space="0"/>
            </w:tcBorders>
            <w:vAlign w:val="center"/>
          </w:tcPr>
          <w:p w14:paraId="2616BE89">
            <w:pPr>
              <w:rPr>
                <w:sz w:val="16"/>
                <w:szCs w:val="16"/>
                <w:lang w:val="en-US"/>
              </w:rPr>
            </w:pPr>
            <w:r>
              <w:rPr>
                <w:sz w:val="16"/>
                <w:szCs w:val="16"/>
                <w:lang w:val="en-US"/>
              </w:rPr>
              <w:t>Apa industriala in cisterne pt. lucrari drumuri-terasam.</w:t>
            </w:r>
          </w:p>
        </w:tc>
        <w:tc>
          <w:tcPr>
            <w:tcW w:w="1021" w:type="dxa"/>
            <w:gridSpan w:val="3"/>
            <w:tcBorders>
              <w:top w:val="nil"/>
              <w:bottom w:val="single" w:color="auto" w:sz="2" w:space="0"/>
            </w:tcBorders>
            <w:vAlign w:val="center"/>
          </w:tcPr>
          <w:p w14:paraId="51985CBE">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D2AD018">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4E7E1836">
            <w:pPr>
              <w:jc w:val="center"/>
              <w:rPr>
                <w:sz w:val="16"/>
                <w:szCs w:val="16"/>
                <w:lang w:val="en-US"/>
              </w:rPr>
            </w:pPr>
            <w:r>
              <w:rPr>
                <w:sz w:val="16"/>
                <w:szCs w:val="16"/>
                <w:lang w:val="en-US"/>
              </w:rPr>
              <w:t>0,86</w:t>
            </w:r>
          </w:p>
        </w:tc>
      </w:tr>
      <w:tr w14:paraId="5309740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FD6AC8E">
            <w:pPr>
              <w:jc w:val="center"/>
              <w:rPr>
                <w:sz w:val="16"/>
                <w:szCs w:val="16"/>
                <w:lang w:val="en-US"/>
              </w:rPr>
            </w:pPr>
          </w:p>
        </w:tc>
        <w:tc>
          <w:tcPr>
            <w:tcW w:w="1418" w:type="dxa"/>
            <w:gridSpan w:val="4"/>
            <w:tcBorders>
              <w:top w:val="nil"/>
              <w:bottom w:val="single" w:color="auto" w:sz="2" w:space="0"/>
            </w:tcBorders>
            <w:vAlign w:val="center"/>
          </w:tcPr>
          <w:p w14:paraId="59A68AFE">
            <w:pPr>
              <w:jc w:val="center"/>
              <w:rPr>
                <w:sz w:val="16"/>
                <w:szCs w:val="16"/>
                <w:lang w:val="en-US"/>
              </w:rPr>
            </w:pPr>
            <w:r>
              <w:rPr>
                <w:sz w:val="16"/>
                <w:szCs w:val="16"/>
                <w:lang w:val="en-US"/>
              </w:rPr>
              <w:t>2952270004204</w:t>
            </w:r>
          </w:p>
        </w:tc>
        <w:tc>
          <w:tcPr>
            <w:tcW w:w="4366" w:type="dxa"/>
            <w:gridSpan w:val="4"/>
            <w:tcBorders>
              <w:top w:val="nil"/>
              <w:bottom w:val="single" w:color="auto" w:sz="2" w:space="0"/>
            </w:tcBorders>
            <w:vAlign w:val="center"/>
          </w:tcPr>
          <w:p w14:paraId="652F1015">
            <w:pPr>
              <w:rPr>
                <w:sz w:val="16"/>
                <w:szCs w:val="16"/>
                <w:lang w:val="en-US"/>
              </w:rPr>
            </w:pPr>
            <w:r>
              <w:rPr>
                <w:sz w:val="16"/>
                <w:szCs w:val="16"/>
                <w:lang w:val="en-US"/>
              </w:rPr>
              <w:t xml:space="preserve">Masina de taiat rosturi in beton  cu discuri abrazive </w:t>
            </w:r>
          </w:p>
        </w:tc>
        <w:tc>
          <w:tcPr>
            <w:tcW w:w="1021" w:type="dxa"/>
            <w:gridSpan w:val="3"/>
            <w:tcBorders>
              <w:top w:val="nil"/>
              <w:bottom w:val="single" w:color="auto" w:sz="2" w:space="0"/>
            </w:tcBorders>
            <w:vAlign w:val="center"/>
          </w:tcPr>
          <w:p w14:paraId="5988DF5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2ED64D9">
            <w:pPr>
              <w:jc w:val="center"/>
              <w:rPr>
                <w:sz w:val="16"/>
                <w:szCs w:val="16"/>
                <w:lang w:val="en-US"/>
              </w:rPr>
            </w:pPr>
            <w:r>
              <w:rPr>
                <w:rFonts w:ascii="Times New Roman CYR" w:hAnsi="Times New Roman CYR" w:cs="Times New Roman CYR"/>
                <w:sz w:val="16"/>
                <w:szCs w:val="16"/>
                <w:lang w:val="en-US"/>
              </w:rPr>
              <w:t>0,294</w:t>
            </w:r>
          </w:p>
        </w:tc>
        <w:tc>
          <w:tcPr>
            <w:tcW w:w="1559" w:type="dxa"/>
            <w:gridSpan w:val="2"/>
            <w:tcBorders>
              <w:top w:val="nil"/>
              <w:bottom w:val="single" w:color="auto" w:sz="2" w:space="0"/>
              <w:right w:val="single" w:color="auto" w:sz="4" w:space="0"/>
            </w:tcBorders>
            <w:vAlign w:val="center"/>
          </w:tcPr>
          <w:p w14:paraId="1842BAEA">
            <w:pPr>
              <w:jc w:val="center"/>
              <w:rPr>
                <w:sz w:val="16"/>
                <w:szCs w:val="16"/>
                <w:lang w:val="en-US"/>
              </w:rPr>
            </w:pPr>
            <w:r>
              <w:rPr>
                <w:sz w:val="16"/>
                <w:szCs w:val="16"/>
                <w:lang w:val="en-US"/>
              </w:rPr>
              <w:t>6,32</w:t>
            </w:r>
          </w:p>
        </w:tc>
      </w:tr>
      <w:tr w14:paraId="2C44B9E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CB431C4">
            <w:pPr>
              <w:jc w:val="center"/>
              <w:rPr>
                <w:b/>
                <w:bCs/>
                <w:sz w:val="22"/>
                <w:szCs w:val="22"/>
                <w:lang w:val="en-US"/>
              </w:rPr>
            </w:pPr>
            <w:r>
              <w:rPr>
                <w:b/>
                <w:bCs/>
                <w:sz w:val="22"/>
                <w:szCs w:val="22"/>
                <w:lang w:val="en-US"/>
              </w:rPr>
              <w:t>28</w:t>
            </w:r>
          </w:p>
        </w:tc>
        <w:tc>
          <w:tcPr>
            <w:tcW w:w="1402" w:type="dxa"/>
            <w:gridSpan w:val="3"/>
            <w:tcBorders>
              <w:top w:val="single" w:color="auto" w:sz="4" w:space="0"/>
              <w:bottom w:val="single" w:color="auto" w:sz="4" w:space="0"/>
            </w:tcBorders>
            <w:vAlign w:val="center"/>
          </w:tcPr>
          <w:p w14:paraId="17E5F928">
            <w:pPr>
              <w:jc w:val="center"/>
              <w:rPr>
                <w:b/>
                <w:bCs/>
                <w:sz w:val="22"/>
                <w:szCs w:val="22"/>
                <w:lang w:val="en-US"/>
              </w:rPr>
            </w:pPr>
            <w:r>
              <w:rPr>
                <w:b/>
                <w:bCs/>
                <w:sz w:val="22"/>
                <w:szCs w:val="22"/>
                <w:lang w:val="en-US"/>
              </w:rPr>
              <w:t>RpCI42F</w:t>
            </w:r>
          </w:p>
        </w:tc>
        <w:tc>
          <w:tcPr>
            <w:tcW w:w="4366" w:type="dxa"/>
            <w:gridSpan w:val="5"/>
            <w:tcBorders>
              <w:top w:val="single" w:color="auto" w:sz="4" w:space="0"/>
              <w:bottom w:val="single" w:color="auto" w:sz="4" w:space="0"/>
            </w:tcBorders>
          </w:tcPr>
          <w:p w14:paraId="6C943BE9">
            <w:pPr>
              <w:rPr>
                <w:b/>
                <w:bCs/>
                <w:sz w:val="2"/>
                <w:szCs w:val="2"/>
                <w:lang w:val="en-US"/>
              </w:rPr>
            </w:pPr>
            <w:r>
              <w:rPr>
                <w:b/>
                <w:bCs/>
                <w:sz w:val="22"/>
                <w:szCs w:val="22"/>
                <w:lang w:val="en-US"/>
              </w:rPr>
              <w:t>Demontarea elementelor de acoperis - membrane bituminoase in unul sau doua straturi</w:t>
            </w:r>
          </w:p>
          <w:p w14:paraId="0DCB4552">
            <w:pPr>
              <w:rPr>
                <w:sz w:val="2"/>
                <w:szCs w:val="2"/>
                <w:lang w:val="en-US"/>
              </w:rPr>
            </w:pPr>
          </w:p>
        </w:tc>
        <w:tc>
          <w:tcPr>
            <w:tcW w:w="1011" w:type="dxa"/>
            <w:gridSpan w:val="3"/>
            <w:tcBorders>
              <w:top w:val="single" w:color="auto" w:sz="4" w:space="0"/>
              <w:bottom w:val="single" w:color="auto" w:sz="4" w:space="0"/>
            </w:tcBorders>
            <w:vAlign w:val="center"/>
          </w:tcPr>
          <w:p w14:paraId="4A2F0F04">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A5FD716">
            <w:pPr>
              <w:jc w:val="center"/>
              <w:rPr>
                <w:sz w:val="22"/>
                <w:szCs w:val="22"/>
                <w:lang w:val="en-US"/>
              </w:rPr>
            </w:pPr>
          </w:p>
        </w:tc>
        <w:tc>
          <w:tcPr>
            <w:tcW w:w="1542" w:type="dxa"/>
            <w:gridSpan w:val="2"/>
            <w:tcBorders>
              <w:top w:val="single" w:color="auto" w:sz="4" w:space="0"/>
              <w:bottom w:val="single" w:color="auto" w:sz="4" w:space="0"/>
            </w:tcBorders>
            <w:vAlign w:val="center"/>
          </w:tcPr>
          <w:p w14:paraId="19CB172C">
            <w:pPr>
              <w:jc w:val="center"/>
              <w:rPr>
                <w:b/>
                <w:bCs/>
                <w:sz w:val="22"/>
                <w:szCs w:val="22"/>
                <w:lang w:val="en-US"/>
              </w:rPr>
            </w:pPr>
            <w:r>
              <w:rPr>
                <w:b/>
                <w:bCs/>
                <w:sz w:val="22"/>
                <w:szCs w:val="22"/>
                <w:lang w:val="en-US"/>
              </w:rPr>
              <w:t>4,30</w:t>
            </w:r>
          </w:p>
          <w:p w14:paraId="1F44C4F5">
            <w:pPr>
              <w:jc w:val="center"/>
              <w:rPr>
                <w:sz w:val="2"/>
                <w:szCs w:val="2"/>
                <w:lang w:val="en-US"/>
              </w:rPr>
            </w:pPr>
          </w:p>
        </w:tc>
      </w:tr>
      <w:tr w14:paraId="69625C5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39CB705">
            <w:pPr>
              <w:jc w:val="center"/>
              <w:rPr>
                <w:sz w:val="16"/>
                <w:szCs w:val="16"/>
                <w:lang w:val="en-US"/>
              </w:rPr>
            </w:pPr>
          </w:p>
        </w:tc>
        <w:tc>
          <w:tcPr>
            <w:tcW w:w="1418" w:type="dxa"/>
            <w:gridSpan w:val="4"/>
            <w:tcBorders>
              <w:top w:val="nil"/>
              <w:bottom w:val="single" w:color="auto" w:sz="2" w:space="0"/>
            </w:tcBorders>
            <w:vAlign w:val="center"/>
          </w:tcPr>
          <w:p w14:paraId="0E262E6F">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69D01636">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6EF1172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212A8A2">
            <w:pPr>
              <w:jc w:val="center"/>
              <w:rPr>
                <w:sz w:val="16"/>
                <w:szCs w:val="16"/>
                <w:lang w:val="en-US"/>
              </w:rPr>
            </w:pPr>
            <w:r>
              <w:rPr>
                <w:rFonts w:ascii="Times New Roman CYR" w:hAnsi="Times New Roman CYR" w:cs="Times New Roman CYR"/>
                <w:sz w:val="16"/>
                <w:szCs w:val="16"/>
                <w:lang w:val="en-US"/>
              </w:rPr>
              <w:t>0,47</w:t>
            </w:r>
          </w:p>
        </w:tc>
        <w:tc>
          <w:tcPr>
            <w:tcW w:w="1559" w:type="dxa"/>
            <w:gridSpan w:val="2"/>
            <w:tcBorders>
              <w:top w:val="nil"/>
              <w:bottom w:val="single" w:color="auto" w:sz="2" w:space="0"/>
            </w:tcBorders>
            <w:vAlign w:val="center"/>
          </w:tcPr>
          <w:p w14:paraId="10DC2ACB">
            <w:pPr>
              <w:jc w:val="center"/>
              <w:rPr>
                <w:sz w:val="16"/>
                <w:szCs w:val="16"/>
                <w:lang w:val="en-US"/>
              </w:rPr>
            </w:pPr>
            <w:r>
              <w:rPr>
                <w:sz w:val="16"/>
                <w:szCs w:val="16"/>
                <w:lang w:val="en-US"/>
              </w:rPr>
              <w:t>2,02</w:t>
            </w:r>
          </w:p>
        </w:tc>
      </w:tr>
      <w:tr w14:paraId="0987D61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D7DC1C8">
            <w:pPr>
              <w:jc w:val="center"/>
              <w:rPr>
                <w:sz w:val="16"/>
                <w:szCs w:val="16"/>
                <w:lang w:val="en-US"/>
              </w:rPr>
            </w:pPr>
          </w:p>
        </w:tc>
        <w:tc>
          <w:tcPr>
            <w:tcW w:w="1418" w:type="dxa"/>
            <w:gridSpan w:val="4"/>
            <w:tcBorders>
              <w:top w:val="nil"/>
              <w:bottom w:val="single" w:color="auto" w:sz="2" w:space="0"/>
            </w:tcBorders>
            <w:vAlign w:val="center"/>
          </w:tcPr>
          <w:p w14:paraId="5C8014BC">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38A84C89">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B8CEE4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89CD5DB">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13C50CC6">
            <w:pPr>
              <w:jc w:val="center"/>
              <w:rPr>
                <w:sz w:val="16"/>
                <w:szCs w:val="16"/>
                <w:lang w:val="en-US"/>
              </w:rPr>
            </w:pPr>
            <w:r>
              <w:rPr>
                <w:sz w:val="16"/>
                <w:szCs w:val="16"/>
                <w:lang w:val="en-US"/>
              </w:rPr>
              <w:t>0,86</w:t>
            </w:r>
          </w:p>
        </w:tc>
      </w:tr>
      <w:tr w14:paraId="30FA877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2CA86A">
            <w:pPr>
              <w:jc w:val="center"/>
              <w:rPr>
                <w:sz w:val="16"/>
                <w:szCs w:val="16"/>
                <w:lang w:val="en-US"/>
              </w:rPr>
            </w:pPr>
          </w:p>
        </w:tc>
        <w:tc>
          <w:tcPr>
            <w:tcW w:w="1418" w:type="dxa"/>
            <w:gridSpan w:val="4"/>
            <w:tcBorders>
              <w:top w:val="nil"/>
              <w:bottom w:val="single" w:color="auto" w:sz="2" w:space="0"/>
            </w:tcBorders>
            <w:vAlign w:val="center"/>
          </w:tcPr>
          <w:p w14:paraId="3B45BA9B">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7D14ACD0">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1D36A5F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489DF0E">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right w:val="single" w:color="auto" w:sz="4" w:space="0"/>
            </w:tcBorders>
            <w:vAlign w:val="center"/>
          </w:tcPr>
          <w:p w14:paraId="483EEC42">
            <w:pPr>
              <w:jc w:val="center"/>
              <w:rPr>
                <w:sz w:val="16"/>
                <w:szCs w:val="16"/>
                <w:lang w:val="en-US"/>
              </w:rPr>
            </w:pPr>
            <w:r>
              <w:rPr>
                <w:sz w:val="16"/>
                <w:szCs w:val="16"/>
                <w:lang w:val="en-US"/>
              </w:rPr>
              <w:t>0,26</w:t>
            </w:r>
          </w:p>
        </w:tc>
      </w:tr>
      <w:tr w14:paraId="5F04B02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62B4110">
            <w:pPr>
              <w:jc w:val="center"/>
              <w:rPr>
                <w:b/>
                <w:bCs/>
                <w:sz w:val="22"/>
                <w:szCs w:val="22"/>
                <w:lang w:val="en-US"/>
              </w:rPr>
            </w:pPr>
            <w:r>
              <w:rPr>
                <w:b/>
                <w:bCs/>
                <w:sz w:val="22"/>
                <w:szCs w:val="22"/>
                <w:lang w:val="en-US"/>
              </w:rPr>
              <w:t>29</w:t>
            </w:r>
          </w:p>
        </w:tc>
        <w:tc>
          <w:tcPr>
            <w:tcW w:w="1402" w:type="dxa"/>
            <w:gridSpan w:val="3"/>
            <w:tcBorders>
              <w:top w:val="single" w:color="auto" w:sz="4" w:space="0"/>
              <w:bottom w:val="single" w:color="auto" w:sz="4" w:space="0"/>
            </w:tcBorders>
            <w:vAlign w:val="center"/>
          </w:tcPr>
          <w:p w14:paraId="146BC713">
            <w:pPr>
              <w:jc w:val="center"/>
              <w:rPr>
                <w:b/>
                <w:bCs/>
                <w:sz w:val="22"/>
                <w:szCs w:val="22"/>
                <w:lang w:val="en-US"/>
              </w:rPr>
            </w:pPr>
            <w:r>
              <w:rPr>
                <w:b/>
                <w:bCs/>
                <w:sz w:val="22"/>
                <w:szCs w:val="22"/>
                <w:lang w:val="en-US"/>
              </w:rPr>
              <w:t>RpCB18G</w:t>
            </w:r>
          </w:p>
        </w:tc>
        <w:tc>
          <w:tcPr>
            <w:tcW w:w="4366" w:type="dxa"/>
            <w:gridSpan w:val="5"/>
            <w:tcBorders>
              <w:top w:val="single" w:color="auto" w:sz="4" w:space="0"/>
              <w:bottom w:val="single" w:color="auto" w:sz="4" w:space="0"/>
            </w:tcBorders>
          </w:tcPr>
          <w:p w14:paraId="05C0E997">
            <w:pPr>
              <w:rPr>
                <w:b/>
                <w:bCs/>
                <w:sz w:val="2"/>
                <w:szCs w:val="2"/>
                <w:lang w:val="en-US"/>
              </w:rPr>
            </w:pPr>
            <w:r>
              <w:rPr>
                <w:b/>
                <w:bCs/>
                <w:sz w:val="22"/>
                <w:szCs w:val="22"/>
                <w:lang w:val="en-US"/>
              </w:rPr>
              <w:t>Demolarea betoanelor vechi cu mijloace mecanice, beton armat</w:t>
            </w:r>
          </w:p>
          <w:p w14:paraId="54CDF67C">
            <w:pPr>
              <w:rPr>
                <w:sz w:val="2"/>
                <w:szCs w:val="2"/>
                <w:lang w:val="en-US"/>
              </w:rPr>
            </w:pPr>
          </w:p>
        </w:tc>
        <w:tc>
          <w:tcPr>
            <w:tcW w:w="1011" w:type="dxa"/>
            <w:gridSpan w:val="3"/>
            <w:tcBorders>
              <w:top w:val="single" w:color="auto" w:sz="4" w:space="0"/>
              <w:bottom w:val="single" w:color="auto" w:sz="4" w:space="0"/>
            </w:tcBorders>
            <w:vAlign w:val="center"/>
          </w:tcPr>
          <w:p w14:paraId="7C75C876">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4D9859C4">
            <w:pPr>
              <w:jc w:val="center"/>
              <w:rPr>
                <w:sz w:val="22"/>
                <w:szCs w:val="22"/>
                <w:lang w:val="en-US"/>
              </w:rPr>
            </w:pPr>
          </w:p>
        </w:tc>
        <w:tc>
          <w:tcPr>
            <w:tcW w:w="1542" w:type="dxa"/>
            <w:gridSpan w:val="2"/>
            <w:tcBorders>
              <w:top w:val="single" w:color="auto" w:sz="4" w:space="0"/>
              <w:bottom w:val="single" w:color="auto" w:sz="4" w:space="0"/>
            </w:tcBorders>
            <w:vAlign w:val="center"/>
          </w:tcPr>
          <w:p w14:paraId="68B89AA1">
            <w:pPr>
              <w:jc w:val="center"/>
              <w:rPr>
                <w:b/>
                <w:bCs/>
                <w:sz w:val="22"/>
                <w:szCs w:val="22"/>
                <w:lang w:val="en-US"/>
              </w:rPr>
            </w:pPr>
            <w:r>
              <w:rPr>
                <w:b/>
                <w:bCs/>
                <w:sz w:val="22"/>
                <w:szCs w:val="22"/>
                <w:lang w:val="en-US"/>
              </w:rPr>
              <w:t>3,30</w:t>
            </w:r>
          </w:p>
          <w:p w14:paraId="0D10F7F2">
            <w:pPr>
              <w:jc w:val="center"/>
              <w:rPr>
                <w:sz w:val="2"/>
                <w:szCs w:val="2"/>
                <w:lang w:val="en-US"/>
              </w:rPr>
            </w:pPr>
          </w:p>
        </w:tc>
      </w:tr>
      <w:tr w14:paraId="028967F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E63BE1">
            <w:pPr>
              <w:jc w:val="center"/>
              <w:rPr>
                <w:sz w:val="16"/>
                <w:szCs w:val="16"/>
                <w:lang w:val="en-US"/>
              </w:rPr>
            </w:pPr>
          </w:p>
        </w:tc>
        <w:tc>
          <w:tcPr>
            <w:tcW w:w="1418" w:type="dxa"/>
            <w:gridSpan w:val="4"/>
            <w:tcBorders>
              <w:top w:val="nil"/>
              <w:bottom w:val="single" w:color="auto" w:sz="2" w:space="0"/>
            </w:tcBorders>
            <w:vAlign w:val="center"/>
          </w:tcPr>
          <w:p w14:paraId="089408AC">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321D7179">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2E96F14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FB2B463">
            <w:pPr>
              <w:jc w:val="center"/>
              <w:rPr>
                <w:sz w:val="16"/>
                <w:szCs w:val="16"/>
                <w:lang w:val="en-US"/>
              </w:rPr>
            </w:pPr>
            <w:r>
              <w:rPr>
                <w:rFonts w:ascii="Times New Roman CYR" w:hAnsi="Times New Roman CYR" w:cs="Times New Roman CYR"/>
                <w:sz w:val="16"/>
                <w:szCs w:val="16"/>
                <w:lang w:val="en-US"/>
              </w:rPr>
              <w:t>4,00</w:t>
            </w:r>
          </w:p>
        </w:tc>
        <w:tc>
          <w:tcPr>
            <w:tcW w:w="1559" w:type="dxa"/>
            <w:gridSpan w:val="2"/>
            <w:tcBorders>
              <w:top w:val="nil"/>
              <w:bottom w:val="single" w:color="auto" w:sz="2" w:space="0"/>
            </w:tcBorders>
            <w:vAlign w:val="center"/>
          </w:tcPr>
          <w:p w14:paraId="35BF2F61">
            <w:pPr>
              <w:jc w:val="center"/>
              <w:rPr>
                <w:sz w:val="16"/>
                <w:szCs w:val="16"/>
                <w:lang w:val="en-US"/>
              </w:rPr>
            </w:pPr>
            <w:r>
              <w:rPr>
                <w:sz w:val="16"/>
                <w:szCs w:val="16"/>
                <w:lang w:val="en-US"/>
              </w:rPr>
              <w:t>13,20</w:t>
            </w:r>
          </w:p>
        </w:tc>
      </w:tr>
      <w:tr w14:paraId="0C0651C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C674740">
            <w:pPr>
              <w:jc w:val="center"/>
              <w:rPr>
                <w:sz w:val="16"/>
                <w:szCs w:val="16"/>
                <w:lang w:val="en-US"/>
              </w:rPr>
            </w:pPr>
          </w:p>
        </w:tc>
        <w:tc>
          <w:tcPr>
            <w:tcW w:w="1418" w:type="dxa"/>
            <w:gridSpan w:val="4"/>
            <w:tcBorders>
              <w:top w:val="nil"/>
              <w:bottom w:val="single" w:color="auto" w:sz="2" w:space="0"/>
            </w:tcBorders>
            <w:vAlign w:val="center"/>
          </w:tcPr>
          <w:p w14:paraId="5125432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D8D5AE0">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52E40FF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244CF8C">
            <w:pPr>
              <w:jc w:val="center"/>
              <w:rPr>
                <w:sz w:val="16"/>
                <w:szCs w:val="16"/>
                <w:lang w:val="en-US"/>
              </w:rPr>
            </w:pPr>
            <w:r>
              <w:rPr>
                <w:rFonts w:ascii="Times New Roman CYR" w:hAnsi="Times New Roman CYR" w:cs="Times New Roman CYR"/>
                <w:sz w:val="16"/>
                <w:szCs w:val="16"/>
                <w:lang w:val="en-US"/>
              </w:rPr>
              <w:t>1,50</w:t>
            </w:r>
          </w:p>
        </w:tc>
        <w:tc>
          <w:tcPr>
            <w:tcW w:w="1559" w:type="dxa"/>
            <w:gridSpan w:val="2"/>
            <w:tcBorders>
              <w:top w:val="nil"/>
              <w:bottom w:val="single" w:color="auto" w:sz="2" w:space="0"/>
            </w:tcBorders>
            <w:vAlign w:val="center"/>
          </w:tcPr>
          <w:p w14:paraId="74DAE168">
            <w:pPr>
              <w:jc w:val="center"/>
              <w:rPr>
                <w:sz w:val="16"/>
                <w:szCs w:val="16"/>
                <w:lang w:val="en-US"/>
              </w:rPr>
            </w:pPr>
            <w:r>
              <w:rPr>
                <w:sz w:val="16"/>
                <w:szCs w:val="16"/>
                <w:lang w:val="en-US"/>
              </w:rPr>
              <w:t>4,95</w:t>
            </w:r>
          </w:p>
        </w:tc>
      </w:tr>
      <w:tr w14:paraId="6E2AB1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7C615C">
            <w:pPr>
              <w:jc w:val="center"/>
              <w:rPr>
                <w:sz w:val="16"/>
                <w:szCs w:val="16"/>
                <w:lang w:val="en-US"/>
              </w:rPr>
            </w:pPr>
          </w:p>
        </w:tc>
        <w:tc>
          <w:tcPr>
            <w:tcW w:w="1418" w:type="dxa"/>
            <w:gridSpan w:val="4"/>
            <w:tcBorders>
              <w:top w:val="nil"/>
              <w:bottom w:val="single" w:color="auto" w:sz="2" w:space="0"/>
            </w:tcBorders>
            <w:vAlign w:val="center"/>
          </w:tcPr>
          <w:p w14:paraId="63B0025A">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7257212A">
            <w:pPr>
              <w:rPr>
                <w:sz w:val="16"/>
                <w:szCs w:val="16"/>
                <w:lang w:val="en-US"/>
              </w:rPr>
            </w:pPr>
            <w:r>
              <w:rPr>
                <w:sz w:val="16"/>
                <w:szCs w:val="16"/>
                <w:lang w:val="en-US"/>
              </w:rPr>
              <w:t>Apa pentru mortare si betoane</w:t>
            </w:r>
          </w:p>
        </w:tc>
        <w:tc>
          <w:tcPr>
            <w:tcW w:w="1021" w:type="dxa"/>
            <w:gridSpan w:val="3"/>
            <w:tcBorders>
              <w:top w:val="nil"/>
              <w:bottom w:val="single" w:color="auto" w:sz="2" w:space="0"/>
            </w:tcBorders>
            <w:vAlign w:val="center"/>
          </w:tcPr>
          <w:p w14:paraId="13A04CB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7AC812C">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7FE42349">
            <w:pPr>
              <w:jc w:val="center"/>
              <w:rPr>
                <w:sz w:val="16"/>
                <w:szCs w:val="16"/>
                <w:lang w:val="en-US"/>
              </w:rPr>
            </w:pPr>
            <w:r>
              <w:rPr>
                <w:sz w:val="16"/>
                <w:szCs w:val="16"/>
                <w:lang w:val="en-US"/>
              </w:rPr>
              <w:t>0,16</w:t>
            </w:r>
          </w:p>
        </w:tc>
      </w:tr>
      <w:tr w14:paraId="72C3B10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E6E523">
            <w:pPr>
              <w:jc w:val="center"/>
              <w:rPr>
                <w:sz w:val="16"/>
                <w:szCs w:val="16"/>
                <w:lang w:val="en-US"/>
              </w:rPr>
            </w:pPr>
          </w:p>
        </w:tc>
        <w:tc>
          <w:tcPr>
            <w:tcW w:w="1418" w:type="dxa"/>
            <w:gridSpan w:val="4"/>
            <w:tcBorders>
              <w:top w:val="nil"/>
              <w:bottom w:val="single" w:color="auto" w:sz="2" w:space="0"/>
            </w:tcBorders>
            <w:vAlign w:val="center"/>
          </w:tcPr>
          <w:p w14:paraId="12F177DD">
            <w:pPr>
              <w:jc w:val="center"/>
              <w:rPr>
                <w:sz w:val="16"/>
                <w:szCs w:val="16"/>
                <w:lang w:val="en-US"/>
              </w:rPr>
            </w:pPr>
            <w:r>
              <w:rPr>
                <w:sz w:val="16"/>
                <w:szCs w:val="16"/>
                <w:lang w:val="en-US"/>
              </w:rPr>
              <w:t>2912340002509</w:t>
            </w:r>
          </w:p>
        </w:tc>
        <w:tc>
          <w:tcPr>
            <w:tcW w:w="4366" w:type="dxa"/>
            <w:gridSpan w:val="4"/>
            <w:tcBorders>
              <w:top w:val="nil"/>
              <w:bottom w:val="single" w:color="auto" w:sz="2" w:space="0"/>
            </w:tcBorders>
            <w:vAlign w:val="center"/>
          </w:tcPr>
          <w:p w14:paraId="54900E69">
            <w:pPr>
              <w:rPr>
                <w:sz w:val="16"/>
                <w:szCs w:val="16"/>
                <w:lang w:val="en-US"/>
              </w:rPr>
            </w:pPr>
            <w:r>
              <w:rPr>
                <w:sz w:val="16"/>
                <w:szCs w:val="16"/>
                <w:lang w:val="en-US"/>
              </w:rPr>
              <w:t>Motocompresor mobil de aer de joasa presiune, debit 4,0 - 5,9 mc/min</w:t>
            </w:r>
          </w:p>
        </w:tc>
        <w:tc>
          <w:tcPr>
            <w:tcW w:w="1021" w:type="dxa"/>
            <w:gridSpan w:val="3"/>
            <w:tcBorders>
              <w:top w:val="nil"/>
              <w:bottom w:val="single" w:color="auto" w:sz="2" w:space="0"/>
            </w:tcBorders>
            <w:vAlign w:val="center"/>
          </w:tcPr>
          <w:p w14:paraId="3585A3A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2E4A292">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right w:val="single" w:color="auto" w:sz="4" w:space="0"/>
            </w:tcBorders>
            <w:vAlign w:val="center"/>
          </w:tcPr>
          <w:p w14:paraId="783DB7DE">
            <w:pPr>
              <w:jc w:val="center"/>
              <w:rPr>
                <w:sz w:val="16"/>
                <w:szCs w:val="16"/>
                <w:lang w:val="en-US"/>
              </w:rPr>
            </w:pPr>
            <w:r>
              <w:rPr>
                <w:sz w:val="16"/>
                <w:szCs w:val="16"/>
                <w:lang w:val="en-US"/>
              </w:rPr>
              <w:t>1,16</w:t>
            </w:r>
          </w:p>
        </w:tc>
      </w:tr>
      <w:tr w14:paraId="388E749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86AB98C">
            <w:pPr>
              <w:jc w:val="center"/>
              <w:rPr>
                <w:sz w:val="16"/>
                <w:szCs w:val="16"/>
                <w:lang w:val="en-US"/>
              </w:rPr>
            </w:pPr>
          </w:p>
        </w:tc>
        <w:tc>
          <w:tcPr>
            <w:tcW w:w="1418" w:type="dxa"/>
            <w:gridSpan w:val="4"/>
            <w:tcBorders>
              <w:top w:val="nil"/>
              <w:bottom w:val="single" w:color="auto" w:sz="2" w:space="0"/>
            </w:tcBorders>
            <w:vAlign w:val="center"/>
          </w:tcPr>
          <w:p w14:paraId="115D1AA3">
            <w:pPr>
              <w:jc w:val="center"/>
              <w:rPr>
                <w:sz w:val="16"/>
                <w:szCs w:val="16"/>
                <w:lang w:val="en-US"/>
              </w:rPr>
            </w:pPr>
            <w:r>
              <w:rPr>
                <w:sz w:val="16"/>
                <w:szCs w:val="16"/>
                <w:lang w:val="en-US"/>
              </w:rPr>
              <w:t>2952270003370</w:t>
            </w:r>
          </w:p>
        </w:tc>
        <w:tc>
          <w:tcPr>
            <w:tcW w:w="4366" w:type="dxa"/>
            <w:gridSpan w:val="4"/>
            <w:tcBorders>
              <w:top w:val="nil"/>
              <w:bottom w:val="single" w:color="auto" w:sz="2" w:space="0"/>
            </w:tcBorders>
            <w:vAlign w:val="center"/>
          </w:tcPr>
          <w:p w14:paraId="3BD38C79">
            <w:pPr>
              <w:rPr>
                <w:sz w:val="16"/>
                <w:szCs w:val="16"/>
                <w:lang w:val="en-US"/>
              </w:rPr>
            </w:pPr>
            <w:r>
              <w:rPr>
                <w:sz w:val="16"/>
                <w:szCs w:val="16"/>
                <w:lang w:val="en-US"/>
              </w:rPr>
              <w:t>Ciocan pneumatic 8-15 kg</w:t>
            </w:r>
          </w:p>
        </w:tc>
        <w:tc>
          <w:tcPr>
            <w:tcW w:w="1021" w:type="dxa"/>
            <w:gridSpan w:val="3"/>
            <w:tcBorders>
              <w:top w:val="nil"/>
              <w:bottom w:val="single" w:color="auto" w:sz="2" w:space="0"/>
            </w:tcBorders>
            <w:vAlign w:val="center"/>
          </w:tcPr>
          <w:p w14:paraId="3DC0CCB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87A11EC">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right w:val="single" w:color="auto" w:sz="4" w:space="0"/>
            </w:tcBorders>
            <w:vAlign w:val="center"/>
          </w:tcPr>
          <w:p w14:paraId="6E0E603A">
            <w:pPr>
              <w:jc w:val="center"/>
              <w:rPr>
                <w:sz w:val="16"/>
                <w:szCs w:val="16"/>
                <w:lang w:val="en-US"/>
              </w:rPr>
            </w:pPr>
            <w:r>
              <w:rPr>
                <w:sz w:val="16"/>
                <w:szCs w:val="16"/>
                <w:lang w:val="en-US"/>
              </w:rPr>
              <w:t>1,16</w:t>
            </w:r>
          </w:p>
        </w:tc>
      </w:tr>
      <w:tr w14:paraId="0902FC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1B0DA2">
            <w:pPr>
              <w:jc w:val="center"/>
              <w:rPr>
                <w:sz w:val="16"/>
                <w:szCs w:val="16"/>
                <w:lang w:val="en-US"/>
              </w:rPr>
            </w:pPr>
          </w:p>
        </w:tc>
        <w:tc>
          <w:tcPr>
            <w:tcW w:w="1418" w:type="dxa"/>
            <w:gridSpan w:val="4"/>
            <w:tcBorders>
              <w:top w:val="nil"/>
              <w:bottom w:val="single" w:color="auto" w:sz="2" w:space="0"/>
            </w:tcBorders>
            <w:vAlign w:val="center"/>
          </w:tcPr>
          <w:p w14:paraId="44E6DEB6">
            <w:pPr>
              <w:jc w:val="center"/>
              <w:rPr>
                <w:sz w:val="16"/>
                <w:szCs w:val="16"/>
                <w:lang w:val="en-US"/>
              </w:rPr>
            </w:pPr>
            <w:r>
              <w:rPr>
                <w:sz w:val="16"/>
                <w:szCs w:val="16"/>
                <w:lang w:val="en-US"/>
              </w:rPr>
              <w:t>2922140006702</w:t>
            </w:r>
          </w:p>
        </w:tc>
        <w:tc>
          <w:tcPr>
            <w:tcW w:w="4366" w:type="dxa"/>
            <w:gridSpan w:val="4"/>
            <w:tcBorders>
              <w:top w:val="nil"/>
              <w:bottom w:val="single" w:color="auto" w:sz="2" w:space="0"/>
            </w:tcBorders>
            <w:vAlign w:val="center"/>
          </w:tcPr>
          <w:p w14:paraId="67FAC44E">
            <w:pPr>
              <w:rPr>
                <w:sz w:val="16"/>
                <w:szCs w:val="16"/>
                <w:lang w:val="en-US"/>
              </w:rPr>
            </w:pPr>
            <w:r>
              <w:rPr>
                <w:sz w:val="16"/>
                <w:szCs w:val="16"/>
                <w:lang w:val="en-US"/>
              </w:rPr>
              <w:t>Macara de fereastra</w:t>
            </w:r>
          </w:p>
        </w:tc>
        <w:tc>
          <w:tcPr>
            <w:tcW w:w="1021" w:type="dxa"/>
            <w:gridSpan w:val="3"/>
            <w:tcBorders>
              <w:top w:val="nil"/>
              <w:bottom w:val="single" w:color="auto" w:sz="2" w:space="0"/>
            </w:tcBorders>
            <w:vAlign w:val="center"/>
          </w:tcPr>
          <w:p w14:paraId="1A49DC8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E9DC1A5">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right w:val="single" w:color="auto" w:sz="4" w:space="0"/>
            </w:tcBorders>
            <w:vAlign w:val="center"/>
          </w:tcPr>
          <w:p w14:paraId="251A9CED">
            <w:pPr>
              <w:jc w:val="center"/>
              <w:rPr>
                <w:sz w:val="16"/>
                <w:szCs w:val="16"/>
                <w:lang w:val="en-US"/>
              </w:rPr>
            </w:pPr>
            <w:r>
              <w:rPr>
                <w:sz w:val="16"/>
                <w:szCs w:val="16"/>
                <w:lang w:val="en-US"/>
              </w:rPr>
              <w:t>0,66</w:t>
            </w:r>
          </w:p>
        </w:tc>
      </w:tr>
      <w:tr w14:paraId="44FC823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2A164E1">
            <w:pPr>
              <w:jc w:val="center"/>
              <w:rPr>
                <w:b/>
                <w:bCs/>
                <w:sz w:val="22"/>
                <w:szCs w:val="22"/>
                <w:lang w:val="en-US"/>
              </w:rPr>
            </w:pPr>
            <w:r>
              <w:rPr>
                <w:b/>
                <w:bCs/>
                <w:sz w:val="22"/>
                <w:szCs w:val="22"/>
                <w:lang w:val="en-US"/>
              </w:rPr>
              <w:t>30</w:t>
            </w:r>
          </w:p>
        </w:tc>
        <w:tc>
          <w:tcPr>
            <w:tcW w:w="1402" w:type="dxa"/>
            <w:gridSpan w:val="3"/>
            <w:tcBorders>
              <w:top w:val="single" w:color="auto" w:sz="4" w:space="0"/>
              <w:bottom w:val="single" w:color="auto" w:sz="4" w:space="0"/>
            </w:tcBorders>
            <w:vAlign w:val="center"/>
          </w:tcPr>
          <w:p w14:paraId="14A7E9C7">
            <w:pPr>
              <w:jc w:val="center"/>
              <w:rPr>
                <w:b/>
                <w:bCs/>
                <w:sz w:val="22"/>
                <w:szCs w:val="22"/>
                <w:lang w:val="en-US"/>
              </w:rPr>
            </w:pPr>
            <w:r>
              <w:rPr>
                <w:b/>
                <w:bCs/>
                <w:sz w:val="22"/>
                <w:szCs w:val="22"/>
                <w:lang w:val="en-US"/>
              </w:rPr>
              <w:t>RCsU09C</w:t>
            </w:r>
          </w:p>
        </w:tc>
        <w:tc>
          <w:tcPr>
            <w:tcW w:w="4366" w:type="dxa"/>
            <w:gridSpan w:val="5"/>
            <w:tcBorders>
              <w:top w:val="single" w:color="auto" w:sz="4" w:space="0"/>
              <w:bottom w:val="single" w:color="auto" w:sz="4" w:space="0"/>
            </w:tcBorders>
          </w:tcPr>
          <w:p w14:paraId="08C02933">
            <w:pPr>
              <w:rPr>
                <w:b/>
                <w:bCs/>
                <w:sz w:val="2"/>
                <w:szCs w:val="2"/>
                <w:lang w:val="en-US"/>
              </w:rPr>
            </w:pPr>
            <w:r>
              <w:rPr>
                <w:b/>
                <w:bCs/>
                <w:sz w:val="22"/>
                <w:szCs w:val="22"/>
                <w:lang w:val="en-US"/>
              </w:rPr>
              <w:t>Transporturi cu mijloace manuale prin purtat direct la 60 m distanta cu o incarcatura pina la 50 kg (pentru 1 m transportat pe verticala se considera 10 pe orizontala)</w:t>
            </w:r>
          </w:p>
          <w:p w14:paraId="4EF93BF4">
            <w:pPr>
              <w:rPr>
                <w:sz w:val="2"/>
                <w:szCs w:val="2"/>
                <w:lang w:val="en-US"/>
              </w:rPr>
            </w:pPr>
          </w:p>
        </w:tc>
        <w:tc>
          <w:tcPr>
            <w:tcW w:w="1011" w:type="dxa"/>
            <w:gridSpan w:val="3"/>
            <w:tcBorders>
              <w:top w:val="single" w:color="auto" w:sz="4" w:space="0"/>
              <w:bottom w:val="single" w:color="auto" w:sz="4" w:space="0"/>
            </w:tcBorders>
            <w:vAlign w:val="center"/>
          </w:tcPr>
          <w:p w14:paraId="4A7DE2D8">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5A746530">
            <w:pPr>
              <w:jc w:val="center"/>
              <w:rPr>
                <w:sz w:val="22"/>
                <w:szCs w:val="22"/>
                <w:lang w:val="en-US"/>
              </w:rPr>
            </w:pPr>
          </w:p>
        </w:tc>
        <w:tc>
          <w:tcPr>
            <w:tcW w:w="1542" w:type="dxa"/>
            <w:gridSpan w:val="2"/>
            <w:tcBorders>
              <w:top w:val="single" w:color="auto" w:sz="4" w:space="0"/>
              <w:bottom w:val="single" w:color="auto" w:sz="4" w:space="0"/>
            </w:tcBorders>
            <w:vAlign w:val="center"/>
          </w:tcPr>
          <w:p w14:paraId="3E5AD1C8">
            <w:pPr>
              <w:jc w:val="center"/>
              <w:rPr>
                <w:b/>
                <w:bCs/>
                <w:sz w:val="22"/>
                <w:szCs w:val="22"/>
                <w:lang w:val="en-US"/>
              </w:rPr>
            </w:pPr>
            <w:r>
              <w:rPr>
                <w:b/>
                <w:bCs/>
                <w:sz w:val="22"/>
                <w:szCs w:val="22"/>
                <w:lang w:val="en-US"/>
              </w:rPr>
              <w:t>10,00</w:t>
            </w:r>
          </w:p>
          <w:p w14:paraId="3D2EBC59">
            <w:pPr>
              <w:jc w:val="center"/>
              <w:rPr>
                <w:sz w:val="2"/>
                <w:szCs w:val="2"/>
                <w:lang w:val="en-US"/>
              </w:rPr>
            </w:pPr>
          </w:p>
        </w:tc>
      </w:tr>
      <w:tr w14:paraId="4EEDA7C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61D4B2F">
            <w:pPr>
              <w:jc w:val="center"/>
              <w:rPr>
                <w:sz w:val="16"/>
                <w:szCs w:val="16"/>
                <w:lang w:val="en-US"/>
              </w:rPr>
            </w:pPr>
          </w:p>
        </w:tc>
        <w:tc>
          <w:tcPr>
            <w:tcW w:w="1418" w:type="dxa"/>
            <w:gridSpan w:val="4"/>
            <w:tcBorders>
              <w:top w:val="nil"/>
              <w:bottom w:val="single" w:color="auto" w:sz="2" w:space="0"/>
            </w:tcBorders>
            <w:vAlign w:val="center"/>
          </w:tcPr>
          <w:p w14:paraId="4CDA0890">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638768E2">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5CCF8782">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08E652A">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11CBB50E">
            <w:pPr>
              <w:jc w:val="center"/>
              <w:rPr>
                <w:sz w:val="16"/>
                <w:szCs w:val="16"/>
                <w:lang w:val="en-US"/>
              </w:rPr>
            </w:pPr>
            <w:r>
              <w:rPr>
                <w:sz w:val="16"/>
                <w:szCs w:val="16"/>
                <w:lang w:val="en-US"/>
              </w:rPr>
              <w:t>3,00</w:t>
            </w:r>
          </w:p>
        </w:tc>
      </w:tr>
      <w:tr w14:paraId="198AA54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E4AB1B9">
            <w:pPr>
              <w:jc w:val="center"/>
              <w:rPr>
                <w:sz w:val="16"/>
                <w:szCs w:val="16"/>
                <w:lang w:val="en-US"/>
              </w:rPr>
            </w:pPr>
          </w:p>
        </w:tc>
        <w:tc>
          <w:tcPr>
            <w:tcW w:w="1418" w:type="dxa"/>
            <w:gridSpan w:val="4"/>
            <w:tcBorders>
              <w:top w:val="nil"/>
              <w:bottom w:val="single" w:color="auto" w:sz="2" w:space="0"/>
            </w:tcBorders>
            <w:vAlign w:val="center"/>
          </w:tcPr>
          <w:p w14:paraId="6290C8AB">
            <w:pPr>
              <w:jc w:val="center"/>
              <w:rPr>
                <w:sz w:val="16"/>
                <w:szCs w:val="16"/>
                <w:lang w:val="en-US"/>
              </w:rPr>
            </w:pPr>
            <w:r>
              <w:rPr>
                <w:sz w:val="16"/>
                <w:szCs w:val="16"/>
                <w:lang w:val="en-US"/>
              </w:rPr>
              <w:t>9310060019922</w:t>
            </w:r>
          </w:p>
        </w:tc>
        <w:tc>
          <w:tcPr>
            <w:tcW w:w="4366" w:type="dxa"/>
            <w:gridSpan w:val="4"/>
            <w:tcBorders>
              <w:top w:val="nil"/>
              <w:bottom w:val="single" w:color="auto" w:sz="2" w:space="0"/>
            </w:tcBorders>
            <w:vAlign w:val="center"/>
          </w:tcPr>
          <w:p w14:paraId="676F2661">
            <w:pPr>
              <w:rPr>
                <w:sz w:val="16"/>
                <w:szCs w:val="16"/>
                <w:lang w:val="en-US"/>
              </w:rPr>
            </w:pPr>
            <w:r>
              <w:rPr>
                <w:sz w:val="16"/>
                <w:szCs w:val="16"/>
                <w:lang w:val="en-US"/>
              </w:rPr>
              <w:t xml:space="preserve">Muncitor deservire </w:t>
            </w:r>
          </w:p>
        </w:tc>
        <w:tc>
          <w:tcPr>
            <w:tcW w:w="1021" w:type="dxa"/>
            <w:gridSpan w:val="3"/>
            <w:tcBorders>
              <w:top w:val="nil"/>
              <w:bottom w:val="single" w:color="auto" w:sz="2" w:space="0"/>
            </w:tcBorders>
            <w:vAlign w:val="center"/>
          </w:tcPr>
          <w:p w14:paraId="2E204469">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6ED3C93">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7639915D">
            <w:pPr>
              <w:jc w:val="center"/>
              <w:rPr>
                <w:sz w:val="16"/>
                <w:szCs w:val="16"/>
                <w:lang w:val="en-US"/>
              </w:rPr>
            </w:pPr>
            <w:r>
              <w:rPr>
                <w:sz w:val="16"/>
                <w:szCs w:val="16"/>
                <w:lang w:val="en-US"/>
              </w:rPr>
              <w:t>10,00</w:t>
            </w:r>
          </w:p>
        </w:tc>
      </w:tr>
      <w:tr w14:paraId="7C1F791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6F47960">
            <w:pPr>
              <w:jc w:val="center"/>
              <w:rPr>
                <w:b/>
                <w:bCs/>
                <w:sz w:val="22"/>
                <w:szCs w:val="22"/>
                <w:lang w:val="en-US"/>
              </w:rPr>
            </w:pPr>
            <w:r>
              <w:rPr>
                <w:b/>
                <w:bCs/>
                <w:sz w:val="22"/>
                <w:szCs w:val="22"/>
                <w:lang w:val="en-US"/>
              </w:rPr>
              <w:t>31</w:t>
            </w:r>
          </w:p>
        </w:tc>
        <w:tc>
          <w:tcPr>
            <w:tcW w:w="1402" w:type="dxa"/>
            <w:gridSpan w:val="3"/>
            <w:tcBorders>
              <w:top w:val="single" w:color="auto" w:sz="4" w:space="0"/>
              <w:bottom w:val="single" w:color="auto" w:sz="4" w:space="0"/>
            </w:tcBorders>
            <w:vAlign w:val="center"/>
          </w:tcPr>
          <w:p w14:paraId="1BE14220">
            <w:pPr>
              <w:jc w:val="center"/>
              <w:rPr>
                <w:b/>
                <w:bCs/>
                <w:sz w:val="22"/>
                <w:szCs w:val="22"/>
                <w:lang w:val="en-US"/>
              </w:rPr>
            </w:pPr>
            <w:r>
              <w:rPr>
                <w:b/>
                <w:bCs/>
                <w:sz w:val="22"/>
                <w:szCs w:val="22"/>
                <w:lang w:val="en-US"/>
              </w:rPr>
              <w:t>TRI1AA06C2</w:t>
            </w:r>
          </w:p>
        </w:tc>
        <w:tc>
          <w:tcPr>
            <w:tcW w:w="4366" w:type="dxa"/>
            <w:gridSpan w:val="5"/>
            <w:tcBorders>
              <w:top w:val="single" w:color="auto" w:sz="4" w:space="0"/>
              <w:bottom w:val="single" w:color="auto" w:sz="4" w:space="0"/>
            </w:tcBorders>
          </w:tcPr>
          <w:p w14:paraId="2BB28EFB">
            <w:pPr>
              <w:rPr>
                <w:b/>
                <w:bCs/>
                <w:sz w:val="2"/>
                <w:szCs w:val="2"/>
                <w:lang w:val="en-US"/>
              </w:rPr>
            </w:pPr>
            <w:r>
              <w:rPr>
                <w:b/>
                <w:bCs/>
                <w:sz w:val="22"/>
                <w:szCs w:val="22"/>
                <w:lang w:val="en-US"/>
              </w:rPr>
              <w:t>Incarcarea materialelor din grupa A - usoare, in prafuri prin aruncare - de pe rampa sau teren, in auto categoria 2</w:t>
            </w:r>
          </w:p>
          <w:p w14:paraId="7C24065A">
            <w:pPr>
              <w:rPr>
                <w:sz w:val="2"/>
                <w:szCs w:val="2"/>
                <w:lang w:val="en-US"/>
              </w:rPr>
            </w:pPr>
          </w:p>
        </w:tc>
        <w:tc>
          <w:tcPr>
            <w:tcW w:w="1011" w:type="dxa"/>
            <w:gridSpan w:val="3"/>
            <w:tcBorders>
              <w:top w:val="single" w:color="auto" w:sz="4" w:space="0"/>
              <w:bottom w:val="single" w:color="auto" w:sz="4" w:space="0"/>
            </w:tcBorders>
            <w:vAlign w:val="center"/>
          </w:tcPr>
          <w:p w14:paraId="0D149C5D">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6ABF6463">
            <w:pPr>
              <w:jc w:val="center"/>
              <w:rPr>
                <w:sz w:val="22"/>
                <w:szCs w:val="22"/>
                <w:lang w:val="en-US"/>
              </w:rPr>
            </w:pPr>
          </w:p>
        </w:tc>
        <w:tc>
          <w:tcPr>
            <w:tcW w:w="1542" w:type="dxa"/>
            <w:gridSpan w:val="2"/>
            <w:tcBorders>
              <w:top w:val="single" w:color="auto" w:sz="4" w:space="0"/>
              <w:bottom w:val="single" w:color="auto" w:sz="4" w:space="0"/>
            </w:tcBorders>
            <w:vAlign w:val="center"/>
          </w:tcPr>
          <w:p w14:paraId="4B7B2A8B">
            <w:pPr>
              <w:jc w:val="center"/>
              <w:rPr>
                <w:b/>
                <w:bCs/>
                <w:sz w:val="22"/>
                <w:szCs w:val="22"/>
                <w:lang w:val="en-US"/>
              </w:rPr>
            </w:pPr>
            <w:r>
              <w:rPr>
                <w:b/>
                <w:bCs/>
                <w:sz w:val="22"/>
                <w:szCs w:val="22"/>
                <w:lang w:val="en-US"/>
              </w:rPr>
              <w:t>10,00</w:t>
            </w:r>
          </w:p>
          <w:p w14:paraId="4F1BE4A5">
            <w:pPr>
              <w:jc w:val="center"/>
              <w:rPr>
                <w:sz w:val="2"/>
                <w:szCs w:val="2"/>
                <w:lang w:val="en-US"/>
              </w:rPr>
            </w:pPr>
          </w:p>
        </w:tc>
      </w:tr>
      <w:tr w14:paraId="2915B4F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E753774">
            <w:pPr>
              <w:jc w:val="center"/>
              <w:rPr>
                <w:sz w:val="16"/>
                <w:szCs w:val="16"/>
                <w:lang w:val="en-US"/>
              </w:rPr>
            </w:pPr>
          </w:p>
        </w:tc>
        <w:tc>
          <w:tcPr>
            <w:tcW w:w="1418" w:type="dxa"/>
            <w:gridSpan w:val="4"/>
            <w:tcBorders>
              <w:top w:val="nil"/>
              <w:bottom w:val="single" w:color="auto" w:sz="2" w:space="0"/>
            </w:tcBorders>
            <w:vAlign w:val="center"/>
          </w:tcPr>
          <w:p w14:paraId="51DD3DB9">
            <w:pPr>
              <w:jc w:val="center"/>
              <w:rPr>
                <w:sz w:val="16"/>
                <w:szCs w:val="16"/>
                <w:lang w:val="en-US"/>
              </w:rPr>
            </w:pPr>
            <w:r>
              <w:rPr>
                <w:sz w:val="16"/>
                <w:szCs w:val="16"/>
                <w:lang w:val="en-US"/>
              </w:rPr>
              <w:t>9310060019900</w:t>
            </w:r>
          </w:p>
        </w:tc>
        <w:tc>
          <w:tcPr>
            <w:tcW w:w="4366" w:type="dxa"/>
            <w:gridSpan w:val="4"/>
            <w:tcBorders>
              <w:top w:val="nil"/>
              <w:bottom w:val="single" w:color="auto" w:sz="2" w:space="0"/>
            </w:tcBorders>
            <w:vAlign w:val="center"/>
          </w:tcPr>
          <w:p w14:paraId="2F95C138">
            <w:pPr>
              <w:rPr>
                <w:sz w:val="16"/>
                <w:szCs w:val="16"/>
                <w:lang w:val="en-US"/>
              </w:rPr>
            </w:pPr>
            <w:r>
              <w:rPr>
                <w:sz w:val="16"/>
                <w:szCs w:val="16"/>
                <w:lang w:val="en-US"/>
              </w:rPr>
              <w:t>Muncitor necalificat</w:t>
            </w:r>
          </w:p>
        </w:tc>
        <w:tc>
          <w:tcPr>
            <w:tcW w:w="1021" w:type="dxa"/>
            <w:gridSpan w:val="3"/>
            <w:tcBorders>
              <w:top w:val="nil"/>
              <w:bottom w:val="single" w:color="auto" w:sz="2" w:space="0"/>
            </w:tcBorders>
            <w:vAlign w:val="center"/>
          </w:tcPr>
          <w:p w14:paraId="1F22411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02898C1">
            <w:pPr>
              <w:jc w:val="center"/>
              <w:rPr>
                <w:sz w:val="16"/>
                <w:szCs w:val="16"/>
                <w:lang w:val="en-US"/>
              </w:rPr>
            </w:pPr>
            <w:r>
              <w:rPr>
                <w:rFonts w:ascii="Times New Roman CYR" w:hAnsi="Times New Roman CYR" w:cs="Times New Roman CYR"/>
                <w:sz w:val="16"/>
                <w:szCs w:val="16"/>
                <w:lang w:val="en-US"/>
              </w:rPr>
              <w:t>0,65</w:t>
            </w:r>
          </w:p>
        </w:tc>
        <w:tc>
          <w:tcPr>
            <w:tcW w:w="1559" w:type="dxa"/>
            <w:gridSpan w:val="2"/>
            <w:tcBorders>
              <w:top w:val="nil"/>
              <w:bottom w:val="single" w:color="auto" w:sz="2" w:space="0"/>
            </w:tcBorders>
            <w:vAlign w:val="center"/>
          </w:tcPr>
          <w:p w14:paraId="3078E5D4">
            <w:pPr>
              <w:jc w:val="center"/>
              <w:rPr>
                <w:sz w:val="16"/>
                <w:szCs w:val="16"/>
                <w:lang w:val="en-US"/>
              </w:rPr>
            </w:pPr>
            <w:r>
              <w:rPr>
                <w:sz w:val="16"/>
                <w:szCs w:val="16"/>
                <w:lang w:val="en-US"/>
              </w:rPr>
              <w:t>6,50</w:t>
            </w:r>
          </w:p>
        </w:tc>
      </w:tr>
      <w:tr w14:paraId="0BAEB80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0CBF30C">
            <w:pPr>
              <w:jc w:val="center"/>
              <w:rPr>
                <w:b/>
                <w:bCs/>
                <w:sz w:val="22"/>
                <w:szCs w:val="22"/>
                <w:lang w:val="en-US"/>
              </w:rPr>
            </w:pPr>
            <w:r>
              <w:rPr>
                <w:b/>
                <w:bCs/>
                <w:sz w:val="22"/>
                <w:szCs w:val="22"/>
                <w:lang w:val="en-US"/>
              </w:rPr>
              <w:t>32</w:t>
            </w:r>
          </w:p>
        </w:tc>
        <w:tc>
          <w:tcPr>
            <w:tcW w:w="1402" w:type="dxa"/>
            <w:gridSpan w:val="3"/>
            <w:tcBorders>
              <w:top w:val="single" w:color="auto" w:sz="4" w:space="0"/>
              <w:bottom w:val="single" w:color="auto" w:sz="4" w:space="0"/>
            </w:tcBorders>
            <w:vAlign w:val="center"/>
          </w:tcPr>
          <w:p w14:paraId="6B37D73E">
            <w:pPr>
              <w:jc w:val="center"/>
              <w:rPr>
                <w:b/>
                <w:bCs/>
                <w:sz w:val="22"/>
                <w:szCs w:val="22"/>
                <w:lang w:val="en-US"/>
              </w:rPr>
            </w:pPr>
            <w:r>
              <w:rPr>
                <w:b/>
                <w:bCs/>
                <w:sz w:val="22"/>
                <w:szCs w:val="22"/>
                <w:lang w:val="en-US"/>
              </w:rPr>
              <w:t>TsI50A10</w:t>
            </w:r>
          </w:p>
        </w:tc>
        <w:tc>
          <w:tcPr>
            <w:tcW w:w="4366" w:type="dxa"/>
            <w:gridSpan w:val="5"/>
            <w:tcBorders>
              <w:top w:val="single" w:color="auto" w:sz="4" w:space="0"/>
              <w:bottom w:val="single" w:color="auto" w:sz="4" w:space="0"/>
            </w:tcBorders>
          </w:tcPr>
          <w:p w14:paraId="58495517">
            <w:pPr>
              <w:rPr>
                <w:b/>
                <w:bCs/>
                <w:sz w:val="2"/>
                <w:szCs w:val="2"/>
                <w:lang w:val="en-US"/>
              </w:rPr>
            </w:pPr>
            <w:r>
              <w:rPr>
                <w:b/>
                <w:bCs/>
                <w:sz w:val="22"/>
                <w:szCs w:val="22"/>
                <w:lang w:val="en-US"/>
              </w:rPr>
              <w:t>Transportarea pamintului cu autobasculanta de 5 t la distanta de 10 km</w:t>
            </w:r>
          </w:p>
          <w:p w14:paraId="10523F08">
            <w:pPr>
              <w:rPr>
                <w:sz w:val="2"/>
                <w:szCs w:val="2"/>
                <w:lang w:val="en-US"/>
              </w:rPr>
            </w:pPr>
          </w:p>
        </w:tc>
        <w:tc>
          <w:tcPr>
            <w:tcW w:w="1011" w:type="dxa"/>
            <w:gridSpan w:val="3"/>
            <w:tcBorders>
              <w:top w:val="single" w:color="auto" w:sz="4" w:space="0"/>
              <w:bottom w:val="single" w:color="auto" w:sz="4" w:space="0"/>
            </w:tcBorders>
            <w:vAlign w:val="center"/>
          </w:tcPr>
          <w:p w14:paraId="3E48CA0F">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097C651D">
            <w:pPr>
              <w:jc w:val="center"/>
              <w:rPr>
                <w:sz w:val="22"/>
                <w:szCs w:val="22"/>
                <w:lang w:val="en-US"/>
              </w:rPr>
            </w:pPr>
          </w:p>
        </w:tc>
        <w:tc>
          <w:tcPr>
            <w:tcW w:w="1542" w:type="dxa"/>
            <w:gridSpan w:val="2"/>
            <w:tcBorders>
              <w:top w:val="single" w:color="auto" w:sz="4" w:space="0"/>
              <w:bottom w:val="single" w:color="auto" w:sz="4" w:space="0"/>
            </w:tcBorders>
            <w:vAlign w:val="center"/>
          </w:tcPr>
          <w:p w14:paraId="043FBDD7">
            <w:pPr>
              <w:jc w:val="center"/>
              <w:rPr>
                <w:b/>
                <w:bCs/>
                <w:sz w:val="22"/>
                <w:szCs w:val="22"/>
                <w:lang w:val="en-US"/>
              </w:rPr>
            </w:pPr>
            <w:r>
              <w:rPr>
                <w:b/>
                <w:bCs/>
                <w:sz w:val="22"/>
                <w:szCs w:val="22"/>
                <w:lang w:val="en-US"/>
              </w:rPr>
              <w:t>10,00</w:t>
            </w:r>
          </w:p>
          <w:p w14:paraId="1C628C57">
            <w:pPr>
              <w:jc w:val="center"/>
              <w:rPr>
                <w:sz w:val="2"/>
                <w:szCs w:val="2"/>
                <w:lang w:val="en-US"/>
              </w:rPr>
            </w:pPr>
          </w:p>
        </w:tc>
      </w:tr>
      <w:tr w14:paraId="21DCEA7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8D6B6E4">
            <w:pPr>
              <w:jc w:val="center"/>
              <w:rPr>
                <w:sz w:val="16"/>
                <w:szCs w:val="16"/>
                <w:lang w:val="en-US"/>
              </w:rPr>
            </w:pPr>
          </w:p>
        </w:tc>
        <w:tc>
          <w:tcPr>
            <w:tcW w:w="1418" w:type="dxa"/>
            <w:gridSpan w:val="4"/>
            <w:tcBorders>
              <w:top w:val="nil"/>
              <w:bottom w:val="single" w:color="auto" w:sz="2" w:space="0"/>
            </w:tcBorders>
            <w:vAlign w:val="center"/>
          </w:tcPr>
          <w:p w14:paraId="70331434">
            <w:pPr>
              <w:jc w:val="center"/>
              <w:rPr>
                <w:sz w:val="16"/>
                <w:szCs w:val="16"/>
                <w:lang w:val="en-US"/>
              </w:rPr>
            </w:pPr>
            <w:r>
              <w:rPr>
                <w:sz w:val="16"/>
                <w:szCs w:val="16"/>
                <w:lang w:val="en-US"/>
              </w:rPr>
              <w:t>3410540000006</w:t>
            </w:r>
          </w:p>
        </w:tc>
        <w:tc>
          <w:tcPr>
            <w:tcW w:w="4366" w:type="dxa"/>
            <w:gridSpan w:val="4"/>
            <w:tcBorders>
              <w:top w:val="nil"/>
              <w:bottom w:val="single" w:color="auto" w:sz="2" w:space="0"/>
            </w:tcBorders>
            <w:vAlign w:val="center"/>
          </w:tcPr>
          <w:p w14:paraId="729B04C0">
            <w:pPr>
              <w:rPr>
                <w:sz w:val="16"/>
                <w:szCs w:val="16"/>
                <w:lang w:val="en-US"/>
              </w:rPr>
            </w:pPr>
            <w:r>
              <w:rPr>
                <w:sz w:val="16"/>
                <w:szCs w:val="16"/>
                <w:lang w:val="en-US"/>
              </w:rPr>
              <w:t>Autobasculanta-5t</w:t>
            </w:r>
          </w:p>
        </w:tc>
        <w:tc>
          <w:tcPr>
            <w:tcW w:w="1021" w:type="dxa"/>
            <w:gridSpan w:val="3"/>
            <w:tcBorders>
              <w:top w:val="nil"/>
              <w:bottom w:val="single" w:color="auto" w:sz="2" w:space="0"/>
            </w:tcBorders>
            <w:vAlign w:val="center"/>
          </w:tcPr>
          <w:p w14:paraId="40122F50">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4ADE9C1">
            <w:pPr>
              <w:jc w:val="center"/>
              <w:rPr>
                <w:sz w:val="16"/>
                <w:szCs w:val="16"/>
                <w:lang w:val="en-US"/>
              </w:rPr>
            </w:pPr>
            <w:r>
              <w:rPr>
                <w:rFonts w:ascii="Times New Roman CYR" w:hAnsi="Times New Roman CYR" w:cs="Times New Roman CYR"/>
                <w:sz w:val="16"/>
                <w:szCs w:val="16"/>
                <w:lang w:val="en-US"/>
              </w:rPr>
              <w:t>0,182</w:t>
            </w:r>
          </w:p>
        </w:tc>
        <w:tc>
          <w:tcPr>
            <w:tcW w:w="1559" w:type="dxa"/>
            <w:gridSpan w:val="2"/>
            <w:tcBorders>
              <w:top w:val="nil"/>
              <w:bottom w:val="single" w:color="auto" w:sz="2" w:space="0"/>
              <w:right w:val="single" w:color="auto" w:sz="4" w:space="0"/>
            </w:tcBorders>
            <w:vAlign w:val="center"/>
          </w:tcPr>
          <w:p w14:paraId="6EED54D9">
            <w:pPr>
              <w:jc w:val="center"/>
              <w:rPr>
                <w:sz w:val="16"/>
                <w:szCs w:val="16"/>
                <w:lang w:val="en-US"/>
              </w:rPr>
            </w:pPr>
            <w:r>
              <w:rPr>
                <w:sz w:val="16"/>
                <w:szCs w:val="16"/>
                <w:lang w:val="en-US"/>
              </w:rPr>
              <w:t>1,82</w:t>
            </w:r>
          </w:p>
        </w:tc>
      </w:tr>
      <w:tr w14:paraId="2674D9AD">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331BA4C8">
            <w:pPr>
              <w:rPr>
                <w:sz w:val="2"/>
                <w:szCs w:val="2"/>
                <w:lang w:val="en-US"/>
              </w:rPr>
            </w:pPr>
          </w:p>
        </w:tc>
        <w:tc>
          <w:tcPr>
            <w:tcW w:w="1418" w:type="dxa"/>
            <w:gridSpan w:val="3"/>
            <w:tcBorders>
              <w:top w:val="single" w:color="auto" w:sz="6" w:space="0"/>
              <w:bottom w:val="nil"/>
            </w:tcBorders>
            <w:vAlign w:val="center"/>
          </w:tcPr>
          <w:p w14:paraId="468D666C">
            <w:pPr>
              <w:rPr>
                <w:sz w:val="2"/>
                <w:szCs w:val="2"/>
                <w:lang w:val="en-US"/>
              </w:rPr>
            </w:pPr>
          </w:p>
        </w:tc>
        <w:tc>
          <w:tcPr>
            <w:tcW w:w="4204" w:type="dxa"/>
            <w:gridSpan w:val="5"/>
            <w:tcBorders>
              <w:top w:val="single" w:color="auto" w:sz="6" w:space="0"/>
              <w:bottom w:val="nil"/>
            </w:tcBorders>
          </w:tcPr>
          <w:p w14:paraId="399F07F0">
            <w:pPr>
              <w:rPr>
                <w:sz w:val="2"/>
                <w:szCs w:val="2"/>
                <w:lang w:val="en-US"/>
              </w:rPr>
            </w:pPr>
          </w:p>
        </w:tc>
        <w:tc>
          <w:tcPr>
            <w:tcW w:w="992" w:type="dxa"/>
            <w:gridSpan w:val="3"/>
            <w:tcBorders>
              <w:top w:val="single" w:color="auto" w:sz="6" w:space="0"/>
              <w:bottom w:val="nil"/>
              <w:right w:val="nil"/>
            </w:tcBorders>
          </w:tcPr>
          <w:p w14:paraId="25005FB3">
            <w:pPr>
              <w:rPr>
                <w:sz w:val="2"/>
                <w:szCs w:val="2"/>
                <w:lang w:val="en-US"/>
              </w:rPr>
            </w:pPr>
          </w:p>
        </w:tc>
        <w:tc>
          <w:tcPr>
            <w:tcW w:w="1276" w:type="dxa"/>
            <w:gridSpan w:val="3"/>
            <w:tcBorders>
              <w:top w:val="single" w:color="auto" w:sz="6" w:space="0"/>
              <w:left w:val="nil"/>
              <w:bottom w:val="nil"/>
              <w:right w:val="nil"/>
            </w:tcBorders>
          </w:tcPr>
          <w:p w14:paraId="1A6423E1">
            <w:pPr>
              <w:rPr>
                <w:sz w:val="2"/>
                <w:szCs w:val="2"/>
                <w:lang w:val="en-US"/>
              </w:rPr>
            </w:pPr>
          </w:p>
        </w:tc>
        <w:tc>
          <w:tcPr>
            <w:tcW w:w="1559" w:type="dxa"/>
            <w:gridSpan w:val="3"/>
            <w:tcBorders>
              <w:top w:val="single" w:color="auto" w:sz="6" w:space="0"/>
              <w:left w:val="nil"/>
              <w:bottom w:val="nil"/>
              <w:right w:val="nil"/>
            </w:tcBorders>
          </w:tcPr>
          <w:p w14:paraId="0EC13E04">
            <w:pPr>
              <w:rPr>
                <w:sz w:val="2"/>
                <w:szCs w:val="2"/>
                <w:lang w:val="en-US"/>
              </w:rPr>
            </w:pPr>
          </w:p>
        </w:tc>
      </w:tr>
      <w:tr w14:paraId="0DC36F54">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6BCF7A7E">
            <w:pPr>
              <w:rPr>
                <w:sz w:val="22"/>
                <w:szCs w:val="22"/>
                <w:lang w:val="en-US"/>
              </w:rPr>
            </w:pPr>
          </w:p>
        </w:tc>
        <w:tc>
          <w:tcPr>
            <w:tcW w:w="1418" w:type="dxa"/>
            <w:gridSpan w:val="4"/>
            <w:tcBorders>
              <w:top w:val="nil"/>
              <w:bottom w:val="single" w:color="auto" w:sz="4" w:space="0"/>
            </w:tcBorders>
            <w:vAlign w:val="center"/>
          </w:tcPr>
          <w:p w14:paraId="119B19E7">
            <w:pPr>
              <w:rPr>
                <w:sz w:val="22"/>
                <w:szCs w:val="22"/>
                <w:lang w:val="en-US"/>
              </w:rPr>
            </w:pPr>
          </w:p>
        </w:tc>
        <w:tc>
          <w:tcPr>
            <w:tcW w:w="4366" w:type="dxa"/>
            <w:gridSpan w:val="4"/>
            <w:tcBorders>
              <w:top w:val="nil"/>
              <w:bottom w:val="single" w:color="auto" w:sz="4" w:space="0"/>
            </w:tcBorders>
          </w:tcPr>
          <w:p w14:paraId="063D7C94">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7FE0DC14">
            <w:pPr>
              <w:rPr>
                <w:sz w:val="22"/>
                <w:szCs w:val="22"/>
                <w:lang w:val="en-US"/>
              </w:rPr>
            </w:pPr>
          </w:p>
        </w:tc>
        <w:tc>
          <w:tcPr>
            <w:tcW w:w="1134" w:type="dxa"/>
            <w:gridSpan w:val="3"/>
            <w:tcBorders>
              <w:top w:val="nil"/>
              <w:left w:val="nil"/>
              <w:bottom w:val="single" w:color="auto" w:sz="4" w:space="0"/>
              <w:right w:val="nil"/>
            </w:tcBorders>
          </w:tcPr>
          <w:p w14:paraId="7067F2CF">
            <w:pPr>
              <w:rPr>
                <w:sz w:val="22"/>
                <w:szCs w:val="22"/>
                <w:lang w:val="en-US"/>
              </w:rPr>
            </w:pPr>
          </w:p>
        </w:tc>
        <w:tc>
          <w:tcPr>
            <w:tcW w:w="1559" w:type="dxa"/>
            <w:gridSpan w:val="2"/>
            <w:tcBorders>
              <w:top w:val="nil"/>
              <w:left w:val="nil"/>
              <w:bottom w:val="single" w:color="auto" w:sz="4" w:space="0"/>
            </w:tcBorders>
          </w:tcPr>
          <w:p w14:paraId="5EDADFAA">
            <w:pPr>
              <w:rPr>
                <w:sz w:val="22"/>
                <w:szCs w:val="22"/>
                <w:lang w:val="en-US"/>
              </w:rPr>
            </w:pPr>
          </w:p>
        </w:tc>
      </w:tr>
      <w:tr w14:paraId="179BBBC8">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1D929294">
            <w:pPr>
              <w:rPr>
                <w:sz w:val="22"/>
                <w:szCs w:val="22"/>
                <w:lang w:val="en-US"/>
              </w:rPr>
            </w:pPr>
          </w:p>
        </w:tc>
        <w:tc>
          <w:tcPr>
            <w:tcW w:w="1381" w:type="dxa"/>
            <w:gridSpan w:val="4"/>
            <w:tcBorders>
              <w:bottom w:val="single" w:color="auto" w:sz="4" w:space="0"/>
            </w:tcBorders>
            <w:vAlign w:val="center"/>
          </w:tcPr>
          <w:p w14:paraId="1B0DFFED">
            <w:pPr>
              <w:rPr>
                <w:sz w:val="22"/>
                <w:szCs w:val="22"/>
                <w:lang w:val="en-US"/>
              </w:rPr>
            </w:pPr>
          </w:p>
        </w:tc>
        <w:tc>
          <w:tcPr>
            <w:tcW w:w="4238" w:type="dxa"/>
            <w:gridSpan w:val="4"/>
            <w:tcBorders>
              <w:bottom w:val="single" w:color="auto" w:sz="4" w:space="0"/>
            </w:tcBorders>
          </w:tcPr>
          <w:p w14:paraId="031FD781">
            <w:pPr>
              <w:rPr>
                <w:sz w:val="22"/>
                <w:szCs w:val="22"/>
                <w:lang w:val="en-US"/>
              </w:rPr>
            </w:pPr>
            <w:r>
              <w:rPr>
                <w:b/>
                <w:bCs/>
                <w:lang w:val="en-US"/>
              </w:rPr>
              <w:t xml:space="preserve">Total </w:t>
            </w:r>
            <w:r>
              <w:rPr>
                <w:b/>
                <w:bCs/>
                <w:sz w:val="22"/>
                <w:szCs w:val="22"/>
                <w:lang w:val="en-US"/>
              </w:rPr>
              <w:t>Lucrari de demolare</w:t>
            </w:r>
          </w:p>
        </w:tc>
        <w:tc>
          <w:tcPr>
            <w:tcW w:w="3621" w:type="dxa"/>
            <w:gridSpan w:val="8"/>
            <w:tcBorders>
              <w:bottom w:val="single" w:color="auto" w:sz="4" w:space="0"/>
              <w:right w:val="single" w:color="auto" w:sz="4" w:space="0"/>
            </w:tcBorders>
          </w:tcPr>
          <w:p w14:paraId="779B3060">
            <w:pPr>
              <w:rPr>
                <w:sz w:val="22"/>
                <w:szCs w:val="22"/>
                <w:lang w:val="en-US"/>
              </w:rPr>
            </w:pPr>
          </w:p>
        </w:tc>
      </w:tr>
      <w:tr w14:paraId="1D9DF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4C7F973C">
            <w:pPr>
              <w:rPr>
                <w:b/>
                <w:bCs/>
                <w:sz w:val="22"/>
                <w:szCs w:val="22"/>
                <w:lang w:val="en-US"/>
              </w:rPr>
            </w:pPr>
            <w:r>
              <w:rPr>
                <w:b/>
                <w:bCs/>
                <w:sz w:val="22"/>
                <w:szCs w:val="22"/>
                <w:lang w:val="en-US"/>
              </w:rPr>
              <w:t>2.2. Lucrari de constructie a acoperisului</w:t>
            </w:r>
          </w:p>
          <w:p w14:paraId="55D9BFBF">
            <w:pPr>
              <w:rPr>
                <w:sz w:val="2"/>
                <w:szCs w:val="2"/>
                <w:lang w:val="en-US"/>
              </w:rPr>
            </w:pPr>
          </w:p>
        </w:tc>
      </w:tr>
      <w:tr w14:paraId="57D11D3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F6388B8">
            <w:pPr>
              <w:jc w:val="center"/>
              <w:rPr>
                <w:b/>
                <w:bCs/>
                <w:sz w:val="22"/>
                <w:szCs w:val="22"/>
                <w:lang w:val="en-US"/>
              </w:rPr>
            </w:pPr>
            <w:r>
              <w:rPr>
                <w:b/>
                <w:bCs/>
                <w:sz w:val="22"/>
                <w:szCs w:val="22"/>
                <w:lang w:val="en-US"/>
              </w:rPr>
              <w:t>33</w:t>
            </w:r>
          </w:p>
        </w:tc>
        <w:tc>
          <w:tcPr>
            <w:tcW w:w="1402" w:type="dxa"/>
            <w:gridSpan w:val="3"/>
            <w:tcBorders>
              <w:top w:val="single" w:color="auto" w:sz="4" w:space="0"/>
              <w:bottom w:val="single" w:color="auto" w:sz="4" w:space="0"/>
            </w:tcBorders>
            <w:vAlign w:val="center"/>
          </w:tcPr>
          <w:p w14:paraId="3880E445">
            <w:pPr>
              <w:jc w:val="center"/>
              <w:rPr>
                <w:b/>
                <w:bCs/>
                <w:sz w:val="22"/>
                <w:szCs w:val="22"/>
                <w:lang w:val="en-US"/>
              </w:rPr>
            </w:pPr>
            <w:r>
              <w:rPr>
                <w:b/>
                <w:bCs/>
                <w:sz w:val="22"/>
                <w:szCs w:val="22"/>
                <w:lang w:val="en-US"/>
              </w:rPr>
              <w:t>CE30A</w:t>
            </w:r>
          </w:p>
        </w:tc>
        <w:tc>
          <w:tcPr>
            <w:tcW w:w="4366" w:type="dxa"/>
            <w:gridSpan w:val="5"/>
            <w:tcBorders>
              <w:top w:val="single" w:color="auto" w:sz="4" w:space="0"/>
              <w:bottom w:val="single" w:color="auto" w:sz="4" w:space="0"/>
            </w:tcBorders>
          </w:tcPr>
          <w:p w14:paraId="43C1F459">
            <w:pPr>
              <w:rPr>
                <w:b/>
                <w:bCs/>
                <w:sz w:val="2"/>
                <w:szCs w:val="2"/>
                <w:lang w:val="en-US"/>
              </w:rPr>
            </w:pPr>
            <w:r>
              <w:rPr>
                <w:b/>
                <w:bCs/>
                <w:sz w:val="22"/>
                <w:szCs w:val="22"/>
                <w:lang w:val="en-US"/>
              </w:rPr>
              <w:t>Asterala le invelitori sau doliile invelitorilor din tigla, placi tip eternit etc., din scinduri brute de rasinoase (50*30; 50*50 mm grosime), la constructii obisnuite.(Sipci 30x100mm- 8.75m3; Contrasipci 60x30mm- 3m3)</w:t>
            </w:r>
          </w:p>
          <w:p w14:paraId="02C7C68A">
            <w:pPr>
              <w:rPr>
                <w:sz w:val="2"/>
                <w:szCs w:val="2"/>
                <w:lang w:val="en-US"/>
              </w:rPr>
            </w:pPr>
          </w:p>
        </w:tc>
        <w:tc>
          <w:tcPr>
            <w:tcW w:w="1011" w:type="dxa"/>
            <w:gridSpan w:val="3"/>
            <w:tcBorders>
              <w:top w:val="single" w:color="auto" w:sz="4" w:space="0"/>
              <w:bottom w:val="single" w:color="auto" w:sz="4" w:space="0"/>
            </w:tcBorders>
            <w:vAlign w:val="center"/>
          </w:tcPr>
          <w:p w14:paraId="45184532">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4F235752">
            <w:pPr>
              <w:jc w:val="center"/>
              <w:rPr>
                <w:sz w:val="22"/>
                <w:szCs w:val="22"/>
                <w:lang w:val="en-US"/>
              </w:rPr>
            </w:pPr>
          </w:p>
        </w:tc>
        <w:tc>
          <w:tcPr>
            <w:tcW w:w="1542" w:type="dxa"/>
            <w:gridSpan w:val="2"/>
            <w:tcBorders>
              <w:top w:val="single" w:color="auto" w:sz="4" w:space="0"/>
              <w:bottom w:val="single" w:color="auto" w:sz="4" w:space="0"/>
            </w:tcBorders>
            <w:vAlign w:val="center"/>
          </w:tcPr>
          <w:p w14:paraId="19D9D290">
            <w:pPr>
              <w:jc w:val="center"/>
              <w:rPr>
                <w:b/>
                <w:bCs/>
                <w:sz w:val="22"/>
                <w:szCs w:val="22"/>
                <w:lang w:val="en-US"/>
              </w:rPr>
            </w:pPr>
            <w:r>
              <w:rPr>
                <w:b/>
                <w:bCs/>
                <w:sz w:val="22"/>
                <w:szCs w:val="22"/>
                <w:lang w:val="en-US"/>
              </w:rPr>
              <w:t>1 003,00</w:t>
            </w:r>
          </w:p>
          <w:p w14:paraId="546F95C2">
            <w:pPr>
              <w:jc w:val="center"/>
              <w:rPr>
                <w:sz w:val="2"/>
                <w:szCs w:val="2"/>
                <w:lang w:val="en-US"/>
              </w:rPr>
            </w:pPr>
          </w:p>
        </w:tc>
      </w:tr>
      <w:tr w14:paraId="5BAD77B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C5A12AF">
            <w:pPr>
              <w:jc w:val="center"/>
              <w:rPr>
                <w:sz w:val="16"/>
                <w:szCs w:val="16"/>
                <w:lang w:val="en-US"/>
              </w:rPr>
            </w:pPr>
          </w:p>
        </w:tc>
        <w:tc>
          <w:tcPr>
            <w:tcW w:w="1418" w:type="dxa"/>
            <w:gridSpan w:val="4"/>
            <w:tcBorders>
              <w:top w:val="nil"/>
              <w:bottom w:val="single" w:color="auto" w:sz="2" w:space="0"/>
            </w:tcBorders>
            <w:vAlign w:val="center"/>
          </w:tcPr>
          <w:p w14:paraId="768B7F4A">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609F312B">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562E1F0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26A2D29">
            <w:pPr>
              <w:jc w:val="center"/>
              <w:rPr>
                <w:sz w:val="16"/>
                <w:szCs w:val="16"/>
                <w:lang w:val="en-US"/>
              </w:rPr>
            </w:pPr>
            <w:r>
              <w:rPr>
                <w:rFonts w:ascii="Times New Roman CYR" w:hAnsi="Times New Roman CYR" w:cs="Times New Roman CYR"/>
                <w:sz w:val="16"/>
                <w:szCs w:val="16"/>
                <w:lang w:val="en-US"/>
              </w:rPr>
              <w:t>0,225</w:t>
            </w:r>
          </w:p>
        </w:tc>
        <w:tc>
          <w:tcPr>
            <w:tcW w:w="1559" w:type="dxa"/>
            <w:gridSpan w:val="2"/>
            <w:tcBorders>
              <w:top w:val="nil"/>
              <w:bottom w:val="single" w:color="auto" w:sz="2" w:space="0"/>
            </w:tcBorders>
            <w:vAlign w:val="center"/>
          </w:tcPr>
          <w:p w14:paraId="7E5345E6">
            <w:pPr>
              <w:jc w:val="center"/>
              <w:rPr>
                <w:sz w:val="16"/>
                <w:szCs w:val="16"/>
                <w:lang w:val="en-US"/>
              </w:rPr>
            </w:pPr>
            <w:r>
              <w:rPr>
                <w:sz w:val="16"/>
                <w:szCs w:val="16"/>
                <w:lang w:val="en-US"/>
              </w:rPr>
              <w:t>225,67</w:t>
            </w:r>
          </w:p>
        </w:tc>
      </w:tr>
      <w:tr w14:paraId="53C63DF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8D7C982">
            <w:pPr>
              <w:jc w:val="center"/>
              <w:rPr>
                <w:sz w:val="16"/>
                <w:szCs w:val="16"/>
                <w:lang w:val="en-US"/>
              </w:rPr>
            </w:pPr>
          </w:p>
        </w:tc>
        <w:tc>
          <w:tcPr>
            <w:tcW w:w="1418" w:type="dxa"/>
            <w:gridSpan w:val="4"/>
            <w:tcBorders>
              <w:top w:val="nil"/>
              <w:bottom w:val="single" w:color="auto" w:sz="2" w:space="0"/>
            </w:tcBorders>
            <w:vAlign w:val="center"/>
          </w:tcPr>
          <w:p w14:paraId="795A4203">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6A3595D">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3A80A6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0A394B7">
            <w:pPr>
              <w:jc w:val="center"/>
              <w:rPr>
                <w:sz w:val="16"/>
                <w:szCs w:val="16"/>
                <w:lang w:val="en-US"/>
              </w:rPr>
            </w:pPr>
            <w:r>
              <w:rPr>
                <w:rFonts w:ascii="Times New Roman CYR" w:hAnsi="Times New Roman CYR" w:cs="Times New Roman CYR"/>
                <w:sz w:val="16"/>
                <w:szCs w:val="16"/>
                <w:lang w:val="en-US"/>
              </w:rPr>
              <w:t>0,07</w:t>
            </w:r>
          </w:p>
        </w:tc>
        <w:tc>
          <w:tcPr>
            <w:tcW w:w="1559" w:type="dxa"/>
            <w:gridSpan w:val="2"/>
            <w:tcBorders>
              <w:top w:val="nil"/>
              <w:bottom w:val="single" w:color="auto" w:sz="2" w:space="0"/>
            </w:tcBorders>
            <w:vAlign w:val="center"/>
          </w:tcPr>
          <w:p w14:paraId="0E8D0A06">
            <w:pPr>
              <w:jc w:val="center"/>
              <w:rPr>
                <w:sz w:val="16"/>
                <w:szCs w:val="16"/>
                <w:lang w:val="en-US"/>
              </w:rPr>
            </w:pPr>
            <w:r>
              <w:rPr>
                <w:sz w:val="16"/>
                <w:szCs w:val="16"/>
                <w:lang w:val="en-US"/>
              </w:rPr>
              <w:t>70,21</w:t>
            </w:r>
          </w:p>
        </w:tc>
      </w:tr>
      <w:tr w14:paraId="3881DAC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74489B1">
            <w:pPr>
              <w:jc w:val="center"/>
              <w:rPr>
                <w:sz w:val="16"/>
                <w:szCs w:val="16"/>
                <w:lang w:val="en-US"/>
              </w:rPr>
            </w:pPr>
          </w:p>
        </w:tc>
        <w:tc>
          <w:tcPr>
            <w:tcW w:w="1418" w:type="dxa"/>
            <w:gridSpan w:val="4"/>
            <w:tcBorders>
              <w:top w:val="nil"/>
              <w:bottom w:val="single" w:color="auto" w:sz="2" w:space="0"/>
            </w:tcBorders>
            <w:vAlign w:val="center"/>
          </w:tcPr>
          <w:p w14:paraId="1B633E65">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495D5C2B">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1DA5AF4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842A9A2">
            <w:pPr>
              <w:jc w:val="center"/>
              <w:rPr>
                <w:sz w:val="16"/>
                <w:szCs w:val="16"/>
                <w:lang w:val="en-US"/>
              </w:rPr>
            </w:pPr>
            <w:r>
              <w:rPr>
                <w:rFonts w:ascii="Times New Roman CYR" w:hAnsi="Times New Roman CYR" w:cs="Times New Roman CYR"/>
                <w:sz w:val="16"/>
                <w:szCs w:val="16"/>
                <w:lang w:val="en-US"/>
              </w:rPr>
              <w:t>0,011715</w:t>
            </w:r>
          </w:p>
        </w:tc>
        <w:tc>
          <w:tcPr>
            <w:tcW w:w="1559" w:type="dxa"/>
            <w:gridSpan w:val="2"/>
            <w:tcBorders>
              <w:top w:val="nil"/>
              <w:bottom w:val="single" w:color="auto" w:sz="2" w:space="0"/>
            </w:tcBorders>
            <w:vAlign w:val="center"/>
          </w:tcPr>
          <w:p w14:paraId="3072A071">
            <w:pPr>
              <w:jc w:val="center"/>
              <w:rPr>
                <w:sz w:val="16"/>
                <w:szCs w:val="16"/>
                <w:lang w:val="en-US"/>
              </w:rPr>
            </w:pPr>
            <w:r>
              <w:rPr>
                <w:sz w:val="16"/>
                <w:szCs w:val="16"/>
                <w:lang w:val="en-US"/>
              </w:rPr>
              <w:t>11,75</w:t>
            </w:r>
          </w:p>
        </w:tc>
      </w:tr>
      <w:tr w14:paraId="69F3A69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8B3DCD0">
            <w:pPr>
              <w:jc w:val="center"/>
              <w:rPr>
                <w:sz w:val="16"/>
                <w:szCs w:val="16"/>
                <w:lang w:val="en-US"/>
              </w:rPr>
            </w:pPr>
          </w:p>
        </w:tc>
        <w:tc>
          <w:tcPr>
            <w:tcW w:w="1418" w:type="dxa"/>
            <w:gridSpan w:val="4"/>
            <w:tcBorders>
              <w:top w:val="nil"/>
              <w:bottom w:val="single" w:color="auto" w:sz="2" w:space="0"/>
            </w:tcBorders>
            <w:vAlign w:val="center"/>
          </w:tcPr>
          <w:p w14:paraId="572AF872">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268A01EF">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1779037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886DDAD">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08F2E97A">
            <w:pPr>
              <w:jc w:val="center"/>
              <w:rPr>
                <w:sz w:val="16"/>
                <w:szCs w:val="16"/>
                <w:lang w:val="en-US"/>
              </w:rPr>
            </w:pPr>
            <w:r>
              <w:rPr>
                <w:sz w:val="16"/>
                <w:szCs w:val="16"/>
                <w:lang w:val="en-US"/>
              </w:rPr>
              <w:t>120,36</w:t>
            </w:r>
          </w:p>
        </w:tc>
      </w:tr>
      <w:tr w14:paraId="1DB351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349D9D3">
            <w:pPr>
              <w:jc w:val="center"/>
              <w:rPr>
                <w:sz w:val="16"/>
                <w:szCs w:val="16"/>
                <w:lang w:val="en-US"/>
              </w:rPr>
            </w:pPr>
          </w:p>
        </w:tc>
        <w:tc>
          <w:tcPr>
            <w:tcW w:w="1418" w:type="dxa"/>
            <w:gridSpan w:val="4"/>
            <w:tcBorders>
              <w:top w:val="nil"/>
              <w:bottom w:val="single" w:color="auto" w:sz="2" w:space="0"/>
            </w:tcBorders>
            <w:vAlign w:val="center"/>
          </w:tcPr>
          <w:p w14:paraId="033642A1">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53A6DF32">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43CD70A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3B67D8AA">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right w:val="single" w:color="auto" w:sz="4" w:space="0"/>
            </w:tcBorders>
            <w:vAlign w:val="center"/>
          </w:tcPr>
          <w:p w14:paraId="19EFC05C">
            <w:pPr>
              <w:jc w:val="center"/>
              <w:rPr>
                <w:sz w:val="16"/>
                <w:szCs w:val="16"/>
                <w:lang w:val="en-US"/>
              </w:rPr>
            </w:pPr>
            <w:r>
              <w:rPr>
                <w:sz w:val="16"/>
                <w:szCs w:val="16"/>
                <w:lang w:val="en-US"/>
              </w:rPr>
              <w:t>30,09</w:t>
            </w:r>
          </w:p>
        </w:tc>
      </w:tr>
      <w:tr w14:paraId="4144F45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3505168">
            <w:pPr>
              <w:jc w:val="center"/>
              <w:rPr>
                <w:b/>
                <w:bCs/>
                <w:sz w:val="22"/>
                <w:szCs w:val="22"/>
                <w:lang w:val="en-US"/>
              </w:rPr>
            </w:pPr>
            <w:r>
              <w:rPr>
                <w:b/>
                <w:bCs/>
                <w:sz w:val="22"/>
                <w:szCs w:val="22"/>
                <w:lang w:val="en-US"/>
              </w:rPr>
              <w:t>34</w:t>
            </w:r>
          </w:p>
        </w:tc>
        <w:tc>
          <w:tcPr>
            <w:tcW w:w="1402" w:type="dxa"/>
            <w:gridSpan w:val="3"/>
            <w:tcBorders>
              <w:top w:val="single" w:color="auto" w:sz="4" w:space="0"/>
              <w:bottom w:val="single" w:color="auto" w:sz="4" w:space="0"/>
            </w:tcBorders>
            <w:vAlign w:val="center"/>
          </w:tcPr>
          <w:p w14:paraId="3B4FBF2D">
            <w:pPr>
              <w:jc w:val="center"/>
              <w:rPr>
                <w:b/>
                <w:bCs/>
                <w:sz w:val="22"/>
                <w:szCs w:val="22"/>
                <w:lang w:val="en-US"/>
              </w:rPr>
            </w:pPr>
            <w:r>
              <w:rPr>
                <w:b/>
                <w:bCs/>
                <w:sz w:val="22"/>
                <w:szCs w:val="22"/>
                <w:lang w:val="en-US"/>
              </w:rPr>
              <w:t>CN50B</w:t>
            </w:r>
          </w:p>
        </w:tc>
        <w:tc>
          <w:tcPr>
            <w:tcW w:w="4366" w:type="dxa"/>
            <w:gridSpan w:val="5"/>
            <w:tcBorders>
              <w:top w:val="single" w:color="auto" w:sz="4" w:space="0"/>
              <w:bottom w:val="single" w:color="auto" w:sz="4" w:space="0"/>
            </w:tcBorders>
          </w:tcPr>
          <w:p w14:paraId="7D65E442">
            <w:pPr>
              <w:rPr>
                <w:b/>
                <w:bCs/>
                <w:sz w:val="2"/>
                <w:szCs w:val="2"/>
                <w:lang w:val="en-US"/>
              </w:rPr>
            </w:pPr>
            <w:r>
              <w:rPr>
                <w:b/>
                <w:bCs/>
                <w:sz w:val="22"/>
                <w:szCs w:val="22"/>
                <w:lang w:val="en-US"/>
              </w:rPr>
              <w:t>Tratament ignifug al lemnariei; carcase, estacade.</w:t>
            </w:r>
          </w:p>
          <w:p w14:paraId="48F2B0B0">
            <w:pPr>
              <w:rPr>
                <w:sz w:val="2"/>
                <w:szCs w:val="2"/>
                <w:lang w:val="en-US"/>
              </w:rPr>
            </w:pPr>
          </w:p>
        </w:tc>
        <w:tc>
          <w:tcPr>
            <w:tcW w:w="1011" w:type="dxa"/>
            <w:gridSpan w:val="3"/>
            <w:tcBorders>
              <w:top w:val="single" w:color="auto" w:sz="4" w:space="0"/>
              <w:bottom w:val="single" w:color="auto" w:sz="4" w:space="0"/>
            </w:tcBorders>
            <w:vAlign w:val="center"/>
          </w:tcPr>
          <w:p w14:paraId="21711B64">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0B34A1CD">
            <w:pPr>
              <w:jc w:val="center"/>
              <w:rPr>
                <w:sz w:val="22"/>
                <w:szCs w:val="22"/>
                <w:lang w:val="en-US"/>
              </w:rPr>
            </w:pPr>
          </w:p>
        </w:tc>
        <w:tc>
          <w:tcPr>
            <w:tcW w:w="1542" w:type="dxa"/>
            <w:gridSpan w:val="2"/>
            <w:tcBorders>
              <w:top w:val="single" w:color="auto" w:sz="4" w:space="0"/>
              <w:bottom w:val="single" w:color="auto" w:sz="4" w:space="0"/>
            </w:tcBorders>
            <w:vAlign w:val="center"/>
          </w:tcPr>
          <w:p w14:paraId="7D2FDA1C">
            <w:pPr>
              <w:jc w:val="center"/>
              <w:rPr>
                <w:b/>
                <w:bCs/>
                <w:sz w:val="22"/>
                <w:szCs w:val="22"/>
                <w:lang w:val="en-US"/>
              </w:rPr>
            </w:pPr>
            <w:r>
              <w:rPr>
                <w:b/>
                <w:bCs/>
                <w:sz w:val="22"/>
                <w:szCs w:val="22"/>
                <w:lang w:val="en-US"/>
              </w:rPr>
              <w:t>11,75</w:t>
            </w:r>
          </w:p>
          <w:p w14:paraId="2FCF5D8F">
            <w:pPr>
              <w:jc w:val="center"/>
              <w:rPr>
                <w:sz w:val="2"/>
                <w:szCs w:val="2"/>
                <w:lang w:val="en-US"/>
              </w:rPr>
            </w:pPr>
          </w:p>
        </w:tc>
      </w:tr>
      <w:tr w14:paraId="46CA9F1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D5D9834">
            <w:pPr>
              <w:jc w:val="center"/>
              <w:rPr>
                <w:sz w:val="16"/>
                <w:szCs w:val="16"/>
                <w:lang w:val="en-US"/>
              </w:rPr>
            </w:pPr>
          </w:p>
        </w:tc>
        <w:tc>
          <w:tcPr>
            <w:tcW w:w="1418" w:type="dxa"/>
            <w:gridSpan w:val="4"/>
            <w:tcBorders>
              <w:top w:val="nil"/>
              <w:bottom w:val="single" w:color="auto" w:sz="2" w:space="0"/>
            </w:tcBorders>
            <w:vAlign w:val="center"/>
          </w:tcPr>
          <w:p w14:paraId="5AA4AF06">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7ADB527E">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4AF8996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E2187A4">
            <w:pPr>
              <w:jc w:val="center"/>
              <w:rPr>
                <w:sz w:val="16"/>
                <w:szCs w:val="16"/>
                <w:lang w:val="en-US"/>
              </w:rPr>
            </w:pPr>
            <w:r>
              <w:rPr>
                <w:rFonts w:ascii="Times New Roman CYR" w:hAnsi="Times New Roman CYR" w:cs="Times New Roman CYR"/>
                <w:sz w:val="16"/>
                <w:szCs w:val="16"/>
                <w:lang w:val="en-US"/>
              </w:rPr>
              <w:t>2,05</w:t>
            </w:r>
          </w:p>
        </w:tc>
        <w:tc>
          <w:tcPr>
            <w:tcW w:w="1559" w:type="dxa"/>
            <w:gridSpan w:val="2"/>
            <w:tcBorders>
              <w:top w:val="nil"/>
              <w:bottom w:val="single" w:color="auto" w:sz="2" w:space="0"/>
            </w:tcBorders>
            <w:vAlign w:val="center"/>
          </w:tcPr>
          <w:p w14:paraId="275D7127">
            <w:pPr>
              <w:jc w:val="center"/>
              <w:rPr>
                <w:sz w:val="16"/>
                <w:szCs w:val="16"/>
                <w:lang w:val="en-US"/>
              </w:rPr>
            </w:pPr>
            <w:r>
              <w:rPr>
                <w:sz w:val="16"/>
                <w:szCs w:val="16"/>
                <w:lang w:val="en-US"/>
              </w:rPr>
              <w:t>24,09</w:t>
            </w:r>
          </w:p>
        </w:tc>
      </w:tr>
      <w:tr w14:paraId="246DB55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645F87D">
            <w:pPr>
              <w:jc w:val="center"/>
              <w:rPr>
                <w:sz w:val="16"/>
                <w:szCs w:val="16"/>
                <w:lang w:val="en-US"/>
              </w:rPr>
            </w:pPr>
          </w:p>
        </w:tc>
        <w:tc>
          <w:tcPr>
            <w:tcW w:w="1418" w:type="dxa"/>
            <w:gridSpan w:val="4"/>
            <w:tcBorders>
              <w:top w:val="nil"/>
              <w:bottom w:val="single" w:color="auto" w:sz="2" w:space="0"/>
            </w:tcBorders>
            <w:vAlign w:val="center"/>
          </w:tcPr>
          <w:p w14:paraId="255ACA06">
            <w:pPr>
              <w:jc w:val="center"/>
              <w:rPr>
                <w:sz w:val="16"/>
                <w:szCs w:val="16"/>
                <w:lang w:val="en-US"/>
              </w:rPr>
            </w:pPr>
            <w:r>
              <w:rPr>
                <w:sz w:val="16"/>
                <w:szCs w:val="16"/>
                <w:lang w:val="en-US"/>
              </w:rPr>
              <w:t>2430116104963</w:t>
            </w:r>
          </w:p>
        </w:tc>
        <w:tc>
          <w:tcPr>
            <w:tcW w:w="4366" w:type="dxa"/>
            <w:gridSpan w:val="4"/>
            <w:tcBorders>
              <w:top w:val="nil"/>
              <w:bottom w:val="single" w:color="auto" w:sz="2" w:space="0"/>
            </w:tcBorders>
            <w:vAlign w:val="center"/>
          </w:tcPr>
          <w:p w14:paraId="27051043">
            <w:pPr>
              <w:rPr>
                <w:sz w:val="16"/>
                <w:szCs w:val="16"/>
                <w:lang w:val="en-US"/>
              </w:rPr>
            </w:pPr>
            <w:r>
              <w:rPr>
                <w:sz w:val="16"/>
                <w:szCs w:val="16"/>
                <w:lang w:val="en-US"/>
              </w:rPr>
              <w:t>Vopsea  ignifuga de exterior I 107/30</w:t>
            </w:r>
          </w:p>
        </w:tc>
        <w:tc>
          <w:tcPr>
            <w:tcW w:w="1021" w:type="dxa"/>
            <w:gridSpan w:val="3"/>
            <w:tcBorders>
              <w:top w:val="nil"/>
              <w:bottom w:val="single" w:color="auto" w:sz="2" w:space="0"/>
            </w:tcBorders>
            <w:vAlign w:val="center"/>
          </w:tcPr>
          <w:p w14:paraId="084DAA2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684EBB7">
            <w:pPr>
              <w:jc w:val="center"/>
              <w:rPr>
                <w:sz w:val="16"/>
                <w:szCs w:val="16"/>
                <w:lang w:val="en-US"/>
              </w:rPr>
            </w:pPr>
            <w:r>
              <w:rPr>
                <w:rFonts w:ascii="Times New Roman CYR" w:hAnsi="Times New Roman CYR" w:cs="Times New Roman CYR"/>
                <w:sz w:val="16"/>
                <w:szCs w:val="16"/>
                <w:lang w:val="en-US"/>
              </w:rPr>
              <w:t>9,80</w:t>
            </w:r>
          </w:p>
        </w:tc>
        <w:tc>
          <w:tcPr>
            <w:tcW w:w="1559" w:type="dxa"/>
            <w:gridSpan w:val="2"/>
            <w:tcBorders>
              <w:top w:val="nil"/>
              <w:bottom w:val="single" w:color="auto" w:sz="2" w:space="0"/>
            </w:tcBorders>
            <w:vAlign w:val="center"/>
          </w:tcPr>
          <w:p w14:paraId="54538DA4">
            <w:pPr>
              <w:jc w:val="center"/>
              <w:rPr>
                <w:sz w:val="16"/>
                <w:szCs w:val="16"/>
                <w:lang w:val="en-US"/>
              </w:rPr>
            </w:pPr>
            <w:r>
              <w:rPr>
                <w:sz w:val="16"/>
                <w:szCs w:val="16"/>
                <w:lang w:val="en-US"/>
              </w:rPr>
              <w:t>115,15</w:t>
            </w:r>
          </w:p>
        </w:tc>
      </w:tr>
      <w:tr w14:paraId="3B8618A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FD22ECF">
            <w:pPr>
              <w:jc w:val="center"/>
              <w:rPr>
                <w:sz w:val="16"/>
                <w:szCs w:val="16"/>
                <w:lang w:val="en-US"/>
              </w:rPr>
            </w:pPr>
          </w:p>
        </w:tc>
        <w:tc>
          <w:tcPr>
            <w:tcW w:w="1418" w:type="dxa"/>
            <w:gridSpan w:val="4"/>
            <w:tcBorders>
              <w:top w:val="nil"/>
              <w:bottom w:val="single" w:color="auto" w:sz="2" w:space="0"/>
            </w:tcBorders>
            <w:vAlign w:val="center"/>
          </w:tcPr>
          <w:p w14:paraId="5D5A8620">
            <w:pPr>
              <w:jc w:val="center"/>
              <w:rPr>
                <w:sz w:val="16"/>
                <w:szCs w:val="16"/>
                <w:lang w:val="en-US"/>
              </w:rPr>
            </w:pPr>
            <w:r>
              <w:rPr>
                <w:sz w:val="16"/>
                <w:szCs w:val="16"/>
                <w:lang w:val="en-US"/>
              </w:rPr>
              <w:t>2651122100024</w:t>
            </w:r>
          </w:p>
        </w:tc>
        <w:tc>
          <w:tcPr>
            <w:tcW w:w="4366" w:type="dxa"/>
            <w:gridSpan w:val="4"/>
            <w:tcBorders>
              <w:top w:val="nil"/>
              <w:bottom w:val="single" w:color="auto" w:sz="2" w:space="0"/>
            </w:tcBorders>
            <w:vAlign w:val="center"/>
          </w:tcPr>
          <w:p w14:paraId="74D86C0A">
            <w:pPr>
              <w:rPr>
                <w:sz w:val="16"/>
                <w:szCs w:val="16"/>
                <w:lang w:val="en-US"/>
              </w:rPr>
            </w:pPr>
            <w:r>
              <w:rPr>
                <w:sz w:val="16"/>
                <w:szCs w:val="16"/>
                <w:lang w:val="en-US"/>
              </w:rPr>
              <w:t>Ciment portland P 40 saci S388</w:t>
            </w:r>
          </w:p>
        </w:tc>
        <w:tc>
          <w:tcPr>
            <w:tcW w:w="1021" w:type="dxa"/>
            <w:gridSpan w:val="3"/>
            <w:tcBorders>
              <w:top w:val="nil"/>
              <w:bottom w:val="single" w:color="auto" w:sz="2" w:space="0"/>
            </w:tcBorders>
            <w:vAlign w:val="center"/>
          </w:tcPr>
          <w:p w14:paraId="2DB5A37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C4D9C99">
            <w:pPr>
              <w:jc w:val="center"/>
              <w:rPr>
                <w:sz w:val="16"/>
                <w:szCs w:val="16"/>
                <w:lang w:val="en-US"/>
              </w:rPr>
            </w:pPr>
            <w:r>
              <w:rPr>
                <w:rFonts w:ascii="Times New Roman CYR" w:hAnsi="Times New Roman CYR" w:cs="Times New Roman CYR"/>
                <w:sz w:val="16"/>
                <w:szCs w:val="16"/>
                <w:lang w:val="en-US"/>
              </w:rPr>
              <w:t>5,04</w:t>
            </w:r>
          </w:p>
        </w:tc>
        <w:tc>
          <w:tcPr>
            <w:tcW w:w="1559" w:type="dxa"/>
            <w:gridSpan w:val="2"/>
            <w:tcBorders>
              <w:top w:val="nil"/>
              <w:bottom w:val="single" w:color="auto" w:sz="2" w:space="0"/>
            </w:tcBorders>
            <w:vAlign w:val="center"/>
          </w:tcPr>
          <w:p w14:paraId="387D572D">
            <w:pPr>
              <w:jc w:val="center"/>
              <w:rPr>
                <w:sz w:val="16"/>
                <w:szCs w:val="16"/>
                <w:lang w:val="en-US"/>
              </w:rPr>
            </w:pPr>
            <w:r>
              <w:rPr>
                <w:sz w:val="16"/>
                <w:szCs w:val="16"/>
                <w:lang w:val="en-US"/>
              </w:rPr>
              <w:t>59,22</w:t>
            </w:r>
          </w:p>
        </w:tc>
      </w:tr>
      <w:tr w14:paraId="2211119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26CF7E5">
            <w:pPr>
              <w:jc w:val="center"/>
              <w:rPr>
                <w:sz w:val="16"/>
                <w:szCs w:val="16"/>
                <w:lang w:val="en-US"/>
              </w:rPr>
            </w:pPr>
          </w:p>
        </w:tc>
        <w:tc>
          <w:tcPr>
            <w:tcW w:w="1418" w:type="dxa"/>
            <w:gridSpan w:val="4"/>
            <w:tcBorders>
              <w:top w:val="nil"/>
              <w:bottom w:val="single" w:color="auto" w:sz="2" w:space="0"/>
            </w:tcBorders>
            <w:vAlign w:val="center"/>
          </w:tcPr>
          <w:p w14:paraId="496EC044">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38D2D3C2">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0B12984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368138F">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right w:val="single" w:color="auto" w:sz="4" w:space="0"/>
            </w:tcBorders>
            <w:vAlign w:val="center"/>
          </w:tcPr>
          <w:p w14:paraId="2AC35142">
            <w:pPr>
              <w:jc w:val="center"/>
              <w:rPr>
                <w:sz w:val="16"/>
                <w:szCs w:val="16"/>
                <w:lang w:val="en-US"/>
              </w:rPr>
            </w:pPr>
            <w:r>
              <w:rPr>
                <w:sz w:val="16"/>
                <w:szCs w:val="16"/>
                <w:lang w:val="en-US"/>
              </w:rPr>
              <w:t>0,05</w:t>
            </w:r>
          </w:p>
        </w:tc>
      </w:tr>
      <w:tr w14:paraId="036F6C5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DBB12F">
            <w:pPr>
              <w:jc w:val="center"/>
              <w:rPr>
                <w:sz w:val="16"/>
                <w:szCs w:val="16"/>
                <w:lang w:val="en-US"/>
              </w:rPr>
            </w:pPr>
          </w:p>
        </w:tc>
        <w:tc>
          <w:tcPr>
            <w:tcW w:w="1418" w:type="dxa"/>
            <w:gridSpan w:val="4"/>
            <w:tcBorders>
              <w:top w:val="nil"/>
              <w:bottom w:val="single" w:color="auto" w:sz="2" w:space="0"/>
            </w:tcBorders>
            <w:vAlign w:val="center"/>
          </w:tcPr>
          <w:p w14:paraId="1E2912D2">
            <w:pPr>
              <w:jc w:val="center"/>
              <w:rPr>
                <w:sz w:val="16"/>
                <w:szCs w:val="16"/>
                <w:lang w:val="en-US"/>
              </w:rPr>
            </w:pPr>
            <w:r>
              <w:rPr>
                <w:sz w:val="16"/>
                <w:szCs w:val="16"/>
                <w:lang w:val="en-US"/>
              </w:rPr>
              <w:t>2952270002921</w:t>
            </w:r>
          </w:p>
        </w:tc>
        <w:tc>
          <w:tcPr>
            <w:tcW w:w="4366" w:type="dxa"/>
            <w:gridSpan w:val="4"/>
            <w:tcBorders>
              <w:top w:val="nil"/>
              <w:bottom w:val="single" w:color="auto" w:sz="2" w:space="0"/>
            </w:tcBorders>
            <w:vAlign w:val="center"/>
          </w:tcPr>
          <w:p w14:paraId="28C3C55A">
            <w:pPr>
              <w:rPr>
                <w:sz w:val="16"/>
                <w:szCs w:val="16"/>
                <w:lang w:val="en-US"/>
              </w:rPr>
            </w:pPr>
            <w:r>
              <w:rPr>
                <w:sz w:val="16"/>
                <w:szCs w:val="16"/>
                <w:lang w:val="en-US"/>
              </w:rPr>
              <w:t>Agregat pentru prepararea solutiilor (fara tractor)</w:t>
            </w:r>
          </w:p>
        </w:tc>
        <w:tc>
          <w:tcPr>
            <w:tcW w:w="1021" w:type="dxa"/>
            <w:gridSpan w:val="3"/>
            <w:tcBorders>
              <w:top w:val="nil"/>
              <w:bottom w:val="single" w:color="auto" w:sz="2" w:space="0"/>
            </w:tcBorders>
            <w:vAlign w:val="center"/>
          </w:tcPr>
          <w:p w14:paraId="7976D6F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F220105">
            <w:pPr>
              <w:jc w:val="center"/>
              <w:rPr>
                <w:sz w:val="16"/>
                <w:szCs w:val="16"/>
                <w:lang w:val="en-US"/>
              </w:rPr>
            </w:pPr>
            <w:r>
              <w:rPr>
                <w:rFonts w:ascii="Times New Roman CYR" w:hAnsi="Times New Roman CYR" w:cs="Times New Roman CYR"/>
                <w:sz w:val="16"/>
                <w:szCs w:val="16"/>
                <w:lang w:val="en-US"/>
              </w:rPr>
              <w:t>0,029</w:t>
            </w:r>
          </w:p>
        </w:tc>
        <w:tc>
          <w:tcPr>
            <w:tcW w:w="1559" w:type="dxa"/>
            <w:gridSpan w:val="2"/>
            <w:tcBorders>
              <w:top w:val="nil"/>
              <w:bottom w:val="single" w:color="auto" w:sz="2" w:space="0"/>
              <w:right w:val="single" w:color="auto" w:sz="4" w:space="0"/>
            </w:tcBorders>
            <w:vAlign w:val="center"/>
          </w:tcPr>
          <w:p w14:paraId="368E12AE">
            <w:pPr>
              <w:jc w:val="center"/>
              <w:rPr>
                <w:sz w:val="16"/>
                <w:szCs w:val="16"/>
                <w:lang w:val="en-US"/>
              </w:rPr>
            </w:pPr>
            <w:r>
              <w:rPr>
                <w:sz w:val="16"/>
                <w:szCs w:val="16"/>
                <w:lang w:val="en-US"/>
              </w:rPr>
              <w:t>0,34</w:t>
            </w:r>
          </w:p>
        </w:tc>
      </w:tr>
      <w:tr w14:paraId="35905C7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49BF1E3">
            <w:pPr>
              <w:jc w:val="center"/>
              <w:rPr>
                <w:sz w:val="16"/>
                <w:szCs w:val="16"/>
                <w:lang w:val="en-US"/>
              </w:rPr>
            </w:pPr>
          </w:p>
        </w:tc>
        <w:tc>
          <w:tcPr>
            <w:tcW w:w="1418" w:type="dxa"/>
            <w:gridSpan w:val="4"/>
            <w:tcBorders>
              <w:top w:val="nil"/>
              <w:bottom w:val="single" w:color="auto" w:sz="2" w:space="0"/>
            </w:tcBorders>
            <w:vAlign w:val="center"/>
          </w:tcPr>
          <w:p w14:paraId="4D9B78B7">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6072E9DB">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33826D8C">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DB1586C">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right w:val="single" w:color="auto" w:sz="4" w:space="0"/>
            </w:tcBorders>
            <w:vAlign w:val="center"/>
          </w:tcPr>
          <w:p w14:paraId="0799E26E">
            <w:pPr>
              <w:jc w:val="center"/>
              <w:rPr>
                <w:sz w:val="16"/>
                <w:szCs w:val="16"/>
                <w:lang w:val="en-US"/>
              </w:rPr>
            </w:pPr>
            <w:r>
              <w:rPr>
                <w:sz w:val="16"/>
                <w:szCs w:val="16"/>
                <w:lang w:val="en-US"/>
              </w:rPr>
              <w:t>0,09</w:t>
            </w:r>
          </w:p>
        </w:tc>
      </w:tr>
      <w:tr w14:paraId="3C26516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E383E82">
            <w:pPr>
              <w:jc w:val="center"/>
              <w:rPr>
                <w:b/>
                <w:bCs/>
                <w:sz w:val="22"/>
                <w:szCs w:val="22"/>
                <w:lang w:val="en-US"/>
              </w:rPr>
            </w:pPr>
            <w:r>
              <w:rPr>
                <w:b/>
                <w:bCs/>
                <w:sz w:val="22"/>
                <w:szCs w:val="22"/>
                <w:lang w:val="en-US"/>
              </w:rPr>
              <w:t>35</w:t>
            </w:r>
          </w:p>
        </w:tc>
        <w:tc>
          <w:tcPr>
            <w:tcW w:w="1402" w:type="dxa"/>
            <w:gridSpan w:val="3"/>
            <w:tcBorders>
              <w:top w:val="single" w:color="auto" w:sz="4" w:space="0"/>
              <w:bottom w:val="single" w:color="auto" w:sz="4" w:space="0"/>
            </w:tcBorders>
            <w:vAlign w:val="center"/>
          </w:tcPr>
          <w:p w14:paraId="4EC2F60A">
            <w:pPr>
              <w:jc w:val="center"/>
              <w:rPr>
                <w:b/>
                <w:bCs/>
                <w:sz w:val="22"/>
                <w:szCs w:val="22"/>
                <w:lang w:val="en-US"/>
              </w:rPr>
            </w:pPr>
            <w:r>
              <w:rPr>
                <w:b/>
                <w:bCs/>
                <w:sz w:val="22"/>
                <w:szCs w:val="22"/>
                <w:lang w:val="en-US"/>
              </w:rPr>
              <w:t>CN51B</w:t>
            </w:r>
          </w:p>
        </w:tc>
        <w:tc>
          <w:tcPr>
            <w:tcW w:w="4366" w:type="dxa"/>
            <w:gridSpan w:val="5"/>
            <w:tcBorders>
              <w:top w:val="single" w:color="auto" w:sz="4" w:space="0"/>
              <w:bottom w:val="single" w:color="auto" w:sz="4" w:space="0"/>
            </w:tcBorders>
          </w:tcPr>
          <w:p w14:paraId="2865BE5E">
            <w:pPr>
              <w:rPr>
                <w:b/>
                <w:bCs/>
                <w:sz w:val="2"/>
                <w:szCs w:val="2"/>
                <w:lang w:val="en-US"/>
              </w:rPr>
            </w:pPr>
            <w:r>
              <w:rPr>
                <w:b/>
                <w:bCs/>
                <w:sz w:val="22"/>
                <w:szCs w:val="22"/>
                <w:lang w:val="en-US"/>
              </w:rPr>
              <w:t>Tratamentul antiseptic al lemnariei, pe suprafete ascunse cu paste antiseptice: carcase din cherestea.</w:t>
            </w:r>
          </w:p>
          <w:p w14:paraId="6244E2BB">
            <w:pPr>
              <w:rPr>
                <w:sz w:val="2"/>
                <w:szCs w:val="2"/>
                <w:lang w:val="en-US"/>
              </w:rPr>
            </w:pPr>
          </w:p>
        </w:tc>
        <w:tc>
          <w:tcPr>
            <w:tcW w:w="1011" w:type="dxa"/>
            <w:gridSpan w:val="3"/>
            <w:tcBorders>
              <w:top w:val="single" w:color="auto" w:sz="4" w:space="0"/>
              <w:bottom w:val="single" w:color="auto" w:sz="4" w:space="0"/>
            </w:tcBorders>
            <w:vAlign w:val="center"/>
          </w:tcPr>
          <w:p w14:paraId="07BAFDD3">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2BA82B9F">
            <w:pPr>
              <w:jc w:val="center"/>
              <w:rPr>
                <w:sz w:val="22"/>
                <w:szCs w:val="22"/>
                <w:lang w:val="en-US"/>
              </w:rPr>
            </w:pPr>
          </w:p>
        </w:tc>
        <w:tc>
          <w:tcPr>
            <w:tcW w:w="1542" w:type="dxa"/>
            <w:gridSpan w:val="2"/>
            <w:tcBorders>
              <w:top w:val="single" w:color="auto" w:sz="4" w:space="0"/>
              <w:bottom w:val="single" w:color="auto" w:sz="4" w:space="0"/>
            </w:tcBorders>
            <w:vAlign w:val="center"/>
          </w:tcPr>
          <w:p w14:paraId="6D9E2D6E">
            <w:pPr>
              <w:jc w:val="center"/>
              <w:rPr>
                <w:b/>
                <w:bCs/>
                <w:sz w:val="22"/>
                <w:szCs w:val="22"/>
                <w:lang w:val="en-US"/>
              </w:rPr>
            </w:pPr>
            <w:r>
              <w:rPr>
                <w:b/>
                <w:bCs/>
                <w:sz w:val="22"/>
                <w:szCs w:val="22"/>
                <w:lang w:val="en-US"/>
              </w:rPr>
              <w:t>11,75</w:t>
            </w:r>
          </w:p>
          <w:p w14:paraId="6841B76A">
            <w:pPr>
              <w:jc w:val="center"/>
              <w:rPr>
                <w:sz w:val="2"/>
                <w:szCs w:val="2"/>
                <w:lang w:val="en-US"/>
              </w:rPr>
            </w:pPr>
          </w:p>
        </w:tc>
      </w:tr>
      <w:tr w14:paraId="0AF63FF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50E7600">
            <w:pPr>
              <w:jc w:val="center"/>
              <w:rPr>
                <w:sz w:val="16"/>
                <w:szCs w:val="16"/>
                <w:lang w:val="en-US"/>
              </w:rPr>
            </w:pPr>
          </w:p>
        </w:tc>
        <w:tc>
          <w:tcPr>
            <w:tcW w:w="1418" w:type="dxa"/>
            <w:gridSpan w:val="4"/>
            <w:tcBorders>
              <w:top w:val="nil"/>
              <w:bottom w:val="single" w:color="auto" w:sz="2" w:space="0"/>
            </w:tcBorders>
            <w:vAlign w:val="center"/>
          </w:tcPr>
          <w:p w14:paraId="36D1A8B4">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2441DEE7">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0E1111C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FE381D7">
            <w:pPr>
              <w:jc w:val="center"/>
              <w:rPr>
                <w:sz w:val="16"/>
                <w:szCs w:val="16"/>
                <w:lang w:val="en-US"/>
              </w:rPr>
            </w:pPr>
            <w:r>
              <w:rPr>
                <w:rFonts w:ascii="Times New Roman CYR" w:hAnsi="Times New Roman CYR" w:cs="Times New Roman CYR"/>
                <w:sz w:val="16"/>
                <w:szCs w:val="16"/>
                <w:lang w:val="en-US"/>
              </w:rPr>
              <w:t>0,39</w:t>
            </w:r>
          </w:p>
        </w:tc>
        <w:tc>
          <w:tcPr>
            <w:tcW w:w="1559" w:type="dxa"/>
            <w:gridSpan w:val="2"/>
            <w:tcBorders>
              <w:top w:val="nil"/>
              <w:bottom w:val="single" w:color="auto" w:sz="2" w:space="0"/>
            </w:tcBorders>
            <w:vAlign w:val="center"/>
          </w:tcPr>
          <w:p w14:paraId="15F8F5B1">
            <w:pPr>
              <w:jc w:val="center"/>
              <w:rPr>
                <w:sz w:val="16"/>
                <w:szCs w:val="16"/>
                <w:lang w:val="en-US"/>
              </w:rPr>
            </w:pPr>
            <w:r>
              <w:rPr>
                <w:sz w:val="16"/>
                <w:szCs w:val="16"/>
                <w:lang w:val="en-US"/>
              </w:rPr>
              <w:t>4,58</w:t>
            </w:r>
          </w:p>
        </w:tc>
      </w:tr>
      <w:tr w14:paraId="3A00046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4000D0B">
            <w:pPr>
              <w:jc w:val="center"/>
              <w:rPr>
                <w:sz w:val="16"/>
                <w:szCs w:val="16"/>
                <w:lang w:val="en-US"/>
              </w:rPr>
            </w:pPr>
          </w:p>
        </w:tc>
        <w:tc>
          <w:tcPr>
            <w:tcW w:w="1418" w:type="dxa"/>
            <w:gridSpan w:val="4"/>
            <w:tcBorders>
              <w:top w:val="nil"/>
              <w:bottom w:val="single" w:color="auto" w:sz="2" w:space="0"/>
            </w:tcBorders>
            <w:vAlign w:val="center"/>
          </w:tcPr>
          <w:p w14:paraId="31012894">
            <w:pPr>
              <w:jc w:val="center"/>
              <w:rPr>
                <w:sz w:val="16"/>
                <w:szCs w:val="16"/>
                <w:lang w:val="en-US"/>
              </w:rPr>
            </w:pPr>
            <w:r>
              <w:rPr>
                <w:sz w:val="16"/>
                <w:szCs w:val="16"/>
                <w:lang w:val="en-US"/>
              </w:rPr>
              <w:t>2462106110601</w:t>
            </w:r>
          </w:p>
        </w:tc>
        <w:tc>
          <w:tcPr>
            <w:tcW w:w="4366" w:type="dxa"/>
            <w:gridSpan w:val="4"/>
            <w:tcBorders>
              <w:top w:val="nil"/>
              <w:bottom w:val="single" w:color="auto" w:sz="2" w:space="0"/>
            </w:tcBorders>
            <w:vAlign w:val="center"/>
          </w:tcPr>
          <w:p w14:paraId="147E777B">
            <w:pPr>
              <w:rPr>
                <w:sz w:val="16"/>
                <w:szCs w:val="16"/>
                <w:lang w:val="en-US"/>
              </w:rPr>
            </w:pPr>
            <w:r>
              <w:rPr>
                <w:sz w:val="16"/>
                <w:szCs w:val="16"/>
                <w:lang w:val="en-US"/>
              </w:rPr>
              <w:t xml:space="preserve">Paste antiseptice </w:t>
            </w:r>
          </w:p>
        </w:tc>
        <w:tc>
          <w:tcPr>
            <w:tcW w:w="1021" w:type="dxa"/>
            <w:gridSpan w:val="3"/>
            <w:tcBorders>
              <w:top w:val="nil"/>
              <w:bottom w:val="single" w:color="auto" w:sz="2" w:space="0"/>
            </w:tcBorders>
            <w:vAlign w:val="center"/>
          </w:tcPr>
          <w:p w14:paraId="52BA689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44C8BC7">
            <w:pPr>
              <w:jc w:val="center"/>
              <w:rPr>
                <w:sz w:val="16"/>
                <w:szCs w:val="16"/>
                <w:lang w:val="en-US"/>
              </w:rPr>
            </w:pPr>
            <w:r>
              <w:rPr>
                <w:rFonts w:ascii="Times New Roman CYR" w:hAnsi="Times New Roman CYR" w:cs="Times New Roman CYR"/>
                <w:sz w:val="16"/>
                <w:szCs w:val="16"/>
                <w:lang w:val="en-US"/>
              </w:rPr>
              <w:t>3,01</w:t>
            </w:r>
          </w:p>
        </w:tc>
        <w:tc>
          <w:tcPr>
            <w:tcW w:w="1559" w:type="dxa"/>
            <w:gridSpan w:val="2"/>
            <w:tcBorders>
              <w:top w:val="nil"/>
              <w:bottom w:val="single" w:color="auto" w:sz="2" w:space="0"/>
            </w:tcBorders>
            <w:vAlign w:val="center"/>
          </w:tcPr>
          <w:p w14:paraId="179B4057">
            <w:pPr>
              <w:jc w:val="center"/>
              <w:rPr>
                <w:sz w:val="16"/>
                <w:szCs w:val="16"/>
                <w:lang w:val="en-US"/>
              </w:rPr>
            </w:pPr>
            <w:r>
              <w:rPr>
                <w:sz w:val="16"/>
                <w:szCs w:val="16"/>
                <w:lang w:val="en-US"/>
              </w:rPr>
              <w:t>35,37</w:t>
            </w:r>
          </w:p>
        </w:tc>
      </w:tr>
      <w:tr w14:paraId="3E899D9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DB693A1">
            <w:pPr>
              <w:jc w:val="center"/>
              <w:rPr>
                <w:sz w:val="16"/>
                <w:szCs w:val="16"/>
                <w:lang w:val="en-US"/>
              </w:rPr>
            </w:pPr>
          </w:p>
        </w:tc>
        <w:tc>
          <w:tcPr>
            <w:tcW w:w="1418" w:type="dxa"/>
            <w:gridSpan w:val="4"/>
            <w:tcBorders>
              <w:top w:val="nil"/>
              <w:bottom w:val="single" w:color="auto" w:sz="2" w:space="0"/>
            </w:tcBorders>
            <w:vAlign w:val="center"/>
          </w:tcPr>
          <w:p w14:paraId="504A4CA5">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4D6B48E2">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27D7D201">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DA04A48">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right w:val="single" w:color="auto" w:sz="4" w:space="0"/>
            </w:tcBorders>
            <w:vAlign w:val="center"/>
          </w:tcPr>
          <w:p w14:paraId="294E5E6F">
            <w:pPr>
              <w:jc w:val="center"/>
              <w:rPr>
                <w:sz w:val="16"/>
                <w:szCs w:val="16"/>
                <w:lang w:val="en-US"/>
              </w:rPr>
            </w:pPr>
            <w:r>
              <w:rPr>
                <w:sz w:val="16"/>
                <w:szCs w:val="16"/>
                <w:lang w:val="en-US"/>
              </w:rPr>
              <w:t>0,01</w:t>
            </w:r>
          </w:p>
        </w:tc>
      </w:tr>
      <w:tr w14:paraId="3D16107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06F9ED2">
            <w:pPr>
              <w:jc w:val="center"/>
              <w:rPr>
                <w:sz w:val="16"/>
                <w:szCs w:val="16"/>
                <w:lang w:val="en-US"/>
              </w:rPr>
            </w:pPr>
          </w:p>
        </w:tc>
        <w:tc>
          <w:tcPr>
            <w:tcW w:w="1418" w:type="dxa"/>
            <w:gridSpan w:val="4"/>
            <w:tcBorders>
              <w:top w:val="nil"/>
              <w:bottom w:val="single" w:color="auto" w:sz="2" w:space="0"/>
            </w:tcBorders>
            <w:vAlign w:val="center"/>
          </w:tcPr>
          <w:p w14:paraId="152CA686">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6CFD1A0D">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44DD477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80BFCBE">
            <w:pPr>
              <w:jc w:val="center"/>
              <w:rPr>
                <w:sz w:val="16"/>
                <w:szCs w:val="16"/>
                <w:lang w:val="en-US"/>
              </w:rPr>
            </w:pPr>
            <w:r>
              <w:rPr>
                <w:rFonts w:ascii="Times New Roman CYR" w:hAnsi="Times New Roman CYR" w:cs="Times New Roman CYR"/>
                <w:sz w:val="16"/>
                <w:szCs w:val="16"/>
                <w:lang w:val="en-US"/>
              </w:rPr>
              <w:t>0,003</w:t>
            </w:r>
          </w:p>
        </w:tc>
        <w:tc>
          <w:tcPr>
            <w:tcW w:w="1559" w:type="dxa"/>
            <w:gridSpan w:val="2"/>
            <w:tcBorders>
              <w:top w:val="nil"/>
              <w:bottom w:val="single" w:color="auto" w:sz="2" w:space="0"/>
              <w:right w:val="single" w:color="auto" w:sz="4" w:space="0"/>
            </w:tcBorders>
            <w:vAlign w:val="center"/>
          </w:tcPr>
          <w:p w14:paraId="7EEBF4AA">
            <w:pPr>
              <w:jc w:val="center"/>
              <w:rPr>
                <w:sz w:val="16"/>
                <w:szCs w:val="16"/>
                <w:lang w:val="en-US"/>
              </w:rPr>
            </w:pPr>
            <w:r>
              <w:rPr>
                <w:sz w:val="16"/>
                <w:szCs w:val="16"/>
                <w:lang w:val="en-US"/>
              </w:rPr>
              <w:t>0,04</w:t>
            </w:r>
          </w:p>
        </w:tc>
      </w:tr>
      <w:tr w14:paraId="0D9B05E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282CF65">
            <w:pPr>
              <w:jc w:val="center"/>
              <w:rPr>
                <w:b/>
                <w:bCs/>
                <w:sz w:val="22"/>
                <w:szCs w:val="22"/>
                <w:lang w:val="en-US"/>
              </w:rPr>
            </w:pPr>
            <w:r>
              <w:rPr>
                <w:b/>
                <w:bCs/>
                <w:sz w:val="22"/>
                <w:szCs w:val="22"/>
                <w:lang w:val="en-US"/>
              </w:rPr>
              <w:t>36</w:t>
            </w:r>
          </w:p>
        </w:tc>
        <w:tc>
          <w:tcPr>
            <w:tcW w:w="1402" w:type="dxa"/>
            <w:gridSpan w:val="3"/>
            <w:tcBorders>
              <w:top w:val="single" w:color="auto" w:sz="4" w:space="0"/>
              <w:bottom w:val="single" w:color="auto" w:sz="4" w:space="0"/>
            </w:tcBorders>
            <w:vAlign w:val="center"/>
          </w:tcPr>
          <w:p w14:paraId="3F5B1C93">
            <w:pPr>
              <w:jc w:val="center"/>
              <w:rPr>
                <w:b/>
                <w:bCs/>
                <w:sz w:val="22"/>
                <w:szCs w:val="22"/>
                <w:lang w:val="en-US"/>
              </w:rPr>
            </w:pPr>
            <w:r>
              <w:rPr>
                <w:b/>
                <w:bCs/>
                <w:sz w:val="22"/>
                <w:szCs w:val="22"/>
                <w:lang w:val="en-US"/>
              </w:rPr>
              <w:t>CE17A</w:t>
            </w:r>
          </w:p>
        </w:tc>
        <w:tc>
          <w:tcPr>
            <w:tcW w:w="4366" w:type="dxa"/>
            <w:gridSpan w:val="5"/>
            <w:tcBorders>
              <w:top w:val="single" w:color="auto" w:sz="4" w:space="0"/>
              <w:bottom w:val="single" w:color="auto" w:sz="4" w:space="0"/>
            </w:tcBorders>
          </w:tcPr>
          <w:p w14:paraId="256406CD">
            <w:pPr>
              <w:rPr>
                <w:b/>
                <w:bCs/>
                <w:sz w:val="2"/>
                <w:szCs w:val="2"/>
                <w:lang w:val="en-US"/>
              </w:rPr>
            </w:pPr>
            <w:r>
              <w:rPr>
                <w:b/>
                <w:bCs/>
                <w:sz w:val="22"/>
                <w:szCs w:val="22"/>
                <w:lang w:val="en-US"/>
              </w:rPr>
              <w:t>Strat suplimentar polimeric tip ondutiss montat sub stratul de invelitoare de tigla, placi ondulate sau amprentate (Pelicula anticondens)</w:t>
            </w:r>
          </w:p>
          <w:p w14:paraId="0965A052">
            <w:pPr>
              <w:rPr>
                <w:sz w:val="2"/>
                <w:szCs w:val="2"/>
                <w:lang w:val="en-US"/>
              </w:rPr>
            </w:pPr>
          </w:p>
        </w:tc>
        <w:tc>
          <w:tcPr>
            <w:tcW w:w="1011" w:type="dxa"/>
            <w:gridSpan w:val="3"/>
            <w:tcBorders>
              <w:top w:val="single" w:color="auto" w:sz="4" w:space="0"/>
              <w:bottom w:val="single" w:color="auto" w:sz="4" w:space="0"/>
            </w:tcBorders>
            <w:vAlign w:val="center"/>
          </w:tcPr>
          <w:p w14:paraId="1AC425F6">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1F0FC5F">
            <w:pPr>
              <w:jc w:val="center"/>
              <w:rPr>
                <w:sz w:val="22"/>
                <w:szCs w:val="22"/>
                <w:lang w:val="en-US"/>
              </w:rPr>
            </w:pPr>
          </w:p>
        </w:tc>
        <w:tc>
          <w:tcPr>
            <w:tcW w:w="1542" w:type="dxa"/>
            <w:gridSpan w:val="2"/>
            <w:tcBorders>
              <w:top w:val="single" w:color="auto" w:sz="4" w:space="0"/>
              <w:bottom w:val="single" w:color="auto" w:sz="4" w:space="0"/>
            </w:tcBorders>
            <w:vAlign w:val="center"/>
          </w:tcPr>
          <w:p w14:paraId="450EB695">
            <w:pPr>
              <w:jc w:val="center"/>
              <w:rPr>
                <w:b/>
                <w:bCs/>
                <w:sz w:val="22"/>
                <w:szCs w:val="22"/>
                <w:lang w:val="en-US"/>
              </w:rPr>
            </w:pPr>
            <w:r>
              <w:rPr>
                <w:b/>
                <w:bCs/>
                <w:sz w:val="22"/>
                <w:szCs w:val="22"/>
                <w:lang w:val="en-US"/>
              </w:rPr>
              <w:t>1 003,00</w:t>
            </w:r>
          </w:p>
          <w:p w14:paraId="607F4586">
            <w:pPr>
              <w:jc w:val="center"/>
              <w:rPr>
                <w:sz w:val="2"/>
                <w:szCs w:val="2"/>
                <w:lang w:val="en-US"/>
              </w:rPr>
            </w:pPr>
          </w:p>
        </w:tc>
      </w:tr>
      <w:tr w14:paraId="483878A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F3DB800">
            <w:pPr>
              <w:jc w:val="center"/>
              <w:rPr>
                <w:sz w:val="16"/>
                <w:szCs w:val="16"/>
                <w:lang w:val="en-US"/>
              </w:rPr>
            </w:pPr>
          </w:p>
        </w:tc>
        <w:tc>
          <w:tcPr>
            <w:tcW w:w="1418" w:type="dxa"/>
            <w:gridSpan w:val="4"/>
            <w:tcBorders>
              <w:top w:val="nil"/>
              <w:bottom w:val="single" w:color="auto" w:sz="2" w:space="0"/>
            </w:tcBorders>
            <w:vAlign w:val="center"/>
          </w:tcPr>
          <w:p w14:paraId="4DC88601">
            <w:pPr>
              <w:jc w:val="center"/>
              <w:rPr>
                <w:sz w:val="16"/>
                <w:szCs w:val="16"/>
                <w:lang w:val="en-US"/>
              </w:rPr>
            </w:pPr>
            <w:r>
              <w:rPr>
                <w:sz w:val="16"/>
                <w:szCs w:val="16"/>
                <w:lang w:val="en-US"/>
              </w:rPr>
              <w:t>7134030012200</w:t>
            </w:r>
          </w:p>
        </w:tc>
        <w:tc>
          <w:tcPr>
            <w:tcW w:w="4366" w:type="dxa"/>
            <w:gridSpan w:val="4"/>
            <w:tcBorders>
              <w:top w:val="nil"/>
              <w:bottom w:val="single" w:color="auto" w:sz="2" w:space="0"/>
            </w:tcBorders>
            <w:vAlign w:val="center"/>
          </w:tcPr>
          <w:p w14:paraId="20C9C26F">
            <w:pPr>
              <w:rPr>
                <w:sz w:val="16"/>
                <w:szCs w:val="16"/>
                <w:lang w:val="en-US"/>
              </w:rPr>
            </w:pPr>
            <w:r>
              <w:rPr>
                <w:sz w:val="16"/>
                <w:szCs w:val="16"/>
                <w:lang w:val="en-US"/>
              </w:rPr>
              <w:t>Izolator hidrofug</w:t>
            </w:r>
          </w:p>
        </w:tc>
        <w:tc>
          <w:tcPr>
            <w:tcW w:w="1021" w:type="dxa"/>
            <w:gridSpan w:val="3"/>
            <w:tcBorders>
              <w:top w:val="nil"/>
              <w:bottom w:val="single" w:color="auto" w:sz="2" w:space="0"/>
            </w:tcBorders>
            <w:vAlign w:val="center"/>
          </w:tcPr>
          <w:p w14:paraId="7734EFA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4DA662E">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098ED971">
            <w:pPr>
              <w:jc w:val="center"/>
              <w:rPr>
                <w:sz w:val="16"/>
                <w:szCs w:val="16"/>
                <w:lang w:val="en-US"/>
              </w:rPr>
            </w:pPr>
            <w:r>
              <w:rPr>
                <w:sz w:val="16"/>
                <w:szCs w:val="16"/>
                <w:lang w:val="en-US"/>
              </w:rPr>
              <w:t>200,60</w:t>
            </w:r>
          </w:p>
        </w:tc>
      </w:tr>
      <w:tr w14:paraId="63F50FA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97965C7">
            <w:pPr>
              <w:jc w:val="center"/>
              <w:rPr>
                <w:sz w:val="16"/>
                <w:szCs w:val="16"/>
                <w:lang w:val="en-US"/>
              </w:rPr>
            </w:pPr>
          </w:p>
        </w:tc>
        <w:tc>
          <w:tcPr>
            <w:tcW w:w="1418" w:type="dxa"/>
            <w:gridSpan w:val="4"/>
            <w:tcBorders>
              <w:top w:val="nil"/>
              <w:bottom w:val="single" w:color="auto" w:sz="2" w:space="0"/>
            </w:tcBorders>
            <w:vAlign w:val="center"/>
          </w:tcPr>
          <w:p w14:paraId="0142453C">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666BC47">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0E51D37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429B80B">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7F8672F5">
            <w:pPr>
              <w:jc w:val="center"/>
              <w:rPr>
                <w:sz w:val="16"/>
                <w:szCs w:val="16"/>
                <w:lang w:val="en-US"/>
              </w:rPr>
            </w:pPr>
            <w:r>
              <w:rPr>
                <w:sz w:val="16"/>
                <w:szCs w:val="16"/>
                <w:lang w:val="en-US"/>
              </w:rPr>
              <w:t>50,15</w:t>
            </w:r>
          </w:p>
        </w:tc>
      </w:tr>
      <w:tr w14:paraId="288BF1E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B671E43">
            <w:pPr>
              <w:jc w:val="center"/>
              <w:rPr>
                <w:sz w:val="16"/>
                <w:szCs w:val="16"/>
                <w:lang w:val="en-US"/>
              </w:rPr>
            </w:pPr>
          </w:p>
        </w:tc>
        <w:tc>
          <w:tcPr>
            <w:tcW w:w="1418" w:type="dxa"/>
            <w:gridSpan w:val="4"/>
            <w:tcBorders>
              <w:top w:val="nil"/>
              <w:bottom w:val="single" w:color="auto" w:sz="2" w:space="0"/>
            </w:tcBorders>
            <w:vAlign w:val="center"/>
          </w:tcPr>
          <w:p w14:paraId="4E00D5F1">
            <w:pPr>
              <w:jc w:val="center"/>
              <w:rPr>
                <w:sz w:val="16"/>
                <w:szCs w:val="16"/>
                <w:lang w:val="en-US"/>
              </w:rPr>
            </w:pPr>
            <w:r>
              <w:rPr>
                <w:sz w:val="16"/>
                <w:szCs w:val="16"/>
                <w:lang w:val="en-US"/>
              </w:rPr>
              <w:t>2682132600465-1</w:t>
            </w:r>
          </w:p>
        </w:tc>
        <w:tc>
          <w:tcPr>
            <w:tcW w:w="4366" w:type="dxa"/>
            <w:gridSpan w:val="4"/>
            <w:tcBorders>
              <w:top w:val="nil"/>
              <w:bottom w:val="single" w:color="auto" w:sz="2" w:space="0"/>
            </w:tcBorders>
            <w:vAlign w:val="center"/>
          </w:tcPr>
          <w:p w14:paraId="111C6415">
            <w:pPr>
              <w:rPr>
                <w:sz w:val="16"/>
                <w:szCs w:val="16"/>
                <w:lang w:val="en-US"/>
              </w:rPr>
            </w:pPr>
            <w:r>
              <w:rPr>
                <w:sz w:val="16"/>
                <w:szCs w:val="16"/>
                <w:lang w:val="en-US"/>
              </w:rPr>
              <w:t>Pelicula anticondens</w:t>
            </w:r>
          </w:p>
        </w:tc>
        <w:tc>
          <w:tcPr>
            <w:tcW w:w="1021" w:type="dxa"/>
            <w:gridSpan w:val="3"/>
            <w:tcBorders>
              <w:top w:val="nil"/>
              <w:bottom w:val="single" w:color="auto" w:sz="2" w:space="0"/>
            </w:tcBorders>
            <w:vAlign w:val="center"/>
          </w:tcPr>
          <w:p w14:paraId="093831D4">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4BDC4E55">
            <w:pPr>
              <w:jc w:val="center"/>
              <w:rPr>
                <w:sz w:val="16"/>
                <w:szCs w:val="16"/>
                <w:lang w:val="en-US"/>
              </w:rPr>
            </w:pPr>
            <w:r>
              <w:rPr>
                <w:rFonts w:ascii="Times New Roman CYR" w:hAnsi="Times New Roman CYR" w:cs="Times New Roman CYR"/>
                <w:sz w:val="16"/>
                <w:szCs w:val="16"/>
                <w:lang w:val="en-US"/>
              </w:rPr>
              <w:t>1,15</w:t>
            </w:r>
          </w:p>
        </w:tc>
        <w:tc>
          <w:tcPr>
            <w:tcW w:w="1559" w:type="dxa"/>
            <w:gridSpan w:val="2"/>
            <w:tcBorders>
              <w:top w:val="nil"/>
              <w:bottom w:val="single" w:color="auto" w:sz="2" w:space="0"/>
            </w:tcBorders>
            <w:vAlign w:val="center"/>
          </w:tcPr>
          <w:p w14:paraId="5DB5F52F">
            <w:pPr>
              <w:jc w:val="center"/>
              <w:rPr>
                <w:sz w:val="16"/>
                <w:szCs w:val="16"/>
                <w:lang w:val="en-US"/>
              </w:rPr>
            </w:pPr>
            <w:r>
              <w:rPr>
                <w:sz w:val="16"/>
                <w:szCs w:val="16"/>
                <w:lang w:val="en-US"/>
              </w:rPr>
              <w:t>1 188,05</w:t>
            </w:r>
          </w:p>
        </w:tc>
      </w:tr>
      <w:tr w14:paraId="206FBD3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CBFEFD">
            <w:pPr>
              <w:jc w:val="center"/>
              <w:rPr>
                <w:sz w:val="16"/>
                <w:szCs w:val="16"/>
                <w:lang w:val="en-US"/>
              </w:rPr>
            </w:pPr>
          </w:p>
        </w:tc>
        <w:tc>
          <w:tcPr>
            <w:tcW w:w="1418" w:type="dxa"/>
            <w:gridSpan w:val="4"/>
            <w:tcBorders>
              <w:top w:val="nil"/>
              <w:bottom w:val="single" w:color="auto" w:sz="2" w:space="0"/>
            </w:tcBorders>
            <w:vAlign w:val="center"/>
          </w:tcPr>
          <w:p w14:paraId="7C02021A">
            <w:pPr>
              <w:jc w:val="center"/>
              <w:rPr>
                <w:sz w:val="16"/>
                <w:szCs w:val="16"/>
                <w:lang w:val="en-US"/>
              </w:rPr>
            </w:pPr>
            <w:r>
              <w:rPr>
                <w:sz w:val="16"/>
                <w:szCs w:val="16"/>
                <w:lang w:val="en-US"/>
              </w:rPr>
              <w:t>28752763120001</w:t>
            </w:r>
          </w:p>
        </w:tc>
        <w:tc>
          <w:tcPr>
            <w:tcW w:w="4366" w:type="dxa"/>
            <w:gridSpan w:val="4"/>
            <w:tcBorders>
              <w:top w:val="nil"/>
              <w:bottom w:val="single" w:color="auto" w:sz="2" w:space="0"/>
            </w:tcBorders>
            <w:vAlign w:val="center"/>
          </w:tcPr>
          <w:p w14:paraId="7417A99C">
            <w:pPr>
              <w:rPr>
                <w:sz w:val="16"/>
                <w:szCs w:val="16"/>
                <w:lang w:val="en-US"/>
              </w:rPr>
            </w:pPr>
            <w:r>
              <w:rPr>
                <w:sz w:val="16"/>
                <w:szCs w:val="16"/>
                <w:lang w:val="en-US"/>
              </w:rPr>
              <w:t>Шпильки (fise)</w:t>
            </w:r>
          </w:p>
        </w:tc>
        <w:tc>
          <w:tcPr>
            <w:tcW w:w="1021" w:type="dxa"/>
            <w:gridSpan w:val="3"/>
            <w:tcBorders>
              <w:top w:val="nil"/>
              <w:bottom w:val="single" w:color="auto" w:sz="2" w:space="0"/>
            </w:tcBorders>
            <w:vAlign w:val="center"/>
          </w:tcPr>
          <w:p w14:paraId="4AD2C3C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2AD77BF">
            <w:pPr>
              <w:jc w:val="center"/>
              <w:rPr>
                <w:sz w:val="16"/>
                <w:szCs w:val="16"/>
                <w:lang w:val="en-US"/>
              </w:rPr>
            </w:pPr>
            <w:r>
              <w:rPr>
                <w:rFonts w:ascii="Times New Roman CYR" w:hAnsi="Times New Roman CYR" w:cs="Times New Roman CYR"/>
                <w:sz w:val="16"/>
                <w:szCs w:val="16"/>
                <w:lang w:val="en-US"/>
              </w:rPr>
              <w:t>12,00</w:t>
            </w:r>
          </w:p>
        </w:tc>
        <w:tc>
          <w:tcPr>
            <w:tcW w:w="1559" w:type="dxa"/>
            <w:gridSpan w:val="2"/>
            <w:tcBorders>
              <w:top w:val="nil"/>
              <w:bottom w:val="single" w:color="auto" w:sz="2" w:space="0"/>
            </w:tcBorders>
            <w:vAlign w:val="center"/>
          </w:tcPr>
          <w:p w14:paraId="23D794AF">
            <w:pPr>
              <w:jc w:val="center"/>
              <w:rPr>
                <w:sz w:val="16"/>
                <w:szCs w:val="16"/>
                <w:lang w:val="en-US"/>
              </w:rPr>
            </w:pPr>
            <w:r>
              <w:rPr>
                <w:sz w:val="16"/>
                <w:szCs w:val="16"/>
                <w:lang w:val="en-US"/>
              </w:rPr>
              <w:t>12 397,08</w:t>
            </w:r>
          </w:p>
        </w:tc>
      </w:tr>
      <w:tr w14:paraId="1CC8FB6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9B9BC71">
            <w:pPr>
              <w:jc w:val="center"/>
              <w:rPr>
                <w:sz w:val="16"/>
                <w:szCs w:val="16"/>
                <w:lang w:val="en-US"/>
              </w:rPr>
            </w:pPr>
          </w:p>
        </w:tc>
        <w:tc>
          <w:tcPr>
            <w:tcW w:w="1418" w:type="dxa"/>
            <w:gridSpan w:val="4"/>
            <w:tcBorders>
              <w:top w:val="nil"/>
              <w:bottom w:val="single" w:color="auto" w:sz="2" w:space="0"/>
            </w:tcBorders>
            <w:vAlign w:val="center"/>
          </w:tcPr>
          <w:p w14:paraId="657F2B5E">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5AAF99C7">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1DAB3EF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D9B2AC6">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54C4CBBD">
            <w:pPr>
              <w:jc w:val="center"/>
              <w:rPr>
                <w:sz w:val="16"/>
                <w:szCs w:val="16"/>
                <w:lang w:val="en-US"/>
              </w:rPr>
            </w:pPr>
            <w:r>
              <w:rPr>
                <w:sz w:val="16"/>
                <w:szCs w:val="16"/>
                <w:lang w:val="en-US"/>
              </w:rPr>
              <w:t>10,03</w:t>
            </w:r>
          </w:p>
        </w:tc>
      </w:tr>
      <w:tr w14:paraId="7892B27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560C3C1">
            <w:pPr>
              <w:jc w:val="center"/>
              <w:rPr>
                <w:b/>
                <w:bCs/>
                <w:sz w:val="22"/>
                <w:szCs w:val="22"/>
                <w:lang w:val="en-US"/>
              </w:rPr>
            </w:pPr>
            <w:r>
              <w:rPr>
                <w:b/>
                <w:bCs/>
                <w:sz w:val="22"/>
                <w:szCs w:val="22"/>
                <w:lang w:val="en-US"/>
              </w:rPr>
              <w:t>37</w:t>
            </w:r>
          </w:p>
        </w:tc>
        <w:tc>
          <w:tcPr>
            <w:tcW w:w="1402" w:type="dxa"/>
            <w:gridSpan w:val="3"/>
            <w:tcBorders>
              <w:top w:val="single" w:color="auto" w:sz="4" w:space="0"/>
              <w:bottom w:val="single" w:color="auto" w:sz="4" w:space="0"/>
            </w:tcBorders>
            <w:vAlign w:val="center"/>
          </w:tcPr>
          <w:p w14:paraId="4C42A532">
            <w:pPr>
              <w:jc w:val="center"/>
              <w:rPr>
                <w:b/>
                <w:bCs/>
                <w:sz w:val="22"/>
                <w:szCs w:val="22"/>
                <w:lang w:val="en-US"/>
              </w:rPr>
            </w:pPr>
            <w:r>
              <w:rPr>
                <w:b/>
                <w:bCs/>
                <w:sz w:val="22"/>
                <w:szCs w:val="22"/>
                <w:lang w:val="en-US"/>
              </w:rPr>
              <w:t>CE42A</w:t>
            </w:r>
          </w:p>
        </w:tc>
        <w:tc>
          <w:tcPr>
            <w:tcW w:w="4366" w:type="dxa"/>
            <w:gridSpan w:val="5"/>
            <w:tcBorders>
              <w:top w:val="single" w:color="auto" w:sz="4" w:space="0"/>
              <w:bottom w:val="single" w:color="auto" w:sz="4" w:space="0"/>
            </w:tcBorders>
          </w:tcPr>
          <w:p w14:paraId="33C84016">
            <w:pPr>
              <w:rPr>
                <w:b/>
                <w:bCs/>
                <w:sz w:val="2"/>
                <w:szCs w:val="2"/>
                <w:lang w:val="en-US"/>
              </w:rPr>
            </w:pPr>
            <w:r>
              <w:rPr>
                <w:b/>
                <w:bCs/>
                <w:sz w:val="22"/>
                <w:szCs w:val="22"/>
                <w:lang w:val="en-US"/>
              </w:rPr>
              <w:t>Executarea lucarnelor</w:t>
            </w:r>
          </w:p>
          <w:p w14:paraId="244F6C6D">
            <w:pPr>
              <w:rPr>
                <w:sz w:val="2"/>
                <w:szCs w:val="2"/>
                <w:lang w:val="en-US"/>
              </w:rPr>
            </w:pPr>
          </w:p>
        </w:tc>
        <w:tc>
          <w:tcPr>
            <w:tcW w:w="1011" w:type="dxa"/>
            <w:gridSpan w:val="3"/>
            <w:tcBorders>
              <w:top w:val="single" w:color="auto" w:sz="4" w:space="0"/>
              <w:bottom w:val="single" w:color="auto" w:sz="4" w:space="0"/>
            </w:tcBorders>
            <w:vAlign w:val="center"/>
          </w:tcPr>
          <w:p w14:paraId="15FF62AC">
            <w:pPr>
              <w:jc w:val="center"/>
              <w:rPr>
                <w:b/>
                <w:bCs/>
                <w:sz w:val="22"/>
                <w:szCs w:val="22"/>
                <w:lang w:val="en-US"/>
              </w:rPr>
            </w:pPr>
            <w:r>
              <w:rPr>
                <w:b/>
                <w:bCs/>
                <w:sz w:val="22"/>
                <w:szCs w:val="22"/>
                <w:lang w:val="en-US"/>
              </w:rPr>
              <w:t>buc</w:t>
            </w:r>
          </w:p>
        </w:tc>
        <w:tc>
          <w:tcPr>
            <w:tcW w:w="1134" w:type="dxa"/>
            <w:gridSpan w:val="3"/>
            <w:tcBorders>
              <w:top w:val="single" w:color="auto" w:sz="4" w:space="0"/>
              <w:bottom w:val="single" w:color="auto" w:sz="4" w:space="0"/>
            </w:tcBorders>
            <w:vAlign w:val="center"/>
          </w:tcPr>
          <w:p w14:paraId="0179287F">
            <w:pPr>
              <w:jc w:val="center"/>
              <w:rPr>
                <w:sz w:val="22"/>
                <w:szCs w:val="22"/>
                <w:lang w:val="en-US"/>
              </w:rPr>
            </w:pPr>
          </w:p>
        </w:tc>
        <w:tc>
          <w:tcPr>
            <w:tcW w:w="1542" w:type="dxa"/>
            <w:gridSpan w:val="2"/>
            <w:tcBorders>
              <w:top w:val="single" w:color="auto" w:sz="4" w:space="0"/>
              <w:bottom w:val="single" w:color="auto" w:sz="4" w:space="0"/>
            </w:tcBorders>
            <w:vAlign w:val="center"/>
          </w:tcPr>
          <w:p w14:paraId="2013329B">
            <w:pPr>
              <w:jc w:val="center"/>
              <w:rPr>
                <w:b/>
                <w:bCs/>
                <w:sz w:val="22"/>
                <w:szCs w:val="22"/>
                <w:lang w:val="en-US"/>
              </w:rPr>
            </w:pPr>
            <w:r>
              <w:rPr>
                <w:b/>
                <w:bCs/>
                <w:sz w:val="22"/>
                <w:szCs w:val="22"/>
                <w:lang w:val="en-US"/>
              </w:rPr>
              <w:t>1,00</w:t>
            </w:r>
          </w:p>
          <w:p w14:paraId="1B892D11">
            <w:pPr>
              <w:jc w:val="center"/>
              <w:rPr>
                <w:sz w:val="2"/>
                <w:szCs w:val="2"/>
                <w:lang w:val="en-US"/>
              </w:rPr>
            </w:pPr>
          </w:p>
        </w:tc>
      </w:tr>
      <w:tr w14:paraId="3CC3D47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ED553CA">
            <w:pPr>
              <w:jc w:val="center"/>
              <w:rPr>
                <w:sz w:val="16"/>
                <w:szCs w:val="16"/>
                <w:lang w:val="en-US"/>
              </w:rPr>
            </w:pPr>
          </w:p>
        </w:tc>
        <w:tc>
          <w:tcPr>
            <w:tcW w:w="1418" w:type="dxa"/>
            <w:gridSpan w:val="4"/>
            <w:tcBorders>
              <w:top w:val="nil"/>
              <w:bottom w:val="single" w:color="auto" w:sz="2" w:space="0"/>
            </w:tcBorders>
            <w:vAlign w:val="center"/>
          </w:tcPr>
          <w:p w14:paraId="48FC3271">
            <w:pPr>
              <w:jc w:val="center"/>
              <w:rPr>
                <w:sz w:val="16"/>
                <w:szCs w:val="16"/>
                <w:lang w:val="en-US"/>
              </w:rPr>
            </w:pPr>
            <w:r>
              <w:rPr>
                <w:sz w:val="16"/>
                <w:szCs w:val="16"/>
                <w:lang w:val="en-US"/>
              </w:rPr>
              <w:t>7124010010730</w:t>
            </w:r>
          </w:p>
        </w:tc>
        <w:tc>
          <w:tcPr>
            <w:tcW w:w="4366" w:type="dxa"/>
            <w:gridSpan w:val="4"/>
            <w:tcBorders>
              <w:top w:val="nil"/>
              <w:bottom w:val="single" w:color="auto" w:sz="2" w:space="0"/>
            </w:tcBorders>
            <w:vAlign w:val="center"/>
          </w:tcPr>
          <w:p w14:paraId="0E27EC86">
            <w:pPr>
              <w:rPr>
                <w:sz w:val="16"/>
                <w:szCs w:val="16"/>
                <w:lang w:val="en-US"/>
              </w:rPr>
            </w:pPr>
            <w:r>
              <w:rPr>
                <w:sz w:val="16"/>
                <w:szCs w:val="16"/>
                <w:lang w:val="en-US"/>
              </w:rPr>
              <w:t>Dulgher  3</w:t>
            </w:r>
          </w:p>
        </w:tc>
        <w:tc>
          <w:tcPr>
            <w:tcW w:w="1021" w:type="dxa"/>
            <w:gridSpan w:val="3"/>
            <w:tcBorders>
              <w:top w:val="nil"/>
              <w:bottom w:val="single" w:color="auto" w:sz="2" w:space="0"/>
            </w:tcBorders>
            <w:vAlign w:val="center"/>
          </w:tcPr>
          <w:p w14:paraId="2CA9917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03F6D30">
            <w:pPr>
              <w:jc w:val="center"/>
              <w:rPr>
                <w:sz w:val="16"/>
                <w:szCs w:val="16"/>
                <w:lang w:val="en-US"/>
              </w:rPr>
            </w:pPr>
            <w:r>
              <w:rPr>
                <w:rFonts w:ascii="Times New Roman CYR" w:hAnsi="Times New Roman CYR" w:cs="Times New Roman CYR"/>
                <w:sz w:val="16"/>
                <w:szCs w:val="16"/>
                <w:lang w:val="en-US"/>
              </w:rPr>
              <w:t>5,97</w:t>
            </w:r>
          </w:p>
        </w:tc>
        <w:tc>
          <w:tcPr>
            <w:tcW w:w="1559" w:type="dxa"/>
            <w:gridSpan w:val="2"/>
            <w:tcBorders>
              <w:top w:val="nil"/>
              <w:bottom w:val="single" w:color="auto" w:sz="2" w:space="0"/>
            </w:tcBorders>
            <w:vAlign w:val="center"/>
          </w:tcPr>
          <w:p w14:paraId="1C4C78D2">
            <w:pPr>
              <w:jc w:val="center"/>
              <w:rPr>
                <w:sz w:val="16"/>
                <w:szCs w:val="16"/>
                <w:lang w:val="en-US"/>
              </w:rPr>
            </w:pPr>
            <w:r>
              <w:rPr>
                <w:sz w:val="16"/>
                <w:szCs w:val="16"/>
                <w:lang w:val="en-US"/>
              </w:rPr>
              <w:t>5,97</w:t>
            </w:r>
          </w:p>
        </w:tc>
      </w:tr>
      <w:tr w14:paraId="37A357D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FBB196C">
            <w:pPr>
              <w:jc w:val="center"/>
              <w:rPr>
                <w:sz w:val="16"/>
                <w:szCs w:val="16"/>
                <w:lang w:val="en-US"/>
              </w:rPr>
            </w:pPr>
          </w:p>
        </w:tc>
        <w:tc>
          <w:tcPr>
            <w:tcW w:w="1418" w:type="dxa"/>
            <w:gridSpan w:val="4"/>
            <w:tcBorders>
              <w:top w:val="nil"/>
              <w:bottom w:val="single" w:color="auto" w:sz="2" w:space="0"/>
            </w:tcBorders>
            <w:vAlign w:val="center"/>
          </w:tcPr>
          <w:p w14:paraId="07CB1A8E">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5C676A8">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9C2BFE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F49F071">
            <w:pPr>
              <w:jc w:val="center"/>
              <w:rPr>
                <w:sz w:val="16"/>
                <w:szCs w:val="16"/>
                <w:lang w:val="en-US"/>
              </w:rPr>
            </w:pPr>
            <w:r>
              <w:rPr>
                <w:rFonts w:ascii="Times New Roman CYR" w:hAnsi="Times New Roman CYR" w:cs="Times New Roman CYR"/>
                <w:sz w:val="16"/>
                <w:szCs w:val="16"/>
                <w:lang w:val="en-US"/>
              </w:rPr>
              <w:t>0,633</w:t>
            </w:r>
          </w:p>
        </w:tc>
        <w:tc>
          <w:tcPr>
            <w:tcW w:w="1559" w:type="dxa"/>
            <w:gridSpan w:val="2"/>
            <w:tcBorders>
              <w:top w:val="nil"/>
              <w:bottom w:val="single" w:color="auto" w:sz="2" w:space="0"/>
            </w:tcBorders>
            <w:vAlign w:val="center"/>
          </w:tcPr>
          <w:p w14:paraId="1299F6F2">
            <w:pPr>
              <w:jc w:val="center"/>
              <w:rPr>
                <w:sz w:val="16"/>
                <w:szCs w:val="16"/>
                <w:lang w:val="en-US"/>
              </w:rPr>
            </w:pPr>
            <w:r>
              <w:rPr>
                <w:sz w:val="16"/>
                <w:szCs w:val="16"/>
                <w:lang w:val="en-US"/>
              </w:rPr>
              <w:t>0,63</w:t>
            </w:r>
          </w:p>
        </w:tc>
      </w:tr>
      <w:tr w14:paraId="3801A54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06E8ABC">
            <w:pPr>
              <w:jc w:val="center"/>
              <w:rPr>
                <w:sz w:val="16"/>
                <w:szCs w:val="16"/>
                <w:lang w:val="en-US"/>
              </w:rPr>
            </w:pPr>
          </w:p>
        </w:tc>
        <w:tc>
          <w:tcPr>
            <w:tcW w:w="1418" w:type="dxa"/>
            <w:gridSpan w:val="4"/>
            <w:tcBorders>
              <w:top w:val="nil"/>
              <w:bottom w:val="single" w:color="auto" w:sz="2" w:space="0"/>
            </w:tcBorders>
            <w:vAlign w:val="center"/>
          </w:tcPr>
          <w:p w14:paraId="7BCD12C7">
            <w:pPr>
              <w:jc w:val="center"/>
              <w:rPr>
                <w:sz w:val="16"/>
                <w:szCs w:val="16"/>
                <w:lang w:val="en-US"/>
              </w:rPr>
            </w:pPr>
            <w:r>
              <w:rPr>
                <w:sz w:val="16"/>
                <w:szCs w:val="16"/>
                <w:lang w:val="en-US"/>
              </w:rPr>
              <w:t>28631463108081</w:t>
            </w:r>
          </w:p>
        </w:tc>
        <w:tc>
          <w:tcPr>
            <w:tcW w:w="4366" w:type="dxa"/>
            <w:gridSpan w:val="4"/>
            <w:tcBorders>
              <w:top w:val="nil"/>
              <w:bottom w:val="single" w:color="auto" w:sz="2" w:space="0"/>
            </w:tcBorders>
            <w:vAlign w:val="center"/>
          </w:tcPr>
          <w:p w14:paraId="05565D40">
            <w:pPr>
              <w:rPr>
                <w:sz w:val="16"/>
                <w:szCs w:val="16"/>
                <w:lang w:val="en-US"/>
              </w:rPr>
            </w:pPr>
            <w:r>
              <w:rPr>
                <w:sz w:val="16"/>
                <w:szCs w:val="16"/>
                <w:lang w:val="en-US"/>
              </w:rPr>
              <w:t>Balamale (петли)</w:t>
            </w:r>
          </w:p>
        </w:tc>
        <w:tc>
          <w:tcPr>
            <w:tcW w:w="1021" w:type="dxa"/>
            <w:gridSpan w:val="3"/>
            <w:tcBorders>
              <w:top w:val="nil"/>
              <w:bottom w:val="single" w:color="auto" w:sz="2" w:space="0"/>
            </w:tcBorders>
            <w:vAlign w:val="center"/>
          </w:tcPr>
          <w:p w14:paraId="5D44049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570F25E">
            <w:pPr>
              <w:jc w:val="center"/>
              <w:rPr>
                <w:sz w:val="16"/>
                <w:szCs w:val="16"/>
                <w:lang w:val="en-US"/>
              </w:rPr>
            </w:pPr>
            <w:r>
              <w:rPr>
                <w:rFonts w:ascii="Times New Roman CYR" w:hAnsi="Times New Roman CYR" w:cs="Times New Roman CYR"/>
                <w:sz w:val="16"/>
                <w:szCs w:val="16"/>
                <w:lang w:val="en-US"/>
              </w:rPr>
              <w:t>4,00</w:t>
            </w:r>
          </w:p>
        </w:tc>
        <w:tc>
          <w:tcPr>
            <w:tcW w:w="1559" w:type="dxa"/>
            <w:gridSpan w:val="2"/>
            <w:tcBorders>
              <w:top w:val="nil"/>
              <w:bottom w:val="single" w:color="auto" w:sz="2" w:space="0"/>
            </w:tcBorders>
            <w:vAlign w:val="center"/>
          </w:tcPr>
          <w:p w14:paraId="290ECE00">
            <w:pPr>
              <w:jc w:val="center"/>
              <w:rPr>
                <w:sz w:val="16"/>
                <w:szCs w:val="16"/>
                <w:lang w:val="en-US"/>
              </w:rPr>
            </w:pPr>
            <w:r>
              <w:rPr>
                <w:sz w:val="16"/>
                <w:szCs w:val="16"/>
                <w:lang w:val="en-US"/>
              </w:rPr>
              <w:t>4,00</w:t>
            </w:r>
          </w:p>
        </w:tc>
      </w:tr>
      <w:tr w14:paraId="56C468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22E4F03">
            <w:pPr>
              <w:jc w:val="center"/>
              <w:rPr>
                <w:sz w:val="16"/>
                <w:szCs w:val="16"/>
                <w:lang w:val="en-US"/>
              </w:rPr>
            </w:pPr>
          </w:p>
        </w:tc>
        <w:tc>
          <w:tcPr>
            <w:tcW w:w="1418" w:type="dxa"/>
            <w:gridSpan w:val="4"/>
            <w:tcBorders>
              <w:top w:val="nil"/>
              <w:bottom w:val="single" w:color="auto" w:sz="2" w:space="0"/>
            </w:tcBorders>
            <w:vAlign w:val="center"/>
          </w:tcPr>
          <w:p w14:paraId="359A051A">
            <w:pPr>
              <w:jc w:val="center"/>
              <w:rPr>
                <w:sz w:val="16"/>
                <w:szCs w:val="16"/>
                <w:lang w:val="en-US"/>
              </w:rPr>
            </w:pPr>
            <w:r>
              <w:rPr>
                <w:sz w:val="16"/>
                <w:szCs w:val="16"/>
                <w:lang w:val="en-US"/>
              </w:rPr>
              <w:t>28631463112701</w:t>
            </w:r>
          </w:p>
        </w:tc>
        <w:tc>
          <w:tcPr>
            <w:tcW w:w="4366" w:type="dxa"/>
            <w:gridSpan w:val="4"/>
            <w:tcBorders>
              <w:top w:val="nil"/>
              <w:bottom w:val="single" w:color="auto" w:sz="2" w:space="0"/>
            </w:tcBorders>
            <w:vAlign w:val="center"/>
          </w:tcPr>
          <w:p w14:paraId="70C27635">
            <w:pPr>
              <w:rPr>
                <w:sz w:val="16"/>
                <w:szCs w:val="16"/>
                <w:lang w:val="en-US"/>
              </w:rPr>
            </w:pPr>
            <w:r>
              <w:rPr>
                <w:sz w:val="16"/>
                <w:szCs w:val="16"/>
                <w:lang w:val="en-US"/>
              </w:rPr>
              <w:t>Cremon   (ручка оконная)</w:t>
            </w:r>
          </w:p>
        </w:tc>
        <w:tc>
          <w:tcPr>
            <w:tcW w:w="1021" w:type="dxa"/>
            <w:gridSpan w:val="3"/>
            <w:tcBorders>
              <w:top w:val="nil"/>
              <w:bottom w:val="single" w:color="auto" w:sz="2" w:space="0"/>
            </w:tcBorders>
            <w:vAlign w:val="center"/>
          </w:tcPr>
          <w:p w14:paraId="6F3DBF32">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EDCC964">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6726CE47">
            <w:pPr>
              <w:jc w:val="center"/>
              <w:rPr>
                <w:sz w:val="16"/>
                <w:szCs w:val="16"/>
                <w:lang w:val="en-US"/>
              </w:rPr>
            </w:pPr>
            <w:r>
              <w:rPr>
                <w:sz w:val="16"/>
                <w:szCs w:val="16"/>
                <w:lang w:val="en-US"/>
              </w:rPr>
              <w:t>1,00</w:t>
            </w:r>
          </w:p>
        </w:tc>
      </w:tr>
      <w:tr w14:paraId="1EEF7D3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7EB3B71">
            <w:pPr>
              <w:jc w:val="center"/>
              <w:rPr>
                <w:sz w:val="16"/>
                <w:szCs w:val="16"/>
                <w:lang w:val="en-US"/>
              </w:rPr>
            </w:pPr>
          </w:p>
        </w:tc>
        <w:tc>
          <w:tcPr>
            <w:tcW w:w="1418" w:type="dxa"/>
            <w:gridSpan w:val="4"/>
            <w:tcBorders>
              <w:top w:val="nil"/>
              <w:bottom w:val="single" w:color="auto" w:sz="2" w:space="0"/>
            </w:tcBorders>
            <w:vAlign w:val="center"/>
          </w:tcPr>
          <w:p w14:paraId="26543891">
            <w:pPr>
              <w:jc w:val="center"/>
              <w:rPr>
                <w:sz w:val="16"/>
                <w:szCs w:val="16"/>
                <w:lang w:val="en-US"/>
              </w:rPr>
            </w:pPr>
            <w:r>
              <w:rPr>
                <w:sz w:val="16"/>
                <w:szCs w:val="16"/>
                <w:lang w:val="en-US"/>
              </w:rPr>
              <w:t>20101029010142</w:t>
            </w:r>
          </w:p>
        </w:tc>
        <w:tc>
          <w:tcPr>
            <w:tcW w:w="4366" w:type="dxa"/>
            <w:gridSpan w:val="4"/>
            <w:tcBorders>
              <w:top w:val="nil"/>
              <w:bottom w:val="single" w:color="auto" w:sz="2" w:space="0"/>
            </w:tcBorders>
            <w:vAlign w:val="center"/>
          </w:tcPr>
          <w:p w14:paraId="080AD657">
            <w:pPr>
              <w:rPr>
                <w:sz w:val="16"/>
                <w:szCs w:val="16"/>
                <w:lang w:val="en-US"/>
              </w:rPr>
            </w:pPr>
            <w:r>
              <w:rPr>
                <w:sz w:val="16"/>
                <w:szCs w:val="16"/>
                <w:lang w:val="en-US"/>
              </w:rPr>
              <w:t>Lemn rotund de rasinoase pentru fabricarea lemnarei ecarisate sau pregatirea lamenelor (пластиты) б=20-24см calitatea a II a</w:t>
            </w:r>
          </w:p>
        </w:tc>
        <w:tc>
          <w:tcPr>
            <w:tcW w:w="1021" w:type="dxa"/>
            <w:gridSpan w:val="3"/>
            <w:tcBorders>
              <w:top w:val="nil"/>
              <w:bottom w:val="single" w:color="auto" w:sz="2" w:space="0"/>
            </w:tcBorders>
            <w:vAlign w:val="center"/>
          </w:tcPr>
          <w:p w14:paraId="22CD7BE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01744E1">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57BA3E29">
            <w:pPr>
              <w:jc w:val="center"/>
              <w:rPr>
                <w:sz w:val="16"/>
                <w:szCs w:val="16"/>
                <w:lang w:val="en-US"/>
              </w:rPr>
            </w:pPr>
            <w:r>
              <w:rPr>
                <w:sz w:val="16"/>
                <w:szCs w:val="16"/>
                <w:lang w:val="en-US"/>
              </w:rPr>
              <w:t>0,06</w:t>
            </w:r>
          </w:p>
        </w:tc>
      </w:tr>
      <w:tr w14:paraId="63B2F26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4A47EE6">
            <w:pPr>
              <w:jc w:val="center"/>
              <w:rPr>
                <w:sz w:val="16"/>
                <w:szCs w:val="16"/>
                <w:lang w:val="en-US"/>
              </w:rPr>
            </w:pPr>
          </w:p>
        </w:tc>
        <w:tc>
          <w:tcPr>
            <w:tcW w:w="1418" w:type="dxa"/>
            <w:gridSpan w:val="4"/>
            <w:tcBorders>
              <w:top w:val="nil"/>
              <w:bottom w:val="single" w:color="auto" w:sz="2" w:space="0"/>
            </w:tcBorders>
            <w:vAlign w:val="center"/>
          </w:tcPr>
          <w:p w14:paraId="15A5336B">
            <w:pPr>
              <w:jc w:val="center"/>
              <w:rPr>
                <w:sz w:val="16"/>
                <w:szCs w:val="16"/>
                <w:lang w:val="en-US"/>
              </w:rPr>
            </w:pPr>
            <w:r>
              <w:rPr>
                <w:sz w:val="16"/>
                <w:szCs w:val="16"/>
                <w:lang w:val="en-US"/>
              </w:rPr>
              <w:t>20101029041693</w:t>
            </w:r>
          </w:p>
        </w:tc>
        <w:tc>
          <w:tcPr>
            <w:tcW w:w="4366" w:type="dxa"/>
            <w:gridSpan w:val="4"/>
            <w:tcBorders>
              <w:top w:val="nil"/>
              <w:bottom w:val="single" w:color="auto" w:sz="2" w:space="0"/>
            </w:tcBorders>
            <w:vAlign w:val="center"/>
          </w:tcPr>
          <w:p w14:paraId="7DB25EFE">
            <w:pPr>
              <w:rPr>
                <w:sz w:val="16"/>
                <w:szCs w:val="16"/>
                <w:lang w:val="en-US"/>
              </w:rPr>
            </w:pPr>
            <w:r>
              <w:rPr>
                <w:sz w:val="16"/>
                <w:szCs w:val="16"/>
                <w:lang w:val="en-US"/>
              </w:rPr>
              <w:t>Dulapuri ecarisati de  rasinoase б=19-22мм calit a III a</w:t>
            </w:r>
          </w:p>
        </w:tc>
        <w:tc>
          <w:tcPr>
            <w:tcW w:w="1021" w:type="dxa"/>
            <w:gridSpan w:val="3"/>
            <w:tcBorders>
              <w:top w:val="nil"/>
              <w:bottom w:val="single" w:color="auto" w:sz="2" w:space="0"/>
            </w:tcBorders>
            <w:vAlign w:val="center"/>
          </w:tcPr>
          <w:p w14:paraId="3EF32F4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269C47C">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7EA38F07">
            <w:pPr>
              <w:jc w:val="center"/>
              <w:rPr>
                <w:sz w:val="16"/>
                <w:szCs w:val="16"/>
                <w:lang w:val="en-US"/>
              </w:rPr>
            </w:pPr>
            <w:r>
              <w:rPr>
                <w:sz w:val="16"/>
                <w:szCs w:val="16"/>
                <w:lang w:val="en-US"/>
              </w:rPr>
              <w:t>0,06</w:t>
            </w:r>
          </w:p>
        </w:tc>
      </w:tr>
      <w:tr w14:paraId="08AC153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30A6B27">
            <w:pPr>
              <w:jc w:val="center"/>
              <w:rPr>
                <w:sz w:val="16"/>
                <w:szCs w:val="16"/>
                <w:lang w:val="en-US"/>
              </w:rPr>
            </w:pPr>
          </w:p>
        </w:tc>
        <w:tc>
          <w:tcPr>
            <w:tcW w:w="1418" w:type="dxa"/>
            <w:gridSpan w:val="4"/>
            <w:tcBorders>
              <w:top w:val="nil"/>
              <w:bottom w:val="single" w:color="auto" w:sz="2" w:space="0"/>
            </w:tcBorders>
            <w:vAlign w:val="center"/>
          </w:tcPr>
          <w:p w14:paraId="21BD9C2C">
            <w:pPr>
              <w:jc w:val="center"/>
              <w:rPr>
                <w:sz w:val="16"/>
                <w:szCs w:val="16"/>
                <w:lang w:val="en-US"/>
              </w:rPr>
            </w:pPr>
            <w:r>
              <w:rPr>
                <w:sz w:val="16"/>
                <w:szCs w:val="16"/>
                <w:lang w:val="en-US"/>
              </w:rPr>
              <w:t>20101029041694</w:t>
            </w:r>
          </w:p>
        </w:tc>
        <w:tc>
          <w:tcPr>
            <w:tcW w:w="4366" w:type="dxa"/>
            <w:gridSpan w:val="4"/>
            <w:tcBorders>
              <w:top w:val="nil"/>
              <w:bottom w:val="single" w:color="auto" w:sz="2" w:space="0"/>
            </w:tcBorders>
            <w:vAlign w:val="center"/>
          </w:tcPr>
          <w:p w14:paraId="021D1822">
            <w:pPr>
              <w:rPr>
                <w:sz w:val="16"/>
                <w:szCs w:val="16"/>
                <w:lang w:val="en-US"/>
              </w:rPr>
            </w:pPr>
            <w:r>
              <w:rPr>
                <w:sz w:val="16"/>
                <w:szCs w:val="16"/>
                <w:lang w:val="en-US"/>
              </w:rPr>
              <w:t>Dulapuri ecarisati de rasinoase б=44mm  calit a III a</w:t>
            </w:r>
          </w:p>
        </w:tc>
        <w:tc>
          <w:tcPr>
            <w:tcW w:w="1021" w:type="dxa"/>
            <w:gridSpan w:val="3"/>
            <w:tcBorders>
              <w:top w:val="nil"/>
              <w:bottom w:val="single" w:color="auto" w:sz="2" w:space="0"/>
            </w:tcBorders>
            <w:vAlign w:val="center"/>
          </w:tcPr>
          <w:p w14:paraId="3133832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03B4EDB">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1E4CF051">
            <w:pPr>
              <w:jc w:val="center"/>
              <w:rPr>
                <w:sz w:val="16"/>
                <w:szCs w:val="16"/>
                <w:lang w:val="en-US"/>
              </w:rPr>
            </w:pPr>
            <w:r>
              <w:rPr>
                <w:sz w:val="16"/>
                <w:szCs w:val="16"/>
                <w:lang w:val="en-US"/>
              </w:rPr>
              <w:t>0,10</w:t>
            </w:r>
          </w:p>
        </w:tc>
      </w:tr>
      <w:tr w14:paraId="19600BA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B6A4E3">
            <w:pPr>
              <w:jc w:val="center"/>
              <w:rPr>
                <w:sz w:val="16"/>
                <w:szCs w:val="16"/>
                <w:lang w:val="en-US"/>
              </w:rPr>
            </w:pPr>
          </w:p>
        </w:tc>
        <w:tc>
          <w:tcPr>
            <w:tcW w:w="1418" w:type="dxa"/>
            <w:gridSpan w:val="4"/>
            <w:tcBorders>
              <w:top w:val="nil"/>
              <w:bottom w:val="single" w:color="auto" w:sz="2" w:space="0"/>
            </w:tcBorders>
            <w:vAlign w:val="center"/>
          </w:tcPr>
          <w:p w14:paraId="15E0845D">
            <w:pPr>
              <w:jc w:val="center"/>
              <w:rPr>
                <w:sz w:val="16"/>
                <w:szCs w:val="16"/>
                <w:lang w:val="en-US"/>
              </w:rPr>
            </w:pPr>
            <w:r>
              <w:rPr>
                <w:sz w:val="16"/>
                <w:szCs w:val="16"/>
                <w:lang w:val="en-US"/>
              </w:rPr>
              <w:t>2682132600001</w:t>
            </w:r>
          </w:p>
        </w:tc>
        <w:tc>
          <w:tcPr>
            <w:tcW w:w="4366" w:type="dxa"/>
            <w:gridSpan w:val="4"/>
            <w:tcBorders>
              <w:top w:val="nil"/>
              <w:bottom w:val="single" w:color="auto" w:sz="2" w:space="0"/>
            </w:tcBorders>
            <w:vAlign w:val="center"/>
          </w:tcPr>
          <w:p w14:paraId="6142ACD7">
            <w:pPr>
              <w:rPr>
                <w:sz w:val="16"/>
                <w:szCs w:val="16"/>
                <w:lang w:val="en-US"/>
              </w:rPr>
            </w:pPr>
            <w:r>
              <w:rPr>
                <w:sz w:val="16"/>
                <w:szCs w:val="16"/>
                <w:lang w:val="en-US"/>
              </w:rPr>
              <w:t>Cerceveli  (Переплеты)</w:t>
            </w:r>
          </w:p>
        </w:tc>
        <w:tc>
          <w:tcPr>
            <w:tcW w:w="1021" w:type="dxa"/>
            <w:gridSpan w:val="3"/>
            <w:tcBorders>
              <w:top w:val="nil"/>
              <w:bottom w:val="single" w:color="auto" w:sz="2" w:space="0"/>
            </w:tcBorders>
            <w:vAlign w:val="center"/>
          </w:tcPr>
          <w:p w14:paraId="55ED91C4">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15FDE7FE">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48B9C24E">
            <w:pPr>
              <w:jc w:val="center"/>
              <w:rPr>
                <w:sz w:val="16"/>
                <w:szCs w:val="16"/>
                <w:lang w:val="en-US"/>
              </w:rPr>
            </w:pPr>
            <w:r>
              <w:rPr>
                <w:sz w:val="16"/>
                <w:szCs w:val="16"/>
                <w:lang w:val="en-US"/>
              </w:rPr>
              <w:t>0,50</w:t>
            </w:r>
          </w:p>
        </w:tc>
      </w:tr>
      <w:tr w14:paraId="2DB9F46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4AC7717">
            <w:pPr>
              <w:jc w:val="center"/>
              <w:rPr>
                <w:sz w:val="16"/>
                <w:szCs w:val="16"/>
                <w:lang w:val="en-US"/>
              </w:rPr>
            </w:pPr>
          </w:p>
        </w:tc>
        <w:tc>
          <w:tcPr>
            <w:tcW w:w="1418" w:type="dxa"/>
            <w:gridSpan w:val="4"/>
            <w:tcBorders>
              <w:top w:val="nil"/>
              <w:bottom w:val="single" w:color="auto" w:sz="2" w:space="0"/>
            </w:tcBorders>
            <w:vAlign w:val="center"/>
          </w:tcPr>
          <w:p w14:paraId="37616A46">
            <w:pPr>
              <w:jc w:val="center"/>
              <w:rPr>
                <w:sz w:val="16"/>
                <w:szCs w:val="16"/>
                <w:lang w:val="en-US"/>
              </w:rPr>
            </w:pPr>
            <w:r>
              <w:rPr>
                <w:sz w:val="16"/>
                <w:szCs w:val="16"/>
                <w:lang w:val="en-US"/>
              </w:rPr>
              <w:t>28741458870491</w:t>
            </w:r>
          </w:p>
        </w:tc>
        <w:tc>
          <w:tcPr>
            <w:tcW w:w="4366" w:type="dxa"/>
            <w:gridSpan w:val="4"/>
            <w:tcBorders>
              <w:top w:val="nil"/>
              <w:bottom w:val="single" w:color="auto" w:sz="2" w:space="0"/>
            </w:tcBorders>
            <w:vAlign w:val="center"/>
          </w:tcPr>
          <w:p w14:paraId="2F36CCC2">
            <w:pPr>
              <w:rPr>
                <w:sz w:val="16"/>
                <w:szCs w:val="16"/>
                <w:lang w:val="en-US"/>
              </w:rPr>
            </w:pPr>
            <w:r>
              <w:rPr>
                <w:sz w:val="16"/>
                <w:szCs w:val="16"/>
                <w:lang w:val="en-US"/>
              </w:rPr>
              <w:t>Cuie de constructie</w:t>
            </w:r>
          </w:p>
        </w:tc>
        <w:tc>
          <w:tcPr>
            <w:tcW w:w="1021" w:type="dxa"/>
            <w:gridSpan w:val="3"/>
            <w:tcBorders>
              <w:top w:val="nil"/>
              <w:bottom w:val="single" w:color="auto" w:sz="2" w:space="0"/>
            </w:tcBorders>
            <w:vAlign w:val="center"/>
          </w:tcPr>
          <w:p w14:paraId="6459F355">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9D9014E">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45141016">
            <w:pPr>
              <w:jc w:val="center"/>
              <w:rPr>
                <w:sz w:val="16"/>
                <w:szCs w:val="16"/>
                <w:lang w:val="en-US"/>
              </w:rPr>
            </w:pPr>
            <w:r>
              <w:rPr>
                <w:sz w:val="16"/>
                <w:szCs w:val="16"/>
                <w:lang w:val="en-US"/>
              </w:rPr>
              <w:t>1,40</w:t>
            </w:r>
          </w:p>
        </w:tc>
      </w:tr>
      <w:tr w14:paraId="75B08D8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E22082">
            <w:pPr>
              <w:jc w:val="center"/>
              <w:rPr>
                <w:sz w:val="16"/>
                <w:szCs w:val="16"/>
                <w:lang w:val="en-US"/>
              </w:rPr>
            </w:pPr>
          </w:p>
        </w:tc>
        <w:tc>
          <w:tcPr>
            <w:tcW w:w="1418" w:type="dxa"/>
            <w:gridSpan w:val="4"/>
            <w:tcBorders>
              <w:top w:val="nil"/>
              <w:bottom w:val="single" w:color="auto" w:sz="2" w:space="0"/>
            </w:tcBorders>
            <w:vAlign w:val="center"/>
          </w:tcPr>
          <w:p w14:paraId="6B05F630">
            <w:pPr>
              <w:jc w:val="center"/>
              <w:rPr>
                <w:sz w:val="16"/>
                <w:szCs w:val="16"/>
                <w:lang w:val="en-US"/>
              </w:rPr>
            </w:pPr>
            <w:r>
              <w:rPr>
                <w:sz w:val="16"/>
                <w:szCs w:val="16"/>
                <w:lang w:val="en-US"/>
              </w:rPr>
              <w:t>24105200067531</w:t>
            </w:r>
          </w:p>
        </w:tc>
        <w:tc>
          <w:tcPr>
            <w:tcW w:w="4366" w:type="dxa"/>
            <w:gridSpan w:val="4"/>
            <w:tcBorders>
              <w:top w:val="nil"/>
              <w:bottom w:val="single" w:color="auto" w:sz="2" w:space="0"/>
            </w:tcBorders>
            <w:vAlign w:val="center"/>
          </w:tcPr>
          <w:p w14:paraId="5EC27CE8">
            <w:pPr>
              <w:rPr>
                <w:sz w:val="16"/>
                <w:szCs w:val="16"/>
                <w:lang w:val="en-US"/>
              </w:rPr>
            </w:pPr>
            <w:r>
              <w:rPr>
                <w:sz w:val="16"/>
                <w:szCs w:val="16"/>
                <w:lang w:val="en-US"/>
              </w:rPr>
              <w:t>Automacara 10 t cu brat cu zabrele    (кран на автомобильном ходу)</w:t>
            </w:r>
          </w:p>
        </w:tc>
        <w:tc>
          <w:tcPr>
            <w:tcW w:w="1021" w:type="dxa"/>
            <w:gridSpan w:val="3"/>
            <w:tcBorders>
              <w:top w:val="nil"/>
              <w:bottom w:val="single" w:color="auto" w:sz="2" w:space="0"/>
            </w:tcBorders>
            <w:vAlign w:val="center"/>
          </w:tcPr>
          <w:p w14:paraId="663EB8A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F3EDFD9">
            <w:pPr>
              <w:jc w:val="center"/>
              <w:rPr>
                <w:sz w:val="16"/>
                <w:szCs w:val="16"/>
                <w:lang w:val="en-US"/>
              </w:rPr>
            </w:pPr>
            <w:r>
              <w:rPr>
                <w:rFonts w:ascii="Times New Roman CYR" w:hAnsi="Times New Roman CYR" w:cs="Times New Roman CYR"/>
                <w:sz w:val="16"/>
                <w:szCs w:val="16"/>
                <w:lang w:val="en-US"/>
              </w:rPr>
              <w:t>0,11</w:t>
            </w:r>
          </w:p>
        </w:tc>
        <w:tc>
          <w:tcPr>
            <w:tcW w:w="1559" w:type="dxa"/>
            <w:gridSpan w:val="2"/>
            <w:tcBorders>
              <w:top w:val="nil"/>
              <w:bottom w:val="single" w:color="auto" w:sz="2" w:space="0"/>
              <w:right w:val="single" w:color="auto" w:sz="4" w:space="0"/>
            </w:tcBorders>
            <w:vAlign w:val="center"/>
          </w:tcPr>
          <w:p w14:paraId="7A1E4100">
            <w:pPr>
              <w:jc w:val="center"/>
              <w:rPr>
                <w:sz w:val="16"/>
                <w:szCs w:val="16"/>
                <w:lang w:val="en-US"/>
              </w:rPr>
            </w:pPr>
            <w:r>
              <w:rPr>
                <w:sz w:val="16"/>
                <w:szCs w:val="16"/>
                <w:lang w:val="en-US"/>
              </w:rPr>
              <w:t>0,11</w:t>
            </w:r>
          </w:p>
        </w:tc>
      </w:tr>
      <w:tr w14:paraId="66B3B4F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32E0BF">
            <w:pPr>
              <w:jc w:val="center"/>
              <w:rPr>
                <w:sz w:val="16"/>
                <w:szCs w:val="16"/>
                <w:lang w:val="en-US"/>
              </w:rPr>
            </w:pPr>
          </w:p>
        </w:tc>
        <w:tc>
          <w:tcPr>
            <w:tcW w:w="1418" w:type="dxa"/>
            <w:gridSpan w:val="4"/>
            <w:tcBorders>
              <w:top w:val="nil"/>
              <w:bottom w:val="single" w:color="auto" w:sz="2" w:space="0"/>
            </w:tcBorders>
            <w:vAlign w:val="center"/>
          </w:tcPr>
          <w:p w14:paraId="67E4AB5E">
            <w:pPr>
              <w:jc w:val="center"/>
              <w:rPr>
                <w:sz w:val="16"/>
                <w:szCs w:val="16"/>
                <w:lang w:val="en-US"/>
              </w:rPr>
            </w:pPr>
            <w:r>
              <w:rPr>
                <w:sz w:val="16"/>
                <w:szCs w:val="16"/>
                <w:lang w:val="en-US"/>
              </w:rPr>
              <w:t>2955270002609</w:t>
            </w:r>
          </w:p>
        </w:tc>
        <w:tc>
          <w:tcPr>
            <w:tcW w:w="4366" w:type="dxa"/>
            <w:gridSpan w:val="4"/>
            <w:tcBorders>
              <w:top w:val="nil"/>
              <w:bottom w:val="single" w:color="auto" w:sz="2" w:space="0"/>
            </w:tcBorders>
            <w:vAlign w:val="center"/>
          </w:tcPr>
          <w:p w14:paraId="4A8F26E4">
            <w:pPr>
              <w:rPr>
                <w:sz w:val="16"/>
                <w:szCs w:val="16"/>
                <w:lang w:val="en-US"/>
              </w:rPr>
            </w:pPr>
            <w:r>
              <w:rPr>
                <w:sz w:val="16"/>
                <w:szCs w:val="16"/>
                <w:lang w:val="en-US"/>
              </w:rPr>
              <w:t>Fierastrau mecanic cu lant de 2,2 kw, 3 cp (Drujba, пила дисковая электрическая)</w:t>
            </w:r>
          </w:p>
        </w:tc>
        <w:tc>
          <w:tcPr>
            <w:tcW w:w="1021" w:type="dxa"/>
            <w:gridSpan w:val="3"/>
            <w:tcBorders>
              <w:top w:val="nil"/>
              <w:bottom w:val="single" w:color="auto" w:sz="2" w:space="0"/>
            </w:tcBorders>
            <w:vAlign w:val="center"/>
          </w:tcPr>
          <w:p w14:paraId="70D3C85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7B90DA5">
            <w:pPr>
              <w:jc w:val="center"/>
              <w:rPr>
                <w:sz w:val="16"/>
                <w:szCs w:val="16"/>
                <w:lang w:val="en-US"/>
              </w:rPr>
            </w:pPr>
            <w:r>
              <w:rPr>
                <w:rFonts w:ascii="Times New Roman CYR" w:hAnsi="Times New Roman CYR" w:cs="Times New Roman CYR"/>
                <w:sz w:val="16"/>
                <w:szCs w:val="16"/>
                <w:lang w:val="en-US"/>
              </w:rPr>
              <w:t>0,16</w:t>
            </w:r>
          </w:p>
        </w:tc>
        <w:tc>
          <w:tcPr>
            <w:tcW w:w="1559" w:type="dxa"/>
            <w:gridSpan w:val="2"/>
            <w:tcBorders>
              <w:top w:val="nil"/>
              <w:bottom w:val="single" w:color="auto" w:sz="2" w:space="0"/>
              <w:right w:val="single" w:color="auto" w:sz="4" w:space="0"/>
            </w:tcBorders>
            <w:vAlign w:val="center"/>
          </w:tcPr>
          <w:p w14:paraId="614D1F39">
            <w:pPr>
              <w:jc w:val="center"/>
              <w:rPr>
                <w:sz w:val="16"/>
                <w:szCs w:val="16"/>
                <w:lang w:val="en-US"/>
              </w:rPr>
            </w:pPr>
            <w:r>
              <w:rPr>
                <w:sz w:val="16"/>
                <w:szCs w:val="16"/>
                <w:lang w:val="en-US"/>
              </w:rPr>
              <w:t>0,16</w:t>
            </w:r>
          </w:p>
        </w:tc>
      </w:tr>
      <w:tr w14:paraId="50B2E9E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7320062">
            <w:pPr>
              <w:jc w:val="center"/>
              <w:rPr>
                <w:b/>
                <w:bCs/>
                <w:sz w:val="22"/>
                <w:szCs w:val="22"/>
                <w:lang w:val="en-US"/>
              </w:rPr>
            </w:pPr>
            <w:r>
              <w:rPr>
                <w:b/>
                <w:bCs/>
                <w:sz w:val="22"/>
                <w:szCs w:val="22"/>
                <w:lang w:val="en-US"/>
              </w:rPr>
              <w:t>38</w:t>
            </w:r>
          </w:p>
        </w:tc>
        <w:tc>
          <w:tcPr>
            <w:tcW w:w="1402" w:type="dxa"/>
            <w:gridSpan w:val="3"/>
            <w:tcBorders>
              <w:top w:val="single" w:color="auto" w:sz="4" w:space="0"/>
              <w:bottom w:val="single" w:color="auto" w:sz="4" w:space="0"/>
            </w:tcBorders>
            <w:vAlign w:val="center"/>
          </w:tcPr>
          <w:p w14:paraId="74458039">
            <w:pPr>
              <w:jc w:val="center"/>
              <w:rPr>
                <w:b/>
                <w:bCs/>
                <w:sz w:val="22"/>
                <w:szCs w:val="22"/>
                <w:lang w:val="en-US"/>
              </w:rPr>
            </w:pPr>
            <w:r>
              <w:rPr>
                <w:b/>
                <w:bCs/>
                <w:sz w:val="22"/>
                <w:szCs w:val="22"/>
                <w:lang w:val="en-US"/>
              </w:rPr>
              <w:t>CE07A</w:t>
            </w:r>
          </w:p>
        </w:tc>
        <w:tc>
          <w:tcPr>
            <w:tcW w:w="4366" w:type="dxa"/>
            <w:gridSpan w:val="5"/>
            <w:tcBorders>
              <w:top w:val="single" w:color="auto" w:sz="4" w:space="0"/>
              <w:bottom w:val="single" w:color="auto" w:sz="4" w:space="0"/>
            </w:tcBorders>
          </w:tcPr>
          <w:p w14:paraId="2954F5A2">
            <w:pPr>
              <w:rPr>
                <w:b/>
                <w:bCs/>
                <w:sz w:val="2"/>
                <w:szCs w:val="2"/>
                <w:lang w:val="en-US"/>
              </w:rPr>
            </w:pPr>
            <w:r>
              <w:rPr>
                <w:b/>
                <w:bCs/>
                <w:sz w:val="22"/>
                <w:szCs w:val="22"/>
                <w:lang w:val="en-US"/>
              </w:rPr>
              <w:t>Invelitori din placi din tabla amprentata (tip tigla) pentru invelitorile acoperisurilor (tip Lindab) (Tigla metalica grosime minim 0,5mm, Coame metalice pentru placi tip tigla-119m.l.; sort de streasina-172m.l)</w:t>
            </w:r>
          </w:p>
          <w:p w14:paraId="3B60031F">
            <w:pPr>
              <w:rPr>
                <w:sz w:val="2"/>
                <w:szCs w:val="2"/>
                <w:lang w:val="en-US"/>
              </w:rPr>
            </w:pPr>
          </w:p>
        </w:tc>
        <w:tc>
          <w:tcPr>
            <w:tcW w:w="1011" w:type="dxa"/>
            <w:gridSpan w:val="3"/>
            <w:tcBorders>
              <w:top w:val="single" w:color="auto" w:sz="4" w:space="0"/>
              <w:bottom w:val="single" w:color="auto" w:sz="4" w:space="0"/>
            </w:tcBorders>
            <w:vAlign w:val="center"/>
          </w:tcPr>
          <w:p w14:paraId="6D6489BC">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4504EA75">
            <w:pPr>
              <w:jc w:val="center"/>
              <w:rPr>
                <w:sz w:val="22"/>
                <w:szCs w:val="22"/>
                <w:lang w:val="en-US"/>
              </w:rPr>
            </w:pPr>
          </w:p>
        </w:tc>
        <w:tc>
          <w:tcPr>
            <w:tcW w:w="1542" w:type="dxa"/>
            <w:gridSpan w:val="2"/>
            <w:tcBorders>
              <w:top w:val="single" w:color="auto" w:sz="4" w:space="0"/>
              <w:bottom w:val="single" w:color="auto" w:sz="4" w:space="0"/>
            </w:tcBorders>
            <w:vAlign w:val="center"/>
          </w:tcPr>
          <w:p w14:paraId="68A35967">
            <w:pPr>
              <w:jc w:val="center"/>
              <w:rPr>
                <w:b/>
                <w:bCs/>
                <w:sz w:val="22"/>
                <w:szCs w:val="22"/>
                <w:lang w:val="en-US"/>
              </w:rPr>
            </w:pPr>
            <w:r>
              <w:rPr>
                <w:b/>
                <w:bCs/>
                <w:sz w:val="22"/>
                <w:szCs w:val="22"/>
                <w:lang w:val="en-US"/>
              </w:rPr>
              <w:t>1 003,00</w:t>
            </w:r>
          </w:p>
          <w:p w14:paraId="5DA9A885">
            <w:pPr>
              <w:jc w:val="center"/>
              <w:rPr>
                <w:sz w:val="2"/>
                <w:szCs w:val="2"/>
                <w:lang w:val="en-US"/>
              </w:rPr>
            </w:pPr>
          </w:p>
        </w:tc>
      </w:tr>
      <w:tr w14:paraId="781B87B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AC533B6">
            <w:pPr>
              <w:jc w:val="center"/>
              <w:rPr>
                <w:sz w:val="16"/>
                <w:szCs w:val="16"/>
                <w:lang w:val="en-US"/>
              </w:rPr>
            </w:pPr>
          </w:p>
        </w:tc>
        <w:tc>
          <w:tcPr>
            <w:tcW w:w="1418" w:type="dxa"/>
            <w:gridSpan w:val="4"/>
            <w:tcBorders>
              <w:top w:val="nil"/>
              <w:bottom w:val="single" w:color="auto" w:sz="2" w:space="0"/>
            </w:tcBorders>
            <w:vAlign w:val="center"/>
          </w:tcPr>
          <w:p w14:paraId="7A5DCEAA">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7BCE5234">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35349E3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EA73BB0">
            <w:pPr>
              <w:jc w:val="center"/>
              <w:rPr>
                <w:sz w:val="16"/>
                <w:szCs w:val="16"/>
                <w:lang w:val="en-US"/>
              </w:rPr>
            </w:pPr>
            <w:r>
              <w:rPr>
                <w:rFonts w:ascii="Times New Roman CYR" w:hAnsi="Times New Roman CYR" w:cs="Times New Roman CYR"/>
                <w:sz w:val="16"/>
                <w:szCs w:val="16"/>
                <w:lang w:val="en-US"/>
              </w:rPr>
              <w:t>0,90</w:t>
            </w:r>
          </w:p>
        </w:tc>
        <w:tc>
          <w:tcPr>
            <w:tcW w:w="1559" w:type="dxa"/>
            <w:gridSpan w:val="2"/>
            <w:tcBorders>
              <w:top w:val="nil"/>
              <w:bottom w:val="single" w:color="auto" w:sz="2" w:space="0"/>
            </w:tcBorders>
            <w:vAlign w:val="center"/>
          </w:tcPr>
          <w:p w14:paraId="30A9AB40">
            <w:pPr>
              <w:jc w:val="center"/>
              <w:rPr>
                <w:sz w:val="16"/>
                <w:szCs w:val="16"/>
                <w:lang w:val="en-US"/>
              </w:rPr>
            </w:pPr>
            <w:r>
              <w:rPr>
                <w:sz w:val="16"/>
                <w:szCs w:val="16"/>
                <w:lang w:val="en-US"/>
              </w:rPr>
              <w:t>902,70</w:t>
            </w:r>
          </w:p>
        </w:tc>
      </w:tr>
      <w:tr w14:paraId="2A1AF6C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331A283">
            <w:pPr>
              <w:jc w:val="center"/>
              <w:rPr>
                <w:sz w:val="16"/>
                <w:szCs w:val="16"/>
                <w:lang w:val="en-US"/>
              </w:rPr>
            </w:pPr>
          </w:p>
        </w:tc>
        <w:tc>
          <w:tcPr>
            <w:tcW w:w="1418" w:type="dxa"/>
            <w:gridSpan w:val="4"/>
            <w:tcBorders>
              <w:top w:val="nil"/>
              <w:bottom w:val="single" w:color="auto" w:sz="2" w:space="0"/>
            </w:tcBorders>
            <w:vAlign w:val="center"/>
          </w:tcPr>
          <w:p w14:paraId="32345654">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CE0AD15">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25CCCE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D2E992E">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2FB767EF">
            <w:pPr>
              <w:jc w:val="center"/>
              <w:rPr>
                <w:sz w:val="16"/>
                <w:szCs w:val="16"/>
                <w:lang w:val="en-US"/>
              </w:rPr>
            </w:pPr>
            <w:r>
              <w:rPr>
                <w:sz w:val="16"/>
                <w:szCs w:val="16"/>
                <w:lang w:val="en-US"/>
              </w:rPr>
              <w:t>250,75</w:t>
            </w:r>
          </w:p>
        </w:tc>
      </w:tr>
      <w:tr w14:paraId="6B9E1E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77AA1B6">
            <w:pPr>
              <w:jc w:val="center"/>
              <w:rPr>
                <w:sz w:val="16"/>
                <w:szCs w:val="16"/>
                <w:lang w:val="en-US"/>
              </w:rPr>
            </w:pPr>
          </w:p>
        </w:tc>
        <w:tc>
          <w:tcPr>
            <w:tcW w:w="1418" w:type="dxa"/>
            <w:gridSpan w:val="4"/>
            <w:tcBorders>
              <w:top w:val="nil"/>
              <w:bottom w:val="single" w:color="auto" w:sz="2" w:space="0"/>
            </w:tcBorders>
            <w:vAlign w:val="center"/>
          </w:tcPr>
          <w:p w14:paraId="669AA665">
            <w:pPr>
              <w:jc w:val="center"/>
              <w:rPr>
                <w:sz w:val="16"/>
                <w:szCs w:val="16"/>
                <w:lang w:val="en-US"/>
              </w:rPr>
            </w:pPr>
            <w:r>
              <w:rPr>
                <w:sz w:val="16"/>
                <w:szCs w:val="16"/>
                <w:lang w:val="en-US"/>
              </w:rPr>
              <w:t>2710403643000</w:t>
            </w:r>
          </w:p>
        </w:tc>
        <w:tc>
          <w:tcPr>
            <w:tcW w:w="4366" w:type="dxa"/>
            <w:gridSpan w:val="4"/>
            <w:tcBorders>
              <w:top w:val="nil"/>
              <w:bottom w:val="single" w:color="auto" w:sz="2" w:space="0"/>
            </w:tcBorders>
            <w:vAlign w:val="center"/>
          </w:tcPr>
          <w:p w14:paraId="55EE6461">
            <w:pPr>
              <w:rPr>
                <w:sz w:val="16"/>
                <w:szCs w:val="16"/>
                <w:lang w:val="en-US"/>
              </w:rPr>
            </w:pPr>
            <w:r>
              <w:rPr>
                <w:sz w:val="16"/>
                <w:szCs w:val="16"/>
                <w:lang w:val="en-US"/>
              </w:rPr>
              <w:t>Placi din tabla amprentata tip tigla minim 0.5mm grosime</w:t>
            </w:r>
          </w:p>
        </w:tc>
        <w:tc>
          <w:tcPr>
            <w:tcW w:w="1021" w:type="dxa"/>
            <w:gridSpan w:val="3"/>
            <w:tcBorders>
              <w:top w:val="nil"/>
              <w:bottom w:val="single" w:color="auto" w:sz="2" w:space="0"/>
            </w:tcBorders>
            <w:vAlign w:val="center"/>
          </w:tcPr>
          <w:p w14:paraId="358DC876">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1B502DF0">
            <w:pPr>
              <w:jc w:val="center"/>
              <w:rPr>
                <w:sz w:val="16"/>
                <w:szCs w:val="16"/>
                <w:lang w:val="en-US"/>
              </w:rPr>
            </w:pPr>
            <w:r>
              <w:rPr>
                <w:rFonts w:ascii="Times New Roman CYR" w:hAnsi="Times New Roman CYR" w:cs="Times New Roman CYR"/>
                <w:sz w:val="16"/>
                <w:szCs w:val="16"/>
                <w:lang w:val="en-US"/>
              </w:rPr>
              <w:t>1,15</w:t>
            </w:r>
          </w:p>
        </w:tc>
        <w:tc>
          <w:tcPr>
            <w:tcW w:w="1559" w:type="dxa"/>
            <w:gridSpan w:val="2"/>
            <w:tcBorders>
              <w:top w:val="nil"/>
              <w:bottom w:val="single" w:color="auto" w:sz="2" w:space="0"/>
            </w:tcBorders>
            <w:vAlign w:val="center"/>
          </w:tcPr>
          <w:p w14:paraId="6DFF0635">
            <w:pPr>
              <w:jc w:val="center"/>
              <w:rPr>
                <w:sz w:val="16"/>
                <w:szCs w:val="16"/>
                <w:lang w:val="en-US"/>
              </w:rPr>
            </w:pPr>
            <w:r>
              <w:rPr>
                <w:sz w:val="16"/>
                <w:szCs w:val="16"/>
                <w:lang w:val="en-US"/>
              </w:rPr>
              <w:t>1 211,12</w:t>
            </w:r>
          </w:p>
        </w:tc>
      </w:tr>
      <w:tr w14:paraId="275A4A5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BF2FFA2">
            <w:pPr>
              <w:jc w:val="center"/>
              <w:rPr>
                <w:sz w:val="16"/>
                <w:szCs w:val="16"/>
                <w:lang w:val="en-US"/>
              </w:rPr>
            </w:pPr>
          </w:p>
        </w:tc>
        <w:tc>
          <w:tcPr>
            <w:tcW w:w="1418" w:type="dxa"/>
            <w:gridSpan w:val="4"/>
            <w:tcBorders>
              <w:top w:val="nil"/>
              <w:bottom w:val="single" w:color="auto" w:sz="2" w:space="0"/>
            </w:tcBorders>
            <w:vAlign w:val="center"/>
          </w:tcPr>
          <w:p w14:paraId="2445C4E4">
            <w:pPr>
              <w:jc w:val="center"/>
              <w:rPr>
                <w:sz w:val="16"/>
                <w:szCs w:val="16"/>
                <w:lang w:val="en-US"/>
              </w:rPr>
            </w:pPr>
            <w:r>
              <w:rPr>
                <w:sz w:val="16"/>
                <w:szCs w:val="16"/>
                <w:lang w:val="en-US"/>
              </w:rPr>
              <w:t>2710403640000</w:t>
            </w:r>
          </w:p>
        </w:tc>
        <w:tc>
          <w:tcPr>
            <w:tcW w:w="4366" w:type="dxa"/>
            <w:gridSpan w:val="4"/>
            <w:tcBorders>
              <w:top w:val="nil"/>
              <w:bottom w:val="single" w:color="auto" w:sz="2" w:space="0"/>
            </w:tcBorders>
            <w:vAlign w:val="center"/>
          </w:tcPr>
          <w:p w14:paraId="239F2CE8">
            <w:pPr>
              <w:rPr>
                <w:sz w:val="16"/>
                <w:szCs w:val="16"/>
                <w:lang w:val="en-US"/>
              </w:rPr>
            </w:pPr>
            <w:r>
              <w:rPr>
                <w:sz w:val="16"/>
                <w:szCs w:val="16"/>
                <w:lang w:val="en-US"/>
              </w:rPr>
              <w:t>Tabla plana protejata anticoroziv</w:t>
            </w:r>
          </w:p>
        </w:tc>
        <w:tc>
          <w:tcPr>
            <w:tcW w:w="1021" w:type="dxa"/>
            <w:gridSpan w:val="3"/>
            <w:tcBorders>
              <w:top w:val="nil"/>
              <w:bottom w:val="single" w:color="auto" w:sz="2" w:space="0"/>
            </w:tcBorders>
            <w:vAlign w:val="center"/>
          </w:tcPr>
          <w:p w14:paraId="2C8A7E1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814594D">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1FB2BF1C">
            <w:pPr>
              <w:jc w:val="center"/>
              <w:rPr>
                <w:sz w:val="16"/>
                <w:szCs w:val="16"/>
                <w:lang w:val="en-US"/>
              </w:rPr>
            </w:pPr>
            <w:r>
              <w:rPr>
                <w:sz w:val="16"/>
                <w:szCs w:val="16"/>
                <w:lang w:val="en-US"/>
              </w:rPr>
              <w:t>526,57</w:t>
            </w:r>
          </w:p>
        </w:tc>
      </w:tr>
      <w:tr w14:paraId="182BE64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DE3F700">
            <w:pPr>
              <w:jc w:val="center"/>
              <w:rPr>
                <w:sz w:val="16"/>
                <w:szCs w:val="16"/>
                <w:lang w:val="en-US"/>
              </w:rPr>
            </w:pPr>
          </w:p>
        </w:tc>
        <w:tc>
          <w:tcPr>
            <w:tcW w:w="1418" w:type="dxa"/>
            <w:gridSpan w:val="4"/>
            <w:tcBorders>
              <w:top w:val="nil"/>
              <w:bottom w:val="single" w:color="auto" w:sz="2" w:space="0"/>
            </w:tcBorders>
            <w:vAlign w:val="center"/>
          </w:tcPr>
          <w:p w14:paraId="3D87A8B2">
            <w:pPr>
              <w:jc w:val="center"/>
              <w:rPr>
                <w:sz w:val="16"/>
                <w:szCs w:val="16"/>
                <w:lang w:val="en-US"/>
              </w:rPr>
            </w:pPr>
            <w:r>
              <w:rPr>
                <w:sz w:val="16"/>
                <w:szCs w:val="16"/>
                <w:lang w:val="en-US"/>
              </w:rPr>
              <w:t>2875276312000</w:t>
            </w:r>
          </w:p>
        </w:tc>
        <w:tc>
          <w:tcPr>
            <w:tcW w:w="4366" w:type="dxa"/>
            <w:gridSpan w:val="4"/>
            <w:tcBorders>
              <w:top w:val="nil"/>
              <w:bottom w:val="single" w:color="auto" w:sz="2" w:space="0"/>
            </w:tcBorders>
            <w:vAlign w:val="center"/>
          </w:tcPr>
          <w:p w14:paraId="185F8B82">
            <w:pPr>
              <w:rPr>
                <w:sz w:val="16"/>
                <w:szCs w:val="16"/>
                <w:lang w:val="en-US"/>
              </w:rPr>
            </w:pPr>
            <w:r>
              <w:rPr>
                <w:sz w:val="16"/>
                <w:szCs w:val="16"/>
                <w:lang w:val="en-US"/>
              </w:rPr>
              <w:t>Accesorii metalice pentru fixare</w:t>
            </w:r>
          </w:p>
        </w:tc>
        <w:tc>
          <w:tcPr>
            <w:tcW w:w="1021" w:type="dxa"/>
            <w:gridSpan w:val="3"/>
            <w:tcBorders>
              <w:top w:val="nil"/>
              <w:bottom w:val="single" w:color="auto" w:sz="2" w:space="0"/>
            </w:tcBorders>
            <w:vAlign w:val="center"/>
          </w:tcPr>
          <w:p w14:paraId="2477C1B6">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14F2189">
            <w:pPr>
              <w:jc w:val="center"/>
              <w:rPr>
                <w:sz w:val="16"/>
                <w:szCs w:val="16"/>
                <w:lang w:val="en-US"/>
              </w:rPr>
            </w:pPr>
            <w:r>
              <w:rPr>
                <w:rFonts w:ascii="Times New Roman CYR" w:hAnsi="Times New Roman CYR" w:cs="Times New Roman CYR"/>
                <w:sz w:val="16"/>
                <w:szCs w:val="16"/>
                <w:lang w:val="en-US"/>
              </w:rPr>
              <w:t>9,00</w:t>
            </w:r>
          </w:p>
        </w:tc>
        <w:tc>
          <w:tcPr>
            <w:tcW w:w="1559" w:type="dxa"/>
            <w:gridSpan w:val="2"/>
            <w:tcBorders>
              <w:top w:val="nil"/>
              <w:bottom w:val="single" w:color="auto" w:sz="2" w:space="0"/>
            </w:tcBorders>
            <w:vAlign w:val="center"/>
          </w:tcPr>
          <w:p w14:paraId="73C64402">
            <w:pPr>
              <w:jc w:val="center"/>
              <w:rPr>
                <w:sz w:val="16"/>
                <w:szCs w:val="16"/>
                <w:lang w:val="en-US"/>
              </w:rPr>
            </w:pPr>
            <w:r>
              <w:rPr>
                <w:sz w:val="16"/>
                <w:szCs w:val="16"/>
                <w:lang w:val="en-US"/>
              </w:rPr>
              <w:t>9 478,35</w:t>
            </w:r>
          </w:p>
        </w:tc>
      </w:tr>
      <w:tr w14:paraId="181DFA9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72D2A3F">
            <w:pPr>
              <w:jc w:val="center"/>
              <w:rPr>
                <w:sz w:val="16"/>
                <w:szCs w:val="16"/>
                <w:lang w:val="en-US"/>
              </w:rPr>
            </w:pPr>
          </w:p>
        </w:tc>
        <w:tc>
          <w:tcPr>
            <w:tcW w:w="1418" w:type="dxa"/>
            <w:gridSpan w:val="4"/>
            <w:tcBorders>
              <w:top w:val="nil"/>
              <w:bottom w:val="single" w:color="auto" w:sz="2" w:space="0"/>
            </w:tcBorders>
            <w:vAlign w:val="center"/>
          </w:tcPr>
          <w:p w14:paraId="4ABA9C89">
            <w:pPr>
              <w:jc w:val="center"/>
              <w:rPr>
                <w:sz w:val="16"/>
                <w:szCs w:val="16"/>
                <w:lang w:val="en-US"/>
              </w:rPr>
            </w:pPr>
            <w:r>
              <w:rPr>
                <w:sz w:val="16"/>
                <w:szCs w:val="16"/>
                <w:lang w:val="en-US"/>
              </w:rPr>
              <w:t>2640122303000</w:t>
            </w:r>
          </w:p>
        </w:tc>
        <w:tc>
          <w:tcPr>
            <w:tcW w:w="4366" w:type="dxa"/>
            <w:gridSpan w:val="4"/>
            <w:tcBorders>
              <w:top w:val="nil"/>
              <w:bottom w:val="single" w:color="auto" w:sz="2" w:space="0"/>
            </w:tcBorders>
            <w:vAlign w:val="center"/>
          </w:tcPr>
          <w:p w14:paraId="741411F4">
            <w:pPr>
              <w:rPr>
                <w:sz w:val="16"/>
                <w:szCs w:val="16"/>
                <w:lang w:val="en-US"/>
              </w:rPr>
            </w:pPr>
            <w:r>
              <w:rPr>
                <w:sz w:val="16"/>
                <w:szCs w:val="16"/>
                <w:lang w:val="en-US"/>
              </w:rPr>
              <w:t>Coame metalice pentru placi tip tigla</w:t>
            </w:r>
          </w:p>
        </w:tc>
        <w:tc>
          <w:tcPr>
            <w:tcW w:w="1021" w:type="dxa"/>
            <w:gridSpan w:val="3"/>
            <w:tcBorders>
              <w:top w:val="nil"/>
              <w:bottom w:val="single" w:color="auto" w:sz="2" w:space="0"/>
            </w:tcBorders>
            <w:vAlign w:val="center"/>
          </w:tcPr>
          <w:p w14:paraId="4101A3D8">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6F76603">
            <w:pPr>
              <w:jc w:val="center"/>
              <w:rPr>
                <w:sz w:val="16"/>
                <w:szCs w:val="16"/>
                <w:lang w:val="en-US"/>
              </w:rPr>
            </w:pPr>
            <w:r>
              <w:rPr>
                <w:rFonts w:ascii="Times New Roman CYR" w:hAnsi="Times New Roman CYR" w:cs="Times New Roman CYR"/>
                <w:sz w:val="16"/>
                <w:szCs w:val="16"/>
                <w:lang w:val="en-US"/>
              </w:rPr>
              <w:t>0,112994</w:t>
            </w:r>
          </w:p>
        </w:tc>
        <w:tc>
          <w:tcPr>
            <w:tcW w:w="1559" w:type="dxa"/>
            <w:gridSpan w:val="2"/>
            <w:tcBorders>
              <w:top w:val="nil"/>
              <w:bottom w:val="single" w:color="auto" w:sz="2" w:space="0"/>
            </w:tcBorders>
            <w:vAlign w:val="center"/>
          </w:tcPr>
          <w:p w14:paraId="0C118B69">
            <w:pPr>
              <w:jc w:val="center"/>
              <w:rPr>
                <w:sz w:val="16"/>
                <w:szCs w:val="16"/>
                <w:lang w:val="en-US"/>
              </w:rPr>
            </w:pPr>
            <w:r>
              <w:rPr>
                <w:sz w:val="16"/>
                <w:szCs w:val="16"/>
                <w:lang w:val="en-US"/>
              </w:rPr>
              <w:t>119,00</w:t>
            </w:r>
          </w:p>
        </w:tc>
      </w:tr>
      <w:tr w14:paraId="4153E5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2406BE">
            <w:pPr>
              <w:jc w:val="center"/>
              <w:rPr>
                <w:sz w:val="16"/>
                <w:szCs w:val="16"/>
                <w:lang w:val="en-US"/>
              </w:rPr>
            </w:pPr>
          </w:p>
        </w:tc>
        <w:tc>
          <w:tcPr>
            <w:tcW w:w="1418" w:type="dxa"/>
            <w:gridSpan w:val="4"/>
            <w:tcBorders>
              <w:top w:val="nil"/>
              <w:bottom w:val="single" w:color="auto" w:sz="2" w:space="0"/>
            </w:tcBorders>
            <w:vAlign w:val="center"/>
          </w:tcPr>
          <w:p w14:paraId="6E237938">
            <w:pPr>
              <w:jc w:val="center"/>
              <w:rPr>
                <w:sz w:val="16"/>
                <w:szCs w:val="16"/>
                <w:lang w:val="en-US"/>
              </w:rPr>
            </w:pPr>
            <w:r>
              <w:rPr>
                <w:sz w:val="16"/>
                <w:szCs w:val="16"/>
                <w:lang w:val="en-US"/>
              </w:rPr>
              <w:t>2710403740000</w:t>
            </w:r>
          </w:p>
        </w:tc>
        <w:tc>
          <w:tcPr>
            <w:tcW w:w="4366" w:type="dxa"/>
            <w:gridSpan w:val="4"/>
            <w:tcBorders>
              <w:top w:val="nil"/>
              <w:bottom w:val="single" w:color="auto" w:sz="2" w:space="0"/>
            </w:tcBorders>
            <w:vAlign w:val="center"/>
          </w:tcPr>
          <w:p w14:paraId="61EE3D26">
            <w:pPr>
              <w:rPr>
                <w:sz w:val="16"/>
                <w:szCs w:val="16"/>
                <w:lang w:val="en-US"/>
              </w:rPr>
            </w:pPr>
            <w:r>
              <w:rPr>
                <w:sz w:val="16"/>
                <w:szCs w:val="16"/>
                <w:lang w:val="en-US"/>
              </w:rPr>
              <w:t>Pazie din tabla protejata anticoroziv</w:t>
            </w:r>
          </w:p>
        </w:tc>
        <w:tc>
          <w:tcPr>
            <w:tcW w:w="1021" w:type="dxa"/>
            <w:gridSpan w:val="3"/>
            <w:tcBorders>
              <w:top w:val="nil"/>
              <w:bottom w:val="single" w:color="auto" w:sz="2" w:space="0"/>
            </w:tcBorders>
            <w:vAlign w:val="center"/>
          </w:tcPr>
          <w:p w14:paraId="0BACB28D">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B4A733B">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72339E7C">
            <w:pPr>
              <w:jc w:val="center"/>
              <w:rPr>
                <w:sz w:val="16"/>
                <w:szCs w:val="16"/>
                <w:lang w:val="en-US"/>
              </w:rPr>
            </w:pPr>
            <w:r>
              <w:rPr>
                <w:sz w:val="16"/>
                <w:szCs w:val="16"/>
                <w:lang w:val="en-US"/>
              </w:rPr>
              <w:t>42,13</w:t>
            </w:r>
          </w:p>
        </w:tc>
      </w:tr>
      <w:tr w14:paraId="23FD865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A8D7E05">
            <w:pPr>
              <w:jc w:val="center"/>
              <w:rPr>
                <w:sz w:val="16"/>
                <w:szCs w:val="16"/>
                <w:lang w:val="en-US"/>
              </w:rPr>
            </w:pPr>
          </w:p>
        </w:tc>
        <w:tc>
          <w:tcPr>
            <w:tcW w:w="1418" w:type="dxa"/>
            <w:gridSpan w:val="4"/>
            <w:tcBorders>
              <w:top w:val="nil"/>
              <w:bottom w:val="single" w:color="auto" w:sz="2" w:space="0"/>
            </w:tcBorders>
            <w:vAlign w:val="center"/>
          </w:tcPr>
          <w:p w14:paraId="31285624">
            <w:pPr>
              <w:jc w:val="center"/>
              <w:rPr>
                <w:sz w:val="16"/>
                <w:szCs w:val="16"/>
                <w:lang w:val="en-US"/>
              </w:rPr>
            </w:pPr>
            <w:r>
              <w:rPr>
                <w:sz w:val="16"/>
                <w:szCs w:val="16"/>
                <w:lang w:val="en-US"/>
              </w:rPr>
              <w:t>2521106718272-1</w:t>
            </w:r>
          </w:p>
        </w:tc>
        <w:tc>
          <w:tcPr>
            <w:tcW w:w="4366" w:type="dxa"/>
            <w:gridSpan w:val="4"/>
            <w:tcBorders>
              <w:top w:val="nil"/>
              <w:bottom w:val="single" w:color="auto" w:sz="2" w:space="0"/>
            </w:tcBorders>
            <w:vAlign w:val="center"/>
          </w:tcPr>
          <w:p w14:paraId="737D7220">
            <w:pPr>
              <w:rPr>
                <w:sz w:val="16"/>
                <w:szCs w:val="16"/>
                <w:lang w:val="en-US"/>
              </w:rPr>
            </w:pPr>
            <w:r>
              <w:rPr>
                <w:sz w:val="16"/>
                <w:szCs w:val="16"/>
                <w:lang w:val="en-US"/>
              </w:rPr>
              <w:t>sort de streasina</w:t>
            </w:r>
          </w:p>
        </w:tc>
        <w:tc>
          <w:tcPr>
            <w:tcW w:w="1021" w:type="dxa"/>
            <w:gridSpan w:val="3"/>
            <w:tcBorders>
              <w:top w:val="nil"/>
              <w:bottom w:val="single" w:color="auto" w:sz="2" w:space="0"/>
            </w:tcBorders>
            <w:vAlign w:val="center"/>
          </w:tcPr>
          <w:p w14:paraId="2E9027AB">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6B4E9047">
            <w:pPr>
              <w:jc w:val="center"/>
              <w:rPr>
                <w:sz w:val="16"/>
                <w:szCs w:val="16"/>
                <w:lang w:val="en-US"/>
              </w:rPr>
            </w:pPr>
            <w:r>
              <w:rPr>
                <w:rFonts w:ascii="Times New Roman CYR" w:hAnsi="Times New Roman CYR" w:cs="Times New Roman CYR"/>
                <w:sz w:val="16"/>
                <w:szCs w:val="16"/>
                <w:lang w:val="en-US"/>
              </w:rPr>
              <w:t>0,16332</w:t>
            </w:r>
          </w:p>
        </w:tc>
        <w:tc>
          <w:tcPr>
            <w:tcW w:w="1559" w:type="dxa"/>
            <w:gridSpan w:val="2"/>
            <w:tcBorders>
              <w:top w:val="nil"/>
              <w:bottom w:val="single" w:color="auto" w:sz="2" w:space="0"/>
            </w:tcBorders>
            <w:vAlign w:val="center"/>
          </w:tcPr>
          <w:p w14:paraId="4001E6BC">
            <w:pPr>
              <w:jc w:val="center"/>
              <w:rPr>
                <w:sz w:val="16"/>
                <w:szCs w:val="16"/>
                <w:lang w:val="en-US"/>
              </w:rPr>
            </w:pPr>
            <w:r>
              <w:rPr>
                <w:sz w:val="16"/>
                <w:szCs w:val="16"/>
                <w:lang w:val="en-US"/>
              </w:rPr>
              <w:t>172,00</w:t>
            </w:r>
          </w:p>
        </w:tc>
      </w:tr>
      <w:tr w14:paraId="47AFD78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17EC2F">
            <w:pPr>
              <w:jc w:val="center"/>
              <w:rPr>
                <w:sz w:val="16"/>
                <w:szCs w:val="16"/>
                <w:lang w:val="en-US"/>
              </w:rPr>
            </w:pPr>
          </w:p>
        </w:tc>
        <w:tc>
          <w:tcPr>
            <w:tcW w:w="1418" w:type="dxa"/>
            <w:gridSpan w:val="4"/>
            <w:tcBorders>
              <w:top w:val="nil"/>
              <w:bottom w:val="single" w:color="auto" w:sz="2" w:space="0"/>
            </w:tcBorders>
            <w:vAlign w:val="center"/>
          </w:tcPr>
          <w:p w14:paraId="40CC9779">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03DBD2FB">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23398861">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131B69F">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right w:val="single" w:color="auto" w:sz="4" w:space="0"/>
            </w:tcBorders>
            <w:vAlign w:val="center"/>
          </w:tcPr>
          <w:p w14:paraId="1B37D33F">
            <w:pPr>
              <w:jc w:val="center"/>
              <w:rPr>
                <w:sz w:val="16"/>
                <w:szCs w:val="16"/>
                <w:lang w:val="en-US"/>
              </w:rPr>
            </w:pPr>
            <w:r>
              <w:rPr>
                <w:sz w:val="16"/>
                <w:szCs w:val="16"/>
                <w:lang w:val="en-US"/>
              </w:rPr>
              <w:t>50,15</w:t>
            </w:r>
          </w:p>
        </w:tc>
      </w:tr>
      <w:tr w14:paraId="26D0A7F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FEB2B82">
            <w:pPr>
              <w:jc w:val="center"/>
              <w:rPr>
                <w:b/>
                <w:bCs/>
                <w:sz w:val="22"/>
                <w:szCs w:val="22"/>
                <w:lang w:val="en-US"/>
              </w:rPr>
            </w:pPr>
            <w:r>
              <w:rPr>
                <w:b/>
                <w:bCs/>
                <w:sz w:val="22"/>
                <w:szCs w:val="22"/>
                <w:lang w:val="en-US"/>
              </w:rPr>
              <w:t>39</w:t>
            </w:r>
          </w:p>
        </w:tc>
        <w:tc>
          <w:tcPr>
            <w:tcW w:w="1402" w:type="dxa"/>
            <w:gridSpan w:val="3"/>
            <w:tcBorders>
              <w:top w:val="single" w:color="auto" w:sz="4" w:space="0"/>
              <w:bottom w:val="single" w:color="auto" w:sz="4" w:space="0"/>
            </w:tcBorders>
            <w:vAlign w:val="center"/>
          </w:tcPr>
          <w:p w14:paraId="3BF0E42E">
            <w:pPr>
              <w:jc w:val="center"/>
              <w:rPr>
                <w:b/>
                <w:bCs/>
                <w:sz w:val="22"/>
                <w:szCs w:val="22"/>
                <w:lang w:val="en-US"/>
              </w:rPr>
            </w:pPr>
          </w:p>
        </w:tc>
        <w:tc>
          <w:tcPr>
            <w:tcW w:w="4366" w:type="dxa"/>
            <w:gridSpan w:val="5"/>
            <w:tcBorders>
              <w:top w:val="single" w:color="auto" w:sz="4" w:space="0"/>
              <w:bottom w:val="single" w:color="auto" w:sz="4" w:space="0"/>
            </w:tcBorders>
          </w:tcPr>
          <w:p w14:paraId="236E9D44">
            <w:pPr>
              <w:rPr>
                <w:b/>
                <w:bCs/>
                <w:sz w:val="2"/>
                <w:szCs w:val="2"/>
                <w:lang w:val="en-US"/>
              </w:rPr>
            </w:pPr>
            <w:r>
              <w:rPr>
                <w:b/>
                <w:bCs/>
                <w:sz w:val="22"/>
                <w:szCs w:val="22"/>
                <w:lang w:val="en-US"/>
              </w:rPr>
              <w:t>Bordura fronton</w:t>
            </w:r>
          </w:p>
          <w:p w14:paraId="65940A66">
            <w:pPr>
              <w:rPr>
                <w:sz w:val="2"/>
                <w:szCs w:val="2"/>
                <w:lang w:val="en-US"/>
              </w:rPr>
            </w:pPr>
          </w:p>
        </w:tc>
        <w:tc>
          <w:tcPr>
            <w:tcW w:w="1011" w:type="dxa"/>
            <w:gridSpan w:val="3"/>
            <w:tcBorders>
              <w:top w:val="single" w:color="auto" w:sz="4" w:space="0"/>
              <w:bottom w:val="single" w:color="auto" w:sz="4" w:space="0"/>
            </w:tcBorders>
            <w:vAlign w:val="center"/>
          </w:tcPr>
          <w:p w14:paraId="7B5FDCF1">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27AC0D5A">
            <w:pPr>
              <w:jc w:val="center"/>
              <w:rPr>
                <w:sz w:val="22"/>
                <w:szCs w:val="22"/>
                <w:lang w:val="en-US"/>
              </w:rPr>
            </w:pPr>
          </w:p>
        </w:tc>
        <w:tc>
          <w:tcPr>
            <w:tcW w:w="1542" w:type="dxa"/>
            <w:gridSpan w:val="2"/>
            <w:tcBorders>
              <w:top w:val="single" w:color="auto" w:sz="4" w:space="0"/>
              <w:bottom w:val="single" w:color="auto" w:sz="4" w:space="0"/>
            </w:tcBorders>
            <w:vAlign w:val="center"/>
          </w:tcPr>
          <w:p w14:paraId="0E88FCA8">
            <w:pPr>
              <w:jc w:val="center"/>
              <w:rPr>
                <w:b/>
                <w:bCs/>
                <w:sz w:val="22"/>
                <w:szCs w:val="22"/>
                <w:lang w:val="en-US"/>
              </w:rPr>
            </w:pPr>
            <w:r>
              <w:rPr>
                <w:b/>
                <w:bCs/>
                <w:sz w:val="22"/>
                <w:szCs w:val="22"/>
                <w:lang w:val="en-US"/>
              </w:rPr>
              <w:t>15,00</w:t>
            </w:r>
          </w:p>
          <w:p w14:paraId="38516D08">
            <w:pPr>
              <w:jc w:val="center"/>
              <w:rPr>
                <w:sz w:val="2"/>
                <w:szCs w:val="2"/>
                <w:lang w:val="en-US"/>
              </w:rPr>
            </w:pPr>
          </w:p>
        </w:tc>
      </w:tr>
      <w:tr w14:paraId="2E89FAC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DC99E2E">
            <w:pPr>
              <w:jc w:val="center"/>
              <w:rPr>
                <w:sz w:val="16"/>
                <w:szCs w:val="16"/>
                <w:lang w:val="en-US"/>
              </w:rPr>
            </w:pPr>
          </w:p>
        </w:tc>
        <w:tc>
          <w:tcPr>
            <w:tcW w:w="1418" w:type="dxa"/>
            <w:gridSpan w:val="4"/>
            <w:tcBorders>
              <w:top w:val="nil"/>
              <w:bottom w:val="single" w:color="auto" w:sz="2" w:space="0"/>
            </w:tcBorders>
            <w:vAlign w:val="center"/>
          </w:tcPr>
          <w:p w14:paraId="2AC61B8F">
            <w:pPr>
              <w:jc w:val="center"/>
              <w:rPr>
                <w:sz w:val="16"/>
                <w:szCs w:val="16"/>
                <w:lang w:val="en-US"/>
              </w:rPr>
            </w:pPr>
            <w:r>
              <w:rPr>
                <w:sz w:val="16"/>
                <w:szCs w:val="16"/>
                <w:lang w:val="en-US"/>
              </w:rPr>
              <w:t>35131</w:t>
            </w:r>
          </w:p>
        </w:tc>
        <w:tc>
          <w:tcPr>
            <w:tcW w:w="4366" w:type="dxa"/>
            <w:gridSpan w:val="4"/>
            <w:tcBorders>
              <w:top w:val="nil"/>
              <w:bottom w:val="single" w:color="auto" w:sz="2" w:space="0"/>
            </w:tcBorders>
            <w:vAlign w:val="center"/>
          </w:tcPr>
          <w:p w14:paraId="0D1C166B">
            <w:pPr>
              <w:rPr>
                <w:sz w:val="16"/>
                <w:szCs w:val="16"/>
                <w:lang w:val="en-US"/>
              </w:rPr>
            </w:pPr>
            <w:r>
              <w:rPr>
                <w:sz w:val="16"/>
                <w:szCs w:val="16"/>
                <w:lang w:val="en-US"/>
              </w:rPr>
              <w:t>Bordura fronton</w:t>
            </w:r>
          </w:p>
        </w:tc>
        <w:tc>
          <w:tcPr>
            <w:tcW w:w="1021" w:type="dxa"/>
            <w:gridSpan w:val="3"/>
            <w:tcBorders>
              <w:top w:val="nil"/>
              <w:bottom w:val="single" w:color="auto" w:sz="2" w:space="0"/>
            </w:tcBorders>
            <w:vAlign w:val="center"/>
          </w:tcPr>
          <w:p w14:paraId="0994B5B4">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290B8206">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3987EC88">
            <w:pPr>
              <w:jc w:val="center"/>
              <w:rPr>
                <w:sz w:val="16"/>
                <w:szCs w:val="16"/>
                <w:lang w:val="en-US"/>
              </w:rPr>
            </w:pPr>
            <w:r>
              <w:rPr>
                <w:sz w:val="16"/>
                <w:szCs w:val="16"/>
                <w:lang w:val="en-US"/>
              </w:rPr>
              <w:t>15,00</w:t>
            </w:r>
          </w:p>
        </w:tc>
      </w:tr>
      <w:tr w14:paraId="7D9900C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E66177A">
            <w:pPr>
              <w:jc w:val="center"/>
              <w:rPr>
                <w:b/>
                <w:bCs/>
                <w:sz w:val="22"/>
                <w:szCs w:val="22"/>
                <w:lang w:val="en-US"/>
              </w:rPr>
            </w:pPr>
            <w:r>
              <w:rPr>
                <w:b/>
                <w:bCs/>
                <w:sz w:val="22"/>
                <w:szCs w:val="22"/>
                <w:lang w:val="en-US"/>
              </w:rPr>
              <w:t>40</w:t>
            </w:r>
          </w:p>
        </w:tc>
        <w:tc>
          <w:tcPr>
            <w:tcW w:w="1402" w:type="dxa"/>
            <w:gridSpan w:val="3"/>
            <w:tcBorders>
              <w:top w:val="single" w:color="auto" w:sz="4" w:space="0"/>
              <w:bottom w:val="single" w:color="auto" w:sz="4" w:space="0"/>
            </w:tcBorders>
            <w:vAlign w:val="center"/>
          </w:tcPr>
          <w:p w14:paraId="2D9FA134">
            <w:pPr>
              <w:jc w:val="center"/>
              <w:rPr>
                <w:b/>
                <w:bCs/>
                <w:sz w:val="22"/>
                <w:szCs w:val="22"/>
                <w:lang w:val="en-US"/>
              </w:rPr>
            </w:pPr>
            <w:r>
              <w:rPr>
                <w:b/>
                <w:bCs/>
                <w:sz w:val="22"/>
                <w:szCs w:val="22"/>
                <w:lang w:val="en-US"/>
              </w:rPr>
              <w:t>CK26D aplicativ</w:t>
            </w:r>
          </w:p>
        </w:tc>
        <w:tc>
          <w:tcPr>
            <w:tcW w:w="4366" w:type="dxa"/>
            <w:gridSpan w:val="5"/>
            <w:tcBorders>
              <w:top w:val="single" w:color="auto" w:sz="4" w:space="0"/>
              <w:bottom w:val="single" w:color="auto" w:sz="4" w:space="0"/>
            </w:tcBorders>
          </w:tcPr>
          <w:p w14:paraId="5FF8015C">
            <w:pPr>
              <w:rPr>
                <w:b/>
                <w:bCs/>
                <w:sz w:val="2"/>
                <w:szCs w:val="2"/>
                <w:lang w:val="en-US"/>
              </w:rPr>
            </w:pPr>
            <w:r>
              <w:rPr>
                <w:b/>
                <w:bCs/>
                <w:sz w:val="22"/>
                <w:szCs w:val="22"/>
                <w:lang w:val="en-US"/>
              </w:rPr>
              <w:t>Sisteme de bara de retinere a zapezii din tabla protejata anticoroziv</w:t>
            </w:r>
          </w:p>
          <w:p w14:paraId="48590C79">
            <w:pPr>
              <w:rPr>
                <w:sz w:val="2"/>
                <w:szCs w:val="2"/>
                <w:lang w:val="en-US"/>
              </w:rPr>
            </w:pPr>
          </w:p>
        </w:tc>
        <w:tc>
          <w:tcPr>
            <w:tcW w:w="1011" w:type="dxa"/>
            <w:gridSpan w:val="3"/>
            <w:tcBorders>
              <w:top w:val="single" w:color="auto" w:sz="4" w:space="0"/>
              <w:bottom w:val="single" w:color="auto" w:sz="4" w:space="0"/>
            </w:tcBorders>
            <w:vAlign w:val="center"/>
          </w:tcPr>
          <w:p w14:paraId="1B4066EF">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10B9A4A9">
            <w:pPr>
              <w:jc w:val="center"/>
              <w:rPr>
                <w:sz w:val="22"/>
                <w:szCs w:val="22"/>
                <w:lang w:val="en-US"/>
              </w:rPr>
            </w:pPr>
          </w:p>
        </w:tc>
        <w:tc>
          <w:tcPr>
            <w:tcW w:w="1542" w:type="dxa"/>
            <w:gridSpan w:val="2"/>
            <w:tcBorders>
              <w:top w:val="single" w:color="auto" w:sz="4" w:space="0"/>
              <w:bottom w:val="single" w:color="auto" w:sz="4" w:space="0"/>
            </w:tcBorders>
            <w:vAlign w:val="center"/>
          </w:tcPr>
          <w:p w14:paraId="3CEEA5F6">
            <w:pPr>
              <w:jc w:val="center"/>
              <w:rPr>
                <w:b/>
                <w:bCs/>
                <w:sz w:val="22"/>
                <w:szCs w:val="22"/>
                <w:lang w:val="en-US"/>
              </w:rPr>
            </w:pPr>
            <w:r>
              <w:rPr>
                <w:b/>
                <w:bCs/>
                <w:sz w:val="22"/>
                <w:szCs w:val="22"/>
                <w:lang w:val="en-US"/>
              </w:rPr>
              <w:t>150,00</w:t>
            </w:r>
          </w:p>
          <w:p w14:paraId="2A619B8C">
            <w:pPr>
              <w:jc w:val="center"/>
              <w:rPr>
                <w:sz w:val="2"/>
                <w:szCs w:val="2"/>
                <w:lang w:val="en-US"/>
              </w:rPr>
            </w:pPr>
          </w:p>
        </w:tc>
      </w:tr>
      <w:tr w14:paraId="521C694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1BFD7F6">
            <w:pPr>
              <w:jc w:val="center"/>
              <w:rPr>
                <w:sz w:val="16"/>
                <w:szCs w:val="16"/>
                <w:lang w:val="en-US"/>
              </w:rPr>
            </w:pPr>
          </w:p>
        </w:tc>
        <w:tc>
          <w:tcPr>
            <w:tcW w:w="1418" w:type="dxa"/>
            <w:gridSpan w:val="4"/>
            <w:tcBorders>
              <w:top w:val="nil"/>
              <w:bottom w:val="single" w:color="auto" w:sz="2" w:space="0"/>
            </w:tcBorders>
            <w:vAlign w:val="center"/>
          </w:tcPr>
          <w:p w14:paraId="67CCFA5E">
            <w:pPr>
              <w:jc w:val="center"/>
              <w:rPr>
                <w:sz w:val="16"/>
                <w:szCs w:val="16"/>
                <w:lang w:val="en-US"/>
              </w:rPr>
            </w:pPr>
            <w:r>
              <w:rPr>
                <w:sz w:val="16"/>
                <w:szCs w:val="16"/>
                <w:lang w:val="en-US"/>
              </w:rPr>
              <w:t>7422010060100</w:t>
            </w:r>
          </w:p>
        </w:tc>
        <w:tc>
          <w:tcPr>
            <w:tcW w:w="4366" w:type="dxa"/>
            <w:gridSpan w:val="4"/>
            <w:tcBorders>
              <w:top w:val="nil"/>
              <w:bottom w:val="single" w:color="auto" w:sz="2" w:space="0"/>
            </w:tcBorders>
            <w:vAlign w:val="center"/>
          </w:tcPr>
          <w:p w14:paraId="3DADC7AF">
            <w:pPr>
              <w:rPr>
                <w:sz w:val="16"/>
                <w:szCs w:val="16"/>
                <w:lang w:val="en-US"/>
              </w:rPr>
            </w:pPr>
            <w:r>
              <w:rPr>
                <w:sz w:val="16"/>
                <w:szCs w:val="16"/>
                <w:lang w:val="en-US"/>
              </w:rPr>
              <w:t>Timplar</w:t>
            </w:r>
          </w:p>
        </w:tc>
        <w:tc>
          <w:tcPr>
            <w:tcW w:w="1021" w:type="dxa"/>
            <w:gridSpan w:val="3"/>
            <w:tcBorders>
              <w:top w:val="nil"/>
              <w:bottom w:val="single" w:color="auto" w:sz="2" w:space="0"/>
            </w:tcBorders>
            <w:vAlign w:val="center"/>
          </w:tcPr>
          <w:p w14:paraId="4ED24EC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5241535">
            <w:pPr>
              <w:jc w:val="center"/>
              <w:rPr>
                <w:sz w:val="16"/>
                <w:szCs w:val="16"/>
                <w:lang w:val="en-US"/>
              </w:rPr>
            </w:pPr>
            <w:r>
              <w:rPr>
                <w:rFonts w:ascii="Times New Roman CYR" w:hAnsi="Times New Roman CYR" w:cs="Times New Roman CYR"/>
                <w:sz w:val="16"/>
                <w:szCs w:val="16"/>
                <w:lang w:val="en-US"/>
              </w:rPr>
              <w:t>0,09</w:t>
            </w:r>
          </w:p>
        </w:tc>
        <w:tc>
          <w:tcPr>
            <w:tcW w:w="1559" w:type="dxa"/>
            <w:gridSpan w:val="2"/>
            <w:tcBorders>
              <w:top w:val="nil"/>
              <w:bottom w:val="single" w:color="auto" w:sz="2" w:space="0"/>
            </w:tcBorders>
            <w:vAlign w:val="center"/>
          </w:tcPr>
          <w:p w14:paraId="044E7CF5">
            <w:pPr>
              <w:jc w:val="center"/>
              <w:rPr>
                <w:sz w:val="16"/>
                <w:szCs w:val="16"/>
                <w:lang w:val="en-US"/>
              </w:rPr>
            </w:pPr>
            <w:r>
              <w:rPr>
                <w:sz w:val="16"/>
                <w:szCs w:val="16"/>
                <w:lang w:val="en-US"/>
              </w:rPr>
              <w:t>13,50</w:t>
            </w:r>
          </w:p>
        </w:tc>
      </w:tr>
      <w:tr w14:paraId="348EF8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700351E">
            <w:pPr>
              <w:jc w:val="center"/>
              <w:rPr>
                <w:sz w:val="16"/>
                <w:szCs w:val="16"/>
                <w:lang w:val="en-US"/>
              </w:rPr>
            </w:pPr>
          </w:p>
        </w:tc>
        <w:tc>
          <w:tcPr>
            <w:tcW w:w="1418" w:type="dxa"/>
            <w:gridSpan w:val="4"/>
            <w:tcBorders>
              <w:top w:val="nil"/>
              <w:bottom w:val="single" w:color="auto" w:sz="2" w:space="0"/>
            </w:tcBorders>
            <w:vAlign w:val="center"/>
          </w:tcPr>
          <w:p w14:paraId="4E0295B1">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4358051">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388752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503F958">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44816F13">
            <w:pPr>
              <w:jc w:val="center"/>
              <w:rPr>
                <w:sz w:val="16"/>
                <w:szCs w:val="16"/>
                <w:lang w:val="en-US"/>
              </w:rPr>
            </w:pPr>
            <w:r>
              <w:rPr>
                <w:sz w:val="16"/>
                <w:szCs w:val="16"/>
                <w:lang w:val="en-US"/>
              </w:rPr>
              <w:t>1,50</w:t>
            </w:r>
          </w:p>
        </w:tc>
      </w:tr>
      <w:tr w14:paraId="7E7E59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BCE135C">
            <w:pPr>
              <w:jc w:val="center"/>
              <w:rPr>
                <w:sz w:val="16"/>
                <w:szCs w:val="16"/>
                <w:lang w:val="en-US"/>
              </w:rPr>
            </w:pPr>
          </w:p>
        </w:tc>
        <w:tc>
          <w:tcPr>
            <w:tcW w:w="1418" w:type="dxa"/>
            <w:gridSpan w:val="4"/>
            <w:tcBorders>
              <w:top w:val="nil"/>
              <w:bottom w:val="single" w:color="auto" w:sz="2" w:space="0"/>
            </w:tcBorders>
            <w:vAlign w:val="center"/>
          </w:tcPr>
          <w:p w14:paraId="5BC9A310">
            <w:pPr>
              <w:jc w:val="center"/>
              <w:rPr>
                <w:sz w:val="16"/>
                <w:szCs w:val="16"/>
                <w:lang w:val="en-US"/>
              </w:rPr>
            </w:pPr>
            <w:r>
              <w:rPr>
                <w:sz w:val="16"/>
                <w:szCs w:val="16"/>
                <w:lang w:val="en-US"/>
              </w:rPr>
              <w:t>2743123549027-1</w:t>
            </w:r>
          </w:p>
        </w:tc>
        <w:tc>
          <w:tcPr>
            <w:tcW w:w="4366" w:type="dxa"/>
            <w:gridSpan w:val="4"/>
            <w:tcBorders>
              <w:top w:val="nil"/>
              <w:bottom w:val="single" w:color="auto" w:sz="2" w:space="0"/>
            </w:tcBorders>
            <w:vAlign w:val="center"/>
          </w:tcPr>
          <w:p w14:paraId="6181735A">
            <w:pPr>
              <w:rPr>
                <w:sz w:val="16"/>
                <w:szCs w:val="16"/>
                <w:lang w:val="en-US"/>
              </w:rPr>
            </w:pPr>
            <w:r>
              <w:rPr>
                <w:sz w:val="16"/>
                <w:szCs w:val="16"/>
                <w:lang w:val="en-US"/>
              </w:rPr>
              <w:t>Sisteme de bara de retinere a zapezii din tabla protejata anticoroziv</w:t>
            </w:r>
          </w:p>
        </w:tc>
        <w:tc>
          <w:tcPr>
            <w:tcW w:w="1021" w:type="dxa"/>
            <w:gridSpan w:val="3"/>
            <w:tcBorders>
              <w:top w:val="nil"/>
              <w:bottom w:val="single" w:color="auto" w:sz="2" w:space="0"/>
            </w:tcBorders>
            <w:vAlign w:val="center"/>
          </w:tcPr>
          <w:p w14:paraId="3E333C08">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4E92CDCE">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70EE3BF0">
            <w:pPr>
              <w:jc w:val="center"/>
              <w:rPr>
                <w:sz w:val="16"/>
                <w:szCs w:val="16"/>
                <w:lang w:val="en-US"/>
              </w:rPr>
            </w:pPr>
            <w:r>
              <w:rPr>
                <w:sz w:val="16"/>
                <w:szCs w:val="16"/>
                <w:lang w:val="en-US"/>
              </w:rPr>
              <w:t>150,00</w:t>
            </w:r>
          </w:p>
        </w:tc>
      </w:tr>
      <w:tr w14:paraId="79B197F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47F1CD">
            <w:pPr>
              <w:jc w:val="center"/>
              <w:rPr>
                <w:sz w:val="16"/>
                <w:szCs w:val="16"/>
                <w:lang w:val="en-US"/>
              </w:rPr>
            </w:pPr>
          </w:p>
        </w:tc>
        <w:tc>
          <w:tcPr>
            <w:tcW w:w="1418" w:type="dxa"/>
            <w:gridSpan w:val="4"/>
            <w:tcBorders>
              <w:top w:val="nil"/>
              <w:bottom w:val="single" w:color="auto" w:sz="2" w:space="0"/>
            </w:tcBorders>
            <w:vAlign w:val="center"/>
          </w:tcPr>
          <w:p w14:paraId="731427B3">
            <w:pPr>
              <w:jc w:val="center"/>
              <w:rPr>
                <w:sz w:val="16"/>
                <w:szCs w:val="16"/>
                <w:lang w:val="en-US"/>
              </w:rPr>
            </w:pPr>
            <w:r>
              <w:rPr>
                <w:sz w:val="16"/>
                <w:szCs w:val="16"/>
                <w:lang w:val="en-US"/>
              </w:rPr>
              <w:t>2874115829126</w:t>
            </w:r>
          </w:p>
        </w:tc>
        <w:tc>
          <w:tcPr>
            <w:tcW w:w="4366" w:type="dxa"/>
            <w:gridSpan w:val="4"/>
            <w:tcBorders>
              <w:top w:val="nil"/>
              <w:bottom w:val="single" w:color="auto" w:sz="2" w:space="0"/>
            </w:tcBorders>
            <w:vAlign w:val="center"/>
          </w:tcPr>
          <w:p w14:paraId="6744033F">
            <w:pPr>
              <w:rPr>
                <w:sz w:val="16"/>
                <w:szCs w:val="16"/>
                <w:lang w:val="en-US"/>
              </w:rPr>
            </w:pPr>
            <w:r>
              <w:rPr>
                <w:sz w:val="16"/>
                <w:szCs w:val="16"/>
                <w:lang w:val="en-US"/>
              </w:rPr>
              <w:t>Suruburi cu cap inecat crestat 6 x 30 mm</w:t>
            </w:r>
          </w:p>
        </w:tc>
        <w:tc>
          <w:tcPr>
            <w:tcW w:w="1021" w:type="dxa"/>
            <w:gridSpan w:val="3"/>
            <w:tcBorders>
              <w:top w:val="nil"/>
              <w:bottom w:val="single" w:color="auto" w:sz="2" w:space="0"/>
            </w:tcBorders>
            <w:vAlign w:val="center"/>
          </w:tcPr>
          <w:p w14:paraId="373D869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E612E9D">
            <w:pPr>
              <w:jc w:val="center"/>
              <w:rPr>
                <w:sz w:val="16"/>
                <w:szCs w:val="16"/>
                <w:lang w:val="en-US"/>
              </w:rPr>
            </w:pPr>
            <w:r>
              <w:rPr>
                <w:rFonts w:ascii="Times New Roman CYR" w:hAnsi="Times New Roman CYR" w:cs="Times New Roman CYR"/>
                <w:sz w:val="16"/>
                <w:szCs w:val="16"/>
                <w:lang w:val="en-US"/>
              </w:rPr>
              <w:t>6,00</w:t>
            </w:r>
          </w:p>
        </w:tc>
        <w:tc>
          <w:tcPr>
            <w:tcW w:w="1559" w:type="dxa"/>
            <w:gridSpan w:val="2"/>
            <w:tcBorders>
              <w:top w:val="nil"/>
              <w:bottom w:val="single" w:color="auto" w:sz="2" w:space="0"/>
            </w:tcBorders>
            <w:vAlign w:val="center"/>
          </w:tcPr>
          <w:p w14:paraId="01461C20">
            <w:pPr>
              <w:jc w:val="center"/>
              <w:rPr>
                <w:sz w:val="16"/>
                <w:szCs w:val="16"/>
                <w:lang w:val="en-US"/>
              </w:rPr>
            </w:pPr>
            <w:r>
              <w:rPr>
                <w:sz w:val="16"/>
                <w:szCs w:val="16"/>
                <w:lang w:val="en-US"/>
              </w:rPr>
              <w:t>900,00</w:t>
            </w:r>
          </w:p>
        </w:tc>
      </w:tr>
      <w:tr w14:paraId="5FE3F50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D20D719">
            <w:pPr>
              <w:jc w:val="center"/>
              <w:rPr>
                <w:sz w:val="16"/>
                <w:szCs w:val="16"/>
                <w:lang w:val="en-US"/>
              </w:rPr>
            </w:pPr>
          </w:p>
        </w:tc>
        <w:tc>
          <w:tcPr>
            <w:tcW w:w="1418" w:type="dxa"/>
            <w:gridSpan w:val="4"/>
            <w:tcBorders>
              <w:top w:val="nil"/>
              <w:bottom w:val="single" w:color="auto" w:sz="2" w:space="0"/>
            </w:tcBorders>
            <w:vAlign w:val="center"/>
          </w:tcPr>
          <w:p w14:paraId="5FE8A7C8">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7B798B5B">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00E40AE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7825E70">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6F6DBC76">
            <w:pPr>
              <w:jc w:val="center"/>
              <w:rPr>
                <w:sz w:val="16"/>
                <w:szCs w:val="16"/>
                <w:lang w:val="en-US"/>
              </w:rPr>
            </w:pPr>
            <w:r>
              <w:rPr>
                <w:sz w:val="16"/>
                <w:szCs w:val="16"/>
                <w:lang w:val="en-US"/>
              </w:rPr>
              <w:t>1,50</w:t>
            </w:r>
          </w:p>
        </w:tc>
      </w:tr>
      <w:tr w14:paraId="2B83895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73ADDD6">
            <w:pPr>
              <w:jc w:val="center"/>
              <w:rPr>
                <w:b/>
                <w:bCs/>
                <w:sz w:val="22"/>
                <w:szCs w:val="22"/>
                <w:lang w:val="en-US"/>
              </w:rPr>
            </w:pPr>
            <w:r>
              <w:rPr>
                <w:b/>
                <w:bCs/>
                <w:sz w:val="22"/>
                <w:szCs w:val="22"/>
                <w:lang w:val="en-US"/>
              </w:rPr>
              <w:t>41</w:t>
            </w:r>
          </w:p>
        </w:tc>
        <w:tc>
          <w:tcPr>
            <w:tcW w:w="1402" w:type="dxa"/>
            <w:gridSpan w:val="3"/>
            <w:tcBorders>
              <w:top w:val="single" w:color="auto" w:sz="4" w:space="0"/>
              <w:bottom w:val="single" w:color="auto" w:sz="4" w:space="0"/>
            </w:tcBorders>
            <w:vAlign w:val="center"/>
          </w:tcPr>
          <w:p w14:paraId="385D369B">
            <w:pPr>
              <w:jc w:val="center"/>
              <w:rPr>
                <w:b/>
                <w:bCs/>
                <w:sz w:val="22"/>
                <w:szCs w:val="22"/>
                <w:lang w:val="en-US"/>
              </w:rPr>
            </w:pPr>
            <w:r>
              <w:rPr>
                <w:b/>
                <w:bCs/>
                <w:sz w:val="22"/>
                <w:szCs w:val="22"/>
                <w:lang w:val="en-US"/>
              </w:rPr>
              <w:t>CE20A</w:t>
            </w:r>
          </w:p>
        </w:tc>
        <w:tc>
          <w:tcPr>
            <w:tcW w:w="4366" w:type="dxa"/>
            <w:gridSpan w:val="5"/>
            <w:tcBorders>
              <w:top w:val="single" w:color="auto" w:sz="4" w:space="0"/>
              <w:bottom w:val="single" w:color="auto" w:sz="4" w:space="0"/>
            </w:tcBorders>
          </w:tcPr>
          <w:p w14:paraId="6B04A64F">
            <w:pPr>
              <w:rPr>
                <w:b/>
                <w:bCs/>
                <w:sz w:val="2"/>
                <w:szCs w:val="2"/>
                <w:lang w:val="en-US"/>
              </w:rPr>
            </w:pPr>
            <w:r>
              <w:rPr>
                <w:b/>
                <w:bCs/>
                <w:sz w:val="22"/>
                <w:szCs w:val="22"/>
                <w:lang w:val="en-US"/>
              </w:rPr>
              <w:t>Sisteme de jgheaburi tip brass din tabla protejata anticoroziv (jgheab d 150mm)</w:t>
            </w:r>
          </w:p>
          <w:p w14:paraId="2C6D01E9">
            <w:pPr>
              <w:rPr>
                <w:sz w:val="2"/>
                <w:szCs w:val="2"/>
                <w:lang w:val="en-US"/>
              </w:rPr>
            </w:pPr>
          </w:p>
        </w:tc>
        <w:tc>
          <w:tcPr>
            <w:tcW w:w="1011" w:type="dxa"/>
            <w:gridSpan w:val="3"/>
            <w:tcBorders>
              <w:top w:val="single" w:color="auto" w:sz="4" w:space="0"/>
              <w:bottom w:val="single" w:color="auto" w:sz="4" w:space="0"/>
            </w:tcBorders>
            <w:vAlign w:val="center"/>
          </w:tcPr>
          <w:p w14:paraId="6CEF1FFC">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2CAAE64F">
            <w:pPr>
              <w:jc w:val="center"/>
              <w:rPr>
                <w:sz w:val="22"/>
                <w:szCs w:val="22"/>
                <w:lang w:val="en-US"/>
              </w:rPr>
            </w:pPr>
          </w:p>
        </w:tc>
        <w:tc>
          <w:tcPr>
            <w:tcW w:w="1542" w:type="dxa"/>
            <w:gridSpan w:val="2"/>
            <w:tcBorders>
              <w:top w:val="single" w:color="auto" w:sz="4" w:space="0"/>
              <w:bottom w:val="single" w:color="auto" w:sz="4" w:space="0"/>
            </w:tcBorders>
            <w:vAlign w:val="center"/>
          </w:tcPr>
          <w:p w14:paraId="33521D92">
            <w:pPr>
              <w:jc w:val="center"/>
              <w:rPr>
                <w:b/>
                <w:bCs/>
                <w:sz w:val="22"/>
                <w:szCs w:val="22"/>
                <w:lang w:val="en-US"/>
              </w:rPr>
            </w:pPr>
            <w:r>
              <w:rPr>
                <w:b/>
                <w:bCs/>
                <w:sz w:val="22"/>
                <w:szCs w:val="22"/>
                <w:lang w:val="en-US"/>
              </w:rPr>
              <w:t>172,00</w:t>
            </w:r>
          </w:p>
          <w:p w14:paraId="70453EB5">
            <w:pPr>
              <w:jc w:val="center"/>
              <w:rPr>
                <w:sz w:val="2"/>
                <w:szCs w:val="2"/>
                <w:lang w:val="en-US"/>
              </w:rPr>
            </w:pPr>
          </w:p>
        </w:tc>
      </w:tr>
      <w:tr w14:paraId="3D26FCE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386B27">
            <w:pPr>
              <w:jc w:val="center"/>
              <w:rPr>
                <w:sz w:val="16"/>
                <w:szCs w:val="16"/>
                <w:lang w:val="en-US"/>
              </w:rPr>
            </w:pPr>
          </w:p>
        </w:tc>
        <w:tc>
          <w:tcPr>
            <w:tcW w:w="1418" w:type="dxa"/>
            <w:gridSpan w:val="4"/>
            <w:tcBorders>
              <w:top w:val="nil"/>
              <w:bottom w:val="single" w:color="auto" w:sz="2" w:space="0"/>
            </w:tcBorders>
            <w:vAlign w:val="center"/>
          </w:tcPr>
          <w:p w14:paraId="3F7398E0">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50BC9DD2">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6EFF4FF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3AB85EE">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763DD526">
            <w:pPr>
              <w:jc w:val="center"/>
              <w:rPr>
                <w:sz w:val="16"/>
                <w:szCs w:val="16"/>
                <w:lang w:val="en-US"/>
              </w:rPr>
            </w:pPr>
            <w:r>
              <w:rPr>
                <w:sz w:val="16"/>
                <w:szCs w:val="16"/>
                <w:lang w:val="en-US"/>
              </w:rPr>
              <w:t>51,60</w:t>
            </w:r>
          </w:p>
        </w:tc>
      </w:tr>
      <w:tr w14:paraId="40F2164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C10B8D">
            <w:pPr>
              <w:jc w:val="center"/>
              <w:rPr>
                <w:sz w:val="16"/>
                <w:szCs w:val="16"/>
                <w:lang w:val="en-US"/>
              </w:rPr>
            </w:pPr>
          </w:p>
        </w:tc>
        <w:tc>
          <w:tcPr>
            <w:tcW w:w="1418" w:type="dxa"/>
            <w:gridSpan w:val="4"/>
            <w:tcBorders>
              <w:top w:val="nil"/>
              <w:bottom w:val="single" w:color="auto" w:sz="2" w:space="0"/>
            </w:tcBorders>
            <w:vAlign w:val="center"/>
          </w:tcPr>
          <w:p w14:paraId="57E4EDB3">
            <w:pPr>
              <w:jc w:val="center"/>
              <w:rPr>
                <w:sz w:val="16"/>
                <w:szCs w:val="16"/>
                <w:lang w:val="en-US"/>
              </w:rPr>
            </w:pPr>
            <w:r>
              <w:rPr>
                <w:sz w:val="16"/>
                <w:szCs w:val="16"/>
                <w:lang w:val="en-US"/>
              </w:rPr>
              <w:t>2710406311800</w:t>
            </w:r>
          </w:p>
        </w:tc>
        <w:tc>
          <w:tcPr>
            <w:tcW w:w="4366" w:type="dxa"/>
            <w:gridSpan w:val="4"/>
            <w:tcBorders>
              <w:top w:val="nil"/>
              <w:bottom w:val="single" w:color="auto" w:sz="2" w:space="0"/>
            </w:tcBorders>
            <w:vAlign w:val="center"/>
          </w:tcPr>
          <w:p w14:paraId="047FBED4">
            <w:pPr>
              <w:rPr>
                <w:sz w:val="16"/>
                <w:szCs w:val="16"/>
                <w:lang w:val="en-US"/>
              </w:rPr>
            </w:pPr>
            <w:r>
              <w:rPr>
                <w:sz w:val="16"/>
                <w:szCs w:val="16"/>
                <w:lang w:val="en-US"/>
              </w:rPr>
              <w:t>Jgheaburi semirotunde prefabricate tip brass  d 150mm</w:t>
            </w:r>
          </w:p>
        </w:tc>
        <w:tc>
          <w:tcPr>
            <w:tcW w:w="1021" w:type="dxa"/>
            <w:gridSpan w:val="3"/>
            <w:tcBorders>
              <w:top w:val="nil"/>
              <w:bottom w:val="single" w:color="auto" w:sz="2" w:space="0"/>
            </w:tcBorders>
            <w:vAlign w:val="center"/>
          </w:tcPr>
          <w:p w14:paraId="33C8737A">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2C02EC75">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073615E1">
            <w:pPr>
              <w:jc w:val="center"/>
              <w:rPr>
                <w:sz w:val="16"/>
                <w:szCs w:val="16"/>
                <w:lang w:val="en-US"/>
              </w:rPr>
            </w:pPr>
            <w:r>
              <w:rPr>
                <w:sz w:val="16"/>
                <w:szCs w:val="16"/>
                <w:lang w:val="en-US"/>
              </w:rPr>
              <w:t>186,02</w:t>
            </w:r>
          </w:p>
        </w:tc>
      </w:tr>
      <w:tr w14:paraId="1ADD4B0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24C9A53">
            <w:pPr>
              <w:jc w:val="center"/>
              <w:rPr>
                <w:sz w:val="16"/>
                <w:szCs w:val="16"/>
                <w:lang w:val="en-US"/>
              </w:rPr>
            </w:pPr>
          </w:p>
        </w:tc>
        <w:tc>
          <w:tcPr>
            <w:tcW w:w="1418" w:type="dxa"/>
            <w:gridSpan w:val="4"/>
            <w:tcBorders>
              <w:top w:val="nil"/>
              <w:bottom w:val="single" w:color="auto" w:sz="2" w:space="0"/>
            </w:tcBorders>
            <w:vAlign w:val="center"/>
          </w:tcPr>
          <w:p w14:paraId="6FC92C67">
            <w:pPr>
              <w:jc w:val="center"/>
              <w:rPr>
                <w:sz w:val="16"/>
                <w:szCs w:val="16"/>
                <w:lang w:val="en-US"/>
              </w:rPr>
            </w:pPr>
            <w:r>
              <w:rPr>
                <w:sz w:val="16"/>
                <w:szCs w:val="16"/>
                <w:lang w:val="en-US"/>
              </w:rPr>
              <w:t>2875276311231</w:t>
            </w:r>
          </w:p>
        </w:tc>
        <w:tc>
          <w:tcPr>
            <w:tcW w:w="4366" w:type="dxa"/>
            <w:gridSpan w:val="4"/>
            <w:tcBorders>
              <w:top w:val="nil"/>
              <w:bottom w:val="single" w:color="auto" w:sz="2" w:space="0"/>
            </w:tcBorders>
            <w:vAlign w:val="center"/>
          </w:tcPr>
          <w:p w14:paraId="13B96BD9">
            <w:pPr>
              <w:rPr>
                <w:sz w:val="16"/>
                <w:szCs w:val="16"/>
                <w:lang w:val="en-US"/>
              </w:rPr>
            </w:pPr>
            <w:r>
              <w:rPr>
                <w:sz w:val="16"/>
                <w:szCs w:val="16"/>
                <w:lang w:val="en-US"/>
              </w:rPr>
              <w:t>Cirlige din otel zn pentru jgheaburi</w:t>
            </w:r>
          </w:p>
        </w:tc>
        <w:tc>
          <w:tcPr>
            <w:tcW w:w="1021" w:type="dxa"/>
            <w:gridSpan w:val="3"/>
            <w:tcBorders>
              <w:top w:val="nil"/>
              <w:bottom w:val="single" w:color="auto" w:sz="2" w:space="0"/>
            </w:tcBorders>
            <w:vAlign w:val="center"/>
          </w:tcPr>
          <w:p w14:paraId="4B6B2432">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8586D20">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235F5219">
            <w:pPr>
              <w:jc w:val="center"/>
              <w:rPr>
                <w:sz w:val="16"/>
                <w:szCs w:val="16"/>
                <w:lang w:val="en-US"/>
              </w:rPr>
            </w:pPr>
            <w:r>
              <w:rPr>
                <w:sz w:val="16"/>
                <w:szCs w:val="16"/>
                <w:lang w:val="en-US"/>
              </w:rPr>
              <w:t>248,02</w:t>
            </w:r>
          </w:p>
        </w:tc>
      </w:tr>
      <w:tr w14:paraId="1917A44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93D2A9">
            <w:pPr>
              <w:jc w:val="center"/>
              <w:rPr>
                <w:sz w:val="16"/>
                <w:szCs w:val="16"/>
                <w:lang w:val="en-US"/>
              </w:rPr>
            </w:pPr>
          </w:p>
        </w:tc>
        <w:tc>
          <w:tcPr>
            <w:tcW w:w="1418" w:type="dxa"/>
            <w:gridSpan w:val="4"/>
            <w:tcBorders>
              <w:top w:val="nil"/>
              <w:bottom w:val="single" w:color="auto" w:sz="2" w:space="0"/>
            </w:tcBorders>
            <w:vAlign w:val="center"/>
          </w:tcPr>
          <w:p w14:paraId="6005810C">
            <w:pPr>
              <w:jc w:val="center"/>
              <w:rPr>
                <w:sz w:val="16"/>
                <w:szCs w:val="16"/>
                <w:lang w:val="en-US"/>
              </w:rPr>
            </w:pPr>
            <w:r>
              <w:rPr>
                <w:sz w:val="16"/>
                <w:szCs w:val="16"/>
                <w:lang w:val="en-US"/>
              </w:rPr>
              <w:t>2666122800555</w:t>
            </w:r>
          </w:p>
        </w:tc>
        <w:tc>
          <w:tcPr>
            <w:tcW w:w="4366" w:type="dxa"/>
            <w:gridSpan w:val="4"/>
            <w:tcBorders>
              <w:top w:val="nil"/>
              <w:bottom w:val="single" w:color="auto" w:sz="2" w:space="0"/>
            </w:tcBorders>
            <w:vAlign w:val="center"/>
          </w:tcPr>
          <w:p w14:paraId="4E349987">
            <w:pPr>
              <w:rPr>
                <w:sz w:val="16"/>
                <w:szCs w:val="16"/>
                <w:lang w:val="en-US"/>
              </w:rPr>
            </w:pPr>
            <w:r>
              <w:rPr>
                <w:sz w:val="16"/>
                <w:szCs w:val="16"/>
                <w:lang w:val="en-US"/>
              </w:rPr>
              <w:t xml:space="preserve">Element de inchidere </w:t>
            </w:r>
          </w:p>
        </w:tc>
        <w:tc>
          <w:tcPr>
            <w:tcW w:w="1021" w:type="dxa"/>
            <w:gridSpan w:val="3"/>
            <w:tcBorders>
              <w:top w:val="nil"/>
              <w:bottom w:val="single" w:color="auto" w:sz="2" w:space="0"/>
            </w:tcBorders>
            <w:vAlign w:val="center"/>
          </w:tcPr>
          <w:p w14:paraId="52F2A6A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1F07A56">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41920005">
            <w:pPr>
              <w:jc w:val="center"/>
              <w:rPr>
                <w:sz w:val="16"/>
                <w:szCs w:val="16"/>
                <w:lang w:val="en-US"/>
              </w:rPr>
            </w:pPr>
            <w:r>
              <w:rPr>
                <w:sz w:val="16"/>
                <w:szCs w:val="16"/>
                <w:lang w:val="en-US"/>
              </w:rPr>
              <w:t>35,43</w:t>
            </w:r>
          </w:p>
        </w:tc>
      </w:tr>
      <w:tr w14:paraId="0FFC8B4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06C157">
            <w:pPr>
              <w:jc w:val="center"/>
              <w:rPr>
                <w:sz w:val="16"/>
                <w:szCs w:val="16"/>
                <w:lang w:val="en-US"/>
              </w:rPr>
            </w:pPr>
          </w:p>
        </w:tc>
        <w:tc>
          <w:tcPr>
            <w:tcW w:w="1418" w:type="dxa"/>
            <w:gridSpan w:val="4"/>
            <w:tcBorders>
              <w:top w:val="nil"/>
              <w:bottom w:val="single" w:color="auto" w:sz="2" w:space="0"/>
            </w:tcBorders>
            <w:vAlign w:val="center"/>
          </w:tcPr>
          <w:p w14:paraId="0D33F642">
            <w:pPr>
              <w:jc w:val="center"/>
              <w:rPr>
                <w:sz w:val="16"/>
                <w:szCs w:val="16"/>
                <w:lang w:val="en-US"/>
              </w:rPr>
            </w:pPr>
            <w:r>
              <w:rPr>
                <w:sz w:val="16"/>
                <w:szCs w:val="16"/>
                <w:lang w:val="en-US"/>
              </w:rPr>
              <w:t>2875274000050</w:t>
            </w:r>
          </w:p>
        </w:tc>
        <w:tc>
          <w:tcPr>
            <w:tcW w:w="4366" w:type="dxa"/>
            <w:gridSpan w:val="4"/>
            <w:tcBorders>
              <w:top w:val="nil"/>
              <w:bottom w:val="single" w:color="auto" w:sz="2" w:space="0"/>
            </w:tcBorders>
            <w:vAlign w:val="center"/>
          </w:tcPr>
          <w:p w14:paraId="1D7AF8AD">
            <w:pPr>
              <w:rPr>
                <w:sz w:val="16"/>
                <w:szCs w:val="16"/>
                <w:lang w:val="en-US"/>
              </w:rPr>
            </w:pPr>
            <w:r>
              <w:rPr>
                <w:sz w:val="16"/>
                <w:szCs w:val="16"/>
                <w:lang w:val="en-US"/>
              </w:rPr>
              <w:t>Elemente de legatura</w:t>
            </w:r>
          </w:p>
        </w:tc>
        <w:tc>
          <w:tcPr>
            <w:tcW w:w="1021" w:type="dxa"/>
            <w:gridSpan w:val="3"/>
            <w:tcBorders>
              <w:top w:val="nil"/>
              <w:bottom w:val="single" w:color="auto" w:sz="2" w:space="0"/>
            </w:tcBorders>
            <w:vAlign w:val="center"/>
          </w:tcPr>
          <w:p w14:paraId="11A2CF4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DF5B240">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45C41F96">
            <w:pPr>
              <w:jc w:val="center"/>
              <w:rPr>
                <w:sz w:val="16"/>
                <w:szCs w:val="16"/>
                <w:lang w:val="en-US"/>
              </w:rPr>
            </w:pPr>
            <w:r>
              <w:rPr>
                <w:sz w:val="16"/>
                <w:szCs w:val="16"/>
                <w:lang w:val="en-US"/>
              </w:rPr>
              <w:t>17,72</w:t>
            </w:r>
          </w:p>
        </w:tc>
      </w:tr>
      <w:tr w14:paraId="2F0011C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6779E5F">
            <w:pPr>
              <w:jc w:val="center"/>
              <w:rPr>
                <w:sz w:val="16"/>
                <w:szCs w:val="16"/>
                <w:lang w:val="en-US"/>
              </w:rPr>
            </w:pPr>
          </w:p>
        </w:tc>
        <w:tc>
          <w:tcPr>
            <w:tcW w:w="1418" w:type="dxa"/>
            <w:gridSpan w:val="4"/>
            <w:tcBorders>
              <w:top w:val="nil"/>
              <w:bottom w:val="single" w:color="auto" w:sz="2" w:space="0"/>
            </w:tcBorders>
            <w:vAlign w:val="center"/>
          </w:tcPr>
          <w:p w14:paraId="16038738">
            <w:pPr>
              <w:jc w:val="center"/>
              <w:rPr>
                <w:sz w:val="16"/>
                <w:szCs w:val="16"/>
                <w:lang w:val="en-US"/>
              </w:rPr>
            </w:pPr>
            <w:r>
              <w:rPr>
                <w:sz w:val="16"/>
                <w:szCs w:val="16"/>
                <w:lang w:val="en-US"/>
              </w:rPr>
              <w:t>2875274110101</w:t>
            </w:r>
          </w:p>
        </w:tc>
        <w:tc>
          <w:tcPr>
            <w:tcW w:w="4366" w:type="dxa"/>
            <w:gridSpan w:val="4"/>
            <w:tcBorders>
              <w:top w:val="nil"/>
              <w:bottom w:val="single" w:color="auto" w:sz="2" w:space="0"/>
            </w:tcBorders>
            <w:vAlign w:val="center"/>
          </w:tcPr>
          <w:p w14:paraId="2067279E">
            <w:pPr>
              <w:rPr>
                <w:sz w:val="16"/>
                <w:szCs w:val="16"/>
                <w:lang w:val="en-US"/>
              </w:rPr>
            </w:pPr>
            <w:r>
              <w:rPr>
                <w:sz w:val="16"/>
                <w:szCs w:val="16"/>
                <w:lang w:val="en-US"/>
              </w:rPr>
              <w:t>Piesa de racordare jgheab -burlan</w:t>
            </w:r>
          </w:p>
        </w:tc>
        <w:tc>
          <w:tcPr>
            <w:tcW w:w="1021" w:type="dxa"/>
            <w:gridSpan w:val="3"/>
            <w:tcBorders>
              <w:top w:val="nil"/>
              <w:bottom w:val="single" w:color="auto" w:sz="2" w:space="0"/>
            </w:tcBorders>
            <w:vAlign w:val="center"/>
          </w:tcPr>
          <w:p w14:paraId="30679BAF">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1CC66C3">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698F06AD">
            <w:pPr>
              <w:jc w:val="center"/>
              <w:rPr>
                <w:sz w:val="16"/>
                <w:szCs w:val="16"/>
                <w:lang w:val="en-US"/>
              </w:rPr>
            </w:pPr>
            <w:r>
              <w:rPr>
                <w:sz w:val="16"/>
                <w:szCs w:val="16"/>
                <w:lang w:val="en-US"/>
              </w:rPr>
              <w:t>35,43</w:t>
            </w:r>
          </w:p>
        </w:tc>
      </w:tr>
      <w:tr w14:paraId="7D3965B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0B6236F">
            <w:pPr>
              <w:jc w:val="center"/>
              <w:rPr>
                <w:sz w:val="16"/>
                <w:szCs w:val="16"/>
                <w:lang w:val="en-US"/>
              </w:rPr>
            </w:pPr>
          </w:p>
        </w:tc>
        <w:tc>
          <w:tcPr>
            <w:tcW w:w="1418" w:type="dxa"/>
            <w:gridSpan w:val="4"/>
            <w:tcBorders>
              <w:top w:val="nil"/>
              <w:bottom w:val="single" w:color="auto" w:sz="2" w:space="0"/>
            </w:tcBorders>
            <w:vAlign w:val="center"/>
          </w:tcPr>
          <w:p w14:paraId="567A18A3">
            <w:pPr>
              <w:jc w:val="center"/>
              <w:rPr>
                <w:sz w:val="16"/>
                <w:szCs w:val="16"/>
                <w:lang w:val="en-US"/>
              </w:rPr>
            </w:pPr>
            <w:r>
              <w:rPr>
                <w:sz w:val="16"/>
                <w:szCs w:val="16"/>
                <w:lang w:val="en-US"/>
              </w:rPr>
              <w:t>2875274000501</w:t>
            </w:r>
          </w:p>
        </w:tc>
        <w:tc>
          <w:tcPr>
            <w:tcW w:w="4366" w:type="dxa"/>
            <w:gridSpan w:val="4"/>
            <w:tcBorders>
              <w:top w:val="nil"/>
              <w:bottom w:val="single" w:color="auto" w:sz="2" w:space="0"/>
            </w:tcBorders>
            <w:vAlign w:val="center"/>
          </w:tcPr>
          <w:p w14:paraId="251011B7">
            <w:pPr>
              <w:rPr>
                <w:sz w:val="16"/>
                <w:szCs w:val="16"/>
                <w:lang w:val="en-US"/>
              </w:rPr>
            </w:pPr>
            <w:r>
              <w:rPr>
                <w:sz w:val="16"/>
                <w:szCs w:val="16"/>
                <w:lang w:val="en-US"/>
              </w:rPr>
              <w:t>Cot de jgheab</w:t>
            </w:r>
          </w:p>
        </w:tc>
        <w:tc>
          <w:tcPr>
            <w:tcW w:w="1021" w:type="dxa"/>
            <w:gridSpan w:val="3"/>
            <w:tcBorders>
              <w:top w:val="nil"/>
              <w:bottom w:val="single" w:color="auto" w:sz="2" w:space="0"/>
            </w:tcBorders>
            <w:vAlign w:val="center"/>
          </w:tcPr>
          <w:p w14:paraId="74844D8E">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2A023A5">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24842984">
            <w:pPr>
              <w:jc w:val="center"/>
              <w:rPr>
                <w:sz w:val="16"/>
                <w:szCs w:val="16"/>
                <w:lang w:val="en-US"/>
              </w:rPr>
            </w:pPr>
            <w:r>
              <w:rPr>
                <w:sz w:val="16"/>
                <w:szCs w:val="16"/>
                <w:lang w:val="en-US"/>
              </w:rPr>
              <w:t>35,43</w:t>
            </w:r>
          </w:p>
        </w:tc>
      </w:tr>
      <w:tr w14:paraId="432640F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E014474">
            <w:pPr>
              <w:jc w:val="center"/>
              <w:rPr>
                <w:sz w:val="16"/>
                <w:szCs w:val="16"/>
                <w:lang w:val="en-US"/>
              </w:rPr>
            </w:pPr>
          </w:p>
        </w:tc>
        <w:tc>
          <w:tcPr>
            <w:tcW w:w="1418" w:type="dxa"/>
            <w:gridSpan w:val="4"/>
            <w:tcBorders>
              <w:top w:val="nil"/>
              <w:bottom w:val="single" w:color="auto" w:sz="2" w:space="0"/>
            </w:tcBorders>
            <w:vAlign w:val="center"/>
          </w:tcPr>
          <w:p w14:paraId="31ABD78E">
            <w:pPr>
              <w:jc w:val="center"/>
              <w:rPr>
                <w:sz w:val="16"/>
                <w:szCs w:val="16"/>
                <w:lang w:val="en-US"/>
              </w:rPr>
            </w:pPr>
            <w:r>
              <w:rPr>
                <w:sz w:val="16"/>
                <w:szCs w:val="16"/>
                <w:lang w:val="en-US"/>
              </w:rPr>
              <w:t>2874115837745</w:t>
            </w:r>
          </w:p>
        </w:tc>
        <w:tc>
          <w:tcPr>
            <w:tcW w:w="4366" w:type="dxa"/>
            <w:gridSpan w:val="4"/>
            <w:tcBorders>
              <w:top w:val="nil"/>
              <w:bottom w:val="single" w:color="auto" w:sz="2" w:space="0"/>
            </w:tcBorders>
            <w:vAlign w:val="center"/>
          </w:tcPr>
          <w:p w14:paraId="28792C04">
            <w:pPr>
              <w:rPr>
                <w:sz w:val="16"/>
                <w:szCs w:val="16"/>
                <w:lang w:val="en-US"/>
              </w:rPr>
            </w:pPr>
            <w:r>
              <w:rPr>
                <w:sz w:val="16"/>
                <w:szCs w:val="16"/>
                <w:lang w:val="en-US"/>
              </w:rPr>
              <w:t>Suruburi</w:t>
            </w:r>
          </w:p>
        </w:tc>
        <w:tc>
          <w:tcPr>
            <w:tcW w:w="1021" w:type="dxa"/>
            <w:gridSpan w:val="3"/>
            <w:tcBorders>
              <w:top w:val="nil"/>
              <w:bottom w:val="single" w:color="auto" w:sz="2" w:space="0"/>
            </w:tcBorders>
            <w:vAlign w:val="center"/>
          </w:tcPr>
          <w:p w14:paraId="4B9A6F9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EB7E166">
            <w:pPr>
              <w:jc w:val="center"/>
              <w:rPr>
                <w:sz w:val="16"/>
                <w:szCs w:val="16"/>
                <w:lang w:val="en-US"/>
              </w:rPr>
            </w:pPr>
            <w:r>
              <w:rPr>
                <w:rFonts w:ascii="Times New Roman CYR" w:hAnsi="Times New Roman CYR" w:cs="Times New Roman CYR"/>
                <w:sz w:val="16"/>
                <w:szCs w:val="16"/>
                <w:lang w:val="en-US"/>
              </w:rPr>
              <w:t>10,00</w:t>
            </w:r>
          </w:p>
        </w:tc>
        <w:tc>
          <w:tcPr>
            <w:tcW w:w="1559" w:type="dxa"/>
            <w:gridSpan w:val="2"/>
            <w:tcBorders>
              <w:top w:val="nil"/>
              <w:bottom w:val="single" w:color="auto" w:sz="2" w:space="0"/>
            </w:tcBorders>
            <w:vAlign w:val="center"/>
          </w:tcPr>
          <w:p w14:paraId="6F4EF552">
            <w:pPr>
              <w:jc w:val="center"/>
              <w:rPr>
                <w:sz w:val="16"/>
                <w:szCs w:val="16"/>
                <w:lang w:val="en-US"/>
              </w:rPr>
            </w:pPr>
            <w:r>
              <w:rPr>
                <w:sz w:val="16"/>
                <w:szCs w:val="16"/>
                <w:lang w:val="en-US"/>
              </w:rPr>
              <w:t>1 771,60</w:t>
            </w:r>
          </w:p>
        </w:tc>
      </w:tr>
      <w:tr w14:paraId="67A5C67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D96955A">
            <w:pPr>
              <w:jc w:val="center"/>
              <w:rPr>
                <w:sz w:val="16"/>
                <w:szCs w:val="16"/>
                <w:lang w:val="en-US"/>
              </w:rPr>
            </w:pPr>
          </w:p>
        </w:tc>
        <w:tc>
          <w:tcPr>
            <w:tcW w:w="1418" w:type="dxa"/>
            <w:gridSpan w:val="4"/>
            <w:tcBorders>
              <w:top w:val="nil"/>
              <w:bottom w:val="single" w:color="auto" w:sz="2" w:space="0"/>
            </w:tcBorders>
            <w:vAlign w:val="center"/>
          </w:tcPr>
          <w:p w14:paraId="04EC66D4">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7C319147">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149F4ED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3E9FBC36">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11042901">
            <w:pPr>
              <w:jc w:val="center"/>
              <w:rPr>
                <w:sz w:val="16"/>
                <w:szCs w:val="16"/>
                <w:lang w:val="en-US"/>
              </w:rPr>
            </w:pPr>
            <w:r>
              <w:rPr>
                <w:sz w:val="16"/>
                <w:szCs w:val="16"/>
                <w:lang w:val="en-US"/>
              </w:rPr>
              <w:t>3,44</w:t>
            </w:r>
          </w:p>
        </w:tc>
      </w:tr>
      <w:tr w14:paraId="4FA6924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DBC4296">
            <w:pPr>
              <w:jc w:val="center"/>
              <w:rPr>
                <w:b/>
                <w:bCs/>
                <w:sz w:val="22"/>
                <w:szCs w:val="22"/>
                <w:lang w:val="en-US"/>
              </w:rPr>
            </w:pPr>
            <w:r>
              <w:rPr>
                <w:b/>
                <w:bCs/>
                <w:sz w:val="22"/>
                <w:szCs w:val="22"/>
                <w:lang w:val="en-US"/>
              </w:rPr>
              <w:t>42</w:t>
            </w:r>
          </w:p>
        </w:tc>
        <w:tc>
          <w:tcPr>
            <w:tcW w:w="1402" w:type="dxa"/>
            <w:gridSpan w:val="3"/>
            <w:tcBorders>
              <w:top w:val="single" w:color="auto" w:sz="4" w:space="0"/>
              <w:bottom w:val="single" w:color="auto" w:sz="4" w:space="0"/>
            </w:tcBorders>
            <w:vAlign w:val="center"/>
          </w:tcPr>
          <w:p w14:paraId="1A534F88">
            <w:pPr>
              <w:jc w:val="center"/>
              <w:rPr>
                <w:b/>
                <w:bCs/>
                <w:sz w:val="22"/>
                <w:szCs w:val="22"/>
                <w:lang w:val="en-US"/>
              </w:rPr>
            </w:pPr>
            <w:r>
              <w:rPr>
                <w:b/>
                <w:bCs/>
                <w:sz w:val="22"/>
                <w:szCs w:val="22"/>
                <w:lang w:val="en-US"/>
              </w:rPr>
              <w:t>CE22A</w:t>
            </w:r>
          </w:p>
        </w:tc>
        <w:tc>
          <w:tcPr>
            <w:tcW w:w="4366" w:type="dxa"/>
            <w:gridSpan w:val="5"/>
            <w:tcBorders>
              <w:top w:val="single" w:color="auto" w:sz="4" w:space="0"/>
              <w:bottom w:val="single" w:color="auto" w:sz="4" w:space="0"/>
            </w:tcBorders>
          </w:tcPr>
          <w:p w14:paraId="091EE27C">
            <w:pPr>
              <w:rPr>
                <w:b/>
                <w:bCs/>
                <w:sz w:val="2"/>
                <w:szCs w:val="2"/>
                <w:lang w:val="en-US"/>
              </w:rPr>
            </w:pPr>
            <w:r>
              <w:rPr>
                <w:b/>
                <w:bCs/>
                <w:sz w:val="22"/>
                <w:szCs w:val="22"/>
                <w:lang w:val="en-US"/>
              </w:rPr>
              <w:t>Sisteme de burlane tip brass din tabla protejata anticoroziv (D100mm)</w:t>
            </w:r>
          </w:p>
          <w:p w14:paraId="00E36CDE">
            <w:pPr>
              <w:rPr>
                <w:sz w:val="2"/>
                <w:szCs w:val="2"/>
                <w:lang w:val="en-US"/>
              </w:rPr>
            </w:pPr>
          </w:p>
        </w:tc>
        <w:tc>
          <w:tcPr>
            <w:tcW w:w="1011" w:type="dxa"/>
            <w:gridSpan w:val="3"/>
            <w:tcBorders>
              <w:top w:val="single" w:color="auto" w:sz="4" w:space="0"/>
              <w:bottom w:val="single" w:color="auto" w:sz="4" w:space="0"/>
            </w:tcBorders>
            <w:vAlign w:val="center"/>
          </w:tcPr>
          <w:p w14:paraId="2FD42E82">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7A08EAFF">
            <w:pPr>
              <w:jc w:val="center"/>
              <w:rPr>
                <w:sz w:val="22"/>
                <w:szCs w:val="22"/>
                <w:lang w:val="en-US"/>
              </w:rPr>
            </w:pPr>
          </w:p>
        </w:tc>
        <w:tc>
          <w:tcPr>
            <w:tcW w:w="1542" w:type="dxa"/>
            <w:gridSpan w:val="2"/>
            <w:tcBorders>
              <w:top w:val="single" w:color="auto" w:sz="4" w:space="0"/>
              <w:bottom w:val="single" w:color="auto" w:sz="4" w:space="0"/>
            </w:tcBorders>
            <w:vAlign w:val="center"/>
          </w:tcPr>
          <w:p w14:paraId="432C1FB3">
            <w:pPr>
              <w:jc w:val="center"/>
              <w:rPr>
                <w:b/>
                <w:bCs/>
                <w:sz w:val="22"/>
                <w:szCs w:val="22"/>
                <w:lang w:val="en-US"/>
              </w:rPr>
            </w:pPr>
            <w:r>
              <w:rPr>
                <w:b/>
                <w:bCs/>
                <w:sz w:val="22"/>
                <w:szCs w:val="22"/>
                <w:lang w:val="en-US"/>
              </w:rPr>
              <w:t>135,00</w:t>
            </w:r>
          </w:p>
          <w:p w14:paraId="0EC8FD35">
            <w:pPr>
              <w:jc w:val="center"/>
              <w:rPr>
                <w:sz w:val="2"/>
                <w:szCs w:val="2"/>
                <w:lang w:val="en-US"/>
              </w:rPr>
            </w:pPr>
          </w:p>
        </w:tc>
      </w:tr>
      <w:tr w14:paraId="3A03B39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44768B7">
            <w:pPr>
              <w:jc w:val="center"/>
              <w:rPr>
                <w:sz w:val="16"/>
                <w:szCs w:val="16"/>
                <w:lang w:val="en-US"/>
              </w:rPr>
            </w:pPr>
          </w:p>
        </w:tc>
        <w:tc>
          <w:tcPr>
            <w:tcW w:w="1418" w:type="dxa"/>
            <w:gridSpan w:val="4"/>
            <w:tcBorders>
              <w:top w:val="nil"/>
              <w:bottom w:val="single" w:color="auto" w:sz="2" w:space="0"/>
            </w:tcBorders>
            <w:vAlign w:val="center"/>
          </w:tcPr>
          <w:p w14:paraId="02891F08">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6178349F">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5B8792E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B1A876B">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tcBorders>
            <w:vAlign w:val="center"/>
          </w:tcPr>
          <w:p w14:paraId="43CA113A">
            <w:pPr>
              <w:jc w:val="center"/>
              <w:rPr>
                <w:sz w:val="16"/>
                <w:szCs w:val="16"/>
                <w:lang w:val="en-US"/>
              </w:rPr>
            </w:pPr>
            <w:r>
              <w:rPr>
                <w:sz w:val="16"/>
                <w:szCs w:val="16"/>
                <w:lang w:val="en-US"/>
              </w:rPr>
              <w:t>47,25</w:t>
            </w:r>
          </w:p>
        </w:tc>
      </w:tr>
      <w:tr w14:paraId="05F1FC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0C7ED1">
            <w:pPr>
              <w:jc w:val="center"/>
              <w:rPr>
                <w:sz w:val="16"/>
                <w:szCs w:val="16"/>
                <w:lang w:val="en-US"/>
              </w:rPr>
            </w:pPr>
          </w:p>
        </w:tc>
        <w:tc>
          <w:tcPr>
            <w:tcW w:w="1418" w:type="dxa"/>
            <w:gridSpan w:val="4"/>
            <w:tcBorders>
              <w:top w:val="nil"/>
              <w:bottom w:val="single" w:color="auto" w:sz="2" w:space="0"/>
            </w:tcBorders>
            <w:vAlign w:val="center"/>
          </w:tcPr>
          <w:p w14:paraId="6969FA28">
            <w:pPr>
              <w:jc w:val="center"/>
              <w:rPr>
                <w:sz w:val="16"/>
                <w:szCs w:val="16"/>
                <w:lang w:val="en-US"/>
              </w:rPr>
            </w:pPr>
            <w:r>
              <w:rPr>
                <w:sz w:val="16"/>
                <w:szCs w:val="16"/>
                <w:lang w:val="en-US"/>
              </w:rPr>
              <w:t>2710406311726</w:t>
            </w:r>
          </w:p>
        </w:tc>
        <w:tc>
          <w:tcPr>
            <w:tcW w:w="4366" w:type="dxa"/>
            <w:gridSpan w:val="4"/>
            <w:tcBorders>
              <w:top w:val="nil"/>
              <w:bottom w:val="single" w:color="auto" w:sz="2" w:space="0"/>
            </w:tcBorders>
            <w:vAlign w:val="center"/>
          </w:tcPr>
          <w:p w14:paraId="21AEAF65">
            <w:pPr>
              <w:rPr>
                <w:sz w:val="16"/>
                <w:szCs w:val="16"/>
                <w:lang w:val="en-US"/>
              </w:rPr>
            </w:pPr>
            <w:r>
              <w:rPr>
                <w:sz w:val="16"/>
                <w:szCs w:val="16"/>
                <w:lang w:val="en-US"/>
              </w:rPr>
              <w:t>Burlan rotund prefabricat tip brass D100mm</w:t>
            </w:r>
          </w:p>
        </w:tc>
        <w:tc>
          <w:tcPr>
            <w:tcW w:w="1021" w:type="dxa"/>
            <w:gridSpan w:val="3"/>
            <w:tcBorders>
              <w:top w:val="nil"/>
              <w:bottom w:val="single" w:color="auto" w:sz="2" w:space="0"/>
            </w:tcBorders>
            <w:vAlign w:val="center"/>
          </w:tcPr>
          <w:p w14:paraId="458B6785">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100F2B24">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30F6C50B">
            <w:pPr>
              <w:jc w:val="center"/>
              <w:rPr>
                <w:sz w:val="16"/>
                <w:szCs w:val="16"/>
                <w:lang w:val="en-US"/>
              </w:rPr>
            </w:pPr>
            <w:r>
              <w:rPr>
                <w:sz w:val="16"/>
                <w:szCs w:val="16"/>
                <w:lang w:val="en-US"/>
              </w:rPr>
              <w:t>144,58</w:t>
            </w:r>
          </w:p>
        </w:tc>
      </w:tr>
      <w:tr w14:paraId="07C3985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F82F5B0">
            <w:pPr>
              <w:jc w:val="center"/>
              <w:rPr>
                <w:sz w:val="16"/>
                <w:szCs w:val="16"/>
                <w:lang w:val="en-US"/>
              </w:rPr>
            </w:pPr>
          </w:p>
        </w:tc>
        <w:tc>
          <w:tcPr>
            <w:tcW w:w="1418" w:type="dxa"/>
            <w:gridSpan w:val="4"/>
            <w:tcBorders>
              <w:top w:val="nil"/>
              <w:bottom w:val="single" w:color="auto" w:sz="2" w:space="0"/>
            </w:tcBorders>
            <w:vAlign w:val="center"/>
          </w:tcPr>
          <w:p w14:paraId="4E1825DF">
            <w:pPr>
              <w:jc w:val="center"/>
              <w:rPr>
                <w:sz w:val="16"/>
                <w:szCs w:val="16"/>
                <w:lang w:val="en-US"/>
              </w:rPr>
            </w:pPr>
            <w:r>
              <w:rPr>
                <w:sz w:val="16"/>
                <w:szCs w:val="16"/>
                <w:lang w:val="en-US"/>
              </w:rPr>
              <w:t>2875274000502</w:t>
            </w:r>
          </w:p>
        </w:tc>
        <w:tc>
          <w:tcPr>
            <w:tcW w:w="4366" w:type="dxa"/>
            <w:gridSpan w:val="4"/>
            <w:tcBorders>
              <w:top w:val="nil"/>
              <w:bottom w:val="single" w:color="auto" w:sz="2" w:space="0"/>
            </w:tcBorders>
            <w:vAlign w:val="center"/>
          </w:tcPr>
          <w:p w14:paraId="0F71BA0D">
            <w:pPr>
              <w:rPr>
                <w:sz w:val="16"/>
                <w:szCs w:val="16"/>
                <w:lang w:val="en-US"/>
              </w:rPr>
            </w:pPr>
            <w:r>
              <w:rPr>
                <w:sz w:val="16"/>
                <w:szCs w:val="16"/>
                <w:lang w:val="en-US"/>
              </w:rPr>
              <w:t>Cot burlan D100mm</w:t>
            </w:r>
          </w:p>
        </w:tc>
        <w:tc>
          <w:tcPr>
            <w:tcW w:w="1021" w:type="dxa"/>
            <w:gridSpan w:val="3"/>
            <w:tcBorders>
              <w:top w:val="nil"/>
              <w:bottom w:val="single" w:color="auto" w:sz="2" w:space="0"/>
            </w:tcBorders>
            <w:vAlign w:val="center"/>
          </w:tcPr>
          <w:p w14:paraId="18FB36A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86B70E9">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4CD7A436">
            <w:pPr>
              <w:jc w:val="center"/>
              <w:rPr>
                <w:sz w:val="16"/>
                <w:szCs w:val="16"/>
                <w:lang w:val="en-US"/>
              </w:rPr>
            </w:pPr>
            <w:r>
              <w:rPr>
                <w:sz w:val="16"/>
                <w:szCs w:val="16"/>
                <w:lang w:val="en-US"/>
              </w:rPr>
              <w:t>68,85</w:t>
            </w:r>
          </w:p>
        </w:tc>
      </w:tr>
      <w:tr w14:paraId="34B84AF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5B80A95">
            <w:pPr>
              <w:jc w:val="center"/>
              <w:rPr>
                <w:sz w:val="16"/>
                <w:szCs w:val="16"/>
                <w:lang w:val="en-US"/>
              </w:rPr>
            </w:pPr>
          </w:p>
        </w:tc>
        <w:tc>
          <w:tcPr>
            <w:tcW w:w="1418" w:type="dxa"/>
            <w:gridSpan w:val="4"/>
            <w:tcBorders>
              <w:top w:val="nil"/>
              <w:bottom w:val="single" w:color="auto" w:sz="2" w:space="0"/>
            </w:tcBorders>
            <w:vAlign w:val="center"/>
          </w:tcPr>
          <w:p w14:paraId="307AF32F">
            <w:pPr>
              <w:jc w:val="center"/>
              <w:rPr>
                <w:sz w:val="16"/>
                <w:szCs w:val="16"/>
                <w:lang w:val="en-US"/>
              </w:rPr>
            </w:pPr>
            <w:r>
              <w:rPr>
                <w:sz w:val="16"/>
                <w:szCs w:val="16"/>
                <w:lang w:val="en-US"/>
              </w:rPr>
              <w:t>2875274110001</w:t>
            </w:r>
          </w:p>
        </w:tc>
        <w:tc>
          <w:tcPr>
            <w:tcW w:w="4366" w:type="dxa"/>
            <w:gridSpan w:val="4"/>
            <w:tcBorders>
              <w:top w:val="nil"/>
              <w:bottom w:val="single" w:color="auto" w:sz="2" w:space="0"/>
            </w:tcBorders>
            <w:vAlign w:val="center"/>
          </w:tcPr>
          <w:p w14:paraId="77D0320E">
            <w:pPr>
              <w:rPr>
                <w:sz w:val="16"/>
                <w:szCs w:val="16"/>
                <w:lang w:val="en-US"/>
              </w:rPr>
            </w:pPr>
            <w:r>
              <w:rPr>
                <w:sz w:val="16"/>
                <w:szCs w:val="16"/>
                <w:lang w:val="en-US"/>
              </w:rPr>
              <w:t>Piesa de legatura D100mm</w:t>
            </w:r>
          </w:p>
        </w:tc>
        <w:tc>
          <w:tcPr>
            <w:tcW w:w="1021" w:type="dxa"/>
            <w:gridSpan w:val="3"/>
            <w:tcBorders>
              <w:top w:val="nil"/>
              <w:bottom w:val="single" w:color="auto" w:sz="2" w:space="0"/>
            </w:tcBorders>
            <w:vAlign w:val="center"/>
          </w:tcPr>
          <w:p w14:paraId="091D3714">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0D6B4A3">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07DC97CD">
            <w:pPr>
              <w:jc w:val="center"/>
              <w:rPr>
                <w:sz w:val="16"/>
                <w:szCs w:val="16"/>
                <w:lang w:val="en-US"/>
              </w:rPr>
            </w:pPr>
            <w:r>
              <w:rPr>
                <w:sz w:val="16"/>
                <w:szCs w:val="16"/>
                <w:lang w:val="en-US"/>
              </w:rPr>
              <w:t>34,42</w:t>
            </w:r>
          </w:p>
        </w:tc>
      </w:tr>
      <w:tr w14:paraId="44C1763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21E2F8">
            <w:pPr>
              <w:jc w:val="center"/>
              <w:rPr>
                <w:sz w:val="16"/>
                <w:szCs w:val="16"/>
                <w:lang w:val="en-US"/>
              </w:rPr>
            </w:pPr>
          </w:p>
        </w:tc>
        <w:tc>
          <w:tcPr>
            <w:tcW w:w="1418" w:type="dxa"/>
            <w:gridSpan w:val="4"/>
            <w:tcBorders>
              <w:top w:val="nil"/>
              <w:bottom w:val="single" w:color="auto" w:sz="2" w:space="0"/>
            </w:tcBorders>
            <w:vAlign w:val="center"/>
          </w:tcPr>
          <w:p w14:paraId="380CFEC3">
            <w:pPr>
              <w:jc w:val="center"/>
              <w:rPr>
                <w:sz w:val="16"/>
                <w:szCs w:val="16"/>
                <w:lang w:val="en-US"/>
              </w:rPr>
            </w:pPr>
            <w:r>
              <w:rPr>
                <w:sz w:val="16"/>
                <w:szCs w:val="16"/>
                <w:lang w:val="en-US"/>
              </w:rPr>
              <w:t>2413217300010</w:t>
            </w:r>
          </w:p>
        </w:tc>
        <w:tc>
          <w:tcPr>
            <w:tcW w:w="4366" w:type="dxa"/>
            <w:gridSpan w:val="4"/>
            <w:tcBorders>
              <w:top w:val="nil"/>
              <w:bottom w:val="single" w:color="auto" w:sz="2" w:space="0"/>
            </w:tcBorders>
            <w:vAlign w:val="center"/>
          </w:tcPr>
          <w:p w14:paraId="6596614B">
            <w:pPr>
              <w:rPr>
                <w:sz w:val="16"/>
                <w:szCs w:val="16"/>
                <w:lang w:val="en-US"/>
              </w:rPr>
            </w:pPr>
            <w:r>
              <w:rPr>
                <w:sz w:val="16"/>
                <w:szCs w:val="16"/>
                <w:lang w:val="en-US"/>
              </w:rPr>
              <w:t>Cleme</w:t>
            </w:r>
          </w:p>
        </w:tc>
        <w:tc>
          <w:tcPr>
            <w:tcW w:w="1021" w:type="dxa"/>
            <w:gridSpan w:val="3"/>
            <w:tcBorders>
              <w:top w:val="nil"/>
              <w:bottom w:val="single" w:color="auto" w:sz="2" w:space="0"/>
            </w:tcBorders>
            <w:vAlign w:val="center"/>
          </w:tcPr>
          <w:p w14:paraId="551F6E02">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1CC34EB">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0216EE52">
            <w:pPr>
              <w:jc w:val="center"/>
              <w:rPr>
                <w:sz w:val="16"/>
                <w:szCs w:val="16"/>
                <w:lang w:val="en-US"/>
              </w:rPr>
            </w:pPr>
            <w:r>
              <w:rPr>
                <w:sz w:val="16"/>
                <w:szCs w:val="16"/>
                <w:lang w:val="en-US"/>
              </w:rPr>
              <w:t>68,85</w:t>
            </w:r>
          </w:p>
        </w:tc>
      </w:tr>
      <w:tr w14:paraId="7866324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DFE455">
            <w:pPr>
              <w:jc w:val="center"/>
              <w:rPr>
                <w:sz w:val="16"/>
                <w:szCs w:val="16"/>
                <w:lang w:val="en-US"/>
              </w:rPr>
            </w:pPr>
          </w:p>
        </w:tc>
        <w:tc>
          <w:tcPr>
            <w:tcW w:w="1418" w:type="dxa"/>
            <w:gridSpan w:val="4"/>
            <w:tcBorders>
              <w:top w:val="nil"/>
              <w:bottom w:val="single" w:color="auto" w:sz="2" w:space="0"/>
            </w:tcBorders>
            <w:vAlign w:val="center"/>
          </w:tcPr>
          <w:p w14:paraId="44477A01">
            <w:pPr>
              <w:jc w:val="center"/>
              <w:rPr>
                <w:sz w:val="16"/>
                <w:szCs w:val="16"/>
                <w:lang w:val="en-US"/>
              </w:rPr>
            </w:pPr>
            <w:r>
              <w:rPr>
                <w:sz w:val="16"/>
                <w:szCs w:val="16"/>
                <w:lang w:val="en-US"/>
              </w:rPr>
              <w:t>2874115830000</w:t>
            </w:r>
          </w:p>
        </w:tc>
        <w:tc>
          <w:tcPr>
            <w:tcW w:w="4366" w:type="dxa"/>
            <w:gridSpan w:val="4"/>
            <w:tcBorders>
              <w:top w:val="nil"/>
              <w:bottom w:val="single" w:color="auto" w:sz="2" w:space="0"/>
            </w:tcBorders>
            <w:vAlign w:val="center"/>
          </w:tcPr>
          <w:p w14:paraId="05204C23">
            <w:pPr>
              <w:rPr>
                <w:sz w:val="16"/>
                <w:szCs w:val="16"/>
                <w:lang w:val="en-US"/>
              </w:rPr>
            </w:pPr>
            <w:r>
              <w:rPr>
                <w:sz w:val="16"/>
                <w:szCs w:val="16"/>
                <w:lang w:val="en-US"/>
              </w:rPr>
              <w:t>Pilnii de curatire</w:t>
            </w:r>
          </w:p>
        </w:tc>
        <w:tc>
          <w:tcPr>
            <w:tcW w:w="1021" w:type="dxa"/>
            <w:gridSpan w:val="3"/>
            <w:tcBorders>
              <w:top w:val="nil"/>
              <w:bottom w:val="single" w:color="auto" w:sz="2" w:space="0"/>
            </w:tcBorders>
            <w:vAlign w:val="center"/>
          </w:tcPr>
          <w:p w14:paraId="4315910A">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D69FA8F">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55BE1631">
            <w:pPr>
              <w:jc w:val="center"/>
              <w:rPr>
                <w:sz w:val="16"/>
                <w:szCs w:val="16"/>
                <w:lang w:val="en-US"/>
              </w:rPr>
            </w:pPr>
            <w:r>
              <w:rPr>
                <w:sz w:val="16"/>
                <w:szCs w:val="16"/>
                <w:lang w:val="en-US"/>
              </w:rPr>
              <w:t>34,42</w:t>
            </w:r>
          </w:p>
        </w:tc>
      </w:tr>
      <w:tr w14:paraId="52D702F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A313BA">
            <w:pPr>
              <w:jc w:val="center"/>
              <w:rPr>
                <w:sz w:val="16"/>
                <w:szCs w:val="16"/>
                <w:lang w:val="en-US"/>
              </w:rPr>
            </w:pPr>
          </w:p>
        </w:tc>
        <w:tc>
          <w:tcPr>
            <w:tcW w:w="1418" w:type="dxa"/>
            <w:gridSpan w:val="4"/>
            <w:tcBorders>
              <w:top w:val="nil"/>
              <w:bottom w:val="single" w:color="auto" w:sz="2" w:space="0"/>
            </w:tcBorders>
            <w:vAlign w:val="center"/>
          </w:tcPr>
          <w:p w14:paraId="223882E4">
            <w:pPr>
              <w:jc w:val="center"/>
              <w:rPr>
                <w:sz w:val="16"/>
                <w:szCs w:val="16"/>
                <w:lang w:val="en-US"/>
              </w:rPr>
            </w:pPr>
            <w:r>
              <w:rPr>
                <w:sz w:val="16"/>
                <w:szCs w:val="16"/>
                <w:lang w:val="en-US"/>
              </w:rPr>
              <w:t>2875274000503</w:t>
            </w:r>
          </w:p>
        </w:tc>
        <w:tc>
          <w:tcPr>
            <w:tcW w:w="4366" w:type="dxa"/>
            <w:gridSpan w:val="4"/>
            <w:tcBorders>
              <w:top w:val="nil"/>
              <w:bottom w:val="single" w:color="auto" w:sz="2" w:space="0"/>
            </w:tcBorders>
            <w:vAlign w:val="center"/>
          </w:tcPr>
          <w:p w14:paraId="6D0220C5">
            <w:pPr>
              <w:rPr>
                <w:sz w:val="16"/>
                <w:szCs w:val="16"/>
                <w:lang w:val="en-US"/>
              </w:rPr>
            </w:pPr>
            <w:r>
              <w:rPr>
                <w:sz w:val="16"/>
                <w:szCs w:val="16"/>
                <w:lang w:val="en-US"/>
              </w:rPr>
              <w:t>Cot de capat D100mm</w:t>
            </w:r>
          </w:p>
        </w:tc>
        <w:tc>
          <w:tcPr>
            <w:tcW w:w="1021" w:type="dxa"/>
            <w:gridSpan w:val="3"/>
            <w:tcBorders>
              <w:top w:val="nil"/>
              <w:bottom w:val="single" w:color="auto" w:sz="2" w:space="0"/>
            </w:tcBorders>
            <w:vAlign w:val="center"/>
          </w:tcPr>
          <w:p w14:paraId="05B00B66">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DB1F5D6">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3F30EBE8">
            <w:pPr>
              <w:jc w:val="center"/>
              <w:rPr>
                <w:sz w:val="16"/>
                <w:szCs w:val="16"/>
                <w:lang w:val="en-US"/>
              </w:rPr>
            </w:pPr>
            <w:r>
              <w:rPr>
                <w:sz w:val="16"/>
                <w:szCs w:val="16"/>
                <w:lang w:val="en-US"/>
              </w:rPr>
              <w:t>34,42</w:t>
            </w:r>
          </w:p>
        </w:tc>
      </w:tr>
      <w:tr w14:paraId="513C9BD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9995D9">
            <w:pPr>
              <w:jc w:val="center"/>
              <w:rPr>
                <w:sz w:val="16"/>
                <w:szCs w:val="16"/>
                <w:lang w:val="en-US"/>
              </w:rPr>
            </w:pPr>
          </w:p>
        </w:tc>
        <w:tc>
          <w:tcPr>
            <w:tcW w:w="1418" w:type="dxa"/>
            <w:gridSpan w:val="4"/>
            <w:tcBorders>
              <w:top w:val="nil"/>
              <w:bottom w:val="single" w:color="auto" w:sz="2" w:space="0"/>
            </w:tcBorders>
            <w:vAlign w:val="center"/>
          </w:tcPr>
          <w:p w14:paraId="281670B0">
            <w:pPr>
              <w:jc w:val="center"/>
              <w:rPr>
                <w:sz w:val="16"/>
                <w:szCs w:val="16"/>
                <w:lang w:val="en-US"/>
              </w:rPr>
            </w:pPr>
            <w:r>
              <w:rPr>
                <w:sz w:val="16"/>
                <w:szCs w:val="16"/>
                <w:lang w:val="en-US"/>
              </w:rPr>
              <w:t>2875274000050</w:t>
            </w:r>
          </w:p>
        </w:tc>
        <w:tc>
          <w:tcPr>
            <w:tcW w:w="4366" w:type="dxa"/>
            <w:gridSpan w:val="4"/>
            <w:tcBorders>
              <w:top w:val="nil"/>
              <w:bottom w:val="single" w:color="auto" w:sz="2" w:space="0"/>
            </w:tcBorders>
            <w:vAlign w:val="center"/>
          </w:tcPr>
          <w:p w14:paraId="7FEDD505">
            <w:pPr>
              <w:rPr>
                <w:sz w:val="16"/>
                <w:szCs w:val="16"/>
                <w:lang w:val="en-US"/>
              </w:rPr>
            </w:pPr>
            <w:r>
              <w:rPr>
                <w:sz w:val="16"/>
                <w:szCs w:val="16"/>
                <w:lang w:val="en-US"/>
              </w:rPr>
              <w:t>Elemente de legatura</w:t>
            </w:r>
          </w:p>
        </w:tc>
        <w:tc>
          <w:tcPr>
            <w:tcW w:w="1021" w:type="dxa"/>
            <w:gridSpan w:val="3"/>
            <w:tcBorders>
              <w:top w:val="nil"/>
              <w:bottom w:val="single" w:color="auto" w:sz="2" w:space="0"/>
            </w:tcBorders>
            <w:vAlign w:val="center"/>
          </w:tcPr>
          <w:p w14:paraId="62120CC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981717B">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25EB5C31">
            <w:pPr>
              <w:jc w:val="center"/>
              <w:rPr>
                <w:sz w:val="16"/>
                <w:szCs w:val="16"/>
                <w:lang w:val="en-US"/>
              </w:rPr>
            </w:pPr>
            <w:r>
              <w:rPr>
                <w:sz w:val="16"/>
                <w:szCs w:val="16"/>
                <w:lang w:val="en-US"/>
              </w:rPr>
              <w:t>34,42</w:t>
            </w:r>
          </w:p>
        </w:tc>
      </w:tr>
      <w:tr w14:paraId="451681B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33715B">
            <w:pPr>
              <w:jc w:val="center"/>
              <w:rPr>
                <w:sz w:val="16"/>
                <w:szCs w:val="16"/>
                <w:lang w:val="en-US"/>
              </w:rPr>
            </w:pPr>
          </w:p>
        </w:tc>
        <w:tc>
          <w:tcPr>
            <w:tcW w:w="1418" w:type="dxa"/>
            <w:gridSpan w:val="4"/>
            <w:tcBorders>
              <w:top w:val="nil"/>
              <w:bottom w:val="single" w:color="auto" w:sz="2" w:space="0"/>
            </w:tcBorders>
            <w:vAlign w:val="center"/>
          </w:tcPr>
          <w:p w14:paraId="59907943">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1688EAF1">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1DA9CCBC">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6201015">
            <w:pPr>
              <w:jc w:val="center"/>
              <w:rPr>
                <w:sz w:val="16"/>
                <w:szCs w:val="16"/>
                <w:lang w:val="en-US"/>
              </w:rPr>
            </w:pPr>
            <w:r>
              <w:rPr>
                <w:rFonts w:ascii="Times New Roman CYR" w:hAnsi="Times New Roman CYR" w:cs="Times New Roman CYR"/>
                <w:sz w:val="16"/>
                <w:szCs w:val="16"/>
                <w:lang w:val="en-US"/>
              </w:rPr>
              <w:t>0,015</w:t>
            </w:r>
          </w:p>
        </w:tc>
        <w:tc>
          <w:tcPr>
            <w:tcW w:w="1559" w:type="dxa"/>
            <w:gridSpan w:val="2"/>
            <w:tcBorders>
              <w:top w:val="nil"/>
              <w:bottom w:val="single" w:color="auto" w:sz="2" w:space="0"/>
              <w:right w:val="single" w:color="auto" w:sz="4" w:space="0"/>
            </w:tcBorders>
            <w:vAlign w:val="center"/>
          </w:tcPr>
          <w:p w14:paraId="6715A98D">
            <w:pPr>
              <w:jc w:val="center"/>
              <w:rPr>
                <w:sz w:val="16"/>
                <w:szCs w:val="16"/>
                <w:lang w:val="en-US"/>
              </w:rPr>
            </w:pPr>
            <w:r>
              <w:rPr>
                <w:sz w:val="16"/>
                <w:szCs w:val="16"/>
                <w:lang w:val="en-US"/>
              </w:rPr>
              <w:t>2,02</w:t>
            </w:r>
          </w:p>
        </w:tc>
      </w:tr>
      <w:tr w14:paraId="1CACA0D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B7ABD6C">
            <w:pPr>
              <w:jc w:val="center"/>
              <w:rPr>
                <w:b/>
                <w:bCs/>
                <w:sz w:val="22"/>
                <w:szCs w:val="22"/>
                <w:lang w:val="en-US"/>
              </w:rPr>
            </w:pPr>
            <w:r>
              <w:rPr>
                <w:b/>
                <w:bCs/>
                <w:sz w:val="22"/>
                <w:szCs w:val="22"/>
                <w:lang w:val="en-US"/>
              </w:rPr>
              <w:t>43</w:t>
            </w:r>
          </w:p>
        </w:tc>
        <w:tc>
          <w:tcPr>
            <w:tcW w:w="1402" w:type="dxa"/>
            <w:gridSpan w:val="3"/>
            <w:tcBorders>
              <w:top w:val="single" w:color="auto" w:sz="4" w:space="0"/>
              <w:bottom w:val="single" w:color="auto" w:sz="4" w:space="0"/>
            </w:tcBorders>
            <w:vAlign w:val="center"/>
          </w:tcPr>
          <w:p w14:paraId="7EC18257">
            <w:pPr>
              <w:jc w:val="center"/>
              <w:rPr>
                <w:b/>
                <w:bCs/>
                <w:sz w:val="22"/>
                <w:szCs w:val="22"/>
                <w:lang w:val="en-US"/>
              </w:rPr>
            </w:pPr>
            <w:r>
              <w:rPr>
                <w:b/>
                <w:bCs/>
                <w:sz w:val="22"/>
                <w:szCs w:val="22"/>
                <w:lang w:val="en-US"/>
              </w:rPr>
              <w:t>CE31C2</w:t>
            </w:r>
          </w:p>
        </w:tc>
        <w:tc>
          <w:tcPr>
            <w:tcW w:w="4366" w:type="dxa"/>
            <w:gridSpan w:val="5"/>
            <w:tcBorders>
              <w:top w:val="single" w:color="auto" w:sz="4" w:space="0"/>
              <w:bottom w:val="single" w:color="auto" w:sz="4" w:space="0"/>
            </w:tcBorders>
          </w:tcPr>
          <w:p w14:paraId="60B246F4">
            <w:pPr>
              <w:rPr>
                <w:b/>
                <w:bCs/>
                <w:sz w:val="2"/>
                <w:szCs w:val="2"/>
                <w:lang w:val="en-US"/>
              </w:rPr>
            </w:pPr>
            <w:r>
              <w:rPr>
                <w:b/>
                <w:bCs/>
                <w:sz w:val="22"/>
                <w:szCs w:val="22"/>
                <w:lang w:val="en-US"/>
              </w:rPr>
              <w:t>Streasina infundata, fara console aparente, din lambriu din lemn 15mm, cu latimea medie de 0,4 m</w:t>
            </w:r>
          </w:p>
          <w:p w14:paraId="3258E884">
            <w:pPr>
              <w:rPr>
                <w:sz w:val="2"/>
                <w:szCs w:val="2"/>
                <w:lang w:val="en-US"/>
              </w:rPr>
            </w:pPr>
          </w:p>
        </w:tc>
        <w:tc>
          <w:tcPr>
            <w:tcW w:w="1011" w:type="dxa"/>
            <w:gridSpan w:val="3"/>
            <w:tcBorders>
              <w:top w:val="single" w:color="auto" w:sz="4" w:space="0"/>
              <w:bottom w:val="single" w:color="auto" w:sz="4" w:space="0"/>
            </w:tcBorders>
            <w:vAlign w:val="center"/>
          </w:tcPr>
          <w:p w14:paraId="17DCDCAF">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F0AD90E">
            <w:pPr>
              <w:jc w:val="center"/>
              <w:rPr>
                <w:sz w:val="22"/>
                <w:szCs w:val="22"/>
                <w:lang w:val="en-US"/>
              </w:rPr>
            </w:pPr>
          </w:p>
        </w:tc>
        <w:tc>
          <w:tcPr>
            <w:tcW w:w="1542" w:type="dxa"/>
            <w:gridSpan w:val="2"/>
            <w:tcBorders>
              <w:top w:val="single" w:color="auto" w:sz="4" w:space="0"/>
              <w:bottom w:val="single" w:color="auto" w:sz="4" w:space="0"/>
            </w:tcBorders>
            <w:vAlign w:val="center"/>
          </w:tcPr>
          <w:p w14:paraId="2E359965">
            <w:pPr>
              <w:jc w:val="center"/>
              <w:rPr>
                <w:b/>
                <w:bCs/>
                <w:sz w:val="22"/>
                <w:szCs w:val="22"/>
                <w:lang w:val="en-US"/>
              </w:rPr>
            </w:pPr>
            <w:r>
              <w:rPr>
                <w:b/>
                <w:bCs/>
                <w:sz w:val="22"/>
                <w:szCs w:val="22"/>
                <w:lang w:val="en-US"/>
              </w:rPr>
              <w:t>103,20</w:t>
            </w:r>
          </w:p>
          <w:p w14:paraId="594A9114">
            <w:pPr>
              <w:jc w:val="center"/>
              <w:rPr>
                <w:sz w:val="2"/>
                <w:szCs w:val="2"/>
                <w:lang w:val="en-US"/>
              </w:rPr>
            </w:pPr>
          </w:p>
        </w:tc>
      </w:tr>
      <w:tr w14:paraId="7ED5A82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5A3BD50">
            <w:pPr>
              <w:jc w:val="center"/>
              <w:rPr>
                <w:sz w:val="16"/>
                <w:szCs w:val="16"/>
                <w:lang w:val="en-US"/>
              </w:rPr>
            </w:pPr>
          </w:p>
        </w:tc>
        <w:tc>
          <w:tcPr>
            <w:tcW w:w="1418" w:type="dxa"/>
            <w:gridSpan w:val="4"/>
            <w:tcBorders>
              <w:top w:val="nil"/>
              <w:bottom w:val="single" w:color="auto" w:sz="2" w:space="0"/>
            </w:tcBorders>
            <w:vAlign w:val="center"/>
          </w:tcPr>
          <w:p w14:paraId="15A2720B">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13FDCA85">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0A4EFE7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3853D9A">
            <w:pPr>
              <w:jc w:val="center"/>
              <w:rPr>
                <w:sz w:val="16"/>
                <w:szCs w:val="16"/>
                <w:lang w:val="en-US"/>
              </w:rPr>
            </w:pPr>
            <w:r>
              <w:rPr>
                <w:rFonts w:ascii="Times New Roman CYR" w:hAnsi="Times New Roman CYR" w:cs="Times New Roman CYR"/>
                <w:sz w:val="16"/>
                <w:szCs w:val="16"/>
                <w:lang w:val="en-US"/>
              </w:rPr>
              <w:t>3,85</w:t>
            </w:r>
          </w:p>
        </w:tc>
        <w:tc>
          <w:tcPr>
            <w:tcW w:w="1559" w:type="dxa"/>
            <w:gridSpan w:val="2"/>
            <w:tcBorders>
              <w:top w:val="nil"/>
              <w:bottom w:val="single" w:color="auto" w:sz="2" w:space="0"/>
            </w:tcBorders>
            <w:vAlign w:val="center"/>
          </w:tcPr>
          <w:p w14:paraId="79990805">
            <w:pPr>
              <w:jc w:val="center"/>
              <w:rPr>
                <w:sz w:val="16"/>
                <w:szCs w:val="16"/>
                <w:lang w:val="en-US"/>
              </w:rPr>
            </w:pPr>
            <w:r>
              <w:rPr>
                <w:sz w:val="16"/>
                <w:szCs w:val="16"/>
                <w:lang w:val="en-US"/>
              </w:rPr>
              <w:t>397,32</w:t>
            </w:r>
          </w:p>
        </w:tc>
      </w:tr>
      <w:tr w14:paraId="596ADDB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5A1594D">
            <w:pPr>
              <w:jc w:val="center"/>
              <w:rPr>
                <w:sz w:val="16"/>
                <w:szCs w:val="16"/>
                <w:lang w:val="en-US"/>
              </w:rPr>
            </w:pPr>
          </w:p>
        </w:tc>
        <w:tc>
          <w:tcPr>
            <w:tcW w:w="1418" w:type="dxa"/>
            <w:gridSpan w:val="4"/>
            <w:tcBorders>
              <w:top w:val="nil"/>
              <w:bottom w:val="single" w:color="auto" w:sz="2" w:space="0"/>
            </w:tcBorders>
            <w:vAlign w:val="center"/>
          </w:tcPr>
          <w:p w14:paraId="79EBDD86">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89E55DD">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D50E69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3ABDB05">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32FE1B52">
            <w:pPr>
              <w:jc w:val="center"/>
              <w:rPr>
                <w:sz w:val="16"/>
                <w:szCs w:val="16"/>
                <w:lang w:val="en-US"/>
              </w:rPr>
            </w:pPr>
            <w:r>
              <w:rPr>
                <w:sz w:val="16"/>
                <w:szCs w:val="16"/>
                <w:lang w:val="en-US"/>
              </w:rPr>
              <w:t>30,96</w:t>
            </w:r>
          </w:p>
        </w:tc>
      </w:tr>
      <w:tr w14:paraId="0C8E4D1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3C8E03D">
            <w:pPr>
              <w:jc w:val="center"/>
              <w:rPr>
                <w:sz w:val="16"/>
                <w:szCs w:val="16"/>
                <w:lang w:val="en-US"/>
              </w:rPr>
            </w:pPr>
          </w:p>
        </w:tc>
        <w:tc>
          <w:tcPr>
            <w:tcW w:w="1418" w:type="dxa"/>
            <w:gridSpan w:val="4"/>
            <w:tcBorders>
              <w:top w:val="nil"/>
              <w:bottom w:val="single" w:color="auto" w:sz="2" w:space="0"/>
            </w:tcBorders>
            <w:vAlign w:val="center"/>
          </w:tcPr>
          <w:p w14:paraId="7C4F82C9">
            <w:pPr>
              <w:jc w:val="center"/>
              <w:rPr>
                <w:sz w:val="16"/>
                <w:szCs w:val="16"/>
                <w:lang w:val="en-US"/>
              </w:rPr>
            </w:pPr>
            <w:r>
              <w:rPr>
                <w:sz w:val="16"/>
                <w:szCs w:val="16"/>
                <w:lang w:val="en-US"/>
              </w:rPr>
              <w:t>2020132920073-1</w:t>
            </w:r>
          </w:p>
        </w:tc>
        <w:tc>
          <w:tcPr>
            <w:tcW w:w="4366" w:type="dxa"/>
            <w:gridSpan w:val="4"/>
            <w:tcBorders>
              <w:top w:val="nil"/>
              <w:bottom w:val="single" w:color="auto" w:sz="2" w:space="0"/>
            </w:tcBorders>
            <w:vAlign w:val="center"/>
          </w:tcPr>
          <w:p w14:paraId="11595853">
            <w:pPr>
              <w:rPr>
                <w:sz w:val="16"/>
                <w:szCs w:val="16"/>
                <w:lang w:val="en-US"/>
              </w:rPr>
            </w:pPr>
            <w:r>
              <w:rPr>
                <w:sz w:val="16"/>
                <w:szCs w:val="16"/>
                <w:lang w:val="en-US"/>
              </w:rPr>
              <w:t>Lambriu din lemn 15mm</w:t>
            </w:r>
          </w:p>
        </w:tc>
        <w:tc>
          <w:tcPr>
            <w:tcW w:w="1021" w:type="dxa"/>
            <w:gridSpan w:val="3"/>
            <w:tcBorders>
              <w:top w:val="nil"/>
              <w:bottom w:val="single" w:color="auto" w:sz="2" w:space="0"/>
            </w:tcBorders>
            <w:vAlign w:val="center"/>
          </w:tcPr>
          <w:p w14:paraId="2B9E3302">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6F1798CF">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774E292B">
            <w:pPr>
              <w:jc w:val="center"/>
              <w:rPr>
                <w:sz w:val="16"/>
                <w:szCs w:val="16"/>
                <w:lang w:val="en-US"/>
              </w:rPr>
            </w:pPr>
            <w:r>
              <w:rPr>
                <w:sz w:val="16"/>
                <w:szCs w:val="16"/>
                <w:lang w:val="en-US"/>
              </w:rPr>
              <w:t>108,36</w:t>
            </w:r>
          </w:p>
        </w:tc>
      </w:tr>
      <w:tr w14:paraId="3C942DA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A2FFF36">
            <w:pPr>
              <w:jc w:val="center"/>
              <w:rPr>
                <w:sz w:val="16"/>
                <w:szCs w:val="16"/>
                <w:lang w:val="en-US"/>
              </w:rPr>
            </w:pPr>
          </w:p>
        </w:tc>
        <w:tc>
          <w:tcPr>
            <w:tcW w:w="1418" w:type="dxa"/>
            <w:gridSpan w:val="4"/>
            <w:tcBorders>
              <w:top w:val="nil"/>
              <w:bottom w:val="single" w:color="auto" w:sz="2" w:space="0"/>
            </w:tcBorders>
            <w:vAlign w:val="center"/>
          </w:tcPr>
          <w:p w14:paraId="2E5E99A1">
            <w:pPr>
              <w:jc w:val="center"/>
              <w:rPr>
                <w:sz w:val="16"/>
                <w:szCs w:val="16"/>
                <w:lang w:val="en-US"/>
              </w:rPr>
            </w:pPr>
            <w:r>
              <w:rPr>
                <w:sz w:val="16"/>
                <w:szCs w:val="16"/>
                <w:lang w:val="en-US"/>
              </w:rPr>
              <w:t>2010102906900</w:t>
            </w:r>
          </w:p>
        </w:tc>
        <w:tc>
          <w:tcPr>
            <w:tcW w:w="4366" w:type="dxa"/>
            <w:gridSpan w:val="4"/>
            <w:tcBorders>
              <w:top w:val="nil"/>
              <w:bottom w:val="single" w:color="auto" w:sz="2" w:space="0"/>
            </w:tcBorders>
            <w:vAlign w:val="center"/>
          </w:tcPr>
          <w:p w14:paraId="7E387540">
            <w:pPr>
              <w:rPr>
                <w:sz w:val="16"/>
                <w:szCs w:val="16"/>
                <w:lang w:val="en-US"/>
              </w:rPr>
            </w:pPr>
            <w:r>
              <w:rPr>
                <w:sz w:val="16"/>
                <w:szCs w:val="16"/>
                <w:lang w:val="en-US"/>
              </w:rPr>
              <w:t>Rigle de rasinoase</w:t>
            </w:r>
          </w:p>
        </w:tc>
        <w:tc>
          <w:tcPr>
            <w:tcW w:w="1021" w:type="dxa"/>
            <w:gridSpan w:val="3"/>
            <w:tcBorders>
              <w:top w:val="nil"/>
              <w:bottom w:val="single" w:color="auto" w:sz="2" w:space="0"/>
            </w:tcBorders>
            <w:vAlign w:val="center"/>
          </w:tcPr>
          <w:p w14:paraId="56F70831">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E022806">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13C6616C">
            <w:pPr>
              <w:jc w:val="center"/>
              <w:rPr>
                <w:sz w:val="16"/>
                <w:szCs w:val="16"/>
                <w:lang w:val="en-US"/>
              </w:rPr>
            </w:pPr>
            <w:r>
              <w:rPr>
                <w:sz w:val="16"/>
                <w:szCs w:val="16"/>
                <w:lang w:val="en-US"/>
              </w:rPr>
              <w:t>4,13</w:t>
            </w:r>
          </w:p>
        </w:tc>
      </w:tr>
      <w:tr w14:paraId="1243950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A802BD">
            <w:pPr>
              <w:jc w:val="center"/>
              <w:rPr>
                <w:sz w:val="16"/>
                <w:szCs w:val="16"/>
                <w:lang w:val="en-US"/>
              </w:rPr>
            </w:pPr>
          </w:p>
        </w:tc>
        <w:tc>
          <w:tcPr>
            <w:tcW w:w="1418" w:type="dxa"/>
            <w:gridSpan w:val="4"/>
            <w:tcBorders>
              <w:top w:val="nil"/>
              <w:bottom w:val="single" w:color="auto" w:sz="2" w:space="0"/>
            </w:tcBorders>
            <w:vAlign w:val="center"/>
          </w:tcPr>
          <w:p w14:paraId="177DC070">
            <w:pPr>
              <w:jc w:val="center"/>
              <w:rPr>
                <w:sz w:val="16"/>
                <w:szCs w:val="16"/>
                <w:lang w:val="en-US"/>
              </w:rPr>
            </w:pPr>
            <w:r>
              <w:rPr>
                <w:sz w:val="16"/>
                <w:szCs w:val="16"/>
                <w:lang w:val="en-US"/>
              </w:rPr>
              <w:t>2030112947000</w:t>
            </w:r>
          </w:p>
        </w:tc>
        <w:tc>
          <w:tcPr>
            <w:tcW w:w="4366" w:type="dxa"/>
            <w:gridSpan w:val="4"/>
            <w:tcBorders>
              <w:top w:val="nil"/>
              <w:bottom w:val="single" w:color="auto" w:sz="2" w:space="0"/>
            </w:tcBorders>
            <w:vAlign w:val="center"/>
          </w:tcPr>
          <w:p w14:paraId="4E4C4FDE">
            <w:pPr>
              <w:rPr>
                <w:sz w:val="16"/>
                <w:szCs w:val="16"/>
                <w:lang w:val="en-US"/>
              </w:rPr>
            </w:pPr>
            <w:r>
              <w:rPr>
                <w:sz w:val="16"/>
                <w:szCs w:val="16"/>
                <w:lang w:val="en-US"/>
              </w:rPr>
              <w:t>Pervaz de rasinoase</w:t>
            </w:r>
          </w:p>
        </w:tc>
        <w:tc>
          <w:tcPr>
            <w:tcW w:w="1021" w:type="dxa"/>
            <w:gridSpan w:val="3"/>
            <w:tcBorders>
              <w:top w:val="nil"/>
              <w:bottom w:val="single" w:color="auto" w:sz="2" w:space="0"/>
            </w:tcBorders>
            <w:vAlign w:val="center"/>
          </w:tcPr>
          <w:p w14:paraId="60A0E6EA">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17C79519">
            <w:pPr>
              <w:jc w:val="center"/>
              <w:rPr>
                <w:sz w:val="16"/>
                <w:szCs w:val="16"/>
                <w:lang w:val="en-US"/>
              </w:rPr>
            </w:pPr>
            <w:r>
              <w:rPr>
                <w:rFonts w:ascii="Times New Roman CYR" w:hAnsi="Times New Roman CYR" w:cs="Times New Roman CYR"/>
                <w:sz w:val="16"/>
                <w:szCs w:val="16"/>
                <w:lang w:val="en-US"/>
              </w:rPr>
              <w:t>5,00</w:t>
            </w:r>
          </w:p>
        </w:tc>
        <w:tc>
          <w:tcPr>
            <w:tcW w:w="1559" w:type="dxa"/>
            <w:gridSpan w:val="2"/>
            <w:tcBorders>
              <w:top w:val="nil"/>
              <w:bottom w:val="single" w:color="auto" w:sz="2" w:space="0"/>
            </w:tcBorders>
            <w:vAlign w:val="center"/>
          </w:tcPr>
          <w:p w14:paraId="5EAF9DBF">
            <w:pPr>
              <w:jc w:val="center"/>
              <w:rPr>
                <w:sz w:val="16"/>
                <w:szCs w:val="16"/>
                <w:lang w:val="en-US"/>
              </w:rPr>
            </w:pPr>
            <w:r>
              <w:rPr>
                <w:sz w:val="16"/>
                <w:szCs w:val="16"/>
                <w:lang w:val="en-US"/>
              </w:rPr>
              <w:t>516,00</w:t>
            </w:r>
          </w:p>
        </w:tc>
      </w:tr>
      <w:tr w14:paraId="31549E1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5B93C48">
            <w:pPr>
              <w:jc w:val="center"/>
              <w:rPr>
                <w:sz w:val="16"/>
                <w:szCs w:val="16"/>
                <w:lang w:val="en-US"/>
              </w:rPr>
            </w:pPr>
          </w:p>
        </w:tc>
        <w:tc>
          <w:tcPr>
            <w:tcW w:w="1418" w:type="dxa"/>
            <w:gridSpan w:val="4"/>
            <w:tcBorders>
              <w:top w:val="nil"/>
              <w:bottom w:val="single" w:color="auto" w:sz="2" w:space="0"/>
            </w:tcBorders>
            <w:vAlign w:val="center"/>
          </w:tcPr>
          <w:p w14:paraId="6E4A70F8">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38DCB9A1">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06CA1FB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3309617">
            <w:pPr>
              <w:jc w:val="center"/>
              <w:rPr>
                <w:sz w:val="16"/>
                <w:szCs w:val="16"/>
                <w:lang w:val="en-US"/>
              </w:rPr>
            </w:pPr>
            <w:r>
              <w:rPr>
                <w:rFonts w:ascii="Times New Roman CYR" w:hAnsi="Times New Roman CYR" w:cs="Times New Roman CYR"/>
                <w:sz w:val="16"/>
                <w:szCs w:val="16"/>
                <w:lang w:val="en-US"/>
              </w:rPr>
              <w:t>0,40</w:t>
            </w:r>
          </w:p>
        </w:tc>
        <w:tc>
          <w:tcPr>
            <w:tcW w:w="1559" w:type="dxa"/>
            <w:gridSpan w:val="2"/>
            <w:tcBorders>
              <w:top w:val="nil"/>
              <w:bottom w:val="single" w:color="auto" w:sz="2" w:space="0"/>
            </w:tcBorders>
            <w:vAlign w:val="center"/>
          </w:tcPr>
          <w:p w14:paraId="49FAB092">
            <w:pPr>
              <w:jc w:val="center"/>
              <w:rPr>
                <w:sz w:val="16"/>
                <w:szCs w:val="16"/>
                <w:lang w:val="en-US"/>
              </w:rPr>
            </w:pPr>
            <w:r>
              <w:rPr>
                <w:sz w:val="16"/>
                <w:szCs w:val="16"/>
                <w:lang w:val="en-US"/>
              </w:rPr>
              <w:t>41,28</w:t>
            </w:r>
          </w:p>
        </w:tc>
      </w:tr>
      <w:tr w14:paraId="5CA7FE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640C187">
            <w:pPr>
              <w:jc w:val="center"/>
              <w:rPr>
                <w:sz w:val="16"/>
                <w:szCs w:val="16"/>
                <w:lang w:val="en-US"/>
              </w:rPr>
            </w:pPr>
          </w:p>
        </w:tc>
        <w:tc>
          <w:tcPr>
            <w:tcW w:w="1418" w:type="dxa"/>
            <w:gridSpan w:val="4"/>
            <w:tcBorders>
              <w:top w:val="nil"/>
              <w:bottom w:val="single" w:color="auto" w:sz="2" w:space="0"/>
            </w:tcBorders>
            <w:vAlign w:val="center"/>
          </w:tcPr>
          <w:p w14:paraId="4D4D193B">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21CDC753">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6E647B4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FDAB24E">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right w:val="single" w:color="auto" w:sz="4" w:space="0"/>
            </w:tcBorders>
            <w:vAlign w:val="center"/>
          </w:tcPr>
          <w:p w14:paraId="23F72DE2">
            <w:pPr>
              <w:jc w:val="center"/>
              <w:rPr>
                <w:sz w:val="16"/>
                <w:szCs w:val="16"/>
                <w:lang w:val="en-US"/>
              </w:rPr>
            </w:pPr>
            <w:r>
              <w:rPr>
                <w:sz w:val="16"/>
                <w:szCs w:val="16"/>
                <w:lang w:val="en-US"/>
              </w:rPr>
              <w:t>3,10</w:t>
            </w:r>
          </w:p>
        </w:tc>
      </w:tr>
      <w:tr w14:paraId="0C6D33C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3E9FE64">
            <w:pPr>
              <w:jc w:val="center"/>
              <w:rPr>
                <w:b/>
                <w:bCs/>
                <w:sz w:val="22"/>
                <w:szCs w:val="22"/>
                <w:lang w:val="en-US"/>
              </w:rPr>
            </w:pPr>
            <w:r>
              <w:rPr>
                <w:b/>
                <w:bCs/>
                <w:sz w:val="22"/>
                <w:szCs w:val="22"/>
                <w:lang w:val="en-US"/>
              </w:rPr>
              <w:t>44</w:t>
            </w:r>
          </w:p>
        </w:tc>
        <w:tc>
          <w:tcPr>
            <w:tcW w:w="1402" w:type="dxa"/>
            <w:gridSpan w:val="3"/>
            <w:tcBorders>
              <w:top w:val="single" w:color="auto" w:sz="4" w:space="0"/>
              <w:bottom w:val="single" w:color="auto" w:sz="4" w:space="0"/>
            </w:tcBorders>
            <w:vAlign w:val="center"/>
          </w:tcPr>
          <w:p w14:paraId="32D11773">
            <w:pPr>
              <w:jc w:val="center"/>
              <w:rPr>
                <w:b/>
                <w:bCs/>
                <w:sz w:val="22"/>
                <w:szCs w:val="22"/>
                <w:lang w:val="en-US"/>
              </w:rPr>
            </w:pPr>
            <w:r>
              <w:rPr>
                <w:b/>
                <w:bCs/>
                <w:sz w:val="22"/>
                <w:szCs w:val="22"/>
                <w:lang w:val="en-US"/>
              </w:rPr>
              <w:t>CN16A</w:t>
            </w:r>
          </w:p>
        </w:tc>
        <w:tc>
          <w:tcPr>
            <w:tcW w:w="4366" w:type="dxa"/>
            <w:gridSpan w:val="5"/>
            <w:tcBorders>
              <w:top w:val="single" w:color="auto" w:sz="4" w:space="0"/>
              <w:bottom w:val="single" w:color="auto" w:sz="4" w:space="0"/>
            </w:tcBorders>
          </w:tcPr>
          <w:p w14:paraId="1A7D5771">
            <w:pPr>
              <w:rPr>
                <w:b/>
                <w:bCs/>
                <w:sz w:val="2"/>
                <w:szCs w:val="2"/>
                <w:lang w:val="en-US"/>
              </w:rPr>
            </w:pPr>
            <w:r>
              <w:rPr>
                <w:b/>
                <w:bCs/>
                <w:sz w:val="22"/>
                <w:szCs w:val="22"/>
                <w:lang w:val="en-US"/>
              </w:rPr>
              <w:t>Vopsitorii cu lacuri si vopsele pe baza de ulei aplicate pe timplarie din lemn, executate cu vopsele de ulei in 3 straturi la usi si ferestre gata grunduite (Lac pentru lucrari exterioare tip Pinotex sau analogic)</w:t>
            </w:r>
          </w:p>
          <w:p w14:paraId="55905A86">
            <w:pPr>
              <w:rPr>
                <w:sz w:val="2"/>
                <w:szCs w:val="2"/>
                <w:lang w:val="en-US"/>
              </w:rPr>
            </w:pPr>
          </w:p>
        </w:tc>
        <w:tc>
          <w:tcPr>
            <w:tcW w:w="1011" w:type="dxa"/>
            <w:gridSpan w:val="3"/>
            <w:tcBorders>
              <w:top w:val="single" w:color="auto" w:sz="4" w:space="0"/>
              <w:bottom w:val="single" w:color="auto" w:sz="4" w:space="0"/>
            </w:tcBorders>
            <w:vAlign w:val="center"/>
          </w:tcPr>
          <w:p w14:paraId="1DEDA3AB">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40AC9A8F">
            <w:pPr>
              <w:jc w:val="center"/>
              <w:rPr>
                <w:sz w:val="22"/>
                <w:szCs w:val="22"/>
                <w:lang w:val="en-US"/>
              </w:rPr>
            </w:pPr>
          </w:p>
        </w:tc>
        <w:tc>
          <w:tcPr>
            <w:tcW w:w="1542" w:type="dxa"/>
            <w:gridSpan w:val="2"/>
            <w:tcBorders>
              <w:top w:val="single" w:color="auto" w:sz="4" w:space="0"/>
              <w:bottom w:val="single" w:color="auto" w:sz="4" w:space="0"/>
            </w:tcBorders>
            <w:vAlign w:val="center"/>
          </w:tcPr>
          <w:p w14:paraId="38B225B5">
            <w:pPr>
              <w:jc w:val="center"/>
              <w:rPr>
                <w:b/>
                <w:bCs/>
                <w:sz w:val="22"/>
                <w:szCs w:val="22"/>
                <w:lang w:val="en-US"/>
              </w:rPr>
            </w:pPr>
            <w:r>
              <w:rPr>
                <w:b/>
                <w:bCs/>
                <w:sz w:val="22"/>
                <w:szCs w:val="22"/>
                <w:lang w:val="en-US"/>
              </w:rPr>
              <w:t>103,20</w:t>
            </w:r>
          </w:p>
          <w:p w14:paraId="255D6EB7">
            <w:pPr>
              <w:jc w:val="center"/>
              <w:rPr>
                <w:sz w:val="2"/>
                <w:szCs w:val="2"/>
                <w:lang w:val="en-US"/>
              </w:rPr>
            </w:pPr>
          </w:p>
        </w:tc>
      </w:tr>
      <w:tr w14:paraId="75FAE53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4683634">
            <w:pPr>
              <w:jc w:val="center"/>
              <w:rPr>
                <w:sz w:val="16"/>
                <w:szCs w:val="16"/>
                <w:lang w:val="en-US"/>
              </w:rPr>
            </w:pPr>
          </w:p>
        </w:tc>
        <w:tc>
          <w:tcPr>
            <w:tcW w:w="1418" w:type="dxa"/>
            <w:gridSpan w:val="4"/>
            <w:tcBorders>
              <w:top w:val="nil"/>
              <w:bottom w:val="single" w:color="auto" w:sz="2" w:space="0"/>
            </w:tcBorders>
            <w:vAlign w:val="center"/>
          </w:tcPr>
          <w:p w14:paraId="3CF44BB9">
            <w:pPr>
              <w:jc w:val="center"/>
              <w:rPr>
                <w:sz w:val="16"/>
                <w:szCs w:val="16"/>
                <w:lang w:val="en-US"/>
              </w:rPr>
            </w:pPr>
            <w:r>
              <w:rPr>
                <w:sz w:val="16"/>
                <w:szCs w:val="16"/>
                <w:lang w:val="en-US"/>
              </w:rPr>
              <w:t>7141020013300</w:t>
            </w:r>
          </w:p>
        </w:tc>
        <w:tc>
          <w:tcPr>
            <w:tcW w:w="4366" w:type="dxa"/>
            <w:gridSpan w:val="4"/>
            <w:tcBorders>
              <w:top w:val="nil"/>
              <w:bottom w:val="single" w:color="auto" w:sz="2" w:space="0"/>
            </w:tcBorders>
            <w:vAlign w:val="center"/>
          </w:tcPr>
          <w:p w14:paraId="0309C217">
            <w:pPr>
              <w:rPr>
                <w:sz w:val="16"/>
                <w:szCs w:val="16"/>
                <w:lang w:val="en-US"/>
              </w:rPr>
            </w:pPr>
            <w:r>
              <w:rPr>
                <w:sz w:val="16"/>
                <w:szCs w:val="16"/>
                <w:lang w:val="en-US"/>
              </w:rPr>
              <w:t>Zugrav vopsitor</w:t>
            </w:r>
          </w:p>
        </w:tc>
        <w:tc>
          <w:tcPr>
            <w:tcW w:w="1021" w:type="dxa"/>
            <w:gridSpan w:val="3"/>
            <w:tcBorders>
              <w:top w:val="nil"/>
              <w:bottom w:val="single" w:color="auto" w:sz="2" w:space="0"/>
            </w:tcBorders>
            <w:vAlign w:val="center"/>
          </w:tcPr>
          <w:p w14:paraId="2867A39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AFB3997">
            <w:pPr>
              <w:jc w:val="center"/>
              <w:rPr>
                <w:sz w:val="16"/>
                <w:szCs w:val="16"/>
                <w:lang w:val="en-US"/>
              </w:rPr>
            </w:pPr>
            <w:r>
              <w:rPr>
                <w:rFonts w:ascii="Times New Roman CYR" w:hAnsi="Times New Roman CYR" w:cs="Times New Roman CYR"/>
                <w:sz w:val="16"/>
                <w:szCs w:val="16"/>
                <w:lang w:val="en-US"/>
              </w:rPr>
              <w:t>1,25</w:t>
            </w:r>
          </w:p>
        </w:tc>
        <w:tc>
          <w:tcPr>
            <w:tcW w:w="1559" w:type="dxa"/>
            <w:gridSpan w:val="2"/>
            <w:tcBorders>
              <w:top w:val="nil"/>
              <w:bottom w:val="single" w:color="auto" w:sz="2" w:space="0"/>
            </w:tcBorders>
            <w:vAlign w:val="center"/>
          </w:tcPr>
          <w:p w14:paraId="02DD11A7">
            <w:pPr>
              <w:jc w:val="center"/>
              <w:rPr>
                <w:sz w:val="16"/>
                <w:szCs w:val="16"/>
                <w:lang w:val="en-US"/>
              </w:rPr>
            </w:pPr>
            <w:r>
              <w:rPr>
                <w:sz w:val="16"/>
                <w:szCs w:val="16"/>
                <w:lang w:val="en-US"/>
              </w:rPr>
              <w:t>129,00</w:t>
            </w:r>
          </w:p>
        </w:tc>
      </w:tr>
      <w:tr w14:paraId="6FCA7DB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378B7B">
            <w:pPr>
              <w:jc w:val="center"/>
              <w:rPr>
                <w:sz w:val="16"/>
                <w:szCs w:val="16"/>
                <w:lang w:val="en-US"/>
              </w:rPr>
            </w:pPr>
          </w:p>
        </w:tc>
        <w:tc>
          <w:tcPr>
            <w:tcW w:w="1418" w:type="dxa"/>
            <w:gridSpan w:val="4"/>
            <w:tcBorders>
              <w:top w:val="nil"/>
              <w:bottom w:val="single" w:color="auto" w:sz="2" w:space="0"/>
            </w:tcBorders>
            <w:vAlign w:val="center"/>
          </w:tcPr>
          <w:p w14:paraId="2EEEAFD9">
            <w:pPr>
              <w:jc w:val="center"/>
              <w:rPr>
                <w:sz w:val="16"/>
                <w:szCs w:val="16"/>
                <w:lang w:val="en-US"/>
              </w:rPr>
            </w:pPr>
            <w:r>
              <w:rPr>
                <w:sz w:val="16"/>
                <w:szCs w:val="16"/>
                <w:lang w:val="en-US"/>
              </w:rPr>
              <w:t>2430116103000-1</w:t>
            </w:r>
          </w:p>
        </w:tc>
        <w:tc>
          <w:tcPr>
            <w:tcW w:w="4366" w:type="dxa"/>
            <w:gridSpan w:val="4"/>
            <w:tcBorders>
              <w:top w:val="nil"/>
              <w:bottom w:val="single" w:color="auto" w:sz="2" w:space="0"/>
            </w:tcBorders>
            <w:vAlign w:val="center"/>
          </w:tcPr>
          <w:p w14:paraId="15DCDA39">
            <w:pPr>
              <w:rPr>
                <w:sz w:val="16"/>
                <w:szCs w:val="16"/>
                <w:lang w:val="en-US"/>
              </w:rPr>
            </w:pPr>
            <w:r>
              <w:rPr>
                <w:sz w:val="16"/>
                <w:szCs w:val="16"/>
                <w:lang w:val="en-US"/>
              </w:rPr>
              <w:t>Lac pentru lucrari exterioare tip Pinotex sau analogic</w:t>
            </w:r>
          </w:p>
        </w:tc>
        <w:tc>
          <w:tcPr>
            <w:tcW w:w="1021" w:type="dxa"/>
            <w:gridSpan w:val="3"/>
            <w:tcBorders>
              <w:top w:val="nil"/>
              <w:bottom w:val="single" w:color="auto" w:sz="2" w:space="0"/>
            </w:tcBorders>
            <w:vAlign w:val="center"/>
          </w:tcPr>
          <w:p w14:paraId="54AC6DA2">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5F6D124">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18C2447F">
            <w:pPr>
              <w:jc w:val="center"/>
              <w:rPr>
                <w:sz w:val="16"/>
                <w:szCs w:val="16"/>
                <w:lang w:val="en-US"/>
              </w:rPr>
            </w:pPr>
            <w:r>
              <w:rPr>
                <w:sz w:val="16"/>
                <w:szCs w:val="16"/>
                <w:lang w:val="en-US"/>
              </w:rPr>
              <w:t>37,15</w:t>
            </w:r>
          </w:p>
        </w:tc>
      </w:tr>
      <w:tr w14:paraId="1012B5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6451365">
            <w:pPr>
              <w:jc w:val="center"/>
              <w:rPr>
                <w:sz w:val="16"/>
                <w:szCs w:val="16"/>
                <w:lang w:val="en-US"/>
              </w:rPr>
            </w:pPr>
          </w:p>
        </w:tc>
        <w:tc>
          <w:tcPr>
            <w:tcW w:w="1418" w:type="dxa"/>
            <w:gridSpan w:val="4"/>
            <w:tcBorders>
              <w:top w:val="nil"/>
              <w:bottom w:val="single" w:color="auto" w:sz="2" w:space="0"/>
            </w:tcBorders>
            <w:vAlign w:val="center"/>
          </w:tcPr>
          <w:p w14:paraId="6305DBBC">
            <w:pPr>
              <w:jc w:val="center"/>
              <w:rPr>
                <w:sz w:val="16"/>
                <w:szCs w:val="16"/>
                <w:lang w:val="en-US"/>
              </w:rPr>
            </w:pPr>
            <w:r>
              <w:rPr>
                <w:sz w:val="16"/>
                <w:szCs w:val="16"/>
                <w:lang w:val="en-US"/>
              </w:rPr>
              <w:t>1542126108945</w:t>
            </w:r>
          </w:p>
        </w:tc>
        <w:tc>
          <w:tcPr>
            <w:tcW w:w="4366" w:type="dxa"/>
            <w:gridSpan w:val="4"/>
            <w:tcBorders>
              <w:top w:val="nil"/>
              <w:bottom w:val="single" w:color="auto" w:sz="2" w:space="0"/>
            </w:tcBorders>
            <w:vAlign w:val="center"/>
          </w:tcPr>
          <w:p w14:paraId="72CBB786">
            <w:pPr>
              <w:rPr>
                <w:sz w:val="16"/>
                <w:szCs w:val="16"/>
                <w:lang w:val="en-US"/>
              </w:rPr>
            </w:pPr>
            <w:r>
              <w:rPr>
                <w:sz w:val="16"/>
                <w:szCs w:val="16"/>
                <w:lang w:val="en-US"/>
              </w:rPr>
              <w:t>Ulei de in sicativat</w:t>
            </w:r>
          </w:p>
        </w:tc>
        <w:tc>
          <w:tcPr>
            <w:tcW w:w="1021" w:type="dxa"/>
            <w:gridSpan w:val="3"/>
            <w:tcBorders>
              <w:top w:val="nil"/>
              <w:bottom w:val="single" w:color="auto" w:sz="2" w:space="0"/>
            </w:tcBorders>
            <w:vAlign w:val="center"/>
          </w:tcPr>
          <w:p w14:paraId="0C4C960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124583E">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1A5A2A3A">
            <w:pPr>
              <w:jc w:val="center"/>
              <w:rPr>
                <w:sz w:val="16"/>
                <w:szCs w:val="16"/>
                <w:lang w:val="en-US"/>
              </w:rPr>
            </w:pPr>
            <w:r>
              <w:rPr>
                <w:sz w:val="16"/>
                <w:szCs w:val="16"/>
                <w:lang w:val="en-US"/>
              </w:rPr>
              <w:t>12,38</w:t>
            </w:r>
          </w:p>
        </w:tc>
      </w:tr>
      <w:tr w14:paraId="431C238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8CB00AB">
            <w:pPr>
              <w:jc w:val="center"/>
              <w:rPr>
                <w:sz w:val="16"/>
                <w:szCs w:val="16"/>
                <w:lang w:val="en-US"/>
              </w:rPr>
            </w:pPr>
          </w:p>
        </w:tc>
        <w:tc>
          <w:tcPr>
            <w:tcW w:w="1418" w:type="dxa"/>
            <w:gridSpan w:val="4"/>
            <w:tcBorders>
              <w:top w:val="nil"/>
              <w:bottom w:val="single" w:color="auto" w:sz="2" w:space="0"/>
            </w:tcBorders>
            <w:vAlign w:val="center"/>
          </w:tcPr>
          <w:p w14:paraId="5EE566ED">
            <w:pPr>
              <w:jc w:val="center"/>
              <w:rPr>
                <w:sz w:val="16"/>
                <w:szCs w:val="16"/>
                <w:lang w:val="en-US"/>
              </w:rPr>
            </w:pPr>
            <w:r>
              <w:rPr>
                <w:sz w:val="16"/>
                <w:szCs w:val="16"/>
                <w:lang w:val="en-US"/>
              </w:rPr>
              <w:t>2320116200573</w:t>
            </w:r>
          </w:p>
        </w:tc>
        <w:tc>
          <w:tcPr>
            <w:tcW w:w="4366" w:type="dxa"/>
            <w:gridSpan w:val="4"/>
            <w:tcBorders>
              <w:top w:val="nil"/>
              <w:bottom w:val="single" w:color="auto" w:sz="2" w:space="0"/>
            </w:tcBorders>
            <w:vAlign w:val="center"/>
          </w:tcPr>
          <w:p w14:paraId="21AA84E4">
            <w:pPr>
              <w:rPr>
                <w:sz w:val="16"/>
                <w:szCs w:val="16"/>
                <w:lang w:val="en-US"/>
              </w:rPr>
            </w:pPr>
            <w:r>
              <w:rPr>
                <w:sz w:val="16"/>
                <w:szCs w:val="16"/>
                <w:lang w:val="en-US"/>
              </w:rPr>
              <w:t>Benzina auto tip CO/R 75</w:t>
            </w:r>
          </w:p>
        </w:tc>
        <w:tc>
          <w:tcPr>
            <w:tcW w:w="1021" w:type="dxa"/>
            <w:gridSpan w:val="3"/>
            <w:tcBorders>
              <w:top w:val="nil"/>
              <w:bottom w:val="single" w:color="auto" w:sz="2" w:space="0"/>
            </w:tcBorders>
            <w:vAlign w:val="center"/>
          </w:tcPr>
          <w:p w14:paraId="25B8DCCC">
            <w:pPr>
              <w:jc w:val="center"/>
              <w:rPr>
                <w:sz w:val="16"/>
                <w:szCs w:val="16"/>
                <w:lang w:val="en-US"/>
              </w:rPr>
            </w:pPr>
            <w:r>
              <w:rPr>
                <w:sz w:val="16"/>
                <w:szCs w:val="16"/>
                <w:lang w:val="en-US"/>
              </w:rPr>
              <w:t>l</w:t>
            </w:r>
          </w:p>
        </w:tc>
        <w:tc>
          <w:tcPr>
            <w:tcW w:w="1134" w:type="dxa"/>
            <w:gridSpan w:val="3"/>
            <w:tcBorders>
              <w:top w:val="nil"/>
              <w:bottom w:val="single" w:color="auto" w:sz="2" w:space="0"/>
            </w:tcBorders>
            <w:vAlign w:val="center"/>
          </w:tcPr>
          <w:p w14:paraId="3FFB39E7">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23E92AD0">
            <w:pPr>
              <w:jc w:val="center"/>
              <w:rPr>
                <w:sz w:val="16"/>
                <w:szCs w:val="16"/>
                <w:lang w:val="en-US"/>
              </w:rPr>
            </w:pPr>
            <w:r>
              <w:rPr>
                <w:sz w:val="16"/>
                <w:szCs w:val="16"/>
                <w:lang w:val="en-US"/>
              </w:rPr>
              <w:t>2,06</w:t>
            </w:r>
          </w:p>
        </w:tc>
      </w:tr>
      <w:tr w14:paraId="557643D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98B2A0A">
            <w:pPr>
              <w:jc w:val="center"/>
              <w:rPr>
                <w:sz w:val="16"/>
                <w:szCs w:val="16"/>
                <w:lang w:val="en-US"/>
              </w:rPr>
            </w:pPr>
          </w:p>
        </w:tc>
        <w:tc>
          <w:tcPr>
            <w:tcW w:w="1418" w:type="dxa"/>
            <w:gridSpan w:val="4"/>
            <w:tcBorders>
              <w:top w:val="nil"/>
              <w:bottom w:val="single" w:color="auto" w:sz="2" w:space="0"/>
            </w:tcBorders>
            <w:vAlign w:val="center"/>
          </w:tcPr>
          <w:p w14:paraId="5AD8861E">
            <w:pPr>
              <w:jc w:val="center"/>
              <w:rPr>
                <w:sz w:val="16"/>
                <w:szCs w:val="16"/>
                <w:lang w:val="en-US"/>
              </w:rPr>
            </w:pPr>
            <w:r>
              <w:rPr>
                <w:sz w:val="16"/>
                <w:szCs w:val="16"/>
                <w:lang w:val="en-US"/>
              </w:rPr>
              <w:t>2681126001472</w:t>
            </w:r>
          </w:p>
        </w:tc>
        <w:tc>
          <w:tcPr>
            <w:tcW w:w="4366" w:type="dxa"/>
            <w:gridSpan w:val="4"/>
            <w:tcBorders>
              <w:top w:val="nil"/>
              <w:bottom w:val="single" w:color="auto" w:sz="2" w:space="0"/>
            </w:tcBorders>
            <w:vAlign w:val="center"/>
          </w:tcPr>
          <w:p w14:paraId="3F9E077D">
            <w:pPr>
              <w:rPr>
                <w:sz w:val="16"/>
                <w:szCs w:val="16"/>
                <w:lang w:val="en-US"/>
              </w:rPr>
            </w:pPr>
            <w:r>
              <w:rPr>
                <w:sz w:val="16"/>
                <w:szCs w:val="16"/>
                <w:lang w:val="en-US"/>
              </w:rPr>
              <w:t>Hirtie slefuita uscata 23x30 gr 6</w:t>
            </w:r>
          </w:p>
        </w:tc>
        <w:tc>
          <w:tcPr>
            <w:tcW w:w="1021" w:type="dxa"/>
            <w:gridSpan w:val="3"/>
            <w:tcBorders>
              <w:top w:val="nil"/>
              <w:bottom w:val="single" w:color="auto" w:sz="2" w:space="0"/>
            </w:tcBorders>
            <w:vAlign w:val="center"/>
          </w:tcPr>
          <w:p w14:paraId="2C92110A">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AA4832C">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14492752">
            <w:pPr>
              <w:jc w:val="center"/>
              <w:rPr>
                <w:sz w:val="16"/>
                <w:szCs w:val="16"/>
                <w:lang w:val="en-US"/>
              </w:rPr>
            </w:pPr>
            <w:r>
              <w:rPr>
                <w:sz w:val="16"/>
                <w:szCs w:val="16"/>
                <w:lang w:val="en-US"/>
              </w:rPr>
              <w:t>51,60</w:t>
            </w:r>
          </w:p>
        </w:tc>
      </w:tr>
      <w:tr w14:paraId="2DDD8B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155AC9">
            <w:pPr>
              <w:jc w:val="center"/>
              <w:rPr>
                <w:sz w:val="16"/>
                <w:szCs w:val="16"/>
                <w:lang w:val="en-US"/>
              </w:rPr>
            </w:pPr>
          </w:p>
        </w:tc>
        <w:tc>
          <w:tcPr>
            <w:tcW w:w="1418" w:type="dxa"/>
            <w:gridSpan w:val="4"/>
            <w:tcBorders>
              <w:top w:val="nil"/>
              <w:bottom w:val="single" w:color="auto" w:sz="2" w:space="0"/>
            </w:tcBorders>
            <w:vAlign w:val="center"/>
          </w:tcPr>
          <w:p w14:paraId="0F489608">
            <w:pPr>
              <w:jc w:val="center"/>
              <w:rPr>
                <w:sz w:val="16"/>
                <w:szCs w:val="16"/>
                <w:lang w:val="en-US"/>
              </w:rPr>
            </w:pPr>
            <w:r>
              <w:rPr>
                <w:sz w:val="16"/>
                <w:szCs w:val="16"/>
                <w:lang w:val="en-US"/>
              </w:rPr>
              <w:t>1711317306661</w:t>
            </w:r>
          </w:p>
        </w:tc>
        <w:tc>
          <w:tcPr>
            <w:tcW w:w="4366" w:type="dxa"/>
            <w:gridSpan w:val="4"/>
            <w:tcBorders>
              <w:top w:val="nil"/>
              <w:bottom w:val="single" w:color="auto" w:sz="2" w:space="0"/>
            </w:tcBorders>
            <w:vAlign w:val="center"/>
          </w:tcPr>
          <w:p w14:paraId="6EB06F8B">
            <w:pPr>
              <w:rPr>
                <w:sz w:val="16"/>
                <w:szCs w:val="16"/>
                <w:lang w:val="en-US"/>
              </w:rPr>
            </w:pPr>
            <w:r>
              <w:rPr>
                <w:sz w:val="16"/>
                <w:szCs w:val="16"/>
                <w:lang w:val="en-US"/>
              </w:rPr>
              <w:t>Bumbac de sters</w:t>
            </w:r>
          </w:p>
        </w:tc>
        <w:tc>
          <w:tcPr>
            <w:tcW w:w="1021" w:type="dxa"/>
            <w:gridSpan w:val="3"/>
            <w:tcBorders>
              <w:top w:val="nil"/>
              <w:bottom w:val="single" w:color="auto" w:sz="2" w:space="0"/>
            </w:tcBorders>
            <w:vAlign w:val="center"/>
          </w:tcPr>
          <w:p w14:paraId="01B42202">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689599A">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0E3F4F9A">
            <w:pPr>
              <w:jc w:val="center"/>
              <w:rPr>
                <w:sz w:val="16"/>
                <w:szCs w:val="16"/>
                <w:lang w:val="en-US"/>
              </w:rPr>
            </w:pPr>
            <w:r>
              <w:rPr>
                <w:sz w:val="16"/>
                <w:szCs w:val="16"/>
                <w:lang w:val="en-US"/>
              </w:rPr>
              <w:t>5,16</w:t>
            </w:r>
          </w:p>
        </w:tc>
      </w:tr>
      <w:tr w14:paraId="67F7E89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743752A">
            <w:pPr>
              <w:jc w:val="center"/>
              <w:rPr>
                <w:sz w:val="16"/>
                <w:szCs w:val="16"/>
                <w:lang w:val="en-US"/>
              </w:rPr>
            </w:pPr>
          </w:p>
        </w:tc>
        <w:tc>
          <w:tcPr>
            <w:tcW w:w="1418" w:type="dxa"/>
            <w:gridSpan w:val="4"/>
            <w:tcBorders>
              <w:top w:val="nil"/>
              <w:bottom w:val="single" w:color="auto" w:sz="2" w:space="0"/>
            </w:tcBorders>
            <w:vAlign w:val="center"/>
          </w:tcPr>
          <w:p w14:paraId="61F28A85">
            <w:pPr>
              <w:jc w:val="center"/>
              <w:rPr>
                <w:sz w:val="16"/>
                <w:szCs w:val="16"/>
                <w:lang w:val="en-US"/>
              </w:rPr>
            </w:pPr>
            <w:r>
              <w:rPr>
                <w:sz w:val="16"/>
                <w:szCs w:val="16"/>
                <w:lang w:val="en-US"/>
              </w:rPr>
              <w:t>2430226101349</w:t>
            </w:r>
          </w:p>
        </w:tc>
        <w:tc>
          <w:tcPr>
            <w:tcW w:w="4366" w:type="dxa"/>
            <w:gridSpan w:val="4"/>
            <w:tcBorders>
              <w:top w:val="nil"/>
              <w:bottom w:val="single" w:color="auto" w:sz="2" w:space="0"/>
            </w:tcBorders>
            <w:vAlign w:val="center"/>
          </w:tcPr>
          <w:p w14:paraId="30B90E59">
            <w:pPr>
              <w:rPr>
                <w:sz w:val="16"/>
                <w:szCs w:val="16"/>
                <w:lang w:val="en-US"/>
              </w:rPr>
            </w:pPr>
            <w:r>
              <w:rPr>
                <w:sz w:val="16"/>
                <w:szCs w:val="16"/>
                <w:lang w:val="en-US"/>
              </w:rPr>
              <w:t>Chit de cutit C 891-1</w:t>
            </w:r>
          </w:p>
        </w:tc>
        <w:tc>
          <w:tcPr>
            <w:tcW w:w="1021" w:type="dxa"/>
            <w:gridSpan w:val="3"/>
            <w:tcBorders>
              <w:top w:val="nil"/>
              <w:bottom w:val="single" w:color="auto" w:sz="2" w:space="0"/>
            </w:tcBorders>
            <w:vAlign w:val="center"/>
          </w:tcPr>
          <w:p w14:paraId="466833BD">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695B779">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58AC6051">
            <w:pPr>
              <w:jc w:val="center"/>
              <w:rPr>
                <w:sz w:val="16"/>
                <w:szCs w:val="16"/>
                <w:lang w:val="en-US"/>
              </w:rPr>
            </w:pPr>
            <w:r>
              <w:rPr>
                <w:sz w:val="16"/>
                <w:szCs w:val="16"/>
                <w:lang w:val="en-US"/>
              </w:rPr>
              <w:t>20,64</w:t>
            </w:r>
          </w:p>
        </w:tc>
      </w:tr>
      <w:tr w14:paraId="273569C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CA257D9">
            <w:pPr>
              <w:jc w:val="center"/>
              <w:rPr>
                <w:b/>
                <w:bCs/>
                <w:sz w:val="22"/>
                <w:szCs w:val="22"/>
                <w:lang w:val="en-US"/>
              </w:rPr>
            </w:pPr>
            <w:r>
              <w:rPr>
                <w:b/>
                <w:bCs/>
                <w:sz w:val="22"/>
                <w:szCs w:val="22"/>
                <w:lang w:val="en-US"/>
              </w:rPr>
              <w:t>45</w:t>
            </w:r>
          </w:p>
        </w:tc>
        <w:tc>
          <w:tcPr>
            <w:tcW w:w="1402" w:type="dxa"/>
            <w:gridSpan w:val="3"/>
            <w:tcBorders>
              <w:top w:val="single" w:color="auto" w:sz="4" w:space="0"/>
              <w:bottom w:val="single" w:color="auto" w:sz="4" w:space="0"/>
            </w:tcBorders>
            <w:vAlign w:val="center"/>
          </w:tcPr>
          <w:p w14:paraId="6B10F0C1">
            <w:pPr>
              <w:jc w:val="center"/>
              <w:rPr>
                <w:b/>
                <w:bCs/>
                <w:sz w:val="22"/>
                <w:szCs w:val="22"/>
                <w:lang w:val="en-US"/>
              </w:rPr>
            </w:pPr>
            <w:r>
              <w:rPr>
                <w:b/>
                <w:bCs/>
                <w:sz w:val="22"/>
                <w:szCs w:val="22"/>
                <w:lang w:val="en-US"/>
              </w:rPr>
              <w:t>CL17B</w:t>
            </w:r>
          </w:p>
        </w:tc>
        <w:tc>
          <w:tcPr>
            <w:tcW w:w="4366" w:type="dxa"/>
            <w:gridSpan w:val="5"/>
            <w:tcBorders>
              <w:top w:val="single" w:color="auto" w:sz="4" w:space="0"/>
              <w:bottom w:val="single" w:color="auto" w:sz="4" w:space="0"/>
            </w:tcBorders>
          </w:tcPr>
          <w:p w14:paraId="03F0FC8D">
            <w:pPr>
              <w:rPr>
                <w:b/>
                <w:bCs/>
                <w:sz w:val="2"/>
                <w:szCs w:val="2"/>
                <w:lang w:val="en-US"/>
              </w:rPr>
            </w:pPr>
            <w:r>
              <w:rPr>
                <w:b/>
                <w:bCs/>
                <w:sz w:val="22"/>
                <w:szCs w:val="22"/>
                <w:lang w:val="en-US"/>
              </w:rPr>
              <w:t>Confectii metalice diverse, montate aparent: Bariera de siguranta BS- 155m.l., (conform PE plansa 19)</w:t>
            </w:r>
          </w:p>
          <w:p w14:paraId="4F155802">
            <w:pPr>
              <w:rPr>
                <w:sz w:val="2"/>
                <w:szCs w:val="2"/>
                <w:lang w:val="en-US"/>
              </w:rPr>
            </w:pPr>
          </w:p>
        </w:tc>
        <w:tc>
          <w:tcPr>
            <w:tcW w:w="1011" w:type="dxa"/>
            <w:gridSpan w:val="3"/>
            <w:tcBorders>
              <w:top w:val="single" w:color="auto" w:sz="4" w:space="0"/>
              <w:bottom w:val="single" w:color="auto" w:sz="4" w:space="0"/>
            </w:tcBorders>
            <w:vAlign w:val="center"/>
          </w:tcPr>
          <w:p w14:paraId="00DE13B5">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62A6A519">
            <w:pPr>
              <w:jc w:val="center"/>
              <w:rPr>
                <w:sz w:val="22"/>
                <w:szCs w:val="22"/>
                <w:lang w:val="en-US"/>
              </w:rPr>
            </w:pPr>
          </w:p>
        </w:tc>
        <w:tc>
          <w:tcPr>
            <w:tcW w:w="1542" w:type="dxa"/>
            <w:gridSpan w:val="2"/>
            <w:tcBorders>
              <w:top w:val="single" w:color="auto" w:sz="4" w:space="0"/>
              <w:bottom w:val="single" w:color="auto" w:sz="4" w:space="0"/>
            </w:tcBorders>
            <w:vAlign w:val="center"/>
          </w:tcPr>
          <w:p w14:paraId="2E189F94">
            <w:pPr>
              <w:jc w:val="center"/>
              <w:rPr>
                <w:b/>
                <w:bCs/>
                <w:sz w:val="22"/>
                <w:szCs w:val="22"/>
                <w:lang w:val="en-US"/>
              </w:rPr>
            </w:pPr>
            <w:r>
              <w:rPr>
                <w:b/>
                <w:bCs/>
                <w:sz w:val="22"/>
                <w:szCs w:val="22"/>
                <w:lang w:val="en-US"/>
              </w:rPr>
              <w:t>850,95</w:t>
            </w:r>
          </w:p>
          <w:p w14:paraId="01AEBA80">
            <w:pPr>
              <w:jc w:val="center"/>
              <w:rPr>
                <w:sz w:val="2"/>
                <w:szCs w:val="2"/>
                <w:lang w:val="en-US"/>
              </w:rPr>
            </w:pPr>
          </w:p>
        </w:tc>
      </w:tr>
      <w:tr w14:paraId="65F809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7282115">
            <w:pPr>
              <w:jc w:val="center"/>
              <w:rPr>
                <w:sz w:val="16"/>
                <w:szCs w:val="16"/>
                <w:lang w:val="en-US"/>
              </w:rPr>
            </w:pPr>
          </w:p>
        </w:tc>
        <w:tc>
          <w:tcPr>
            <w:tcW w:w="1418" w:type="dxa"/>
            <w:gridSpan w:val="4"/>
            <w:tcBorders>
              <w:top w:val="nil"/>
              <w:bottom w:val="single" w:color="auto" w:sz="2" w:space="0"/>
            </w:tcBorders>
            <w:vAlign w:val="center"/>
          </w:tcPr>
          <w:p w14:paraId="698A0409">
            <w:pPr>
              <w:jc w:val="center"/>
              <w:rPr>
                <w:sz w:val="16"/>
                <w:szCs w:val="16"/>
                <w:lang w:val="en-US"/>
              </w:rPr>
            </w:pPr>
            <w:r>
              <w:rPr>
                <w:sz w:val="16"/>
                <w:szCs w:val="16"/>
                <w:lang w:val="en-US"/>
              </w:rPr>
              <w:t>7214240021810</w:t>
            </w:r>
          </w:p>
        </w:tc>
        <w:tc>
          <w:tcPr>
            <w:tcW w:w="4366" w:type="dxa"/>
            <w:gridSpan w:val="4"/>
            <w:tcBorders>
              <w:top w:val="nil"/>
              <w:bottom w:val="single" w:color="auto" w:sz="2" w:space="0"/>
            </w:tcBorders>
            <w:vAlign w:val="center"/>
          </w:tcPr>
          <w:p w14:paraId="6EC9AC33">
            <w:pPr>
              <w:rPr>
                <w:sz w:val="16"/>
                <w:szCs w:val="16"/>
                <w:lang w:val="en-US"/>
              </w:rPr>
            </w:pPr>
            <w:r>
              <w:rPr>
                <w:sz w:val="16"/>
                <w:szCs w:val="16"/>
                <w:lang w:val="en-US"/>
              </w:rPr>
              <w:t>Lacatus CM</w:t>
            </w:r>
          </w:p>
        </w:tc>
        <w:tc>
          <w:tcPr>
            <w:tcW w:w="1021" w:type="dxa"/>
            <w:gridSpan w:val="3"/>
            <w:tcBorders>
              <w:top w:val="nil"/>
              <w:bottom w:val="single" w:color="auto" w:sz="2" w:space="0"/>
            </w:tcBorders>
            <w:vAlign w:val="center"/>
          </w:tcPr>
          <w:p w14:paraId="49E0260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7208E93">
            <w:pPr>
              <w:jc w:val="center"/>
              <w:rPr>
                <w:sz w:val="16"/>
                <w:szCs w:val="16"/>
                <w:lang w:val="en-US"/>
              </w:rPr>
            </w:pPr>
            <w:r>
              <w:rPr>
                <w:rFonts w:ascii="Times New Roman CYR" w:hAnsi="Times New Roman CYR" w:cs="Times New Roman CYR"/>
                <w:sz w:val="16"/>
                <w:szCs w:val="16"/>
                <w:lang w:val="en-US"/>
              </w:rPr>
              <w:t>0,19</w:t>
            </w:r>
          </w:p>
        </w:tc>
        <w:tc>
          <w:tcPr>
            <w:tcW w:w="1559" w:type="dxa"/>
            <w:gridSpan w:val="2"/>
            <w:tcBorders>
              <w:top w:val="nil"/>
              <w:bottom w:val="single" w:color="auto" w:sz="2" w:space="0"/>
            </w:tcBorders>
            <w:vAlign w:val="center"/>
          </w:tcPr>
          <w:p w14:paraId="770A6CAC">
            <w:pPr>
              <w:jc w:val="center"/>
              <w:rPr>
                <w:sz w:val="16"/>
                <w:szCs w:val="16"/>
                <w:lang w:val="en-US"/>
              </w:rPr>
            </w:pPr>
            <w:r>
              <w:rPr>
                <w:sz w:val="16"/>
                <w:szCs w:val="16"/>
                <w:lang w:val="en-US"/>
              </w:rPr>
              <w:t>161,68</w:t>
            </w:r>
          </w:p>
        </w:tc>
      </w:tr>
      <w:tr w14:paraId="26B4411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78EA00B">
            <w:pPr>
              <w:jc w:val="center"/>
              <w:rPr>
                <w:sz w:val="16"/>
                <w:szCs w:val="16"/>
                <w:lang w:val="en-US"/>
              </w:rPr>
            </w:pPr>
          </w:p>
        </w:tc>
        <w:tc>
          <w:tcPr>
            <w:tcW w:w="1418" w:type="dxa"/>
            <w:gridSpan w:val="4"/>
            <w:tcBorders>
              <w:top w:val="nil"/>
              <w:bottom w:val="single" w:color="auto" w:sz="2" w:space="0"/>
            </w:tcBorders>
            <w:vAlign w:val="center"/>
          </w:tcPr>
          <w:p w14:paraId="359EB318">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2449652E">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EBB57C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4240EE4">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565C1C3D">
            <w:pPr>
              <w:jc w:val="center"/>
              <w:rPr>
                <w:sz w:val="16"/>
                <w:szCs w:val="16"/>
                <w:lang w:val="en-US"/>
              </w:rPr>
            </w:pPr>
            <w:r>
              <w:rPr>
                <w:sz w:val="16"/>
                <w:szCs w:val="16"/>
                <w:lang w:val="en-US"/>
              </w:rPr>
              <w:t>8,51</w:t>
            </w:r>
          </w:p>
        </w:tc>
      </w:tr>
      <w:tr w14:paraId="752D62F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C316BD6">
            <w:pPr>
              <w:jc w:val="center"/>
              <w:rPr>
                <w:sz w:val="16"/>
                <w:szCs w:val="16"/>
                <w:lang w:val="en-US"/>
              </w:rPr>
            </w:pPr>
          </w:p>
        </w:tc>
        <w:tc>
          <w:tcPr>
            <w:tcW w:w="1418" w:type="dxa"/>
            <w:gridSpan w:val="4"/>
            <w:tcBorders>
              <w:top w:val="nil"/>
              <w:bottom w:val="single" w:color="auto" w:sz="2" w:space="0"/>
            </w:tcBorders>
            <w:vAlign w:val="center"/>
          </w:tcPr>
          <w:p w14:paraId="3F02ED33">
            <w:pPr>
              <w:jc w:val="center"/>
              <w:rPr>
                <w:sz w:val="16"/>
                <w:szCs w:val="16"/>
                <w:lang w:val="en-US"/>
              </w:rPr>
            </w:pPr>
            <w:r>
              <w:rPr>
                <w:sz w:val="16"/>
                <w:szCs w:val="16"/>
                <w:lang w:val="en-US"/>
              </w:rPr>
              <w:t>7212030022700</w:t>
            </w:r>
          </w:p>
        </w:tc>
        <w:tc>
          <w:tcPr>
            <w:tcW w:w="4366" w:type="dxa"/>
            <w:gridSpan w:val="4"/>
            <w:tcBorders>
              <w:top w:val="nil"/>
              <w:bottom w:val="single" w:color="auto" w:sz="2" w:space="0"/>
            </w:tcBorders>
            <w:vAlign w:val="center"/>
          </w:tcPr>
          <w:p w14:paraId="6E528C20">
            <w:pPr>
              <w:rPr>
                <w:sz w:val="16"/>
                <w:szCs w:val="16"/>
                <w:lang w:val="en-US"/>
              </w:rPr>
            </w:pPr>
            <w:r>
              <w:rPr>
                <w:sz w:val="16"/>
                <w:szCs w:val="16"/>
                <w:lang w:val="en-US"/>
              </w:rPr>
              <w:t>Sudor</w:t>
            </w:r>
          </w:p>
        </w:tc>
        <w:tc>
          <w:tcPr>
            <w:tcW w:w="1021" w:type="dxa"/>
            <w:gridSpan w:val="3"/>
            <w:tcBorders>
              <w:top w:val="nil"/>
              <w:bottom w:val="single" w:color="auto" w:sz="2" w:space="0"/>
            </w:tcBorders>
            <w:vAlign w:val="center"/>
          </w:tcPr>
          <w:p w14:paraId="6FD6963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64DC015">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3FCEA219">
            <w:pPr>
              <w:jc w:val="center"/>
              <w:rPr>
                <w:sz w:val="16"/>
                <w:szCs w:val="16"/>
                <w:lang w:val="en-US"/>
              </w:rPr>
            </w:pPr>
            <w:r>
              <w:rPr>
                <w:sz w:val="16"/>
                <w:szCs w:val="16"/>
                <w:lang w:val="en-US"/>
              </w:rPr>
              <w:t>8,51</w:t>
            </w:r>
          </w:p>
        </w:tc>
      </w:tr>
      <w:tr w14:paraId="138290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3A54F3">
            <w:pPr>
              <w:jc w:val="center"/>
              <w:rPr>
                <w:sz w:val="16"/>
                <w:szCs w:val="16"/>
                <w:lang w:val="en-US"/>
              </w:rPr>
            </w:pPr>
          </w:p>
        </w:tc>
        <w:tc>
          <w:tcPr>
            <w:tcW w:w="1418" w:type="dxa"/>
            <w:gridSpan w:val="4"/>
            <w:tcBorders>
              <w:top w:val="nil"/>
              <w:bottom w:val="single" w:color="auto" w:sz="2" w:space="0"/>
            </w:tcBorders>
            <w:vAlign w:val="center"/>
          </w:tcPr>
          <w:p w14:paraId="7DD9E988">
            <w:pPr>
              <w:jc w:val="center"/>
              <w:rPr>
                <w:sz w:val="16"/>
                <w:szCs w:val="16"/>
                <w:lang w:val="en-US"/>
              </w:rPr>
            </w:pPr>
            <w:r>
              <w:rPr>
                <w:sz w:val="16"/>
                <w:szCs w:val="16"/>
                <w:lang w:val="en-US"/>
              </w:rPr>
              <w:t>2811236309800</w:t>
            </w:r>
          </w:p>
        </w:tc>
        <w:tc>
          <w:tcPr>
            <w:tcW w:w="4366" w:type="dxa"/>
            <w:gridSpan w:val="4"/>
            <w:tcBorders>
              <w:top w:val="nil"/>
              <w:bottom w:val="single" w:color="auto" w:sz="2" w:space="0"/>
            </w:tcBorders>
            <w:vAlign w:val="center"/>
          </w:tcPr>
          <w:p w14:paraId="2BE0FEE4">
            <w:pPr>
              <w:rPr>
                <w:sz w:val="16"/>
                <w:szCs w:val="16"/>
                <w:lang w:val="en-US"/>
              </w:rPr>
            </w:pPr>
            <w:r>
              <w:rPr>
                <w:sz w:val="16"/>
                <w:szCs w:val="16"/>
                <w:lang w:val="en-US"/>
              </w:rPr>
              <w:t>Confectii metalice diverse</w:t>
            </w:r>
          </w:p>
        </w:tc>
        <w:tc>
          <w:tcPr>
            <w:tcW w:w="1021" w:type="dxa"/>
            <w:gridSpan w:val="3"/>
            <w:tcBorders>
              <w:top w:val="nil"/>
              <w:bottom w:val="single" w:color="auto" w:sz="2" w:space="0"/>
            </w:tcBorders>
            <w:vAlign w:val="center"/>
          </w:tcPr>
          <w:p w14:paraId="719F4DA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7734EA0">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6D9BF7E9">
            <w:pPr>
              <w:jc w:val="center"/>
              <w:rPr>
                <w:sz w:val="16"/>
                <w:szCs w:val="16"/>
                <w:lang w:val="en-US"/>
              </w:rPr>
            </w:pPr>
            <w:r>
              <w:rPr>
                <w:sz w:val="16"/>
                <w:szCs w:val="16"/>
                <w:lang w:val="en-US"/>
              </w:rPr>
              <w:t>850,95</w:t>
            </w:r>
          </w:p>
        </w:tc>
      </w:tr>
      <w:tr w14:paraId="044A702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F98BFF">
            <w:pPr>
              <w:jc w:val="center"/>
              <w:rPr>
                <w:sz w:val="16"/>
                <w:szCs w:val="16"/>
                <w:lang w:val="en-US"/>
              </w:rPr>
            </w:pPr>
          </w:p>
        </w:tc>
        <w:tc>
          <w:tcPr>
            <w:tcW w:w="1418" w:type="dxa"/>
            <w:gridSpan w:val="4"/>
            <w:tcBorders>
              <w:top w:val="nil"/>
              <w:bottom w:val="single" w:color="auto" w:sz="2" w:space="0"/>
            </w:tcBorders>
            <w:vAlign w:val="center"/>
          </w:tcPr>
          <w:p w14:paraId="0A7C7DB9">
            <w:pPr>
              <w:jc w:val="center"/>
              <w:rPr>
                <w:sz w:val="16"/>
                <w:szCs w:val="16"/>
                <w:lang w:val="en-US"/>
              </w:rPr>
            </w:pPr>
            <w:r>
              <w:rPr>
                <w:sz w:val="16"/>
                <w:szCs w:val="16"/>
                <w:lang w:val="en-US"/>
              </w:rPr>
              <w:t>2873155901200</w:t>
            </w:r>
          </w:p>
        </w:tc>
        <w:tc>
          <w:tcPr>
            <w:tcW w:w="4366" w:type="dxa"/>
            <w:gridSpan w:val="4"/>
            <w:tcBorders>
              <w:top w:val="nil"/>
              <w:bottom w:val="single" w:color="auto" w:sz="2" w:space="0"/>
            </w:tcBorders>
            <w:vAlign w:val="center"/>
          </w:tcPr>
          <w:p w14:paraId="64EFCBA4">
            <w:pPr>
              <w:rPr>
                <w:sz w:val="16"/>
                <w:szCs w:val="16"/>
                <w:lang w:val="en-US"/>
              </w:rPr>
            </w:pPr>
            <w:r>
              <w:rPr>
                <w:sz w:val="16"/>
                <w:szCs w:val="16"/>
                <w:lang w:val="en-US"/>
              </w:rPr>
              <w:t>Electrozi pentru sudura</w:t>
            </w:r>
          </w:p>
        </w:tc>
        <w:tc>
          <w:tcPr>
            <w:tcW w:w="1021" w:type="dxa"/>
            <w:gridSpan w:val="3"/>
            <w:tcBorders>
              <w:top w:val="nil"/>
              <w:bottom w:val="single" w:color="auto" w:sz="2" w:space="0"/>
            </w:tcBorders>
            <w:vAlign w:val="center"/>
          </w:tcPr>
          <w:p w14:paraId="5E643D9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69B18ED">
            <w:pPr>
              <w:jc w:val="center"/>
              <w:rPr>
                <w:sz w:val="16"/>
                <w:szCs w:val="16"/>
                <w:lang w:val="en-US"/>
              </w:rPr>
            </w:pPr>
            <w:r>
              <w:rPr>
                <w:rFonts w:ascii="Times New Roman CYR" w:hAnsi="Times New Roman CYR" w:cs="Times New Roman CYR"/>
                <w:sz w:val="16"/>
                <w:szCs w:val="16"/>
                <w:lang w:val="en-US"/>
              </w:rPr>
              <w:t>0,005</w:t>
            </w:r>
          </w:p>
        </w:tc>
        <w:tc>
          <w:tcPr>
            <w:tcW w:w="1559" w:type="dxa"/>
            <w:gridSpan w:val="2"/>
            <w:tcBorders>
              <w:top w:val="nil"/>
              <w:bottom w:val="single" w:color="auto" w:sz="2" w:space="0"/>
            </w:tcBorders>
            <w:vAlign w:val="center"/>
          </w:tcPr>
          <w:p w14:paraId="471824D9">
            <w:pPr>
              <w:jc w:val="center"/>
              <w:rPr>
                <w:sz w:val="16"/>
                <w:szCs w:val="16"/>
                <w:lang w:val="en-US"/>
              </w:rPr>
            </w:pPr>
            <w:r>
              <w:rPr>
                <w:sz w:val="16"/>
                <w:szCs w:val="16"/>
                <w:lang w:val="en-US"/>
              </w:rPr>
              <w:t>4,25</w:t>
            </w:r>
          </w:p>
        </w:tc>
      </w:tr>
      <w:tr w14:paraId="1DF8124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BC468E">
            <w:pPr>
              <w:jc w:val="center"/>
              <w:rPr>
                <w:sz w:val="16"/>
                <w:szCs w:val="16"/>
                <w:lang w:val="en-US"/>
              </w:rPr>
            </w:pPr>
          </w:p>
        </w:tc>
        <w:tc>
          <w:tcPr>
            <w:tcW w:w="1418" w:type="dxa"/>
            <w:gridSpan w:val="4"/>
            <w:tcBorders>
              <w:top w:val="nil"/>
              <w:bottom w:val="single" w:color="auto" w:sz="2" w:space="0"/>
            </w:tcBorders>
            <w:vAlign w:val="center"/>
          </w:tcPr>
          <w:p w14:paraId="6FEB81A3">
            <w:pPr>
              <w:jc w:val="center"/>
              <w:rPr>
                <w:sz w:val="16"/>
                <w:szCs w:val="16"/>
                <w:lang w:val="en-US"/>
              </w:rPr>
            </w:pPr>
            <w:r>
              <w:rPr>
                <w:sz w:val="16"/>
                <w:szCs w:val="16"/>
                <w:lang w:val="en-US"/>
              </w:rPr>
              <w:t>4011106202741</w:t>
            </w:r>
          </w:p>
        </w:tc>
        <w:tc>
          <w:tcPr>
            <w:tcW w:w="4366" w:type="dxa"/>
            <w:gridSpan w:val="4"/>
            <w:tcBorders>
              <w:top w:val="nil"/>
              <w:bottom w:val="single" w:color="auto" w:sz="2" w:space="0"/>
            </w:tcBorders>
            <w:vAlign w:val="center"/>
          </w:tcPr>
          <w:p w14:paraId="38D93211">
            <w:pPr>
              <w:rPr>
                <w:sz w:val="16"/>
                <w:szCs w:val="16"/>
                <w:lang w:val="en-US"/>
              </w:rPr>
            </w:pPr>
            <w:r>
              <w:rPr>
                <w:sz w:val="16"/>
                <w:szCs w:val="16"/>
                <w:lang w:val="en-US"/>
              </w:rPr>
              <w:t>Energie electrica</w:t>
            </w:r>
          </w:p>
        </w:tc>
        <w:tc>
          <w:tcPr>
            <w:tcW w:w="1021" w:type="dxa"/>
            <w:gridSpan w:val="3"/>
            <w:tcBorders>
              <w:top w:val="nil"/>
              <w:bottom w:val="single" w:color="auto" w:sz="2" w:space="0"/>
            </w:tcBorders>
            <w:vAlign w:val="center"/>
          </w:tcPr>
          <w:p w14:paraId="7F6286B8">
            <w:pPr>
              <w:jc w:val="center"/>
              <w:rPr>
                <w:sz w:val="16"/>
                <w:szCs w:val="16"/>
                <w:lang w:val="en-US"/>
              </w:rPr>
            </w:pPr>
            <w:r>
              <w:rPr>
                <w:sz w:val="16"/>
                <w:szCs w:val="16"/>
                <w:lang w:val="en-US"/>
              </w:rPr>
              <w:t>kw</w:t>
            </w:r>
          </w:p>
        </w:tc>
        <w:tc>
          <w:tcPr>
            <w:tcW w:w="1134" w:type="dxa"/>
            <w:gridSpan w:val="3"/>
            <w:tcBorders>
              <w:top w:val="nil"/>
              <w:bottom w:val="single" w:color="auto" w:sz="2" w:space="0"/>
            </w:tcBorders>
            <w:vAlign w:val="center"/>
          </w:tcPr>
          <w:p w14:paraId="01D74B2A">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tcBorders>
            <w:vAlign w:val="center"/>
          </w:tcPr>
          <w:p w14:paraId="3B6B49B9">
            <w:pPr>
              <w:jc w:val="center"/>
              <w:rPr>
                <w:sz w:val="16"/>
                <w:szCs w:val="16"/>
                <w:lang w:val="en-US"/>
              </w:rPr>
            </w:pPr>
            <w:r>
              <w:rPr>
                <w:sz w:val="16"/>
                <w:szCs w:val="16"/>
                <w:lang w:val="en-US"/>
              </w:rPr>
              <w:t>6,81</w:t>
            </w:r>
          </w:p>
        </w:tc>
      </w:tr>
      <w:tr w14:paraId="56E146B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E216FE">
            <w:pPr>
              <w:jc w:val="center"/>
              <w:rPr>
                <w:sz w:val="16"/>
                <w:szCs w:val="16"/>
                <w:lang w:val="en-US"/>
              </w:rPr>
            </w:pPr>
          </w:p>
        </w:tc>
        <w:tc>
          <w:tcPr>
            <w:tcW w:w="1418" w:type="dxa"/>
            <w:gridSpan w:val="4"/>
            <w:tcBorders>
              <w:top w:val="nil"/>
              <w:bottom w:val="single" w:color="auto" w:sz="2" w:space="0"/>
            </w:tcBorders>
            <w:vAlign w:val="center"/>
          </w:tcPr>
          <w:p w14:paraId="0C98E904">
            <w:pPr>
              <w:jc w:val="center"/>
              <w:rPr>
                <w:sz w:val="16"/>
                <w:szCs w:val="16"/>
                <w:lang w:val="en-US"/>
              </w:rPr>
            </w:pPr>
            <w:r>
              <w:rPr>
                <w:sz w:val="16"/>
                <w:szCs w:val="16"/>
                <w:lang w:val="en-US"/>
              </w:rPr>
              <w:t>2430126103294</w:t>
            </w:r>
          </w:p>
        </w:tc>
        <w:tc>
          <w:tcPr>
            <w:tcW w:w="4366" w:type="dxa"/>
            <w:gridSpan w:val="4"/>
            <w:tcBorders>
              <w:top w:val="nil"/>
              <w:bottom w:val="single" w:color="auto" w:sz="2" w:space="0"/>
            </w:tcBorders>
            <w:vAlign w:val="center"/>
          </w:tcPr>
          <w:p w14:paraId="612FF0A7">
            <w:pPr>
              <w:rPr>
                <w:sz w:val="16"/>
                <w:szCs w:val="16"/>
                <w:lang w:val="en-US"/>
              </w:rPr>
            </w:pPr>
            <w:r>
              <w:rPr>
                <w:sz w:val="16"/>
                <w:szCs w:val="16"/>
                <w:lang w:val="en-US"/>
              </w:rPr>
              <w:t>Vopsea minium de plumb  v.351-3 ntr 90-80</w:t>
            </w:r>
          </w:p>
        </w:tc>
        <w:tc>
          <w:tcPr>
            <w:tcW w:w="1021" w:type="dxa"/>
            <w:gridSpan w:val="3"/>
            <w:tcBorders>
              <w:top w:val="nil"/>
              <w:bottom w:val="single" w:color="auto" w:sz="2" w:space="0"/>
            </w:tcBorders>
            <w:vAlign w:val="center"/>
          </w:tcPr>
          <w:p w14:paraId="07302B56">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DFB2E99">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083791CE">
            <w:pPr>
              <w:jc w:val="center"/>
              <w:rPr>
                <w:sz w:val="16"/>
                <w:szCs w:val="16"/>
                <w:lang w:val="en-US"/>
              </w:rPr>
            </w:pPr>
            <w:r>
              <w:rPr>
                <w:sz w:val="16"/>
                <w:szCs w:val="16"/>
                <w:lang w:val="en-US"/>
              </w:rPr>
              <w:t>8,51</w:t>
            </w:r>
          </w:p>
        </w:tc>
      </w:tr>
      <w:tr w14:paraId="7C03EE5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6344EF">
            <w:pPr>
              <w:jc w:val="center"/>
              <w:rPr>
                <w:sz w:val="16"/>
                <w:szCs w:val="16"/>
                <w:lang w:val="en-US"/>
              </w:rPr>
            </w:pPr>
          </w:p>
        </w:tc>
        <w:tc>
          <w:tcPr>
            <w:tcW w:w="1418" w:type="dxa"/>
            <w:gridSpan w:val="4"/>
            <w:tcBorders>
              <w:top w:val="nil"/>
              <w:bottom w:val="single" w:color="auto" w:sz="2" w:space="0"/>
            </w:tcBorders>
            <w:vAlign w:val="center"/>
          </w:tcPr>
          <w:p w14:paraId="4A5845DD">
            <w:pPr>
              <w:jc w:val="center"/>
              <w:rPr>
                <w:sz w:val="16"/>
                <w:szCs w:val="16"/>
                <w:lang w:val="en-US"/>
              </w:rPr>
            </w:pPr>
            <w:r>
              <w:rPr>
                <w:sz w:val="16"/>
                <w:szCs w:val="16"/>
                <w:lang w:val="en-US"/>
              </w:rPr>
              <w:t>2651122100402</w:t>
            </w:r>
          </w:p>
        </w:tc>
        <w:tc>
          <w:tcPr>
            <w:tcW w:w="4366" w:type="dxa"/>
            <w:gridSpan w:val="4"/>
            <w:tcBorders>
              <w:top w:val="nil"/>
              <w:bottom w:val="single" w:color="auto" w:sz="2" w:space="0"/>
            </w:tcBorders>
            <w:vAlign w:val="center"/>
          </w:tcPr>
          <w:p w14:paraId="377CFC3D">
            <w:pPr>
              <w:rPr>
                <w:sz w:val="16"/>
                <w:szCs w:val="16"/>
                <w:lang w:val="en-US"/>
              </w:rPr>
            </w:pPr>
            <w:r>
              <w:rPr>
                <w:sz w:val="16"/>
                <w:szCs w:val="16"/>
                <w:lang w:val="en-US"/>
              </w:rPr>
              <w:t>Ciment metalurgic cu adaosuri M 30 saci S1500</w:t>
            </w:r>
          </w:p>
        </w:tc>
        <w:tc>
          <w:tcPr>
            <w:tcW w:w="1021" w:type="dxa"/>
            <w:gridSpan w:val="3"/>
            <w:tcBorders>
              <w:top w:val="nil"/>
              <w:bottom w:val="single" w:color="auto" w:sz="2" w:space="0"/>
            </w:tcBorders>
            <w:vAlign w:val="center"/>
          </w:tcPr>
          <w:p w14:paraId="50E5788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E4E31CF">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68D98659">
            <w:pPr>
              <w:jc w:val="center"/>
              <w:rPr>
                <w:sz w:val="16"/>
                <w:szCs w:val="16"/>
                <w:lang w:val="en-US"/>
              </w:rPr>
            </w:pPr>
            <w:r>
              <w:rPr>
                <w:sz w:val="16"/>
                <w:szCs w:val="16"/>
                <w:lang w:val="en-US"/>
              </w:rPr>
              <w:t>17,02</w:t>
            </w:r>
          </w:p>
        </w:tc>
      </w:tr>
      <w:tr w14:paraId="3FD768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DBF3B9">
            <w:pPr>
              <w:jc w:val="center"/>
              <w:rPr>
                <w:sz w:val="16"/>
                <w:szCs w:val="16"/>
                <w:lang w:val="en-US"/>
              </w:rPr>
            </w:pPr>
          </w:p>
        </w:tc>
        <w:tc>
          <w:tcPr>
            <w:tcW w:w="1418" w:type="dxa"/>
            <w:gridSpan w:val="4"/>
            <w:tcBorders>
              <w:top w:val="nil"/>
              <w:bottom w:val="single" w:color="auto" w:sz="2" w:space="0"/>
            </w:tcBorders>
            <w:vAlign w:val="center"/>
          </w:tcPr>
          <w:p w14:paraId="3A21D1F4">
            <w:pPr>
              <w:jc w:val="center"/>
              <w:rPr>
                <w:sz w:val="16"/>
                <w:szCs w:val="16"/>
                <w:lang w:val="en-US"/>
              </w:rPr>
            </w:pPr>
            <w:r>
              <w:rPr>
                <w:sz w:val="16"/>
                <w:szCs w:val="16"/>
                <w:lang w:val="en-US"/>
              </w:rPr>
              <w:t>1010126200341</w:t>
            </w:r>
          </w:p>
        </w:tc>
        <w:tc>
          <w:tcPr>
            <w:tcW w:w="4366" w:type="dxa"/>
            <w:gridSpan w:val="4"/>
            <w:tcBorders>
              <w:top w:val="nil"/>
              <w:bottom w:val="single" w:color="auto" w:sz="2" w:space="0"/>
            </w:tcBorders>
            <w:vAlign w:val="center"/>
          </w:tcPr>
          <w:p w14:paraId="3E805E00">
            <w:pPr>
              <w:rPr>
                <w:sz w:val="16"/>
                <w:szCs w:val="16"/>
                <w:lang w:val="en-US"/>
              </w:rPr>
            </w:pPr>
            <w:r>
              <w:rPr>
                <w:sz w:val="16"/>
                <w:szCs w:val="16"/>
                <w:lang w:val="en-US"/>
              </w:rPr>
              <w:t>Carbuni de forja (huila)</w:t>
            </w:r>
          </w:p>
        </w:tc>
        <w:tc>
          <w:tcPr>
            <w:tcW w:w="1021" w:type="dxa"/>
            <w:gridSpan w:val="3"/>
            <w:tcBorders>
              <w:top w:val="nil"/>
              <w:bottom w:val="single" w:color="auto" w:sz="2" w:space="0"/>
            </w:tcBorders>
            <w:vAlign w:val="center"/>
          </w:tcPr>
          <w:p w14:paraId="5DA2F01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EE207EF">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50574AA4">
            <w:pPr>
              <w:jc w:val="center"/>
              <w:rPr>
                <w:sz w:val="16"/>
                <w:szCs w:val="16"/>
                <w:lang w:val="en-US"/>
              </w:rPr>
            </w:pPr>
            <w:r>
              <w:rPr>
                <w:sz w:val="16"/>
                <w:szCs w:val="16"/>
                <w:lang w:val="en-US"/>
              </w:rPr>
              <w:t>17,02</w:t>
            </w:r>
          </w:p>
        </w:tc>
      </w:tr>
      <w:tr w14:paraId="5B721C5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5C602BC">
            <w:pPr>
              <w:jc w:val="center"/>
              <w:rPr>
                <w:b/>
                <w:bCs/>
                <w:sz w:val="22"/>
                <w:szCs w:val="22"/>
                <w:lang w:val="en-US"/>
              </w:rPr>
            </w:pPr>
            <w:r>
              <w:rPr>
                <w:b/>
                <w:bCs/>
                <w:sz w:val="22"/>
                <w:szCs w:val="22"/>
                <w:lang w:val="en-US"/>
              </w:rPr>
              <w:t>46</w:t>
            </w:r>
          </w:p>
        </w:tc>
        <w:tc>
          <w:tcPr>
            <w:tcW w:w="1402" w:type="dxa"/>
            <w:gridSpan w:val="3"/>
            <w:tcBorders>
              <w:top w:val="single" w:color="auto" w:sz="4" w:space="0"/>
              <w:bottom w:val="single" w:color="auto" w:sz="4" w:space="0"/>
            </w:tcBorders>
            <w:vAlign w:val="center"/>
          </w:tcPr>
          <w:p w14:paraId="5863D0B2">
            <w:pPr>
              <w:jc w:val="center"/>
              <w:rPr>
                <w:b/>
                <w:bCs/>
                <w:sz w:val="22"/>
                <w:szCs w:val="22"/>
                <w:lang w:val="en-US"/>
              </w:rPr>
            </w:pPr>
            <w:r>
              <w:rPr>
                <w:b/>
                <w:bCs/>
                <w:sz w:val="22"/>
                <w:szCs w:val="22"/>
                <w:lang w:val="en-US"/>
              </w:rPr>
              <w:t>CB14D</w:t>
            </w:r>
          </w:p>
        </w:tc>
        <w:tc>
          <w:tcPr>
            <w:tcW w:w="4366" w:type="dxa"/>
            <w:gridSpan w:val="5"/>
            <w:tcBorders>
              <w:top w:val="single" w:color="auto" w:sz="4" w:space="0"/>
              <w:bottom w:val="single" w:color="auto" w:sz="4" w:space="0"/>
            </w:tcBorders>
          </w:tcPr>
          <w:p w14:paraId="084A13CF">
            <w:pPr>
              <w:rPr>
                <w:b/>
                <w:bCs/>
                <w:sz w:val="2"/>
                <w:szCs w:val="2"/>
                <w:lang w:val="en-US"/>
              </w:rPr>
            </w:pPr>
            <w:r>
              <w:rPr>
                <w:b/>
                <w:bCs/>
                <w:sz w:val="22"/>
                <w:szCs w:val="22"/>
                <w:lang w:val="en-US"/>
              </w:rPr>
              <w:t>Schela metalica tubulara pentru lucrari de finisaje la tavane la inaltimi  7 m&lt;H&lt;=10 m, cu imobilizarea schelei timp de 15 zile (120 ore)</w:t>
            </w:r>
          </w:p>
          <w:p w14:paraId="1CE6A931">
            <w:pPr>
              <w:rPr>
                <w:sz w:val="2"/>
                <w:szCs w:val="2"/>
                <w:lang w:val="en-US"/>
              </w:rPr>
            </w:pPr>
          </w:p>
        </w:tc>
        <w:tc>
          <w:tcPr>
            <w:tcW w:w="1011" w:type="dxa"/>
            <w:gridSpan w:val="3"/>
            <w:tcBorders>
              <w:top w:val="single" w:color="auto" w:sz="4" w:space="0"/>
              <w:bottom w:val="single" w:color="auto" w:sz="4" w:space="0"/>
            </w:tcBorders>
            <w:vAlign w:val="center"/>
          </w:tcPr>
          <w:p w14:paraId="57F59118">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2CC2CD3">
            <w:pPr>
              <w:jc w:val="center"/>
              <w:rPr>
                <w:sz w:val="22"/>
                <w:szCs w:val="22"/>
                <w:lang w:val="en-US"/>
              </w:rPr>
            </w:pPr>
          </w:p>
        </w:tc>
        <w:tc>
          <w:tcPr>
            <w:tcW w:w="1542" w:type="dxa"/>
            <w:gridSpan w:val="2"/>
            <w:tcBorders>
              <w:top w:val="single" w:color="auto" w:sz="4" w:space="0"/>
              <w:bottom w:val="single" w:color="auto" w:sz="4" w:space="0"/>
            </w:tcBorders>
            <w:vAlign w:val="center"/>
          </w:tcPr>
          <w:p w14:paraId="6DE04BBA">
            <w:pPr>
              <w:jc w:val="center"/>
              <w:rPr>
                <w:b/>
                <w:bCs/>
                <w:sz w:val="22"/>
                <w:szCs w:val="22"/>
                <w:lang w:val="en-US"/>
              </w:rPr>
            </w:pPr>
            <w:r>
              <w:rPr>
                <w:b/>
                <w:bCs/>
                <w:sz w:val="22"/>
                <w:szCs w:val="22"/>
                <w:lang w:val="en-US"/>
              </w:rPr>
              <w:t>103,20</w:t>
            </w:r>
          </w:p>
          <w:p w14:paraId="50C61DCD">
            <w:pPr>
              <w:jc w:val="center"/>
              <w:rPr>
                <w:sz w:val="2"/>
                <w:szCs w:val="2"/>
                <w:lang w:val="en-US"/>
              </w:rPr>
            </w:pPr>
          </w:p>
        </w:tc>
      </w:tr>
      <w:tr w14:paraId="23958FE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3B6DBED">
            <w:pPr>
              <w:jc w:val="center"/>
              <w:rPr>
                <w:sz w:val="16"/>
                <w:szCs w:val="16"/>
                <w:lang w:val="en-US"/>
              </w:rPr>
            </w:pPr>
          </w:p>
        </w:tc>
        <w:tc>
          <w:tcPr>
            <w:tcW w:w="1418" w:type="dxa"/>
            <w:gridSpan w:val="4"/>
            <w:tcBorders>
              <w:top w:val="nil"/>
              <w:bottom w:val="single" w:color="auto" w:sz="2" w:space="0"/>
            </w:tcBorders>
            <w:vAlign w:val="center"/>
          </w:tcPr>
          <w:p w14:paraId="591FD928">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35DAA701">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2045922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805A6C2">
            <w:pPr>
              <w:jc w:val="center"/>
              <w:rPr>
                <w:sz w:val="16"/>
                <w:szCs w:val="16"/>
                <w:lang w:val="en-US"/>
              </w:rPr>
            </w:pPr>
            <w:r>
              <w:rPr>
                <w:rFonts w:ascii="Times New Roman CYR" w:hAnsi="Times New Roman CYR" w:cs="Times New Roman CYR"/>
                <w:sz w:val="16"/>
                <w:szCs w:val="16"/>
                <w:lang w:val="en-US"/>
              </w:rPr>
              <w:t>0,80</w:t>
            </w:r>
          </w:p>
        </w:tc>
        <w:tc>
          <w:tcPr>
            <w:tcW w:w="1559" w:type="dxa"/>
            <w:gridSpan w:val="2"/>
            <w:tcBorders>
              <w:top w:val="nil"/>
              <w:bottom w:val="single" w:color="auto" w:sz="2" w:space="0"/>
            </w:tcBorders>
            <w:vAlign w:val="center"/>
          </w:tcPr>
          <w:p w14:paraId="7BDB3538">
            <w:pPr>
              <w:jc w:val="center"/>
              <w:rPr>
                <w:sz w:val="16"/>
                <w:szCs w:val="16"/>
                <w:lang w:val="en-US"/>
              </w:rPr>
            </w:pPr>
            <w:r>
              <w:rPr>
                <w:sz w:val="16"/>
                <w:szCs w:val="16"/>
                <w:lang w:val="en-US"/>
              </w:rPr>
              <w:t>82,56</w:t>
            </w:r>
          </w:p>
        </w:tc>
      </w:tr>
      <w:tr w14:paraId="5EC43F6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BE030F">
            <w:pPr>
              <w:jc w:val="center"/>
              <w:rPr>
                <w:sz w:val="16"/>
                <w:szCs w:val="16"/>
                <w:lang w:val="en-US"/>
              </w:rPr>
            </w:pPr>
          </w:p>
        </w:tc>
        <w:tc>
          <w:tcPr>
            <w:tcW w:w="1418" w:type="dxa"/>
            <w:gridSpan w:val="4"/>
            <w:tcBorders>
              <w:top w:val="nil"/>
              <w:bottom w:val="single" w:color="auto" w:sz="2" w:space="0"/>
            </w:tcBorders>
            <w:vAlign w:val="center"/>
          </w:tcPr>
          <w:p w14:paraId="03881924">
            <w:pPr>
              <w:jc w:val="center"/>
              <w:rPr>
                <w:sz w:val="16"/>
                <w:szCs w:val="16"/>
                <w:lang w:val="en-US"/>
              </w:rPr>
            </w:pPr>
            <w:r>
              <w:rPr>
                <w:sz w:val="16"/>
                <w:szCs w:val="16"/>
                <w:lang w:val="en-US"/>
              </w:rPr>
              <w:t>2010102900900</w:t>
            </w:r>
          </w:p>
        </w:tc>
        <w:tc>
          <w:tcPr>
            <w:tcW w:w="4366" w:type="dxa"/>
            <w:gridSpan w:val="4"/>
            <w:tcBorders>
              <w:top w:val="nil"/>
              <w:bottom w:val="single" w:color="auto" w:sz="2" w:space="0"/>
            </w:tcBorders>
            <w:vAlign w:val="center"/>
          </w:tcPr>
          <w:p w14:paraId="17392085">
            <w:pPr>
              <w:rPr>
                <w:sz w:val="16"/>
                <w:szCs w:val="16"/>
                <w:lang w:val="en-US"/>
              </w:rPr>
            </w:pPr>
            <w:r>
              <w:rPr>
                <w:sz w:val="16"/>
                <w:szCs w:val="16"/>
                <w:lang w:val="en-US"/>
              </w:rPr>
              <w:t>Lemn rotund de rasinoase</w:t>
            </w:r>
          </w:p>
        </w:tc>
        <w:tc>
          <w:tcPr>
            <w:tcW w:w="1021" w:type="dxa"/>
            <w:gridSpan w:val="3"/>
            <w:tcBorders>
              <w:top w:val="nil"/>
              <w:bottom w:val="single" w:color="auto" w:sz="2" w:space="0"/>
            </w:tcBorders>
            <w:vAlign w:val="center"/>
          </w:tcPr>
          <w:p w14:paraId="05A148C4">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7712E65">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6C0D8C17">
            <w:pPr>
              <w:jc w:val="center"/>
              <w:rPr>
                <w:sz w:val="16"/>
                <w:szCs w:val="16"/>
                <w:lang w:val="en-US"/>
              </w:rPr>
            </w:pPr>
            <w:r>
              <w:rPr>
                <w:sz w:val="16"/>
                <w:szCs w:val="16"/>
                <w:lang w:val="en-US"/>
              </w:rPr>
              <w:t>0,05</w:t>
            </w:r>
          </w:p>
        </w:tc>
      </w:tr>
      <w:tr w14:paraId="237F0DD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9C1EFD2">
            <w:pPr>
              <w:jc w:val="center"/>
              <w:rPr>
                <w:sz w:val="16"/>
                <w:szCs w:val="16"/>
                <w:lang w:val="en-US"/>
              </w:rPr>
            </w:pPr>
          </w:p>
        </w:tc>
        <w:tc>
          <w:tcPr>
            <w:tcW w:w="1418" w:type="dxa"/>
            <w:gridSpan w:val="4"/>
            <w:tcBorders>
              <w:top w:val="nil"/>
              <w:bottom w:val="single" w:color="auto" w:sz="2" w:space="0"/>
            </w:tcBorders>
            <w:vAlign w:val="center"/>
          </w:tcPr>
          <w:p w14:paraId="101A201C">
            <w:pPr>
              <w:jc w:val="center"/>
              <w:rPr>
                <w:sz w:val="16"/>
                <w:szCs w:val="16"/>
                <w:lang w:val="en-US"/>
              </w:rPr>
            </w:pPr>
            <w:r>
              <w:rPr>
                <w:sz w:val="16"/>
                <w:szCs w:val="16"/>
                <w:lang w:val="en-US"/>
              </w:rPr>
              <w:t>2010102904340</w:t>
            </w:r>
          </w:p>
        </w:tc>
        <w:tc>
          <w:tcPr>
            <w:tcW w:w="4366" w:type="dxa"/>
            <w:gridSpan w:val="4"/>
            <w:tcBorders>
              <w:top w:val="nil"/>
              <w:bottom w:val="single" w:color="auto" w:sz="2" w:space="0"/>
            </w:tcBorders>
            <w:vAlign w:val="center"/>
          </w:tcPr>
          <w:p w14:paraId="554E9D53">
            <w:pPr>
              <w:rPr>
                <w:sz w:val="16"/>
                <w:szCs w:val="16"/>
                <w:lang w:val="en-US"/>
              </w:rPr>
            </w:pPr>
            <w:r>
              <w:rPr>
                <w:sz w:val="16"/>
                <w:szCs w:val="16"/>
                <w:lang w:val="en-US"/>
              </w:rPr>
              <w:t>Dulapi de rasinoase</w:t>
            </w:r>
          </w:p>
        </w:tc>
        <w:tc>
          <w:tcPr>
            <w:tcW w:w="1021" w:type="dxa"/>
            <w:gridSpan w:val="3"/>
            <w:tcBorders>
              <w:top w:val="nil"/>
              <w:bottom w:val="single" w:color="auto" w:sz="2" w:space="0"/>
            </w:tcBorders>
            <w:vAlign w:val="center"/>
          </w:tcPr>
          <w:p w14:paraId="43F65A1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CEBBFA8">
            <w:pPr>
              <w:jc w:val="center"/>
              <w:rPr>
                <w:sz w:val="16"/>
                <w:szCs w:val="16"/>
                <w:lang w:val="en-US"/>
              </w:rPr>
            </w:pPr>
            <w:r>
              <w:rPr>
                <w:rFonts w:ascii="Times New Roman CYR" w:hAnsi="Times New Roman CYR" w:cs="Times New Roman CYR"/>
                <w:sz w:val="16"/>
                <w:szCs w:val="16"/>
                <w:lang w:val="en-US"/>
              </w:rPr>
              <w:t>0,0001</w:t>
            </w:r>
          </w:p>
        </w:tc>
        <w:tc>
          <w:tcPr>
            <w:tcW w:w="1559" w:type="dxa"/>
            <w:gridSpan w:val="2"/>
            <w:tcBorders>
              <w:top w:val="nil"/>
              <w:bottom w:val="single" w:color="auto" w:sz="2" w:space="0"/>
            </w:tcBorders>
            <w:vAlign w:val="center"/>
          </w:tcPr>
          <w:p w14:paraId="5B2487EA">
            <w:pPr>
              <w:jc w:val="center"/>
              <w:rPr>
                <w:sz w:val="16"/>
                <w:szCs w:val="16"/>
                <w:lang w:val="en-US"/>
              </w:rPr>
            </w:pPr>
            <w:r>
              <w:rPr>
                <w:sz w:val="16"/>
                <w:szCs w:val="16"/>
                <w:lang w:val="en-US"/>
              </w:rPr>
              <w:t>0,01</w:t>
            </w:r>
          </w:p>
        </w:tc>
      </w:tr>
      <w:tr w14:paraId="7256365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C422E1E">
            <w:pPr>
              <w:jc w:val="center"/>
              <w:rPr>
                <w:sz w:val="16"/>
                <w:szCs w:val="16"/>
                <w:lang w:val="en-US"/>
              </w:rPr>
            </w:pPr>
          </w:p>
        </w:tc>
        <w:tc>
          <w:tcPr>
            <w:tcW w:w="1418" w:type="dxa"/>
            <w:gridSpan w:val="4"/>
            <w:tcBorders>
              <w:top w:val="nil"/>
              <w:bottom w:val="single" w:color="auto" w:sz="2" w:space="0"/>
            </w:tcBorders>
            <w:vAlign w:val="center"/>
          </w:tcPr>
          <w:p w14:paraId="71F02643">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24F8D1BA">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789289EF">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8C28CF6">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4AA68C03">
            <w:pPr>
              <w:jc w:val="center"/>
              <w:rPr>
                <w:sz w:val="16"/>
                <w:szCs w:val="16"/>
                <w:lang w:val="en-US"/>
              </w:rPr>
            </w:pPr>
            <w:r>
              <w:rPr>
                <w:sz w:val="16"/>
                <w:szCs w:val="16"/>
                <w:lang w:val="en-US"/>
              </w:rPr>
              <w:t>0,05</w:t>
            </w:r>
          </w:p>
        </w:tc>
      </w:tr>
      <w:tr w14:paraId="7010FAD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6F8CFB">
            <w:pPr>
              <w:jc w:val="center"/>
              <w:rPr>
                <w:sz w:val="16"/>
                <w:szCs w:val="16"/>
                <w:lang w:val="en-US"/>
              </w:rPr>
            </w:pPr>
          </w:p>
        </w:tc>
        <w:tc>
          <w:tcPr>
            <w:tcW w:w="1418" w:type="dxa"/>
            <w:gridSpan w:val="4"/>
            <w:tcBorders>
              <w:top w:val="nil"/>
              <w:bottom w:val="single" w:color="auto" w:sz="2" w:space="0"/>
            </w:tcBorders>
            <w:vAlign w:val="center"/>
          </w:tcPr>
          <w:p w14:paraId="02807040">
            <w:pPr>
              <w:jc w:val="center"/>
              <w:rPr>
                <w:sz w:val="16"/>
                <w:szCs w:val="16"/>
                <w:lang w:val="en-US"/>
              </w:rPr>
            </w:pPr>
            <w:r>
              <w:rPr>
                <w:sz w:val="16"/>
                <w:szCs w:val="16"/>
                <w:lang w:val="en-US"/>
              </w:rPr>
              <w:t>2010102919000</w:t>
            </w:r>
          </w:p>
        </w:tc>
        <w:tc>
          <w:tcPr>
            <w:tcW w:w="4366" w:type="dxa"/>
            <w:gridSpan w:val="4"/>
            <w:tcBorders>
              <w:top w:val="nil"/>
              <w:bottom w:val="single" w:color="auto" w:sz="2" w:space="0"/>
            </w:tcBorders>
            <w:vAlign w:val="center"/>
          </w:tcPr>
          <w:p w14:paraId="145EEC7E">
            <w:pPr>
              <w:rPr>
                <w:sz w:val="16"/>
                <w:szCs w:val="16"/>
                <w:lang w:val="en-US"/>
              </w:rPr>
            </w:pPr>
            <w:r>
              <w:rPr>
                <w:sz w:val="16"/>
                <w:szCs w:val="16"/>
                <w:lang w:val="en-US"/>
              </w:rPr>
              <w:t>Dulapi de rasinoase impregnati si balotati pt schela</w:t>
            </w:r>
          </w:p>
        </w:tc>
        <w:tc>
          <w:tcPr>
            <w:tcW w:w="1021" w:type="dxa"/>
            <w:gridSpan w:val="3"/>
            <w:tcBorders>
              <w:top w:val="nil"/>
              <w:bottom w:val="single" w:color="auto" w:sz="2" w:space="0"/>
            </w:tcBorders>
            <w:vAlign w:val="center"/>
          </w:tcPr>
          <w:p w14:paraId="18A35BD2">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E063AB0">
            <w:pPr>
              <w:jc w:val="center"/>
              <w:rPr>
                <w:sz w:val="16"/>
                <w:szCs w:val="16"/>
                <w:lang w:val="en-US"/>
              </w:rPr>
            </w:pPr>
            <w:r>
              <w:rPr>
                <w:rFonts w:ascii="Times New Roman CYR" w:hAnsi="Times New Roman CYR" w:cs="Times New Roman CYR"/>
                <w:sz w:val="16"/>
                <w:szCs w:val="16"/>
                <w:lang w:val="en-US"/>
              </w:rPr>
              <w:t>0,0004</w:t>
            </w:r>
          </w:p>
        </w:tc>
        <w:tc>
          <w:tcPr>
            <w:tcW w:w="1559" w:type="dxa"/>
            <w:gridSpan w:val="2"/>
            <w:tcBorders>
              <w:top w:val="nil"/>
              <w:bottom w:val="single" w:color="auto" w:sz="2" w:space="0"/>
            </w:tcBorders>
            <w:vAlign w:val="center"/>
          </w:tcPr>
          <w:p w14:paraId="60066301">
            <w:pPr>
              <w:jc w:val="center"/>
              <w:rPr>
                <w:sz w:val="16"/>
                <w:szCs w:val="16"/>
                <w:lang w:val="en-US"/>
              </w:rPr>
            </w:pPr>
            <w:r>
              <w:rPr>
                <w:sz w:val="16"/>
                <w:szCs w:val="16"/>
                <w:lang w:val="en-US"/>
              </w:rPr>
              <w:t>0,04</w:t>
            </w:r>
          </w:p>
        </w:tc>
      </w:tr>
      <w:tr w14:paraId="5C03DCC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6753139">
            <w:pPr>
              <w:jc w:val="center"/>
              <w:rPr>
                <w:sz w:val="16"/>
                <w:szCs w:val="16"/>
                <w:lang w:val="en-US"/>
              </w:rPr>
            </w:pPr>
          </w:p>
        </w:tc>
        <w:tc>
          <w:tcPr>
            <w:tcW w:w="1418" w:type="dxa"/>
            <w:gridSpan w:val="4"/>
            <w:tcBorders>
              <w:top w:val="nil"/>
              <w:bottom w:val="single" w:color="auto" w:sz="2" w:space="0"/>
            </w:tcBorders>
            <w:vAlign w:val="center"/>
          </w:tcPr>
          <w:p w14:paraId="68EE4D6B">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191CE96D">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0533AF20">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AD21EC4">
            <w:pPr>
              <w:jc w:val="center"/>
              <w:rPr>
                <w:sz w:val="16"/>
                <w:szCs w:val="16"/>
                <w:lang w:val="en-US"/>
              </w:rPr>
            </w:pPr>
            <w:r>
              <w:rPr>
                <w:rFonts w:ascii="Times New Roman CYR" w:hAnsi="Times New Roman CYR" w:cs="Times New Roman CYR"/>
                <w:sz w:val="16"/>
                <w:szCs w:val="16"/>
                <w:lang w:val="en-US"/>
              </w:rPr>
              <w:t>0,015</w:t>
            </w:r>
          </w:p>
        </w:tc>
        <w:tc>
          <w:tcPr>
            <w:tcW w:w="1559" w:type="dxa"/>
            <w:gridSpan w:val="2"/>
            <w:tcBorders>
              <w:top w:val="nil"/>
              <w:bottom w:val="single" w:color="auto" w:sz="2" w:space="0"/>
            </w:tcBorders>
            <w:vAlign w:val="center"/>
          </w:tcPr>
          <w:p w14:paraId="59F30B43">
            <w:pPr>
              <w:jc w:val="center"/>
              <w:rPr>
                <w:sz w:val="16"/>
                <w:szCs w:val="16"/>
                <w:lang w:val="en-US"/>
              </w:rPr>
            </w:pPr>
            <w:r>
              <w:rPr>
                <w:sz w:val="16"/>
                <w:szCs w:val="16"/>
                <w:lang w:val="en-US"/>
              </w:rPr>
              <w:t>1,55</w:t>
            </w:r>
          </w:p>
        </w:tc>
      </w:tr>
      <w:tr w14:paraId="7EB56BA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3AD861">
            <w:pPr>
              <w:jc w:val="center"/>
              <w:rPr>
                <w:sz w:val="16"/>
                <w:szCs w:val="16"/>
                <w:lang w:val="en-US"/>
              </w:rPr>
            </w:pPr>
          </w:p>
        </w:tc>
        <w:tc>
          <w:tcPr>
            <w:tcW w:w="1418" w:type="dxa"/>
            <w:gridSpan w:val="4"/>
            <w:tcBorders>
              <w:top w:val="nil"/>
              <w:bottom w:val="single" w:color="auto" w:sz="2" w:space="0"/>
            </w:tcBorders>
            <w:vAlign w:val="center"/>
          </w:tcPr>
          <w:p w14:paraId="3B8BB949">
            <w:pPr>
              <w:jc w:val="center"/>
              <w:rPr>
                <w:sz w:val="16"/>
                <w:szCs w:val="16"/>
                <w:lang w:val="en-US"/>
              </w:rPr>
            </w:pPr>
            <w:r>
              <w:rPr>
                <w:sz w:val="16"/>
                <w:szCs w:val="16"/>
                <w:lang w:val="en-US"/>
              </w:rPr>
              <w:t>2811230007606</w:t>
            </w:r>
          </w:p>
        </w:tc>
        <w:tc>
          <w:tcPr>
            <w:tcW w:w="4366" w:type="dxa"/>
            <w:gridSpan w:val="4"/>
            <w:tcBorders>
              <w:top w:val="nil"/>
              <w:bottom w:val="single" w:color="auto" w:sz="2" w:space="0"/>
            </w:tcBorders>
            <w:vAlign w:val="center"/>
          </w:tcPr>
          <w:p w14:paraId="7A4FFA43">
            <w:pPr>
              <w:rPr>
                <w:sz w:val="16"/>
                <w:szCs w:val="16"/>
                <w:lang w:val="en-US"/>
              </w:rPr>
            </w:pPr>
            <w:r>
              <w:rPr>
                <w:sz w:val="16"/>
                <w:szCs w:val="16"/>
                <w:lang w:val="en-US"/>
              </w:rPr>
              <w:t>Schela metalica tubulara de exterior S=640 mp, G=13,5 t (0,021t/m2)</w:t>
            </w:r>
          </w:p>
        </w:tc>
        <w:tc>
          <w:tcPr>
            <w:tcW w:w="1021" w:type="dxa"/>
            <w:gridSpan w:val="3"/>
            <w:tcBorders>
              <w:top w:val="nil"/>
              <w:bottom w:val="single" w:color="auto" w:sz="2" w:space="0"/>
            </w:tcBorders>
            <w:vAlign w:val="center"/>
          </w:tcPr>
          <w:p w14:paraId="6940C6E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51AD7B1">
            <w:pPr>
              <w:jc w:val="center"/>
              <w:rPr>
                <w:sz w:val="16"/>
                <w:szCs w:val="16"/>
                <w:lang w:val="en-US"/>
              </w:rPr>
            </w:pPr>
            <w:r>
              <w:rPr>
                <w:rFonts w:ascii="Times New Roman CYR" w:hAnsi="Times New Roman CYR" w:cs="Times New Roman CYR"/>
                <w:sz w:val="16"/>
                <w:szCs w:val="16"/>
                <w:lang w:val="en-US"/>
              </w:rPr>
              <w:t>15,00</w:t>
            </w:r>
          </w:p>
        </w:tc>
        <w:tc>
          <w:tcPr>
            <w:tcW w:w="1559" w:type="dxa"/>
            <w:gridSpan w:val="2"/>
            <w:tcBorders>
              <w:top w:val="nil"/>
              <w:bottom w:val="single" w:color="auto" w:sz="2" w:space="0"/>
              <w:right w:val="single" w:color="auto" w:sz="4" w:space="0"/>
            </w:tcBorders>
            <w:vAlign w:val="center"/>
          </w:tcPr>
          <w:p w14:paraId="21D18A5A">
            <w:pPr>
              <w:jc w:val="center"/>
              <w:rPr>
                <w:sz w:val="16"/>
                <w:szCs w:val="16"/>
                <w:lang w:val="en-US"/>
              </w:rPr>
            </w:pPr>
            <w:r>
              <w:rPr>
                <w:sz w:val="16"/>
                <w:szCs w:val="16"/>
                <w:lang w:val="en-US"/>
              </w:rPr>
              <w:t>1 548,00</w:t>
            </w:r>
          </w:p>
        </w:tc>
      </w:tr>
      <w:tr w14:paraId="16C9AEB0">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10EF87B0">
            <w:pPr>
              <w:rPr>
                <w:sz w:val="2"/>
                <w:szCs w:val="2"/>
                <w:lang w:val="en-US"/>
              </w:rPr>
            </w:pPr>
          </w:p>
        </w:tc>
        <w:tc>
          <w:tcPr>
            <w:tcW w:w="1418" w:type="dxa"/>
            <w:gridSpan w:val="3"/>
            <w:tcBorders>
              <w:top w:val="single" w:color="auto" w:sz="6" w:space="0"/>
              <w:bottom w:val="nil"/>
            </w:tcBorders>
            <w:vAlign w:val="center"/>
          </w:tcPr>
          <w:p w14:paraId="50353065">
            <w:pPr>
              <w:rPr>
                <w:sz w:val="2"/>
                <w:szCs w:val="2"/>
                <w:lang w:val="en-US"/>
              </w:rPr>
            </w:pPr>
          </w:p>
        </w:tc>
        <w:tc>
          <w:tcPr>
            <w:tcW w:w="4204" w:type="dxa"/>
            <w:gridSpan w:val="5"/>
            <w:tcBorders>
              <w:top w:val="single" w:color="auto" w:sz="6" w:space="0"/>
              <w:bottom w:val="nil"/>
            </w:tcBorders>
          </w:tcPr>
          <w:p w14:paraId="238E7B25">
            <w:pPr>
              <w:rPr>
                <w:sz w:val="2"/>
                <w:szCs w:val="2"/>
                <w:lang w:val="en-US"/>
              </w:rPr>
            </w:pPr>
          </w:p>
        </w:tc>
        <w:tc>
          <w:tcPr>
            <w:tcW w:w="992" w:type="dxa"/>
            <w:gridSpan w:val="3"/>
            <w:tcBorders>
              <w:top w:val="single" w:color="auto" w:sz="6" w:space="0"/>
              <w:bottom w:val="nil"/>
              <w:right w:val="nil"/>
            </w:tcBorders>
          </w:tcPr>
          <w:p w14:paraId="2C16F5DC">
            <w:pPr>
              <w:rPr>
                <w:sz w:val="2"/>
                <w:szCs w:val="2"/>
                <w:lang w:val="en-US"/>
              </w:rPr>
            </w:pPr>
          </w:p>
        </w:tc>
        <w:tc>
          <w:tcPr>
            <w:tcW w:w="1276" w:type="dxa"/>
            <w:gridSpan w:val="3"/>
            <w:tcBorders>
              <w:top w:val="single" w:color="auto" w:sz="6" w:space="0"/>
              <w:left w:val="nil"/>
              <w:bottom w:val="nil"/>
              <w:right w:val="nil"/>
            </w:tcBorders>
          </w:tcPr>
          <w:p w14:paraId="07E2D457">
            <w:pPr>
              <w:rPr>
                <w:sz w:val="2"/>
                <w:szCs w:val="2"/>
                <w:lang w:val="en-US"/>
              </w:rPr>
            </w:pPr>
          </w:p>
        </w:tc>
        <w:tc>
          <w:tcPr>
            <w:tcW w:w="1559" w:type="dxa"/>
            <w:gridSpan w:val="3"/>
            <w:tcBorders>
              <w:top w:val="single" w:color="auto" w:sz="6" w:space="0"/>
              <w:left w:val="nil"/>
              <w:bottom w:val="nil"/>
              <w:right w:val="nil"/>
            </w:tcBorders>
          </w:tcPr>
          <w:p w14:paraId="23F8B1CC">
            <w:pPr>
              <w:rPr>
                <w:sz w:val="2"/>
                <w:szCs w:val="2"/>
                <w:lang w:val="en-US"/>
              </w:rPr>
            </w:pPr>
          </w:p>
        </w:tc>
      </w:tr>
      <w:tr w14:paraId="0E389FA9">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523F45AB">
            <w:pPr>
              <w:rPr>
                <w:sz w:val="22"/>
                <w:szCs w:val="22"/>
                <w:lang w:val="en-US"/>
              </w:rPr>
            </w:pPr>
          </w:p>
        </w:tc>
        <w:tc>
          <w:tcPr>
            <w:tcW w:w="1418" w:type="dxa"/>
            <w:gridSpan w:val="4"/>
            <w:tcBorders>
              <w:top w:val="nil"/>
              <w:bottom w:val="single" w:color="auto" w:sz="4" w:space="0"/>
            </w:tcBorders>
            <w:vAlign w:val="center"/>
          </w:tcPr>
          <w:p w14:paraId="60607FA5">
            <w:pPr>
              <w:rPr>
                <w:sz w:val="22"/>
                <w:szCs w:val="22"/>
                <w:lang w:val="en-US"/>
              </w:rPr>
            </w:pPr>
          </w:p>
        </w:tc>
        <w:tc>
          <w:tcPr>
            <w:tcW w:w="4366" w:type="dxa"/>
            <w:gridSpan w:val="4"/>
            <w:tcBorders>
              <w:top w:val="nil"/>
              <w:bottom w:val="single" w:color="auto" w:sz="4" w:space="0"/>
            </w:tcBorders>
          </w:tcPr>
          <w:p w14:paraId="710DC491">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383AD088">
            <w:pPr>
              <w:rPr>
                <w:sz w:val="22"/>
                <w:szCs w:val="22"/>
                <w:lang w:val="en-US"/>
              </w:rPr>
            </w:pPr>
          </w:p>
        </w:tc>
        <w:tc>
          <w:tcPr>
            <w:tcW w:w="1134" w:type="dxa"/>
            <w:gridSpan w:val="3"/>
            <w:tcBorders>
              <w:top w:val="nil"/>
              <w:left w:val="nil"/>
              <w:bottom w:val="single" w:color="auto" w:sz="4" w:space="0"/>
              <w:right w:val="nil"/>
            </w:tcBorders>
          </w:tcPr>
          <w:p w14:paraId="435ED3F0">
            <w:pPr>
              <w:rPr>
                <w:sz w:val="22"/>
                <w:szCs w:val="22"/>
                <w:lang w:val="en-US"/>
              </w:rPr>
            </w:pPr>
          </w:p>
        </w:tc>
        <w:tc>
          <w:tcPr>
            <w:tcW w:w="1559" w:type="dxa"/>
            <w:gridSpan w:val="2"/>
            <w:tcBorders>
              <w:top w:val="nil"/>
              <w:left w:val="nil"/>
              <w:bottom w:val="single" w:color="auto" w:sz="4" w:space="0"/>
            </w:tcBorders>
          </w:tcPr>
          <w:p w14:paraId="27F5728F">
            <w:pPr>
              <w:rPr>
                <w:sz w:val="22"/>
                <w:szCs w:val="22"/>
                <w:lang w:val="en-US"/>
              </w:rPr>
            </w:pPr>
          </w:p>
        </w:tc>
      </w:tr>
      <w:tr w14:paraId="5B09A5A7">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2D51C35A">
            <w:pPr>
              <w:rPr>
                <w:sz w:val="22"/>
                <w:szCs w:val="22"/>
                <w:lang w:val="en-US"/>
              </w:rPr>
            </w:pPr>
          </w:p>
        </w:tc>
        <w:tc>
          <w:tcPr>
            <w:tcW w:w="1381" w:type="dxa"/>
            <w:gridSpan w:val="4"/>
            <w:tcBorders>
              <w:bottom w:val="single" w:color="auto" w:sz="4" w:space="0"/>
            </w:tcBorders>
            <w:vAlign w:val="center"/>
          </w:tcPr>
          <w:p w14:paraId="34C02CF0">
            <w:pPr>
              <w:rPr>
                <w:sz w:val="22"/>
                <w:szCs w:val="22"/>
                <w:lang w:val="en-US"/>
              </w:rPr>
            </w:pPr>
          </w:p>
        </w:tc>
        <w:tc>
          <w:tcPr>
            <w:tcW w:w="4238" w:type="dxa"/>
            <w:gridSpan w:val="4"/>
            <w:tcBorders>
              <w:bottom w:val="single" w:color="auto" w:sz="4" w:space="0"/>
            </w:tcBorders>
          </w:tcPr>
          <w:p w14:paraId="4B88B37A">
            <w:pPr>
              <w:rPr>
                <w:sz w:val="22"/>
                <w:szCs w:val="22"/>
                <w:lang w:val="en-US"/>
              </w:rPr>
            </w:pPr>
            <w:r>
              <w:rPr>
                <w:b/>
                <w:bCs/>
                <w:lang w:val="en-US"/>
              </w:rPr>
              <w:t xml:space="preserve">Total </w:t>
            </w:r>
            <w:r>
              <w:rPr>
                <w:b/>
                <w:bCs/>
                <w:sz w:val="22"/>
                <w:szCs w:val="22"/>
                <w:lang w:val="en-US"/>
              </w:rPr>
              <w:t>Lucrari de constructie a acoperisului</w:t>
            </w:r>
          </w:p>
        </w:tc>
        <w:tc>
          <w:tcPr>
            <w:tcW w:w="3621" w:type="dxa"/>
            <w:gridSpan w:val="8"/>
            <w:tcBorders>
              <w:bottom w:val="single" w:color="auto" w:sz="4" w:space="0"/>
              <w:right w:val="single" w:color="auto" w:sz="4" w:space="0"/>
            </w:tcBorders>
          </w:tcPr>
          <w:p w14:paraId="565A2350">
            <w:pPr>
              <w:rPr>
                <w:sz w:val="22"/>
                <w:szCs w:val="22"/>
                <w:lang w:val="en-US"/>
              </w:rPr>
            </w:pPr>
          </w:p>
        </w:tc>
      </w:tr>
      <w:tr w14:paraId="731D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1C24DF99">
            <w:pPr>
              <w:rPr>
                <w:b/>
                <w:bCs/>
                <w:sz w:val="22"/>
                <w:szCs w:val="22"/>
                <w:lang w:val="en-US"/>
              </w:rPr>
            </w:pPr>
            <w:r>
              <w:rPr>
                <w:b/>
                <w:bCs/>
                <w:sz w:val="22"/>
                <w:szCs w:val="22"/>
                <w:lang w:val="en-US"/>
              </w:rPr>
              <w:t>2.3. Lucrari de constructie a canalelor de ventilare</w:t>
            </w:r>
          </w:p>
          <w:p w14:paraId="4DA2A196">
            <w:pPr>
              <w:rPr>
                <w:sz w:val="2"/>
                <w:szCs w:val="2"/>
                <w:lang w:val="en-US"/>
              </w:rPr>
            </w:pPr>
          </w:p>
        </w:tc>
      </w:tr>
      <w:tr w14:paraId="2A5C58C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8C3C942">
            <w:pPr>
              <w:jc w:val="center"/>
              <w:rPr>
                <w:b/>
                <w:bCs/>
                <w:sz w:val="22"/>
                <w:szCs w:val="22"/>
                <w:lang w:val="en-US"/>
              </w:rPr>
            </w:pPr>
            <w:r>
              <w:rPr>
                <w:b/>
                <w:bCs/>
                <w:sz w:val="22"/>
                <w:szCs w:val="22"/>
                <w:lang w:val="en-US"/>
              </w:rPr>
              <w:t>47</w:t>
            </w:r>
          </w:p>
        </w:tc>
        <w:tc>
          <w:tcPr>
            <w:tcW w:w="1402" w:type="dxa"/>
            <w:gridSpan w:val="3"/>
            <w:tcBorders>
              <w:top w:val="single" w:color="auto" w:sz="4" w:space="0"/>
              <w:bottom w:val="single" w:color="auto" w:sz="4" w:space="0"/>
            </w:tcBorders>
            <w:vAlign w:val="center"/>
          </w:tcPr>
          <w:p w14:paraId="6A0CD133">
            <w:pPr>
              <w:jc w:val="center"/>
              <w:rPr>
                <w:b/>
                <w:bCs/>
                <w:sz w:val="22"/>
                <w:szCs w:val="22"/>
                <w:lang w:val="en-US"/>
              </w:rPr>
            </w:pPr>
            <w:r>
              <w:rPr>
                <w:b/>
                <w:bCs/>
                <w:sz w:val="22"/>
                <w:szCs w:val="22"/>
                <w:lang w:val="en-US"/>
              </w:rPr>
              <w:t>CE32A</w:t>
            </w:r>
          </w:p>
        </w:tc>
        <w:tc>
          <w:tcPr>
            <w:tcW w:w="4366" w:type="dxa"/>
            <w:gridSpan w:val="5"/>
            <w:tcBorders>
              <w:top w:val="single" w:color="auto" w:sz="4" w:space="0"/>
              <w:bottom w:val="single" w:color="auto" w:sz="4" w:space="0"/>
            </w:tcBorders>
          </w:tcPr>
          <w:p w14:paraId="08C284C5">
            <w:pPr>
              <w:rPr>
                <w:b/>
                <w:bCs/>
                <w:sz w:val="2"/>
                <w:szCs w:val="2"/>
                <w:lang w:val="en-US"/>
              </w:rPr>
            </w:pPr>
            <w:r>
              <w:rPr>
                <w:b/>
                <w:bCs/>
                <w:sz w:val="22"/>
                <w:szCs w:val="22"/>
                <w:lang w:val="en-US"/>
              </w:rPr>
              <w:t>Rigle din lemn de rasinoase 50x50mm (V=0,08m3), la invelitori din tabla zincata, inclusiv dispozitivul de prindere (Fisie din otel 20x4mm=12,56kg)</w:t>
            </w:r>
          </w:p>
          <w:p w14:paraId="296C3AFB">
            <w:pPr>
              <w:rPr>
                <w:sz w:val="2"/>
                <w:szCs w:val="2"/>
                <w:lang w:val="en-US"/>
              </w:rPr>
            </w:pPr>
          </w:p>
        </w:tc>
        <w:tc>
          <w:tcPr>
            <w:tcW w:w="1011" w:type="dxa"/>
            <w:gridSpan w:val="3"/>
            <w:tcBorders>
              <w:top w:val="single" w:color="auto" w:sz="4" w:space="0"/>
              <w:bottom w:val="single" w:color="auto" w:sz="4" w:space="0"/>
            </w:tcBorders>
            <w:vAlign w:val="center"/>
          </w:tcPr>
          <w:p w14:paraId="381F789D">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2A62F92D">
            <w:pPr>
              <w:jc w:val="center"/>
              <w:rPr>
                <w:sz w:val="22"/>
                <w:szCs w:val="22"/>
                <w:lang w:val="en-US"/>
              </w:rPr>
            </w:pPr>
          </w:p>
        </w:tc>
        <w:tc>
          <w:tcPr>
            <w:tcW w:w="1542" w:type="dxa"/>
            <w:gridSpan w:val="2"/>
            <w:tcBorders>
              <w:top w:val="single" w:color="auto" w:sz="4" w:space="0"/>
              <w:bottom w:val="single" w:color="auto" w:sz="4" w:space="0"/>
            </w:tcBorders>
            <w:vAlign w:val="center"/>
          </w:tcPr>
          <w:p w14:paraId="31FDFA88">
            <w:pPr>
              <w:jc w:val="center"/>
              <w:rPr>
                <w:b/>
                <w:bCs/>
                <w:sz w:val="22"/>
                <w:szCs w:val="22"/>
                <w:lang w:val="en-US"/>
              </w:rPr>
            </w:pPr>
            <w:r>
              <w:rPr>
                <w:b/>
                <w:bCs/>
                <w:sz w:val="22"/>
                <w:szCs w:val="22"/>
                <w:lang w:val="en-US"/>
              </w:rPr>
              <w:t>75,00</w:t>
            </w:r>
          </w:p>
          <w:p w14:paraId="7780FC4F">
            <w:pPr>
              <w:jc w:val="center"/>
              <w:rPr>
                <w:sz w:val="2"/>
                <w:szCs w:val="2"/>
                <w:lang w:val="en-US"/>
              </w:rPr>
            </w:pPr>
          </w:p>
        </w:tc>
      </w:tr>
      <w:tr w14:paraId="24D81CD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3C6FB0D">
            <w:pPr>
              <w:jc w:val="center"/>
              <w:rPr>
                <w:sz w:val="16"/>
                <w:szCs w:val="16"/>
                <w:lang w:val="en-US"/>
              </w:rPr>
            </w:pPr>
          </w:p>
        </w:tc>
        <w:tc>
          <w:tcPr>
            <w:tcW w:w="1418" w:type="dxa"/>
            <w:gridSpan w:val="4"/>
            <w:tcBorders>
              <w:top w:val="nil"/>
              <w:bottom w:val="single" w:color="auto" w:sz="2" w:space="0"/>
            </w:tcBorders>
            <w:vAlign w:val="center"/>
          </w:tcPr>
          <w:p w14:paraId="7399E801">
            <w:pPr>
              <w:jc w:val="center"/>
              <w:rPr>
                <w:sz w:val="16"/>
                <w:szCs w:val="16"/>
                <w:lang w:val="en-US"/>
              </w:rPr>
            </w:pPr>
            <w:r>
              <w:rPr>
                <w:sz w:val="16"/>
                <w:szCs w:val="16"/>
                <w:lang w:val="en-US"/>
              </w:rPr>
              <w:t>7214240021810</w:t>
            </w:r>
          </w:p>
        </w:tc>
        <w:tc>
          <w:tcPr>
            <w:tcW w:w="4366" w:type="dxa"/>
            <w:gridSpan w:val="4"/>
            <w:tcBorders>
              <w:top w:val="nil"/>
              <w:bottom w:val="single" w:color="auto" w:sz="2" w:space="0"/>
            </w:tcBorders>
            <w:vAlign w:val="center"/>
          </w:tcPr>
          <w:p w14:paraId="726656BC">
            <w:pPr>
              <w:rPr>
                <w:sz w:val="16"/>
                <w:szCs w:val="16"/>
                <w:lang w:val="en-US"/>
              </w:rPr>
            </w:pPr>
            <w:r>
              <w:rPr>
                <w:sz w:val="16"/>
                <w:szCs w:val="16"/>
                <w:lang w:val="en-US"/>
              </w:rPr>
              <w:t>Lacatus CM</w:t>
            </w:r>
          </w:p>
        </w:tc>
        <w:tc>
          <w:tcPr>
            <w:tcW w:w="1021" w:type="dxa"/>
            <w:gridSpan w:val="3"/>
            <w:tcBorders>
              <w:top w:val="nil"/>
              <w:bottom w:val="single" w:color="auto" w:sz="2" w:space="0"/>
            </w:tcBorders>
            <w:vAlign w:val="center"/>
          </w:tcPr>
          <w:p w14:paraId="5B1A6B8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F9CC070">
            <w:pPr>
              <w:jc w:val="center"/>
              <w:rPr>
                <w:sz w:val="16"/>
                <w:szCs w:val="16"/>
                <w:lang w:val="en-US"/>
              </w:rPr>
            </w:pPr>
            <w:r>
              <w:rPr>
                <w:rFonts w:ascii="Times New Roman CYR" w:hAnsi="Times New Roman CYR" w:cs="Times New Roman CYR"/>
                <w:sz w:val="16"/>
                <w:szCs w:val="16"/>
                <w:lang w:val="en-US"/>
              </w:rPr>
              <w:t>0,55</w:t>
            </w:r>
          </w:p>
        </w:tc>
        <w:tc>
          <w:tcPr>
            <w:tcW w:w="1559" w:type="dxa"/>
            <w:gridSpan w:val="2"/>
            <w:tcBorders>
              <w:top w:val="nil"/>
              <w:bottom w:val="single" w:color="auto" w:sz="2" w:space="0"/>
            </w:tcBorders>
            <w:vAlign w:val="center"/>
          </w:tcPr>
          <w:p w14:paraId="5B8F55B6">
            <w:pPr>
              <w:jc w:val="center"/>
              <w:rPr>
                <w:sz w:val="16"/>
                <w:szCs w:val="16"/>
                <w:lang w:val="en-US"/>
              </w:rPr>
            </w:pPr>
            <w:r>
              <w:rPr>
                <w:sz w:val="16"/>
                <w:szCs w:val="16"/>
                <w:lang w:val="en-US"/>
              </w:rPr>
              <w:t>41,25</w:t>
            </w:r>
          </w:p>
        </w:tc>
      </w:tr>
      <w:tr w14:paraId="523B23E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D6D892">
            <w:pPr>
              <w:jc w:val="center"/>
              <w:rPr>
                <w:sz w:val="16"/>
                <w:szCs w:val="16"/>
                <w:lang w:val="en-US"/>
              </w:rPr>
            </w:pPr>
          </w:p>
        </w:tc>
        <w:tc>
          <w:tcPr>
            <w:tcW w:w="1418" w:type="dxa"/>
            <w:gridSpan w:val="4"/>
            <w:tcBorders>
              <w:top w:val="nil"/>
              <w:bottom w:val="single" w:color="auto" w:sz="2" w:space="0"/>
            </w:tcBorders>
            <w:vAlign w:val="center"/>
          </w:tcPr>
          <w:p w14:paraId="7A3F0D90">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5FF833D0">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4FE89EF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A27FD05">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5B2269A1">
            <w:pPr>
              <w:jc w:val="center"/>
              <w:rPr>
                <w:sz w:val="16"/>
                <w:szCs w:val="16"/>
                <w:lang w:val="en-US"/>
              </w:rPr>
            </w:pPr>
            <w:r>
              <w:rPr>
                <w:sz w:val="16"/>
                <w:szCs w:val="16"/>
                <w:lang w:val="en-US"/>
              </w:rPr>
              <w:t>18,75</w:t>
            </w:r>
          </w:p>
        </w:tc>
      </w:tr>
      <w:tr w14:paraId="5830DF9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DD034C">
            <w:pPr>
              <w:jc w:val="center"/>
              <w:rPr>
                <w:sz w:val="16"/>
                <w:szCs w:val="16"/>
                <w:lang w:val="en-US"/>
              </w:rPr>
            </w:pPr>
          </w:p>
        </w:tc>
        <w:tc>
          <w:tcPr>
            <w:tcW w:w="1418" w:type="dxa"/>
            <w:gridSpan w:val="4"/>
            <w:tcBorders>
              <w:top w:val="nil"/>
              <w:bottom w:val="single" w:color="auto" w:sz="2" w:space="0"/>
            </w:tcBorders>
            <w:vAlign w:val="center"/>
          </w:tcPr>
          <w:p w14:paraId="56D46528">
            <w:pPr>
              <w:jc w:val="center"/>
              <w:rPr>
                <w:sz w:val="16"/>
                <w:szCs w:val="16"/>
                <w:lang w:val="en-US"/>
              </w:rPr>
            </w:pPr>
            <w:r>
              <w:rPr>
                <w:sz w:val="16"/>
                <w:szCs w:val="16"/>
                <w:lang w:val="en-US"/>
              </w:rPr>
              <w:t>2010212906961</w:t>
            </w:r>
          </w:p>
        </w:tc>
        <w:tc>
          <w:tcPr>
            <w:tcW w:w="4366" w:type="dxa"/>
            <w:gridSpan w:val="4"/>
            <w:tcBorders>
              <w:top w:val="nil"/>
              <w:bottom w:val="single" w:color="auto" w:sz="2" w:space="0"/>
            </w:tcBorders>
            <w:vAlign w:val="center"/>
          </w:tcPr>
          <w:p w14:paraId="2D39949C">
            <w:pPr>
              <w:rPr>
                <w:sz w:val="16"/>
                <w:szCs w:val="16"/>
                <w:lang w:val="en-US"/>
              </w:rPr>
            </w:pPr>
            <w:r>
              <w:rPr>
                <w:sz w:val="16"/>
                <w:szCs w:val="16"/>
                <w:lang w:val="en-US"/>
              </w:rPr>
              <w:t>Rigle de rasnoase cu muchii 58 x 78 mm</w:t>
            </w:r>
          </w:p>
        </w:tc>
        <w:tc>
          <w:tcPr>
            <w:tcW w:w="1021" w:type="dxa"/>
            <w:gridSpan w:val="3"/>
            <w:tcBorders>
              <w:top w:val="nil"/>
              <w:bottom w:val="single" w:color="auto" w:sz="2" w:space="0"/>
            </w:tcBorders>
            <w:vAlign w:val="center"/>
          </w:tcPr>
          <w:p w14:paraId="1506FFCA">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88F9710">
            <w:pPr>
              <w:jc w:val="center"/>
              <w:rPr>
                <w:sz w:val="16"/>
                <w:szCs w:val="16"/>
                <w:lang w:val="en-US"/>
              </w:rPr>
            </w:pPr>
            <w:r>
              <w:rPr>
                <w:rFonts w:ascii="Times New Roman CYR" w:hAnsi="Times New Roman CYR" w:cs="Times New Roman CYR"/>
                <w:sz w:val="16"/>
                <w:szCs w:val="16"/>
                <w:lang w:val="en-US"/>
              </w:rPr>
              <w:t>0,006</w:t>
            </w:r>
          </w:p>
        </w:tc>
        <w:tc>
          <w:tcPr>
            <w:tcW w:w="1559" w:type="dxa"/>
            <w:gridSpan w:val="2"/>
            <w:tcBorders>
              <w:top w:val="nil"/>
              <w:bottom w:val="single" w:color="auto" w:sz="2" w:space="0"/>
            </w:tcBorders>
            <w:vAlign w:val="center"/>
          </w:tcPr>
          <w:p w14:paraId="47A320DF">
            <w:pPr>
              <w:jc w:val="center"/>
              <w:rPr>
                <w:sz w:val="16"/>
                <w:szCs w:val="16"/>
                <w:lang w:val="en-US"/>
              </w:rPr>
            </w:pPr>
            <w:r>
              <w:rPr>
                <w:sz w:val="16"/>
                <w:szCs w:val="16"/>
                <w:lang w:val="en-US"/>
              </w:rPr>
              <w:t>0,46</w:t>
            </w:r>
          </w:p>
        </w:tc>
      </w:tr>
      <w:tr w14:paraId="7D48F0A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5FF19EB">
            <w:pPr>
              <w:jc w:val="center"/>
              <w:rPr>
                <w:sz w:val="16"/>
                <w:szCs w:val="16"/>
                <w:lang w:val="en-US"/>
              </w:rPr>
            </w:pPr>
          </w:p>
        </w:tc>
        <w:tc>
          <w:tcPr>
            <w:tcW w:w="1418" w:type="dxa"/>
            <w:gridSpan w:val="4"/>
            <w:tcBorders>
              <w:top w:val="nil"/>
              <w:bottom w:val="single" w:color="auto" w:sz="2" w:space="0"/>
            </w:tcBorders>
            <w:vAlign w:val="center"/>
          </w:tcPr>
          <w:p w14:paraId="069239B2">
            <w:pPr>
              <w:jc w:val="center"/>
              <w:rPr>
                <w:sz w:val="16"/>
                <w:szCs w:val="16"/>
                <w:lang w:val="en-US"/>
              </w:rPr>
            </w:pPr>
            <w:r>
              <w:rPr>
                <w:sz w:val="16"/>
                <w:szCs w:val="16"/>
                <w:lang w:val="en-US"/>
              </w:rPr>
              <w:t>2710703434920</w:t>
            </w:r>
          </w:p>
        </w:tc>
        <w:tc>
          <w:tcPr>
            <w:tcW w:w="4366" w:type="dxa"/>
            <w:gridSpan w:val="4"/>
            <w:tcBorders>
              <w:top w:val="nil"/>
              <w:bottom w:val="single" w:color="auto" w:sz="2" w:space="0"/>
            </w:tcBorders>
            <w:vAlign w:val="center"/>
          </w:tcPr>
          <w:p w14:paraId="32BC15AA">
            <w:pPr>
              <w:rPr>
                <w:sz w:val="16"/>
                <w:szCs w:val="16"/>
                <w:lang w:val="en-US"/>
              </w:rPr>
            </w:pPr>
            <w:r>
              <w:rPr>
                <w:sz w:val="16"/>
                <w:szCs w:val="16"/>
                <w:lang w:val="en-US"/>
              </w:rPr>
              <w:t>Otel lat 20x4mm</w:t>
            </w:r>
          </w:p>
        </w:tc>
        <w:tc>
          <w:tcPr>
            <w:tcW w:w="1021" w:type="dxa"/>
            <w:gridSpan w:val="3"/>
            <w:tcBorders>
              <w:top w:val="nil"/>
              <w:bottom w:val="single" w:color="auto" w:sz="2" w:space="0"/>
            </w:tcBorders>
            <w:vAlign w:val="center"/>
          </w:tcPr>
          <w:p w14:paraId="7497F6D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4E59F61">
            <w:pPr>
              <w:jc w:val="center"/>
              <w:rPr>
                <w:sz w:val="16"/>
                <w:szCs w:val="16"/>
                <w:lang w:val="en-US"/>
              </w:rPr>
            </w:pPr>
            <w:r>
              <w:rPr>
                <w:rFonts w:ascii="Times New Roman CYR" w:hAnsi="Times New Roman CYR" w:cs="Times New Roman CYR"/>
                <w:sz w:val="16"/>
                <w:szCs w:val="16"/>
                <w:lang w:val="en-US"/>
              </w:rPr>
              <w:t>0,938013</w:t>
            </w:r>
          </w:p>
        </w:tc>
        <w:tc>
          <w:tcPr>
            <w:tcW w:w="1559" w:type="dxa"/>
            <w:gridSpan w:val="2"/>
            <w:tcBorders>
              <w:top w:val="nil"/>
              <w:bottom w:val="single" w:color="auto" w:sz="2" w:space="0"/>
            </w:tcBorders>
            <w:vAlign w:val="center"/>
          </w:tcPr>
          <w:p w14:paraId="781FF6B8">
            <w:pPr>
              <w:jc w:val="center"/>
              <w:rPr>
                <w:sz w:val="16"/>
                <w:szCs w:val="16"/>
                <w:lang w:val="en-US"/>
              </w:rPr>
            </w:pPr>
            <w:r>
              <w:rPr>
                <w:sz w:val="16"/>
                <w:szCs w:val="16"/>
                <w:lang w:val="en-US"/>
              </w:rPr>
              <w:t>72,46</w:t>
            </w:r>
          </w:p>
        </w:tc>
      </w:tr>
      <w:tr w14:paraId="667D318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245CBD3">
            <w:pPr>
              <w:jc w:val="center"/>
              <w:rPr>
                <w:sz w:val="16"/>
                <w:szCs w:val="16"/>
                <w:lang w:val="en-US"/>
              </w:rPr>
            </w:pPr>
          </w:p>
        </w:tc>
        <w:tc>
          <w:tcPr>
            <w:tcW w:w="1418" w:type="dxa"/>
            <w:gridSpan w:val="4"/>
            <w:tcBorders>
              <w:top w:val="nil"/>
              <w:bottom w:val="single" w:color="auto" w:sz="2" w:space="0"/>
            </w:tcBorders>
            <w:vAlign w:val="center"/>
          </w:tcPr>
          <w:p w14:paraId="7AA959A8">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4DE1738C">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5D1AA2E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1E7E748">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18A0A8EC">
            <w:pPr>
              <w:jc w:val="center"/>
              <w:rPr>
                <w:sz w:val="16"/>
                <w:szCs w:val="16"/>
                <w:lang w:val="en-US"/>
              </w:rPr>
            </w:pPr>
            <w:r>
              <w:rPr>
                <w:sz w:val="16"/>
                <w:szCs w:val="16"/>
                <w:lang w:val="en-US"/>
              </w:rPr>
              <w:t>0,75</w:t>
            </w:r>
          </w:p>
        </w:tc>
      </w:tr>
      <w:tr w14:paraId="1145FC9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BE33441">
            <w:pPr>
              <w:jc w:val="center"/>
              <w:rPr>
                <w:b/>
                <w:bCs/>
                <w:sz w:val="22"/>
                <w:szCs w:val="22"/>
                <w:lang w:val="en-US"/>
              </w:rPr>
            </w:pPr>
            <w:r>
              <w:rPr>
                <w:b/>
                <w:bCs/>
                <w:sz w:val="22"/>
                <w:szCs w:val="22"/>
                <w:lang w:val="en-US"/>
              </w:rPr>
              <w:t>48</w:t>
            </w:r>
          </w:p>
        </w:tc>
        <w:tc>
          <w:tcPr>
            <w:tcW w:w="1402" w:type="dxa"/>
            <w:gridSpan w:val="3"/>
            <w:tcBorders>
              <w:top w:val="single" w:color="auto" w:sz="4" w:space="0"/>
              <w:bottom w:val="single" w:color="auto" w:sz="4" w:space="0"/>
            </w:tcBorders>
            <w:vAlign w:val="center"/>
          </w:tcPr>
          <w:p w14:paraId="0658A4BE">
            <w:pPr>
              <w:jc w:val="center"/>
              <w:rPr>
                <w:b/>
                <w:bCs/>
                <w:sz w:val="22"/>
                <w:szCs w:val="22"/>
                <w:lang w:val="en-US"/>
              </w:rPr>
            </w:pPr>
            <w:r>
              <w:rPr>
                <w:b/>
                <w:bCs/>
                <w:sz w:val="22"/>
                <w:szCs w:val="22"/>
                <w:lang w:val="en-US"/>
              </w:rPr>
              <w:t>IzF10G</w:t>
            </w:r>
          </w:p>
        </w:tc>
        <w:tc>
          <w:tcPr>
            <w:tcW w:w="4366" w:type="dxa"/>
            <w:gridSpan w:val="5"/>
            <w:tcBorders>
              <w:top w:val="single" w:color="auto" w:sz="4" w:space="0"/>
              <w:bottom w:val="single" w:color="auto" w:sz="4" w:space="0"/>
            </w:tcBorders>
          </w:tcPr>
          <w:p w14:paraId="11B4BBB5">
            <w:pPr>
              <w:rPr>
                <w:b/>
                <w:bCs/>
                <w:sz w:val="22"/>
                <w:szCs w:val="22"/>
                <w:lang w:val="en-US"/>
              </w:rPr>
            </w:pPr>
            <w:r>
              <w:rPr>
                <w:b/>
                <w:bCs/>
                <w:sz w:val="22"/>
                <w:szCs w:val="22"/>
                <w:lang w:val="en-US"/>
              </w:rPr>
              <w:t>Strat termoizolator la terase, acoperisuri si plansee, din placi din vata minerala tip G 80 sau G 100, sau placi din vata minerala tip PIB, lipite cu mastic de bitum pe suprafete inclinate peste 40 % sau verticale (Vata minerala caserata cu folie din aluminiu</w:t>
            </w:r>
          </w:p>
          <w:p w14:paraId="5D91C872">
            <w:pPr>
              <w:rPr>
                <w:b/>
                <w:bCs/>
                <w:sz w:val="2"/>
                <w:szCs w:val="2"/>
                <w:lang w:val="en-US"/>
              </w:rPr>
            </w:pPr>
            <w:r>
              <w:rPr>
                <w:b/>
                <w:bCs/>
                <w:sz w:val="22"/>
                <w:szCs w:val="22"/>
                <w:lang w:val="en-US"/>
              </w:rPr>
              <w:t>gr.50mm)</w:t>
            </w:r>
          </w:p>
          <w:p w14:paraId="3CC3B85F">
            <w:pPr>
              <w:rPr>
                <w:sz w:val="2"/>
                <w:szCs w:val="2"/>
                <w:lang w:val="en-US"/>
              </w:rPr>
            </w:pPr>
          </w:p>
        </w:tc>
        <w:tc>
          <w:tcPr>
            <w:tcW w:w="1011" w:type="dxa"/>
            <w:gridSpan w:val="3"/>
            <w:tcBorders>
              <w:top w:val="single" w:color="auto" w:sz="4" w:space="0"/>
              <w:bottom w:val="single" w:color="auto" w:sz="4" w:space="0"/>
            </w:tcBorders>
            <w:vAlign w:val="center"/>
          </w:tcPr>
          <w:p w14:paraId="3B84F120">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6231F94">
            <w:pPr>
              <w:jc w:val="center"/>
              <w:rPr>
                <w:sz w:val="22"/>
                <w:szCs w:val="22"/>
                <w:lang w:val="en-US"/>
              </w:rPr>
            </w:pPr>
          </w:p>
        </w:tc>
        <w:tc>
          <w:tcPr>
            <w:tcW w:w="1542" w:type="dxa"/>
            <w:gridSpan w:val="2"/>
            <w:tcBorders>
              <w:top w:val="single" w:color="auto" w:sz="4" w:space="0"/>
              <w:bottom w:val="single" w:color="auto" w:sz="4" w:space="0"/>
            </w:tcBorders>
            <w:vAlign w:val="center"/>
          </w:tcPr>
          <w:p w14:paraId="3C7F717E">
            <w:pPr>
              <w:jc w:val="center"/>
              <w:rPr>
                <w:b/>
                <w:bCs/>
                <w:sz w:val="22"/>
                <w:szCs w:val="22"/>
                <w:lang w:val="en-US"/>
              </w:rPr>
            </w:pPr>
            <w:r>
              <w:rPr>
                <w:b/>
                <w:bCs/>
                <w:sz w:val="22"/>
                <w:szCs w:val="22"/>
                <w:lang w:val="en-US"/>
              </w:rPr>
              <w:t>230,00</w:t>
            </w:r>
          </w:p>
          <w:p w14:paraId="0031CB04">
            <w:pPr>
              <w:jc w:val="center"/>
              <w:rPr>
                <w:sz w:val="2"/>
                <w:szCs w:val="2"/>
                <w:lang w:val="en-US"/>
              </w:rPr>
            </w:pPr>
          </w:p>
        </w:tc>
      </w:tr>
      <w:tr w14:paraId="1816B39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4F735A5">
            <w:pPr>
              <w:jc w:val="center"/>
              <w:rPr>
                <w:sz w:val="16"/>
                <w:szCs w:val="16"/>
                <w:lang w:val="en-US"/>
              </w:rPr>
            </w:pPr>
          </w:p>
        </w:tc>
        <w:tc>
          <w:tcPr>
            <w:tcW w:w="1418" w:type="dxa"/>
            <w:gridSpan w:val="4"/>
            <w:tcBorders>
              <w:top w:val="nil"/>
              <w:bottom w:val="single" w:color="auto" w:sz="2" w:space="0"/>
            </w:tcBorders>
            <w:vAlign w:val="center"/>
          </w:tcPr>
          <w:p w14:paraId="5AD1E385">
            <w:pPr>
              <w:jc w:val="center"/>
              <w:rPr>
                <w:sz w:val="16"/>
                <w:szCs w:val="16"/>
                <w:lang w:val="en-US"/>
              </w:rPr>
            </w:pPr>
            <w:r>
              <w:rPr>
                <w:sz w:val="16"/>
                <w:szCs w:val="16"/>
                <w:lang w:val="en-US"/>
              </w:rPr>
              <w:t>7134030012200</w:t>
            </w:r>
          </w:p>
        </w:tc>
        <w:tc>
          <w:tcPr>
            <w:tcW w:w="4366" w:type="dxa"/>
            <w:gridSpan w:val="4"/>
            <w:tcBorders>
              <w:top w:val="nil"/>
              <w:bottom w:val="single" w:color="auto" w:sz="2" w:space="0"/>
            </w:tcBorders>
            <w:vAlign w:val="center"/>
          </w:tcPr>
          <w:p w14:paraId="41125CE7">
            <w:pPr>
              <w:rPr>
                <w:sz w:val="16"/>
                <w:szCs w:val="16"/>
                <w:lang w:val="en-US"/>
              </w:rPr>
            </w:pPr>
            <w:r>
              <w:rPr>
                <w:sz w:val="16"/>
                <w:szCs w:val="16"/>
                <w:lang w:val="en-US"/>
              </w:rPr>
              <w:t>Izolator hidrofug</w:t>
            </w:r>
          </w:p>
        </w:tc>
        <w:tc>
          <w:tcPr>
            <w:tcW w:w="1021" w:type="dxa"/>
            <w:gridSpan w:val="3"/>
            <w:tcBorders>
              <w:top w:val="nil"/>
              <w:bottom w:val="single" w:color="auto" w:sz="2" w:space="0"/>
            </w:tcBorders>
            <w:vAlign w:val="center"/>
          </w:tcPr>
          <w:p w14:paraId="7882DFD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FD2E1DF">
            <w:pPr>
              <w:jc w:val="center"/>
              <w:rPr>
                <w:sz w:val="16"/>
                <w:szCs w:val="16"/>
                <w:lang w:val="en-US"/>
              </w:rPr>
            </w:pPr>
            <w:r>
              <w:rPr>
                <w:rFonts w:ascii="Times New Roman CYR" w:hAnsi="Times New Roman CYR" w:cs="Times New Roman CYR"/>
                <w:sz w:val="16"/>
                <w:szCs w:val="16"/>
                <w:lang w:val="en-US"/>
              </w:rPr>
              <w:t>0,11</w:t>
            </w:r>
          </w:p>
        </w:tc>
        <w:tc>
          <w:tcPr>
            <w:tcW w:w="1559" w:type="dxa"/>
            <w:gridSpan w:val="2"/>
            <w:tcBorders>
              <w:top w:val="nil"/>
              <w:bottom w:val="single" w:color="auto" w:sz="2" w:space="0"/>
            </w:tcBorders>
            <w:vAlign w:val="center"/>
          </w:tcPr>
          <w:p w14:paraId="68301807">
            <w:pPr>
              <w:jc w:val="center"/>
              <w:rPr>
                <w:sz w:val="16"/>
                <w:szCs w:val="16"/>
                <w:lang w:val="en-US"/>
              </w:rPr>
            </w:pPr>
            <w:r>
              <w:rPr>
                <w:sz w:val="16"/>
                <w:szCs w:val="16"/>
                <w:lang w:val="en-US"/>
              </w:rPr>
              <w:t>25,30</w:t>
            </w:r>
          </w:p>
        </w:tc>
      </w:tr>
      <w:tr w14:paraId="0D4BF03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9F462AD">
            <w:pPr>
              <w:jc w:val="center"/>
              <w:rPr>
                <w:sz w:val="16"/>
                <w:szCs w:val="16"/>
                <w:lang w:val="en-US"/>
              </w:rPr>
            </w:pPr>
          </w:p>
        </w:tc>
        <w:tc>
          <w:tcPr>
            <w:tcW w:w="1418" w:type="dxa"/>
            <w:gridSpan w:val="4"/>
            <w:tcBorders>
              <w:top w:val="nil"/>
              <w:bottom w:val="single" w:color="auto" w:sz="2" w:space="0"/>
            </w:tcBorders>
            <w:vAlign w:val="center"/>
          </w:tcPr>
          <w:p w14:paraId="6F7A50E0">
            <w:pPr>
              <w:jc w:val="center"/>
              <w:rPr>
                <w:sz w:val="16"/>
                <w:szCs w:val="16"/>
                <w:lang w:val="en-US"/>
              </w:rPr>
            </w:pPr>
            <w:r>
              <w:rPr>
                <w:sz w:val="16"/>
                <w:szCs w:val="16"/>
                <w:lang w:val="en-US"/>
              </w:rPr>
              <w:t>2682162611370-1</w:t>
            </w:r>
          </w:p>
        </w:tc>
        <w:tc>
          <w:tcPr>
            <w:tcW w:w="4366" w:type="dxa"/>
            <w:gridSpan w:val="4"/>
            <w:tcBorders>
              <w:top w:val="nil"/>
              <w:bottom w:val="single" w:color="auto" w:sz="2" w:space="0"/>
            </w:tcBorders>
            <w:vAlign w:val="center"/>
          </w:tcPr>
          <w:p w14:paraId="427D8CE6">
            <w:pPr>
              <w:rPr>
                <w:sz w:val="16"/>
                <w:szCs w:val="16"/>
                <w:lang w:val="en-US"/>
              </w:rPr>
            </w:pPr>
            <w:r>
              <w:rPr>
                <w:sz w:val="16"/>
                <w:szCs w:val="16"/>
                <w:lang w:val="en-US"/>
              </w:rPr>
              <w:t>Vata minerala caserata cu folie din aluminiu</w:t>
            </w:r>
          </w:p>
          <w:p w14:paraId="65932034">
            <w:pPr>
              <w:rPr>
                <w:sz w:val="16"/>
                <w:szCs w:val="16"/>
                <w:lang w:val="en-US"/>
              </w:rPr>
            </w:pPr>
            <w:r>
              <w:rPr>
                <w:sz w:val="16"/>
                <w:szCs w:val="16"/>
                <w:lang w:val="en-US"/>
              </w:rPr>
              <w:t>gr.50mm</w:t>
            </w:r>
          </w:p>
        </w:tc>
        <w:tc>
          <w:tcPr>
            <w:tcW w:w="1021" w:type="dxa"/>
            <w:gridSpan w:val="3"/>
            <w:tcBorders>
              <w:top w:val="nil"/>
              <w:bottom w:val="single" w:color="auto" w:sz="2" w:space="0"/>
            </w:tcBorders>
            <w:vAlign w:val="center"/>
          </w:tcPr>
          <w:p w14:paraId="58476420">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45D8F56B">
            <w:pPr>
              <w:jc w:val="center"/>
              <w:rPr>
                <w:sz w:val="16"/>
                <w:szCs w:val="16"/>
                <w:lang w:val="en-US"/>
              </w:rPr>
            </w:pPr>
            <w:r>
              <w:rPr>
                <w:rFonts w:ascii="Times New Roman CYR" w:hAnsi="Times New Roman CYR" w:cs="Times New Roman CYR"/>
                <w:sz w:val="16"/>
                <w:szCs w:val="16"/>
                <w:lang w:val="en-US"/>
              </w:rPr>
              <w:t>1,01</w:t>
            </w:r>
          </w:p>
        </w:tc>
        <w:tc>
          <w:tcPr>
            <w:tcW w:w="1559" w:type="dxa"/>
            <w:gridSpan w:val="2"/>
            <w:tcBorders>
              <w:top w:val="nil"/>
              <w:bottom w:val="single" w:color="auto" w:sz="2" w:space="0"/>
            </w:tcBorders>
            <w:vAlign w:val="center"/>
          </w:tcPr>
          <w:p w14:paraId="2F4BE2E3">
            <w:pPr>
              <w:jc w:val="center"/>
              <w:rPr>
                <w:sz w:val="16"/>
                <w:szCs w:val="16"/>
                <w:lang w:val="en-US"/>
              </w:rPr>
            </w:pPr>
            <w:r>
              <w:rPr>
                <w:sz w:val="16"/>
                <w:szCs w:val="16"/>
                <w:lang w:val="en-US"/>
              </w:rPr>
              <w:t>232,30</w:t>
            </w:r>
          </w:p>
        </w:tc>
      </w:tr>
      <w:tr w14:paraId="5D2EAA2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4B27FA">
            <w:pPr>
              <w:jc w:val="center"/>
              <w:rPr>
                <w:sz w:val="16"/>
                <w:szCs w:val="16"/>
                <w:lang w:val="en-US"/>
              </w:rPr>
            </w:pPr>
          </w:p>
        </w:tc>
        <w:tc>
          <w:tcPr>
            <w:tcW w:w="1418" w:type="dxa"/>
            <w:gridSpan w:val="4"/>
            <w:tcBorders>
              <w:top w:val="nil"/>
              <w:bottom w:val="single" w:color="auto" w:sz="2" w:space="0"/>
            </w:tcBorders>
            <w:vAlign w:val="center"/>
          </w:tcPr>
          <w:p w14:paraId="1F496BED">
            <w:pPr>
              <w:jc w:val="center"/>
              <w:rPr>
                <w:sz w:val="16"/>
                <w:szCs w:val="16"/>
                <w:lang w:val="en-US"/>
              </w:rPr>
            </w:pPr>
            <w:r>
              <w:rPr>
                <w:sz w:val="16"/>
                <w:szCs w:val="16"/>
                <w:lang w:val="en-US"/>
              </w:rPr>
              <w:t>2653102100880</w:t>
            </w:r>
          </w:p>
        </w:tc>
        <w:tc>
          <w:tcPr>
            <w:tcW w:w="4366" w:type="dxa"/>
            <w:gridSpan w:val="4"/>
            <w:tcBorders>
              <w:top w:val="nil"/>
              <w:bottom w:val="single" w:color="auto" w:sz="2" w:space="0"/>
            </w:tcBorders>
            <w:vAlign w:val="center"/>
          </w:tcPr>
          <w:p w14:paraId="5EBE2F39">
            <w:pPr>
              <w:rPr>
                <w:sz w:val="16"/>
                <w:szCs w:val="16"/>
                <w:lang w:val="en-US"/>
              </w:rPr>
            </w:pPr>
            <w:r>
              <w:rPr>
                <w:sz w:val="16"/>
                <w:szCs w:val="16"/>
                <w:lang w:val="en-US"/>
              </w:rPr>
              <w:t>Filer de calcar saci S 539</w:t>
            </w:r>
          </w:p>
        </w:tc>
        <w:tc>
          <w:tcPr>
            <w:tcW w:w="1021" w:type="dxa"/>
            <w:gridSpan w:val="3"/>
            <w:tcBorders>
              <w:top w:val="nil"/>
              <w:bottom w:val="single" w:color="auto" w:sz="2" w:space="0"/>
            </w:tcBorders>
            <w:vAlign w:val="center"/>
          </w:tcPr>
          <w:p w14:paraId="41268C87">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EE9E351">
            <w:pPr>
              <w:jc w:val="center"/>
              <w:rPr>
                <w:sz w:val="16"/>
                <w:szCs w:val="16"/>
                <w:lang w:val="en-US"/>
              </w:rPr>
            </w:pPr>
            <w:r>
              <w:rPr>
                <w:rFonts w:ascii="Times New Roman CYR" w:hAnsi="Times New Roman CYR" w:cs="Times New Roman CYR"/>
                <w:sz w:val="16"/>
                <w:szCs w:val="16"/>
                <w:lang w:val="en-US"/>
              </w:rPr>
              <w:t>0,33</w:t>
            </w:r>
          </w:p>
        </w:tc>
        <w:tc>
          <w:tcPr>
            <w:tcW w:w="1559" w:type="dxa"/>
            <w:gridSpan w:val="2"/>
            <w:tcBorders>
              <w:top w:val="nil"/>
              <w:bottom w:val="single" w:color="auto" w:sz="2" w:space="0"/>
            </w:tcBorders>
            <w:vAlign w:val="center"/>
          </w:tcPr>
          <w:p w14:paraId="6DC2972E">
            <w:pPr>
              <w:jc w:val="center"/>
              <w:rPr>
                <w:sz w:val="16"/>
                <w:szCs w:val="16"/>
                <w:lang w:val="en-US"/>
              </w:rPr>
            </w:pPr>
            <w:r>
              <w:rPr>
                <w:sz w:val="16"/>
                <w:szCs w:val="16"/>
                <w:lang w:val="en-US"/>
              </w:rPr>
              <w:t>75,90</w:t>
            </w:r>
          </w:p>
        </w:tc>
      </w:tr>
      <w:tr w14:paraId="4E51FE0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243AB42">
            <w:pPr>
              <w:jc w:val="center"/>
              <w:rPr>
                <w:sz w:val="16"/>
                <w:szCs w:val="16"/>
                <w:lang w:val="en-US"/>
              </w:rPr>
            </w:pPr>
          </w:p>
        </w:tc>
        <w:tc>
          <w:tcPr>
            <w:tcW w:w="1418" w:type="dxa"/>
            <w:gridSpan w:val="4"/>
            <w:tcBorders>
              <w:top w:val="nil"/>
              <w:bottom w:val="single" w:color="auto" w:sz="2" w:space="0"/>
            </w:tcBorders>
            <w:vAlign w:val="center"/>
          </w:tcPr>
          <w:p w14:paraId="590DE92D">
            <w:pPr>
              <w:jc w:val="center"/>
              <w:rPr>
                <w:sz w:val="16"/>
                <w:szCs w:val="16"/>
                <w:lang w:val="en-US"/>
              </w:rPr>
            </w:pPr>
            <w:r>
              <w:rPr>
                <w:sz w:val="16"/>
                <w:szCs w:val="16"/>
                <w:lang w:val="en-US"/>
              </w:rPr>
              <w:t>2320322600048</w:t>
            </w:r>
          </w:p>
        </w:tc>
        <w:tc>
          <w:tcPr>
            <w:tcW w:w="4366" w:type="dxa"/>
            <w:gridSpan w:val="4"/>
            <w:tcBorders>
              <w:top w:val="nil"/>
              <w:bottom w:val="single" w:color="auto" w:sz="2" w:space="0"/>
            </w:tcBorders>
            <w:vAlign w:val="center"/>
          </w:tcPr>
          <w:p w14:paraId="05B75A43">
            <w:pPr>
              <w:rPr>
                <w:sz w:val="16"/>
                <w:szCs w:val="16"/>
                <w:lang w:val="en-US"/>
              </w:rPr>
            </w:pPr>
            <w:r>
              <w:rPr>
                <w:sz w:val="16"/>
                <w:szCs w:val="16"/>
                <w:lang w:val="en-US"/>
              </w:rPr>
              <w:t>Bitum pt. hidroizolatii tip H 80/90 S 7064</w:t>
            </w:r>
          </w:p>
        </w:tc>
        <w:tc>
          <w:tcPr>
            <w:tcW w:w="1021" w:type="dxa"/>
            <w:gridSpan w:val="3"/>
            <w:tcBorders>
              <w:top w:val="nil"/>
              <w:bottom w:val="single" w:color="auto" w:sz="2" w:space="0"/>
            </w:tcBorders>
            <w:vAlign w:val="center"/>
          </w:tcPr>
          <w:p w14:paraId="660E79E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4688523">
            <w:pPr>
              <w:jc w:val="center"/>
              <w:rPr>
                <w:sz w:val="16"/>
                <w:szCs w:val="16"/>
                <w:lang w:val="en-US"/>
              </w:rPr>
            </w:pPr>
            <w:r>
              <w:rPr>
                <w:rFonts w:ascii="Times New Roman CYR" w:hAnsi="Times New Roman CYR" w:cs="Times New Roman CYR"/>
                <w:sz w:val="16"/>
                <w:szCs w:val="16"/>
                <w:lang w:val="en-US"/>
              </w:rPr>
              <w:t>1,65</w:t>
            </w:r>
          </w:p>
        </w:tc>
        <w:tc>
          <w:tcPr>
            <w:tcW w:w="1559" w:type="dxa"/>
            <w:gridSpan w:val="2"/>
            <w:tcBorders>
              <w:top w:val="nil"/>
              <w:bottom w:val="single" w:color="auto" w:sz="2" w:space="0"/>
            </w:tcBorders>
            <w:vAlign w:val="center"/>
          </w:tcPr>
          <w:p w14:paraId="48C87C36">
            <w:pPr>
              <w:jc w:val="center"/>
              <w:rPr>
                <w:sz w:val="16"/>
                <w:szCs w:val="16"/>
                <w:lang w:val="en-US"/>
              </w:rPr>
            </w:pPr>
            <w:r>
              <w:rPr>
                <w:sz w:val="16"/>
                <w:szCs w:val="16"/>
                <w:lang w:val="en-US"/>
              </w:rPr>
              <w:t>379,50</w:t>
            </w:r>
          </w:p>
        </w:tc>
      </w:tr>
      <w:tr w14:paraId="63DE7A6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A8C4224">
            <w:pPr>
              <w:jc w:val="center"/>
              <w:rPr>
                <w:sz w:val="16"/>
                <w:szCs w:val="16"/>
                <w:lang w:val="en-US"/>
              </w:rPr>
            </w:pPr>
          </w:p>
        </w:tc>
        <w:tc>
          <w:tcPr>
            <w:tcW w:w="1418" w:type="dxa"/>
            <w:gridSpan w:val="4"/>
            <w:tcBorders>
              <w:top w:val="nil"/>
              <w:bottom w:val="single" w:color="auto" w:sz="2" w:space="0"/>
            </w:tcBorders>
            <w:vAlign w:val="center"/>
          </w:tcPr>
          <w:p w14:paraId="31D23DDD">
            <w:pPr>
              <w:jc w:val="center"/>
              <w:rPr>
                <w:sz w:val="16"/>
                <w:szCs w:val="16"/>
                <w:lang w:val="en-US"/>
              </w:rPr>
            </w:pPr>
            <w:r>
              <w:rPr>
                <w:sz w:val="16"/>
                <w:szCs w:val="16"/>
                <w:lang w:val="en-US"/>
              </w:rPr>
              <w:t>2052152959010</w:t>
            </w:r>
          </w:p>
        </w:tc>
        <w:tc>
          <w:tcPr>
            <w:tcW w:w="4366" w:type="dxa"/>
            <w:gridSpan w:val="4"/>
            <w:tcBorders>
              <w:top w:val="nil"/>
              <w:bottom w:val="single" w:color="auto" w:sz="2" w:space="0"/>
            </w:tcBorders>
            <w:vAlign w:val="center"/>
          </w:tcPr>
          <w:p w14:paraId="699C1881">
            <w:pPr>
              <w:rPr>
                <w:sz w:val="16"/>
                <w:szCs w:val="16"/>
                <w:lang w:val="en-US"/>
              </w:rPr>
            </w:pPr>
            <w:r>
              <w:rPr>
                <w:sz w:val="16"/>
                <w:szCs w:val="16"/>
                <w:lang w:val="en-US"/>
              </w:rPr>
              <w:t>Lemne de foc de rasinoase (deseuri)</w:t>
            </w:r>
          </w:p>
        </w:tc>
        <w:tc>
          <w:tcPr>
            <w:tcW w:w="1021" w:type="dxa"/>
            <w:gridSpan w:val="3"/>
            <w:tcBorders>
              <w:top w:val="nil"/>
              <w:bottom w:val="single" w:color="auto" w:sz="2" w:space="0"/>
            </w:tcBorders>
            <w:vAlign w:val="center"/>
          </w:tcPr>
          <w:p w14:paraId="2465092C">
            <w:pPr>
              <w:jc w:val="center"/>
              <w:rPr>
                <w:sz w:val="16"/>
                <w:szCs w:val="16"/>
                <w:lang w:val="en-US"/>
              </w:rPr>
            </w:pPr>
            <w:r>
              <w:rPr>
                <w:sz w:val="16"/>
                <w:szCs w:val="16"/>
                <w:lang w:val="en-US"/>
              </w:rPr>
              <w:t>t</w:t>
            </w:r>
          </w:p>
        </w:tc>
        <w:tc>
          <w:tcPr>
            <w:tcW w:w="1134" w:type="dxa"/>
            <w:gridSpan w:val="3"/>
            <w:tcBorders>
              <w:top w:val="nil"/>
              <w:bottom w:val="single" w:color="auto" w:sz="2" w:space="0"/>
            </w:tcBorders>
            <w:vAlign w:val="center"/>
          </w:tcPr>
          <w:p w14:paraId="531D9D92">
            <w:pPr>
              <w:jc w:val="center"/>
              <w:rPr>
                <w:sz w:val="16"/>
                <w:szCs w:val="16"/>
                <w:lang w:val="en-US"/>
              </w:rPr>
            </w:pPr>
            <w:r>
              <w:rPr>
                <w:rFonts w:ascii="Times New Roman CYR" w:hAnsi="Times New Roman CYR" w:cs="Times New Roman CYR"/>
                <w:sz w:val="16"/>
                <w:szCs w:val="16"/>
                <w:lang w:val="en-US"/>
              </w:rPr>
              <w:t>0,00055</w:t>
            </w:r>
          </w:p>
        </w:tc>
        <w:tc>
          <w:tcPr>
            <w:tcW w:w="1559" w:type="dxa"/>
            <w:gridSpan w:val="2"/>
            <w:tcBorders>
              <w:top w:val="nil"/>
              <w:bottom w:val="single" w:color="auto" w:sz="2" w:space="0"/>
            </w:tcBorders>
            <w:vAlign w:val="center"/>
          </w:tcPr>
          <w:p w14:paraId="3232D9E8">
            <w:pPr>
              <w:jc w:val="center"/>
              <w:rPr>
                <w:sz w:val="16"/>
                <w:szCs w:val="16"/>
                <w:lang w:val="en-US"/>
              </w:rPr>
            </w:pPr>
            <w:r>
              <w:rPr>
                <w:sz w:val="16"/>
                <w:szCs w:val="16"/>
                <w:lang w:val="en-US"/>
              </w:rPr>
              <w:t>0,13</w:t>
            </w:r>
          </w:p>
        </w:tc>
      </w:tr>
      <w:tr w14:paraId="2826B57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0A1163">
            <w:pPr>
              <w:jc w:val="center"/>
              <w:rPr>
                <w:sz w:val="16"/>
                <w:szCs w:val="16"/>
                <w:lang w:val="en-US"/>
              </w:rPr>
            </w:pPr>
          </w:p>
        </w:tc>
        <w:tc>
          <w:tcPr>
            <w:tcW w:w="1418" w:type="dxa"/>
            <w:gridSpan w:val="4"/>
            <w:tcBorders>
              <w:top w:val="nil"/>
              <w:bottom w:val="single" w:color="auto" w:sz="2" w:space="0"/>
            </w:tcBorders>
            <w:vAlign w:val="center"/>
          </w:tcPr>
          <w:p w14:paraId="4249F29C">
            <w:pPr>
              <w:jc w:val="center"/>
              <w:rPr>
                <w:sz w:val="16"/>
                <w:szCs w:val="16"/>
                <w:lang w:val="en-US"/>
              </w:rPr>
            </w:pPr>
            <w:r>
              <w:rPr>
                <w:sz w:val="16"/>
                <w:szCs w:val="16"/>
                <w:lang w:val="en-US"/>
              </w:rPr>
              <w:t>2052152958990</w:t>
            </w:r>
          </w:p>
        </w:tc>
        <w:tc>
          <w:tcPr>
            <w:tcW w:w="4366" w:type="dxa"/>
            <w:gridSpan w:val="4"/>
            <w:tcBorders>
              <w:top w:val="nil"/>
              <w:bottom w:val="single" w:color="auto" w:sz="2" w:space="0"/>
            </w:tcBorders>
            <w:vAlign w:val="center"/>
          </w:tcPr>
          <w:p w14:paraId="29ED16E0">
            <w:pPr>
              <w:rPr>
                <w:sz w:val="16"/>
                <w:szCs w:val="16"/>
                <w:lang w:val="en-US"/>
              </w:rPr>
            </w:pPr>
            <w:r>
              <w:rPr>
                <w:sz w:val="16"/>
                <w:szCs w:val="16"/>
                <w:lang w:val="en-US"/>
              </w:rPr>
              <w:t>Lemn de foc de foioase tari L=1m livrabil in dep S 2340</w:t>
            </w:r>
          </w:p>
        </w:tc>
        <w:tc>
          <w:tcPr>
            <w:tcW w:w="1021" w:type="dxa"/>
            <w:gridSpan w:val="3"/>
            <w:tcBorders>
              <w:top w:val="nil"/>
              <w:bottom w:val="single" w:color="auto" w:sz="2" w:space="0"/>
            </w:tcBorders>
            <w:vAlign w:val="center"/>
          </w:tcPr>
          <w:p w14:paraId="07935EC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BA8A6A1">
            <w:pPr>
              <w:jc w:val="center"/>
              <w:rPr>
                <w:sz w:val="16"/>
                <w:szCs w:val="16"/>
                <w:lang w:val="en-US"/>
              </w:rPr>
            </w:pPr>
            <w:r>
              <w:rPr>
                <w:rFonts w:ascii="Times New Roman CYR" w:hAnsi="Times New Roman CYR" w:cs="Times New Roman CYR"/>
                <w:sz w:val="16"/>
                <w:szCs w:val="16"/>
                <w:lang w:val="en-US"/>
              </w:rPr>
              <w:t>1,10</w:t>
            </w:r>
          </w:p>
        </w:tc>
        <w:tc>
          <w:tcPr>
            <w:tcW w:w="1559" w:type="dxa"/>
            <w:gridSpan w:val="2"/>
            <w:tcBorders>
              <w:top w:val="nil"/>
              <w:bottom w:val="single" w:color="auto" w:sz="2" w:space="0"/>
            </w:tcBorders>
            <w:vAlign w:val="center"/>
          </w:tcPr>
          <w:p w14:paraId="500D4541">
            <w:pPr>
              <w:jc w:val="center"/>
              <w:rPr>
                <w:sz w:val="16"/>
                <w:szCs w:val="16"/>
                <w:lang w:val="en-US"/>
              </w:rPr>
            </w:pPr>
            <w:r>
              <w:rPr>
                <w:sz w:val="16"/>
                <w:szCs w:val="16"/>
                <w:lang w:val="en-US"/>
              </w:rPr>
              <w:t>253,00</w:t>
            </w:r>
          </w:p>
        </w:tc>
      </w:tr>
      <w:tr w14:paraId="6C602AE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0D654F">
            <w:pPr>
              <w:jc w:val="center"/>
              <w:rPr>
                <w:sz w:val="16"/>
                <w:szCs w:val="16"/>
                <w:lang w:val="en-US"/>
              </w:rPr>
            </w:pPr>
          </w:p>
        </w:tc>
        <w:tc>
          <w:tcPr>
            <w:tcW w:w="1418" w:type="dxa"/>
            <w:gridSpan w:val="4"/>
            <w:tcBorders>
              <w:top w:val="nil"/>
              <w:bottom w:val="single" w:color="auto" w:sz="2" w:space="0"/>
            </w:tcBorders>
            <w:vAlign w:val="center"/>
          </w:tcPr>
          <w:p w14:paraId="4CF46CED">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5803A939">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1F7FC37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37AFC03">
            <w:pPr>
              <w:jc w:val="center"/>
              <w:rPr>
                <w:sz w:val="16"/>
                <w:szCs w:val="16"/>
                <w:lang w:val="en-US"/>
              </w:rPr>
            </w:pPr>
            <w:r>
              <w:rPr>
                <w:rFonts w:ascii="Times New Roman CYR" w:hAnsi="Times New Roman CYR" w:cs="Times New Roman CYR"/>
                <w:sz w:val="16"/>
                <w:szCs w:val="16"/>
                <w:lang w:val="en-US"/>
              </w:rPr>
              <w:t>0,003</w:t>
            </w:r>
          </w:p>
        </w:tc>
        <w:tc>
          <w:tcPr>
            <w:tcW w:w="1559" w:type="dxa"/>
            <w:gridSpan w:val="2"/>
            <w:tcBorders>
              <w:top w:val="nil"/>
              <w:bottom w:val="single" w:color="auto" w:sz="2" w:space="0"/>
              <w:right w:val="single" w:color="auto" w:sz="4" w:space="0"/>
            </w:tcBorders>
            <w:vAlign w:val="center"/>
          </w:tcPr>
          <w:p w14:paraId="2022A6A7">
            <w:pPr>
              <w:jc w:val="center"/>
              <w:rPr>
                <w:sz w:val="16"/>
                <w:szCs w:val="16"/>
                <w:lang w:val="en-US"/>
              </w:rPr>
            </w:pPr>
            <w:r>
              <w:rPr>
                <w:sz w:val="16"/>
                <w:szCs w:val="16"/>
                <w:lang w:val="en-US"/>
              </w:rPr>
              <w:t>0,69</w:t>
            </w:r>
          </w:p>
        </w:tc>
      </w:tr>
      <w:tr w14:paraId="03A2D5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05B091B">
            <w:pPr>
              <w:jc w:val="center"/>
              <w:rPr>
                <w:sz w:val="16"/>
                <w:szCs w:val="16"/>
                <w:lang w:val="en-US"/>
              </w:rPr>
            </w:pPr>
          </w:p>
        </w:tc>
        <w:tc>
          <w:tcPr>
            <w:tcW w:w="1418" w:type="dxa"/>
            <w:gridSpan w:val="4"/>
            <w:tcBorders>
              <w:top w:val="nil"/>
              <w:bottom w:val="single" w:color="auto" w:sz="2" w:space="0"/>
            </w:tcBorders>
            <w:vAlign w:val="center"/>
          </w:tcPr>
          <w:p w14:paraId="7F793057">
            <w:pPr>
              <w:jc w:val="center"/>
              <w:rPr>
                <w:sz w:val="16"/>
                <w:szCs w:val="16"/>
                <w:lang w:val="en-US"/>
              </w:rPr>
            </w:pPr>
            <w:r>
              <w:rPr>
                <w:sz w:val="16"/>
                <w:szCs w:val="16"/>
                <w:lang w:val="en-US"/>
              </w:rPr>
              <w:t>2952270004029</w:t>
            </w:r>
          </w:p>
        </w:tc>
        <w:tc>
          <w:tcPr>
            <w:tcW w:w="4366" w:type="dxa"/>
            <w:gridSpan w:val="4"/>
            <w:tcBorders>
              <w:top w:val="nil"/>
              <w:bottom w:val="single" w:color="auto" w:sz="2" w:space="0"/>
            </w:tcBorders>
            <w:vAlign w:val="center"/>
          </w:tcPr>
          <w:p w14:paraId="67406A25">
            <w:pPr>
              <w:rPr>
                <w:sz w:val="16"/>
                <w:szCs w:val="16"/>
                <w:lang w:val="en-US"/>
              </w:rPr>
            </w:pPr>
            <w:r>
              <w:rPr>
                <w:sz w:val="16"/>
                <w:szCs w:val="16"/>
                <w:lang w:val="en-US"/>
              </w:rPr>
              <w:t>Topitor bitum de 500 l</w:t>
            </w:r>
          </w:p>
        </w:tc>
        <w:tc>
          <w:tcPr>
            <w:tcW w:w="1021" w:type="dxa"/>
            <w:gridSpan w:val="3"/>
            <w:tcBorders>
              <w:top w:val="nil"/>
              <w:bottom w:val="single" w:color="auto" w:sz="2" w:space="0"/>
            </w:tcBorders>
            <w:vAlign w:val="center"/>
          </w:tcPr>
          <w:p w14:paraId="2D35070D">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65C4FFE">
            <w:pPr>
              <w:jc w:val="center"/>
              <w:rPr>
                <w:sz w:val="16"/>
                <w:szCs w:val="16"/>
                <w:lang w:val="en-US"/>
              </w:rPr>
            </w:pPr>
            <w:r>
              <w:rPr>
                <w:rFonts w:ascii="Times New Roman CYR" w:hAnsi="Times New Roman CYR" w:cs="Times New Roman CYR"/>
                <w:sz w:val="16"/>
                <w:szCs w:val="16"/>
                <w:lang w:val="en-US"/>
              </w:rPr>
              <w:t>0,012</w:t>
            </w:r>
          </w:p>
        </w:tc>
        <w:tc>
          <w:tcPr>
            <w:tcW w:w="1559" w:type="dxa"/>
            <w:gridSpan w:val="2"/>
            <w:tcBorders>
              <w:top w:val="nil"/>
              <w:bottom w:val="single" w:color="auto" w:sz="2" w:space="0"/>
              <w:right w:val="single" w:color="auto" w:sz="4" w:space="0"/>
            </w:tcBorders>
            <w:vAlign w:val="center"/>
          </w:tcPr>
          <w:p w14:paraId="7E75AE0B">
            <w:pPr>
              <w:jc w:val="center"/>
              <w:rPr>
                <w:sz w:val="16"/>
                <w:szCs w:val="16"/>
                <w:lang w:val="en-US"/>
              </w:rPr>
            </w:pPr>
            <w:r>
              <w:rPr>
                <w:sz w:val="16"/>
                <w:szCs w:val="16"/>
                <w:lang w:val="en-US"/>
              </w:rPr>
              <w:t>2,76</w:t>
            </w:r>
          </w:p>
        </w:tc>
      </w:tr>
      <w:tr w14:paraId="4D96F06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8F7CCF0">
            <w:pPr>
              <w:jc w:val="center"/>
              <w:rPr>
                <w:b/>
                <w:bCs/>
                <w:sz w:val="22"/>
                <w:szCs w:val="22"/>
                <w:lang w:val="en-US"/>
              </w:rPr>
            </w:pPr>
            <w:r>
              <w:rPr>
                <w:b/>
                <w:bCs/>
                <w:sz w:val="22"/>
                <w:szCs w:val="22"/>
                <w:lang w:val="en-US"/>
              </w:rPr>
              <w:t>49</w:t>
            </w:r>
          </w:p>
        </w:tc>
        <w:tc>
          <w:tcPr>
            <w:tcW w:w="1402" w:type="dxa"/>
            <w:gridSpan w:val="3"/>
            <w:tcBorders>
              <w:top w:val="single" w:color="auto" w:sz="4" w:space="0"/>
              <w:bottom w:val="single" w:color="auto" w:sz="4" w:space="0"/>
            </w:tcBorders>
            <w:vAlign w:val="center"/>
          </w:tcPr>
          <w:p w14:paraId="757DC2FD">
            <w:pPr>
              <w:jc w:val="center"/>
              <w:rPr>
                <w:b/>
                <w:bCs/>
                <w:sz w:val="22"/>
                <w:szCs w:val="22"/>
                <w:lang w:val="en-US"/>
              </w:rPr>
            </w:pPr>
            <w:r>
              <w:rPr>
                <w:b/>
                <w:bCs/>
                <w:sz w:val="22"/>
                <w:szCs w:val="22"/>
                <w:lang w:val="en-US"/>
              </w:rPr>
              <w:t>CE05B1</w:t>
            </w:r>
          </w:p>
        </w:tc>
        <w:tc>
          <w:tcPr>
            <w:tcW w:w="4366" w:type="dxa"/>
            <w:gridSpan w:val="5"/>
            <w:tcBorders>
              <w:top w:val="single" w:color="auto" w:sz="4" w:space="0"/>
              <w:bottom w:val="single" w:color="auto" w:sz="4" w:space="0"/>
            </w:tcBorders>
          </w:tcPr>
          <w:p w14:paraId="74AE5FC4">
            <w:pPr>
              <w:rPr>
                <w:b/>
                <w:bCs/>
                <w:sz w:val="2"/>
                <w:szCs w:val="2"/>
                <w:lang w:val="en-US"/>
              </w:rPr>
            </w:pPr>
            <w:r>
              <w:rPr>
                <w:b/>
                <w:bCs/>
                <w:sz w:val="22"/>
                <w:szCs w:val="22"/>
                <w:lang w:val="en-US"/>
              </w:rPr>
              <w:t>Invelitori din tabla plana zincata sau tabla plana protejata anticoroziv,fixata cu agrafe, executata cu incheeturi duble in ambele sensuri,  executate pe suprafete mai mici sau egali cu 40 mp cu foi din tabla de 0,5 mm grosime, inclusiv executarea doliilor, sorturilor, racordurilor la cosuri etc.</w:t>
            </w:r>
          </w:p>
          <w:p w14:paraId="609CC5C8">
            <w:pPr>
              <w:rPr>
                <w:sz w:val="2"/>
                <w:szCs w:val="2"/>
                <w:lang w:val="en-US"/>
              </w:rPr>
            </w:pPr>
          </w:p>
        </w:tc>
        <w:tc>
          <w:tcPr>
            <w:tcW w:w="1011" w:type="dxa"/>
            <w:gridSpan w:val="3"/>
            <w:tcBorders>
              <w:top w:val="single" w:color="auto" w:sz="4" w:space="0"/>
              <w:bottom w:val="single" w:color="auto" w:sz="4" w:space="0"/>
            </w:tcBorders>
            <w:vAlign w:val="center"/>
          </w:tcPr>
          <w:p w14:paraId="795C72ED">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6AB1F62A">
            <w:pPr>
              <w:jc w:val="center"/>
              <w:rPr>
                <w:sz w:val="22"/>
                <w:szCs w:val="22"/>
                <w:lang w:val="en-US"/>
              </w:rPr>
            </w:pPr>
          </w:p>
        </w:tc>
        <w:tc>
          <w:tcPr>
            <w:tcW w:w="1542" w:type="dxa"/>
            <w:gridSpan w:val="2"/>
            <w:tcBorders>
              <w:top w:val="single" w:color="auto" w:sz="4" w:space="0"/>
              <w:bottom w:val="single" w:color="auto" w:sz="4" w:space="0"/>
            </w:tcBorders>
            <w:vAlign w:val="center"/>
          </w:tcPr>
          <w:p w14:paraId="483DA411">
            <w:pPr>
              <w:jc w:val="center"/>
              <w:rPr>
                <w:b/>
                <w:bCs/>
                <w:sz w:val="22"/>
                <w:szCs w:val="22"/>
                <w:lang w:val="en-US"/>
              </w:rPr>
            </w:pPr>
            <w:r>
              <w:rPr>
                <w:b/>
                <w:bCs/>
                <w:sz w:val="22"/>
                <w:szCs w:val="22"/>
                <w:lang w:val="en-US"/>
              </w:rPr>
              <w:t>368,00</w:t>
            </w:r>
          </w:p>
          <w:p w14:paraId="7FCBEED9">
            <w:pPr>
              <w:jc w:val="center"/>
              <w:rPr>
                <w:sz w:val="2"/>
                <w:szCs w:val="2"/>
                <w:lang w:val="en-US"/>
              </w:rPr>
            </w:pPr>
          </w:p>
        </w:tc>
      </w:tr>
      <w:tr w14:paraId="1CAD61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2912C62">
            <w:pPr>
              <w:jc w:val="center"/>
              <w:rPr>
                <w:sz w:val="16"/>
                <w:szCs w:val="16"/>
                <w:lang w:val="en-US"/>
              </w:rPr>
            </w:pPr>
          </w:p>
        </w:tc>
        <w:tc>
          <w:tcPr>
            <w:tcW w:w="1418" w:type="dxa"/>
            <w:gridSpan w:val="4"/>
            <w:tcBorders>
              <w:top w:val="nil"/>
              <w:bottom w:val="single" w:color="auto" w:sz="2" w:space="0"/>
            </w:tcBorders>
            <w:vAlign w:val="center"/>
          </w:tcPr>
          <w:p w14:paraId="06606F57">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3C9C17E0">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4B4CB9D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982B2FD">
            <w:pPr>
              <w:jc w:val="center"/>
              <w:rPr>
                <w:sz w:val="16"/>
                <w:szCs w:val="16"/>
                <w:lang w:val="en-US"/>
              </w:rPr>
            </w:pPr>
            <w:r>
              <w:rPr>
                <w:rFonts w:ascii="Times New Roman CYR" w:hAnsi="Times New Roman CYR" w:cs="Times New Roman CYR"/>
                <w:sz w:val="16"/>
                <w:szCs w:val="16"/>
                <w:lang w:val="en-US"/>
              </w:rPr>
              <w:t>0,95</w:t>
            </w:r>
          </w:p>
        </w:tc>
        <w:tc>
          <w:tcPr>
            <w:tcW w:w="1559" w:type="dxa"/>
            <w:gridSpan w:val="2"/>
            <w:tcBorders>
              <w:top w:val="nil"/>
              <w:bottom w:val="single" w:color="auto" w:sz="2" w:space="0"/>
            </w:tcBorders>
            <w:vAlign w:val="center"/>
          </w:tcPr>
          <w:p w14:paraId="0619891A">
            <w:pPr>
              <w:jc w:val="center"/>
              <w:rPr>
                <w:sz w:val="16"/>
                <w:szCs w:val="16"/>
                <w:lang w:val="en-US"/>
              </w:rPr>
            </w:pPr>
            <w:r>
              <w:rPr>
                <w:sz w:val="16"/>
                <w:szCs w:val="16"/>
                <w:lang w:val="en-US"/>
              </w:rPr>
              <w:t>349,60</w:t>
            </w:r>
          </w:p>
        </w:tc>
      </w:tr>
      <w:tr w14:paraId="5CD66E7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7772B7">
            <w:pPr>
              <w:jc w:val="center"/>
              <w:rPr>
                <w:sz w:val="16"/>
                <w:szCs w:val="16"/>
                <w:lang w:val="en-US"/>
              </w:rPr>
            </w:pPr>
          </w:p>
        </w:tc>
        <w:tc>
          <w:tcPr>
            <w:tcW w:w="1418" w:type="dxa"/>
            <w:gridSpan w:val="4"/>
            <w:tcBorders>
              <w:top w:val="nil"/>
              <w:bottom w:val="single" w:color="auto" w:sz="2" w:space="0"/>
            </w:tcBorders>
            <w:vAlign w:val="center"/>
          </w:tcPr>
          <w:p w14:paraId="7B78BA5B">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1923A21">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1CCF49B">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ED0B85F">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583DFB16">
            <w:pPr>
              <w:jc w:val="center"/>
              <w:rPr>
                <w:sz w:val="16"/>
                <w:szCs w:val="16"/>
                <w:lang w:val="en-US"/>
              </w:rPr>
            </w:pPr>
            <w:r>
              <w:rPr>
                <w:sz w:val="16"/>
                <w:szCs w:val="16"/>
                <w:lang w:val="en-US"/>
              </w:rPr>
              <w:t>18,40</w:t>
            </w:r>
          </w:p>
        </w:tc>
      </w:tr>
      <w:tr w14:paraId="6A23E19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95854D3">
            <w:pPr>
              <w:jc w:val="center"/>
              <w:rPr>
                <w:sz w:val="16"/>
                <w:szCs w:val="16"/>
                <w:lang w:val="en-US"/>
              </w:rPr>
            </w:pPr>
          </w:p>
        </w:tc>
        <w:tc>
          <w:tcPr>
            <w:tcW w:w="1418" w:type="dxa"/>
            <w:gridSpan w:val="4"/>
            <w:tcBorders>
              <w:top w:val="nil"/>
              <w:bottom w:val="single" w:color="auto" w:sz="2" w:space="0"/>
            </w:tcBorders>
            <w:vAlign w:val="center"/>
          </w:tcPr>
          <w:p w14:paraId="3CBADFB8">
            <w:pPr>
              <w:jc w:val="center"/>
              <w:rPr>
                <w:sz w:val="16"/>
                <w:szCs w:val="16"/>
                <w:lang w:val="en-US"/>
              </w:rPr>
            </w:pPr>
            <w:r>
              <w:rPr>
                <w:sz w:val="16"/>
                <w:szCs w:val="16"/>
                <w:lang w:val="en-US"/>
              </w:rPr>
              <w:t>2710403642299</w:t>
            </w:r>
          </w:p>
        </w:tc>
        <w:tc>
          <w:tcPr>
            <w:tcW w:w="4366" w:type="dxa"/>
            <w:gridSpan w:val="4"/>
            <w:tcBorders>
              <w:top w:val="nil"/>
              <w:bottom w:val="single" w:color="auto" w:sz="2" w:space="0"/>
            </w:tcBorders>
            <w:vAlign w:val="center"/>
          </w:tcPr>
          <w:p w14:paraId="6825711B">
            <w:pPr>
              <w:rPr>
                <w:sz w:val="16"/>
                <w:szCs w:val="16"/>
                <w:lang w:val="en-US"/>
              </w:rPr>
            </w:pPr>
            <w:r>
              <w:rPr>
                <w:sz w:val="16"/>
                <w:szCs w:val="16"/>
                <w:lang w:val="en-US"/>
              </w:rPr>
              <w:t>Tabla plana zincata de 0,5 x 1000 x 650 mm</w:t>
            </w:r>
          </w:p>
        </w:tc>
        <w:tc>
          <w:tcPr>
            <w:tcW w:w="1021" w:type="dxa"/>
            <w:gridSpan w:val="3"/>
            <w:tcBorders>
              <w:top w:val="nil"/>
              <w:bottom w:val="single" w:color="auto" w:sz="2" w:space="0"/>
            </w:tcBorders>
            <w:vAlign w:val="center"/>
          </w:tcPr>
          <w:p w14:paraId="7F70FBC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C784C33">
            <w:pPr>
              <w:jc w:val="center"/>
              <w:rPr>
                <w:sz w:val="16"/>
                <w:szCs w:val="16"/>
                <w:lang w:val="en-US"/>
              </w:rPr>
            </w:pPr>
            <w:r>
              <w:rPr>
                <w:rFonts w:ascii="Times New Roman CYR" w:hAnsi="Times New Roman CYR" w:cs="Times New Roman CYR"/>
                <w:sz w:val="16"/>
                <w:szCs w:val="16"/>
                <w:lang w:val="en-US"/>
              </w:rPr>
              <w:t>5,55</w:t>
            </w:r>
          </w:p>
        </w:tc>
        <w:tc>
          <w:tcPr>
            <w:tcW w:w="1559" w:type="dxa"/>
            <w:gridSpan w:val="2"/>
            <w:tcBorders>
              <w:top w:val="nil"/>
              <w:bottom w:val="single" w:color="auto" w:sz="2" w:space="0"/>
            </w:tcBorders>
            <w:vAlign w:val="center"/>
          </w:tcPr>
          <w:p w14:paraId="1E1015E0">
            <w:pPr>
              <w:jc w:val="center"/>
              <w:rPr>
                <w:sz w:val="16"/>
                <w:szCs w:val="16"/>
                <w:lang w:val="en-US"/>
              </w:rPr>
            </w:pPr>
            <w:r>
              <w:rPr>
                <w:sz w:val="16"/>
                <w:szCs w:val="16"/>
                <w:lang w:val="en-US"/>
              </w:rPr>
              <w:t>2 144,52</w:t>
            </w:r>
          </w:p>
        </w:tc>
      </w:tr>
      <w:tr w14:paraId="4352CDA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D91D53C">
            <w:pPr>
              <w:jc w:val="center"/>
              <w:rPr>
                <w:sz w:val="16"/>
                <w:szCs w:val="16"/>
                <w:lang w:val="en-US"/>
              </w:rPr>
            </w:pPr>
          </w:p>
        </w:tc>
        <w:tc>
          <w:tcPr>
            <w:tcW w:w="1418" w:type="dxa"/>
            <w:gridSpan w:val="4"/>
            <w:tcBorders>
              <w:top w:val="nil"/>
              <w:bottom w:val="single" w:color="auto" w:sz="2" w:space="0"/>
            </w:tcBorders>
            <w:vAlign w:val="center"/>
          </w:tcPr>
          <w:p w14:paraId="5EAE6345">
            <w:pPr>
              <w:jc w:val="center"/>
              <w:rPr>
                <w:sz w:val="16"/>
                <w:szCs w:val="16"/>
                <w:lang w:val="en-US"/>
              </w:rPr>
            </w:pPr>
            <w:r>
              <w:rPr>
                <w:sz w:val="16"/>
                <w:szCs w:val="16"/>
                <w:lang w:val="en-US"/>
              </w:rPr>
              <w:t>2873145887450</w:t>
            </w:r>
          </w:p>
        </w:tc>
        <w:tc>
          <w:tcPr>
            <w:tcW w:w="4366" w:type="dxa"/>
            <w:gridSpan w:val="4"/>
            <w:tcBorders>
              <w:top w:val="nil"/>
              <w:bottom w:val="single" w:color="auto" w:sz="2" w:space="0"/>
            </w:tcBorders>
            <w:vAlign w:val="center"/>
          </w:tcPr>
          <w:p w14:paraId="63232D4C">
            <w:pPr>
              <w:rPr>
                <w:sz w:val="16"/>
                <w:szCs w:val="16"/>
                <w:lang w:val="en-US"/>
              </w:rPr>
            </w:pPr>
            <w:r>
              <w:rPr>
                <w:sz w:val="16"/>
                <w:szCs w:val="16"/>
                <w:lang w:val="en-US"/>
              </w:rPr>
              <w:t>Cuie de tabla</w:t>
            </w:r>
          </w:p>
        </w:tc>
        <w:tc>
          <w:tcPr>
            <w:tcW w:w="1021" w:type="dxa"/>
            <w:gridSpan w:val="3"/>
            <w:tcBorders>
              <w:top w:val="nil"/>
              <w:bottom w:val="single" w:color="auto" w:sz="2" w:space="0"/>
            </w:tcBorders>
            <w:vAlign w:val="center"/>
          </w:tcPr>
          <w:p w14:paraId="578DB7A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2CAF228">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tcBorders>
            <w:vAlign w:val="center"/>
          </w:tcPr>
          <w:p w14:paraId="6EB8D1BA">
            <w:pPr>
              <w:jc w:val="center"/>
              <w:rPr>
                <w:sz w:val="16"/>
                <w:szCs w:val="16"/>
                <w:lang w:val="en-US"/>
              </w:rPr>
            </w:pPr>
            <w:r>
              <w:rPr>
                <w:sz w:val="16"/>
                <w:szCs w:val="16"/>
                <w:lang w:val="en-US"/>
              </w:rPr>
              <w:t>11,59</w:t>
            </w:r>
          </w:p>
        </w:tc>
      </w:tr>
      <w:tr w14:paraId="05BCEE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AA91820">
            <w:pPr>
              <w:jc w:val="center"/>
              <w:rPr>
                <w:sz w:val="16"/>
                <w:szCs w:val="16"/>
                <w:lang w:val="en-US"/>
              </w:rPr>
            </w:pPr>
          </w:p>
        </w:tc>
        <w:tc>
          <w:tcPr>
            <w:tcW w:w="1418" w:type="dxa"/>
            <w:gridSpan w:val="4"/>
            <w:tcBorders>
              <w:top w:val="nil"/>
              <w:bottom w:val="single" w:color="auto" w:sz="2" w:space="0"/>
            </w:tcBorders>
            <w:vAlign w:val="center"/>
          </w:tcPr>
          <w:p w14:paraId="240F58E5">
            <w:pPr>
              <w:jc w:val="center"/>
              <w:rPr>
                <w:sz w:val="16"/>
                <w:szCs w:val="16"/>
                <w:lang w:val="en-US"/>
              </w:rPr>
            </w:pPr>
            <w:r>
              <w:rPr>
                <w:sz w:val="16"/>
                <w:szCs w:val="16"/>
                <w:lang w:val="en-US"/>
              </w:rPr>
              <w:t>2873147300863</w:t>
            </w:r>
          </w:p>
        </w:tc>
        <w:tc>
          <w:tcPr>
            <w:tcW w:w="4366" w:type="dxa"/>
            <w:gridSpan w:val="4"/>
            <w:tcBorders>
              <w:top w:val="nil"/>
              <w:bottom w:val="single" w:color="auto" w:sz="2" w:space="0"/>
            </w:tcBorders>
            <w:vAlign w:val="center"/>
          </w:tcPr>
          <w:p w14:paraId="7BD217CA">
            <w:pPr>
              <w:rPr>
                <w:sz w:val="16"/>
                <w:szCs w:val="16"/>
                <w:lang w:val="en-US"/>
              </w:rPr>
            </w:pPr>
            <w:r>
              <w:rPr>
                <w:sz w:val="16"/>
                <w:szCs w:val="16"/>
                <w:lang w:val="en-US"/>
              </w:rPr>
              <w:t>Agrafe</w:t>
            </w:r>
          </w:p>
        </w:tc>
        <w:tc>
          <w:tcPr>
            <w:tcW w:w="1021" w:type="dxa"/>
            <w:gridSpan w:val="3"/>
            <w:tcBorders>
              <w:top w:val="nil"/>
              <w:bottom w:val="single" w:color="auto" w:sz="2" w:space="0"/>
            </w:tcBorders>
            <w:vAlign w:val="center"/>
          </w:tcPr>
          <w:p w14:paraId="45E78EF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F64EA8E">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3D872C58">
            <w:pPr>
              <w:jc w:val="center"/>
              <w:rPr>
                <w:sz w:val="16"/>
                <w:szCs w:val="16"/>
                <w:lang w:val="en-US"/>
              </w:rPr>
            </w:pPr>
            <w:r>
              <w:rPr>
                <w:sz w:val="16"/>
                <w:szCs w:val="16"/>
                <w:lang w:val="en-US"/>
              </w:rPr>
              <w:t>96,60</w:t>
            </w:r>
          </w:p>
        </w:tc>
      </w:tr>
      <w:tr w14:paraId="039E362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C250F72">
            <w:pPr>
              <w:jc w:val="center"/>
              <w:rPr>
                <w:sz w:val="16"/>
                <w:szCs w:val="16"/>
                <w:lang w:val="en-US"/>
              </w:rPr>
            </w:pPr>
          </w:p>
        </w:tc>
        <w:tc>
          <w:tcPr>
            <w:tcW w:w="1418" w:type="dxa"/>
            <w:gridSpan w:val="4"/>
            <w:tcBorders>
              <w:top w:val="nil"/>
              <w:bottom w:val="single" w:color="auto" w:sz="2" w:space="0"/>
            </w:tcBorders>
            <w:vAlign w:val="center"/>
          </w:tcPr>
          <w:p w14:paraId="74CE5CDB">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2BCD3299">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7A1AE6EE">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51A2002">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064AEE22">
            <w:pPr>
              <w:jc w:val="center"/>
              <w:rPr>
                <w:sz w:val="16"/>
                <w:szCs w:val="16"/>
                <w:lang w:val="en-US"/>
              </w:rPr>
            </w:pPr>
            <w:r>
              <w:rPr>
                <w:sz w:val="16"/>
                <w:szCs w:val="16"/>
                <w:lang w:val="en-US"/>
              </w:rPr>
              <w:t>3,68</w:t>
            </w:r>
          </w:p>
        </w:tc>
      </w:tr>
      <w:tr w14:paraId="1CAE9FCB">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678FC7DC">
            <w:pPr>
              <w:rPr>
                <w:sz w:val="2"/>
                <w:szCs w:val="2"/>
                <w:lang w:val="en-US"/>
              </w:rPr>
            </w:pPr>
          </w:p>
        </w:tc>
        <w:tc>
          <w:tcPr>
            <w:tcW w:w="1418" w:type="dxa"/>
            <w:gridSpan w:val="3"/>
            <w:tcBorders>
              <w:top w:val="single" w:color="auto" w:sz="6" w:space="0"/>
              <w:bottom w:val="nil"/>
            </w:tcBorders>
            <w:vAlign w:val="center"/>
          </w:tcPr>
          <w:p w14:paraId="11F33963">
            <w:pPr>
              <w:rPr>
                <w:sz w:val="2"/>
                <w:szCs w:val="2"/>
                <w:lang w:val="en-US"/>
              </w:rPr>
            </w:pPr>
          </w:p>
        </w:tc>
        <w:tc>
          <w:tcPr>
            <w:tcW w:w="4204" w:type="dxa"/>
            <w:gridSpan w:val="5"/>
            <w:tcBorders>
              <w:top w:val="single" w:color="auto" w:sz="6" w:space="0"/>
              <w:bottom w:val="nil"/>
            </w:tcBorders>
          </w:tcPr>
          <w:p w14:paraId="3AED451C">
            <w:pPr>
              <w:rPr>
                <w:sz w:val="2"/>
                <w:szCs w:val="2"/>
                <w:lang w:val="en-US"/>
              </w:rPr>
            </w:pPr>
          </w:p>
        </w:tc>
        <w:tc>
          <w:tcPr>
            <w:tcW w:w="992" w:type="dxa"/>
            <w:gridSpan w:val="3"/>
            <w:tcBorders>
              <w:top w:val="single" w:color="auto" w:sz="6" w:space="0"/>
              <w:bottom w:val="nil"/>
              <w:right w:val="nil"/>
            </w:tcBorders>
          </w:tcPr>
          <w:p w14:paraId="3B811B37">
            <w:pPr>
              <w:rPr>
                <w:sz w:val="2"/>
                <w:szCs w:val="2"/>
                <w:lang w:val="en-US"/>
              </w:rPr>
            </w:pPr>
          </w:p>
        </w:tc>
        <w:tc>
          <w:tcPr>
            <w:tcW w:w="1276" w:type="dxa"/>
            <w:gridSpan w:val="3"/>
            <w:tcBorders>
              <w:top w:val="single" w:color="auto" w:sz="6" w:space="0"/>
              <w:left w:val="nil"/>
              <w:bottom w:val="nil"/>
              <w:right w:val="nil"/>
            </w:tcBorders>
          </w:tcPr>
          <w:p w14:paraId="62FDD0DD">
            <w:pPr>
              <w:rPr>
                <w:sz w:val="2"/>
                <w:szCs w:val="2"/>
                <w:lang w:val="en-US"/>
              </w:rPr>
            </w:pPr>
          </w:p>
        </w:tc>
        <w:tc>
          <w:tcPr>
            <w:tcW w:w="1559" w:type="dxa"/>
            <w:gridSpan w:val="3"/>
            <w:tcBorders>
              <w:top w:val="single" w:color="auto" w:sz="6" w:space="0"/>
              <w:left w:val="nil"/>
              <w:bottom w:val="nil"/>
              <w:right w:val="nil"/>
            </w:tcBorders>
          </w:tcPr>
          <w:p w14:paraId="3E429DDB">
            <w:pPr>
              <w:rPr>
                <w:sz w:val="2"/>
                <w:szCs w:val="2"/>
                <w:lang w:val="en-US"/>
              </w:rPr>
            </w:pPr>
          </w:p>
        </w:tc>
      </w:tr>
      <w:tr w14:paraId="15A7B0DD">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7235024A">
            <w:pPr>
              <w:rPr>
                <w:sz w:val="22"/>
                <w:szCs w:val="22"/>
                <w:lang w:val="en-US"/>
              </w:rPr>
            </w:pPr>
          </w:p>
        </w:tc>
        <w:tc>
          <w:tcPr>
            <w:tcW w:w="1418" w:type="dxa"/>
            <w:gridSpan w:val="4"/>
            <w:tcBorders>
              <w:top w:val="nil"/>
              <w:bottom w:val="single" w:color="auto" w:sz="4" w:space="0"/>
            </w:tcBorders>
            <w:vAlign w:val="center"/>
          </w:tcPr>
          <w:p w14:paraId="76A5BF06">
            <w:pPr>
              <w:rPr>
                <w:sz w:val="22"/>
                <w:szCs w:val="22"/>
                <w:lang w:val="en-US"/>
              </w:rPr>
            </w:pPr>
          </w:p>
        </w:tc>
        <w:tc>
          <w:tcPr>
            <w:tcW w:w="4366" w:type="dxa"/>
            <w:gridSpan w:val="4"/>
            <w:tcBorders>
              <w:top w:val="nil"/>
              <w:bottom w:val="single" w:color="auto" w:sz="4" w:space="0"/>
            </w:tcBorders>
          </w:tcPr>
          <w:p w14:paraId="4F9E49FB">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06890551">
            <w:pPr>
              <w:rPr>
                <w:sz w:val="22"/>
                <w:szCs w:val="22"/>
                <w:lang w:val="en-US"/>
              </w:rPr>
            </w:pPr>
          </w:p>
        </w:tc>
        <w:tc>
          <w:tcPr>
            <w:tcW w:w="1134" w:type="dxa"/>
            <w:gridSpan w:val="3"/>
            <w:tcBorders>
              <w:top w:val="nil"/>
              <w:left w:val="nil"/>
              <w:bottom w:val="single" w:color="auto" w:sz="4" w:space="0"/>
              <w:right w:val="nil"/>
            </w:tcBorders>
          </w:tcPr>
          <w:p w14:paraId="519DB3D0">
            <w:pPr>
              <w:rPr>
                <w:sz w:val="22"/>
                <w:szCs w:val="22"/>
                <w:lang w:val="en-US"/>
              </w:rPr>
            </w:pPr>
          </w:p>
        </w:tc>
        <w:tc>
          <w:tcPr>
            <w:tcW w:w="1559" w:type="dxa"/>
            <w:gridSpan w:val="2"/>
            <w:tcBorders>
              <w:top w:val="nil"/>
              <w:left w:val="nil"/>
              <w:bottom w:val="single" w:color="auto" w:sz="4" w:space="0"/>
            </w:tcBorders>
          </w:tcPr>
          <w:p w14:paraId="2A082607">
            <w:pPr>
              <w:rPr>
                <w:sz w:val="22"/>
                <w:szCs w:val="22"/>
                <w:lang w:val="en-US"/>
              </w:rPr>
            </w:pPr>
          </w:p>
        </w:tc>
      </w:tr>
      <w:tr w14:paraId="43EBA321">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5D38CB5A">
            <w:pPr>
              <w:rPr>
                <w:sz w:val="22"/>
                <w:szCs w:val="22"/>
                <w:lang w:val="en-US"/>
              </w:rPr>
            </w:pPr>
          </w:p>
        </w:tc>
        <w:tc>
          <w:tcPr>
            <w:tcW w:w="1381" w:type="dxa"/>
            <w:gridSpan w:val="4"/>
            <w:tcBorders>
              <w:bottom w:val="single" w:color="auto" w:sz="4" w:space="0"/>
            </w:tcBorders>
            <w:vAlign w:val="center"/>
          </w:tcPr>
          <w:p w14:paraId="66DE16F5">
            <w:pPr>
              <w:rPr>
                <w:sz w:val="22"/>
                <w:szCs w:val="22"/>
                <w:lang w:val="en-US"/>
              </w:rPr>
            </w:pPr>
          </w:p>
        </w:tc>
        <w:tc>
          <w:tcPr>
            <w:tcW w:w="4238" w:type="dxa"/>
            <w:gridSpan w:val="4"/>
            <w:tcBorders>
              <w:bottom w:val="single" w:color="auto" w:sz="4" w:space="0"/>
            </w:tcBorders>
          </w:tcPr>
          <w:p w14:paraId="712397FB">
            <w:pPr>
              <w:rPr>
                <w:sz w:val="22"/>
                <w:szCs w:val="22"/>
                <w:lang w:val="en-US"/>
              </w:rPr>
            </w:pPr>
            <w:r>
              <w:rPr>
                <w:b/>
                <w:bCs/>
                <w:lang w:val="en-US"/>
              </w:rPr>
              <w:t xml:space="preserve">Total </w:t>
            </w:r>
            <w:r>
              <w:rPr>
                <w:b/>
                <w:bCs/>
                <w:sz w:val="22"/>
                <w:szCs w:val="22"/>
                <w:lang w:val="en-US"/>
              </w:rPr>
              <w:t>Lucrari de constructie a canalelor de ventilare</w:t>
            </w:r>
          </w:p>
        </w:tc>
        <w:tc>
          <w:tcPr>
            <w:tcW w:w="3621" w:type="dxa"/>
            <w:gridSpan w:val="8"/>
            <w:tcBorders>
              <w:bottom w:val="single" w:color="auto" w:sz="4" w:space="0"/>
              <w:right w:val="single" w:color="auto" w:sz="4" w:space="0"/>
            </w:tcBorders>
          </w:tcPr>
          <w:p w14:paraId="7D8A765C">
            <w:pPr>
              <w:rPr>
                <w:sz w:val="22"/>
                <w:szCs w:val="22"/>
                <w:lang w:val="en-US"/>
              </w:rPr>
            </w:pPr>
          </w:p>
        </w:tc>
      </w:tr>
      <w:tr w14:paraId="7BB3D693">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41DDFEA2">
            <w:pPr>
              <w:rPr>
                <w:sz w:val="2"/>
                <w:szCs w:val="2"/>
                <w:lang w:val="en-US"/>
              </w:rPr>
            </w:pPr>
          </w:p>
        </w:tc>
        <w:tc>
          <w:tcPr>
            <w:tcW w:w="1418" w:type="dxa"/>
            <w:gridSpan w:val="3"/>
            <w:tcBorders>
              <w:top w:val="single" w:color="auto" w:sz="6" w:space="0"/>
              <w:bottom w:val="nil"/>
            </w:tcBorders>
            <w:vAlign w:val="center"/>
          </w:tcPr>
          <w:p w14:paraId="7C7E57ED">
            <w:pPr>
              <w:rPr>
                <w:sz w:val="2"/>
                <w:szCs w:val="2"/>
                <w:lang w:val="en-US"/>
              </w:rPr>
            </w:pPr>
          </w:p>
        </w:tc>
        <w:tc>
          <w:tcPr>
            <w:tcW w:w="4204" w:type="dxa"/>
            <w:gridSpan w:val="5"/>
            <w:tcBorders>
              <w:top w:val="single" w:color="auto" w:sz="6" w:space="0"/>
              <w:bottom w:val="nil"/>
            </w:tcBorders>
          </w:tcPr>
          <w:p w14:paraId="16001F74">
            <w:pPr>
              <w:rPr>
                <w:sz w:val="2"/>
                <w:szCs w:val="2"/>
                <w:lang w:val="en-US"/>
              </w:rPr>
            </w:pPr>
          </w:p>
        </w:tc>
        <w:tc>
          <w:tcPr>
            <w:tcW w:w="992" w:type="dxa"/>
            <w:gridSpan w:val="3"/>
            <w:tcBorders>
              <w:top w:val="single" w:color="auto" w:sz="6" w:space="0"/>
              <w:bottom w:val="nil"/>
              <w:right w:val="nil"/>
            </w:tcBorders>
          </w:tcPr>
          <w:p w14:paraId="1DC35E77">
            <w:pPr>
              <w:rPr>
                <w:sz w:val="2"/>
                <w:szCs w:val="2"/>
                <w:lang w:val="en-US"/>
              </w:rPr>
            </w:pPr>
          </w:p>
        </w:tc>
        <w:tc>
          <w:tcPr>
            <w:tcW w:w="1276" w:type="dxa"/>
            <w:gridSpan w:val="3"/>
            <w:tcBorders>
              <w:top w:val="single" w:color="auto" w:sz="6" w:space="0"/>
              <w:left w:val="nil"/>
              <w:bottom w:val="nil"/>
              <w:right w:val="nil"/>
            </w:tcBorders>
          </w:tcPr>
          <w:p w14:paraId="6B0BACFB">
            <w:pPr>
              <w:rPr>
                <w:sz w:val="2"/>
                <w:szCs w:val="2"/>
                <w:lang w:val="en-US"/>
              </w:rPr>
            </w:pPr>
          </w:p>
        </w:tc>
        <w:tc>
          <w:tcPr>
            <w:tcW w:w="1559" w:type="dxa"/>
            <w:gridSpan w:val="3"/>
            <w:tcBorders>
              <w:top w:val="single" w:color="auto" w:sz="6" w:space="0"/>
              <w:left w:val="nil"/>
              <w:bottom w:val="nil"/>
              <w:right w:val="nil"/>
            </w:tcBorders>
          </w:tcPr>
          <w:p w14:paraId="39F80A67">
            <w:pPr>
              <w:rPr>
                <w:sz w:val="2"/>
                <w:szCs w:val="2"/>
                <w:lang w:val="en-US"/>
              </w:rPr>
            </w:pPr>
          </w:p>
        </w:tc>
      </w:tr>
      <w:tr w14:paraId="5C31EEDB">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3D3BB858">
            <w:pPr>
              <w:rPr>
                <w:sz w:val="22"/>
                <w:szCs w:val="22"/>
                <w:lang w:val="en-US"/>
              </w:rPr>
            </w:pPr>
          </w:p>
        </w:tc>
        <w:tc>
          <w:tcPr>
            <w:tcW w:w="1418" w:type="dxa"/>
            <w:gridSpan w:val="4"/>
            <w:tcBorders>
              <w:top w:val="nil"/>
              <w:bottom w:val="single" w:color="auto" w:sz="4" w:space="0"/>
            </w:tcBorders>
            <w:vAlign w:val="center"/>
          </w:tcPr>
          <w:p w14:paraId="371BD406">
            <w:pPr>
              <w:rPr>
                <w:sz w:val="22"/>
                <w:szCs w:val="22"/>
                <w:lang w:val="en-US"/>
              </w:rPr>
            </w:pPr>
          </w:p>
        </w:tc>
        <w:tc>
          <w:tcPr>
            <w:tcW w:w="4366" w:type="dxa"/>
            <w:gridSpan w:val="4"/>
            <w:tcBorders>
              <w:top w:val="nil"/>
              <w:bottom w:val="single" w:color="auto" w:sz="4" w:space="0"/>
            </w:tcBorders>
          </w:tcPr>
          <w:p w14:paraId="41A1ABAB">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72438F84">
            <w:pPr>
              <w:rPr>
                <w:sz w:val="22"/>
                <w:szCs w:val="22"/>
                <w:lang w:val="en-US"/>
              </w:rPr>
            </w:pPr>
          </w:p>
        </w:tc>
        <w:tc>
          <w:tcPr>
            <w:tcW w:w="1134" w:type="dxa"/>
            <w:gridSpan w:val="3"/>
            <w:tcBorders>
              <w:top w:val="nil"/>
              <w:left w:val="nil"/>
              <w:bottom w:val="single" w:color="auto" w:sz="4" w:space="0"/>
              <w:right w:val="nil"/>
            </w:tcBorders>
          </w:tcPr>
          <w:p w14:paraId="24E5B756">
            <w:pPr>
              <w:rPr>
                <w:sz w:val="22"/>
                <w:szCs w:val="22"/>
                <w:lang w:val="en-US"/>
              </w:rPr>
            </w:pPr>
          </w:p>
        </w:tc>
        <w:tc>
          <w:tcPr>
            <w:tcW w:w="1559" w:type="dxa"/>
            <w:gridSpan w:val="2"/>
            <w:tcBorders>
              <w:top w:val="nil"/>
              <w:left w:val="nil"/>
              <w:bottom w:val="single" w:color="auto" w:sz="4" w:space="0"/>
            </w:tcBorders>
          </w:tcPr>
          <w:p w14:paraId="1BB725CD">
            <w:pPr>
              <w:rPr>
                <w:sz w:val="22"/>
                <w:szCs w:val="22"/>
                <w:lang w:val="en-US"/>
              </w:rPr>
            </w:pPr>
          </w:p>
        </w:tc>
      </w:tr>
      <w:tr w14:paraId="50DCE4E8">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02A5290B">
            <w:pPr>
              <w:rPr>
                <w:sz w:val="22"/>
                <w:szCs w:val="22"/>
                <w:lang w:val="en-US"/>
              </w:rPr>
            </w:pPr>
          </w:p>
        </w:tc>
        <w:tc>
          <w:tcPr>
            <w:tcW w:w="1381" w:type="dxa"/>
            <w:gridSpan w:val="4"/>
            <w:tcBorders>
              <w:bottom w:val="single" w:color="auto" w:sz="4" w:space="0"/>
            </w:tcBorders>
            <w:vAlign w:val="center"/>
          </w:tcPr>
          <w:p w14:paraId="15244A8A">
            <w:pPr>
              <w:rPr>
                <w:sz w:val="22"/>
                <w:szCs w:val="22"/>
                <w:lang w:val="en-US"/>
              </w:rPr>
            </w:pPr>
          </w:p>
        </w:tc>
        <w:tc>
          <w:tcPr>
            <w:tcW w:w="4238" w:type="dxa"/>
            <w:gridSpan w:val="4"/>
            <w:tcBorders>
              <w:bottom w:val="single" w:color="auto" w:sz="4" w:space="0"/>
            </w:tcBorders>
          </w:tcPr>
          <w:p w14:paraId="2C4C44D0">
            <w:pPr>
              <w:rPr>
                <w:sz w:val="22"/>
                <w:szCs w:val="22"/>
                <w:lang w:val="en-US"/>
              </w:rPr>
            </w:pPr>
            <w:r>
              <w:rPr>
                <w:b/>
                <w:bCs/>
                <w:lang w:val="en-US"/>
              </w:rPr>
              <w:t xml:space="preserve">Total </w:t>
            </w:r>
            <w:r>
              <w:rPr>
                <w:b/>
                <w:bCs/>
                <w:sz w:val="22"/>
                <w:szCs w:val="22"/>
                <w:lang w:val="en-US"/>
              </w:rPr>
              <w:t>Blocul B</w:t>
            </w:r>
          </w:p>
        </w:tc>
        <w:tc>
          <w:tcPr>
            <w:tcW w:w="3621" w:type="dxa"/>
            <w:gridSpan w:val="8"/>
            <w:tcBorders>
              <w:bottom w:val="single" w:color="auto" w:sz="4" w:space="0"/>
              <w:right w:val="single" w:color="auto" w:sz="4" w:space="0"/>
            </w:tcBorders>
          </w:tcPr>
          <w:p w14:paraId="04F89E48">
            <w:pPr>
              <w:rPr>
                <w:sz w:val="22"/>
                <w:szCs w:val="22"/>
                <w:lang w:val="en-US"/>
              </w:rPr>
            </w:pPr>
          </w:p>
        </w:tc>
      </w:tr>
      <w:tr w14:paraId="11E3A5B2">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20" w:hRule="exact"/>
        </w:trPr>
        <w:tc>
          <w:tcPr>
            <w:tcW w:w="992" w:type="dxa"/>
            <w:tcBorders>
              <w:top w:val="single" w:color="auto" w:sz="6" w:space="0"/>
              <w:bottom w:val="single" w:color="auto" w:sz="12" w:space="0"/>
            </w:tcBorders>
          </w:tcPr>
          <w:p w14:paraId="45466D53">
            <w:pPr>
              <w:rPr>
                <w:sz w:val="22"/>
                <w:szCs w:val="22"/>
                <w:lang w:val="en-US"/>
              </w:rPr>
            </w:pPr>
          </w:p>
        </w:tc>
        <w:tc>
          <w:tcPr>
            <w:tcW w:w="1417" w:type="dxa"/>
            <w:gridSpan w:val="4"/>
            <w:tcBorders>
              <w:top w:val="single" w:color="auto" w:sz="6" w:space="0"/>
              <w:bottom w:val="single" w:color="auto" w:sz="12" w:space="0"/>
            </w:tcBorders>
          </w:tcPr>
          <w:p w14:paraId="39DCE936">
            <w:pPr>
              <w:rPr>
                <w:sz w:val="22"/>
                <w:szCs w:val="22"/>
                <w:lang w:val="en-US"/>
              </w:rPr>
            </w:pPr>
          </w:p>
        </w:tc>
        <w:tc>
          <w:tcPr>
            <w:tcW w:w="4111" w:type="dxa"/>
            <w:gridSpan w:val="4"/>
            <w:tcBorders>
              <w:top w:val="single" w:color="auto" w:sz="6" w:space="0"/>
              <w:bottom w:val="single" w:color="auto" w:sz="12" w:space="0"/>
            </w:tcBorders>
          </w:tcPr>
          <w:p w14:paraId="6AEB9135">
            <w:pPr>
              <w:rPr>
                <w:b/>
                <w:bCs/>
                <w:sz w:val="22"/>
                <w:szCs w:val="22"/>
                <w:lang w:val="en-US"/>
              </w:rPr>
            </w:pPr>
          </w:p>
        </w:tc>
        <w:tc>
          <w:tcPr>
            <w:tcW w:w="992" w:type="dxa"/>
            <w:gridSpan w:val="3"/>
            <w:tcBorders>
              <w:top w:val="single" w:color="auto" w:sz="6" w:space="0"/>
              <w:bottom w:val="single" w:color="auto" w:sz="12" w:space="0"/>
            </w:tcBorders>
          </w:tcPr>
          <w:p w14:paraId="6A2EA13A">
            <w:pPr>
              <w:rPr>
                <w:sz w:val="22"/>
                <w:szCs w:val="22"/>
                <w:lang w:val="en-US"/>
              </w:rPr>
            </w:pPr>
          </w:p>
        </w:tc>
        <w:tc>
          <w:tcPr>
            <w:tcW w:w="2835" w:type="dxa"/>
            <w:gridSpan w:val="7"/>
            <w:tcBorders>
              <w:top w:val="single" w:color="auto" w:sz="6" w:space="0"/>
              <w:bottom w:val="single" w:color="auto" w:sz="12" w:space="0"/>
            </w:tcBorders>
          </w:tcPr>
          <w:p w14:paraId="19EC1B65">
            <w:pPr>
              <w:rPr>
                <w:sz w:val="22"/>
                <w:szCs w:val="22"/>
                <w:lang w:val="en-US"/>
              </w:rPr>
            </w:pPr>
          </w:p>
        </w:tc>
      </w:tr>
      <w:tr w14:paraId="52295A86">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20" w:hRule="atLeast"/>
        </w:trPr>
        <w:tc>
          <w:tcPr>
            <w:tcW w:w="992" w:type="dxa"/>
            <w:tcBorders>
              <w:top w:val="single" w:color="auto" w:sz="12" w:space="0"/>
              <w:left w:val="nil"/>
              <w:bottom w:val="nil"/>
              <w:right w:val="nil"/>
            </w:tcBorders>
          </w:tcPr>
          <w:p w14:paraId="65585363">
            <w:pPr>
              <w:rPr>
                <w:sz w:val="2"/>
                <w:szCs w:val="2"/>
                <w:lang w:val="en-US"/>
              </w:rPr>
            </w:pPr>
          </w:p>
        </w:tc>
        <w:tc>
          <w:tcPr>
            <w:tcW w:w="1417" w:type="dxa"/>
            <w:gridSpan w:val="4"/>
            <w:tcBorders>
              <w:top w:val="single" w:color="auto" w:sz="12" w:space="0"/>
              <w:left w:val="nil"/>
              <w:bottom w:val="nil"/>
              <w:right w:val="nil"/>
            </w:tcBorders>
          </w:tcPr>
          <w:p w14:paraId="0883DFE0">
            <w:pPr>
              <w:rPr>
                <w:sz w:val="2"/>
                <w:szCs w:val="2"/>
                <w:lang w:val="en-US"/>
              </w:rPr>
            </w:pPr>
          </w:p>
        </w:tc>
        <w:tc>
          <w:tcPr>
            <w:tcW w:w="4111" w:type="dxa"/>
            <w:gridSpan w:val="4"/>
            <w:tcBorders>
              <w:top w:val="single" w:color="auto" w:sz="12" w:space="0"/>
              <w:left w:val="nil"/>
              <w:bottom w:val="nil"/>
              <w:right w:val="nil"/>
            </w:tcBorders>
          </w:tcPr>
          <w:p w14:paraId="46303EDC">
            <w:pPr>
              <w:rPr>
                <w:sz w:val="2"/>
                <w:szCs w:val="2"/>
                <w:lang w:val="en-US"/>
              </w:rPr>
            </w:pPr>
          </w:p>
        </w:tc>
        <w:tc>
          <w:tcPr>
            <w:tcW w:w="992" w:type="dxa"/>
            <w:gridSpan w:val="3"/>
            <w:tcBorders>
              <w:top w:val="single" w:color="auto" w:sz="12" w:space="0"/>
              <w:left w:val="nil"/>
              <w:bottom w:val="nil"/>
              <w:right w:val="nil"/>
            </w:tcBorders>
          </w:tcPr>
          <w:p w14:paraId="43E85763">
            <w:pPr>
              <w:rPr>
                <w:sz w:val="2"/>
                <w:szCs w:val="2"/>
                <w:lang w:val="en-US"/>
              </w:rPr>
            </w:pPr>
          </w:p>
        </w:tc>
        <w:tc>
          <w:tcPr>
            <w:tcW w:w="2835" w:type="dxa"/>
            <w:gridSpan w:val="7"/>
            <w:tcBorders>
              <w:top w:val="single" w:color="auto" w:sz="12" w:space="0"/>
              <w:left w:val="nil"/>
              <w:bottom w:val="nil"/>
              <w:right w:val="single" w:color="auto" w:sz="4" w:space="0"/>
            </w:tcBorders>
          </w:tcPr>
          <w:p w14:paraId="436D4629">
            <w:pPr>
              <w:rPr>
                <w:sz w:val="2"/>
                <w:szCs w:val="2"/>
                <w:lang w:val="en-US"/>
              </w:rPr>
            </w:pPr>
          </w:p>
        </w:tc>
      </w:tr>
      <w:tr w14:paraId="5331011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1782B966">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0D0F350E">
            <w:pPr>
              <w:rPr>
                <w:sz w:val="22"/>
                <w:szCs w:val="22"/>
                <w:lang w:val="en-US"/>
              </w:rPr>
            </w:pPr>
          </w:p>
        </w:tc>
        <w:tc>
          <w:tcPr>
            <w:tcW w:w="4332" w:type="dxa"/>
            <w:gridSpan w:val="3"/>
            <w:tcBorders>
              <w:top w:val="single" w:color="auto" w:sz="4" w:space="0"/>
              <w:bottom w:val="single" w:color="auto" w:sz="4" w:space="0"/>
            </w:tcBorders>
            <w:vAlign w:val="center"/>
          </w:tcPr>
          <w:p w14:paraId="1B731A01">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29B94985">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44462CC9">
            <w:pPr>
              <w:rPr>
                <w:sz w:val="22"/>
                <w:szCs w:val="22"/>
                <w:lang w:val="en-US"/>
              </w:rPr>
            </w:pPr>
          </w:p>
        </w:tc>
      </w:tr>
      <w:tr w14:paraId="655954A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1A02F884">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7F04A5C8">
            <w:pPr>
              <w:rPr>
                <w:sz w:val="22"/>
                <w:szCs w:val="22"/>
                <w:lang w:val="en-US"/>
              </w:rPr>
            </w:pPr>
          </w:p>
        </w:tc>
        <w:tc>
          <w:tcPr>
            <w:tcW w:w="4332" w:type="dxa"/>
            <w:gridSpan w:val="3"/>
            <w:tcBorders>
              <w:top w:val="single" w:color="auto" w:sz="4" w:space="0"/>
              <w:bottom w:val="single" w:color="auto" w:sz="4" w:space="0"/>
            </w:tcBorders>
            <w:vAlign w:val="center"/>
          </w:tcPr>
          <w:p w14:paraId="7058F4F2">
            <w:pPr>
              <w:rPr>
                <w:sz w:val="22"/>
                <w:szCs w:val="22"/>
                <w:lang w:val="en-US"/>
              </w:rPr>
            </w:pPr>
            <w:r>
              <w:rPr>
                <w:sz w:val="22"/>
                <w:szCs w:val="22"/>
                <w:lang w:val="en-US"/>
              </w:rPr>
              <w:t>Asigurari sociale</w:t>
            </w:r>
          </w:p>
        </w:tc>
        <w:tc>
          <w:tcPr>
            <w:tcW w:w="1027" w:type="dxa"/>
            <w:gridSpan w:val="4"/>
            <w:tcBorders>
              <w:top w:val="single" w:color="auto" w:sz="4" w:space="0"/>
              <w:bottom w:val="single" w:color="auto" w:sz="4" w:space="0"/>
              <w:right w:val="nil"/>
            </w:tcBorders>
          </w:tcPr>
          <w:p w14:paraId="1FB9DB88">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3827AE5F">
            <w:pPr>
              <w:rPr>
                <w:sz w:val="22"/>
                <w:szCs w:val="22"/>
                <w:lang w:val="en-US"/>
              </w:rPr>
            </w:pPr>
          </w:p>
        </w:tc>
      </w:tr>
      <w:tr w14:paraId="6055EE2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2F11FC03">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5FFDDB66">
            <w:pPr>
              <w:rPr>
                <w:sz w:val="22"/>
                <w:szCs w:val="22"/>
                <w:lang w:val="en-US"/>
              </w:rPr>
            </w:pPr>
          </w:p>
        </w:tc>
        <w:tc>
          <w:tcPr>
            <w:tcW w:w="4332" w:type="dxa"/>
            <w:gridSpan w:val="3"/>
            <w:tcBorders>
              <w:top w:val="single" w:color="auto" w:sz="4" w:space="0"/>
              <w:bottom w:val="single" w:color="auto" w:sz="4" w:space="0"/>
            </w:tcBorders>
            <w:vAlign w:val="center"/>
          </w:tcPr>
          <w:p w14:paraId="28D6CFDE">
            <w:pPr>
              <w:rPr>
                <w:sz w:val="22"/>
                <w:szCs w:val="22"/>
                <w:lang w:val="en-US"/>
              </w:rPr>
            </w:pPr>
            <w:r>
              <w:rPr>
                <w:sz w:val="22"/>
                <w:szCs w:val="22"/>
                <w:lang w:val="en-US"/>
              </w:rPr>
              <w:t>Transport</w:t>
            </w:r>
          </w:p>
        </w:tc>
        <w:tc>
          <w:tcPr>
            <w:tcW w:w="1027" w:type="dxa"/>
            <w:gridSpan w:val="4"/>
            <w:tcBorders>
              <w:top w:val="single" w:color="auto" w:sz="4" w:space="0"/>
              <w:bottom w:val="single" w:color="auto" w:sz="4" w:space="0"/>
              <w:right w:val="nil"/>
            </w:tcBorders>
          </w:tcPr>
          <w:p w14:paraId="53F13C22">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689CBEF0">
            <w:pPr>
              <w:rPr>
                <w:sz w:val="22"/>
                <w:szCs w:val="22"/>
                <w:lang w:val="en-US"/>
              </w:rPr>
            </w:pPr>
          </w:p>
        </w:tc>
      </w:tr>
      <w:tr w14:paraId="2D99A7A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B9F3140">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05315C97">
            <w:pPr>
              <w:rPr>
                <w:sz w:val="22"/>
                <w:szCs w:val="22"/>
                <w:lang w:val="en-US"/>
              </w:rPr>
            </w:pPr>
          </w:p>
        </w:tc>
        <w:tc>
          <w:tcPr>
            <w:tcW w:w="4332" w:type="dxa"/>
            <w:gridSpan w:val="3"/>
            <w:tcBorders>
              <w:top w:val="single" w:color="auto" w:sz="4" w:space="0"/>
              <w:bottom w:val="single" w:color="auto" w:sz="4" w:space="0"/>
            </w:tcBorders>
            <w:vAlign w:val="center"/>
          </w:tcPr>
          <w:p w14:paraId="51B9B564">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5C70A16E">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67EDEC93">
            <w:pPr>
              <w:rPr>
                <w:sz w:val="22"/>
                <w:szCs w:val="22"/>
                <w:lang w:val="en-US"/>
              </w:rPr>
            </w:pPr>
          </w:p>
        </w:tc>
      </w:tr>
      <w:tr w14:paraId="4B5682A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7AC1B337">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7405475A">
            <w:pPr>
              <w:rPr>
                <w:sz w:val="22"/>
                <w:szCs w:val="22"/>
                <w:lang w:val="en-US"/>
              </w:rPr>
            </w:pPr>
          </w:p>
        </w:tc>
        <w:tc>
          <w:tcPr>
            <w:tcW w:w="4332" w:type="dxa"/>
            <w:gridSpan w:val="3"/>
            <w:tcBorders>
              <w:top w:val="single" w:color="auto" w:sz="4" w:space="0"/>
              <w:bottom w:val="single" w:color="auto" w:sz="4" w:space="0"/>
            </w:tcBorders>
            <w:vAlign w:val="center"/>
          </w:tcPr>
          <w:p w14:paraId="098F4A00">
            <w:pPr>
              <w:rPr>
                <w:sz w:val="22"/>
                <w:szCs w:val="22"/>
                <w:lang w:val="en-US"/>
              </w:rPr>
            </w:pPr>
            <w:r>
              <w:rPr>
                <w:sz w:val="22"/>
                <w:szCs w:val="22"/>
                <w:lang w:val="en-US"/>
              </w:rPr>
              <w:t>Cheltuieli de regie</w:t>
            </w:r>
          </w:p>
        </w:tc>
        <w:tc>
          <w:tcPr>
            <w:tcW w:w="1027" w:type="dxa"/>
            <w:gridSpan w:val="4"/>
            <w:tcBorders>
              <w:top w:val="single" w:color="auto" w:sz="4" w:space="0"/>
              <w:bottom w:val="single" w:color="auto" w:sz="4" w:space="0"/>
              <w:right w:val="nil"/>
            </w:tcBorders>
          </w:tcPr>
          <w:p w14:paraId="591690AE">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51B94345">
            <w:pPr>
              <w:rPr>
                <w:sz w:val="22"/>
                <w:szCs w:val="22"/>
                <w:lang w:val="en-US"/>
              </w:rPr>
            </w:pPr>
          </w:p>
        </w:tc>
      </w:tr>
      <w:tr w14:paraId="298E431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0DF6A01">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25F295B0">
            <w:pPr>
              <w:rPr>
                <w:sz w:val="22"/>
                <w:szCs w:val="22"/>
                <w:lang w:val="en-US"/>
              </w:rPr>
            </w:pPr>
          </w:p>
        </w:tc>
        <w:tc>
          <w:tcPr>
            <w:tcW w:w="4332" w:type="dxa"/>
            <w:gridSpan w:val="3"/>
            <w:tcBorders>
              <w:top w:val="single" w:color="auto" w:sz="4" w:space="0"/>
              <w:bottom w:val="single" w:color="auto" w:sz="4" w:space="0"/>
            </w:tcBorders>
            <w:vAlign w:val="center"/>
          </w:tcPr>
          <w:p w14:paraId="666534F0">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53ACB746">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23FFDB56">
            <w:pPr>
              <w:rPr>
                <w:sz w:val="22"/>
                <w:szCs w:val="22"/>
                <w:lang w:val="en-US"/>
              </w:rPr>
            </w:pPr>
          </w:p>
        </w:tc>
      </w:tr>
      <w:tr w14:paraId="6BE33AC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1B0A2D2">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0063277D">
            <w:pPr>
              <w:rPr>
                <w:sz w:val="22"/>
                <w:szCs w:val="22"/>
                <w:lang w:val="en-US"/>
              </w:rPr>
            </w:pPr>
          </w:p>
        </w:tc>
        <w:tc>
          <w:tcPr>
            <w:tcW w:w="4332" w:type="dxa"/>
            <w:gridSpan w:val="3"/>
            <w:tcBorders>
              <w:top w:val="single" w:color="auto" w:sz="4" w:space="0"/>
              <w:bottom w:val="single" w:color="auto" w:sz="4" w:space="0"/>
            </w:tcBorders>
            <w:vAlign w:val="center"/>
          </w:tcPr>
          <w:p w14:paraId="76EE87AD">
            <w:pPr>
              <w:rPr>
                <w:sz w:val="22"/>
                <w:szCs w:val="22"/>
                <w:lang w:val="en-US"/>
              </w:rPr>
            </w:pPr>
            <w:r>
              <w:rPr>
                <w:sz w:val="22"/>
                <w:szCs w:val="22"/>
                <w:lang w:val="en-US"/>
              </w:rPr>
              <w:t>Beneficiul</w:t>
            </w:r>
          </w:p>
        </w:tc>
        <w:tc>
          <w:tcPr>
            <w:tcW w:w="1027" w:type="dxa"/>
            <w:gridSpan w:val="4"/>
            <w:tcBorders>
              <w:top w:val="single" w:color="auto" w:sz="4" w:space="0"/>
              <w:bottom w:val="single" w:color="auto" w:sz="4" w:space="0"/>
              <w:right w:val="nil"/>
            </w:tcBorders>
          </w:tcPr>
          <w:p w14:paraId="37D7EA91">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714E8222">
            <w:pPr>
              <w:rPr>
                <w:sz w:val="22"/>
                <w:szCs w:val="22"/>
                <w:lang w:val="en-US"/>
              </w:rPr>
            </w:pPr>
          </w:p>
        </w:tc>
      </w:tr>
      <w:tr w14:paraId="229AE45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0753AC68">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3009D4D8">
            <w:pPr>
              <w:rPr>
                <w:sz w:val="22"/>
                <w:szCs w:val="22"/>
                <w:lang w:val="en-US"/>
              </w:rPr>
            </w:pPr>
          </w:p>
        </w:tc>
        <w:tc>
          <w:tcPr>
            <w:tcW w:w="4332" w:type="dxa"/>
            <w:gridSpan w:val="3"/>
            <w:tcBorders>
              <w:top w:val="single" w:color="auto" w:sz="4" w:space="0"/>
              <w:bottom w:val="single" w:color="auto" w:sz="4" w:space="0"/>
            </w:tcBorders>
            <w:vAlign w:val="center"/>
          </w:tcPr>
          <w:p w14:paraId="04372BC1">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539630F4">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43E0D011">
            <w:pPr>
              <w:rPr>
                <w:sz w:val="22"/>
                <w:szCs w:val="22"/>
                <w:lang w:val="en-US"/>
              </w:rPr>
            </w:pPr>
          </w:p>
        </w:tc>
      </w:tr>
      <w:tr w14:paraId="7DCE0A0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2B3667A6">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61330BD1">
            <w:pPr>
              <w:rPr>
                <w:sz w:val="22"/>
                <w:szCs w:val="22"/>
                <w:lang w:val="en-US"/>
              </w:rPr>
            </w:pPr>
          </w:p>
        </w:tc>
        <w:tc>
          <w:tcPr>
            <w:tcW w:w="4332" w:type="dxa"/>
            <w:gridSpan w:val="3"/>
            <w:tcBorders>
              <w:top w:val="single" w:color="auto" w:sz="4" w:space="0"/>
              <w:bottom w:val="single" w:color="auto" w:sz="4" w:space="0"/>
            </w:tcBorders>
            <w:vAlign w:val="center"/>
          </w:tcPr>
          <w:p w14:paraId="7E5939D2">
            <w:pPr>
              <w:rPr>
                <w:sz w:val="22"/>
                <w:szCs w:val="22"/>
                <w:lang w:val="en-US"/>
              </w:rPr>
            </w:pPr>
            <w:r>
              <w:rPr>
                <w:sz w:val="22"/>
                <w:szCs w:val="22"/>
                <w:lang w:val="en-US"/>
              </w:rPr>
              <w:t>TVA</w:t>
            </w:r>
          </w:p>
        </w:tc>
        <w:tc>
          <w:tcPr>
            <w:tcW w:w="1027" w:type="dxa"/>
            <w:gridSpan w:val="4"/>
            <w:tcBorders>
              <w:top w:val="single" w:color="auto" w:sz="4" w:space="0"/>
              <w:bottom w:val="single" w:color="auto" w:sz="4" w:space="0"/>
              <w:right w:val="nil"/>
            </w:tcBorders>
          </w:tcPr>
          <w:p w14:paraId="400C38E1">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2FEEF8DD">
            <w:pPr>
              <w:rPr>
                <w:sz w:val="22"/>
                <w:szCs w:val="22"/>
                <w:lang w:val="en-US"/>
              </w:rPr>
            </w:pPr>
          </w:p>
        </w:tc>
      </w:tr>
      <w:tr w14:paraId="5B2EC28D">
        <w:tblPrEx>
          <w:tblBorders>
            <w:top w:val="none" w:color="auto" w:sz="0" w:space="0"/>
            <w:left w:val="single" w:color="auto" w:sz="6" w:space="0"/>
            <w:bottom w:val="single" w:color="auto" w:sz="6"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318" w:hRule="atLeast"/>
        </w:trPr>
        <w:tc>
          <w:tcPr>
            <w:tcW w:w="1134" w:type="dxa"/>
            <w:gridSpan w:val="3"/>
            <w:tcBorders>
              <w:top w:val="nil"/>
              <w:bottom w:val="single" w:color="auto" w:sz="6" w:space="0"/>
            </w:tcBorders>
            <w:vAlign w:val="center"/>
          </w:tcPr>
          <w:p w14:paraId="646497C5">
            <w:pPr>
              <w:jc w:val="center"/>
              <w:rPr>
                <w:sz w:val="22"/>
                <w:szCs w:val="22"/>
                <w:lang w:val="en-US"/>
              </w:rPr>
            </w:pPr>
          </w:p>
        </w:tc>
        <w:tc>
          <w:tcPr>
            <w:tcW w:w="1418" w:type="dxa"/>
            <w:gridSpan w:val="4"/>
            <w:tcBorders>
              <w:top w:val="nil"/>
              <w:bottom w:val="single" w:color="auto" w:sz="6" w:space="0"/>
            </w:tcBorders>
            <w:vAlign w:val="center"/>
          </w:tcPr>
          <w:p w14:paraId="021F54EF">
            <w:pPr>
              <w:jc w:val="center"/>
              <w:rPr>
                <w:sz w:val="22"/>
                <w:szCs w:val="22"/>
                <w:lang w:val="en-US"/>
              </w:rPr>
            </w:pPr>
          </w:p>
        </w:tc>
        <w:tc>
          <w:tcPr>
            <w:tcW w:w="4253" w:type="dxa"/>
            <w:gridSpan w:val="4"/>
            <w:tcBorders>
              <w:top w:val="nil"/>
              <w:bottom w:val="single" w:color="auto" w:sz="6" w:space="0"/>
              <w:right w:val="nil"/>
            </w:tcBorders>
            <w:vAlign w:val="center"/>
          </w:tcPr>
          <w:p w14:paraId="070A0BAD">
            <w:pPr>
              <w:rPr>
                <w:sz w:val="22"/>
                <w:szCs w:val="22"/>
                <w:lang w:val="en-US"/>
              </w:rPr>
            </w:pPr>
            <w:r>
              <w:rPr>
                <w:b/>
                <w:bCs/>
                <w:sz w:val="22"/>
                <w:szCs w:val="22"/>
                <w:lang w:val="en-US"/>
              </w:rPr>
              <w:t>Total deviz:</w:t>
            </w:r>
          </w:p>
        </w:tc>
        <w:tc>
          <w:tcPr>
            <w:tcW w:w="2835" w:type="dxa"/>
            <w:gridSpan w:val="7"/>
            <w:tcBorders>
              <w:top w:val="nil"/>
              <w:left w:val="nil"/>
              <w:bottom w:val="single" w:color="auto" w:sz="6" w:space="0"/>
              <w:right w:val="nil"/>
            </w:tcBorders>
            <w:vAlign w:val="bottom"/>
          </w:tcPr>
          <w:p w14:paraId="276E9DD4">
            <w:pPr>
              <w:jc w:val="center"/>
              <w:rPr>
                <w:sz w:val="22"/>
                <w:szCs w:val="22"/>
                <w:lang w:val="en-US"/>
              </w:rPr>
            </w:pPr>
          </w:p>
        </w:tc>
        <w:tc>
          <w:tcPr>
            <w:tcW w:w="820" w:type="dxa"/>
            <w:tcBorders>
              <w:top w:val="nil"/>
              <w:left w:val="nil"/>
              <w:bottom w:val="single" w:color="auto" w:sz="6" w:space="0"/>
              <w:right w:val="single" w:color="auto" w:sz="4" w:space="0"/>
            </w:tcBorders>
            <w:vAlign w:val="bottom"/>
          </w:tcPr>
          <w:p w14:paraId="59A99E67">
            <w:pPr>
              <w:jc w:val="center"/>
              <w:rPr>
                <w:sz w:val="22"/>
                <w:szCs w:val="22"/>
                <w:lang w:val="en-US"/>
              </w:rPr>
            </w:pPr>
          </w:p>
        </w:tc>
      </w:tr>
    </w:tbl>
    <w:p w14:paraId="44E5B390">
      <w:pPr>
        <w:spacing w:after="160" w:line="259" w:lineRule="auto"/>
        <w:jc w:val="center"/>
        <w:rPr>
          <w:rFonts w:ascii="Calibri" w:hAnsi="Calibri" w:eastAsia="Calibri" w:cs="Arial"/>
          <w:b/>
          <w:color w:val="800000"/>
          <w:sz w:val="44"/>
          <w:szCs w:val="22"/>
          <w:u w:val="single"/>
          <w14:ligatures w14:val="standardContextual"/>
        </w:rPr>
      </w:pPr>
    </w:p>
    <w:p w14:paraId="4B1BE55A">
      <w:pPr>
        <w:spacing w:after="160" w:line="259" w:lineRule="auto"/>
        <w:jc w:val="center"/>
        <w:rPr>
          <w:rFonts w:ascii="Calibri" w:hAnsi="Calibri" w:eastAsia="Calibri" w:cs="Arial"/>
          <w:b/>
          <w:color w:val="800000"/>
          <w:sz w:val="44"/>
          <w:szCs w:val="22"/>
          <w:u w:val="single"/>
          <w14:ligatures w14:val="standardContextual"/>
        </w:rPr>
      </w:pPr>
    </w:p>
    <w:p w14:paraId="487CC3CB">
      <w:pPr>
        <w:spacing w:after="160" w:line="259" w:lineRule="auto"/>
        <w:jc w:val="center"/>
        <w:rPr>
          <w:rFonts w:ascii="Calibri" w:hAnsi="Calibri" w:eastAsia="Calibri" w:cs="Arial"/>
          <w:b/>
          <w:color w:val="800000"/>
          <w:sz w:val="44"/>
          <w:szCs w:val="22"/>
          <w:u w:val="single"/>
          <w14:ligatures w14:val="standardContextual"/>
        </w:rPr>
      </w:pPr>
    </w:p>
    <w:p w14:paraId="6B9D7A4A">
      <w:pPr>
        <w:spacing w:after="160" w:line="259" w:lineRule="auto"/>
        <w:jc w:val="center"/>
        <w:rPr>
          <w:rFonts w:ascii="Calibri" w:hAnsi="Calibri" w:eastAsia="Calibri" w:cs="Arial"/>
          <w:b/>
          <w:color w:val="800000"/>
          <w:sz w:val="44"/>
          <w:szCs w:val="22"/>
          <w:u w:val="single"/>
          <w14:ligatures w14:val="standardContextual"/>
        </w:rPr>
      </w:pPr>
    </w:p>
    <w:p w14:paraId="49343950">
      <w:pPr>
        <w:spacing w:after="160" w:line="259" w:lineRule="auto"/>
        <w:jc w:val="center"/>
        <w:rPr>
          <w:rFonts w:ascii="Calibri" w:hAnsi="Calibri" w:eastAsia="Calibri" w:cs="Arial"/>
          <w:b/>
          <w:color w:val="800000"/>
          <w:sz w:val="44"/>
          <w:szCs w:val="22"/>
          <w:u w:val="single"/>
          <w14:ligatures w14:val="standardContextual"/>
        </w:rPr>
      </w:pPr>
    </w:p>
    <w:p w14:paraId="34F1AD5B">
      <w:pPr>
        <w:spacing w:after="160" w:line="259" w:lineRule="auto"/>
        <w:jc w:val="center"/>
        <w:rPr>
          <w:rFonts w:ascii="Calibri" w:hAnsi="Calibri" w:eastAsia="Calibri" w:cs="Arial"/>
          <w:b/>
          <w:color w:val="800000"/>
          <w:sz w:val="44"/>
          <w:szCs w:val="22"/>
          <w:u w:val="single"/>
          <w14:ligatures w14:val="standardContextual"/>
        </w:rPr>
      </w:pPr>
    </w:p>
    <w:p w14:paraId="7C2D9515">
      <w:pPr>
        <w:jc w:val="center"/>
        <w:rPr>
          <w:sz w:val="28"/>
          <w:szCs w:val="28"/>
          <w:lang w:val="en-US"/>
        </w:rPr>
      </w:pPr>
    </w:p>
    <w:p w14:paraId="4A71365F">
      <w:pPr>
        <w:spacing w:after="200" w:line="276" w:lineRule="auto"/>
        <w:rPr>
          <w:sz w:val="28"/>
          <w:szCs w:val="28"/>
          <w:lang w:val="en-US"/>
        </w:rPr>
      </w:pPr>
      <w:r>
        <w:rPr>
          <w:sz w:val="28"/>
          <w:szCs w:val="28"/>
          <w:lang w:val="en-US"/>
        </w:rPr>
        <w:br w:type="page"/>
      </w:r>
    </w:p>
    <w:p w14:paraId="743FB240">
      <w:pPr>
        <w:rPr>
          <w:sz w:val="22"/>
          <w:szCs w:val="22"/>
          <w:lang w:val="en-US"/>
        </w:rPr>
      </w:pPr>
    </w:p>
    <w:p w14:paraId="5AFC11B2">
      <w:pPr>
        <w:spacing w:after="160" w:line="259" w:lineRule="auto"/>
      </w:pPr>
    </w:p>
    <w:p w14:paraId="04261F73">
      <w:pPr>
        <w:spacing w:after="160" w:line="259" w:lineRule="auto"/>
      </w:pPr>
      <w:r>
        <w:br w:type="page"/>
      </w:r>
    </w:p>
    <w:p w14:paraId="0605112F">
      <w:pPr>
        <w:jc w:val="right"/>
        <w:rPr>
          <w:sz w:val="22"/>
          <w:szCs w:val="22"/>
        </w:rPr>
      </w:pPr>
      <w:r>
        <w:t>Anexa nr. 25</w:t>
      </w:r>
    </w:p>
    <w:p w14:paraId="0B70E569">
      <w:pPr>
        <w:jc w:val="right"/>
      </w:pPr>
      <w:r>
        <w:t>la Documentația standard nr._____</w:t>
      </w:r>
    </w:p>
    <w:p w14:paraId="051D9C81">
      <w:pPr>
        <w:jc w:val="right"/>
      </w:pPr>
      <w:r>
        <w:t>din “____” ________ 20___</w:t>
      </w:r>
    </w:p>
    <w:p w14:paraId="5C09AC8C">
      <w:pPr>
        <w:pStyle w:val="3"/>
        <w:numPr>
          <w:ilvl w:val="0"/>
          <w:numId w:val="0"/>
        </w:numPr>
        <w:ind w:right="-1"/>
        <w:rPr>
          <w:i/>
          <w:lang w:val="ro-RO"/>
        </w:rPr>
      </w:pPr>
    </w:p>
    <w:p w14:paraId="7A2D4CB9">
      <w:pPr>
        <w:pStyle w:val="3"/>
        <w:numPr>
          <w:ilvl w:val="0"/>
          <w:numId w:val="0"/>
        </w:numPr>
        <w:ind w:right="-1"/>
        <w:rPr>
          <w:i/>
          <w:lang w:val="ro-RO"/>
        </w:rPr>
      </w:pPr>
    </w:p>
    <w:p w14:paraId="36E55B8E">
      <w:pPr>
        <w:pStyle w:val="3"/>
        <w:numPr>
          <w:ilvl w:val="0"/>
          <w:numId w:val="0"/>
        </w:numPr>
        <w:ind w:right="-1"/>
        <w:rPr>
          <w:i/>
          <w:lang w:val="ro-RO"/>
        </w:rPr>
      </w:pPr>
    </w:p>
    <w:p w14:paraId="17F6244A">
      <w:pPr>
        <w:jc w:val="center"/>
        <w:rPr>
          <w:b/>
        </w:rPr>
      </w:pPr>
    </w:p>
    <w:p w14:paraId="58DAEC38">
      <w:pPr>
        <w:jc w:val="center"/>
        <w:rPr>
          <w:b/>
        </w:rPr>
      </w:pPr>
      <w:r>
        <w:rPr>
          <w:b/>
        </w:rPr>
        <w:t>CONTRACT – MODEL</w:t>
      </w:r>
    </w:p>
    <w:p w14:paraId="61A5092B">
      <w:pPr>
        <w:pStyle w:val="3"/>
        <w:numPr>
          <w:ilvl w:val="0"/>
          <w:numId w:val="0"/>
        </w:numPr>
        <w:ind w:right="-1"/>
        <w:rPr>
          <w:lang w:val="ro-RO"/>
        </w:rPr>
      </w:pPr>
    </w:p>
    <w:p w14:paraId="135D94E2">
      <w:pPr>
        <w:pStyle w:val="3"/>
        <w:numPr>
          <w:ilvl w:val="0"/>
          <w:numId w:val="0"/>
        </w:numPr>
        <w:ind w:right="-1"/>
        <w:rPr>
          <w:i/>
          <w:lang w:val="ro-RO"/>
        </w:rPr>
      </w:pPr>
    </w:p>
    <w:tbl>
      <w:tblPr>
        <w:tblStyle w:val="14"/>
        <w:tblW w:w="9748" w:type="dxa"/>
        <w:tblInd w:w="-426" w:type="dxa"/>
        <w:tblLayout w:type="fixed"/>
        <w:tblCellMar>
          <w:top w:w="0" w:type="dxa"/>
          <w:left w:w="108" w:type="dxa"/>
          <w:bottom w:w="0" w:type="dxa"/>
          <w:right w:w="108" w:type="dxa"/>
        </w:tblCellMar>
      </w:tblPr>
      <w:tblGrid>
        <w:gridCol w:w="9748"/>
      </w:tblGrid>
      <w:tr w14:paraId="4EE84C8A">
        <w:trPr>
          <w:trHeight w:val="697" w:hRule="atLeast"/>
        </w:trPr>
        <w:tc>
          <w:tcPr>
            <w:tcW w:w="9748" w:type="dxa"/>
            <w:vAlign w:val="center"/>
          </w:tcPr>
          <w:p w14:paraId="082568EA">
            <w:pPr>
              <w:jc w:val="both"/>
            </w:pPr>
          </w:p>
          <w:p w14:paraId="1E367F13">
            <w:pPr>
              <w:jc w:val="both"/>
              <w:rPr>
                <w:b/>
                <w:caps/>
                <w:sz w:val="28"/>
                <w:szCs w:val="28"/>
              </w:rPr>
            </w:pPr>
          </w:p>
          <w:p w14:paraId="2BB5B9DF">
            <w:pPr>
              <w:jc w:val="center"/>
              <w:rPr>
                <w:b/>
                <w:sz w:val="28"/>
                <w:szCs w:val="28"/>
                <w:u w:val="single"/>
              </w:rPr>
            </w:pPr>
            <w:r>
              <w:rPr>
                <w:b/>
                <w:caps/>
                <w:sz w:val="28"/>
                <w:szCs w:val="28"/>
              </w:rPr>
              <w:t>Contract</w:t>
            </w:r>
            <w:r>
              <w:rPr>
                <w:b/>
                <w:sz w:val="28"/>
                <w:szCs w:val="28"/>
              </w:rPr>
              <w:t xml:space="preserve"> DE ANTREPRIZĂ Nr.</w:t>
            </w:r>
          </w:p>
          <w:p w14:paraId="75A85BCD">
            <w:pPr>
              <w:jc w:val="center"/>
              <w:rPr>
                <w:b/>
              </w:rPr>
            </w:pPr>
            <w:r>
              <w:rPr>
                <w:b/>
              </w:rPr>
              <w:t>privind achiziţia prin</w:t>
            </w:r>
            <w:r>
              <w:rPr>
                <w:b/>
              </w:rPr>
              <w:softHyphen/>
            </w:r>
            <w:r>
              <w:rPr>
                <w:b/>
              </w:rPr>
              <w:softHyphen/>
            </w:r>
            <w:r>
              <w:rPr>
                <w:b/>
              </w:rPr>
              <w:softHyphen/>
            </w:r>
            <w:r>
              <w:rPr>
                <w:b/>
              </w:rPr>
              <w:t>________________</w:t>
            </w:r>
          </w:p>
          <w:p w14:paraId="56D6C5BA">
            <w:pPr>
              <w:jc w:val="both"/>
              <w:rPr>
                <w:b/>
                <w:i/>
              </w:rPr>
            </w:pPr>
          </w:p>
          <w:p w14:paraId="086C4CF6">
            <w:pPr>
              <w:jc w:val="both"/>
              <w:rPr>
                <w:b/>
                <w:i/>
              </w:rPr>
            </w:pPr>
          </w:p>
          <w:p w14:paraId="3DD12B6B">
            <w:pPr>
              <w:tabs>
                <w:tab w:val="center" w:pos="-6663"/>
                <w:tab w:val="left" w:pos="567"/>
                <w:tab w:val="right" w:pos="10206"/>
              </w:tabs>
            </w:pPr>
            <w:r>
              <w:t>„___”_________20__                                                                                  _________________</w:t>
            </w:r>
          </w:p>
          <w:p w14:paraId="1C7B8E9A">
            <w:pPr>
              <w:jc w:val="center"/>
            </w:pPr>
            <w:r>
              <w:rPr>
                <w:sz w:val="20"/>
                <w:szCs w:val="20"/>
              </w:rPr>
              <w:t xml:space="preserve">                                                                                                                                    (municipiu, oraş)</w:t>
            </w:r>
          </w:p>
          <w:p w14:paraId="4B1A5E8B">
            <w:pPr>
              <w:jc w:val="both"/>
            </w:pPr>
          </w:p>
          <w:p w14:paraId="4DA9E7F7">
            <w:pPr>
              <w:jc w:val="both"/>
            </w:pPr>
          </w:p>
          <w:p w14:paraId="0A34D709">
            <w:pPr>
              <w:pStyle w:val="3"/>
              <w:numPr>
                <w:ilvl w:val="3"/>
                <w:numId w:val="26"/>
              </w:numPr>
              <w:rPr>
                <w:b/>
                <w:kern w:val="28"/>
                <w:lang w:val="ro-RO"/>
              </w:rPr>
            </w:pPr>
            <w:r>
              <w:rPr>
                <w:b/>
                <w:kern w:val="28"/>
                <w:lang w:val="ro-RO"/>
              </w:rPr>
              <w:t>PARTEA GENERALĂ</w:t>
            </w:r>
          </w:p>
          <w:p w14:paraId="282A21C1">
            <w:pPr>
              <w:pStyle w:val="3"/>
              <w:numPr>
                <w:ilvl w:val="0"/>
                <w:numId w:val="0"/>
              </w:numPr>
              <w:ind w:left="3240"/>
              <w:rPr>
                <w:kern w:val="28"/>
                <w:sz w:val="20"/>
                <w:szCs w:val="20"/>
                <w:lang w:val="ro-RO"/>
              </w:rPr>
            </w:pPr>
            <w:r>
              <w:rPr>
                <w:kern w:val="28"/>
                <w:sz w:val="20"/>
                <w:szCs w:val="20"/>
                <w:lang w:val="ro-RO"/>
              </w:rPr>
              <w:t xml:space="preserve"> (OBLIGATORIU)</w:t>
            </w:r>
          </w:p>
          <w:p w14:paraId="735DA667">
            <w:pPr>
              <w:rPr>
                <w:b/>
                <w:kern w:val="28"/>
              </w:rPr>
            </w:pPr>
          </w:p>
          <w:p w14:paraId="6AC5AD95">
            <w:pPr>
              <w:rPr>
                <w:b/>
                <w:kern w:val="28"/>
              </w:rPr>
            </w:pPr>
            <w:r>
              <w:rPr>
                <w:b/>
                <w:kern w:val="28"/>
              </w:rPr>
              <w:t>PĂRŢILE CONTRACTANTE</w:t>
            </w:r>
          </w:p>
          <w:p w14:paraId="3CA12A2F">
            <w:pPr>
              <w:rPr>
                <w:b/>
                <w:kern w:val="28"/>
              </w:rPr>
            </w:pPr>
          </w:p>
          <w:p w14:paraId="52B96613">
            <w:pPr>
              <w:pStyle w:val="46"/>
              <w:tabs>
                <w:tab w:val="left" w:pos="567"/>
                <w:tab w:val="right" w:pos="9531"/>
              </w:tabs>
              <w:ind w:firstLine="0"/>
              <w:rPr>
                <w:lang w:val="ro-RO"/>
              </w:rPr>
            </w:pPr>
            <w:r>
              <w:rPr>
                <w:lang w:val="ro-RO"/>
              </w:rPr>
              <w:t>Prezentul contract este încheiat în urma procedurii de achiziție nr. ________________ din data___________________, între _____, cu sediul în</w:t>
            </w:r>
          </w:p>
          <w:p w14:paraId="2D8DC7A3">
            <w:pPr>
              <w:tabs>
                <w:tab w:val="left" w:pos="567"/>
                <w:tab w:val="right" w:pos="10205"/>
              </w:tabs>
              <w:jc w:val="both"/>
              <w:rPr>
                <w:sz w:val="20"/>
                <w:szCs w:val="20"/>
              </w:rPr>
            </w:pPr>
            <w:r>
              <w:rPr>
                <w:sz w:val="20"/>
                <w:szCs w:val="20"/>
              </w:rPr>
              <w:t xml:space="preserve">                                                          (denumirea autorităţii contractante) </w:t>
            </w:r>
          </w:p>
          <w:p w14:paraId="7A27E784">
            <w:pPr>
              <w:tabs>
                <w:tab w:val="left" w:pos="567"/>
                <w:tab w:val="right" w:pos="9531"/>
              </w:tabs>
              <w:jc w:val="both"/>
              <w:rPr>
                <w:u w:val="single"/>
              </w:rPr>
            </w:pPr>
            <w:r>
              <w:t>__</w:t>
            </w:r>
            <w:r>
              <w:rPr>
                <w:u w:val="single"/>
              </w:rPr>
              <w:t xml:space="preserve"> _,</w:t>
            </w:r>
          </w:p>
          <w:p w14:paraId="69520DF6">
            <w:pPr>
              <w:tabs>
                <w:tab w:val="left" w:pos="567"/>
                <w:tab w:val="right" w:pos="9531"/>
              </w:tabs>
              <w:jc w:val="both"/>
              <w:rPr>
                <w:sz w:val="20"/>
                <w:szCs w:val="20"/>
              </w:rPr>
            </w:pPr>
            <w:r>
              <w:rPr>
                <w:sz w:val="20"/>
                <w:szCs w:val="20"/>
              </w:rPr>
              <w:t xml:space="preserve">                                                   (localitatea) </w:t>
            </w:r>
          </w:p>
          <w:p w14:paraId="022881C4">
            <w:pPr>
              <w:tabs>
                <w:tab w:val="left" w:pos="567"/>
                <w:tab w:val="right" w:pos="9531"/>
              </w:tabs>
              <w:jc w:val="both"/>
              <w:rPr>
                <w:sz w:val="20"/>
                <w:szCs w:val="20"/>
                <w:u w:val="single"/>
              </w:rPr>
            </w:pPr>
            <w:r>
              <w:t>IDNO ___ reprezentat prin _____</w:t>
            </w:r>
            <w:r>
              <w:rPr>
                <w:u w:val="single"/>
              </w:rPr>
              <w:t xml:space="preserve"> </w:t>
            </w:r>
          </w:p>
          <w:p w14:paraId="6706F85E">
            <w:pPr>
              <w:pStyle w:val="46"/>
              <w:tabs>
                <w:tab w:val="left" w:pos="567"/>
              </w:tabs>
              <w:ind w:firstLine="0"/>
              <w:rPr>
                <w:sz w:val="20"/>
                <w:szCs w:val="20"/>
                <w:lang w:val="ro-RO"/>
              </w:rPr>
            </w:pPr>
            <w:r>
              <w:rPr>
                <w:sz w:val="20"/>
                <w:szCs w:val="20"/>
                <w:lang w:val="ro-RO"/>
              </w:rPr>
              <w:t xml:space="preserve">                                                                                                 (numele, prenumele şi funcţia conducătorului) </w:t>
            </w:r>
          </w:p>
          <w:p w14:paraId="117328E3">
            <w:pPr>
              <w:tabs>
                <w:tab w:val="left" w:pos="567"/>
                <w:tab w:val="right" w:pos="9531"/>
              </w:tabs>
              <w:jc w:val="both"/>
            </w:pPr>
            <w:r>
              <w:t xml:space="preserve">în calitate de Beneficiar, pe de o parte, şi______________________________________________, </w:t>
            </w:r>
          </w:p>
          <w:p w14:paraId="09F444D1">
            <w:pPr>
              <w:tabs>
                <w:tab w:val="left" w:pos="567"/>
                <w:tab w:val="right" w:pos="10205"/>
              </w:tabs>
              <w:jc w:val="both"/>
              <w:rPr>
                <w:sz w:val="20"/>
                <w:szCs w:val="20"/>
              </w:rPr>
            </w:pPr>
            <w:r>
              <w:rPr>
                <w:sz w:val="20"/>
                <w:szCs w:val="20"/>
              </w:rPr>
              <w:t xml:space="preserve">                                                                                                (denumirea operatorului economic) </w:t>
            </w:r>
          </w:p>
          <w:p w14:paraId="7B00A9D0">
            <w:pPr>
              <w:tabs>
                <w:tab w:val="left" w:pos="567"/>
                <w:tab w:val="right" w:pos="9531"/>
              </w:tabs>
              <w:jc w:val="both"/>
            </w:pPr>
            <w:r>
              <w:t>cu sediul în _________________________________str._________________________________,</w:t>
            </w:r>
          </w:p>
          <w:p w14:paraId="637F90FD">
            <w:pPr>
              <w:tabs>
                <w:tab w:val="left" w:pos="567"/>
                <w:tab w:val="right" w:pos="10205"/>
              </w:tabs>
              <w:jc w:val="both"/>
              <w:rPr>
                <w:sz w:val="20"/>
                <w:szCs w:val="20"/>
              </w:rPr>
            </w:pPr>
            <w:r>
              <w:rPr>
                <w:sz w:val="20"/>
                <w:szCs w:val="20"/>
              </w:rPr>
              <w:t xml:space="preserve">                                                    (localitatea) </w:t>
            </w:r>
          </w:p>
          <w:p w14:paraId="2FEA20A3">
            <w:pPr>
              <w:pStyle w:val="46"/>
              <w:tabs>
                <w:tab w:val="left" w:pos="567"/>
              </w:tabs>
              <w:ind w:firstLine="0"/>
              <w:rPr>
                <w:sz w:val="20"/>
                <w:szCs w:val="20"/>
                <w:lang w:val="ro-RO"/>
              </w:rPr>
            </w:pPr>
            <w:r>
              <w:rPr>
                <w:lang w:val="ro-RO"/>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F2E82E">
            <w:pPr>
              <w:pStyle w:val="46"/>
              <w:tabs>
                <w:tab w:val="left" w:pos="567"/>
              </w:tabs>
              <w:ind w:firstLine="0"/>
              <w:rPr>
                <w:sz w:val="20"/>
                <w:szCs w:val="20"/>
                <w:lang w:val="ro-RO"/>
              </w:rPr>
            </w:pPr>
            <w:r>
              <w:rPr>
                <w:sz w:val="20"/>
                <w:szCs w:val="20"/>
                <w:lang w:val="ro-RO"/>
              </w:rPr>
              <w:t xml:space="preserve"> (numele şi funcţia conducătorului)</w:t>
            </w:r>
          </w:p>
          <w:p w14:paraId="58C1F3D1">
            <w:pPr>
              <w:pStyle w:val="3"/>
              <w:numPr>
                <w:ilvl w:val="0"/>
                <w:numId w:val="0"/>
              </w:numPr>
              <w:tabs>
                <w:tab w:val="left" w:pos="3705"/>
                <w:tab w:val="clear" w:pos="1134"/>
              </w:tabs>
              <w:spacing w:after="200" w:line="276" w:lineRule="auto"/>
              <w:contextualSpacing/>
              <w:rPr>
                <w:lang w:val="ro-RO"/>
              </w:rPr>
            </w:pPr>
          </w:p>
          <w:p w14:paraId="23B3813A">
            <w:pPr>
              <w:tabs>
                <w:tab w:val="left" w:pos="3705"/>
              </w:tabs>
              <w:spacing w:after="200" w:line="276" w:lineRule="auto"/>
              <w:contextualSpacing/>
            </w:pPr>
            <w:r>
              <w:rPr>
                <w:b/>
              </w:rPr>
              <w:t>1. OBIECTUL CONTRACTULUI</w:t>
            </w:r>
          </w:p>
          <w:p w14:paraId="387161EA">
            <w:pPr>
              <w:spacing w:line="276" w:lineRule="auto"/>
              <w:contextualSpacing/>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14:paraId="70C631A9">
            <w:pPr>
              <w:jc w:val="both"/>
            </w:pPr>
          </w:p>
          <w:p w14:paraId="7E6C108F">
            <w:pPr>
              <w:tabs>
                <w:tab w:val="left" w:pos="3585"/>
              </w:tabs>
              <w:spacing w:line="276" w:lineRule="auto"/>
              <w:contextualSpacing/>
            </w:pPr>
            <w:r>
              <w:rPr>
                <w:b/>
              </w:rPr>
              <w:t>2. PERIOADA DE EXECUŢIE</w:t>
            </w:r>
          </w:p>
          <w:p w14:paraId="12C43B02">
            <w:pPr>
              <w:pStyle w:val="46"/>
              <w:tabs>
                <w:tab w:val="left" w:pos="567"/>
              </w:tabs>
              <w:spacing w:line="276" w:lineRule="auto"/>
              <w:ind w:firstLine="0"/>
              <w:rPr>
                <w:lang w:val="ro-RO"/>
              </w:rPr>
            </w:pPr>
            <w:r>
              <w:rPr>
                <w:lang w:val="ro-RO"/>
              </w:rPr>
              <w:t xml:space="preserve">2.1. Durata de execuţie a lucrărilor contractate este de </w:t>
            </w:r>
            <w:r>
              <w:rPr>
                <w:b/>
                <w:bCs/>
                <w:i/>
                <w:iCs/>
                <w:u w:val="single"/>
                <w:lang w:val="ro-RO"/>
              </w:rPr>
              <w:t>6 luni de zile calendaristice din data comenzii</w:t>
            </w:r>
            <w:r>
              <w:rPr>
                <w:lang w:val="ro-RO"/>
              </w:rPr>
              <w:t>__după primirea ordinului de începere a execuţiei şi asigurării lucrului ritmic de către beneficiar-ordonatorul de credite.</w:t>
            </w:r>
          </w:p>
          <w:p w14:paraId="0D18755A">
            <w:pPr>
              <w:pStyle w:val="46"/>
              <w:tabs>
                <w:tab w:val="left" w:pos="567"/>
              </w:tabs>
              <w:spacing w:line="276" w:lineRule="auto"/>
              <w:ind w:firstLine="0"/>
              <w:rPr>
                <w:lang w:val="ro-RO"/>
              </w:rPr>
            </w:pPr>
            <w:r>
              <w:rPr>
                <w:lang w:val="ro-RO"/>
              </w:rPr>
              <w:t xml:space="preserve">2.2. Graficul de execuţie a lucrărilor se va efectua conform specificaţiei din anexa la prezentul contract. </w:t>
            </w:r>
          </w:p>
          <w:p w14:paraId="7E5AA4F4">
            <w:pPr>
              <w:pStyle w:val="46"/>
              <w:tabs>
                <w:tab w:val="left" w:pos="567"/>
              </w:tabs>
              <w:spacing w:line="276" w:lineRule="auto"/>
              <w:ind w:firstLine="0"/>
              <w:rPr>
                <w:lang w:val="ro-RO"/>
              </w:rPr>
            </w:pPr>
            <w:r>
              <w:rPr>
                <w:lang w:val="ro-RO"/>
              </w:rPr>
              <w:t>2.3. Perioada de execuţie poate fi prelungită sau suspendată dacă constrângerea activităţii se datorează următoarelor cauze:</w:t>
            </w:r>
          </w:p>
          <w:p w14:paraId="76772BBC">
            <w:pPr>
              <w:numPr>
                <w:ilvl w:val="0"/>
                <w:numId w:val="27"/>
              </w:numPr>
              <w:tabs>
                <w:tab w:val="left" w:pos="1276"/>
              </w:tabs>
              <w:spacing w:line="276" w:lineRule="auto"/>
              <w:ind w:left="0" w:hanging="425"/>
              <w:jc w:val="both"/>
            </w:pPr>
            <w:r>
              <w:t>generate de Beneficiar;</w:t>
            </w:r>
          </w:p>
          <w:p w14:paraId="54D5B851">
            <w:pPr>
              <w:numPr>
                <w:ilvl w:val="0"/>
                <w:numId w:val="27"/>
              </w:numPr>
              <w:tabs>
                <w:tab w:val="left" w:pos="1276"/>
              </w:tabs>
              <w:spacing w:line="276" w:lineRule="auto"/>
              <w:ind w:left="0" w:hanging="425"/>
              <w:jc w:val="both"/>
            </w:pPr>
            <w:r>
              <w:t>datorită impedimentului care justifică neexecutarea obligației sau altei situaţii extreme neimputabile şi imprevizibile pentru Antreprenor;</w:t>
            </w:r>
          </w:p>
          <w:p w14:paraId="260CE05B">
            <w:pPr>
              <w:numPr>
                <w:ilvl w:val="0"/>
                <w:numId w:val="27"/>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14:paraId="5707D03C">
            <w:pPr>
              <w:numPr>
                <w:ilvl w:val="0"/>
                <w:numId w:val="27"/>
              </w:numPr>
              <w:tabs>
                <w:tab w:val="left" w:pos="1276"/>
              </w:tabs>
              <w:spacing w:line="276" w:lineRule="auto"/>
              <w:ind w:left="0" w:hanging="425"/>
              <w:jc w:val="both"/>
            </w:pPr>
            <w:r>
              <w:t>calamităţilor naturale recunoscute de autoritatea legală.</w:t>
            </w:r>
          </w:p>
          <w:p w14:paraId="61CC6B15">
            <w:pPr>
              <w:pStyle w:val="46"/>
              <w:tabs>
                <w:tab w:val="left" w:pos="567"/>
              </w:tabs>
              <w:spacing w:line="276" w:lineRule="auto"/>
              <w:ind w:firstLine="0"/>
              <w:rPr>
                <w:lang w:val="ro-RO"/>
              </w:rPr>
            </w:pPr>
            <w:r>
              <w:rPr>
                <w:lang w:val="ro-RO"/>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pPr>
              <w:pStyle w:val="46"/>
              <w:tabs>
                <w:tab w:val="left" w:pos="567"/>
              </w:tabs>
              <w:spacing w:line="276" w:lineRule="auto"/>
              <w:ind w:firstLine="0"/>
              <w:rPr>
                <w:lang w:val="ro-RO"/>
              </w:rPr>
            </w:pPr>
            <w:r>
              <w:rPr>
                <w:lang w:val="ro-RO"/>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1949D3">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7320330">
            <w:pPr>
              <w:shd w:val="clear" w:color="auto" w:fill="FFFFFF" w:themeFill="background1"/>
              <w:tabs>
                <w:tab w:val="right" w:pos="0"/>
              </w:tabs>
              <w:spacing w:before="120"/>
              <w:jc w:val="both"/>
              <w:rPr>
                <w:b/>
                <w:lang w:eastAsia="ru-RU"/>
              </w:rPr>
            </w:pPr>
            <w:r>
              <w:t>2.7.Se indică t</w:t>
            </w:r>
            <w:r>
              <w:rPr>
                <w:lang w:eastAsia="ru-RU"/>
              </w:rPr>
              <w:t>ermenul de garanție a lucrărilor</w:t>
            </w:r>
            <w:r>
              <w:rPr>
                <w:b/>
                <w:lang w:eastAsia="ru-RU"/>
              </w:rPr>
              <w:t>____5</w:t>
            </w:r>
            <w:r>
              <w:rPr>
                <w:b/>
                <w:u w:val="single"/>
                <w:lang w:eastAsia="ru-RU"/>
              </w:rPr>
              <w:t xml:space="preserve"> ani</w:t>
            </w:r>
            <w:r>
              <w:rPr>
                <w:b/>
                <w:lang w:eastAsia="ru-RU"/>
              </w:rPr>
              <w:t>_(</w:t>
            </w:r>
            <w:r>
              <w:rPr>
                <w:b/>
                <w:color w:val="FF0000"/>
                <w:u w:val="single"/>
                <w:lang w:eastAsia="ru-RU"/>
              </w:rPr>
              <w:t>garanția include remedierea din contul executorului/fondatorului întreprinderii executor a tuturor defecțiunilor de fabrică/manoperă a produselor/lucrărilor, apărute nu din vina beneficiarului</w:t>
            </w:r>
            <w:r>
              <w:rPr>
                <w:b/>
                <w:lang w:eastAsia="ru-RU"/>
              </w:rPr>
              <w:t>).</w:t>
            </w:r>
          </w:p>
          <w:p w14:paraId="74B1129D">
            <w:pPr>
              <w:pStyle w:val="3"/>
              <w:numPr>
                <w:ilvl w:val="0"/>
                <w:numId w:val="0"/>
              </w:numPr>
              <w:rPr>
                <w:lang w:val="ro-RO"/>
              </w:rPr>
            </w:pPr>
          </w:p>
          <w:p w14:paraId="48240A7E">
            <w:pPr>
              <w:tabs>
                <w:tab w:val="left" w:pos="3645"/>
              </w:tabs>
              <w:spacing w:line="276" w:lineRule="auto"/>
              <w:contextualSpacing/>
            </w:pPr>
            <w:r>
              <w:rPr>
                <w:b/>
              </w:rPr>
              <w:t>3. VALOAREA LUCRĂRILOR ŞI MODALITĂŢILE DE PLATĂ</w:t>
            </w:r>
          </w:p>
          <w:p w14:paraId="29B36E8C">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14:paraId="63A4C47A">
            <w:pPr>
              <w:pStyle w:val="46"/>
              <w:tabs>
                <w:tab w:val="left" w:pos="321"/>
              </w:tabs>
              <w:spacing w:line="276" w:lineRule="auto"/>
              <w:ind w:firstLine="0"/>
              <w:rPr>
                <w:lang w:val="ro-RO"/>
              </w:rPr>
            </w:pPr>
            <w:r>
              <w:rPr>
                <w:lang w:val="ro-RO"/>
              </w:rPr>
              <w:t>3.2.Achitările vor fi efectuate prin transfer în baza facturilor fiscale, după primirea proceselor – verbale de recepţie a lucrărilor executate, semnate şi acceptate de către Beneficiar.</w:t>
            </w:r>
          </w:p>
          <w:p w14:paraId="4312716F">
            <w:pPr>
              <w:pStyle w:val="46"/>
              <w:tabs>
                <w:tab w:val="left" w:pos="37"/>
              </w:tabs>
              <w:spacing w:line="276" w:lineRule="auto"/>
              <w:ind w:firstLine="0"/>
              <w:rPr>
                <w:lang w:val="ro-RO"/>
              </w:rPr>
            </w:pPr>
            <w:r>
              <w:rPr>
                <w:lang w:val="ro-RO"/>
              </w:rPr>
              <w:t>3.3. Beneficiarul va verifica procesele-verbale de recepție a lucrărilor executate în termen de ….. zile calendaristice de la primirea acestora de la Antreprenor.</w:t>
            </w:r>
          </w:p>
          <w:p w14:paraId="3596857E">
            <w:pPr>
              <w:pStyle w:val="46"/>
              <w:tabs>
                <w:tab w:val="left" w:pos="37"/>
              </w:tabs>
              <w:spacing w:line="276" w:lineRule="auto"/>
              <w:ind w:firstLine="0"/>
              <w:rPr>
                <w:lang w:val="ro-RO"/>
              </w:rPr>
            </w:pPr>
            <w:r>
              <w:rPr>
                <w:lang w:val="ro-RO"/>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A8C0844">
            <w:pPr>
              <w:pStyle w:val="46"/>
              <w:tabs>
                <w:tab w:val="left" w:pos="37"/>
              </w:tabs>
              <w:spacing w:line="276" w:lineRule="auto"/>
              <w:ind w:firstLine="0"/>
              <w:rPr>
                <w:lang w:val="ro-RO"/>
              </w:rPr>
            </w:pPr>
            <w:r>
              <w:rPr>
                <w:lang w:val="ro-RO"/>
              </w:rPr>
              <w:t>3.5.Lucrările nu vor fi considerate finalizate până când procesul-verbal de recepţie la terminarea lucrărilor  nu va fi semnat de comisia de recepţie, care confirmă că lucrările au fost executate conform contractului.</w:t>
            </w:r>
          </w:p>
          <w:p w14:paraId="1925FC36">
            <w:pPr>
              <w:pStyle w:val="46"/>
              <w:tabs>
                <w:tab w:val="left" w:pos="37"/>
              </w:tabs>
              <w:spacing w:line="276" w:lineRule="auto"/>
              <w:ind w:firstLine="0"/>
              <w:rPr>
                <w:lang w:val="ro-RO"/>
              </w:rPr>
            </w:pPr>
            <w:r>
              <w:rPr>
                <w:lang w:val="ro-RO"/>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495F7C">
            <w:pPr>
              <w:pStyle w:val="46"/>
              <w:tabs>
                <w:tab w:val="left" w:pos="37"/>
              </w:tabs>
              <w:spacing w:line="276" w:lineRule="auto"/>
              <w:ind w:firstLine="0"/>
              <w:rPr>
                <w:lang w:val="ro-RO"/>
              </w:rPr>
            </w:pPr>
          </w:p>
          <w:p w14:paraId="56E0F6E8">
            <w:pPr>
              <w:tabs>
                <w:tab w:val="left" w:pos="2625"/>
              </w:tabs>
              <w:spacing w:after="200" w:line="276" w:lineRule="auto"/>
              <w:contextualSpacing/>
              <w:rPr>
                <w:b/>
              </w:rPr>
            </w:pPr>
            <w:r>
              <w:rPr>
                <w:b/>
              </w:rPr>
              <w:t>4. DREPTURILE ŞI OBLIGAŢIUNILE ANTREPRENORULUI ŞI ALE BENEFICIARULUI</w:t>
            </w:r>
          </w:p>
          <w:p w14:paraId="0F6CFA7A">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49D4A9F">
            <w:pPr>
              <w:pStyle w:val="46"/>
              <w:tabs>
                <w:tab w:val="left" w:pos="567"/>
              </w:tabs>
              <w:spacing w:line="276" w:lineRule="auto"/>
              <w:ind w:firstLine="0"/>
              <w:rPr>
                <w:lang w:val="ro-RO"/>
              </w:rPr>
            </w:pPr>
            <w:r>
              <w:rPr>
                <w:lang w:val="ro-RO"/>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pPr>
              <w:pStyle w:val="46"/>
              <w:tabs>
                <w:tab w:val="left" w:pos="567"/>
              </w:tabs>
              <w:spacing w:line="276" w:lineRule="auto"/>
              <w:ind w:firstLine="0"/>
              <w:rPr>
                <w:lang w:val="ro-RO"/>
              </w:rPr>
            </w:pPr>
            <w:r>
              <w:rPr>
                <w:lang w:val="ro-RO"/>
              </w:rPr>
              <w:t xml:space="preserve">4.4. Documentaţia pusă la dispoziţia Antreprenorului se repartizează astfel: </w:t>
            </w:r>
          </w:p>
          <w:p w14:paraId="7B4C1AE3">
            <w:pPr>
              <w:numPr>
                <w:ilvl w:val="0"/>
                <w:numId w:val="28"/>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1B061C3">
            <w:pPr>
              <w:pStyle w:val="46"/>
              <w:tabs>
                <w:tab w:val="left" w:pos="567"/>
              </w:tabs>
              <w:spacing w:line="276" w:lineRule="auto"/>
              <w:ind w:firstLine="0"/>
              <w:rPr>
                <w:lang w:val="ro-RO"/>
              </w:rPr>
            </w:pPr>
            <w:r>
              <w:rPr>
                <w:lang w:val="ro-RO"/>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6A353E0">
            <w:pPr>
              <w:pStyle w:val="46"/>
              <w:tabs>
                <w:tab w:val="left" w:pos="567"/>
              </w:tabs>
              <w:spacing w:line="276" w:lineRule="auto"/>
              <w:ind w:firstLine="0"/>
              <w:rPr>
                <w:lang w:val="ro-RO"/>
              </w:rPr>
            </w:pPr>
            <w:r>
              <w:rPr>
                <w:lang w:val="ro-RO"/>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2D590A4">
            <w:pPr>
              <w:pStyle w:val="46"/>
              <w:tabs>
                <w:tab w:val="left" w:pos="567"/>
              </w:tabs>
              <w:spacing w:line="276" w:lineRule="auto"/>
              <w:ind w:firstLine="0"/>
              <w:rPr>
                <w:lang w:val="ro-RO"/>
              </w:rPr>
            </w:pPr>
            <w:r>
              <w:rPr>
                <w:lang w:val="ro-RO"/>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pPr>
              <w:pStyle w:val="46"/>
              <w:tabs>
                <w:tab w:val="left" w:pos="567"/>
              </w:tabs>
              <w:spacing w:line="276" w:lineRule="auto"/>
              <w:ind w:firstLine="0"/>
              <w:rPr>
                <w:lang w:val="ro-RO"/>
              </w:rPr>
            </w:pPr>
            <w:r>
              <w:rPr>
                <w:lang w:val="ro-RO"/>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pPr>
              <w:pStyle w:val="46"/>
              <w:tabs>
                <w:tab w:val="left" w:pos="567"/>
              </w:tabs>
              <w:spacing w:line="276" w:lineRule="auto"/>
              <w:ind w:firstLine="0"/>
              <w:rPr>
                <w:lang w:val="ro-RO"/>
              </w:rPr>
            </w:pPr>
            <w:r>
              <w:rPr>
                <w:lang w:val="ro-RO"/>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0A67A6B">
            <w:pPr>
              <w:pStyle w:val="46"/>
              <w:tabs>
                <w:tab w:val="left" w:pos="567"/>
              </w:tabs>
              <w:spacing w:line="276" w:lineRule="auto"/>
              <w:ind w:firstLine="0"/>
              <w:rPr>
                <w:lang w:val="ro-RO"/>
              </w:rPr>
            </w:pPr>
            <w:r>
              <w:rPr>
                <w:lang w:val="ro-RO"/>
              </w:rPr>
              <w:t>4.10. Antreprenorul, prin atribuirea ofertei în favoarea sa, se angajează să prezinte garanţia de bună execuţie a contractului, în cuantum de _5_% din valoarea contractului atribuit.</w:t>
            </w:r>
          </w:p>
          <w:p w14:paraId="2DB323DA">
            <w:pPr>
              <w:pStyle w:val="46"/>
              <w:tabs>
                <w:tab w:val="left" w:pos="567"/>
              </w:tabs>
              <w:spacing w:line="276" w:lineRule="auto"/>
              <w:ind w:firstLine="0"/>
              <w:rPr>
                <w:lang w:val="ro-RO"/>
              </w:rPr>
            </w:pPr>
            <w:r>
              <w:rPr>
                <w:lang w:val="ro-RO"/>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C7338E3">
            <w:pPr>
              <w:pStyle w:val="46"/>
              <w:tabs>
                <w:tab w:val="left" w:pos="567"/>
              </w:tabs>
              <w:spacing w:line="276" w:lineRule="auto"/>
              <w:ind w:firstLine="0"/>
              <w:rPr>
                <w:lang w:val="ro-RO"/>
              </w:rPr>
            </w:pPr>
            <w:r>
              <w:rPr>
                <w:lang w:val="ro-RO"/>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B5A3C5F">
            <w:pPr>
              <w:pStyle w:val="46"/>
              <w:tabs>
                <w:tab w:val="left" w:pos="567"/>
              </w:tabs>
              <w:spacing w:line="276" w:lineRule="auto"/>
              <w:ind w:firstLine="0"/>
              <w:rPr>
                <w:lang w:val="ro-RO"/>
              </w:rPr>
            </w:pPr>
            <w:r>
              <w:rPr>
                <w:lang w:val="ro-RO"/>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pPr>
              <w:pStyle w:val="46"/>
              <w:tabs>
                <w:tab w:val="left" w:pos="567"/>
              </w:tabs>
              <w:spacing w:line="276" w:lineRule="auto"/>
              <w:ind w:firstLine="0"/>
              <w:rPr>
                <w:lang w:val="ro-RO"/>
              </w:rPr>
            </w:pPr>
            <w:r>
              <w:rPr>
                <w:lang w:val="ro-RO"/>
              </w:rPr>
              <w:t xml:space="preserve">4.14. La lucrările la care se fac încercări, se consideră calitatea probei îndeplinită atâta timp cât rezultatele se înscriu în limitele admise prin reglementările tehnice. </w:t>
            </w:r>
          </w:p>
          <w:p w14:paraId="383A4756">
            <w:pPr>
              <w:pStyle w:val="46"/>
              <w:tabs>
                <w:tab w:val="left" w:pos="567"/>
              </w:tabs>
              <w:spacing w:line="276" w:lineRule="auto"/>
              <w:ind w:firstLine="0"/>
              <w:rPr>
                <w:lang w:val="ro-RO"/>
              </w:rPr>
            </w:pPr>
            <w:r>
              <w:rPr>
                <w:lang w:val="ro-RO"/>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pPr>
              <w:pStyle w:val="46"/>
              <w:tabs>
                <w:tab w:val="left" w:pos="567"/>
              </w:tabs>
              <w:spacing w:line="276" w:lineRule="auto"/>
              <w:ind w:firstLine="0"/>
              <w:rPr>
                <w:lang w:val="ro-RO"/>
              </w:rPr>
            </w:pPr>
            <w:r>
              <w:rPr>
                <w:lang w:val="ro-RO"/>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pPr>
              <w:pStyle w:val="46"/>
              <w:tabs>
                <w:tab w:val="left" w:pos="567"/>
              </w:tabs>
              <w:spacing w:line="276" w:lineRule="auto"/>
              <w:ind w:firstLine="0"/>
              <w:rPr>
                <w:lang w:val="ro-RO"/>
              </w:rPr>
            </w:pPr>
            <w:r>
              <w:rPr>
                <w:lang w:val="ro-RO"/>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pPr>
              <w:pStyle w:val="46"/>
              <w:tabs>
                <w:tab w:val="left" w:pos="567"/>
              </w:tabs>
              <w:spacing w:line="276" w:lineRule="auto"/>
              <w:ind w:firstLine="0"/>
              <w:rPr>
                <w:lang w:val="ro-RO"/>
              </w:rPr>
            </w:pPr>
            <w:r>
              <w:rPr>
                <w:lang w:val="ro-RO"/>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7959BE">
            <w:pPr>
              <w:pStyle w:val="46"/>
              <w:tabs>
                <w:tab w:val="left" w:pos="567"/>
              </w:tabs>
              <w:spacing w:line="276" w:lineRule="auto"/>
              <w:ind w:firstLine="0"/>
              <w:rPr>
                <w:lang w:val="ro-RO"/>
              </w:rPr>
            </w:pPr>
            <w:r>
              <w:rPr>
                <w:lang w:val="ro-RO"/>
              </w:rPr>
              <w:t xml:space="preserve">4.19. Pentru verificarea trasării de către Beneficiar sau proiectant, Antreprenorul este obligat să protejeze şi să păstreze toate reperele, bornele sau alte obiecte folosite la trasarea lucrărilor. </w:t>
            </w:r>
          </w:p>
          <w:p w14:paraId="7C74AD8E">
            <w:pPr>
              <w:pStyle w:val="46"/>
              <w:tabs>
                <w:tab w:val="left" w:pos="567"/>
              </w:tabs>
              <w:spacing w:line="276" w:lineRule="auto"/>
              <w:ind w:firstLine="0"/>
              <w:rPr>
                <w:lang w:val="ro-RO"/>
              </w:rPr>
            </w:pPr>
            <w:r>
              <w:rPr>
                <w:lang w:val="ro-RO"/>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3331121">
            <w:pPr>
              <w:pStyle w:val="46"/>
              <w:tabs>
                <w:tab w:val="left" w:pos="567"/>
              </w:tabs>
              <w:spacing w:line="276" w:lineRule="auto"/>
              <w:ind w:firstLine="0"/>
              <w:rPr>
                <w:lang w:val="ro-RO"/>
              </w:rPr>
            </w:pPr>
            <w:r>
              <w:rPr>
                <w:lang w:val="ro-RO"/>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924F23B">
            <w:pPr>
              <w:pStyle w:val="46"/>
              <w:tabs>
                <w:tab w:val="left" w:pos="567"/>
              </w:tabs>
              <w:spacing w:line="276" w:lineRule="auto"/>
              <w:ind w:firstLine="0"/>
              <w:rPr>
                <w:lang w:val="ro-RO"/>
              </w:rPr>
            </w:pPr>
            <w:r>
              <w:rPr>
                <w:lang w:val="ro-RO"/>
              </w:rPr>
              <w:t xml:space="preserve">4.22. Pe parcursul executării lucrărilor, Beneficiarul are dreptul să dispună în scris: </w:t>
            </w:r>
          </w:p>
          <w:p w14:paraId="196DBA12">
            <w:pPr>
              <w:numPr>
                <w:ilvl w:val="0"/>
                <w:numId w:val="29"/>
              </w:numPr>
              <w:tabs>
                <w:tab w:val="left" w:pos="314"/>
              </w:tabs>
              <w:spacing w:line="276" w:lineRule="auto"/>
              <w:ind w:left="0" w:firstLine="0"/>
              <w:jc w:val="both"/>
            </w:pPr>
            <w:r>
              <w:t xml:space="preserve">îndepărtarea de pe şantier a oricăror materiale care sunt calitativ necorespunzătoare; </w:t>
            </w:r>
          </w:p>
          <w:p w14:paraId="2188091A">
            <w:pPr>
              <w:numPr>
                <w:ilvl w:val="0"/>
                <w:numId w:val="29"/>
              </w:numPr>
              <w:tabs>
                <w:tab w:val="left" w:pos="314"/>
              </w:tabs>
              <w:spacing w:line="276" w:lineRule="auto"/>
              <w:ind w:left="0" w:firstLine="0"/>
              <w:jc w:val="both"/>
            </w:pPr>
            <w:r>
              <w:t xml:space="preserve">înlocuirea materialelor necorespunzătoare calitativ cu altele corespunzătoare; </w:t>
            </w:r>
          </w:p>
          <w:p w14:paraId="7AD1E5A3">
            <w:pPr>
              <w:numPr>
                <w:ilvl w:val="0"/>
                <w:numId w:val="29"/>
              </w:numPr>
              <w:tabs>
                <w:tab w:val="left" w:pos="314"/>
              </w:tabs>
              <w:spacing w:line="276" w:lineRule="auto"/>
              <w:ind w:left="0" w:firstLine="0"/>
              <w:jc w:val="both"/>
            </w:pPr>
            <w:r>
              <w:t xml:space="preserve">îndepărtarea sau refacerea oricărei lucrări sau părţi de lucrare necorespunzătoare din punct    de vedere calitativ. </w:t>
            </w:r>
          </w:p>
          <w:p w14:paraId="61638B15">
            <w:pPr>
              <w:pStyle w:val="46"/>
              <w:tabs>
                <w:tab w:val="left" w:pos="567"/>
              </w:tabs>
              <w:spacing w:line="276" w:lineRule="auto"/>
              <w:ind w:firstLine="0"/>
              <w:rPr>
                <w:lang w:val="ro-RO"/>
              </w:rPr>
            </w:pPr>
            <w:r>
              <w:rPr>
                <w:lang w:val="ro-RO"/>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2DBA1FC">
            <w:pPr>
              <w:pStyle w:val="46"/>
              <w:tabs>
                <w:tab w:val="left" w:pos="567"/>
              </w:tabs>
              <w:spacing w:line="276" w:lineRule="auto"/>
              <w:ind w:firstLine="0"/>
              <w:rPr>
                <w:lang w:val="ro-RO"/>
              </w:rPr>
            </w:pPr>
            <w:r>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pPr>
              <w:pStyle w:val="46"/>
              <w:tabs>
                <w:tab w:val="left" w:pos="567"/>
              </w:tabs>
              <w:spacing w:line="276" w:lineRule="auto"/>
              <w:ind w:firstLine="0"/>
              <w:rPr>
                <w:lang w:val="ro-RO"/>
              </w:rPr>
            </w:pPr>
            <w:r>
              <w:rPr>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2718144">
            <w:pPr>
              <w:pStyle w:val="46"/>
              <w:tabs>
                <w:tab w:val="left" w:pos="426"/>
                <w:tab w:val="left" w:pos="3645"/>
              </w:tabs>
              <w:spacing w:line="276" w:lineRule="auto"/>
              <w:ind w:firstLine="0"/>
              <w:rPr>
                <w:lang w:val="ro-RO"/>
              </w:rPr>
            </w:pPr>
            <w:r>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778F422">
            <w:pPr>
              <w:pStyle w:val="46"/>
              <w:tabs>
                <w:tab w:val="left" w:pos="426"/>
                <w:tab w:val="left" w:pos="3645"/>
              </w:tabs>
              <w:spacing w:line="276" w:lineRule="auto"/>
              <w:ind w:firstLine="0"/>
              <w:rPr>
                <w:lang w:val="ro-RO"/>
              </w:rPr>
            </w:pPr>
          </w:p>
          <w:p w14:paraId="163A7B72">
            <w:pPr>
              <w:tabs>
                <w:tab w:val="left" w:pos="3225"/>
              </w:tabs>
              <w:spacing w:after="200" w:line="276" w:lineRule="auto"/>
              <w:contextualSpacing/>
            </w:pPr>
            <w:r>
              <w:rPr>
                <w:b/>
              </w:rPr>
              <w:t>5. AJUSTAREA VALORII CONTRACTULUI</w:t>
            </w:r>
          </w:p>
          <w:p w14:paraId="5C9E75A4">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pPr>
              <w:pStyle w:val="3"/>
              <w:numPr>
                <w:ilvl w:val="0"/>
                <w:numId w:val="0"/>
              </w:numPr>
              <w:tabs>
                <w:tab w:val="left" w:pos="1755"/>
              </w:tabs>
              <w:rPr>
                <w:lang w:val="ro-RO"/>
              </w:rPr>
            </w:pPr>
          </w:p>
          <w:p w14:paraId="079F9A2C">
            <w:pPr>
              <w:tabs>
                <w:tab w:val="left" w:pos="4365"/>
              </w:tabs>
              <w:spacing w:line="276" w:lineRule="auto"/>
              <w:contextualSpacing/>
            </w:pPr>
            <w:r>
              <w:rPr>
                <w:b/>
              </w:rPr>
              <w:t xml:space="preserve">6. ANTREPRENORUL ŞI SUBANTREPRENORII </w:t>
            </w:r>
          </w:p>
          <w:p w14:paraId="10EA4CF9">
            <w:pPr>
              <w:pStyle w:val="46"/>
              <w:tabs>
                <w:tab w:val="left" w:pos="567"/>
              </w:tabs>
              <w:spacing w:line="276" w:lineRule="auto"/>
              <w:ind w:firstLine="0"/>
              <w:rPr>
                <w:lang w:val="ro-RO"/>
              </w:rPr>
            </w:pPr>
            <w:r>
              <w:rPr>
                <w:lang w:val="ro-RO"/>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797AEC6">
            <w:pPr>
              <w:pStyle w:val="46"/>
              <w:tabs>
                <w:tab w:val="left" w:pos="567"/>
              </w:tabs>
              <w:spacing w:line="276" w:lineRule="auto"/>
              <w:ind w:firstLine="0"/>
              <w:rPr>
                <w:lang w:val="ro-RO"/>
              </w:rPr>
            </w:pPr>
            <w:r>
              <w:rPr>
                <w:lang w:val="ro-RO"/>
              </w:rPr>
              <w:t xml:space="preserve">6.2. În cazul în care părţile din lucrarea ce se contractează se execută în subantrepriză, Antreprenorul trebuie să prezinte, cu ocazia ofertării, lista subantreprenorilor şi lucrările pe care aceştia le vor executa. </w:t>
            </w:r>
          </w:p>
          <w:p w14:paraId="61188BE3">
            <w:pPr>
              <w:pStyle w:val="46"/>
              <w:tabs>
                <w:tab w:val="left" w:pos="567"/>
              </w:tabs>
              <w:spacing w:line="276" w:lineRule="auto"/>
              <w:ind w:firstLine="0"/>
              <w:rPr>
                <w:lang w:val="ro-RO"/>
              </w:rPr>
            </w:pPr>
            <w:r>
              <w:rPr>
                <w:lang w:val="ro-RO"/>
              </w:rPr>
              <w:t xml:space="preserve">6.3. Pe parcursul execuţiei lucrărilor, Antreprenorul este obligat să comunice, la cererea Beneficiarului, datele de identificare ale subantreprenorilor. </w:t>
            </w:r>
          </w:p>
          <w:p w14:paraId="05BB78E2">
            <w:pPr>
              <w:pStyle w:val="46"/>
              <w:tabs>
                <w:tab w:val="left" w:pos="142"/>
                <w:tab w:val="left" w:pos="284"/>
              </w:tabs>
              <w:spacing w:line="276" w:lineRule="auto"/>
              <w:ind w:firstLine="0"/>
              <w:rPr>
                <w:lang w:val="ro-RO"/>
              </w:rPr>
            </w:pPr>
            <w:r>
              <w:rPr>
                <w:lang w:val="ro-RO"/>
              </w:rPr>
              <w:t>6.4. Angajarea forţei de muncă pe bază de acord nu este considerată obiectul unei subcontractări.</w:t>
            </w:r>
          </w:p>
          <w:p w14:paraId="04191B6B">
            <w:pPr>
              <w:pStyle w:val="46"/>
              <w:tabs>
                <w:tab w:val="left" w:pos="142"/>
                <w:tab w:val="left" w:pos="284"/>
              </w:tabs>
              <w:spacing w:line="276" w:lineRule="auto"/>
              <w:ind w:firstLine="0"/>
              <w:rPr>
                <w:lang w:val="ro-RO"/>
              </w:rPr>
            </w:pPr>
          </w:p>
          <w:p w14:paraId="523D9CE1">
            <w:pPr>
              <w:tabs>
                <w:tab w:val="left" w:pos="3645"/>
              </w:tabs>
              <w:spacing w:after="200" w:line="276" w:lineRule="auto"/>
              <w:contextualSpacing/>
            </w:pPr>
            <w:r>
              <w:rPr>
                <w:b/>
              </w:rPr>
              <w:t>7. FORŢA DE MUNCĂ</w:t>
            </w:r>
          </w:p>
          <w:p w14:paraId="20B848BE">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14:paraId="58CB752B">
            <w:pPr>
              <w:tabs>
                <w:tab w:val="left" w:pos="2385"/>
              </w:tabs>
              <w:jc w:val="both"/>
            </w:pPr>
          </w:p>
          <w:p w14:paraId="105ACBCA">
            <w:pPr>
              <w:tabs>
                <w:tab w:val="left" w:pos="4275"/>
              </w:tabs>
              <w:spacing w:line="276" w:lineRule="auto"/>
              <w:contextualSpacing/>
            </w:pPr>
            <w:r>
              <w:rPr>
                <w:b/>
              </w:rPr>
              <w:t>8. MATERIALELE ŞI EXECUŢIA LUCRĂRILOR PROPRIU-ZISE</w:t>
            </w:r>
          </w:p>
          <w:p w14:paraId="0648BDB5">
            <w:pPr>
              <w:pStyle w:val="46"/>
              <w:tabs>
                <w:tab w:val="left" w:pos="0"/>
              </w:tabs>
              <w:spacing w:line="276" w:lineRule="auto"/>
              <w:ind w:firstLine="0"/>
              <w:rPr>
                <w:lang w:val="ro-RO"/>
              </w:rPr>
            </w:pPr>
            <w:r>
              <w:rPr>
                <w:lang w:val="ro-RO"/>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pPr>
              <w:pStyle w:val="46"/>
              <w:tabs>
                <w:tab w:val="left" w:pos="284"/>
              </w:tabs>
              <w:spacing w:line="276" w:lineRule="auto"/>
              <w:ind w:firstLine="0"/>
              <w:rPr>
                <w:lang w:val="ro-RO"/>
              </w:rPr>
            </w:pPr>
            <w:r>
              <w:rPr>
                <w:lang w:val="ro-RO"/>
              </w:rPr>
              <w:t xml:space="preserve">8.2.Costul probelor şi încercărilor va fi suportat de Antreprenor, dacă acesta este prevăzut îndocumentaţie, în caz contrar cheltuielile vor fi suportate de Beneficiar. </w:t>
            </w:r>
          </w:p>
          <w:p w14:paraId="07429815">
            <w:pPr>
              <w:pStyle w:val="46"/>
              <w:tabs>
                <w:tab w:val="left" w:pos="284"/>
              </w:tabs>
              <w:spacing w:line="276" w:lineRule="auto"/>
              <w:ind w:firstLine="0"/>
              <w:rPr>
                <w:lang w:val="ro-RO"/>
              </w:rPr>
            </w:pPr>
            <w:r>
              <w:rPr>
                <w:lang w:val="ro-RO"/>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0D122B7">
            <w:pPr>
              <w:pStyle w:val="46"/>
              <w:numPr>
                <w:ilvl w:val="1"/>
                <w:numId w:val="30"/>
              </w:numPr>
              <w:tabs>
                <w:tab w:val="left" w:pos="284"/>
              </w:tabs>
              <w:spacing w:line="276" w:lineRule="auto"/>
              <w:ind w:left="0" w:hanging="425"/>
              <w:rPr>
                <w:lang w:val="ro-RO"/>
              </w:rPr>
            </w:pPr>
            <w:r>
              <w:rPr>
                <w:lang w:val="ro-RO"/>
              </w:rPr>
              <w:t xml:space="preserve">8.4. Beneficiarul, proiectantul sau orice altă persoană autorizată de aceştia au acces tot timpul la lucrări pe şantier şi în locurile unde se pregăteşte lucrarea, în depozite de materiale prefabricate etc. </w:t>
            </w:r>
          </w:p>
          <w:p w14:paraId="122D8C18">
            <w:pPr>
              <w:pStyle w:val="46"/>
              <w:numPr>
                <w:ilvl w:val="1"/>
                <w:numId w:val="30"/>
              </w:numPr>
              <w:tabs>
                <w:tab w:val="left" w:pos="284"/>
              </w:tabs>
              <w:spacing w:line="276" w:lineRule="auto"/>
              <w:ind w:left="0" w:hanging="425"/>
              <w:rPr>
                <w:lang w:val="ro-RO"/>
              </w:rPr>
            </w:pPr>
            <w:r>
              <w:rPr>
                <w:lang w:val="ro-RO"/>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8641E60">
            <w:pPr>
              <w:pStyle w:val="46"/>
              <w:numPr>
                <w:ilvl w:val="1"/>
                <w:numId w:val="30"/>
              </w:numPr>
              <w:tabs>
                <w:tab w:val="left" w:pos="284"/>
              </w:tabs>
              <w:spacing w:line="276" w:lineRule="auto"/>
              <w:ind w:left="0" w:hanging="425"/>
              <w:rPr>
                <w:lang w:val="ro-RO"/>
              </w:rPr>
            </w:pPr>
            <w:r>
              <w:rPr>
                <w:lang w:val="ro-RO"/>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3EE48C7">
            <w:pPr>
              <w:pStyle w:val="46"/>
              <w:numPr>
                <w:ilvl w:val="1"/>
                <w:numId w:val="30"/>
              </w:numPr>
              <w:tabs>
                <w:tab w:val="left" w:pos="284"/>
              </w:tabs>
              <w:spacing w:line="276" w:lineRule="auto"/>
              <w:ind w:left="0" w:hanging="425"/>
              <w:rPr>
                <w:lang w:val="ro-RO"/>
              </w:rPr>
            </w:pPr>
            <w:r>
              <w:rPr>
                <w:lang w:val="ro-RO"/>
              </w:rPr>
              <w:t xml:space="preserve">8.7. Costurile pentru consumul de utilităţi, precum şi cel al contoarelor sau al altor aparate de măsurat se suportă de către Antreprenor. În cazul mai multor antreprenori, costurile se suportă proporţional de către aceştia. </w:t>
            </w:r>
          </w:p>
          <w:p w14:paraId="576AD687">
            <w:pPr>
              <w:pStyle w:val="46"/>
              <w:numPr>
                <w:ilvl w:val="1"/>
                <w:numId w:val="30"/>
              </w:numPr>
              <w:tabs>
                <w:tab w:val="left" w:pos="284"/>
              </w:tabs>
              <w:spacing w:line="276" w:lineRule="auto"/>
              <w:ind w:left="0" w:hanging="425"/>
              <w:rPr>
                <w:lang w:val="ro-RO"/>
              </w:rPr>
            </w:pPr>
            <w:r>
              <w:rPr>
                <w:lang w:val="ro-RO"/>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pPr>
              <w:pStyle w:val="46"/>
              <w:numPr>
                <w:ilvl w:val="1"/>
                <w:numId w:val="30"/>
              </w:numPr>
              <w:tabs>
                <w:tab w:val="left" w:pos="284"/>
                <w:tab w:val="left" w:pos="426"/>
              </w:tabs>
              <w:spacing w:line="276" w:lineRule="auto"/>
              <w:ind w:left="0" w:hanging="425"/>
              <w:rPr>
                <w:lang w:val="ro-RO"/>
              </w:rPr>
            </w:pPr>
            <w:r>
              <w:rPr>
                <w:lang w:val="ro-RO"/>
              </w:rPr>
              <w:t>8.9. Lucrările încep după ….. zile de la semnarea şi înregistrarea contractului în modul corespunzător şi primirea ordinului de execuţie.</w:t>
            </w:r>
          </w:p>
          <w:p w14:paraId="0F7D7213">
            <w:pPr>
              <w:pStyle w:val="46"/>
              <w:tabs>
                <w:tab w:val="left" w:pos="284"/>
                <w:tab w:val="left" w:pos="426"/>
              </w:tabs>
              <w:spacing w:line="276" w:lineRule="auto"/>
              <w:ind w:firstLine="0"/>
              <w:rPr>
                <w:lang w:val="ro-RO"/>
              </w:rPr>
            </w:pPr>
          </w:p>
          <w:p w14:paraId="5A8DF6C0">
            <w:pPr>
              <w:pStyle w:val="3"/>
              <w:numPr>
                <w:ilvl w:val="0"/>
                <w:numId w:val="30"/>
              </w:numPr>
              <w:tabs>
                <w:tab w:val="left" w:pos="3255"/>
                <w:tab w:val="clear" w:pos="1134"/>
              </w:tabs>
              <w:spacing w:line="276" w:lineRule="auto"/>
              <w:ind w:left="0"/>
              <w:contextualSpacing/>
              <w:rPr>
                <w:lang w:val="ro-RO"/>
              </w:rPr>
            </w:pPr>
            <w:r>
              <w:rPr>
                <w:b/>
                <w:lang w:val="ro-RO"/>
              </w:rPr>
              <w:t>9. PERIOADA DE GARANŢIE ŞI REMEDIERI ÎN PERIOADA DE GARANŢIE</w:t>
            </w:r>
          </w:p>
          <w:p w14:paraId="13401844">
            <w:pPr>
              <w:pStyle w:val="46"/>
              <w:numPr>
                <w:ilvl w:val="1"/>
                <w:numId w:val="30"/>
              </w:numPr>
              <w:tabs>
                <w:tab w:val="left" w:pos="567"/>
              </w:tabs>
              <w:spacing w:line="276" w:lineRule="auto"/>
              <w:ind w:left="0" w:hanging="567"/>
              <w:rPr>
                <w:lang w:val="ro-RO"/>
              </w:rPr>
            </w:pPr>
            <w:r>
              <w:rPr>
                <w:lang w:val="ro-RO"/>
              </w:rPr>
              <w:t xml:space="preserve">9.1. Perioada de garanţie pentru lucrări este de  </w:t>
            </w:r>
            <w:r>
              <w:rPr>
                <w:b/>
                <w:lang w:val="ro-RO"/>
              </w:rPr>
              <w:t>_5__</w:t>
            </w:r>
            <w:r>
              <w:rPr>
                <w:lang w:val="ro-RO"/>
              </w:rPr>
              <w:t xml:space="preserve"> ani. </w:t>
            </w:r>
          </w:p>
          <w:p w14:paraId="1CEFAD7D">
            <w:pPr>
              <w:pStyle w:val="46"/>
              <w:numPr>
                <w:ilvl w:val="1"/>
                <w:numId w:val="30"/>
              </w:numPr>
              <w:tabs>
                <w:tab w:val="left" w:pos="567"/>
              </w:tabs>
              <w:spacing w:line="276" w:lineRule="auto"/>
              <w:ind w:left="0" w:hanging="567"/>
              <w:rPr>
                <w:lang w:val="ro-RO"/>
              </w:rPr>
            </w:pPr>
            <w:r>
              <w:rPr>
                <w:lang w:val="ro-RO"/>
              </w:rPr>
              <w:t xml:space="preserve">9.2. Perioada de garanţie începe de la data recepţiei la terminarea lucrărilor şi până la expirarea termenului prevăzut la punctul 9.1 din prezentul capitol. </w:t>
            </w:r>
          </w:p>
          <w:p w14:paraId="31DF6482">
            <w:pPr>
              <w:pStyle w:val="46"/>
              <w:numPr>
                <w:ilvl w:val="1"/>
                <w:numId w:val="30"/>
              </w:numPr>
              <w:tabs>
                <w:tab w:val="left" w:pos="567"/>
              </w:tabs>
              <w:spacing w:line="276" w:lineRule="auto"/>
              <w:ind w:left="0" w:hanging="567"/>
              <w:rPr>
                <w:lang w:val="ro-RO"/>
              </w:rPr>
            </w:pPr>
            <w:r>
              <w:rPr>
                <w:lang w:val="ro-RO"/>
              </w:rPr>
              <w:t xml:space="preserve">9.3. Antreprenorul are obligaţia ca în perioada de garanţie să înlăture toate defecţiunile ce ţin de nerespectarea clauzelor contractului din cont propriu, în urma unei notificări transmise de către Beneficiar. </w:t>
            </w:r>
          </w:p>
          <w:p w14:paraId="621FAFBC">
            <w:pPr>
              <w:pStyle w:val="46"/>
              <w:tabs>
                <w:tab w:val="left" w:pos="567"/>
              </w:tabs>
              <w:spacing w:line="276" w:lineRule="auto"/>
              <w:ind w:firstLine="0"/>
              <w:rPr>
                <w:lang w:val="ro-RO"/>
              </w:rPr>
            </w:pPr>
          </w:p>
          <w:p w14:paraId="74A59756">
            <w:pPr>
              <w:pStyle w:val="3"/>
              <w:numPr>
                <w:ilvl w:val="0"/>
                <w:numId w:val="30"/>
              </w:numPr>
              <w:tabs>
                <w:tab w:val="left" w:pos="3480"/>
                <w:tab w:val="clear" w:pos="1134"/>
              </w:tabs>
              <w:spacing w:line="276" w:lineRule="auto"/>
              <w:ind w:left="0"/>
              <w:contextualSpacing/>
              <w:rPr>
                <w:lang w:val="ro-RO"/>
              </w:rPr>
            </w:pPr>
            <w:r>
              <w:rPr>
                <w:b/>
                <w:lang w:val="ro-RO"/>
              </w:rPr>
              <w:t>10. RĂSPUNDEREA PĂRŢILOR</w:t>
            </w:r>
          </w:p>
          <w:p w14:paraId="0FABA87E">
            <w:pPr>
              <w:pStyle w:val="46"/>
              <w:numPr>
                <w:ilvl w:val="1"/>
                <w:numId w:val="30"/>
              </w:numPr>
              <w:tabs>
                <w:tab w:val="left" w:pos="567"/>
              </w:tabs>
              <w:spacing w:line="276" w:lineRule="auto"/>
              <w:ind w:left="0" w:hanging="567"/>
              <w:rPr>
                <w:lang w:val="ro-RO"/>
              </w:rPr>
            </w:pPr>
            <w:r>
              <w:rPr>
                <w:lang w:val="ro-RO"/>
              </w:rPr>
              <w:t>10.1. Părţile  poartă răspundere pentru neexecutarea sau executarea necorespunzătoare a obligaţiilor  prevăzute de prezentul contract în conformitate cu legislaţia  Republicii Moldova.</w:t>
            </w:r>
          </w:p>
          <w:p w14:paraId="476BB321">
            <w:pPr>
              <w:pStyle w:val="46"/>
              <w:numPr>
                <w:ilvl w:val="1"/>
                <w:numId w:val="30"/>
              </w:numPr>
              <w:tabs>
                <w:tab w:val="left" w:pos="567"/>
              </w:tabs>
              <w:spacing w:line="276" w:lineRule="auto"/>
              <w:ind w:left="0" w:hanging="567"/>
              <w:rPr>
                <w:lang w:val="ro-RO"/>
              </w:rPr>
            </w:pPr>
            <w:r>
              <w:rPr>
                <w:lang w:val="ro-RO"/>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pPr>
              <w:pStyle w:val="46"/>
              <w:numPr>
                <w:ilvl w:val="1"/>
                <w:numId w:val="30"/>
              </w:numPr>
              <w:tabs>
                <w:tab w:val="left" w:pos="567"/>
              </w:tabs>
              <w:spacing w:line="276" w:lineRule="auto"/>
              <w:ind w:left="0" w:hanging="567"/>
              <w:rPr>
                <w:lang w:val="ro-RO"/>
              </w:rPr>
            </w:pPr>
            <w:r>
              <w:rPr>
                <w:lang w:val="ro-RO"/>
              </w:rPr>
              <w:t>10.3. Membrii asocierii își păstrează individualitatea ca subiecți de drept, însă sunt obligați să răspundă solidar față de autoritatea contractantă pentru modul de îndeplinire a obligațiilor contractuale.</w:t>
            </w:r>
          </w:p>
          <w:p w14:paraId="377C0C33">
            <w:pPr>
              <w:pStyle w:val="46"/>
              <w:numPr>
                <w:ilvl w:val="1"/>
                <w:numId w:val="30"/>
              </w:numPr>
              <w:tabs>
                <w:tab w:val="left" w:pos="567"/>
              </w:tabs>
              <w:spacing w:line="276" w:lineRule="auto"/>
              <w:ind w:left="0" w:hanging="567"/>
              <w:rPr>
                <w:lang w:val="ro-RO"/>
              </w:rPr>
            </w:pPr>
            <w:r>
              <w:rPr>
                <w:lang w:val="ro-RO"/>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pPr>
              <w:pStyle w:val="46"/>
              <w:numPr>
                <w:ilvl w:val="1"/>
                <w:numId w:val="30"/>
              </w:numPr>
              <w:tabs>
                <w:tab w:val="left" w:pos="567"/>
              </w:tabs>
              <w:spacing w:line="276" w:lineRule="auto"/>
              <w:ind w:left="0" w:hanging="567"/>
              <w:rPr>
                <w:lang w:val="ro-RO"/>
              </w:rPr>
            </w:pPr>
            <w:r>
              <w:rPr>
                <w:lang w:val="ro-RO"/>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pPr>
              <w:pStyle w:val="46"/>
              <w:numPr>
                <w:ilvl w:val="1"/>
                <w:numId w:val="30"/>
              </w:numPr>
              <w:tabs>
                <w:tab w:val="left" w:pos="567"/>
              </w:tabs>
              <w:spacing w:line="276" w:lineRule="auto"/>
              <w:ind w:left="0" w:hanging="567"/>
              <w:rPr>
                <w:lang w:val="ro-RO"/>
              </w:rPr>
            </w:pPr>
            <w:r>
              <w:rPr>
                <w:lang w:val="ro-RO"/>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99BD9F0">
            <w:pPr>
              <w:pStyle w:val="46"/>
              <w:numPr>
                <w:ilvl w:val="1"/>
                <w:numId w:val="30"/>
              </w:numPr>
              <w:tabs>
                <w:tab w:val="left" w:pos="567"/>
              </w:tabs>
              <w:spacing w:line="276" w:lineRule="auto"/>
              <w:ind w:left="0" w:hanging="567"/>
              <w:rPr>
                <w:lang w:val="ro-RO"/>
              </w:rPr>
            </w:pPr>
            <w:r>
              <w:rPr>
                <w:lang w:val="ro-RO"/>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B049099">
            <w:pPr>
              <w:pStyle w:val="46"/>
              <w:numPr>
                <w:ilvl w:val="1"/>
                <w:numId w:val="30"/>
              </w:numPr>
              <w:tabs>
                <w:tab w:val="left" w:pos="567"/>
              </w:tabs>
              <w:spacing w:line="276" w:lineRule="auto"/>
              <w:ind w:left="0" w:hanging="567"/>
              <w:rPr>
                <w:lang w:val="ro-RO"/>
              </w:rPr>
            </w:pPr>
            <w:r>
              <w:rPr>
                <w:lang w:val="ro-RO"/>
              </w:rPr>
              <w:t xml:space="preserve">10.8. Dacă motivele constrângerii sau ale întreruperii sunt imputabile uneia dintre părţile contractante, atunci cealaltă parte poate emite pretenţii privind despăgubirea pentru daunele intervenite şi care pot fi dovedite. </w:t>
            </w:r>
          </w:p>
          <w:p w14:paraId="692C1133">
            <w:pPr>
              <w:pStyle w:val="46"/>
              <w:numPr>
                <w:ilvl w:val="1"/>
                <w:numId w:val="30"/>
              </w:numPr>
              <w:tabs>
                <w:tab w:val="left" w:pos="567"/>
              </w:tabs>
              <w:spacing w:line="276" w:lineRule="auto"/>
              <w:ind w:left="0" w:hanging="567"/>
              <w:rPr>
                <w:lang w:val="ro-RO"/>
              </w:rPr>
            </w:pPr>
            <w:r>
              <w:rPr>
                <w:lang w:val="ro-RO"/>
              </w:rPr>
              <w:t xml:space="preserve">10.9. Dacă întârzierea în execuţia lucrărilor este din culpa uneia dintre părţile contractante, partea culpabilă va plăti celeilalte părţi penalizări şi/sau despăgubiri în cuantum de la 0,01% până la 0,1% din valoarea lucrărilor rămase de executat/neonorate pentru fiecare zi de întârziere. Penalizarea devine operantă în momentul în care partea înculpă a intrat în întârziere. </w:t>
            </w:r>
          </w:p>
          <w:p w14:paraId="5A9CC6A4">
            <w:pPr>
              <w:pStyle w:val="46"/>
              <w:numPr>
                <w:ilvl w:val="1"/>
                <w:numId w:val="30"/>
              </w:numPr>
              <w:tabs>
                <w:tab w:val="left" w:pos="567"/>
                <w:tab w:val="left" w:pos="1890"/>
              </w:tabs>
              <w:spacing w:line="276" w:lineRule="auto"/>
              <w:ind w:left="0" w:hanging="567"/>
              <w:rPr>
                <w:lang w:val="ro-RO"/>
              </w:rPr>
            </w:pPr>
            <w:r>
              <w:rPr>
                <w:lang w:val="ro-RO"/>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B7D57BF">
            <w:pPr>
              <w:pStyle w:val="46"/>
              <w:numPr>
                <w:ilvl w:val="1"/>
                <w:numId w:val="30"/>
              </w:numPr>
              <w:tabs>
                <w:tab w:val="left" w:pos="567"/>
                <w:tab w:val="left" w:pos="1890"/>
              </w:tabs>
              <w:spacing w:line="276" w:lineRule="auto"/>
              <w:ind w:left="0" w:hanging="567"/>
              <w:rPr>
                <w:lang w:val="ro-RO"/>
              </w:rPr>
            </w:pPr>
            <w:r>
              <w:rPr>
                <w:lang w:val="ro-RO"/>
              </w:rPr>
              <w:t>10.11. Antreprenorul şi subantreprenorii răspund solidar pentru neexecutarea obligațiilor contractuale.</w:t>
            </w:r>
          </w:p>
          <w:p w14:paraId="229C0FE2">
            <w:pPr>
              <w:pStyle w:val="46"/>
              <w:tabs>
                <w:tab w:val="left" w:pos="567"/>
                <w:tab w:val="left" w:pos="1890"/>
              </w:tabs>
              <w:spacing w:line="276" w:lineRule="auto"/>
              <w:ind w:firstLine="0"/>
              <w:rPr>
                <w:lang w:val="ro-RO"/>
              </w:rPr>
            </w:pPr>
          </w:p>
          <w:p w14:paraId="581A0E3E">
            <w:pPr>
              <w:pStyle w:val="3"/>
              <w:numPr>
                <w:ilvl w:val="0"/>
                <w:numId w:val="30"/>
              </w:numPr>
              <w:tabs>
                <w:tab w:val="left" w:pos="3465"/>
                <w:tab w:val="clear" w:pos="1134"/>
              </w:tabs>
              <w:spacing w:line="276" w:lineRule="auto"/>
              <w:ind w:left="0"/>
              <w:contextualSpacing/>
              <w:rPr>
                <w:lang w:val="ro-RO"/>
              </w:rPr>
            </w:pPr>
            <w:r>
              <w:rPr>
                <w:b/>
                <w:lang w:val="ro-RO"/>
              </w:rPr>
              <w:t>11. SOLUŢIONAREA LITIGIILOR</w:t>
            </w:r>
          </w:p>
          <w:p w14:paraId="7AA142C0">
            <w:pPr>
              <w:pStyle w:val="3"/>
              <w:numPr>
                <w:ilvl w:val="1"/>
                <w:numId w:val="30"/>
              </w:numPr>
              <w:tabs>
                <w:tab w:val="left" w:pos="567"/>
                <w:tab w:val="clear" w:pos="1134"/>
              </w:tabs>
              <w:spacing w:line="276" w:lineRule="auto"/>
              <w:ind w:left="0" w:hanging="567"/>
              <w:contextualSpacing/>
              <w:rPr>
                <w:lang w:val="ro-RO"/>
              </w:rPr>
            </w:pPr>
            <w:r>
              <w:rPr>
                <w:lang w:val="ro-RO"/>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78AC4FA">
            <w:pPr>
              <w:tabs>
                <w:tab w:val="left" w:pos="567"/>
              </w:tabs>
              <w:jc w:val="both"/>
            </w:pPr>
          </w:p>
          <w:p w14:paraId="41B35CCC">
            <w:pPr>
              <w:pStyle w:val="3"/>
              <w:numPr>
                <w:ilvl w:val="0"/>
                <w:numId w:val="30"/>
              </w:numPr>
              <w:tabs>
                <w:tab w:val="left" w:pos="3825"/>
                <w:tab w:val="clear" w:pos="1134"/>
              </w:tabs>
              <w:spacing w:line="276" w:lineRule="auto"/>
              <w:ind w:left="0"/>
              <w:contextualSpacing/>
              <w:rPr>
                <w:lang w:val="ro-RO"/>
              </w:rPr>
            </w:pPr>
            <w:r>
              <w:rPr>
                <w:b/>
                <w:lang w:val="ro-RO"/>
              </w:rPr>
              <w:t>12. REZOLUȚIUNEA CONTRACTULUI</w:t>
            </w:r>
          </w:p>
          <w:p w14:paraId="18FBDDDF">
            <w:pPr>
              <w:pStyle w:val="46"/>
              <w:tabs>
                <w:tab w:val="left" w:pos="567"/>
              </w:tabs>
              <w:spacing w:line="276" w:lineRule="auto"/>
              <w:ind w:firstLine="0"/>
              <w:rPr>
                <w:lang w:val="ro-RO"/>
              </w:rPr>
            </w:pPr>
            <w:r>
              <w:rPr>
                <w:lang w:val="ro-RO"/>
              </w:rPr>
              <w:t xml:space="preserve">12.1. Antreprenorul poate cere rezoluțiunea contractului, dacă: </w:t>
            </w:r>
          </w:p>
          <w:p w14:paraId="117B6CBC">
            <w:pPr>
              <w:numPr>
                <w:ilvl w:val="0"/>
                <w:numId w:val="31"/>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47072F07">
            <w:pPr>
              <w:numPr>
                <w:ilvl w:val="0"/>
                <w:numId w:val="31"/>
              </w:numPr>
              <w:tabs>
                <w:tab w:val="left" w:pos="1276"/>
              </w:tabs>
              <w:ind w:left="0" w:hanging="425"/>
              <w:jc w:val="both"/>
            </w:pPr>
            <w:r>
              <w:t xml:space="preserve">b) Beneficiarul nu onorează o plată scadentă mai mult de 3 luni; </w:t>
            </w:r>
          </w:p>
          <w:p w14:paraId="79A40B5D">
            <w:pPr>
              <w:numPr>
                <w:ilvl w:val="0"/>
                <w:numId w:val="31"/>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14:paraId="2554D73D">
            <w:pPr>
              <w:pStyle w:val="46"/>
              <w:numPr>
                <w:ilvl w:val="1"/>
                <w:numId w:val="30"/>
              </w:numPr>
              <w:tabs>
                <w:tab w:val="left" w:pos="567"/>
              </w:tabs>
              <w:spacing w:line="276" w:lineRule="auto"/>
              <w:ind w:left="0" w:hanging="567"/>
              <w:rPr>
                <w:lang w:val="ro-RO"/>
              </w:rPr>
            </w:pPr>
            <w:r>
              <w:rPr>
                <w:lang w:val="ro-RO"/>
              </w:rPr>
              <w:t xml:space="preserve">12.2. Beneficiarul poate cere rezoluțiunea contractului, dacă: </w:t>
            </w:r>
          </w:p>
          <w:p w14:paraId="42D1FABA">
            <w:pPr>
              <w:pStyle w:val="3"/>
              <w:numPr>
                <w:ilvl w:val="0"/>
                <w:numId w:val="32"/>
              </w:numPr>
              <w:tabs>
                <w:tab w:val="left" w:pos="1276"/>
                <w:tab w:val="clear" w:pos="1134"/>
              </w:tabs>
              <w:ind w:left="0"/>
              <w:contextualSpacing/>
              <w:rPr>
                <w:lang w:val="ro-RO"/>
              </w:rPr>
            </w:pPr>
            <w:r>
              <w:rPr>
                <w:lang w:val="ro-RO"/>
              </w:rPr>
              <w:t>a) Antreprenorul se află în incapacitate de plată, lichidare sau bunurile acestuia sunt subsechestru;</w:t>
            </w:r>
          </w:p>
          <w:p w14:paraId="0C8C9AEC">
            <w:pPr>
              <w:pStyle w:val="3"/>
              <w:numPr>
                <w:ilvl w:val="0"/>
                <w:numId w:val="32"/>
              </w:numPr>
              <w:tabs>
                <w:tab w:val="left" w:pos="1276"/>
                <w:tab w:val="clear" w:pos="1134"/>
              </w:tabs>
              <w:ind w:left="0"/>
              <w:contextualSpacing/>
              <w:rPr>
                <w:lang w:val="ro-RO"/>
              </w:rPr>
            </w:pPr>
            <w:r>
              <w:rPr>
                <w:lang w:val="ro-RO"/>
              </w:rPr>
              <w:t xml:space="preserve">b) Antreprenorul nu începe lucrările fără să aibă un motiv justificat sau nu reia lucrările suspendate, în termen rezonabil de la primirea dispoziţiei scrise de reîncepere a lucrărilor; </w:t>
            </w:r>
          </w:p>
          <w:p w14:paraId="0920120D">
            <w:pPr>
              <w:pStyle w:val="3"/>
              <w:numPr>
                <w:ilvl w:val="0"/>
                <w:numId w:val="32"/>
              </w:numPr>
              <w:tabs>
                <w:tab w:val="left" w:pos="1276"/>
                <w:tab w:val="clear" w:pos="1134"/>
              </w:tabs>
              <w:ind w:left="0"/>
              <w:contextualSpacing/>
              <w:rPr>
                <w:lang w:val="ro-RO"/>
              </w:rPr>
            </w:pPr>
            <w:r>
              <w:rPr>
                <w:lang w:val="ro-RO"/>
              </w:rPr>
              <w:t>c) Antreprenorul nu a îndepărtat materialele necorespunzătoare de pe şantier sau nu a refăcut o lucrare în termenul stabilit de către beneficiar;</w:t>
            </w:r>
          </w:p>
          <w:p w14:paraId="2E6126AF">
            <w:pPr>
              <w:pStyle w:val="3"/>
              <w:numPr>
                <w:ilvl w:val="0"/>
                <w:numId w:val="32"/>
              </w:numPr>
              <w:tabs>
                <w:tab w:val="left" w:pos="1276"/>
                <w:tab w:val="clear" w:pos="1134"/>
              </w:tabs>
              <w:ind w:left="0"/>
              <w:contextualSpacing/>
              <w:rPr>
                <w:lang w:val="ro-RO"/>
              </w:rPr>
            </w:pPr>
            <w:r>
              <w:rPr>
                <w:lang w:val="ro-RO"/>
              </w:rPr>
              <w:t xml:space="preserve">d) Beneficiarul notifică antreprenorul că din motive neprevăzute şi datorită unor conjuncturi economice este în imposibilitate de a continua îndeplinirea obligaţiunilor contractuale. </w:t>
            </w:r>
          </w:p>
          <w:p w14:paraId="6015D69F">
            <w:pPr>
              <w:pStyle w:val="46"/>
              <w:numPr>
                <w:ilvl w:val="1"/>
                <w:numId w:val="30"/>
              </w:numPr>
              <w:tabs>
                <w:tab w:val="left" w:pos="567"/>
              </w:tabs>
              <w:ind w:left="0" w:hanging="567"/>
              <w:rPr>
                <w:lang w:val="ro-RO"/>
              </w:rPr>
            </w:pPr>
            <w:r>
              <w:rPr>
                <w:lang w:val="ro-RO"/>
              </w:rPr>
              <w:t xml:space="preserve">12.3. Contractul se consideră rezolvit, dacă partea contractantă va comunica în scris celeilalte părţi contractante în termen de 15 zile motivele indicate la punctele 12.1 şi 12.2 din prezentul contract.  </w:t>
            </w:r>
          </w:p>
          <w:p w14:paraId="40D783CE">
            <w:pPr>
              <w:pStyle w:val="46"/>
              <w:numPr>
                <w:ilvl w:val="1"/>
                <w:numId w:val="30"/>
              </w:numPr>
              <w:tabs>
                <w:tab w:val="left" w:pos="567"/>
              </w:tabs>
              <w:ind w:left="0" w:hanging="567"/>
              <w:rPr>
                <w:lang w:val="ro-RO"/>
              </w:rPr>
            </w:pPr>
            <w:r>
              <w:rPr>
                <w:lang w:val="ro-RO"/>
              </w:rPr>
              <w:t>12.4. Beneficiarul, în caz de rezoluțiunea contractului, va convoca comisia de recepţie care va efectua recepţia cantitativă şi calitativă a lucrărilor executate, în maximum 15 zile de la data rezoluțiunii contractului.</w:t>
            </w:r>
          </w:p>
          <w:p w14:paraId="26E83AD9">
            <w:pPr>
              <w:pStyle w:val="46"/>
              <w:numPr>
                <w:ilvl w:val="1"/>
                <w:numId w:val="30"/>
              </w:numPr>
              <w:tabs>
                <w:tab w:val="left" w:pos="567"/>
              </w:tabs>
              <w:ind w:left="0" w:hanging="567"/>
              <w:rPr>
                <w:lang w:val="ro-RO"/>
              </w:rPr>
            </w:pPr>
            <w:r>
              <w:rPr>
                <w:lang w:val="ro-RO"/>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6265579">
            <w:pPr>
              <w:pStyle w:val="46"/>
              <w:numPr>
                <w:ilvl w:val="1"/>
                <w:numId w:val="30"/>
              </w:numPr>
              <w:tabs>
                <w:tab w:val="left" w:pos="567"/>
              </w:tabs>
              <w:ind w:left="0" w:hanging="567"/>
              <w:rPr>
                <w:lang w:val="ro-RO"/>
              </w:rPr>
            </w:pPr>
            <w:r>
              <w:rPr>
                <w:lang w:val="ro-RO"/>
              </w:rPr>
              <w:t xml:space="preserve">12.6. După rezoluțiunea contractului, Beneficiarul poate continua execuţia lucrărilor cu respectarea prevederilor legale. </w:t>
            </w:r>
          </w:p>
          <w:p w14:paraId="77A9D719">
            <w:pPr>
              <w:pStyle w:val="46"/>
              <w:tabs>
                <w:tab w:val="left" w:pos="567"/>
                <w:tab w:val="left" w:pos="2070"/>
              </w:tabs>
              <w:ind w:firstLine="0"/>
              <w:rPr>
                <w:lang w:val="ro-RO"/>
              </w:rPr>
            </w:pPr>
            <w:r>
              <w:rPr>
                <w:lang w:val="ro-RO"/>
              </w:rPr>
              <w:t>12.7. Cazuri specifice de încetare a contractului de achiziţii publice:</w:t>
            </w:r>
          </w:p>
          <w:p w14:paraId="49ADD99C">
            <w:pPr>
              <w:pStyle w:val="46"/>
              <w:tabs>
                <w:tab w:val="left" w:pos="567"/>
                <w:tab w:val="left" w:pos="2070"/>
              </w:tabs>
              <w:ind w:firstLine="284"/>
              <w:rPr>
                <w:lang w:val="ro-RO"/>
              </w:rPr>
            </w:pPr>
            <w:r>
              <w:rPr>
                <w:lang w:val="ro-RO"/>
              </w:rPr>
              <w:t xml:space="preserve">     Beneficiarul are dreptul de a rezolvi unilateral un contract de achiziţii publice în perioada de valabilitate a acestuia în una dintre următoarele situaţii:</w:t>
            </w:r>
          </w:p>
          <w:p w14:paraId="2D821582">
            <w:pPr>
              <w:pStyle w:val="46"/>
              <w:tabs>
                <w:tab w:val="left" w:pos="567"/>
                <w:tab w:val="left" w:pos="2070"/>
              </w:tabs>
              <w:rPr>
                <w:lang w:val="ro-RO"/>
              </w:rPr>
            </w:pPr>
            <w:r>
              <w:rPr>
                <w:lang w:val="ro-RO"/>
              </w:rPr>
              <w:t xml:space="preserve">    a) contractantul se afla, la momentul atribuirii lui, în una dintre situaţiile care ar fi determinat excluderea sa din procedura de atribuire potrivit art. 19 al Legii nr. 131/2015 privind achizițiile publice;</w:t>
            </w:r>
          </w:p>
          <w:p w14:paraId="727FDBEA">
            <w:pPr>
              <w:pStyle w:val="46"/>
              <w:tabs>
                <w:tab w:val="left" w:pos="567"/>
                <w:tab w:val="left" w:pos="2070"/>
              </w:tabs>
              <w:rPr>
                <w:lang w:val="ro-RO"/>
              </w:rPr>
            </w:pPr>
            <w:r>
              <w:rPr>
                <w:lang w:val="ro-RO"/>
              </w:rPr>
              <w:t xml:space="preserve">    b) contractul a făcut obiectul unei modificări substanțiale care necesita o nouă procedură de achiziție publică în conformitate cu art. 76 al Legii nr. 131/2015 privind achizițiile publice;</w:t>
            </w:r>
          </w:p>
          <w:p w14:paraId="2E2488FC">
            <w:pPr>
              <w:pStyle w:val="46"/>
              <w:tabs>
                <w:tab w:val="left" w:pos="567"/>
                <w:tab w:val="left" w:pos="2070"/>
              </w:tabs>
              <w:rPr>
                <w:lang w:val="ro-RO"/>
              </w:rPr>
            </w:pPr>
            <w:r>
              <w:rPr>
                <w:lang w:val="ro-RO"/>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AA7F174">
            <w:pPr>
              <w:pStyle w:val="46"/>
              <w:tabs>
                <w:tab w:val="left" w:pos="567"/>
                <w:tab w:val="left" w:pos="2070"/>
              </w:tabs>
              <w:ind w:firstLine="0"/>
              <w:rPr>
                <w:lang w:val="ro-RO"/>
              </w:rPr>
            </w:pPr>
          </w:p>
          <w:p w14:paraId="27E6DB0A">
            <w:pPr>
              <w:pStyle w:val="3"/>
              <w:numPr>
                <w:ilvl w:val="0"/>
                <w:numId w:val="30"/>
              </w:numPr>
              <w:tabs>
                <w:tab w:val="left" w:pos="3705"/>
                <w:tab w:val="clear" w:pos="1134"/>
              </w:tabs>
              <w:ind w:left="0"/>
              <w:contextualSpacing/>
              <w:rPr>
                <w:lang w:val="ro-RO"/>
              </w:rPr>
            </w:pPr>
            <w:r>
              <w:rPr>
                <w:b/>
                <w:lang w:val="ro-RO"/>
              </w:rPr>
              <w:t>13. DISPOZIŢII FINALE</w:t>
            </w:r>
          </w:p>
          <w:p w14:paraId="5E6DD7B0">
            <w:pPr>
              <w:pStyle w:val="46"/>
              <w:numPr>
                <w:ilvl w:val="1"/>
                <w:numId w:val="30"/>
              </w:numPr>
              <w:tabs>
                <w:tab w:val="left" w:pos="567"/>
              </w:tabs>
              <w:ind w:left="0" w:hanging="567"/>
              <w:rPr>
                <w:lang w:val="ro-RO"/>
              </w:rPr>
            </w:pPr>
            <w:r>
              <w:rPr>
                <w:lang w:val="ro-RO"/>
              </w:rPr>
              <w:t xml:space="preserve">13.1. Următoarele documente vor fi citite şi vor fi interpretate ca fiind parte integrantă a prezentului contract: </w:t>
            </w:r>
          </w:p>
          <w:p w14:paraId="36F85899">
            <w:pPr>
              <w:numPr>
                <w:ilvl w:val="0"/>
                <w:numId w:val="33"/>
              </w:numPr>
              <w:tabs>
                <w:tab w:val="left" w:pos="1276"/>
              </w:tabs>
              <w:ind w:left="0" w:hanging="425"/>
              <w:jc w:val="both"/>
            </w:pPr>
            <w:r>
              <w:t>a) Caietul de sarcini;</w:t>
            </w:r>
          </w:p>
          <w:p w14:paraId="706BC15E">
            <w:pPr>
              <w:numPr>
                <w:ilvl w:val="0"/>
                <w:numId w:val="33"/>
              </w:numPr>
              <w:tabs>
                <w:tab w:val="left" w:pos="1276"/>
              </w:tabs>
              <w:ind w:left="0" w:hanging="425"/>
              <w:jc w:val="both"/>
            </w:pPr>
            <w:r>
              <w:t>b) Propunerea tehnică;</w:t>
            </w:r>
          </w:p>
          <w:p w14:paraId="70E6208B">
            <w:pPr>
              <w:numPr>
                <w:ilvl w:val="0"/>
                <w:numId w:val="33"/>
              </w:numPr>
              <w:tabs>
                <w:tab w:val="left" w:pos="1276"/>
              </w:tabs>
              <w:ind w:left="0" w:hanging="425"/>
              <w:jc w:val="both"/>
            </w:pPr>
            <w:r>
              <w:t>c) Propunerea financiară;</w:t>
            </w:r>
          </w:p>
          <w:p w14:paraId="477B55D4">
            <w:pPr>
              <w:numPr>
                <w:ilvl w:val="0"/>
                <w:numId w:val="33"/>
              </w:numPr>
              <w:tabs>
                <w:tab w:val="left" w:pos="1276"/>
              </w:tabs>
              <w:ind w:left="0" w:hanging="425"/>
              <w:jc w:val="both"/>
            </w:pPr>
            <w:r>
              <w:t xml:space="preserve">d) Graficul de executare a lucrărilor ; </w:t>
            </w:r>
          </w:p>
          <w:p w14:paraId="61987E0E">
            <w:pPr>
              <w:numPr>
                <w:ilvl w:val="0"/>
                <w:numId w:val="33"/>
              </w:numPr>
              <w:tabs>
                <w:tab w:val="left" w:pos="1276"/>
              </w:tabs>
              <w:ind w:left="0" w:hanging="425"/>
              <w:jc w:val="both"/>
            </w:pPr>
            <w:r>
              <w:t>e) Garanția de bună execuție.</w:t>
            </w:r>
          </w:p>
          <w:p w14:paraId="3228C956">
            <w:pPr>
              <w:pStyle w:val="46"/>
              <w:numPr>
                <w:ilvl w:val="1"/>
                <w:numId w:val="30"/>
              </w:numPr>
              <w:tabs>
                <w:tab w:val="left" w:pos="567"/>
              </w:tabs>
              <w:ind w:left="0" w:hanging="567"/>
              <w:rPr>
                <w:lang w:val="ro-RO"/>
              </w:rPr>
            </w:pPr>
            <w:r>
              <w:rPr>
                <w:lang w:val="ro-RO"/>
              </w:rPr>
              <w:t>13.2. Documentele contractului vor fi întocmite în limba română.</w:t>
            </w:r>
          </w:p>
          <w:p w14:paraId="61C0B172">
            <w:pPr>
              <w:pStyle w:val="46"/>
              <w:numPr>
                <w:ilvl w:val="1"/>
                <w:numId w:val="30"/>
              </w:numPr>
              <w:tabs>
                <w:tab w:val="left" w:pos="567"/>
              </w:tabs>
              <w:ind w:left="0" w:hanging="567"/>
              <w:rPr>
                <w:lang w:val="ro-RO"/>
              </w:rPr>
            </w:pPr>
            <w:r>
              <w:rPr>
                <w:lang w:val="ro-RO"/>
              </w:rPr>
              <w:t>13.3. Prezentul Contract reprezintă acordul de voinţă al părţilor şi se consideră semnat la data aplicării ultimei semnături de către una dintre părți.</w:t>
            </w:r>
          </w:p>
          <w:p w14:paraId="38644E03">
            <w:pPr>
              <w:pStyle w:val="46"/>
              <w:numPr>
                <w:ilvl w:val="1"/>
                <w:numId w:val="30"/>
              </w:numPr>
              <w:tabs>
                <w:tab w:val="left" w:pos="567"/>
                <w:tab w:val="left" w:pos="4005"/>
              </w:tabs>
              <w:ind w:left="0" w:hanging="567"/>
              <w:contextualSpacing/>
              <w:rPr>
                <w:lang w:val="ro-RO"/>
              </w:rPr>
            </w:pPr>
            <w:r>
              <w:rPr>
                <w:lang w:val="ro-RO"/>
              </w:rPr>
              <w:t>13.4. Pentru confirmarea celor menţionate, părţile au semnat prezentul Contract în conformitate cu legislaţia Republicii Moldova, la data şi anul indicate, fiind valabil până la ……./recepția finală a lucrărilor.</w:t>
            </w:r>
          </w:p>
          <w:p w14:paraId="7B119CA2">
            <w:pPr>
              <w:tabs>
                <w:tab w:val="left" w:pos="2295"/>
              </w:tabs>
              <w:jc w:val="both"/>
            </w:pPr>
          </w:p>
          <w:p w14:paraId="0A68D852">
            <w:pPr>
              <w:tabs>
                <w:tab w:val="left" w:pos="2295"/>
              </w:tabs>
              <w:jc w:val="both"/>
            </w:pPr>
          </w:p>
          <w:p w14:paraId="0FE69F4A">
            <w:pPr>
              <w:pStyle w:val="3"/>
              <w:numPr>
                <w:ilvl w:val="3"/>
                <w:numId w:val="26"/>
              </w:numPr>
              <w:tabs>
                <w:tab w:val="left" w:pos="2295"/>
              </w:tabs>
              <w:rPr>
                <w:lang w:val="ro-RO"/>
              </w:rPr>
            </w:pPr>
            <w:r>
              <w:rPr>
                <w:b/>
                <w:lang w:val="ro-RO"/>
              </w:rPr>
              <w:t xml:space="preserve">PARTEA CE ȚINE DE CONDIȚIILE </w:t>
            </w:r>
          </w:p>
          <w:p w14:paraId="1D79A27E">
            <w:pPr>
              <w:pStyle w:val="3"/>
              <w:numPr>
                <w:ilvl w:val="0"/>
                <w:numId w:val="0"/>
              </w:numPr>
              <w:tabs>
                <w:tab w:val="left" w:pos="2295"/>
              </w:tabs>
              <w:ind w:left="3240"/>
              <w:rPr>
                <w:lang w:val="ro-RO"/>
              </w:rPr>
            </w:pPr>
            <w:r>
              <w:rPr>
                <w:b/>
                <w:lang w:val="ro-RO"/>
              </w:rPr>
              <w:t>SPECIALE A CONTRACTULUI</w:t>
            </w:r>
          </w:p>
          <w:p w14:paraId="74D61B46">
            <w:pPr>
              <w:tabs>
                <w:tab w:val="left" w:pos="567"/>
                <w:tab w:val="left" w:pos="4005"/>
              </w:tabs>
              <w:jc w:val="both"/>
            </w:pPr>
          </w:p>
          <w:p w14:paraId="63E1897B">
            <w:pPr>
              <w:pStyle w:val="3"/>
              <w:numPr>
                <w:ilvl w:val="0"/>
                <w:numId w:val="34"/>
              </w:numPr>
              <w:tabs>
                <w:tab w:val="clear" w:pos="1134"/>
              </w:tabs>
              <w:spacing w:after="120"/>
              <w:rPr>
                <w:vanish/>
                <w:lang w:val="ro-RO"/>
              </w:rPr>
            </w:pPr>
            <w:r>
              <w:rPr>
                <w:b/>
                <w:lang w:val="ro-RO"/>
              </w:rPr>
              <w:t>ORDINEA DE PLATĂ ȘI ELIGIBILITATEA CHELTUIELILOR (condiții suplimentare la pct 3 din partea 1 a Contractului – VALOAREA LUCRĂRILOR ŞI MODALITĂŢILE DE PLATĂ):</w:t>
            </w:r>
          </w:p>
          <w:p w14:paraId="5E642067">
            <w:pPr>
              <w:pStyle w:val="35"/>
              <w:numPr>
                <w:ilvl w:val="1"/>
                <w:numId w:val="34"/>
              </w:numPr>
              <w:spacing w:after="120"/>
              <w:jc w:val="both"/>
              <w:rPr>
                <w:szCs w:val="24"/>
              </w:rPr>
            </w:pPr>
            <w:r>
              <w:rPr>
                <w:szCs w:val="24"/>
              </w:rPr>
              <w:t xml:space="preserve">Plățile aferente contractelor de achiziții publice în cadrul Proiectului se vor efectua de către </w:t>
            </w:r>
            <w:r>
              <w:rPr>
                <w:b/>
                <w:bCs/>
                <w:i/>
                <w:iCs/>
                <w:szCs w:val="24"/>
              </w:rPr>
              <w:t>Finanțator ()</w:t>
            </w:r>
            <w:r>
              <w:rPr>
                <w:szCs w:val="24"/>
              </w:rPr>
              <w:t xml:space="preserve"> către </w:t>
            </w:r>
            <w:r>
              <w:rPr>
                <w:b/>
                <w:bCs/>
                <w:i/>
                <w:iCs/>
                <w:szCs w:val="24"/>
              </w:rPr>
              <w:t>Beneficiar (Autoritatea Contractantă/AC)</w:t>
            </w:r>
            <w:r>
              <w:rPr>
                <w:szCs w:val="24"/>
              </w:rPr>
              <w:t xml:space="preserve"> în tranșe, care nu pot fi mai mici de 10% din valoarea contractului de achiziție publică, pentru volumele de lucrări executate/serviciile prestate/bunurile furnizate., în baza solicitărilor de efectuare a plăților prezentate Finanțatorului, la care se anexarea documentele confirmative specificate în pct.4.2.</w:t>
            </w:r>
          </w:p>
          <w:p w14:paraId="423BFEC3">
            <w:pPr>
              <w:pStyle w:val="3"/>
              <w:numPr>
                <w:ilvl w:val="1"/>
                <w:numId w:val="34"/>
              </w:numPr>
              <w:tabs>
                <w:tab w:val="clear" w:pos="1134"/>
              </w:tabs>
              <w:spacing w:after="120"/>
              <w:rPr>
                <w:lang w:val="ro-RO"/>
              </w:rPr>
            </w:pPr>
            <w:r>
              <w:rPr>
                <w:lang w:val="ro-RO"/>
              </w:rPr>
              <w:t>Pentru primirea unei plăți, Beneficiarul va prezenta Finanțatorului o solicitare de efectuare a plăților la care va anexa următoarele documente:</w:t>
            </w:r>
          </w:p>
          <w:p w14:paraId="12A95589">
            <w:pPr>
              <w:pStyle w:val="3"/>
              <w:numPr>
                <w:ilvl w:val="0"/>
                <w:numId w:val="35"/>
              </w:numPr>
              <w:tabs>
                <w:tab w:val="clear" w:pos="1134"/>
              </w:tabs>
              <w:spacing w:after="120"/>
              <w:contextualSpacing/>
              <w:rPr>
                <w:b/>
                <w:lang w:val="ro-RO"/>
              </w:rPr>
            </w:pPr>
            <w:r>
              <w:rPr>
                <w:b/>
                <w:lang w:val="ro-RO"/>
              </w:rPr>
              <w:t>Pentru lucrări:</w:t>
            </w:r>
          </w:p>
          <w:p w14:paraId="05432252">
            <w:pPr>
              <w:pStyle w:val="3"/>
              <w:shd w:val="clear" w:color="auto" w:fill="FFFFFF"/>
              <w:ind w:left="1140"/>
              <w:rPr>
                <w:color w:val="000000"/>
                <w:lang w:val="ro-RO"/>
              </w:rPr>
            </w:pPr>
            <w:r>
              <w:rPr>
                <w:color w:val="000000"/>
                <w:lang w:val="ro-RO"/>
              </w:rPr>
              <w:t>– </w:t>
            </w:r>
            <w:r>
              <w:rPr>
                <w:bCs/>
                <w:iCs/>
                <w:color w:val="000000"/>
                <w:lang w:val="ro-RO"/>
              </w:rPr>
              <w:t>Factura fiscală</w:t>
            </w:r>
            <w:r>
              <w:rPr>
                <w:color w:val="000000"/>
                <w:lang w:val="ro-RO"/>
              </w:rPr>
              <w:t> – copie;</w:t>
            </w:r>
          </w:p>
          <w:p w14:paraId="7B884414">
            <w:pPr>
              <w:pStyle w:val="3"/>
              <w:shd w:val="clear" w:color="auto" w:fill="FFFFFF"/>
              <w:ind w:left="1140"/>
              <w:rPr>
                <w:color w:val="000000"/>
                <w:lang w:val="ro-RO"/>
              </w:rPr>
            </w:pPr>
            <w:r>
              <w:rPr>
                <w:color w:val="000000"/>
                <w:lang w:val="ro-RO"/>
              </w:rPr>
              <w:t>– </w:t>
            </w:r>
            <w:r>
              <w:rPr>
                <w:bCs/>
                <w:iCs/>
                <w:color w:val="000000"/>
                <w:lang w:val="ro-RO"/>
              </w:rPr>
              <w:t>Nota informativă privind valoarea lucrărilor executate</w:t>
            </w:r>
            <w:r>
              <w:rPr>
                <w:color w:val="000000"/>
                <w:lang w:val="ro-RO"/>
              </w:rPr>
              <w:t> (formular interdepartamental tipizat nr.C3) – original;</w:t>
            </w:r>
          </w:p>
          <w:p w14:paraId="35A8BE7C">
            <w:pPr>
              <w:pStyle w:val="3"/>
              <w:shd w:val="clear" w:color="auto" w:fill="FFFFFF"/>
              <w:ind w:left="1140"/>
              <w:rPr>
                <w:color w:val="000000"/>
                <w:lang w:val="ro-RO"/>
              </w:rPr>
            </w:pPr>
            <w:r>
              <w:rPr>
                <w:color w:val="000000"/>
                <w:lang w:val="ro-RO"/>
              </w:rPr>
              <w:t>– </w:t>
            </w:r>
            <w:r>
              <w:rPr>
                <w:bCs/>
                <w:iCs/>
                <w:color w:val="000000"/>
                <w:lang w:val="ro-RO"/>
              </w:rPr>
              <w:t>Procesul verbal de recepție a lucrărilor</w:t>
            </w:r>
            <w:r>
              <w:rPr>
                <w:color w:val="000000"/>
                <w:lang w:val="ro-RO"/>
              </w:rPr>
              <w:t> (formular interdepartamental tipizat nr.C2n) – original;</w:t>
            </w:r>
          </w:p>
          <w:p w14:paraId="25A06168">
            <w:pPr>
              <w:pStyle w:val="3"/>
              <w:shd w:val="clear" w:color="auto" w:fill="FFFFFF"/>
              <w:ind w:left="1140"/>
              <w:rPr>
                <w:color w:val="000000"/>
                <w:lang w:val="ro-RO"/>
              </w:rPr>
            </w:pPr>
            <w:r>
              <w:rPr>
                <w:color w:val="000000"/>
                <w:lang w:val="ro-RO"/>
              </w:rPr>
              <w:t>– </w:t>
            </w:r>
            <w:r>
              <w:rPr>
                <w:bCs/>
                <w:iCs/>
                <w:color w:val="000000"/>
                <w:lang w:val="ro-RO"/>
              </w:rPr>
              <w:t>Devizul local de resurse / Borderoul de resurse</w:t>
            </w:r>
            <w:r>
              <w:rPr>
                <w:color w:val="000000"/>
                <w:lang w:val="ro-RO"/>
              </w:rPr>
              <w:t> (Forma 3) – original;</w:t>
            </w:r>
          </w:p>
          <w:p w14:paraId="14C59BC4">
            <w:pPr>
              <w:pStyle w:val="3"/>
              <w:shd w:val="clear" w:color="auto" w:fill="FFFFFF"/>
              <w:ind w:left="1140"/>
              <w:rPr>
                <w:color w:val="000000"/>
                <w:lang w:val="ro-RO"/>
              </w:rPr>
            </w:pPr>
            <w:r>
              <w:rPr>
                <w:color w:val="000000"/>
                <w:lang w:val="ro-RO"/>
              </w:rPr>
              <w:t>– </w:t>
            </w:r>
            <w:r>
              <w:rPr>
                <w:bCs/>
                <w:iCs/>
                <w:color w:val="000000"/>
                <w:lang w:val="ro-RO"/>
              </w:rPr>
              <w:t>Catalogul de prețuri unitare</w:t>
            </w:r>
            <w:r>
              <w:rPr>
                <w:color w:val="000000"/>
                <w:lang w:val="ro-RO"/>
              </w:rPr>
              <w:t> (Forma 5) – original;</w:t>
            </w:r>
          </w:p>
          <w:p w14:paraId="7BF55E87">
            <w:pPr>
              <w:pStyle w:val="3"/>
              <w:shd w:val="clear" w:color="auto" w:fill="FFFFFF"/>
              <w:ind w:left="1140"/>
              <w:rPr>
                <w:color w:val="000000"/>
                <w:lang w:val="ro-RO"/>
              </w:rPr>
            </w:pPr>
            <w:r>
              <w:rPr>
                <w:color w:val="000000"/>
                <w:lang w:val="ro-RO"/>
              </w:rPr>
              <w:t>– </w:t>
            </w:r>
            <w:r>
              <w:rPr>
                <w:bCs/>
                <w:iCs/>
                <w:color w:val="000000"/>
                <w:lang w:val="ro-RO"/>
              </w:rPr>
              <w:t>Extrasul din cartea tehnică </w:t>
            </w:r>
            <w:r>
              <w:rPr>
                <w:color w:val="000000"/>
                <w:lang w:val="ro-RO"/>
              </w:rPr>
              <w:t>– copie, pentru lucrările executate în perioada facturată;</w:t>
            </w:r>
          </w:p>
          <w:p w14:paraId="0F386751">
            <w:pPr>
              <w:pStyle w:val="3"/>
              <w:shd w:val="clear" w:color="auto" w:fill="FFFFFF"/>
              <w:ind w:left="1140"/>
              <w:rPr>
                <w:color w:val="000000"/>
                <w:lang w:val="ro-RO"/>
              </w:rPr>
            </w:pPr>
            <w:r>
              <w:rPr>
                <w:color w:val="000000"/>
                <w:lang w:val="ro-RO"/>
              </w:rPr>
              <w:t>– </w:t>
            </w:r>
            <w:r>
              <w:rPr>
                <w:bCs/>
                <w:iCs/>
                <w:color w:val="000000"/>
                <w:lang w:val="ro-RO"/>
              </w:rPr>
              <w:t>Raportul narativ </w:t>
            </w:r>
            <w:r>
              <w:rPr>
                <w:color w:val="000000"/>
                <w:lang w:val="ro-RO"/>
              </w:rPr>
              <w:t>al responsabilului tehnic privind calitatea lucrărilor facturate – copie.</w:t>
            </w:r>
          </w:p>
          <w:p w14:paraId="01E05516">
            <w:pPr>
              <w:pStyle w:val="3"/>
              <w:numPr>
                <w:ilvl w:val="0"/>
                <w:numId w:val="35"/>
              </w:numPr>
              <w:tabs>
                <w:tab w:val="clear" w:pos="1134"/>
              </w:tabs>
              <w:contextualSpacing/>
              <w:rPr>
                <w:b/>
                <w:lang w:val="ro-RO"/>
              </w:rPr>
            </w:pPr>
            <w:r>
              <w:rPr>
                <w:b/>
                <w:lang w:val="ro-RO"/>
              </w:rPr>
              <w:t>Pentru servicii:</w:t>
            </w:r>
          </w:p>
          <w:p w14:paraId="162CEB7C">
            <w:pPr>
              <w:shd w:val="clear" w:color="auto" w:fill="FFFFFF"/>
              <w:ind w:left="1134"/>
              <w:contextualSpacing/>
              <w:jc w:val="both"/>
              <w:rPr>
                <w:color w:val="000000"/>
              </w:rPr>
            </w:pPr>
            <w:r>
              <w:rPr>
                <w:color w:val="000000"/>
              </w:rPr>
              <w:t>- </w:t>
            </w:r>
            <w:r>
              <w:rPr>
                <w:bCs/>
                <w:iCs/>
                <w:color w:val="000000"/>
              </w:rPr>
              <w:t>Factura fiscală</w:t>
            </w:r>
            <w:r>
              <w:rPr>
                <w:color w:val="000000"/>
              </w:rPr>
              <w:t> – copie;</w:t>
            </w:r>
          </w:p>
          <w:p w14:paraId="5452BA42">
            <w:pPr>
              <w:shd w:val="clear" w:color="auto" w:fill="FFFFFF"/>
              <w:ind w:left="1134"/>
              <w:contextualSpacing/>
              <w:jc w:val="both"/>
              <w:rPr>
                <w:color w:val="000000"/>
              </w:rPr>
            </w:pPr>
            <w:r>
              <w:rPr>
                <w:color w:val="000000"/>
              </w:rPr>
              <w:t>- </w:t>
            </w:r>
            <w:r>
              <w:rPr>
                <w:bCs/>
                <w:iCs/>
                <w:color w:val="000000"/>
              </w:rPr>
              <w:t>Actul de predare-primire a serviciului</w:t>
            </w:r>
            <w:r>
              <w:rPr>
                <w:color w:val="000000"/>
              </w:rPr>
              <w:t> – original;</w:t>
            </w:r>
          </w:p>
          <w:p w14:paraId="04C04807">
            <w:pPr>
              <w:shd w:val="clear" w:color="auto" w:fill="FFFFFF"/>
              <w:ind w:left="1134"/>
              <w:contextualSpacing/>
              <w:jc w:val="both"/>
              <w:rPr>
                <w:color w:val="000000"/>
              </w:rPr>
            </w:pPr>
            <w:r>
              <w:rPr>
                <w:color w:val="000000"/>
              </w:rPr>
              <w:t>- </w:t>
            </w:r>
            <w:r>
              <w:rPr>
                <w:bCs/>
                <w:iCs/>
                <w:color w:val="000000"/>
              </w:rPr>
              <w:t>Raportul narativ de supraveghere tehnică</w:t>
            </w:r>
            <w:r>
              <w:rPr>
                <w:color w:val="000000"/>
              </w:rPr>
              <w:t> pentru proiectele de infrastructură – original;</w:t>
            </w:r>
          </w:p>
          <w:p w14:paraId="5F97E40C">
            <w:pPr>
              <w:shd w:val="clear" w:color="auto" w:fill="FFFFFF"/>
              <w:ind w:left="1134"/>
              <w:jc w:val="both"/>
              <w:rPr>
                <w:color w:val="000000"/>
              </w:rPr>
            </w:pPr>
            <w:r>
              <w:rPr>
                <w:color w:val="000000"/>
              </w:rPr>
              <w:t>- </w:t>
            </w:r>
            <w:r>
              <w:rPr>
                <w:bCs/>
                <w:iCs/>
                <w:color w:val="000000"/>
              </w:rPr>
              <w:t>Actele pentru descrierea serviciului</w:t>
            </w:r>
            <w:r>
              <w:rPr>
                <w:color w:val="000000"/>
              </w:rPr>
              <w:t> prestat în conformitate cu prevederile contractului de achiziții publice.</w:t>
            </w:r>
          </w:p>
          <w:p w14:paraId="61148057">
            <w:pPr>
              <w:pStyle w:val="3"/>
              <w:numPr>
                <w:ilvl w:val="0"/>
                <w:numId w:val="35"/>
              </w:numPr>
              <w:tabs>
                <w:tab w:val="clear" w:pos="1134"/>
              </w:tabs>
              <w:contextualSpacing/>
              <w:rPr>
                <w:b/>
                <w:lang w:val="ro-RO"/>
              </w:rPr>
            </w:pPr>
            <w:r>
              <w:rPr>
                <w:b/>
                <w:lang w:val="ro-RO"/>
              </w:rPr>
              <w:t>Pentru bunuri:</w:t>
            </w:r>
          </w:p>
          <w:p w14:paraId="6A8C7D98">
            <w:pPr>
              <w:shd w:val="clear" w:color="auto" w:fill="FFFFFF"/>
              <w:ind w:left="1134"/>
              <w:contextualSpacing/>
              <w:jc w:val="both"/>
              <w:rPr>
                <w:color w:val="000000"/>
              </w:rPr>
            </w:pPr>
            <w:r>
              <w:rPr>
                <w:color w:val="000000"/>
              </w:rPr>
              <w:t>- </w:t>
            </w:r>
            <w:r>
              <w:rPr>
                <w:bCs/>
                <w:iCs/>
                <w:color w:val="000000"/>
              </w:rPr>
              <w:t>Factura fiscală</w:t>
            </w:r>
            <w:r>
              <w:rPr>
                <w:color w:val="000000"/>
              </w:rPr>
              <w:t> – copie;</w:t>
            </w:r>
          </w:p>
          <w:p w14:paraId="2ABB10F4">
            <w:pPr>
              <w:shd w:val="clear" w:color="auto" w:fill="FFFFFF"/>
              <w:ind w:left="1134"/>
              <w:contextualSpacing/>
              <w:jc w:val="both"/>
              <w:rPr>
                <w:color w:val="000000"/>
              </w:rPr>
            </w:pPr>
            <w:r>
              <w:rPr>
                <w:color w:val="000000"/>
              </w:rPr>
              <w:t>- </w:t>
            </w:r>
            <w:r>
              <w:rPr>
                <w:bCs/>
                <w:iCs/>
                <w:color w:val="000000"/>
              </w:rPr>
              <w:t>Actul de predare-primire a bunurilor</w:t>
            </w:r>
            <w:r>
              <w:rPr>
                <w:color w:val="000000"/>
              </w:rPr>
              <w:t> – original;</w:t>
            </w:r>
          </w:p>
          <w:p w14:paraId="65862739">
            <w:pPr>
              <w:shd w:val="clear" w:color="auto" w:fill="FFFFFF"/>
              <w:ind w:left="1134"/>
              <w:contextualSpacing/>
              <w:jc w:val="both"/>
              <w:rPr>
                <w:color w:val="000000"/>
              </w:rPr>
            </w:pPr>
            <w:r>
              <w:rPr>
                <w:color w:val="000000"/>
              </w:rPr>
              <w:t>- </w:t>
            </w:r>
            <w:r>
              <w:rPr>
                <w:bCs/>
                <w:iCs/>
                <w:color w:val="000000"/>
              </w:rPr>
              <w:t>Documentația de identificare a bunurilor achiziționate</w:t>
            </w:r>
            <w:r>
              <w:rPr>
                <w:color w:val="000000"/>
              </w:rPr>
              <w:t> (act de origine, act de calitate, raport de expertiză, certificat de înregistrare, pașaport tehnic, adeverință, manual de exploatare, talon de garanție, etc.) – copie.</w:t>
            </w:r>
          </w:p>
          <w:p w14:paraId="669B9397">
            <w:pPr>
              <w:pStyle w:val="35"/>
              <w:numPr>
                <w:ilvl w:val="1"/>
                <w:numId w:val="34"/>
              </w:numPr>
              <w:spacing w:after="120"/>
              <w:jc w:val="both"/>
              <w:rPr>
                <w:szCs w:val="24"/>
              </w:rPr>
            </w:pPr>
            <w:r>
              <w:rPr>
                <w:szCs w:val="24"/>
              </w:rPr>
              <w:t>În cazul achizițiilor publice de lucrări,</w:t>
            </w:r>
            <w:r>
              <w:t xml:space="preserve"> </w:t>
            </w:r>
            <w:r>
              <w:rPr>
                <w:szCs w:val="24"/>
              </w:rPr>
              <w:t>plata către Beneficiar va fi efectuată în baza raportului de audit tehnic al volumelor de lucrări executate, elaborat de specialiștii Finanțatorului.</w:t>
            </w:r>
          </w:p>
          <w:p w14:paraId="54E13794">
            <w:pPr>
              <w:tabs>
                <w:tab w:val="left" w:pos="567"/>
                <w:tab w:val="left" w:pos="4005"/>
              </w:tabs>
              <w:jc w:val="both"/>
            </w:pPr>
          </w:p>
          <w:p w14:paraId="112A2D9F">
            <w:pPr>
              <w:tabs>
                <w:tab w:val="left" w:pos="567"/>
                <w:tab w:val="left" w:pos="4005"/>
              </w:tabs>
              <w:jc w:val="both"/>
            </w:pPr>
          </w:p>
          <w:p w14:paraId="1A24F838">
            <w:pPr>
              <w:pStyle w:val="3"/>
              <w:numPr>
                <w:ilvl w:val="0"/>
                <w:numId w:val="30"/>
              </w:numPr>
              <w:tabs>
                <w:tab w:val="clear" w:pos="1134"/>
              </w:tabs>
              <w:spacing w:line="276" w:lineRule="auto"/>
              <w:ind w:left="0"/>
              <w:contextualSpacing/>
              <w:rPr>
                <w:lang w:val="ro-RO"/>
              </w:rPr>
            </w:pPr>
            <w:r>
              <w:rPr>
                <w:b/>
                <w:lang w:val="ro-RO"/>
              </w:rPr>
              <w:t xml:space="preserve">                 RECHIZITELE JURIDICE, POŞTALE ŞI DE PLĂŢI ALE PĂRŢILOR</w:t>
            </w:r>
          </w:p>
          <w:p w14:paraId="17532C73">
            <w:pPr>
              <w:tabs>
                <w:tab w:val="left" w:pos="2685"/>
              </w:tabs>
              <w:jc w:val="both"/>
            </w:pPr>
            <w:r>
              <w:tab/>
            </w:r>
          </w:p>
          <w:tbl>
            <w:tblPr>
              <w:tblStyle w:val="14"/>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5D52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6CDD02C7">
                  <w:pPr>
                    <w:tabs>
                      <w:tab w:val="left" w:pos="3295"/>
                    </w:tabs>
                    <w:jc w:val="center"/>
                    <w:rPr>
                      <w:b/>
                    </w:rPr>
                  </w:pPr>
                  <w:r>
                    <w:rPr>
                      <w:b/>
                      <w:iCs/>
                    </w:rPr>
                    <w:t>ANTREPRENORUL</w:t>
                  </w:r>
                </w:p>
              </w:tc>
              <w:tc>
                <w:tcPr>
                  <w:tcW w:w="4927" w:type="dxa"/>
                  <w:tcBorders>
                    <w:top w:val="nil"/>
                    <w:left w:val="nil"/>
                    <w:bottom w:val="nil"/>
                    <w:right w:val="nil"/>
                  </w:tcBorders>
                </w:tcPr>
                <w:p w14:paraId="588850D1">
                  <w:pPr>
                    <w:tabs>
                      <w:tab w:val="left" w:pos="3295"/>
                    </w:tabs>
                    <w:jc w:val="center"/>
                    <w:rPr>
                      <w:b/>
                      <w:iCs/>
                    </w:rPr>
                  </w:pPr>
                  <w:r>
                    <w:rPr>
                      <w:b/>
                      <w:iCs/>
                    </w:rPr>
                    <w:t>BENEFICIARUL</w:t>
                  </w:r>
                </w:p>
                <w:p w14:paraId="75C085AD">
                  <w:pPr>
                    <w:tabs>
                      <w:tab w:val="left" w:pos="3295"/>
                    </w:tabs>
                    <w:jc w:val="center"/>
                    <w:rPr>
                      <w:b/>
                      <w:bCs/>
                    </w:rPr>
                  </w:pPr>
                  <w:r>
                    <w:rPr>
                      <w:b/>
                      <w:bCs/>
                      <w:sz w:val="28"/>
                      <w:szCs w:val="28"/>
                      <w:u w:val="single"/>
                    </w:rPr>
                    <w:t>Primăria  satului Puhăceni</w:t>
                  </w:r>
                </w:p>
              </w:tc>
            </w:tr>
            <w:tr w14:paraId="058AD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C75FB9E">
                  <w:pPr>
                    <w:tabs>
                      <w:tab w:val="left" w:pos="1134"/>
                      <w:tab w:val="left" w:pos="4680"/>
                      <w:tab w:val="left" w:pos="7020"/>
                    </w:tabs>
                    <w:suppressAutoHyphens/>
                    <w:ind w:firstLine="211"/>
                    <w:jc w:val="both"/>
                  </w:pPr>
                  <w:r>
                    <w:t>Adresa poştală:</w:t>
                  </w:r>
                </w:p>
              </w:tc>
              <w:tc>
                <w:tcPr>
                  <w:tcW w:w="4927" w:type="dxa"/>
                  <w:tcBorders>
                    <w:top w:val="nil"/>
                    <w:left w:val="nil"/>
                    <w:bottom w:val="nil"/>
                    <w:right w:val="nil"/>
                  </w:tcBorders>
                  <w:vAlign w:val="center"/>
                </w:tcPr>
                <w:p w14:paraId="25428F94">
                  <w:pPr>
                    <w:tabs>
                      <w:tab w:val="left" w:pos="1134"/>
                      <w:tab w:val="left" w:pos="4680"/>
                      <w:tab w:val="left" w:pos="7020"/>
                    </w:tabs>
                    <w:suppressAutoHyphens/>
                    <w:ind w:firstLine="15"/>
                    <w:jc w:val="both"/>
                  </w:pPr>
                  <w:r>
                    <w:t xml:space="preserve">Adresa poştală: </w:t>
                  </w:r>
                </w:p>
              </w:tc>
            </w:tr>
            <w:tr w14:paraId="250B8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A563C30">
                  <w:pPr>
                    <w:tabs>
                      <w:tab w:val="left" w:pos="1134"/>
                      <w:tab w:val="left" w:pos="4680"/>
                      <w:tab w:val="left" w:pos="7020"/>
                    </w:tabs>
                    <w:suppressAutoHyphens/>
                    <w:ind w:firstLine="211"/>
                    <w:jc w:val="both"/>
                  </w:pPr>
                  <w:r>
                    <w:t>Telefon:</w:t>
                  </w:r>
                </w:p>
              </w:tc>
              <w:tc>
                <w:tcPr>
                  <w:tcW w:w="4927" w:type="dxa"/>
                  <w:tcBorders>
                    <w:top w:val="nil"/>
                    <w:left w:val="nil"/>
                    <w:bottom w:val="nil"/>
                    <w:right w:val="nil"/>
                  </w:tcBorders>
                  <w:vAlign w:val="center"/>
                </w:tcPr>
                <w:p w14:paraId="194FCA2B">
                  <w:pPr>
                    <w:tabs>
                      <w:tab w:val="left" w:pos="1134"/>
                      <w:tab w:val="left" w:pos="4680"/>
                      <w:tab w:val="left" w:pos="7020"/>
                    </w:tabs>
                    <w:suppressAutoHyphens/>
                    <w:ind w:firstLine="15"/>
                    <w:jc w:val="both"/>
                  </w:pPr>
                  <w:r>
                    <w:t xml:space="preserve">Telefon: </w:t>
                  </w:r>
                  <w:r>
                    <w:rPr>
                      <w:rFonts w:eastAsiaTheme="minorHAnsi"/>
                    </w:rPr>
                    <w:t xml:space="preserve">email: </w:t>
                  </w:r>
                </w:p>
              </w:tc>
            </w:tr>
            <w:tr w14:paraId="168D6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64A9BC1">
                  <w:pPr>
                    <w:tabs>
                      <w:tab w:val="left" w:pos="1134"/>
                      <w:tab w:val="left" w:pos="4680"/>
                      <w:tab w:val="left" w:pos="7020"/>
                    </w:tabs>
                    <w:suppressAutoHyphens/>
                    <w:ind w:firstLine="211"/>
                    <w:jc w:val="both"/>
                  </w:pPr>
                  <w:r>
                    <w:t>Cod fiscal:</w:t>
                  </w:r>
                </w:p>
              </w:tc>
              <w:tc>
                <w:tcPr>
                  <w:tcW w:w="4927" w:type="dxa"/>
                  <w:tcBorders>
                    <w:top w:val="nil"/>
                    <w:left w:val="nil"/>
                    <w:bottom w:val="nil"/>
                    <w:right w:val="nil"/>
                  </w:tcBorders>
                  <w:vAlign w:val="center"/>
                </w:tcPr>
                <w:p w14:paraId="37461481">
                  <w:pPr>
                    <w:tabs>
                      <w:tab w:val="left" w:pos="1134"/>
                      <w:tab w:val="left" w:pos="4680"/>
                      <w:tab w:val="left" w:pos="7020"/>
                    </w:tabs>
                    <w:suppressAutoHyphens/>
                    <w:ind w:firstLine="15"/>
                    <w:jc w:val="both"/>
                  </w:pPr>
                  <w:r>
                    <w:t xml:space="preserve">Cod fiscal: </w:t>
                  </w:r>
                </w:p>
              </w:tc>
            </w:tr>
            <w:tr w14:paraId="43B48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9B8A91C">
                  <w:pPr>
                    <w:tabs>
                      <w:tab w:val="left" w:pos="1134"/>
                      <w:tab w:val="left" w:pos="4680"/>
                      <w:tab w:val="left" w:pos="7020"/>
                    </w:tabs>
                    <w:suppressAutoHyphens/>
                    <w:ind w:firstLine="211"/>
                    <w:jc w:val="both"/>
                  </w:pPr>
                  <w:r>
                    <w:t>Banca:</w:t>
                  </w:r>
                </w:p>
              </w:tc>
              <w:tc>
                <w:tcPr>
                  <w:tcW w:w="4927" w:type="dxa"/>
                  <w:tcBorders>
                    <w:top w:val="nil"/>
                    <w:left w:val="nil"/>
                    <w:bottom w:val="nil"/>
                    <w:right w:val="nil"/>
                  </w:tcBorders>
                  <w:vAlign w:val="center"/>
                </w:tcPr>
                <w:p w14:paraId="4C3C6326">
                  <w:pPr>
                    <w:tabs>
                      <w:tab w:val="left" w:pos="1134"/>
                      <w:tab w:val="left" w:pos="4680"/>
                      <w:tab w:val="left" w:pos="7020"/>
                    </w:tabs>
                    <w:suppressAutoHyphens/>
                    <w:ind w:firstLine="15"/>
                    <w:jc w:val="both"/>
                  </w:pPr>
                  <w:r>
                    <w:t xml:space="preserve">Banca: </w:t>
                  </w:r>
                </w:p>
              </w:tc>
            </w:tr>
            <w:tr w14:paraId="4EC92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12F976">
                  <w:pPr>
                    <w:tabs>
                      <w:tab w:val="left" w:pos="1134"/>
                      <w:tab w:val="left" w:pos="4680"/>
                      <w:tab w:val="left" w:pos="7020"/>
                    </w:tabs>
                    <w:suppressAutoHyphens/>
                    <w:ind w:firstLine="211"/>
                    <w:jc w:val="both"/>
                  </w:pPr>
                  <w:r>
                    <w:t>Cod:</w:t>
                  </w:r>
                </w:p>
              </w:tc>
              <w:tc>
                <w:tcPr>
                  <w:tcW w:w="4927" w:type="dxa"/>
                  <w:tcBorders>
                    <w:top w:val="nil"/>
                    <w:left w:val="nil"/>
                    <w:bottom w:val="nil"/>
                    <w:right w:val="nil"/>
                  </w:tcBorders>
                  <w:vAlign w:val="center"/>
                </w:tcPr>
                <w:p w14:paraId="72F8D325">
                  <w:pPr>
                    <w:tabs>
                      <w:tab w:val="left" w:pos="1134"/>
                      <w:tab w:val="left" w:pos="4680"/>
                      <w:tab w:val="left" w:pos="7020"/>
                    </w:tabs>
                    <w:suppressAutoHyphens/>
                    <w:ind w:firstLine="15"/>
                    <w:jc w:val="both"/>
                  </w:pPr>
                  <w:r>
                    <w:t xml:space="preserve">Cod: </w:t>
                  </w:r>
                </w:p>
              </w:tc>
            </w:tr>
            <w:tr w14:paraId="428D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5727CE1">
                  <w:pPr>
                    <w:tabs>
                      <w:tab w:val="left" w:pos="1134"/>
                      <w:tab w:val="left" w:pos="4680"/>
                      <w:tab w:val="left" w:pos="7020"/>
                    </w:tabs>
                    <w:suppressAutoHyphens/>
                    <w:ind w:firstLine="211"/>
                    <w:jc w:val="both"/>
                  </w:pPr>
                  <w:r>
                    <w:t>IBAN</w:t>
                  </w:r>
                </w:p>
              </w:tc>
              <w:tc>
                <w:tcPr>
                  <w:tcW w:w="4927" w:type="dxa"/>
                  <w:tcBorders>
                    <w:top w:val="nil"/>
                    <w:left w:val="nil"/>
                    <w:bottom w:val="nil"/>
                    <w:right w:val="nil"/>
                  </w:tcBorders>
                  <w:vAlign w:val="center"/>
                </w:tcPr>
                <w:p w14:paraId="642D8D2B">
                  <w:pPr>
                    <w:tabs>
                      <w:tab w:val="left" w:pos="1134"/>
                      <w:tab w:val="left" w:pos="4680"/>
                      <w:tab w:val="left" w:pos="7020"/>
                    </w:tabs>
                    <w:suppressAutoHyphens/>
                    <w:ind w:firstLine="15"/>
                    <w:jc w:val="both"/>
                  </w:pPr>
                  <w:r>
                    <w:t xml:space="preserve">IBAN </w:t>
                  </w:r>
                </w:p>
              </w:tc>
            </w:tr>
            <w:tr w14:paraId="36F19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5163" w:type="dxa"/>
                  <w:tcBorders>
                    <w:top w:val="nil"/>
                    <w:left w:val="nil"/>
                    <w:bottom w:val="nil"/>
                    <w:right w:val="nil"/>
                  </w:tcBorders>
                  <w:vAlign w:val="center"/>
                </w:tcPr>
                <w:p w14:paraId="4A2AF405">
                  <w:pPr>
                    <w:tabs>
                      <w:tab w:val="left" w:pos="1134"/>
                      <w:tab w:val="left" w:pos="4680"/>
                      <w:tab w:val="left" w:pos="7020"/>
                    </w:tabs>
                    <w:suppressAutoHyphens/>
                    <w:ind w:firstLine="211"/>
                    <w:jc w:val="both"/>
                  </w:pPr>
                </w:p>
              </w:tc>
              <w:tc>
                <w:tcPr>
                  <w:tcW w:w="4927" w:type="dxa"/>
                  <w:tcBorders>
                    <w:top w:val="nil"/>
                    <w:left w:val="nil"/>
                    <w:bottom w:val="nil"/>
                    <w:right w:val="nil"/>
                  </w:tcBorders>
                  <w:vAlign w:val="center"/>
                </w:tcPr>
                <w:p w14:paraId="6CE8B841">
                  <w:pPr>
                    <w:tabs>
                      <w:tab w:val="left" w:pos="1134"/>
                      <w:tab w:val="left" w:pos="4680"/>
                      <w:tab w:val="left" w:pos="7020"/>
                    </w:tabs>
                    <w:suppressAutoHyphens/>
                    <w:ind w:firstLine="15"/>
                    <w:jc w:val="both"/>
                  </w:pPr>
                </w:p>
              </w:tc>
            </w:tr>
          </w:tbl>
          <w:p w14:paraId="6C948A1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4"/>
              <w:tblW w:w="0" w:type="auto"/>
              <w:jc w:val="center"/>
              <w:tblLayout w:type="fixed"/>
              <w:tblCellMar>
                <w:top w:w="0" w:type="dxa"/>
                <w:left w:w="108" w:type="dxa"/>
                <w:bottom w:w="0" w:type="dxa"/>
                <w:right w:w="108" w:type="dxa"/>
              </w:tblCellMar>
            </w:tblPr>
            <w:tblGrid>
              <w:gridCol w:w="5188"/>
              <w:gridCol w:w="4559"/>
            </w:tblGrid>
            <w:tr w14:paraId="565FB008">
              <w:tblPrEx>
                <w:tblCellMar>
                  <w:top w:w="0" w:type="dxa"/>
                  <w:left w:w="108" w:type="dxa"/>
                  <w:bottom w:w="0" w:type="dxa"/>
                  <w:right w:w="108" w:type="dxa"/>
                </w:tblCellMar>
              </w:tblPrEx>
              <w:trPr>
                <w:trHeight w:val="357" w:hRule="atLeast"/>
                <w:jc w:val="center"/>
              </w:trPr>
              <w:tc>
                <w:tcPr>
                  <w:tcW w:w="5188" w:type="dxa"/>
                  <w:vAlign w:val="center"/>
                </w:tcPr>
                <w:p w14:paraId="1982FB70">
                  <w:pPr>
                    <w:jc w:val="center"/>
                    <w:rPr>
                      <w:b/>
                    </w:rPr>
                  </w:pPr>
                  <w:r>
                    <w:rPr>
                      <w:b/>
                    </w:rPr>
                    <w:t>ANTREPRENOR</w:t>
                  </w:r>
                </w:p>
              </w:tc>
              <w:tc>
                <w:tcPr>
                  <w:tcW w:w="4559" w:type="dxa"/>
                  <w:vAlign w:val="center"/>
                </w:tcPr>
                <w:p w14:paraId="50F4B20E">
                  <w:pPr>
                    <w:jc w:val="center"/>
                    <w:rPr>
                      <w:b/>
                    </w:rPr>
                  </w:pPr>
                  <w:r>
                    <w:rPr>
                      <w:b/>
                    </w:rPr>
                    <w:t>BENEFICIAR</w:t>
                  </w:r>
                </w:p>
              </w:tc>
            </w:tr>
            <w:tr w14:paraId="7DDF5A18">
              <w:tblPrEx>
                <w:tblCellMar>
                  <w:top w:w="0" w:type="dxa"/>
                  <w:left w:w="108" w:type="dxa"/>
                  <w:bottom w:w="0" w:type="dxa"/>
                  <w:right w:w="108" w:type="dxa"/>
                </w:tblCellMar>
              </w:tblPrEx>
              <w:trPr>
                <w:trHeight w:val="357" w:hRule="atLeast"/>
                <w:jc w:val="center"/>
              </w:trPr>
              <w:tc>
                <w:tcPr>
                  <w:tcW w:w="5188" w:type="dxa"/>
                  <w:vAlign w:val="center"/>
                </w:tcPr>
                <w:p w14:paraId="2FF100CB">
                  <w:pPr>
                    <w:jc w:val="both"/>
                    <w:rPr>
                      <w:b/>
                    </w:rPr>
                  </w:pPr>
                </w:p>
                <w:p w14:paraId="4BB83613">
                  <w:pPr>
                    <w:jc w:val="both"/>
                    <w:rPr>
                      <w:b/>
                    </w:rPr>
                  </w:pPr>
                </w:p>
                <w:p w14:paraId="74FF57EE">
                  <w:pPr>
                    <w:jc w:val="both"/>
                    <w:rPr>
                      <w:b/>
                    </w:rPr>
                  </w:pPr>
                </w:p>
              </w:tc>
              <w:tc>
                <w:tcPr>
                  <w:tcW w:w="4559" w:type="dxa"/>
                  <w:vAlign w:val="center"/>
                </w:tcPr>
                <w:p w14:paraId="02DD4E49">
                  <w:pPr>
                    <w:jc w:val="both"/>
                    <w:rPr>
                      <w:b/>
                    </w:rPr>
                  </w:pPr>
                </w:p>
                <w:p w14:paraId="7F10EDB4">
                  <w:pPr>
                    <w:jc w:val="both"/>
                    <w:rPr>
                      <w:b/>
                    </w:rPr>
                  </w:pPr>
                </w:p>
                <w:p w14:paraId="477C1285">
                  <w:pPr>
                    <w:jc w:val="both"/>
                    <w:rPr>
                      <w:b/>
                    </w:rPr>
                  </w:pPr>
                </w:p>
              </w:tc>
            </w:tr>
          </w:tbl>
          <w:p w14:paraId="7C904C7E">
            <w:pPr>
              <w:tabs>
                <w:tab w:val="left" w:pos="2295"/>
              </w:tabs>
              <w:jc w:val="both"/>
            </w:pPr>
          </w:p>
          <w:p w14:paraId="46D36EB1">
            <w:pPr>
              <w:tabs>
                <w:tab w:val="left" w:pos="2295"/>
              </w:tabs>
              <w:jc w:val="both"/>
            </w:pPr>
          </w:p>
          <w:p w14:paraId="1AC7F01F">
            <w:pPr>
              <w:jc w:val="both"/>
            </w:pPr>
          </w:p>
          <w:p w14:paraId="0994472E">
            <w:pPr>
              <w:jc w:val="right"/>
              <w:rPr>
                <w:sz w:val="28"/>
                <w:szCs w:val="28"/>
              </w:rPr>
            </w:pPr>
            <w:r>
              <w:rPr>
                <w:sz w:val="28"/>
                <w:szCs w:val="28"/>
              </w:rPr>
              <w:t xml:space="preserve">Anexa nr 22 la DS </w:t>
            </w:r>
          </w:p>
          <w:p w14:paraId="19F7FAF8">
            <w:pPr>
              <w:tabs>
                <w:tab w:val="left" w:pos="2295"/>
              </w:tabs>
              <w:jc w:val="right"/>
            </w:pPr>
            <w:r>
              <w:t>Anexa nr. 1</w:t>
            </w:r>
          </w:p>
          <w:p w14:paraId="5963C5BF">
            <w:pPr>
              <w:tabs>
                <w:tab w:val="left" w:pos="2295"/>
              </w:tabs>
              <w:jc w:val="right"/>
            </w:pPr>
            <w:r>
              <w:t>la Contractul nr. ___________</w:t>
            </w:r>
          </w:p>
          <w:p w14:paraId="63A61F6E">
            <w:pPr>
              <w:tabs>
                <w:tab w:val="left" w:pos="2295"/>
              </w:tabs>
              <w:jc w:val="right"/>
            </w:pPr>
            <w:r>
              <w:t>Din „____”  _____ 20_______</w:t>
            </w:r>
          </w:p>
          <w:p w14:paraId="7710A024">
            <w:pPr>
              <w:tabs>
                <w:tab w:val="left" w:pos="2295"/>
              </w:tabs>
              <w:jc w:val="both"/>
            </w:pPr>
          </w:p>
          <w:p w14:paraId="53DC7578">
            <w:pPr>
              <w:tabs>
                <w:tab w:val="left" w:pos="2295"/>
              </w:tabs>
              <w:jc w:val="both"/>
            </w:pPr>
          </w:p>
          <w:p w14:paraId="4B93681E">
            <w:pPr>
              <w:tabs>
                <w:tab w:val="left" w:pos="2295"/>
              </w:tabs>
              <w:jc w:val="both"/>
            </w:pPr>
          </w:p>
          <w:p w14:paraId="710E1379">
            <w:pPr>
              <w:tabs>
                <w:tab w:val="left" w:pos="2295"/>
              </w:tabs>
              <w:jc w:val="both"/>
            </w:pPr>
          </w:p>
          <w:p w14:paraId="440DFB39">
            <w:pPr>
              <w:tabs>
                <w:tab w:val="left" w:pos="2295"/>
              </w:tabs>
              <w:jc w:val="both"/>
            </w:pPr>
          </w:p>
          <w:p w14:paraId="676B93B2">
            <w:pPr>
              <w:tabs>
                <w:tab w:val="left" w:pos="2295"/>
              </w:tabs>
              <w:jc w:val="both"/>
            </w:pPr>
          </w:p>
          <w:p w14:paraId="250DF346">
            <w:pPr>
              <w:tabs>
                <w:tab w:val="left" w:pos="2295"/>
              </w:tabs>
              <w:jc w:val="both"/>
            </w:pPr>
          </w:p>
          <w:p w14:paraId="233A9594">
            <w:pPr>
              <w:tabs>
                <w:tab w:val="left" w:pos="2295"/>
              </w:tabs>
              <w:jc w:val="both"/>
            </w:pPr>
          </w:p>
          <w:p w14:paraId="19891DBE">
            <w:pPr>
              <w:tabs>
                <w:tab w:val="left" w:pos="2295"/>
              </w:tabs>
              <w:jc w:val="both"/>
              <w:rPr>
                <w:b/>
              </w:rPr>
            </w:pPr>
            <w:r>
              <w:rPr>
                <w:b/>
              </w:rPr>
              <w:t xml:space="preserve">       SPECIFICAŢII TEHNICE</w:t>
            </w:r>
          </w:p>
          <w:p w14:paraId="3C46C6BC">
            <w:pPr>
              <w:tabs>
                <w:tab w:val="left" w:pos="2295"/>
              </w:tabs>
              <w:jc w:val="both"/>
            </w:pPr>
          </w:p>
          <w:tbl>
            <w:tblPr>
              <w:tblStyle w:val="14"/>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49F0A33E">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242E36E">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B1BB13A">
                  <w:pPr>
                    <w:jc w:val="center"/>
                    <w:rPr>
                      <w:b/>
                      <w:bCs/>
                    </w:rPr>
                  </w:pPr>
                  <w:r>
                    <w:rPr>
                      <w:b/>
                      <w:bCs/>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06AD5BD">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D969212">
                  <w:pPr>
                    <w:jc w:val="center"/>
                    <w:rPr>
                      <w:b/>
                    </w:rPr>
                  </w:pPr>
                  <w:r>
                    <w:rPr>
                      <w:b/>
                    </w:rPr>
                    <w:t>Specificarea tehnică deplină solicitată de către autoritatea contractantă</w:t>
                  </w:r>
                </w:p>
                <w:p w14:paraId="046E9149">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0C861B5">
                  <w:pPr>
                    <w:jc w:val="center"/>
                    <w:rPr>
                      <w:b/>
                    </w:rPr>
                  </w:pPr>
                  <w:r>
                    <w:rPr>
                      <w:b/>
                      <w:bCs/>
                    </w:rPr>
                    <w:t xml:space="preserve">Specificarea tehnică </w:t>
                  </w:r>
                  <w:r>
                    <w:rPr>
                      <w:b/>
                    </w:rPr>
                    <w:t>deplină propusă de către ofertant</w:t>
                  </w:r>
                </w:p>
                <w:p w14:paraId="42591B78">
                  <w:pPr>
                    <w:jc w:val="both"/>
                    <w:rPr>
                      <w:b/>
                      <w:bCs/>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F7FA5B4">
                  <w:pPr>
                    <w:ind w:right="943"/>
                    <w:jc w:val="center"/>
                    <w:rPr>
                      <w:b/>
                      <w:bCs/>
                    </w:rPr>
                  </w:pPr>
                  <w:r>
                    <w:rPr>
                      <w:b/>
                      <w:bCs/>
                    </w:rPr>
                    <w:t>Standarde de</w:t>
                  </w:r>
                </w:p>
                <w:p w14:paraId="0F04E5CD">
                  <w:pPr>
                    <w:ind w:right="943"/>
                    <w:jc w:val="center"/>
                    <w:rPr>
                      <w:b/>
                      <w:bCs/>
                    </w:rPr>
                  </w:pPr>
                  <w:r>
                    <w:rPr>
                      <w:b/>
                      <w:bCs/>
                    </w:rPr>
                    <w:t>referinţă</w:t>
                  </w:r>
                </w:p>
              </w:tc>
            </w:tr>
            <w:tr w14:paraId="30C0C7E2">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B35D16">
                  <w:pPr>
                    <w:jc w:val="both"/>
                  </w:pPr>
                  <w:r>
                    <w:t>1</w:t>
                  </w: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F06ED7C">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7D17562">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90E114">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617AA1D">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E5D8F3">
                  <w:pPr>
                    <w:jc w:val="both"/>
                  </w:pPr>
                </w:p>
              </w:tc>
            </w:tr>
            <w:tr w14:paraId="49FDA97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EC0E843">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99B5742">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76F882B">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CC7C9F0">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9AE0BE">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BACA9E0">
                  <w:pPr>
                    <w:jc w:val="both"/>
                  </w:pPr>
                </w:p>
              </w:tc>
            </w:tr>
            <w:tr w14:paraId="0BADA6D4">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35B8284">
                  <w:pPr>
                    <w:jc w:val="both"/>
                  </w:pPr>
                </w:p>
                <w:p w14:paraId="08AAC997">
                  <w:pPr>
                    <w:jc w:val="both"/>
                  </w:pPr>
                </w:p>
                <w:p w14:paraId="1B044BD9">
                  <w:pPr>
                    <w:jc w:val="both"/>
                  </w:pPr>
                </w:p>
                <w:p w14:paraId="0EDE7AD5">
                  <w:pPr>
                    <w:jc w:val="both"/>
                  </w:pPr>
                </w:p>
                <w:p w14:paraId="081AFD4C">
                  <w:pPr>
                    <w:jc w:val="both"/>
                  </w:pPr>
                </w:p>
              </w:tc>
              <w:tc>
                <w:tcPr>
                  <w:tcW w:w="8362" w:type="dxa"/>
                  <w:gridSpan w:val="5"/>
                  <w:tcBorders>
                    <w:top w:val="single" w:color="000000" w:sz="6" w:space="0"/>
                    <w:left w:val="nil"/>
                    <w:bottom w:val="nil"/>
                    <w:right w:val="nil"/>
                  </w:tcBorders>
                  <w:tcMar>
                    <w:top w:w="24" w:type="dxa"/>
                    <w:left w:w="48" w:type="dxa"/>
                    <w:bottom w:w="24" w:type="dxa"/>
                    <w:right w:w="48" w:type="dxa"/>
                  </w:tcMar>
                </w:tcPr>
                <w:p w14:paraId="0E73FDC4">
                  <w:pPr>
                    <w:jc w:val="both"/>
                  </w:pPr>
                  <w:r>
                    <w:t> </w:t>
                  </w:r>
                </w:p>
                <w:p w14:paraId="12DB01AD">
                  <w:pPr>
                    <w:jc w:val="center"/>
                    <w:rPr>
                      <w:b/>
                      <w:bCs/>
                    </w:rPr>
                  </w:pPr>
                </w:p>
                <w:p w14:paraId="76DC0989">
                  <w:pPr>
                    <w:jc w:val="center"/>
                    <w:rPr>
                      <w:b/>
                      <w:bCs/>
                    </w:rPr>
                  </w:pPr>
                </w:p>
                <w:p w14:paraId="7266B5BE">
                  <w:pPr>
                    <w:jc w:val="center"/>
                    <w:rPr>
                      <w:b/>
                      <w:bCs/>
                    </w:rPr>
                  </w:pPr>
                </w:p>
                <w:p w14:paraId="6957264B">
                  <w:pPr>
                    <w:jc w:val="center"/>
                    <w:rPr>
                      <w:b/>
                      <w:bCs/>
                    </w:rPr>
                  </w:pPr>
                </w:p>
                <w:p w14:paraId="4F64F738">
                  <w:pPr>
                    <w:jc w:val="center"/>
                    <w:rPr>
                      <w:b/>
                      <w:bCs/>
                    </w:rPr>
                  </w:pPr>
                </w:p>
                <w:p w14:paraId="6F6CEF5D">
                  <w:pPr>
                    <w:jc w:val="center"/>
                    <w:rPr>
                      <w:b/>
                      <w:bCs/>
                    </w:rPr>
                  </w:pPr>
                </w:p>
                <w:p w14:paraId="4127C2B0">
                  <w:pPr>
                    <w:rPr>
                      <w:b/>
                      <w:bCs/>
                    </w:rPr>
                  </w:pPr>
                  <w:r>
                    <w:rPr>
                      <w:b/>
                      <w:bCs/>
                    </w:rPr>
                    <w:t xml:space="preserve">                 SEMNĂTURILE PĂRŢILOR</w:t>
                  </w:r>
                </w:p>
                <w:p w14:paraId="2D64B62D"/>
              </w:tc>
            </w:tr>
            <w:tr w14:paraId="23344E58">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1FE5DBA0">
                  <w:pPr>
                    <w:jc w:val="center"/>
                  </w:pPr>
                  <w:r>
                    <w:rPr>
                      <w:b/>
                      <w:bCs/>
                    </w:rPr>
                    <w:t>ANTREPRENORUL</w:t>
                  </w:r>
                </w:p>
                <w:p w14:paraId="50273CFA">
                  <w:pPr>
                    <w:ind w:firstLine="567"/>
                    <w:jc w:val="both"/>
                  </w:pPr>
                  <w:r>
                    <w:t> </w:t>
                  </w:r>
                </w:p>
                <w:p w14:paraId="0C5B10F9">
                  <w:pPr>
                    <w:ind w:firstLine="567"/>
                  </w:pPr>
                </w:p>
                <w:p w14:paraId="1CA6E53E">
                  <w:pPr>
                    <w:ind w:firstLine="567"/>
                  </w:pPr>
                </w:p>
              </w:tc>
              <w:tc>
                <w:tcPr>
                  <w:tcW w:w="50" w:type="dxa"/>
                  <w:tcBorders>
                    <w:top w:val="nil"/>
                    <w:left w:val="nil"/>
                    <w:bottom w:val="nil"/>
                    <w:right w:val="nil"/>
                  </w:tcBorders>
                </w:tcPr>
                <w:p w14:paraId="49B54B9F">
                  <w:pPr>
                    <w:jc w:val="both"/>
                    <w:rPr>
                      <w:b/>
                      <w:bCs/>
                    </w:rPr>
                  </w:pPr>
                </w:p>
              </w:tc>
              <w:tc>
                <w:tcPr>
                  <w:tcW w:w="5810" w:type="dxa"/>
                  <w:gridSpan w:val="2"/>
                  <w:tcBorders>
                    <w:top w:val="nil"/>
                    <w:left w:val="nil"/>
                    <w:bottom w:val="nil"/>
                    <w:right w:val="nil"/>
                  </w:tcBorders>
                  <w:tcMar>
                    <w:top w:w="24" w:type="dxa"/>
                    <w:left w:w="48" w:type="dxa"/>
                    <w:bottom w:w="24" w:type="dxa"/>
                    <w:right w:w="48" w:type="dxa"/>
                  </w:tcMar>
                </w:tcPr>
                <w:p w14:paraId="4B22F345">
                  <w:r>
                    <w:rPr>
                      <w:b/>
                      <w:bCs/>
                    </w:rPr>
                    <w:t xml:space="preserve">                               BENEFICIAR</w:t>
                  </w:r>
                </w:p>
                <w:p w14:paraId="16DB761C">
                  <w:pPr>
                    <w:ind w:firstLine="567"/>
                    <w:jc w:val="both"/>
                  </w:pPr>
                  <w:r>
                    <w:t> </w:t>
                  </w:r>
                </w:p>
                <w:p w14:paraId="7C4ED40E"/>
                <w:p w14:paraId="772A0CA7">
                  <w:pPr>
                    <w:jc w:val="both"/>
                  </w:pPr>
                </w:p>
              </w:tc>
            </w:tr>
          </w:tbl>
          <w:p w14:paraId="28AE3A32">
            <w:pPr>
              <w:tabs>
                <w:tab w:val="left" w:pos="2295"/>
              </w:tabs>
              <w:jc w:val="both"/>
            </w:pPr>
          </w:p>
          <w:p w14:paraId="3EFB5ACB">
            <w:pPr>
              <w:tabs>
                <w:tab w:val="left" w:pos="2295"/>
              </w:tabs>
              <w:jc w:val="both"/>
            </w:pPr>
          </w:p>
          <w:p w14:paraId="4BD6F44A">
            <w:pPr>
              <w:tabs>
                <w:tab w:val="left" w:pos="2295"/>
              </w:tabs>
              <w:jc w:val="both"/>
            </w:pPr>
          </w:p>
          <w:p w14:paraId="10668CDC">
            <w:pPr>
              <w:tabs>
                <w:tab w:val="left" w:pos="2295"/>
              </w:tabs>
              <w:jc w:val="both"/>
            </w:pPr>
          </w:p>
          <w:p w14:paraId="49367C75">
            <w:pPr>
              <w:tabs>
                <w:tab w:val="left" w:pos="2295"/>
              </w:tabs>
              <w:jc w:val="both"/>
            </w:pPr>
          </w:p>
          <w:p w14:paraId="4A51789C">
            <w:pPr>
              <w:tabs>
                <w:tab w:val="left" w:pos="2295"/>
              </w:tabs>
              <w:jc w:val="both"/>
            </w:pPr>
          </w:p>
          <w:p w14:paraId="328CC5ED">
            <w:pPr>
              <w:tabs>
                <w:tab w:val="left" w:pos="2295"/>
              </w:tabs>
              <w:jc w:val="both"/>
            </w:pPr>
          </w:p>
          <w:p w14:paraId="5D91D2FD">
            <w:pPr>
              <w:tabs>
                <w:tab w:val="left" w:pos="2295"/>
              </w:tabs>
              <w:jc w:val="both"/>
            </w:pPr>
          </w:p>
          <w:p w14:paraId="3E580F19">
            <w:pPr>
              <w:tabs>
                <w:tab w:val="left" w:pos="2295"/>
              </w:tabs>
              <w:jc w:val="both"/>
            </w:pPr>
          </w:p>
          <w:p w14:paraId="53480E18">
            <w:pPr>
              <w:tabs>
                <w:tab w:val="left" w:pos="2295"/>
              </w:tabs>
              <w:jc w:val="both"/>
            </w:pPr>
          </w:p>
          <w:p w14:paraId="0E518AA9">
            <w:pPr>
              <w:tabs>
                <w:tab w:val="left" w:pos="2295"/>
              </w:tabs>
              <w:jc w:val="both"/>
            </w:pPr>
          </w:p>
          <w:p w14:paraId="694123FF">
            <w:pPr>
              <w:tabs>
                <w:tab w:val="left" w:pos="2295"/>
              </w:tabs>
              <w:jc w:val="both"/>
            </w:pPr>
          </w:p>
          <w:p w14:paraId="030EED18">
            <w:pPr>
              <w:tabs>
                <w:tab w:val="left" w:pos="2295"/>
              </w:tabs>
              <w:jc w:val="both"/>
            </w:pPr>
          </w:p>
          <w:p w14:paraId="6EAA6411">
            <w:pPr>
              <w:tabs>
                <w:tab w:val="left" w:pos="2295"/>
              </w:tabs>
              <w:jc w:val="both"/>
            </w:pPr>
          </w:p>
          <w:p w14:paraId="526C686A">
            <w:pPr>
              <w:tabs>
                <w:tab w:val="left" w:pos="2295"/>
              </w:tabs>
              <w:jc w:val="both"/>
            </w:pPr>
          </w:p>
          <w:p w14:paraId="3753E61E">
            <w:pPr>
              <w:tabs>
                <w:tab w:val="left" w:pos="2295"/>
              </w:tabs>
              <w:jc w:val="both"/>
            </w:pPr>
          </w:p>
          <w:p w14:paraId="453EA8D8">
            <w:pPr>
              <w:tabs>
                <w:tab w:val="left" w:pos="2295"/>
              </w:tabs>
              <w:jc w:val="both"/>
            </w:pPr>
          </w:p>
          <w:p w14:paraId="2B20D094">
            <w:pPr>
              <w:tabs>
                <w:tab w:val="left" w:pos="2295"/>
              </w:tabs>
              <w:jc w:val="right"/>
            </w:pPr>
            <w:r>
              <w:t>Anexa nr 23 La DS</w:t>
            </w:r>
          </w:p>
          <w:p w14:paraId="23EE9EF3">
            <w:pPr>
              <w:jc w:val="right"/>
            </w:pPr>
            <w:r>
              <w:t>Anexa nr. 2</w:t>
            </w:r>
          </w:p>
          <w:p w14:paraId="14548E19">
            <w:pPr>
              <w:jc w:val="right"/>
            </w:pPr>
            <w:r>
              <w:t>la Contractul nr.__________</w:t>
            </w:r>
          </w:p>
          <w:p w14:paraId="0ADC02F1">
            <w:pPr>
              <w:jc w:val="right"/>
            </w:pPr>
            <w:r>
              <w:t>din “____” ________ 20___</w:t>
            </w:r>
          </w:p>
          <w:p w14:paraId="6B954B68">
            <w:pPr>
              <w:keepNext/>
              <w:keepLines/>
              <w:spacing w:before="200"/>
              <w:jc w:val="both"/>
              <w:outlineLvl w:val="2"/>
            </w:pPr>
          </w:p>
          <w:p w14:paraId="11E4291F">
            <w:pPr>
              <w:keepNext/>
              <w:keepLines/>
              <w:spacing w:before="200"/>
              <w:jc w:val="both"/>
              <w:outlineLvl w:val="2"/>
            </w:pPr>
          </w:p>
          <w:p w14:paraId="597AC2A0">
            <w:pPr>
              <w:ind w:firstLine="567"/>
              <w:jc w:val="both"/>
              <w:rPr>
                <w:b/>
              </w:rPr>
            </w:pPr>
            <w:r>
              <w:rPr>
                <w:b/>
              </w:rPr>
              <w:t>SPECIFICAŢII DE PREŢ</w:t>
            </w:r>
          </w:p>
          <w:p w14:paraId="5589590D">
            <w:pPr>
              <w:keepNext/>
              <w:keepLines/>
              <w:spacing w:before="200"/>
              <w:ind w:firstLine="567"/>
              <w:jc w:val="both"/>
              <w:outlineLvl w:val="2"/>
            </w:pPr>
          </w:p>
          <w:tbl>
            <w:tblPr>
              <w:tblStyle w:val="14"/>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5A83D43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2A3B44">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C3056A1">
                  <w:pPr>
                    <w:tabs>
                      <w:tab w:val="left" w:pos="235"/>
                      <w:tab w:val="left" w:pos="378"/>
                    </w:tabs>
                    <w:ind w:left="-923"/>
                    <w:jc w:val="center"/>
                    <w:rPr>
                      <w:b/>
                      <w:bCs/>
                    </w:rPr>
                  </w:pPr>
                  <w:r>
                    <w:rPr>
                      <w:b/>
                      <w:bCs/>
                    </w:rPr>
                    <w:t xml:space="preserve">          Denumirea</w:t>
                  </w:r>
                </w:p>
                <w:p w14:paraId="05781770">
                  <w:pPr>
                    <w:tabs>
                      <w:tab w:val="left" w:pos="235"/>
                      <w:tab w:val="left" w:pos="378"/>
                    </w:tabs>
                    <w:ind w:left="-923"/>
                    <w:jc w:val="center"/>
                    <w:rPr>
                      <w:b/>
                      <w:bCs/>
                    </w:rPr>
                  </w:pPr>
                  <w:r>
                    <w:rPr>
                      <w:b/>
                      <w:bCs/>
                    </w:rPr>
                    <w:t xml:space="preserve">          lucrărilor</w:t>
                  </w:r>
                </w:p>
                <w:p w14:paraId="6B27D8F6">
                  <w:pPr>
                    <w:tabs>
                      <w:tab w:val="left" w:pos="369"/>
                    </w:tabs>
                    <w:ind w:left="-923"/>
                    <w:jc w:val="center"/>
                    <w:rPr>
                      <w:b/>
                      <w:bCs/>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2BB34D3">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2E66C61">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CD8841B">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950C280">
                  <w:pPr>
                    <w:jc w:val="center"/>
                    <w:rPr>
                      <w:b/>
                      <w:bCs/>
                    </w:rPr>
                  </w:pPr>
                  <w:r>
                    <w:rPr>
                      <w:b/>
                      <w:bCs/>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A424EEF">
                  <w:pPr>
                    <w:jc w:val="center"/>
                    <w:rPr>
                      <w:b/>
                      <w:bCs/>
                    </w:rPr>
                  </w:pPr>
                  <w:r>
                    <w:rPr>
                      <w:b/>
                      <w:bCs/>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DB2DFE">
                  <w:pPr>
                    <w:jc w:val="center"/>
                    <w:rPr>
                      <w:b/>
                      <w:bCs/>
                    </w:rPr>
                  </w:pPr>
                  <w:r>
                    <w:rPr>
                      <w:b/>
                      <w:bCs/>
                    </w:rPr>
                    <w:t>Termenii de executare</w:t>
                  </w:r>
                </w:p>
                <w:p w14:paraId="5F805D30">
                  <w:pPr>
                    <w:tabs>
                      <w:tab w:val="left" w:pos="1134"/>
                    </w:tabs>
                    <w:ind w:left="720"/>
                    <w:outlineLvl w:val="0"/>
                    <w:rPr>
                      <w:b/>
                      <w:bCs/>
                    </w:rPr>
                  </w:pPr>
                </w:p>
              </w:tc>
            </w:tr>
            <w:tr w14:paraId="281FBF90">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E709999">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0C139BC">
                  <w:pPr>
                    <w:keepNext/>
                    <w:keepLines/>
                    <w:spacing w:before="200"/>
                    <w:jc w:val="both"/>
                    <w:outlineLvl w:val="2"/>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D088C8">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E1C564B">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275BD5">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FAB307">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CB2D34F">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6155A6">
                  <w:pPr>
                    <w:keepNext/>
                    <w:keepLines/>
                    <w:spacing w:before="200"/>
                    <w:jc w:val="both"/>
                    <w:outlineLvl w:val="2"/>
                  </w:pPr>
                </w:p>
              </w:tc>
            </w:tr>
            <w:tr w14:paraId="74873B0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04AD42">
                  <w:pPr>
                    <w:keepNext/>
                    <w:keepLines/>
                    <w:spacing w:before="200"/>
                    <w:jc w:val="both"/>
                    <w:outlineLvl w:val="2"/>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F77B4C9">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E5F6DDE">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E06B864">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2DC8689">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21DDB4">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433B7A">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D4D962F">
                  <w:pPr>
                    <w:keepNext/>
                    <w:keepLines/>
                    <w:spacing w:before="200"/>
                    <w:jc w:val="both"/>
                    <w:outlineLvl w:val="2"/>
                  </w:pPr>
                </w:p>
              </w:tc>
            </w:tr>
            <w:tr w14:paraId="2CE57D0C">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02F1417C">
                  <w:pPr>
                    <w:jc w:val="both"/>
                  </w:pPr>
                  <w:r>
                    <w:t> </w:t>
                  </w:r>
                </w:p>
                <w:p w14:paraId="7C69EAEA">
                  <w:pPr>
                    <w:keepNext/>
                    <w:keepLines/>
                    <w:spacing w:before="200"/>
                    <w:jc w:val="both"/>
                    <w:outlineLvl w:val="2"/>
                  </w:pPr>
                </w:p>
                <w:p w14:paraId="06660E0C">
                  <w:pPr>
                    <w:keepNext/>
                    <w:keepLines/>
                    <w:spacing w:before="200"/>
                    <w:jc w:val="both"/>
                    <w:outlineLvl w:val="2"/>
                  </w:pPr>
                </w:p>
                <w:p w14:paraId="1435904B">
                  <w:pPr>
                    <w:keepNext/>
                    <w:keepLines/>
                    <w:spacing w:before="200"/>
                    <w:jc w:val="both"/>
                    <w:outlineLvl w:val="2"/>
                  </w:pPr>
                </w:p>
                <w:p w14:paraId="65ED4DFB">
                  <w:pPr>
                    <w:keepNext/>
                    <w:keepLines/>
                    <w:spacing w:before="200"/>
                    <w:jc w:val="both"/>
                    <w:outlineLvl w:val="2"/>
                  </w:pPr>
                </w:p>
                <w:p w14:paraId="5BD593FD">
                  <w:pPr>
                    <w:keepNext/>
                    <w:keepLines/>
                    <w:spacing w:before="200"/>
                    <w:jc w:val="both"/>
                    <w:outlineLvl w:val="2"/>
                  </w:pPr>
                </w:p>
                <w:p w14:paraId="2B9B29C7">
                  <w:pPr>
                    <w:keepNext/>
                    <w:keepLines/>
                    <w:spacing w:before="200"/>
                    <w:jc w:val="both"/>
                    <w:outlineLvl w:val="2"/>
                  </w:pPr>
                </w:p>
                <w:p w14:paraId="2BC83696">
                  <w:pPr>
                    <w:jc w:val="center"/>
                    <w:rPr>
                      <w:b/>
                      <w:bCs/>
                    </w:rPr>
                  </w:pPr>
                  <w:r>
                    <w:rPr>
                      <w:b/>
                      <w:bCs/>
                    </w:rPr>
                    <w:t>SEMNĂTURILE PĂRŢILOR</w:t>
                  </w:r>
                </w:p>
                <w:p w14:paraId="7A9E7B1A">
                  <w:pPr>
                    <w:jc w:val="center"/>
                  </w:pPr>
                </w:p>
              </w:tc>
            </w:tr>
            <w:tr w14:paraId="2C565E15">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7AFAFEB6">
                  <w:pPr>
                    <w:jc w:val="center"/>
                  </w:pPr>
                  <w:r>
                    <w:rPr>
                      <w:b/>
                      <w:bCs/>
                    </w:rPr>
                    <w:t>ANTREPRENOR</w:t>
                  </w:r>
                </w:p>
                <w:p w14:paraId="0A0A85A8">
                  <w:pPr>
                    <w:tabs>
                      <w:tab w:val="left" w:pos="1134"/>
                    </w:tabs>
                    <w:ind w:left="720"/>
                    <w:outlineLvl w:val="0"/>
                  </w:pPr>
                </w:p>
                <w:p w14:paraId="50B6231F"/>
              </w:tc>
              <w:tc>
                <w:tcPr>
                  <w:tcW w:w="4207" w:type="dxa"/>
                  <w:gridSpan w:val="3"/>
                  <w:tcBorders>
                    <w:top w:val="nil"/>
                    <w:left w:val="nil"/>
                    <w:bottom w:val="nil"/>
                    <w:right w:val="nil"/>
                  </w:tcBorders>
                  <w:tcMar>
                    <w:top w:w="24" w:type="dxa"/>
                    <w:left w:w="48" w:type="dxa"/>
                    <w:bottom w:w="24" w:type="dxa"/>
                    <w:right w:w="48" w:type="dxa"/>
                  </w:tcMar>
                </w:tcPr>
                <w:p w14:paraId="766E32BA">
                  <w:pPr>
                    <w:jc w:val="center"/>
                  </w:pPr>
                  <w:r>
                    <w:rPr>
                      <w:b/>
                      <w:bCs/>
                    </w:rPr>
                    <w:t>BENEFICIAR</w:t>
                  </w:r>
                </w:p>
                <w:p w14:paraId="7C9CFAEF">
                  <w:pPr>
                    <w:ind w:firstLine="567"/>
                    <w:jc w:val="both"/>
                  </w:pPr>
                  <w:r>
                    <w:t> </w:t>
                  </w:r>
                </w:p>
                <w:p w14:paraId="2D539C49">
                  <w:pPr>
                    <w:keepNext/>
                    <w:keepLines/>
                    <w:spacing w:before="200"/>
                    <w:ind w:firstLine="567"/>
                    <w:jc w:val="both"/>
                    <w:outlineLvl w:val="2"/>
                  </w:pPr>
                </w:p>
                <w:p w14:paraId="7B9F60ED">
                  <w:pPr>
                    <w:ind w:firstLine="567"/>
                    <w:jc w:val="both"/>
                  </w:pPr>
                </w:p>
              </w:tc>
            </w:tr>
          </w:tbl>
          <w:p w14:paraId="08641A62">
            <w:pPr>
              <w:tabs>
                <w:tab w:val="left" w:pos="2295"/>
              </w:tabs>
              <w:jc w:val="both"/>
            </w:pPr>
          </w:p>
          <w:p w14:paraId="0354D169">
            <w:pPr>
              <w:tabs>
                <w:tab w:val="left" w:pos="2295"/>
              </w:tabs>
              <w:jc w:val="both"/>
            </w:pPr>
          </w:p>
          <w:p w14:paraId="67F25846">
            <w:pPr>
              <w:tabs>
                <w:tab w:val="left" w:pos="2295"/>
              </w:tabs>
              <w:jc w:val="both"/>
            </w:pPr>
          </w:p>
          <w:p w14:paraId="573158F0">
            <w:pPr>
              <w:tabs>
                <w:tab w:val="left" w:pos="2295"/>
              </w:tabs>
              <w:jc w:val="both"/>
            </w:pPr>
          </w:p>
          <w:p w14:paraId="1B2DC210">
            <w:pPr>
              <w:tabs>
                <w:tab w:val="left" w:pos="2295"/>
              </w:tabs>
              <w:jc w:val="both"/>
            </w:pPr>
          </w:p>
          <w:p w14:paraId="457A8F3E">
            <w:pPr>
              <w:tabs>
                <w:tab w:val="left" w:pos="2295"/>
              </w:tabs>
              <w:jc w:val="both"/>
            </w:pPr>
          </w:p>
          <w:p w14:paraId="09D6168B">
            <w:pPr>
              <w:tabs>
                <w:tab w:val="left" w:pos="2295"/>
              </w:tabs>
              <w:jc w:val="both"/>
            </w:pPr>
          </w:p>
          <w:p w14:paraId="752B7DE0">
            <w:pPr>
              <w:tabs>
                <w:tab w:val="left" w:pos="2295"/>
              </w:tabs>
              <w:jc w:val="both"/>
            </w:pPr>
          </w:p>
          <w:p w14:paraId="20890119">
            <w:pPr>
              <w:tabs>
                <w:tab w:val="left" w:pos="2295"/>
              </w:tabs>
              <w:jc w:val="both"/>
            </w:pPr>
          </w:p>
          <w:p w14:paraId="6BC2DA73">
            <w:pPr>
              <w:tabs>
                <w:tab w:val="left" w:pos="2295"/>
              </w:tabs>
              <w:jc w:val="both"/>
            </w:pPr>
          </w:p>
          <w:p w14:paraId="6A419E84">
            <w:pPr>
              <w:tabs>
                <w:tab w:val="left" w:pos="2295"/>
              </w:tabs>
              <w:jc w:val="both"/>
            </w:pPr>
          </w:p>
          <w:p w14:paraId="0D639901">
            <w:pPr>
              <w:tabs>
                <w:tab w:val="left" w:pos="2295"/>
              </w:tabs>
              <w:jc w:val="both"/>
            </w:pPr>
          </w:p>
          <w:p w14:paraId="0B3888A2">
            <w:pPr>
              <w:tabs>
                <w:tab w:val="left" w:pos="2295"/>
              </w:tabs>
              <w:jc w:val="both"/>
            </w:pPr>
          </w:p>
          <w:p w14:paraId="770D7217">
            <w:pPr>
              <w:tabs>
                <w:tab w:val="left" w:pos="2295"/>
              </w:tabs>
              <w:jc w:val="both"/>
            </w:pPr>
          </w:p>
          <w:p w14:paraId="19663106">
            <w:pPr>
              <w:tabs>
                <w:tab w:val="left" w:pos="2295"/>
              </w:tabs>
              <w:jc w:val="both"/>
            </w:pPr>
          </w:p>
          <w:p w14:paraId="288993F3">
            <w:pPr>
              <w:jc w:val="right"/>
            </w:pPr>
            <w:r>
              <w:t>Anexa nr. 26</w:t>
            </w:r>
          </w:p>
          <w:p w14:paraId="40FDAC2A">
            <w:pPr>
              <w:jc w:val="right"/>
            </w:pPr>
            <w:r>
              <w:t>la Documentația standard nr._____</w:t>
            </w:r>
          </w:p>
          <w:p w14:paraId="5EC2ADC2">
            <w:pPr>
              <w:jc w:val="right"/>
            </w:pPr>
            <w:r>
              <w:t>din “____” ________ 20___</w:t>
            </w:r>
          </w:p>
          <w:p w14:paraId="6D90D7E5">
            <w:pPr>
              <w:tabs>
                <w:tab w:val="left" w:pos="2295"/>
              </w:tabs>
              <w:jc w:val="both"/>
            </w:pPr>
          </w:p>
          <w:p w14:paraId="68B76606">
            <w:pPr>
              <w:tabs>
                <w:tab w:val="left" w:pos="2295"/>
              </w:tabs>
              <w:jc w:val="both"/>
            </w:pPr>
          </w:p>
          <w:p w14:paraId="5ED1DB81">
            <w:pPr>
              <w:tabs>
                <w:tab w:val="left" w:pos="2295"/>
              </w:tabs>
              <w:jc w:val="both"/>
            </w:pPr>
          </w:p>
          <w:p w14:paraId="33DED036">
            <w:pPr>
              <w:jc w:val="center"/>
              <w:rPr>
                <w:b/>
              </w:rPr>
            </w:pPr>
            <w:r>
              <w:rPr>
                <w:b/>
              </w:rPr>
              <w:t>CONTRACT – MODEL</w:t>
            </w:r>
          </w:p>
          <w:p w14:paraId="05E6741F">
            <w:pPr>
              <w:jc w:val="center"/>
              <w:rPr>
                <w:b/>
              </w:rPr>
            </w:pPr>
          </w:p>
          <w:p w14:paraId="75018E31">
            <w:pPr>
              <w:tabs>
                <w:tab w:val="left" w:pos="2295"/>
              </w:tabs>
              <w:jc w:val="both"/>
            </w:pPr>
          </w:p>
          <w:p w14:paraId="57B8F233">
            <w:pPr>
              <w:jc w:val="center"/>
              <w:rPr>
                <w:b/>
              </w:rPr>
            </w:pPr>
            <w:r>
              <w:rPr>
                <w:b/>
                <w:caps/>
              </w:rPr>
              <w:t>Contract</w:t>
            </w:r>
            <w:r>
              <w:rPr>
                <w:b/>
              </w:rPr>
              <w:t xml:space="preserve"> nr.  </w:t>
            </w:r>
            <w:r>
              <w:rPr>
                <w:u w:val="single"/>
              </w:rPr>
              <w:t>______________</w:t>
            </w:r>
          </w:p>
          <w:p w14:paraId="6D3066DE">
            <w:pPr>
              <w:jc w:val="center"/>
              <w:rPr>
                <w:b/>
                <w:i/>
              </w:rPr>
            </w:pPr>
            <w:r>
              <w:rPr>
                <w:b/>
              </w:rPr>
              <w:t xml:space="preserve">de achiziţionare a serviciilor de proiectare </w:t>
            </w:r>
          </w:p>
          <w:p w14:paraId="74E73267">
            <w:pPr>
              <w:tabs>
                <w:tab w:val="left" w:pos="2295"/>
              </w:tabs>
              <w:jc w:val="both"/>
            </w:pPr>
          </w:p>
          <w:p w14:paraId="64859F03">
            <w:pPr>
              <w:rPr>
                <w:i/>
              </w:rPr>
            </w:pPr>
            <w:r>
              <w:rPr>
                <w:b/>
              </w:rPr>
              <w:t xml:space="preserve">”___” _____________  202..                                                                 </w:t>
            </w:r>
            <w:r>
              <w:t>oraș/municipiu</w:t>
            </w:r>
            <w:r>
              <w:rPr>
                <w:b/>
              </w:rPr>
              <w:t>…...………</w:t>
            </w:r>
          </w:p>
          <w:p w14:paraId="75323132">
            <w:pPr>
              <w:tabs>
                <w:tab w:val="left" w:pos="2295"/>
              </w:tabs>
              <w:jc w:val="both"/>
            </w:pPr>
          </w:p>
          <w:p w14:paraId="219635B7">
            <w:pPr>
              <w:pStyle w:val="3"/>
              <w:numPr>
                <w:ilvl w:val="0"/>
                <w:numId w:val="36"/>
              </w:numPr>
              <w:jc w:val="center"/>
              <w:rPr>
                <w:b/>
                <w:kern w:val="28"/>
                <w:lang w:val="ro-RO"/>
              </w:rPr>
            </w:pPr>
            <w:r>
              <w:rPr>
                <w:b/>
                <w:kern w:val="28"/>
                <w:lang w:val="ro-RO"/>
              </w:rPr>
              <w:t>PARTEA GENERALĂ</w:t>
            </w:r>
          </w:p>
          <w:p w14:paraId="1A976C59">
            <w:pPr>
              <w:pStyle w:val="3"/>
              <w:numPr>
                <w:ilvl w:val="0"/>
                <w:numId w:val="0"/>
              </w:numPr>
              <w:ind w:left="3240"/>
              <w:rPr>
                <w:kern w:val="28"/>
                <w:sz w:val="20"/>
                <w:szCs w:val="20"/>
                <w:lang w:val="ro-RO"/>
              </w:rPr>
            </w:pPr>
            <w:r>
              <w:rPr>
                <w:kern w:val="28"/>
                <w:sz w:val="20"/>
                <w:szCs w:val="20"/>
                <w:lang w:val="ro-RO"/>
              </w:rPr>
              <w:t xml:space="preserve">                    (OBLIGATORIU)</w:t>
            </w:r>
          </w:p>
          <w:p w14:paraId="3E245505">
            <w:pPr>
              <w:pStyle w:val="3"/>
              <w:numPr>
                <w:ilvl w:val="0"/>
                <w:numId w:val="0"/>
              </w:numPr>
              <w:ind w:left="3240"/>
              <w:rPr>
                <w:kern w:val="28"/>
                <w:sz w:val="20"/>
                <w:szCs w:val="20"/>
                <w:lang w:val="ro-RO"/>
              </w:rPr>
            </w:pPr>
          </w:p>
          <w:tbl>
            <w:tblPr>
              <w:tblStyle w:val="14"/>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14:paraId="3E8C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12DE6D9F">
                  <w:pPr>
                    <w:jc w:val="both"/>
                    <w:rPr>
                      <w:b/>
                    </w:rPr>
                  </w:pPr>
                  <w:r>
                    <w:rPr>
                      <w:b/>
                    </w:rPr>
                    <w:t>Beneficiar</w:t>
                  </w:r>
                </w:p>
              </w:tc>
              <w:tc>
                <w:tcPr>
                  <w:tcW w:w="2350" w:type="pct"/>
                </w:tcPr>
                <w:p w14:paraId="7A202734">
                  <w:pPr>
                    <w:jc w:val="both"/>
                    <w:rPr>
                      <w:b/>
                    </w:rPr>
                  </w:pPr>
                  <w:r>
                    <w:rPr>
                      <w:b/>
                    </w:rPr>
                    <w:t>Antreprenor</w:t>
                  </w:r>
                </w:p>
              </w:tc>
            </w:tr>
            <w:tr w14:paraId="765B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3EF25DAD">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Pr>
                <w:p w14:paraId="73008784">
                  <w:pPr>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14:paraId="3BAF380E">
            <w:pPr>
              <w:jc w:val="both"/>
            </w:pPr>
            <w:r>
              <w:t xml:space="preserve">ambii (denumiţi în continuare </w:t>
            </w:r>
            <w:r>
              <w:rPr>
                <w:i/>
              </w:rPr>
              <w:t>Părţi</w:t>
            </w:r>
            <w:r>
              <w:t>), au încheiat prezentul Contract referitor la următoarele:</w:t>
            </w:r>
          </w:p>
          <w:p w14:paraId="4C0643E2">
            <w:pPr>
              <w:pStyle w:val="3"/>
              <w:numPr>
                <w:ilvl w:val="0"/>
                <w:numId w:val="0"/>
              </w:numPr>
              <w:ind w:left="3240"/>
              <w:rPr>
                <w:kern w:val="28"/>
                <w:sz w:val="20"/>
                <w:szCs w:val="20"/>
                <w:lang w:val="ro-RO"/>
              </w:rPr>
            </w:pPr>
          </w:p>
          <w:p w14:paraId="276703EE">
            <w:pPr>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14:paraId="360E783C">
            <w:pPr>
              <w:pStyle w:val="3"/>
              <w:numPr>
                <w:ilvl w:val="0"/>
                <w:numId w:val="0"/>
              </w:numPr>
              <w:ind w:left="3240"/>
              <w:rPr>
                <w:kern w:val="28"/>
                <w:sz w:val="20"/>
                <w:szCs w:val="20"/>
                <w:lang w:val="ro-RO"/>
              </w:rPr>
            </w:pPr>
          </w:p>
          <w:p w14:paraId="6427672B">
            <w:pPr>
              <w:jc w:val="both"/>
            </w:pPr>
            <w:r>
              <w:t>2. Următoarele documente vor fi considerate părţi componente ale Contractului:</w:t>
            </w:r>
          </w:p>
          <w:p w14:paraId="56ADC080">
            <w:pPr>
              <w:numPr>
                <w:ilvl w:val="0"/>
                <w:numId w:val="37"/>
              </w:numPr>
              <w:suppressAutoHyphens/>
              <w:ind w:left="0" w:firstLine="720"/>
              <w:jc w:val="both"/>
            </w:pPr>
            <w:r>
              <w:t>Formularul Contractului;</w:t>
            </w:r>
          </w:p>
          <w:p w14:paraId="62BECD35">
            <w:pPr>
              <w:numPr>
                <w:ilvl w:val="0"/>
                <w:numId w:val="37"/>
              </w:numPr>
              <w:suppressAutoHyphens/>
              <w:ind w:left="0" w:firstLine="720"/>
              <w:jc w:val="both"/>
              <w:rPr>
                <w:i/>
              </w:rPr>
            </w:pPr>
            <w:r>
              <w:t>Formularul ofertei;</w:t>
            </w:r>
          </w:p>
          <w:p w14:paraId="4CD35ADF">
            <w:pPr>
              <w:numPr>
                <w:ilvl w:val="0"/>
                <w:numId w:val="37"/>
              </w:numPr>
              <w:suppressAutoHyphens/>
              <w:ind w:left="0" w:firstLine="720"/>
              <w:jc w:val="both"/>
              <w:rPr>
                <w:i/>
              </w:rPr>
            </w:pPr>
            <w:r>
              <w:t>Caietul de sarcini;</w:t>
            </w:r>
          </w:p>
          <w:p w14:paraId="6351F713">
            <w:pPr>
              <w:numPr>
                <w:ilvl w:val="0"/>
                <w:numId w:val="37"/>
              </w:numPr>
              <w:suppressAutoHyphens/>
              <w:ind w:left="0" w:firstLine="720"/>
              <w:jc w:val="both"/>
              <w:rPr>
                <w:i/>
              </w:rPr>
            </w:pPr>
            <w:r>
              <w:t>Garanția de bună execuție.</w:t>
            </w:r>
          </w:p>
          <w:p w14:paraId="5A807A7A">
            <w:pPr>
              <w:jc w:val="both"/>
            </w:pPr>
            <w:r>
              <w:t>3. În cazul unor discrepanţe sau inconsecvenţe între documentele componente ale Contractului, documentele vor avea ordinea de prioritate enumerată în pct. 2.</w:t>
            </w:r>
          </w:p>
          <w:p w14:paraId="0DE78DB7">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7344E78">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CB312C7">
            <w:pPr>
              <w:pStyle w:val="3"/>
              <w:numPr>
                <w:ilvl w:val="0"/>
                <w:numId w:val="0"/>
              </w:numPr>
              <w:ind w:left="710"/>
              <w:jc w:val="left"/>
              <w:rPr>
                <w:kern w:val="28"/>
                <w:sz w:val="20"/>
                <w:szCs w:val="20"/>
                <w:lang w:val="ro-RO"/>
              </w:rPr>
            </w:pPr>
          </w:p>
          <w:p w14:paraId="7CE45D8A">
            <w:pPr>
              <w:rPr>
                <w:b/>
              </w:rPr>
            </w:pPr>
            <w:r>
              <w:rPr>
                <w:b/>
              </w:rPr>
              <w:t>1. OBIECTUL CONTRACTULUI</w:t>
            </w:r>
          </w:p>
          <w:p w14:paraId="5FE58412">
            <w:pPr>
              <w:jc w:val="both"/>
            </w:pPr>
            <w:r>
              <w:t xml:space="preserve">1.1. Antreprenorul îşi asumă obligaţia de a presta Lucrările conform Specificaţiei, care este parte integrantă a prezentului Contract. </w:t>
            </w:r>
          </w:p>
          <w:p w14:paraId="03089A02">
            <w:pPr>
              <w:jc w:val="both"/>
            </w:pPr>
            <w:r>
              <w:t xml:space="preserve">1.2. Beneficiarul se obligă, la rândul său, să achite şi să recepţioneze Lucrările livrate de Antreprenor. </w:t>
            </w:r>
          </w:p>
          <w:p w14:paraId="7C08EEAD">
            <w:pPr>
              <w:jc w:val="both"/>
            </w:pPr>
            <w:r>
              <w:t>1.3. Calitatea Lucrărilor se atestă prin respectarea documentelor normative și standardelor de stat ale căror cerințe trebuie respectate la executarea documentației de proiect.</w:t>
            </w:r>
          </w:p>
          <w:p w14:paraId="7DB96CA4">
            <w:pPr>
              <w:pStyle w:val="3"/>
              <w:numPr>
                <w:ilvl w:val="0"/>
                <w:numId w:val="0"/>
              </w:numPr>
              <w:ind w:left="3240"/>
              <w:rPr>
                <w:kern w:val="28"/>
                <w:sz w:val="20"/>
                <w:szCs w:val="20"/>
                <w:lang w:val="ro-RO"/>
              </w:rPr>
            </w:pPr>
          </w:p>
          <w:p w14:paraId="4D89C1D8">
            <w:pPr>
              <w:rPr>
                <w:b/>
              </w:rPr>
            </w:pPr>
            <w:r>
              <w:rPr>
                <w:b/>
              </w:rPr>
              <w:t>2.TERMENII ŞI CONDIŢIILE DE PRESTARE</w:t>
            </w:r>
          </w:p>
          <w:p w14:paraId="38DE5575">
            <w:pPr>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14:paraId="4481491D">
            <w:pPr>
              <w:jc w:val="both"/>
            </w:pPr>
            <w:r>
              <w:t xml:space="preserve">2.2. Termenul limită de predare a documentaţiei de proiect şi deviz – </w:t>
            </w:r>
            <w:r>
              <w:rPr>
                <w:b/>
              </w:rPr>
              <w:t xml:space="preserve">............, inclusiv perioada de timp nesesară pentru verificarea documentației de către </w:t>
            </w:r>
            <w:r>
              <w:t>Î.S. „Serviciul de Stat pentru Verificarea și Expertizarea Proiectelor și Construcțiilor”, calculate din data semnării prezentului contract.</w:t>
            </w:r>
          </w:p>
          <w:p w14:paraId="2EDEAEAF">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pPr>
              <w:jc w:val="both"/>
            </w:pPr>
            <w:r>
              <w:t xml:space="preserve">2.4. Antreprenorul eliberează pentru Beneficiar documentaţia de proiect şi deviz în limba română, în volum de ….. exemplare + varianta electronică. </w:t>
            </w:r>
          </w:p>
          <w:p w14:paraId="48CC6BEF">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14:paraId="655578F4">
            <w:pPr>
              <w:ind w:firstLine="720"/>
              <w:jc w:val="both"/>
            </w:pPr>
          </w:p>
          <w:p w14:paraId="1B0E0D46">
            <w:pPr>
              <w:rPr>
                <w:b/>
              </w:rPr>
            </w:pPr>
            <w:r>
              <w:rPr>
                <w:b/>
              </w:rPr>
              <w:t>3. PREŢUL ŞI CONDIŢIILE DE PLATĂ</w:t>
            </w:r>
          </w:p>
          <w:p w14:paraId="051FE7BD">
            <w:pPr>
              <w:jc w:val="both"/>
            </w:pPr>
            <w:r>
              <w:t>3.1. Preţul Lucrărilor conform prezentului Contract este stabilit în lei moldoveneşti.</w:t>
            </w:r>
          </w:p>
          <w:p w14:paraId="3409DEB4">
            <w:pPr>
              <w:jc w:val="both"/>
              <w:rPr>
                <w:sz w:val="28"/>
                <w:szCs w:val="28"/>
              </w:rPr>
            </w:pPr>
            <w:r>
              <w:t>3.2. Suma totală a prezentului Contract, inclusiv TVA, se stabileşte în lei moldoveneşti şi constituie</w:t>
            </w:r>
            <w:r>
              <w:rPr>
                <w:b/>
              </w:rPr>
              <w:t>……..</w:t>
            </w:r>
          </w:p>
          <w:p w14:paraId="79B17D33">
            <w:pPr>
              <w:jc w:val="both"/>
            </w:pPr>
            <w:r>
              <w:t>3.3. Beneficiarul va achita Antreprenorului în două etape suma totală pentru Lucrările executate, după cum urmează:</w:t>
            </w:r>
          </w:p>
          <w:p w14:paraId="291CF741">
            <w:pPr>
              <w:ind w:firstLine="720"/>
              <w:jc w:val="both"/>
            </w:pPr>
            <w:r>
              <w:rPr>
                <w:b/>
              </w:rPr>
              <w:t>I etapă</w:t>
            </w:r>
            <w:r>
              <w:t xml:space="preserve"> – predarea raportului topogeodezic, hidrologic și geologic – </w:t>
            </w:r>
            <w:r>
              <w:rPr>
                <w:b/>
              </w:rPr>
              <w:t>…….., inclusiv TVA,</w:t>
            </w:r>
            <w:r>
              <w:t xml:space="preserve"> conform Specificației;</w:t>
            </w:r>
          </w:p>
          <w:p w14:paraId="5746377A">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14:paraId="3BCB2C5F">
            <w:pPr>
              <w:jc w:val="both"/>
            </w:pPr>
            <w:r>
              <w:t xml:space="preserve">3.4. Beneficiarul se obligă să achite Antreprenorului, potrivit pct. 3.3., în decurs de …… zile calindaristice, calculate din data semnării Actului de primire-predare a lucrărilor. </w:t>
            </w:r>
          </w:p>
          <w:p w14:paraId="7C72054F">
            <w:pPr>
              <w:jc w:val="both"/>
            </w:pPr>
            <w:r>
              <w:t>3.5. Plăţile se vor efectua prin ……………, indicat în prezentul Contract.</w:t>
            </w:r>
          </w:p>
          <w:p w14:paraId="3D42AEDF">
            <w:pPr>
              <w:pStyle w:val="3"/>
              <w:numPr>
                <w:ilvl w:val="0"/>
                <w:numId w:val="0"/>
              </w:numPr>
              <w:ind w:left="3240"/>
              <w:rPr>
                <w:kern w:val="28"/>
                <w:sz w:val="20"/>
                <w:szCs w:val="20"/>
                <w:lang w:val="ro-RO"/>
              </w:rPr>
            </w:pPr>
          </w:p>
          <w:p w14:paraId="423B6E90">
            <w:pPr>
              <w:rPr>
                <w:b/>
              </w:rPr>
            </w:pPr>
            <w:r>
              <w:rPr>
                <w:b/>
              </w:rPr>
              <w:t>4. CONDIŢIILE DE PREDARE-PRIMIRE</w:t>
            </w:r>
          </w:p>
          <w:p w14:paraId="7D0D6413">
            <w:pPr>
              <w:jc w:val="both"/>
            </w:pPr>
            <w:r>
              <w:t>4.1. Lucrările se consideră predate de către Antreprenor şi recepţionate de către Beneficiar dacă:</w:t>
            </w:r>
          </w:p>
          <w:p w14:paraId="05C51DF9">
            <w:pPr>
              <w:numPr>
                <w:ilvl w:val="0"/>
                <w:numId w:val="38"/>
              </w:numPr>
              <w:suppressAutoHyphens/>
              <w:ind w:left="0" w:firstLine="720"/>
              <w:jc w:val="both"/>
            </w:pPr>
            <w:r>
              <w:t xml:space="preserve">cantitatea Lucrărilor corespunde informaţiei indicate în specificația la prezentul Contract; </w:t>
            </w:r>
          </w:p>
          <w:p w14:paraId="761B90AD">
            <w:pPr>
              <w:numPr>
                <w:ilvl w:val="0"/>
                <w:numId w:val="38"/>
              </w:numPr>
              <w:suppressAutoHyphens/>
              <w:ind w:left="0" w:firstLine="720"/>
              <w:jc w:val="both"/>
            </w:pPr>
            <w:r>
              <w:t>calitatea Lucrărilor corespunde documentelor normative și standardelor de stat.</w:t>
            </w:r>
          </w:p>
          <w:p w14:paraId="1A8A3808">
            <w:pPr>
              <w:ind w:firstLine="720"/>
              <w:jc w:val="center"/>
              <w:rPr>
                <w:b/>
              </w:rPr>
            </w:pPr>
          </w:p>
          <w:p w14:paraId="4394560F">
            <w:pPr>
              <w:rPr>
                <w:b/>
              </w:rPr>
            </w:pPr>
            <w:r>
              <w:rPr>
                <w:b/>
              </w:rPr>
              <w:t>5. STANDARDE</w:t>
            </w:r>
          </w:p>
          <w:p w14:paraId="2CB65E68">
            <w:pPr>
              <w:jc w:val="both"/>
            </w:pPr>
            <w:r>
              <w:t>5.1 Lucrările prestate în baza contractului vor respecta standardele prezentate de către Beneficiar în cerințele caietului de sarcini.</w:t>
            </w:r>
          </w:p>
          <w:p w14:paraId="6B509744">
            <w:pPr>
              <w:jc w:val="both"/>
            </w:pPr>
            <w:r>
              <w:t>5.2 Când nu este menţionat nici un standard sau reglementare aplicabilă, se vor respecta standardele sau alte reglementări autorizate în Republica Moldova.</w:t>
            </w:r>
          </w:p>
          <w:p w14:paraId="0DC80397">
            <w:pPr>
              <w:ind w:firstLine="720"/>
              <w:jc w:val="both"/>
            </w:pPr>
          </w:p>
          <w:p w14:paraId="4D3E834F">
            <w:pPr>
              <w:rPr>
                <w:b/>
              </w:rPr>
            </w:pPr>
            <w:r>
              <w:rPr>
                <w:b/>
              </w:rPr>
              <w:t>6. OBLIGAŢIILE PĂRŢILOR</w:t>
            </w:r>
          </w:p>
          <w:p w14:paraId="7240442A">
            <w:pPr>
              <w:jc w:val="both"/>
            </w:pPr>
            <w:r>
              <w:t>6.1. În baza prezentului Contract, Antreprenorul se obligă:</w:t>
            </w:r>
          </w:p>
          <w:p w14:paraId="2683F0A0">
            <w:pPr>
              <w:numPr>
                <w:ilvl w:val="0"/>
                <w:numId w:val="39"/>
              </w:numPr>
              <w:tabs>
                <w:tab w:val="left" w:pos="792"/>
                <w:tab w:val="left" w:pos="1080"/>
                <w:tab w:val="clear" w:pos="1065"/>
              </w:tabs>
              <w:suppressAutoHyphens/>
              <w:ind w:left="0" w:firstLine="720"/>
              <w:jc w:val="both"/>
            </w:pPr>
            <w:r>
              <w:t xml:space="preserve">să depună garanţia de bună execuţie a contractului,în cuantum de .... din valoarea contractului, atribuită sub formă .......; </w:t>
            </w:r>
          </w:p>
          <w:p w14:paraId="2EB2FD39">
            <w:pPr>
              <w:numPr>
                <w:ilvl w:val="0"/>
                <w:numId w:val="39"/>
              </w:numPr>
              <w:tabs>
                <w:tab w:val="left" w:pos="792"/>
                <w:tab w:val="left" w:pos="1080"/>
                <w:tab w:val="clear" w:pos="1065"/>
              </w:tabs>
              <w:suppressAutoHyphens/>
              <w:ind w:left="0" w:firstLine="720"/>
              <w:jc w:val="both"/>
            </w:pPr>
            <w:r>
              <w:t>să presteze Lucrările conform condiţiilor prevăzute de prezentul Contract;</w:t>
            </w:r>
          </w:p>
          <w:p w14:paraId="23A9380B">
            <w:pPr>
              <w:numPr>
                <w:ilvl w:val="0"/>
                <w:numId w:val="39"/>
              </w:numPr>
              <w:tabs>
                <w:tab w:val="left" w:pos="792"/>
                <w:tab w:val="left" w:pos="1080"/>
                <w:tab w:val="clear" w:pos="1065"/>
              </w:tabs>
              <w:suppressAutoHyphens/>
              <w:ind w:left="0" w:firstLine="720"/>
              <w:jc w:val="both"/>
            </w:pPr>
            <w:r>
              <w:t>să indice t</w:t>
            </w:r>
            <w:r>
              <w:rPr>
                <w:lang w:eastAsia="ru-RU"/>
              </w:rPr>
              <w:t>ermenul de garanție a lucrărilor;</w:t>
            </w:r>
          </w:p>
          <w:p w14:paraId="2DD7CAA6">
            <w:pPr>
              <w:numPr>
                <w:ilvl w:val="0"/>
                <w:numId w:val="39"/>
              </w:numPr>
              <w:tabs>
                <w:tab w:val="left" w:pos="792"/>
                <w:tab w:val="left" w:pos="1080"/>
                <w:tab w:val="clear" w:pos="1065"/>
              </w:tabs>
              <w:suppressAutoHyphens/>
              <w:ind w:left="0" w:firstLine="720"/>
              <w:jc w:val="both"/>
            </w:pPr>
            <w:r>
              <w:t>să notifice Beneficiarul, după semnarea prezentului Contract, în decurs de …. zile calendaristice, prin notificare scrisă sau e-mail, despre începerea executării Lucrărilor;</w:t>
            </w:r>
          </w:p>
          <w:p w14:paraId="4A86152D">
            <w:pPr>
              <w:numPr>
                <w:ilvl w:val="0"/>
                <w:numId w:val="39"/>
              </w:numPr>
              <w:tabs>
                <w:tab w:val="left" w:pos="792"/>
                <w:tab w:val="left" w:pos="1080"/>
                <w:tab w:val="clear" w:pos="1065"/>
              </w:tabs>
              <w:suppressAutoHyphens/>
              <w:ind w:left="0" w:firstLine="720"/>
              <w:jc w:val="both"/>
            </w:pPr>
            <w:r>
              <w:t>să asigure condiţiile corespunzătoare pentru recepţionarea Lucrărilor de către Beneficiar, în termenele stabilite, în corespundere cu cerinţele prezentului Contract;</w:t>
            </w:r>
          </w:p>
          <w:p w14:paraId="14E73525">
            <w:pPr>
              <w:numPr>
                <w:ilvl w:val="0"/>
                <w:numId w:val="39"/>
              </w:numPr>
              <w:tabs>
                <w:tab w:val="left" w:pos="792"/>
                <w:tab w:val="left" w:pos="1080"/>
                <w:tab w:val="clear" w:pos="1065"/>
              </w:tabs>
              <w:suppressAutoHyphen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14:paraId="04EE7F19">
            <w:pPr>
              <w:numPr>
                <w:ilvl w:val="0"/>
                <w:numId w:val="39"/>
              </w:numPr>
              <w:tabs>
                <w:tab w:val="left" w:pos="792"/>
                <w:tab w:val="left" w:pos="1080"/>
                <w:tab w:val="clear" w:pos="1065"/>
              </w:tabs>
              <w:suppressAutoHyphens/>
              <w:ind w:left="0" w:firstLine="720"/>
              <w:jc w:val="both"/>
            </w:pPr>
            <w:r>
              <w:t>să stabilească, în proiect, fazele determinante de execuție a lucrărilor și exercitarea supravegherii de autor asupra lucrărilor pe tot parcursul construcției;</w:t>
            </w:r>
          </w:p>
          <w:p w14:paraId="4C8E8D77">
            <w:pPr>
              <w:numPr>
                <w:ilvl w:val="0"/>
                <w:numId w:val="39"/>
              </w:numPr>
              <w:tabs>
                <w:tab w:val="left" w:pos="792"/>
                <w:tab w:val="left" w:pos="1080"/>
                <w:tab w:val="clear" w:pos="1065"/>
              </w:tabs>
              <w:suppressAutoHyphens/>
              <w:ind w:left="0" w:firstLine="720"/>
              <w:jc w:val="both"/>
            </w:pPr>
            <w:r>
              <w:t>să stabilească modul de tratare a neconformităților și defectelor apărute în execuție, din vina sa, precum și să urmărească aplicarea pe șantier a soluțiilor adoptate;</w:t>
            </w:r>
          </w:p>
          <w:p w14:paraId="13D5EE97">
            <w:pPr>
              <w:tabs>
                <w:tab w:val="left" w:pos="792"/>
              </w:tabs>
              <w:suppressAutoHyphens/>
              <w:ind w:left="720"/>
              <w:jc w:val="both"/>
            </w:pPr>
            <w:r>
              <w:t>h) să participe la întocmirea cărții tehnice a construcției și la recepția lucrărilor executate.</w:t>
            </w:r>
          </w:p>
          <w:p w14:paraId="112EE0F6">
            <w:pPr>
              <w:jc w:val="both"/>
            </w:pPr>
            <w:r>
              <w:t>6.2.  În baza prezentului Contract, Beneficiarul se obligă:</w:t>
            </w:r>
          </w:p>
          <w:p w14:paraId="4E79097E">
            <w:pPr>
              <w:numPr>
                <w:ilvl w:val="0"/>
                <w:numId w:val="40"/>
              </w:numPr>
              <w:tabs>
                <w:tab w:val="left" w:pos="792"/>
                <w:tab w:val="left" w:pos="1080"/>
                <w:tab w:val="clear" w:pos="1065"/>
              </w:tabs>
              <w:suppressAutoHyphen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14:paraId="146E1598">
            <w:pPr>
              <w:numPr>
                <w:ilvl w:val="0"/>
                <w:numId w:val="40"/>
              </w:numPr>
              <w:tabs>
                <w:tab w:val="left" w:pos="792"/>
                <w:tab w:val="left" w:pos="1080"/>
                <w:tab w:val="clear" w:pos="1065"/>
              </w:tabs>
              <w:suppressAutoHyphens/>
              <w:ind w:left="0" w:firstLine="720"/>
              <w:jc w:val="both"/>
            </w:pPr>
            <w:r>
              <w:t>să asigure achitarea Lucrărilor prestate, respectând modalităţile şi termenele indicate în prezentul Contract;</w:t>
            </w:r>
          </w:p>
          <w:p w14:paraId="5E3F347F">
            <w:pPr>
              <w:numPr>
                <w:ilvl w:val="0"/>
                <w:numId w:val="40"/>
              </w:numPr>
              <w:tabs>
                <w:tab w:val="left" w:pos="792"/>
                <w:tab w:val="left" w:pos="1080"/>
                <w:tab w:val="clear" w:pos="1065"/>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14:paraId="39CDC288">
            <w:pPr>
              <w:ind w:firstLine="720"/>
              <w:jc w:val="center"/>
              <w:rPr>
                <w:b/>
              </w:rPr>
            </w:pPr>
          </w:p>
          <w:p w14:paraId="25AC9F71">
            <w:pPr>
              <w:rPr>
                <w:b/>
              </w:rPr>
            </w:pPr>
            <w:r>
              <w:rPr>
                <w:b/>
              </w:rPr>
              <w:t>7. JUSTIFICAREA DATORITĂ UNUI IMPEDIMENT</w:t>
            </w:r>
          </w:p>
          <w:p w14:paraId="6A6D8931">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7350029">
            <w:pPr>
              <w:jc w:val="both"/>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753D2D4">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pPr>
              <w:ind w:firstLine="720"/>
              <w:jc w:val="both"/>
            </w:pPr>
          </w:p>
          <w:p w14:paraId="76EDF68D">
            <w:pPr>
              <w:rPr>
                <w:b/>
              </w:rPr>
            </w:pPr>
            <w:r>
              <w:rPr>
                <w:b/>
              </w:rPr>
              <w:t>8. REZOLUȚIUNEA CONTRACTULUI</w:t>
            </w:r>
          </w:p>
          <w:p w14:paraId="22187E74">
            <w:pPr>
              <w:jc w:val="both"/>
            </w:pPr>
            <w:r>
              <w:t>8.1.Rezoluțiunea Contractului se poate realiza cu acordul comun al Părţilor.</w:t>
            </w:r>
          </w:p>
          <w:p w14:paraId="20B7EC1A">
            <w:pPr>
              <w:jc w:val="both"/>
            </w:pPr>
            <w:r>
              <w:t>8.2. Contractul poate fi rezolvitîn mod unilateral în caz de:</w:t>
            </w:r>
          </w:p>
          <w:p w14:paraId="4AE9719E">
            <w:pPr>
              <w:numPr>
                <w:ilvl w:val="0"/>
                <w:numId w:val="41"/>
              </w:numPr>
              <w:tabs>
                <w:tab w:val="left" w:pos="1080"/>
              </w:tabs>
              <w:suppressAutoHyphens/>
              <w:ind w:left="0" w:firstLine="720"/>
              <w:jc w:val="both"/>
            </w:pPr>
            <w:r>
              <w:t xml:space="preserve">refuz al Antreprenorului de a presta Lucrările prevăzute în prezentul Contract;         </w:t>
            </w:r>
          </w:p>
          <w:p w14:paraId="78B8A1DF">
            <w:pPr>
              <w:numPr>
                <w:ilvl w:val="0"/>
                <w:numId w:val="41"/>
              </w:numPr>
              <w:tabs>
                <w:tab w:val="left" w:pos="1080"/>
              </w:tabs>
              <w:suppressAutoHyphens/>
              <w:ind w:left="0" w:firstLine="720"/>
              <w:jc w:val="both"/>
            </w:pPr>
            <w:r>
              <w:t>nerespectare de către Antreprenor a termenelor de executare stabilite;</w:t>
            </w:r>
          </w:p>
          <w:p w14:paraId="5E26E24B">
            <w:pPr>
              <w:numPr>
                <w:ilvl w:val="0"/>
                <w:numId w:val="41"/>
              </w:numPr>
              <w:tabs>
                <w:tab w:val="left" w:pos="1080"/>
              </w:tabs>
              <w:suppressAutoHyphens/>
              <w:ind w:left="0" w:firstLine="720"/>
              <w:jc w:val="both"/>
            </w:pPr>
            <w:r>
              <w:t>nerespectare de către Beneficiar a termenelor de plată a Lucrărilor;</w:t>
            </w:r>
          </w:p>
          <w:p w14:paraId="14C441DF">
            <w:pPr>
              <w:numPr>
                <w:ilvl w:val="0"/>
                <w:numId w:val="41"/>
              </w:numPr>
              <w:tabs>
                <w:tab w:val="left" w:pos="1080"/>
              </w:tabs>
              <w:suppressAutoHyphens/>
              <w:ind w:left="0" w:firstLine="720"/>
              <w:jc w:val="both"/>
            </w:pPr>
            <w:r>
              <w:t>nesatisfacere de către una dintre Părţi a pretenţiilor înaintate conform prezentului Contract;</w:t>
            </w:r>
          </w:p>
          <w:p w14:paraId="481FCDB2">
            <w:pPr>
              <w:numPr>
                <w:ilvl w:val="0"/>
                <w:numId w:val="41"/>
              </w:numPr>
              <w:tabs>
                <w:tab w:val="left" w:pos="1080"/>
              </w:tabs>
              <w:suppressAutoHyphens/>
              <w:ind w:left="0" w:firstLine="720"/>
              <w:jc w:val="both"/>
            </w:pPr>
            <w:r>
              <w:t>contractantul se afla, la momentul atribuirii lui, în una dintre situaţiile care ar fi determinat excluderea sa din procedura de atribuire potrivit art. 19 al Legii nr. 131/2015 privind achizițiile publice;</w:t>
            </w:r>
          </w:p>
          <w:p w14:paraId="0722FCA9">
            <w:pPr>
              <w:pStyle w:val="46"/>
              <w:numPr>
                <w:ilvl w:val="0"/>
                <w:numId w:val="41"/>
              </w:numPr>
              <w:tabs>
                <w:tab w:val="left" w:pos="0"/>
                <w:tab w:val="left" w:pos="1135"/>
                <w:tab w:val="left" w:pos="2070"/>
                <w:tab w:val="clear" w:pos="1854"/>
              </w:tabs>
              <w:ind w:left="0" w:firstLine="710"/>
              <w:rPr>
                <w:lang w:val="ro-RO"/>
              </w:rPr>
            </w:pPr>
            <w:r>
              <w:rPr>
                <w:lang w:val="ro-RO"/>
              </w:rPr>
              <w:t>contractul a făcut obiectul unei modificări substanțiale care necesita o nouă procedură de achiziție publică în conformitate cu art. 76 al Legii nr. 131/2015 privind achizițiile publice;</w:t>
            </w:r>
          </w:p>
          <w:p w14:paraId="64438E73">
            <w:pPr>
              <w:pStyle w:val="46"/>
              <w:numPr>
                <w:ilvl w:val="0"/>
                <w:numId w:val="41"/>
              </w:numPr>
              <w:tabs>
                <w:tab w:val="left" w:pos="0"/>
                <w:tab w:val="left" w:pos="1135"/>
                <w:tab w:val="left" w:pos="2070"/>
                <w:tab w:val="clear" w:pos="1854"/>
              </w:tabs>
              <w:ind w:left="0" w:firstLine="710"/>
              <w:rPr>
                <w:lang w:val="ro-RO"/>
              </w:rPr>
            </w:pPr>
            <w:r>
              <w:rPr>
                <w:lang w:val="ro-RO"/>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EBCAE51">
            <w:pPr>
              <w:jc w:val="both"/>
            </w:pPr>
            <w:r>
              <w:t>8.3. Partea iniţiatoare a rezoluțiunii Contractului este obligată să comunice în termen de …… zile lucrătoare celeilalte Părţi despre intenţiile ei printr-o scrisoare motivată.</w:t>
            </w:r>
          </w:p>
          <w:p w14:paraId="77781969">
            <w:pPr>
              <w:jc w:val="both"/>
            </w:pPr>
            <w:r>
              <w:t>8.4. Partea înştiinţată este obligată să răspundă în decurs de …. zile lucrătoare de la primirea notificării, după expirarea acestui termen Contractul se consideră încetat de drept.</w:t>
            </w:r>
          </w:p>
          <w:p w14:paraId="5573D5FE">
            <w:pPr>
              <w:jc w:val="both"/>
            </w:pPr>
          </w:p>
          <w:p w14:paraId="57E54D0F">
            <w:pPr>
              <w:rPr>
                <w:b/>
              </w:rPr>
            </w:pPr>
            <w:r>
              <w:rPr>
                <w:b/>
              </w:rPr>
              <w:t>9. RECLAMAŢII ŞI SANCŢIUNI</w:t>
            </w:r>
          </w:p>
          <w:p w14:paraId="12CA25D9">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01AB0CC">
            <w:pPr>
              <w:jc w:val="both"/>
            </w:pPr>
            <w: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AFD8070">
            <w:pPr>
              <w:jc w:val="both"/>
            </w:pPr>
            <w:r>
              <w:t>9.3. Antreprenorul este obligat să examineze pretenţiile înaintate în termen de ….. zile lucrătoare de la data primirii acestora şi să comunice, în scris, Beneficiarului despre decizia luată.</w:t>
            </w:r>
          </w:p>
          <w:p w14:paraId="7A352C1D">
            <w:pPr>
              <w:jc w:val="both"/>
            </w:pPr>
            <w:r>
              <w:t xml:space="preserve">9.4.  În caz de recunoaştere a pretenţiilor, Antreprenorul este obligat, în termen  restrâns, să înlăture potrivit cerinţelor Contractului. </w:t>
            </w:r>
          </w:p>
          <w:p w14:paraId="64EA5629">
            <w:pPr>
              <w:jc w:val="both"/>
            </w:pPr>
            <w:r>
              <w:t>9.5. Antreprenorul poartă răspundere pentru calitatea Lucrărilor în limitele stabilite, inclusiv pentru viciile ascunse.</w:t>
            </w:r>
          </w:p>
          <w:p w14:paraId="0CF84607">
            <w:pPr>
              <w:jc w:val="both"/>
            </w:pPr>
            <w:r>
              <w:t xml:space="preserve">9.6. Pentru refuzul de a presta Lucrările prevăzute în prezentul Contract, Antreprenorul suportă o penalitate în valoare de  ….% din suma totală a contractului. </w:t>
            </w:r>
          </w:p>
          <w:p w14:paraId="2BA339EF">
            <w:pPr>
              <w:jc w:val="both"/>
            </w:pPr>
            <w:r>
              <w:t>9.7. Pentru prestarea cu întârziere a Lucrărilor, Antreprenorul suportă plata despăgubirii în valoare de ….% din suma Lucrărilor neexecutate, pentru fiecare zi de întârziere, dar nu mai mult de ….% din suma totală a prezentului Contract.</w:t>
            </w:r>
          </w:p>
          <w:p w14:paraId="2FF252ED">
            <w:pPr>
              <w:jc w:val="both"/>
            </w:pPr>
            <w:r>
              <w:t>9.8. Pentru achitarea cu întârziere, Beneficiarul suportă plata despăgubirii în valoare de …..% din suma Lucrărilor neachitate pentru fiecare zi de întârziere, dar nu mai mult de  …% din suma totală a prezentului contract.</w:t>
            </w:r>
          </w:p>
          <w:p w14:paraId="7E642469">
            <w:pPr>
              <w:rPr>
                <w:b/>
              </w:rPr>
            </w:pPr>
          </w:p>
          <w:p w14:paraId="62D5D9F0">
            <w:pPr>
              <w:rPr>
                <w:b/>
              </w:rPr>
            </w:pPr>
            <w:r>
              <w:rPr>
                <w:b/>
              </w:rPr>
              <w:t>10. DREPTURI DE PROPRIETATE INTELECTUALĂ</w:t>
            </w:r>
          </w:p>
          <w:p w14:paraId="4116A786">
            <w:pPr>
              <w:jc w:val="both"/>
            </w:pPr>
            <w:r>
              <w:t>10.1. Antreprenorul are obligaţia să despăgubească Beneficiarul împotriva oricăror:</w:t>
            </w:r>
          </w:p>
          <w:p w14:paraId="1D25A9A1">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pPr>
              <w:ind w:firstLine="720"/>
              <w:jc w:val="both"/>
            </w:pPr>
            <w:r>
              <w:t>b) daune-interese, costuri, taxe şi cheltuieli de orice natură, aferente, cu excepţia situaţiei în care o astfel de încălcare rezultă din respectarea Caietului de sarcini.</w:t>
            </w:r>
          </w:p>
          <w:p w14:paraId="3B0F35CB">
            <w:pPr>
              <w:ind w:firstLine="720"/>
              <w:jc w:val="both"/>
            </w:pPr>
          </w:p>
          <w:p w14:paraId="518F7ECB">
            <w:pPr>
              <w:rPr>
                <w:b/>
              </w:rPr>
            </w:pPr>
            <w:r>
              <w:rPr>
                <w:b/>
              </w:rPr>
              <w:t>11. DISPOZIŢII FINALE</w:t>
            </w:r>
          </w:p>
          <w:p w14:paraId="0900079E">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14:paraId="6130F204">
            <w:pPr>
              <w:jc w:val="both"/>
            </w:pPr>
            <w:r>
              <w:t>11.2. De la data semnării prezentului Contract, toate negocierile purtate şi documentele  perfectate anterior, îşi pierd valabilitatea.</w:t>
            </w:r>
          </w:p>
          <w:p w14:paraId="2DC17772">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pPr>
              <w:jc w:val="both"/>
            </w:pPr>
            <w:r>
              <w:t>11.4. Nici una dintre Părţi nu are dreptul să transmită obligaţiile şi drepturile sale stipulate în prezentul Contract unor terţe persoane, fără acordul în scris al celeilalte părţi.</w:t>
            </w:r>
          </w:p>
          <w:p w14:paraId="6C7A879A">
            <w:pPr>
              <w:jc w:val="both"/>
            </w:pPr>
            <w:r>
              <w:t>11.5. Prezentul Contract este întocmit în două exemplare în limba de română, câte un exemplar pentru Antreprenor și Beneficiar.</w:t>
            </w:r>
          </w:p>
          <w:p w14:paraId="33B0FCFB">
            <w:pPr>
              <w:tabs>
                <w:tab w:val="left" w:pos="2295"/>
              </w:tabs>
              <w:jc w:val="both"/>
            </w:pPr>
            <w:r>
              <w:t>11.6. Prezentul Contract se consideră încheiat şi intră în vigoare la data semnării, fiind valabil până la ……………...</w:t>
            </w:r>
          </w:p>
          <w:p w14:paraId="27E60187">
            <w:pPr>
              <w:tabs>
                <w:tab w:val="left" w:pos="2295"/>
              </w:tabs>
              <w:jc w:val="both"/>
            </w:pPr>
            <w:r>
              <w:t xml:space="preserve">11.7. Prezentul Contract reprezintă acordul de voinţă al ambelor părţi şi este semnat astăzi,  “____” </w:t>
            </w:r>
          </w:p>
          <w:p w14:paraId="3DD55170">
            <w:pPr>
              <w:spacing w:line="276" w:lineRule="auto"/>
              <w:contextualSpacing/>
            </w:pPr>
          </w:p>
          <w:p w14:paraId="3BA214C6">
            <w:pPr>
              <w:spacing w:line="276" w:lineRule="auto"/>
              <w:contextualSpacing/>
            </w:pPr>
          </w:p>
          <w:p w14:paraId="5403B6A9">
            <w:pPr>
              <w:spacing w:line="276" w:lineRule="auto"/>
              <w:contextualSpacing/>
            </w:pPr>
          </w:p>
          <w:p w14:paraId="1777AAAE">
            <w:pPr>
              <w:spacing w:line="276" w:lineRule="auto"/>
              <w:contextualSpacing/>
            </w:pPr>
          </w:p>
          <w:p w14:paraId="571182D9">
            <w:pPr>
              <w:spacing w:line="276" w:lineRule="auto"/>
              <w:contextualSpacing/>
            </w:pPr>
          </w:p>
          <w:p w14:paraId="7EC78AB9">
            <w:pPr>
              <w:spacing w:line="276" w:lineRule="auto"/>
              <w:contextualSpacing/>
            </w:pPr>
          </w:p>
          <w:p w14:paraId="52E8BF8D">
            <w:pPr>
              <w:spacing w:line="276" w:lineRule="auto"/>
              <w:contextualSpacing/>
            </w:pPr>
          </w:p>
          <w:p w14:paraId="2D835D38">
            <w:pPr>
              <w:spacing w:line="276" w:lineRule="auto"/>
              <w:contextualSpacing/>
            </w:pPr>
          </w:p>
          <w:p w14:paraId="239BEF6F">
            <w:pPr>
              <w:spacing w:line="276" w:lineRule="auto"/>
              <w:contextualSpacing/>
            </w:pPr>
          </w:p>
          <w:p w14:paraId="303D30BE">
            <w:pPr>
              <w:pStyle w:val="3"/>
              <w:numPr>
                <w:ilvl w:val="0"/>
                <w:numId w:val="36"/>
              </w:numPr>
              <w:tabs>
                <w:tab w:val="left" w:pos="2295"/>
              </w:tabs>
              <w:jc w:val="center"/>
              <w:rPr>
                <w:lang w:val="ro-RO"/>
              </w:rPr>
            </w:pPr>
            <w:r>
              <w:rPr>
                <w:b/>
                <w:lang w:val="ro-RO"/>
              </w:rPr>
              <w:t>PARTEA CE ȚINE DE CONDIȚIILE</w:t>
            </w:r>
          </w:p>
          <w:p w14:paraId="3683C470">
            <w:pPr>
              <w:pStyle w:val="3"/>
              <w:numPr>
                <w:ilvl w:val="0"/>
                <w:numId w:val="0"/>
              </w:numPr>
              <w:tabs>
                <w:tab w:val="left" w:pos="2295"/>
              </w:tabs>
              <w:ind w:left="3240"/>
              <w:rPr>
                <w:lang w:val="ro-RO"/>
              </w:rPr>
            </w:pPr>
            <w:r>
              <w:rPr>
                <w:b/>
                <w:lang w:val="ro-RO"/>
              </w:rPr>
              <w:t>SPECIALE AL CONTRACTULUI</w:t>
            </w:r>
          </w:p>
          <w:p w14:paraId="7813C73D">
            <w:pPr>
              <w:jc w:val="center"/>
            </w:pPr>
            <w:r>
              <w:t>(</w:t>
            </w:r>
            <w:r>
              <w:rPr>
                <w:sz w:val="20"/>
                <w:szCs w:val="20"/>
              </w:rPr>
              <w:t>LA NECESITATE)</w:t>
            </w:r>
          </w:p>
          <w:p w14:paraId="29CF6519">
            <w:pPr>
              <w:jc w:val="both"/>
              <w:rPr>
                <w:sz w:val="28"/>
                <w:szCs w:val="28"/>
              </w:rPr>
            </w:pPr>
          </w:p>
          <w:p w14:paraId="14664654">
            <w:pPr>
              <w:spacing w:line="276" w:lineRule="auto"/>
              <w:contextualSpacing/>
            </w:pPr>
          </w:p>
          <w:p w14:paraId="32A4BA9D">
            <w:pPr>
              <w:spacing w:line="276" w:lineRule="auto"/>
              <w:contextualSpacing/>
            </w:pPr>
          </w:p>
          <w:p w14:paraId="7497F86A">
            <w:pPr>
              <w:spacing w:line="276" w:lineRule="auto"/>
              <w:contextualSpacing/>
            </w:pPr>
          </w:p>
          <w:p w14:paraId="0522037B">
            <w:pPr>
              <w:spacing w:line="276" w:lineRule="auto"/>
              <w:contextualSpacing/>
            </w:pPr>
          </w:p>
          <w:p w14:paraId="04EC3AA9">
            <w:pPr>
              <w:spacing w:line="276" w:lineRule="auto"/>
              <w:contextualSpacing/>
            </w:pPr>
          </w:p>
          <w:p w14:paraId="759328FA">
            <w:pPr>
              <w:spacing w:line="276" w:lineRule="auto"/>
              <w:contextualSpacing/>
            </w:pPr>
          </w:p>
          <w:p w14:paraId="2997F8E1">
            <w:pPr>
              <w:pStyle w:val="3"/>
              <w:numPr>
                <w:ilvl w:val="0"/>
                <w:numId w:val="30"/>
              </w:numPr>
              <w:tabs>
                <w:tab w:val="clear" w:pos="1134"/>
              </w:tabs>
              <w:spacing w:line="276" w:lineRule="auto"/>
              <w:ind w:left="0"/>
              <w:contextualSpacing/>
              <w:rPr>
                <w:lang w:val="ro-RO"/>
              </w:rPr>
            </w:pPr>
            <w:r>
              <w:rPr>
                <w:b/>
                <w:lang w:val="ro-RO"/>
              </w:rPr>
              <w:t>RECHIZITELE JURIDICE, POŞTALE ŞI DE PLĂŢI ALE PĂRŢILOR</w:t>
            </w:r>
          </w:p>
          <w:p w14:paraId="4633A588">
            <w:pPr>
              <w:tabs>
                <w:tab w:val="left" w:pos="2685"/>
              </w:tabs>
              <w:jc w:val="both"/>
            </w:pPr>
            <w:r>
              <w:tab/>
            </w:r>
          </w:p>
          <w:tbl>
            <w:tblPr>
              <w:tblStyle w:val="14"/>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48E4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46622B6C">
                  <w:pPr>
                    <w:tabs>
                      <w:tab w:val="left" w:pos="3295"/>
                    </w:tabs>
                    <w:jc w:val="center"/>
                    <w:rPr>
                      <w:b/>
                    </w:rPr>
                  </w:pPr>
                  <w:r>
                    <w:rPr>
                      <w:b/>
                      <w:iCs/>
                    </w:rPr>
                    <w:t>ANTREPRENORUL</w:t>
                  </w:r>
                </w:p>
              </w:tc>
              <w:tc>
                <w:tcPr>
                  <w:tcW w:w="4927" w:type="dxa"/>
                  <w:tcBorders>
                    <w:top w:val="nil"/>
                    <w:left w:val="nil"/>
                    <w:bottom w:val="nil"/>
                    <w:right w:val="nil"/>
                  </w:tcBorders>
                </w:tcPr>
                <w:p w14:paraId="3F289FFB">
                  <w:pPr>
                    <w:tabs>
                      <w:tab w:val="left" w:pos="3295"/>
                    </w:tabs>
                    <w:jc w:val="center"/>
                  </w:pPr>
                  <w:r>
                    <w:rPr>
                      <w:b/>
                      <w:iCs/>
                    </w:rPr>
                    <w:t>BENEFICIARUL</w:t>
                  </w:r>
                </w:p>
              </w:tc>
            </w:tr>
            <w:tr w14:paraId="142A4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04EDE9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5CBE8612">
                  <w:pPr>
                    <w:tabs>
                      <w:tab w:val="left" w:pos="1134"/>
                      <w:tab w:val="left" w:pos="4680"/>
                      <w:tab w:val="left" w:pos="7020"/>
                    </w:tabs>
                    <w:suppressAutoHyphens/>
                    <w:ind w:firstLine="567"/>
                    <w:jc w:val="both"/>
                  </w:pPr>
                  <w:r>
                    <w:t>Adresa poştală:</w:t>
                  </w:r>
                </w:p>
              </w:tc>
            </w:tr>
            <w:tr w14:paraId="7E06E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63348B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6878D16B">
                  <w:pPr>
                    <w:tabs>
                      <w:tab w:val="left" w:pos="1134"/>
                      <w:tab w:val="left" w:pos="4680"/>
                      <w:tab w:val="left" w:pos="7020"/>
                    </w:tabs>
                    <w:suppressAutoHyphens/>
                    <w:ind w:firstLine="567"/>
                    <w:jc w:val="both"/>
                  </w:pPr>
                  <w:r>
                    <w:t>Telefon:</w:t>
                  </w:r>
                </w:p>
              </w:tc>
            </w:tr>
            <w:tr w14:paraId="327B9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8D68E35">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0A1A6AB0">
                  <w:pPr>
                    <w:tabs>
                      <w:tab w:val="left" w:pos="1134"/>
                      <w:tab w:val="left" w:pos="4680"/>
                      <w:tab w:val="left" w:pos="7020"/>
                    </w:tabs>
                    <w:suppressAutoHyphens/>
                    <w:ind w:firstLine="567"/>
                    <w:jc w:val="both"/>
                  </w:pPr>
                  <w:r>
                    <w:t>Cod fiscal:</w:t>
                  </w:r>
                </w:p>
              </w:tc>
            </w:tr>
            <w:tr w14:paraId="3C59E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A5672B9">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717BFB05">
                  <w:pPr>
                    <w:tabs>
                      <w:tab w:val="left" w:pos="1134"/>
                      <w:tab w:val="left" w:pos="4680"/>
                      <w:tab w:val="left" w:pos="7020"/>
                    </w:tabs>
                    <w:suppressAutoHyphens/>
                    <w:ind w:firstLine="567"/>
                    <w:jc w:val="both"/>
                  </w:pPr>
                  <w:r>
                    <w:t>Banca:</w:t>
                  </w:r>
                </w:p>
              </w:tc>
            </w:tr>
            <w:tr w14:paraId="2C2D6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086EC52">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3324F73B">
                  <w:pPr>
                    <w:tabs>
                      <w:tab w:val="left" w:pos="1134"/>
                      <w:tab w:val="left" w:pos="4680"/>
                      <w:tab w:val="left" w:pos="7020"/>
                    </w:tabs>
                    <w:suppressAutoHyphens/>
                    <w:ind w:firstLine="567"/>
                    <w:jc w:val="both"/>
                  </w:pPr>
                  <w:r>
                    <w:t>Cod:</w:t>
                  </w:r>
                </w:p>
              </w:tc>
            </w:tr>
            <w:tr w14:paraId="3BF1A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5A54AD7">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1135119F">
                  <w:pPr>
                    <w:tabs>
                      <w:tab w:val="left" w:pos="1134"/>
                      <w:tab w:val="left" w:pos="4680"/>
                      <w:tab w:val="left" w:pos="7020"/>
                    </w:tabs>
                    <w:suppressAutoHyphens/>
                    <w:ind w:firstLine="567"/>
                    <w:jc w:val="both"/>
                  </w:pPr>
                  <w:r>
                    <w:t>IBAN</w:t>
                  </w:r>
                </w:p>
              </w:tc>
            </w:tr>
            <w:tr w14:paraId="3B04B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40FB8C9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pPr>
                    <w:tabs>
                      <w:tab w:val="left" w:pos="1134"/>
                      <w:tab w:val="left" w:pos="4680"/>
                      <w:tab w:val="left" w:pos="7020"/>
                    </w:tabs>
                    <w:suppressAutoHyphens/>
                    <w:ind w:firstLine="567"/>
                    <w:jc w:val="both"/>
                  </w:pPr>
                </w:p>
                <w:p w14:paraId="62C2FB63">
                  <w:pPr>
                    <w:tabs>
                      <w:tab w:val="left" w:pos="1134"/>
                      <w:tab w:val="left" w:pos="4680"/>
                      <w:tab w:val="left" w:pos="7020"/>
                    </w:tabs>
                    <w:suppressAutoHyphens/>
                    <w:ind w:firstLine="567"/>
                    <w:jc w:val="both"/>
                  </w:pPr>
                </w:p>
                <w:p w14:paraId="6D3302FE">
                  <w:pPr>
                    <w:tabs>
                      <w:tab w:val="left" w:pos="1134"/>
                      <w:tab w:val="left" w:pos="4680"/>
                      <w:tab w:val="left" w:pos="7020"/>
                    </w:tabs>
                    <w:suppressAutoHyphens/>
                    <w:ind w:firstLine="567"/>
                    <w:jc w:val="both"/>
                  </w:pPr>
                </w:p>
                <w:p w14:paraId="5906B80B">
                  <w:pPr>
                    <w:tabs>
                      <w:tab w:val="left" w:pos="1134"/>
                      <w:tab w:val="left" w:pos="4680"/>
                      <w:tab w:val="left" w:pos="7020"/>
                    </w:tabs>
                    <w:suppressAutoHyphens/>
                    <w:ind w:firstLine="567"/>
                    <w:jc w:val="both"/>
                  </w:pPr>
                </w:p>
                <w:p w14:paraId="71CF5BE1">
                  <w:pPr>
                    <w:tabs>
                      <w:tab w:val="left" w:pos="1134"/>
                      <w:tab w:val="left" w:pos="4680"/>
                      <w:tab w:val="left" w:pos="7020"/>
                    </w:tabs>
                    <w:suppressAutoHyphens/>
                    <w:ind w:firstLine="567"/>
                    <w:jc w:val="both"/>
                  </w:pPr>
                </w:p>
              </w:tc>
            </w:tr>
          </w:tbl>
          <w:p w14:paraId="3EFDD7FE">
            <w:pPr>
              <w:pStyle w:val="3"/>
              <w:numPr>
                <w:ilvl w:val="0"/>
                <w:numId w:val="0"/>
              </w:numPr>
              <w:tabs>
                <w:tab w:val="left" w:pos="2685"/>
                <w:tab w:val="clear" w:pos="1134"/>
              </w:tabs>
              <w:contextualSpacing/>
              <w:jc w:val="center"/>
              <w:rPr>
                <w:b/>
                <w:lang w:val="ro-RO"/>
              </w:rPr>
            </w:pPr>
            <w:r>
              <w:rPr>
                <w:b/>
                <w:lang w:val="ro-RO"/>
              </w:rPr>
              <w:t>SEMNĂTURILE PĂRŢILOR</w:t>
            </w:r>
          </w:p>
          <w:p w14:paraId="70911C5F">
            <w:pPr>
              <w:pStyle w:val="3"/>
              <w:numPr>
                <w:ilvl w:val="0"/>
                <w:numId w:val="0"/>
              </w:numPr>
              <w:tabs>
                <w:tab w:val="left" w:pos="2685"/>
                <w:tab w:val="clear" w:pos="1134"/>
              </w:tabs>
              <w:contextualSpacing/>
              <w:jc w:val="center"/>
              <w:rPr>
                <w:lang w:val="ro-RO"/>
              </w:rPr>
            </w:pPr>
          </w:p>
          <w:tbl>
            <w:tblPr>
              <w:tblStyle w:val="14"/>
              <w:tblW w:w="0" w:type="auto"/>
              <w:jc w:val="center"/>
              <w:tblLayout w:type="fixed"/>
              <w:tblCellMar>
                <w:top w:w="0" w:type="dxa"/>
                <w:left w:w="108" w:type="dxa"/>
                <w:bottom w:w="0" w:type="dxa"/>
                <w:right w:w="108" w:type="dxa"/>
              </w:tblCellMar>
            </w:tblPr>
            <w:tblGrid>
              <w:gridCol w:w="5188"/>
              <w:gridCol w:w="4559"/>
            </w:tblGrid>
            <w:tr w14:paraId="4DD78B12">
              <w:tblPrEx>
                <w:tblCellMar>
                  <w:top w:w="0" w:type="dxa"/>
                  <w:left w:w="108" w:type="dxa"/>
                  <w:bottom w:w="0" w:type="dxa"/>
                  <w:right w:w="108" w:type="dxa"/>
                </w:tblCellMar>
              </w:tblPrEx>
              <w:trPr>
                <w:trHeight w:val="357" w:hRule="atLeast"/>
                <w:jc w:val="center"/>
              </w:trPr>
              <w:tc>
                <w:tcPr>
                  <w:tcW w:w="5188" w:type="dxa"/>
                  <w:vAlign w:val="center"/>
                </w:tcPr>
                <w:p w14:paraId="2B540DBB">
                  <w:pPr>
                    <w:jc w:val="center"/>
                    <w:rPr>
                      <w:b/>
                    </w:rPr>
                  </w:pPr>
                  <w:r>
                    <w:rPr>
                      <w:b/>
                    </w:rPr>
                    <w:t>ANTREPRENOR</w:t>
                  </w:r>
                </w:p>
              </w:tc>
              <w:tc>
                <w:tcPr>
                  <w:tcW w:w="4559" w:type="dxa"/>
                  <w:vAlign w:val="center"/>
                </w:tcPr>
                <w:p w14:paraId="529F8C55">
                  <w:pPr>
                    <w:jc w:val="center"/>
                    <w:rPr>
                      <w:b/>
                    </w:rPr>
                  </w:pPr>
                  <w:r>
                    <w:rPr>
                      <w:b/>
                    </w:rPr>
                    <w:t>BENEFICIAR</w:t>
                  </w:r>
                </w:p>
              </w:tc>
            </w:tr>
            <w:tr w14:paraId="0A8C0B19">
              <w:tblPrEx>
                <w:tblCellMar>
                  <w:top w:w="0" w:type="dxa"/>
                  <w:left w:w="108" w:type="dxa"/>
                  <w:bottom w:w="0" w:type="dxa"/>
                  <w:right w:w="108" w:type="dxa"/>
                </w:tblCellMar>
              </w:tblPrEx>
              <w:trPr>
                <w:trHeight w:val="357" w:hRule="atLeast"/>
                <w:jc w:val="center"/>
              </w:trPr>
              <w:tc>
                <w:tcPr>
                  <w:tcW w:w="5188" w:type="dxa"/>
                  <w:vAlign w:val="center"/>
                </w:tcPr>
                <w:p w14:paraId="60FF047C">
                  <w:pPr>
                    <w:jc w:val="both"/>
                    <w:rPr>
                      <w:b/>
                    </w:rPr>
                  </w:pPr>
                </w:p>
              </w:tc>
              <w:tc>
                <w:tcPr>
                  <w:tcW w:w="4559" w:type="dxa"/>
                  <w:vAlign w:val="center"/>
                </w:tcPr>
                <w:p w14:paraId="325BE5CF">
                  <w:pPr>
                    <w:jc w:val="both"/>
                    <w:rPr>
                      <w:b/>
                    </w:rPr>
                  </w:pPr>
                </w:p>
              </w:tc>
            </w:tr>
          </w:tbl>
          <w:p w14:paraId="399269D7">
            <w:pPr>
              <w:tabs>
                <w:tab w:val="left" w:pos="2295"/>
              </w:tabs>
              <w:jc w:val="both"/>
            </w:pPr>
          </w:p>
          <w:p w14:paraId="40F339F1">
            <w:pPr>
              <w:tabs>
                <w:tab w:val="left" w:pos="2295"/>
              </w:tabs>
              <w:jc w:val="both"/>
            </w:pPr>
          </w:p>
          <w:p w14:paraId="4E02AE6A">
            <w:pPr>
              <w:tabs>
                <w:tab w:val="left" w:pos="2295"/>
              </w:tabs>
              <w:jc w:val="center"/>
            </w:pPr>
          </w:p>
          <w:p w14:paraId="57E9E682">
            <w:pPr>
              <w:tabs>
                <w:tab w:val="left" w:pos="2295"/>
              </w:tabs>
              <w:jc w:val="center"/>
            </w:pPr>
          </w:p>
          <w:p w14:paraId="433CE670">
            <w:pPr>
              <w:tabs>
                <w:tab w:val="left" w:pos="2295"/>
              </w:tabs>
              <w:jc w:val="center"/>
            </w:pPr>
          </w:p>
          <w:p w14:paraId="12612F08">
            <w:pPr>
              <w:tabs>
                <w:tab w:val="left" w:pos="2295"/>
              </w:tabs>
              <w:jc w:val="both"/>
            </w:pPr>
          </w:p>
          <w:p w14:paraId="3555FF4D">
            <w:pPr>
              <w:tabs>
                <w:tab w:val="left" w:pos="2295"/>
              </w:tabs>
              <w:jc w:val="both"/>
            </w:pPr>
          </w:p>
          <w:p w14:paraId="3F300C0F">
            <w:pPr>
              <w:tabs>
                <w:tab w:val="left" w:pos="2295"/>
              </w:tabs>
              <w:jc w:val="both"/>
            </w:pPr>
          </w:p>
          <w:p w14:paraId="314B622F">
            <w:pPr>
              <w:jc w:val="both"/>
              <w:rPr>
                <w:sz w:val="28"/>
                <w:szCs w:val="28"/>
              </w:rPr>
            </w:pPr>
          </w:p>
          <w:p w14:paraId="34026A89">
            <w:pPr>
              <w:jc w:val="both"/>
              <w:rPr>
                <w:sz w:val="28"/>
                <w:szCs w:val="28"/>
              </w:rPr>
            </w:pPr>
          </w:p>
          <w:p w14:paraId="5BBDCBDB">
            <w:pPr>
              <w:jc w:val="both"/>
              <w:rPr>
                <w:sz w:val="28"/>
                <w:szCs w:val="28"/>
              </w:rPr>
            </w:pPr>
          </w:p>
          <w:p w14:paraId="1B427258">
            <w:pPr>
              <w:jc w:val="both"/>
              <w:rPr>
                <w:sz w:val="28"/>
                <w:szCs w:val="28"/>
              </w:rPr>
            </w:pPr>
          </w:p>
          <w:p w14:paraId="5F294F04">
            <w:pPr>
              <w:jc w:val="both"/>
              <w:rPr>
                <w:sz w:val="28"/>
                <w:szCs w:val="28"/>
              </w:rPr>
            </w:pPr>
          </w:p>
          <w:p w14:paraId="4EC93D5F">
            <w:pPr>
              <w:jc w:val="both"/>
              <w:rPr>
                <w:sz w:val="28"/>
                <w:szCs w:val="28"/>
              </w:rPr>
            </w:pPr>
          </w:p>
          <w:p w14:paraId="11A71185">
            <w:pPr>
              <w:jc w:val="both"/>
              <w:rPr>
                <w:sz w:val="28"/>
                <w:szCs w:val="28"/>
              </w:rPr>
            </w:pPr>
          </w:p>
          <w:p w14:paraId="5157DC94">
            <w:pPr>
              <w:jc w:val="both"/>
              <w:rPr>
                <w:sz w:val="28"/>
                <w:szCs w:val="28"/>
              </w:rPr>
            </w:pPr>
          </w:p>
          <w:p w14:paraId="32B5FBA0">
            <w:pPr>
              <w:jc w:val="both"/>
              <w:rPr>
                <w:sz w:val="28"/>
                <w:szCs w:val="28"/>
              </w:rPr>
            </w:pPr>
          </w:p>
          <w:p w14:paraId="2CF9C595">
            <w:pPr>
              <w:jc w:val="both"/>
              <w:rPr>
                <w:sz w:val="28"/>
                <w:szCs w:val="28"/>
              </w:rPr>
            </w:pPr>
          </w:p>
          <w:p w14:paraId="5B855918">
            <w:pPr>
              <w:jc w:val="both"/>
              <w:rPr>
                <w:sz w:val="28"/>
                <w:szCs w:val="28"/>
              </w:rPr>
            </w:pPr>
          </w:p>
          <w:p w14:paraId="67B29B52">
            <w:pPr>
              <w:tabs>
                <w:tab w:val="left" w:pos="2295"/>
              </w:tabs>
              <w:jc w:val="right"/>
            </w:pPr>
          </w:p>
          <w:p w14:paraId="49FD91B9">
            <w:pPr>
              <w:tabs>
                <w:tab w:val="left" w:pos="2295"/>
              </w:tabs>
              <w:jc w:val="right"/>
            </w:pPr>
            <w:r>
              <w:t>Anexa nr. 1</w:t>
            </w:r>
          </w:p>
          <w:p w14:paraId="1FCC467E">
            <w:pPr>
              <w:tabs>
                <w:tab w:val="left" w:pos="2295"/>
              </w:tabs>
              <w:jc w:val="right"/>
            </w:pPr>
            <w:r>
              <w:t>la Contractul nr. ___________</w:t>
            </w:r>
          </w:p>
          <w:p w14:paraId="7AB912E8">
            <w:pPr>
              <w:tabs>
                <w:tab w:val="left" w:pos="2295"/>
              </w:tabs>
              <w:jc w:val="right"/>
            </w:pPr>
            <w:r>
              <w:t>din „____”  _____ 20_______</w:t>
            </w:r>
          </w:p>
          <w:p w14:paraId="291744E5">
            <w:pPr>
              <w:tabs>
                <w:tab w:val="left" w:pos="2295"/>
              </w:tabs>
              <w:jc w:val="both"/>
            </w:pPr>
          </w:p>
          <w:p w14:paraId="7CBACD58">
            <w:pPr>
              <w:tabs>
                <w:tab w:val="left" w:pos="2295"/>
              </w:tabs>
              <w:jc w:val="both"/>
            </w:pPr>
          </w:p>
          <w:p w14:paraId="2564A61A">
            <w:pPr>
              <w:tabs>
                <w:tab w:val="left" w:pos="2295"/>
              </w:tabs>
              <w:jc w:val="both"/>
            </w:pPr>
          </w:p>
          <w:p w14:paraId="2144F41C">
            <w:pPr>
              <w:tabs>
                <w:tab w:val="left" w:pos="2295"/>
              </w:tabs>
              <w:jc w:val="both"/>
            </w:pPr>
          </w:p>
          <w:p w14:paraId="6D55A6A4">
            <w:pPr>
              <w:tabs>
                <w:tab w:val="left" w:pos="2295"/>
              </w:tabs>
              <w:jc w:val="both"/>
            </w:pPr>
          </w:p>
          <w:p w14:paraId="09E6E4EE">
            <w:pPr>
              <w:tabs>
                <w:tab w:val="left" w:pos="2295"/>
              </w:tabs>
              <w:jc w:val="both"/>
            </w:pPr>
          </w:p>
          <w:p w14:paraId="79E941F8">
            <w:pPr>
              <w:tabs>
                <w:tab w:val="left" w:pos="2295"/>
              </w:tabs>
              <w:jc w:val="both"/>
              <w:rPr>
                <w:b/>
              </w:rPr>
            </w:pPr>
            <w:r>
              <w:rPr>
                <w:b/>
              </w:rPr>
              <w:t xml:space="preserve">        SPECIFICAŢII TEHNICE</w:t>
            </w:r>
          </w:p>
          <w:p w14:paraId="0494BA30">
            <w:pPr>
              <w:tabs>
                <w:tab w:val="left" w:pos="2295"/>
              </w:tabs>
              <w:jc w:val="both"/>
            </w:pPr>
          </w:p>
          <w:tbl>
            <w:tblPr>
              <w:tblStyle w:val="14"/>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4222BED3">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8B776E9">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59C0AF">
                  <w:pPr>
                    <w:jc w:val="center"/>
                    <w:rPr>
                      <w:b/>
                      <w:bCs/>
                    </w:rPr>
                  </w:pPr>
                  <w:r>
                    <w:rPr>
                      <w:b/>
                      <w:bCs/>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B41AC9A">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1875E2B">
                  <w:pPr>
                    <w:jc w:val="center"/>
                    <w:rPr>
                      <w:b/>
                    </w:rPr>
                  </w:pPr>
                  <w:r>
                    <w:rPr>
                      <w:b/>
                    </w:rPr>
                    <w:t>Specificarea tehnică deplină solicitată de către autoritatea contractantă</w:t>
                  </w:r>
                </w:p>
                <w:p w14:paraId="213489BD">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794E3A2">
                  <w:pPr>
                    <w:jc w:val="center"/>
                    <w:rPr>
                      <w:b/>
                    </w:rPr>
                  </w:pPr>
                  <w:r>
                    <w:rPr>
                      <w:b/>
                      <w:bCs/>
                    </w:rPr>
                    <w:t>Specificarea tehnică</w:t>
                  </w:r>
                  <w:r>
                    <w:rPr>
                      <w:b/>
                    </w:rPr>
                    <w:t>deplină propusă de către ofertant</w:t>
                  </w:r>
                </w:p>
                <w:p w14:paraId="25EDC519">
                  <w:pPr>
                    <w:jc w:val="both"/>
                    <w:rPr>
                      <w:b/>
                      <w:bCs/>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14:paraId="2DAF24AD">
                  <w:pPr>
                    <w:ind w:left="378" w:right="377"/>
                    <w:jc w:val="center"/>
                    <w:rPr>
                      <w:b/>
                      <w:bCs/>
                    </w:rPr>
                  </w:pPr>
                  <w:r>
                    <w:rPr>
                      <w:b/>
                      <w:bCs/>
                    </w:rPr>
                    <w:t>Standarde de</w:t>
                  </w:r>
                </w:p>
                <w:p w14:paraId="331EDD76">
                  <w:pPr>
                    <w:tabs>
                      <w:tab w:val="left" w:pos="1370"/>
                    </w:tabs>
                    <w:ind w:left="378" w:right="377"/>
                    <w:jc w:val="center"/>
                    <w:rPr>
                      <w:b/>
                      <w:bCs/>
                    </w:rPr>
                  </w:pPr>
                  <w:r>
                    <w:rPr>
                      <w:b/>
                      <w:bCs/>
                    </w:rPr>
                    <w:t>referinţă</w:t>
                  </w:r>
                </w:p>
              </w:tc>
            </w:tr>
            <w:tr w14:paraId="799403A1">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9FF7F04">
                  <w:pPr>
                    <w:jc w:val="both"/>
                  </w:pPr>
                  <w:r>
                    <w:t>1</w:t>
                  </w: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9B8988A">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9C0C909">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3ED557C">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2F52925">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72386BFF">
                  <w:pPr>
                    <w:jc w:val="both"/>
                  </w:pPr>
                </w:p>
              </w:tc>
            </w:tr>
            <w:tr w14:paraId="6F71100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E5C2A34">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0CBEA53">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E95F66">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8FD9F99">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4E09EBA">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18361FDD">
                  <w:pPr>
                    <w:jc w:val="both"/>
                  </w:pPr>
                </w:p>
              </w:tc>
            </w:tr>
            <w:tr w14:paraId="4DBF2A05">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5F8136A8">
                  <w:pPr>
                    <w:jc w:val="both"/>
                  </w:pPr>
                </w:p>
                <w:p w14:paraId="7B1AC1F0">
                  <w:pPr>
                    <w:jc w:val="both"/>
                  </w:pPr>
                </w:p>
                <w:p w14:paraId="4C8F1E81">
                  <w:pPr>
                    <w:jc w:val="both"/>
                  </w:pPr>
                </w:p>
                <w:p w14:paraId="299220B1">
                  <w:pPr>
                    <w:jc w:val="both"/>
                  </w:pPr>
                </w:p>
                <w:p w14:paraId="65FCFA5E">
                  <w:pPr>
                    <w:jc w:val="both"/>
                  </w:pPr>
                </w:p>
              </w:tc>
              <w:tc>
                <w:tcPr>
                  <w:tcW w:w="7229" w:type="dxa"/>
                  <w:gridSpan w:val="5"/>
                  <w:tcBorders>
                    <w:top w:val="single" w:color="000000" w:sz="6" w:space="0"/>
                    <w:left w:val="nil"/>
                    <w:bottom w:val="nil"/>
                    <w:right w:val="nil"/>
                  </w:tcBorders>
                  <w:tcMar>
                    <w:top w:w="24" w:type="dxa"/>
                    <w:left w:w="48" w:type="dxa"/>
                    <w:bottom w:w="24" w:type="dxa"/>
                    <w:right w:w="48" w:type="dxa"/>
                  </w:tcMar>
                </w:tcPr>
                <w:p w14:paraId="351DE0B6">
                  <w:pPr>
                    <w:jc w:val="both"/>
                  </w:pPr>
                  <w:r>
                    <w:t> </w:t>
                  </w:r>
                </w:p>
                <w:p w14:paraId="5642638F">
                  <w:pPr>
                    <w:jc w:val="center"/>
                    <w:rPr>
                      <w:b/>
                      <w:bCs/>
                    </w:rPr>
                  </w:pPr>
                </w:p>
                <w:p w14:paraId="4BF23CB1">
                  <w:pPr>
                    <w:jc w:val="center"/>
                    <w:rPr>
                      <w:b/>
                      <w:bCs/>
                    </w:rPr>
                  </w:pPr>
                </w:p>
                <w:p w14:paraId="270F20AD">
                  <w:pPr>
                    <w:jc w:val="center"/>
                    <w:rPr>
                      <w:b/>
                      <w:bCs/>
                    </w:rPr>
                  </w:pPr>
                </w:p>
                <w:p w14:paraId="0A65668A">
                  <w:pPr>
                    <w:jc w:val="center"/>
                    <w:rPr>
                      <w:b/>
                      <w:bCs/>
                    </w:rPr>
                  </w:pPr>
                </w:p>
                <w:p w14:paraId="6F1B7FDE">
                  <w:pPr>
                    <w:jc w:val="center"/>
                    <w:rPr>
                      <w:b/>
                      <w:bCs/>
                    </w:rPr>
                  </w:pPr>
                </w:p>
                <w:p w14:paraId="0D054949">
                  <w:pPr>
                    <w:jc w:val="center"/>
                    <w:rPr>
                      <w:b/>
                      <w:bCs/>
                    </w:rPr>
                  </w:pPr>
                </w:p>
                <w:p w14:paraId="1ED91CB6">
                  <w:pPr>
                    <w:jc w:val="center"/>
                    <w:rPr>
                      <w:b/>
                      <w:bCs/>
                    </w:rPr>
                  </w:pPr>
                </w:p>
                <w:p w14:paraId="01FFB410">
                  <w:pPr>
                    <w:rPr>
                      <w:b/>
                      <w:bCs/>
                    </w:rPr>
                  </w:pPr>
                  <w:r>
                    <w:rPr>
                      <w:b/>
                      <w:bCs/>
                    </w:rPr>
                    <w:t xml:space="preserve">                 SEMNĂTURILE PĂRŢILOR</w:t>
                  </w:r>
                </w:p>
                <w:p w14:paraId="0A2F2586"/>
              </w:tc>
            </w:tr>
            <w:tr w14:paraId="2E822AFD">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39BBDF54">
                  <w:pPr>
                    <w:jc w:val="center"/>
                  </w:pPr>
                  <w:r>
                    <w:rPr>
                      <w:b/>
                      <w:bCs/>
                    </w:rPr>
                    <w:t>Antreprenorul/Prestatorul de lucrări/de servicii de proiectare</w:t>
                  </w:r>
                </w:p>
                <w:p w14:paraId="7773675D">
                  <w:pPr>
                    <w:ind w:firstLine="567"/>
                    <w:jc w:val="both"/>
                  </w:pPr>
                  <w:r>
                    <w:t> </w:t>
                  </w:r>
                </w:p>
                <w:p w14:paraId="2151506D">
                  <w:pPr>
                    <w:ind w:firstLine="567"/>
                    <w:jc w:val="both"/>
                  </w:pPr>
                  <w:r>
                    <w:t> </w:t>
                  </w:r>
                </w:p>
              </w:tc>
              <w:tc>
                <w:tcPr>
                  <w:tcW w:w="50" w:type="dxa"/>
                  <w:tcBorders>
                    <w:top w:val="nil"/>
                    <w:left w:val="nil"/>
                    <w:bottom w:val="nil"/>
                    <w:right w:val="nil"/>
                  </w:tcBorders>
                </w:tcPr>
                <w:p w14:paraId="47871FF7">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14:paraId="25E233AE">
                  <w:r>
                    <w:rPr>
                      <w:b/>
                      <w:bCs/>
                    </w:rPr>
                    <w:t xml:space="preserve">                                  Beneficiar</w:t>
                  </w:r>
                </w:p>
                <w:p w14:paraId="71E551BB">
                  <w:pPr>
                    <w:ind w:firstLine="567"/>
                    <w:jc w:val="both"/>
                  </w:pPr>
                </w:p>
                <w:p w14:paraId="057D63A1">
                  <w:pPr>
                    <w:ind w:firstLine="567"/>
                    <w:jc w:val="both"/>
                  </w:pPr>
                  <w:r>
                    <w:t> </w:t>
                  </w:r>
                </w:p>
                <w:p w14:paraId="3663D228">
                  <w:pPr>
                    <w:ind w:firstLine="567"/>
                    <w:jc w:val="both"/>
                  </w:pPr>
                </w:p>
              </w:tc>
            </w:tr>
          </w:tbl>
          <w:p w14:paraId="52B7F94F">
            <w:pPr>
              <w:ind w:firstLine="567"/>
              <w:jc w:val="both"/>
            </w:pPr>
          </w:p>
          <w:p w14:paraId="76E43DE3">
            <w:pPr>
              <w:ind w:firstLine="567"/>
              <w:jc w:val="both"/>
            </w:pPr>
          </w:p>
          <w:p w14:paraId="2D2726C6">
            <w:pPr>
              <w:ind w:firstLine="567"/>
              <w:jc w:val="both"/>
            </w:pPr>
          </w:p>
          <w:p w14:paraId="520756C4">
            <w:pPr>
              <w:ind w:firstLine="567"/>
              <w:jc w:val="both"/>
            </w:pPr>
          </w:p>
          <w:p w14:paraId="7E987910">
            <w:pPr>
              <w:ind w:firstLine="567"/>
              <w:jc w:val="both"/>
            </w:pPr>
          </w:p>
          <w:p w14:paraId="3A694F2D">
            <w:pPr>
              <w:ind w:firstLine="567"/>
              <w:jc w:val="both"/>
            </w:pPr>
          </w:p>
          <w:p w14:paraId="750F4EA1">
            <w:pPr>
              <w:ind w:firstLine="567"/>
              <w:jc w:val="both"/>
            </w:pPr>
          </w:p>
          <w:p w14:paraId="67487C29">
            <w:pPr>
              <w:ind w:firstLine="567"/>
              <w:jc w:val="both"/>
            </w:pPr>
          </w:p>
          <w:p w14:paraId="62D00C88">
            <w:pPr>
              <w:ind w:firstLine="567"/>
              <w:jc w:val="both"/>
            </w:pPr>
          </w:p>
          <w:p w14:paraId="627D9CDD">
            <w:pPr>
              <w:ind w:firstLine="567"/>
              <w:jc w:val="both"/>
            </w:pPr>
          </w:p>
          <w:p w14:paraId="07F7B3DD">
            <w:pPr>
              <w:ind w:firstLine="567"/>
              <w:jc w:val="both"/>
            </w:pPr>
          </w:p>
          <w:p w14:paraId="44BBD623">
            <w:pPr>
              <w:ind w:firstLine="567"/>
              <w:jc w:val="both"/>
            </w:pPr>
          </w:p>
          <w:p w14:paraId="7512E709">
            <w:pPr>
              <w:ind w:firstLine="567"/>
              <w:jc w:val="both"/>
            </w:pPr>
          </w:p>
          <w:p w14:paraId="71363ACE">
            <w:pPr>
              <w:ind w:firstLine="567"/>
              <w:jc w:val="both"/>
            </w:pPr>
          </w:p>
          <w:p w14:paraId="487AD876">
            <w:pPr>
              <w:ind w:firstLine="567"/>
              <w:jc w:val="both"/>
            </w:pPr>
          </w:p>
          <w:p w14:paraId="2BCF08CD">
            <w:pPr>
              <w:ind w:firstLine="567"/>
              <w:jc w:val="both"/>
            </w:pPr>
          </w:p>
          <w:p w14:paraId="5F267D08">
            <w:pPr>
              <w:jc w:val="both"/>
            </w:pPr>
          </w:p>
          <w:p w14:paraId="56E83E73">
            <w:pPr>
              <w:jc w:val="both"/>
            </w:pPr>
          </w:p>
          <w:p w14:paraId="4F534684">
            <w:pPr>
              <w:jc w:val="both"/>
            </w:pPr>
          </w:p>
          <w:p w14:paraId="62979151">
            <w:pPr>
              <w:ind w:firstLine="567"/>
              <w:jc w:val="both"/>
            </w:pPr>
            <w:r>
              <w:t> </w:t>
            </w:r>
          </w:p>
          <w:p w14:paraId="6BAEC277">
            <w:pPr>
              <w:jc w:val="right"/>
            </w:pPr>
            <w:r>
              <w:t>Anexa nr. 2</w:t>
            </w:r>
          </w:p>
          <w:p w14:paraId="2A673A9B">
            <w:pPr>
              <w:jc w:val="right"/>
            </w:pPr>
            <w:r>
              <w:t>la Contractul nr.__________</w:t>
            </w:r>
          </w:p>
          <w:p w14:paraId="55400B06">
            <w:pPr>
              <w:jc w:val="right"/>
            </w:pPr>
            <w:r>
              <w:t>din “____” ________ 20___</w:t>
            </w:r>
          </w:p>
          <w:p w14:paraId="14F3C04C">
            <w:pPr>
              <w:keepNext/>
              <w:keepLines/>
              <w:spacing w:before="200"/>
              <w:ind w:firstLine="567"/>
              <w:jc w:val="both"/>
              <w:outlineLvl w:val="2"/>
            </w:pPr>
          </w:p>
          <w:p w14:paraId="6624D24A">
            <w:pPr>
              <w:keepNext/>
              <w:keepLines/>
              <w:spacing w:before="200"/>
              <w:ind w:firstLine="567"/>
              <w:jc w:val="both"/>
              <w:outlineLvl w:val="2"/>
            </w:pPr>
          </w:p>
          <w:p w14:paraId="2DA440F1">
            <w:pPr>
              <w:keepNext/>
              <w:keepLines/>
              <w:spacing w:before="200"/>
              <w:ind w:firstLine="567"/>
              <w:jc w:val="both"/>
              <w:outlineLvl w:val="2"/>
            </w:pPr>
          </w:p>
          <w:p w14:paraId="115C3226">
            <w:pPr>
              <w:keepNext/>
              <w:keepLines/>
              <w:spacing w:before="200"/>
              <w:ind w:firstLine="567"/>
              <w:jc w:val="both"/>
              <w:outlineLvl w:val="2"/>
            </w:pPr>
          </w:p>
          <w:p w14:paraId="18FC920E">
            <w:pPr>
              <w:jc w:val="both"/>
              <w:rPr>
                <w:b/>
              </w:rPr>
            </w:pPr>
            <w:r>
              <w:rPr>
                <w:b/>
              </w:rPr>
              <w:t xml:space="preserve">        SPECIFICAŢII DE PREŢ</w:t>
            </w:r>
          </w:p>
          <w:p w14:paraId="2C7BEA0B">
            <w:pPr>
              <w:keepNext/>
              <w:keepLines/>
              <w:spacing w:before="200"/>
              <w:ind w:firstLine="567"/>
              <w:jc w:val="both"/>
              <w:outlineLvl w:val="2"/>
            </w:pPr>
          </w:p>
          <w:tbl>
            <w:tblPr>
              <w:tblStyle w:val="14"/>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4415BD87">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8CE825D">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56BDF83">
                  <w:pPr>
                    <w:tabs>
                      <w:tab w:val="left" w:pos="369"/>
                    </w:tabs>
                    <w:ind w:left="-923"/>
                    <w:jc w:val="center"/>
                    <w:rPr>
                      <w:b/>
                      <w:bCs/>
                    </w:rPr>
                  </w:pPr>
                  <w:r>
                    <w:rPr>
                      <w:b/>
                      <w:bCs/>
                    </w:rPr>
                    <w:t xml:space="preserve">      Denumirea</w:t>
                  </w:r>
                </w:p>
                <w:p w14:paraId="666A6121">
                  <w:pPr>
                    <w:tabs>
                      <w:tab w:val="left" w:pos="369"/>
                    </w:tabs>
                    <w:ind w:left="-923"/>
                    <w:jc w:val="center"/>
                    <w:rPr>
                      <w:b/>
                      <w:bCs/>
                    </w:rPr>
                  </w:pPr>
                  <w:r>
                    <w:rPr>
                      <w:b/>
                      <w:bCs/>
                    </w:rPr>
                    <w:t xml:space="preserve">      lucrărilor/</w:t>
                  </w:r>
                </w:p>
                <w:p w14:paraId="1A1D2634">
                  <w:pPr>
                    <w:tabs>
                      <w:tab w:val="left" w:pos="369"/>
                    </w:tabs>
                    <w:ind w:left="-923"/>
                    <w:jc w:val="center"/>
                    <w:rPr>
                      <w:b/>
                      <w:bCs/>
                    </w:rPr>
                  </w:pPr>
                  <w:r>
                    <w:rPr>
                      <w:b/>
                      <w:bCs/>
                    </w:rPr>
                    <w:t xml:space="preserve">     serviciilor</w:t>
                  </w:r>
                </w:p>
                <w:p w14:paraId="6B4F4BFD">
                  <w:pPr>
                    <w:tabs>
                      <w:tab w:val="left" w:pos="369"/>
                    </w:tabs>
                    <w:ind w:left="-923"/>
                    <w:jc w:val="center"/>
                    <w:rPr>
                      <w:b/>
                      <w:bCs/>
                    </w:rPr>
                  </w:pPr>
                  <w:r>
                    <w:rPr>
                      <w:b/>
                      <w:bCs/>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232477">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B3AD74D">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B62784B">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BADAE7B">
                  <w:pPr>
                    <w:jc w:val="center"/>
                    <w:rPr>
                      <w:b/>
                      <w:bCs/>
                    </w:rPr>
                  </w:pPr>
                  <w:r>
                    <w:rPr>
                      <w:b/>
                      <w:bCs/>
                    </w:rPr>
                    <w:t>Preţul unitar,</w:t>
                  </w:r>
                </w:p>
                <w:p w14:paraId="510BB1B3">
                  <w:pPr>
                    <w:jc w:val="center"/>
                    <w:rPr>
                      <w:b/>
                      <w:bCs/>
                    </w:rPr>
                  </w:pPr>
                  <w:r>
                    <w:rPr>
                      <w:b/>
                      <w:bCs/>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8ACF42C">
                  <w:pPr>
                    <w:jc w:val="center"/>
                    <w:rPr>
                      <w:b/>
                      <w:bCs/>
                    </w:rPr>
                  </w:pPr>
                  <w:r>
                    <w:rPr>
                      <w:b/>
                      <w:bCs/>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E201527">
                  <w:pPr>
                    <w:jc w:val="center"/>
                    <w:rPr>
                      <w:b/>
                      <w:bCs/>
                    </w:rPr>
                  </w:pPr>
                  <w:r>
                    <w:rPr>
                      <w:b/>
                      <w:bCs/>
                    </w:rPr>
                    <w:t>Termenii de executare/</w:t>
                  </w:r>
                </w:p>
                <w:p w14:paraId="1FD8327E">
                  <w:pPr>
                    <w:jc w:val="center"/>
                    <w:rPr>
                      <w:b/>
                      <w:bCs/>
                    </w:rPr>
                  </w:pPr>
                  <w:r>
                    <w:rPr>
                      <w:b/>
                      <w:bCs/>
                    </w:rPr>
                    <w:t>prestare</w:t>
                  </w:r>
                </w:p>
              </w:tc>
            </w:tr>
            <w:tr w14:paraId="054B57FF">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14AEE6">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8672A3">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DE8C32F">
                  <w:pPr>
                    <w:jc w:val="both"/>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94D875">
                  <w:pPr>
                    <w:jc w:val="both"/>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A410069">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AB971F1">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55146D">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5FD6653">
                  <w:pPr>
                    <w:jc w:val="both"/>
                  </w:pPr>
                </w:p>
              </w:tc>
            </w:tr>
            <w:tr w14:paraId="54911BB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7B7CF2">
                  <w:pPr>
                    <w:jc w:val="both"/>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A75294E">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BBE6390">
                  <w:pPr>
                    <w:jc w:val="both"/>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FE5711">
                  <w:pPr>
                    <w:jc w:val="both"/>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5EF327">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6A3000E">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45C73E">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DF96B2B">
                  <w:pPr>
                    <w:jc w:val="both"/>
                  </w:pPr>
                </w:p>
              </w:tc>
            </w:tr>
            <w:tr w14:paraId="5C0D58AF">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5DE07C04">
                  <w:pPr>
                    <w:jc w:val="both"/>
                  </w:pPr>
                  <w:r>
                    <w:t> </w:t>
                  </w:r>
                </w:p>
                <w:p w14:paraId="08028511">
                  <w:pPr>
                    <w:jc w:val="both"/>
                  </w:pPr>
                </w:p>
                <w:p w14:paraId="63B787F5">
                  <w:pPr>
                    <w:jc w:val="both"/>
                  </w:pPr>
                </w:p>
                <w:p w14:paraId="12E7B758">
                  <w:pPr>
                    <w:jc w:val="both"/>
                  </w:pPr>
                </w:p>
                <w:p w14:paraId="5E716FAD">
                  <w:pPr>
                    <w:jc w:val="both"/>
                  </w:pPr>
                </w:p>
                <w:p w14:paraId="40D62F57">
                  <w:pPr>
                    <w:jc w:val="both"/>
                  </w:pPr>
                </w:p>
                <w:p w14:paraId="73E3013B">
                  <w:pPr>
                    <w:jc w:val="both"/>
                  </w:pPr>
                </w:p>
                <w:p w14:paraId="66B33276">
                  <w:pPr>
                    <w:jc w:val="both"/>
                  </w:pPr>
                </w:p>
                <w:p w14:paraId="03A3C6CA">
                  <w:pPr>
                    <w:jc w:val="both"/>
                  </w:pPr>
                </w:p>
                <w:p w14:paraId="3D0DF8C4">
                  <w:pPr>
                    <w:jc w:val="center"/>
                  </w:pPr>
                  <w:r>
                    <w:rPr>
                      <w:b/>
                      <w:bCs/>
                    </w:rPr>
                    <w:t>SEMNĂTURILE PĂRŢILOR</w:t>
                  </w:r>
                </w:p>
              </w:tc>
            </w:tr>
            <w:tr w14:paraId="0909E78B">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0710177B">
                  <w:pPr>
                    <w:jc w:val="center"/>
                    <w:rPr>
                      <w:b/>
                      <w:bCs/>
                    </w:rPr>
                  </w:pPr>
                  <w:r>
                    <w:rPr>
                      <w:b/>
                      <w:bCs/>
                    </w:rPr>
                    <w:t>Antreprenorul/Prestatorul de lucrări/</w:t>
                  </w:r>
                </w:p>
                <w:p w14:paraId="0F617E5D">
                  <w:pPr>
                    <w:jc w:val="center"/>
                  </w:pPr>
                  <w:r>
                    <w:rPr>
                      <w:b/>
                      <w:bCs/>
                    </w:rPr>
                    <w:t>de servicii de proiectare</w:t>
                  </w:r>
                </w:p>
                <w:p w14:paraId="2A395D80">
                  <w:pPr>
                    <w:ind w:firstLine="567"/>
                    <w:jc w:val="both"/>
                  </w:pPr>
                  <w:r>
                    <w:t> </w:t>
                  </w:r>
                </w:p>
                <w:p w14:paraId="75C4B550">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14:paraId="166CB8A6">
                  <w:pPr>
                    <w:jc w:val="center"/>
                  </w:pPr>
                  <w:r>
                    <w:rPr>
                      <w:b/>
                      <w:bCs/>
                    </w:rPr>
                    <w:t>Beneficiar</w:t>
                  </w:r>
                </w:p>
                <w:p w14:paraId="63F47213">
                  <w:pPr>
                    <w:ind w:firstLine="567"/>
                    <w:jc w:val="both"/>
                  </w:pPr>
                  <w:r>
                    <w:t> </w:t>
                  </w:r>
                </w:p>
                <w:p w14:paraId="33C91E77">
                  <w:pPr>
                    <w:ind w:firstLine="567"/>
                    <w:jc w:val="both"/>
                  </w:pPr>
                </w:p>
                <w:p w14:paraId="45A293B9">
                  <w:pPr>
                    <w:ind w:firstLine="567"/>
                    <w:jc w:val="both"/>
                  </w:pPr>
                </w:p>
              </w:tc>
            </w:tr>
          </w:tbl>
          <w:p w14:paraId="5C046FF9">
            <w:pPr>
              <w:keepNext/>
              <w:keepLines/>
              <w:spacing w:before="200"/>
              <w:ind w:firstLine="567"/>
              <w:jc w:val="both"/>
              <w:outlineLvl w:val="2"/>
            </w:pPr>
          </w:p>
          <w:p w14:paraId="3148914E">
            <w:pPr>
              <w:tabs>
                <w:tab w:val="left" w:pos="2295"/>
              </w:tabs>
              <w:jc w:val="both"/>
            </w:pPr>
          </w:p>
          <w:p w14:paraId="47FB1BC0">
            <w:pPr>
              <w:autoSpaceDE w:val="0"/>
              <w:autoSpaceDN w:val="0"/>
              <w:adjustRightInd w:val="0"/>
              <w:ind w:right="23"/>
              <w:jc w:val="center"/>
              <w:rPr>
                <w:b/>
                <w:bCs/>
              </w:rPr>
            </w:pPr>
          </w:p>
          <w:p w14:paraId="07647A5B">
            <w:pPr>
              <w:autoSpaceDE w:val="0"/>
              <w:autoSpaceDN w:val="0"/>
              <w:adjustRightInd w:val="0"/>
              <w:ind w:right="23"/>
              <w:jc w:val="center"/>
              <w:rPr>
                <w:b/>
                <w:bCs/>
              </w:rPr>
            </w:pPr>
          </w:p>
          <w:p w14:paraId="34B6B439">
            <w:pPr>
              <w:autoSpaceDE w:val="0"/>
              <w:autoSpaceDN w:val="0"/>
              <w:adjustRightInd w:val="0"/>
              <w:ind w:right="23"/>
              <w:jc w:val="center"/>
              <w:rPr>
                <w:b/>
                <w:bCs/>
              </w:rPr>
            </w:pPr>
          </w:p>
          <w:p w14:paraId="602CCD44">
            <w:pPr>
              <w:autoSpaceDE w:val="0"/>
              <w:autoSpaceDN w:val="0"/>
              <w:adjustRightInd w:val="0"/>
              <w:ind w:right="23"/>
              <w:jc w:val="center"/>
              <w:rPr>
                <w:b/>
                <w:bCs/>
              </w:rPr>
            </w:pPr>
          </w:p>
          <w:p w14:paraId="31CB8C63">
            <w:pPr>
              <w:autoSpaceDE w:val="0"/>
              <w:autoSpaceDN w:val="0"/>
              <w:adjustRightInd w:val="0"/>
              <w:ind w:right="23"/>
              <w:jc w:val="center"/>
              <w:rPr>
                <w:b/>
                <w:bCs/>
              </w:rPr>
            </w:pPr>
          </w:p>
          <w:p w14:paraId="68D56DE8">
            <w:pPr>
              <w:autoSpaceDE w:val="0"/>
              <w:autoSpaceDN w:val="0"/>
              <w:adjustRightInd w:val="0"/>
              <w:ind w:right="23"/>
              <w:jc w:val="center"/>
              <w:rPr>
                <w:b/>
                <w:bCs/>
              </w:rPr>
            </w:pPr>
          </w:p>
          <w:p w14:paraId="5EE6431B">
            <w:pPr>
              <w:autoSpaceDE w:val="0"/>
              <w:autoSpaceDN w:val="0"/>
              <w:adjustRightInd w:val="0"/>
              <w:ind w:right="23"/>
              <w:jc w:val="center"/>
              <w:rPr>
                <w:b/>
                <w:bCs/>
              </w:rPr>
            </w:pPr>
          </w:p>
          <w:p w14:paraId="42A95D3E">
            <w:pPr>
              <w:autoSpaceDE w:val="0"/>
              <w:autoSpaceDN w:val="0"/>
              <w:adjustRightInd w:val="0"/>
              <w:ind w:right="23"/>
              <w:jc w:val="center"/>
              <w:rPr>
                <w:b/>
                <w:bCs/>
              </w:rPr>
            </w:pPr>
          </w:p>
          <w:p w14:paraId="766AE5B7">
            <w:pPr>
              <w:autoSpaceDE w:val="0"/>
              <w:autoSpaceDN w:val="0"/>
              <w:adjustRightInd w:val="0"/>
              <w:ind w:right="23"/>
              <w:jc w:val="center"/>
              <w:rPr>
                <w:b/>
                <w:bCs/>
              </w:rPr>
            </w:pPr>
          </w:p>
          <w:p w14:paraId="7DFBA7A5">
            <w:pPr>
              <w:autoSpaceDE w:val="0"/>
              <w:autoSpaceDN w:val="0"/>
              <w:adjustRightInd w:val="0"/>
              <w:ind w:right="23"/>
              <w:jc w:val="center"/>
              <w:rPr>
                <w:b/>
                <w:bCs/>
              </w:rPr>
            </w:pPr>
          </w:p>
          <w:p w14:paraId="55D6B88E">
            <w:pPr>
              <w:autoSpaceDE w:val="0"/>
              <w:autoSpaceDN w:val="0"/>
              <w:adjustRightInd w:val="0"/>
              <w:ind w:right="23"/>
              <w:rPr>
                <w:b/>
                <w:bCs/>
              </w:rPr>
            </w:pPr>
          </w:p>
          <w:p w14:paraId="0C3AB98A">
            <w:pPr>
              <w:autoSpaceDE w:val="0"/>
              <w:autoSpaceDN w:val="0"/>
              <w:adjustRightInd w:val="0"/>
              <w:ind w:right="23"/>
              <w:rPr>
                <w:b/>
                <w:bCs/>
              </w:rPr>
            </w:pPr>
          </w:p>
          <w:p w14:paraId="61F55B0F">
            <w:pPr>
              <w:autoSpaceDE w:val="0"/>
              <w:autoSpaceDN w:val="0"/>
              <w:adjustRightInd w:val="0"/>
              <w:ind w:right="23"/>
              <w:jc w:val="center"/>
              <w:rPr>
                <w:b/>
                <w:bCs/>
              </w:rPr>
            </w:pPr>
          </w:p>
          <w:p w14:paraId="3E7AF25E">
            <w:pPr>
              <w:autoSpaceDE w:val="0"/>
              <w:autoSpaceDN w:val="0"/>
              <w:adjustRightInd w:val="0"/>
              <w:ind w:right="23"/>
              <w:jc w:val="center"/>
              <w:rPr>
                <w:b/>
                <w:bCs/>
              </w:rPr>
            </w:pPr>
          </w:p>
          <w:p w14:paraId="41D74A3F">
            <w:pPr>
              <w:jc w:val="right"/>
            </w:pPr>
            <w:r>
              <w:t>Anexa nr. 27</w:t>
            </w:r>
          </w:p>
          <w:p w14:paraId="7B483770">
            <w:pPr>
              <w:jc w:val="right"/>
            </w:pPr>
            <w:r>
              <w:t>la Documentația standard nr._____</w:t>
            </w:r>
          </w:p>
          <w:p w14:paraId="1C83BAC0">
            <w:pPr>
              <w:jc w:val="right"/>
            </w:pPr>
            <w:r>
              <w:t>din “____” ________ 20___</w:t>
            </w:r>
          </w:p>
          <w:p w14:paraId="04A0235B">
            <w:pPr>
              <w:autoSpaceDE w:val="0"/>
              <w:autoSpaceDN w:val="0"/>
              <w:adjustRightInd w:val="0"/>
              <w:ind w:right="23"/>
              <w:jc w:val="right"/>
              <w:rPr>
                <w:b/>
                <w:bCs/>
              </w:rPr>
            </w:pPr>
          </w:p>
          <w:p w14:paraId="0E79181A">
            <w:pPr>
              <w:autoSpaceDE w:val="0"/>
              <w:autoSpaceDN w:val="0"/>
              <w:adjustRightInd w:val="0"/>
              <w:ind w:right="23"/>
              <w:jc w:val="center"/>
              <w:rPr>
                <w:b/>
                <w:bCs/>
              </w:rPr>
            </w:pPr>
          </w:p>
          <w:p w14:paraId="569E6035">
            <w:pPr>
              <w:autoSpaceDE w:val="0"/>
              <w:autoSpaceDN w:val="0"/>
              <w:adjustRightInd w:val="0"/>
              <w:ind w:right="23"/>
              <w:jc w:val="center"/>
              <w:rPr>
                <w:b/>
                <w:color w:val="000000"/>
                <w:w w:val="90"/>
              </w:rPr>
            </w:pPr>
          </w:p>
          <w:tbl>
            <w:tblPr>
              <w:tblStyle w:val="14"/>
              <w:tblW w:w="9640" w:type="dxa"/>
              <w:tblInd w:w="0" w:type="dxa"/>
              <w:tblLayout w:type="fixed"/>
              <w:tblCellMar>
                <w:top w:w="0" w:type="dxa"/>
                <w:left w:w="108" w:type="dxa"/>
                <w:bottom w:w="0" w:type="dxa"/>
                <w:right w:w="108" w:type="dxa"/>
              </w:tblCellMar>
            </w:tblPr>
            <w:tblGrid>
              <w:gridCol w:w="5179"/>
              <w:gridCol w:w="4461"/>
            </w:tblGrid>
            <w:tr w14:paraId="722DCECD">
              <w:tblPrEx>
                <w:tblCellMar>
                  <w:top w:w="0" w:type="dxa"/>
                  <w:left w:w="108" w:type="dxa"/>
                  <w:bottom w:w="0" w:type="dxa"/>
                  <w:right w:w="108" w:type="dxa"/>
                </w:tblCellMar>
              </w:tblPrEx>
              <w:tc>
                <w:tcPr>
                  <w:tcW w:w="9640" w:type="dxa"/>
                  <w:gridSpan w:val="2"/>
                </w:tcPr>
                <w:p w14:paraId="14DDA507">
                  <w:pPr>
                    <w:jc w:val="center"/>
                    <w:rPr>
                      <w:b/>
                    </w:rPr>
                  </w:pPr>
                  <w:r>
                    <w:rPr>
                      <w:b/>
                      <w:caps/>
                    </w:rPr>
                    <w:t>ACORD ADIȚIONAL</w:t>
                  </w:r>
                  <w:r>
                    <w:rPr>
                      <w:b/>
                    </w:rPr>
                    <w:t xml:space="preserve"> Nr.______</w:t>
                  </w:r>
                </w:p>
                <w:p w14:paraId="1610B3DE">
                  <w:pPr>
                    <w:jc w:val="center"/>
                    <w:rPr>
                      <w:b/>
                    </w:rPr>
                  </w:pPr>
                </w:p>
                <w:p w14:paraId="19D11994">
                  <w:pPr>
                    <w:jc w:val="center"/>
                  </w:pPr>
                  <w:r>
                    <w:t>la contractul nr.</w:t>
                  </w:r>
                  <w:r>
                    <w:rPr>
                      <w:rFonts w:eastAsia="Calibri"/>
                    </w:rPr>
                    <w:t>________</w:t>
                  </w:r>
                  <w:r>
                    <w:t>din ”__„_________ 20___</w:t>
                  </w:r>
                </w:p>
                <w:p w14:paraId="05CEF2A6"/>
                <w:p w14:paraId="6F3F8066"/>
              </w:tc>
            </w:tr>
            <w:tr w14:paraId="3F1582A2">
              <w:tblPrEx>
                <w:tblCellMar>
                  <w:top w:w="0" w:type="dxa"/>
                  <w:left w:w="108" w:type="dxa"/>
                  <w:bottom w:w="0" w:type="dxa"/>
                  <w:right w:w="108" w:type="dxa"/>
                </w:tblCellMar>
              </w:tblPrEx>
              <w:tc>
                <w:tcPr>
                  <w:tcW w:w="9640" w:type="dxa"/>
                  <w:gridSpan w:val="2"/>
                </w:tcPr>
                <w:p w14:paraId="62637127">
                  <w:pPr>
                    <w:pStyle w:val="42"/>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BF8C78D">
                  <w:pPr>
                    <w:pStyle w:val="42"/>
                    <w:ind w:firstLine="0"/>
                    <w:rPr>
                      <w:sz w:val="24"/>
                      <w:szCs w:val="24"/>
                    </w:rPr>
                  </w:pPr>
                </w:p>
                <w:p w14:paraId="320C32A8">
                  <w:pPr>
                    <w:pStyle w:val="42"/>
                    <w:ind w:right="34" w:firstLine="0"/>
                    <w:rPr>
                      <w:color w:val="FF0000"/>
                      <w:sz w:val="24"/>
                      <w:szCs w:val="24"/>
                      <w:u w:val="single"/>
                    </w:rPr>
                  </w:pPr>
                  <w:r>
                    <w:rPr>
                      <w:sz w:val="24"/>
                      <w:szCs w:val="24"/>
                    </w:rPr>
                    <w:t>Prezentul acord se încheie ca urmare a deciziei grupului de lucru pentru achiziții nr._____ din ______________  20____.</w:t>
                  </w:r>
                </w:p>
                <w:p w14:paraId="190026FC">
                  <w:pPr>
                    <w:pStyle w:val="42"/>
                    <w:ind w:firstLine="0"/>
                    <w:rPr>
                      <w:sz w:val="24"/>
                      <w:szCs w:val="24"/>
                    </w:rPr>
                  </w:pPr>
                </w:p>
                <w:p w14:paraId="35E43DC1">
                  <w:pPr>
                    <w:pStyle w:val="42"/>
                    <w:ind w:firstLine="0"/>
                    <w:rPr>
                      <w:sz w:val="24"/>
                      <w:szCs w:val="24"/>
                    </w:rPr>
                  </w:pPr>
                  <w:r>
                    <w:rPr>
                      <w:sz w:val="24"/>
                      <w:szCs w:val="24"/>
                    </w:rPr>
                    <w:t>Orice modificare aplicată prin prezentul acord este obligatorie pentru fiecare parte din Contract, celelalte prevederi nemodificate rămânînd obligatorii în continuare.</w:t>
                  </w:r>
                </w:p>
                <w:p w14:paraId="1021F566">
                  <w:pPr>
                    <w:pStyle w:val="46"/>
                    <w:tabs>
                      <w:tab w:val="right" w:pos="10205"/>
                    </w:tabs>
                    <w:ind w:firstLine="0"/>
                    <w:jc w:val="left"/>
                    <w:rPr>
                      <w:lang w:val="ro-RO"/>
                    </w:rPr>
                  </w:pPr>
                </w:p>
                <w:p w14:paraId="01D00D32">
                  <w:pPr>
                    <w:pStyle w:val="42"/>
                    <w:ind w:right="-1" w:firstLine="0"/>
                    <w:rPr>
                      <w:sz w:val="24"/>
                      <w:szCs w:val="24"/>
                    </w:rPr>
                  </w:pPr>
                  <w:r>
                    <w:rPr>
                      <w:sz w:val="24"/>
                      <w:szCs w:val="24"/>
                    </w:rPr>
                    <w:t>Prin prezentul acord, în Contract se aplică următoarele modificări:</w:t>
                  </w:r>
                </w:p>
                <w:p w14:paraId="2596E10D">
                  <w:pPr>
                    <w:pStyle w:val="3"/>
                    <w:ind w:left="743"/>
                    <w:rPr>
                      <w:lang w:val="ro-RO"/>
                    </w:rPr>
                  </w:pPr>
                  <w:r>
                    <w:rPr>
                      <w:lang w:val="ro-RO"/>
                    </w:rPr>
                    <w:t>________________________________________________________________________</w:t>
                  </w:r>
                </w:p>
                <w:p w14:paraId="284477CF">
                  <w:pPr>
                    <w:tabs>
                      <w:tab w:val="right" w:pos="10205"/>
                    </w:tabs>
                    <w:ind w:left="1134" w:right="-1"/>
                  </w:pPr>
                </w:p>
                <w:p w14:paraId="65B500A3">
                  <w:pPr>
                    <w:ind w:right="-1" w:firstLine="567"/>
                    <w:jc w:val="both"/>
                  </w:pPr>
                  <w:r>
                    <w:t>Prezentul acord se consideră încheiat la data semnării lui şi intră în vigoare după înregistrarea la una din trezoreriile regionale ale Ministerului Finanțelor.</w:t>
                  </w:r>
                </w:p>
                <w:p w14:paraId="6BE64F25">
                  <w:pPr>
                    <w:pStyle w:val="4"/>
                    <w:rPr>
                      <w:szCs w:val="24"/>
                    </w:rPr>
                  </w:pPr>
                </w:p>
                <w:p w14:paraId="7D7727CA"/>
                <w:p w14:paraId="5F3E5935">
                  <w:pPr>
                    <w:jc w:val="center"/>
                  </w:pPr>
                  <w:r>
                    <w:rPr>
                      <w:b/>
                      <w:bCs/>
                    </w:rPr>
                    <w:t>SEMNĂTURILE PĂRŢILOR</w:t>
                  </w:r>
                </w:p>
                <w:p w14:paraId="75F12496"/>
              </w:tc>
            </w:tr>
            <w:tr w14:paraId="27587837">
              <w:tblPrEx>
                <w:tblCellMar>
                  <w:top w:w="0" w:type="dxa"/>
                  <w:left w:w="108" w:type="dxa"/>
                  <w:bottom w:w="0" w:type="dxa"/>
                  <w:right w:w="108" w:type="dxa"/>
                </w:tblCellMar>
              </w:tblPrEx>
              <w:trPr>
                <w:trHeight w:val="357" w:hRule="atLeast"/>
              </w:trPr>
              <w:tc>
                <w:tcPr>
                  <w:tcW w:w="5179" w:type="dxa"/>
                  <w:vAlign w:val="center"/>
                </w:tcPr>
                <w:p w14:paraId="3741494F">
                  <w:pPr>
                    <w:jc w:val="center"/>
                    <w:rPr>
                      <w:b/>
                    </w:rPr>
                  </w:pPr>
                  <w:r>
                    <w:rPr>
                      <w:b/>
                      <w:bCs/>
                    </w:rPr>
                    <w:t>ANTREPRENORUL/PRESTATORUL</w:t>
                  </w:r>
                </w:p>
              </w:tc>
              <w:tc>
                <w:tcPr>
                  <w:tcW w:w="4461" w:type="dxa"/>
                  <w:vAlign w:val="center"/>
                </w:tcPr>
                <w:p w14:paraId="5EA627FA">
                  <w:pPr>
                    <w:jc w:val="center"/>
                  </w:pPr>
                  <w:r>
                    <w:rPr>
                      <w:b/>
                      <w:bCs/>
                    </w:rPr>
                    <w:t>BENEFICIAR</w:t>
                  </w:r>
                </w:p>
              </w:tc>
            </w:tr>
            <w:tr w14:paraId="7C18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08089A05"/>
              </w:tc>
              <w:tc>
                <w:tcPr>
                  <w:tcW w:w="4461" w:type="dxa"/>
                  <w:tcBorders>
                    <w:top w:val="nil"/>
                    <w:left w:val="nil"/>
                    <w:bottom w:val="nil"/>
                    <w:right w:val="nil"/>
                  </w:tcBorders>
                  <w:vAlign w:val="center"/>
                </w:tcPr>
                <w:p w14:paraId="4D096298"/>
              </w:tc>
            </w:tr>
          </w:tbl>
          <w:p w14:paraId="4A0B8FB2">
            <w:pPr>
              <w:autoSpaceDE w:val="0"/>
              <w:autoSpaceDN w:val="0"/>
              <w:adjustRightInd w:val="0"/>
              <w:ind w:right="23"/>
              <w:jc w:val="center"/>
              <w:rPr>
                <w:b/>
                <w:color w:val="000000"/>
                <w:w w:val="90"/>
              </w:rPr>
            </w:pPr>
          </w:p>
          <w:p w14:paraId="389486D7">
            <w:pPr>
              <w:autoSpaceDE w:val="0"/>
              <w:autoSpaceDN w:val="0"/>
              <w:adjustRightInd w:val="0"/>
              <w:ind w:right="23"/>
              <w:jc w:val="center"/>
              <w:rPr>
                <w:b/>
                <w:color w:val="000000"/>
                <w:w w:val="90"/>
              </w:rPr>
            </w:pPr>
          </w:p>
          <w:p w14:paraId="3505C484">
            <w:pPr>
              <w:autoSpaceDE w:val="0"/>
              <w:autoSpaceDN w:val="0"/>
              <w:adjustRightInd w:val="0"/>
              <w:ind w:right="23"/>
              <w:jc w:val="center"/>
              <w:rPr>
                <w:b/>
                <w:color w:val="000000"/>
                <w:w w:val="90"/>
              </w:rPr>
            </w:pPr>
          </w:p>
          <w:p w14:paraId="3950D0B3">
            <w:pPr>
              <w:autoSpaceDE w:val="0"/>
              <w:autoSpaceDN w:val="0"/>
              <w:adjustRightInd w:val="0"/>
              <w:ind w:right="23"/>
              <w:jc w:val="center"/>
              <w:rPr>
                <w:b/>
                <w:color w:val="000000"/>
                <w:w w:val="90"/>
              </w:rPr>
            </w:pPr>
          </w:p>
          <w:p w14:paraId="6C632736">
            <w:pPr>
              <w:autoSpaceDE w:val="0"/>
              <w:autoSpaceDN w:val="0"/>
              <w:adjustRightInd w:val="0"/>
              <w:ind w:right="23"/>
              <w:jc w:val="center"/>
              <w:rPr>
                <w:b/>
                <w:color w:val="000000"/>
                <w:w w:val="90"/>
              </w:rPr>
            </w:pPr>
          </w:p>
          <w:p w14:paraId="32E427B2">
            <w:pPr>
              <w:autoSpaceDE w:val="0"/>
              <w:autoSpaceDN w:val="0"/>
              <w:adjustRightInd w:val="0"/>
              <w:ind w:right="23"/>
              <w:jc w:val="center"/>
              <w:rPr>
                <w:b/>
                <w:color w:val="000000"/>
                <w:w w:val="90"/>
              </w:rPr>
            </w:pPr>
          </w:p>
          <w:p w14:paraId="75D3B2D9">
            <w:pPr>
              <w:autoSpaceDE w:val="0"/>
              <w:autoSpaceDN w:val="0"/>
              <w:adjustRightInd w:val="0"/>
              <w:ind w:right="23"/>
              <w:jc w:val="center"/>
              <w:rPr>
                <w:b/>
                <w:color w:val="000000"/>
                <w:w w:val="90"/>
              </w:rPr>
            </w:pPr>
          </w:p>
          <w:p w14:paraId="55813135">
            <w:pPr>
              <w:autoSpaceDE w:val="0"/>
              <w:autoSpaceDN w:val="0"/>
              <w:adjustRightInd w:val="0"/>
              <w:ind w:right="23"/>
              <w:jc w:val="center"/>
              <w:rPr>
                <w:b/>
                <w:color w:val="000000"/>
                <w:w w:val="90"/>
              </w:rPr>
            </w:pPr>
          </w:p>
          <w:p w14:paraId="58499A31">
            <w:pPr>
              <w:autoSpaceDE w:val="0"/>
              <w:autoSpaceDN w:val="0"/>
              <w:adjustRightInd w:val="0"/>
              <w:ind w:right="23"/>
              <w:jc w:val="center"/>
              <w:rPr>
                <w:b/>
                <w:color w:val="000000"/>
                <w:w w:val="90"/>
              </w:rPr>
            </w:pPr>
          </w:p>
          <w:p w14:paraId="1AAD1EC6">
            <w:pPr>
              <w:autoSpaceDE w:val="0"/>
              <w:autoSpaceDN w:val="0"/>
              <w:adjustRightInd w:val="0"/>
              <w:ind w:right="23"/>
              <w:jc w:val="center"/>
              <w:rPr>
                <w:b/>
                <w:color w:val="000000"/>
                <w:w w:val="90"/>
              </w:rPr>
            </w:pPr>
          </w:p>
          <w:p w14:paraId="7E8244A7">
            <w:pPr>
              <w:autoSpaceDE w:val="0"/>
              <w:autoSpaceDN w:val="0"/>
              <w:adjustRightInd w:val="0"/>
              <w:ind w:right="23"/>
              <w:jc w:val="center"/>
              <w:rPr>
                <w:b/>
                <w:color w:val="000000"/>
                <w:w w:val="90"/>
              </w:rPr>
            </w:pPr>
          </w:p>
          <w:p w14:paraId="6690B9BF">
            <w:pPr>
              <w:autoSpaceDE w:val="0"/>
              <w:autoSpaceDN w:val="0"/>
              <w:adjustRightInd w:val="0"/>
              <w:ind w:right="23"/>
              <w:jc w:val="center"/>
              <w:rPr>
                <w:b/>
                <w:color w:val="000000"/>
                <w:w w:val="90"/>
              </w:rPr>
            </w:pPr>
          </w:p>
          <w:p w14:paraId="5932B09F">
            <w:pPr>
              <w:autoSpaceDE w:val="0"/>
              <w:autoSpaceDN w:val="0"/>
              <w:adjustRightInd w:val="0"/>
              <w:ind w:right="23"/>
              <w:jc w:val="center"/>
              <w:rPr>
                <w:b/>
                <w:color w:val="000000"/>
                <w:w w:val="90"/>
              </w:rPr>
            </w:pPr>
          </w:p>
          <w:p w14:paraId="08AEB49C">
            <w:pPr>
              <w:autoSpaceDE w:val="0"/>
              <w:autoSpaceDN w:val="0"/>
              <w:adjustRightInd w:val="0"/>
              <w:ind w:right="23"/>
              <w:jc w:val="center"/>
              <w:rPr>
                <w:b/>
                <w:color w:val="000000"/>
                <w:w w:val="90"/>
              </w:rPr>
            </w:pPr>
          </w:p>
          <w:p w14:paraId="315366EA">
            <w:pPr>
              <w:jc w:val="right"/>
            </w:pPr>
            <w:r>
              <w:t>Anexa nr. 28</w:t>
            </w:r>
          </w:p>
          <w:p w14:paraId="679FF938">
            <w:pPr>
              <w:jc w:val="right"/>
            </w:pPr>
            <w:r>
              <w:t>la Documentația standard nr._____</w:t>
            </w:r>
          </w:p>
          <w:p w14:paraId="7F28CDDB">
            <w:pPr>
              <w:jc w:val="right"/>
            </w:pPr>
            <w:r>
              <w:t>din “____” ________ 20___</w:t>
            </w:r>
          </w:p>
          <w:p w14:paraId="5B6E35B4">
            <w:pPr>
              <w:autoSpaceDE w:val="0"/>
              <w:autoSpaceDN w:val="0"/>
              <w:adjustRightInd w:val="0"/>
              <w:ind w:right="23"/>
              <w:jc w:val="center"/>
              <w:rPr>
                <w:b/>
                <w:color w:val="000000"/>
                <w:w w:val="90"/>
              </w:rPr>
            </w:pPr>
          </w:p>
          <w:p w14:paraId="2E0F3101">
            <w:pPr>
              <w:autoSpaceDE w:val="0"/>
              <w:autoSpaceDN w:val="0"/>
              <w:adjustRightInd w:val="0"/>
              <w:ind w:right="23"/>
              <w:jc w:val="center"/>
              <w:rPr>
                <w:b/>
                <w:color w:val="000000"/>
                <w:w w:val="90"/>
              </w:rPr>
            </w:pPr>
          </w:p>
          <w:p w14:paraId="17D7BB72">
            <w:pPr>
              <w:autoSpaceDE w:val="0"/>
              <w:autoSpaceDN w:val="0"/>
              <w:adjustRightInd w:val="0"/>
              <w:ind w:right="23"/>
              <w:jc w:val="center"/>
              <w:rPr>
                <w:b/>
                <w:bCs/>
              </w:rPr>
            </w:pPr>
          </w:p>
          <w:p w14:paraId="4A3ED436">
            <w:pPr>
              <w:autoSpaceDE w:val="0"/>
              <w:autoSpaceDN w:val="0"/>
              <w:adjustRightInd w:val="0"/>
              <w:ind w:right="23"/>
              <w:jc w:val="center"/>
              <w:rPr>
                <w:b/>
                <w:bCs/>
              </w:rPr>
            </w:pPr>
            <w:r>
              <w:rPr>
                <w:b/>
                <w:bCs/>
              </w:rPr>
              <w:t xml:space="preserve">ACORD-CADRU </w:t>
            </w:r>
          </w:p>
          <w:p w14:paraId="6760069D">
            <w:pPr>
              <w:autoSpaceDE w:val="0"/>
              <w:autoSpaceDN w:val="0"/>
              <w:adjustRightInd w:val="0"/>
              <w:ind w:right="23"/>
              <w:jc w:val="center"/>
            </w:pPr>
            <w:r>
              <w:t>nr. ________ data ___________</w:t>
            </w:r>
          </w:p>
          <w:p w14:paraId="69EA9D8F">
            <w:pPr>
              <w:autoSpaceDE w:val="0"/>
              <w:autoSpaceDN w:val="0"/>
              <w:adjustRightInd w:val="0"/>
              <w:ind w:right="23"/>
              <w:jc w:val="center"/>
            </w:pPr>
          </w:p>
          <w:p w14:paraId="68AB5FB2">
            <w:pPr>
              <w:autoSpaceDE w:val="0"/>
              <w:autoSpaceDN w:val="0"/>
              <w:adjustRightInd w:val="0"/>
              <w:ind w:left="720" w:right="-540"/>
              <w:jc w:val="both"/>
              <w:rPr>
                <w:b/>
                <w:bCs/>
              </w:rPr>
            </w:pPr>
            <w:r>
              <w:rPr>
                <w:b/>
                <w:bCs/>
              </w:rPr>
              <w:t>1. Părţile acordului-cadru</w:t>
            </w:r>
          </w:p>
          <w:p w14:paraId="11832D52">
            <w:pPr>
              <w:autoSpaceDE w:val="0"/>
              <w:autoSpaceDN w:val="0"/>
              <w:adjustRightInd w:val="0"/>
              <w:ind w:left="1140" w:right="-540"/>
              <w:jc w:val="both"/>
              <w:rPr>
                <w:b/>
                <w:bCs/>
              </w:rPr>
            </w:pPr>
          </w:p>
          <w:p w14:paraId="706E6DB7">
            <w:pPr>
              <w:jc w:val="both"/>
            </w:pPr>
            <w:r>
              <w:tab/>
            </w:r>
            <w:r>
              <w:t>În temeiul Legii nr. 131/2015 privind achizițiile publice, cu modificările ulterioare, s-a încheiat prezentul acord-cadru,</w:t>
            </w:r>
          </w:p>
          <w:p w14:paraId="5773F7E5">
            <w:pPr>
              <w:autoSpaceDE w:val="0"/>
              <w:autoSpaceDN w:val="0"/>
              <w:adjustRightInd w:val="0"/>
              <w:jc w:val="both"/>
            </w:pPr>
          </w:p>
          <w:p w14:paraId="16F9F41F">
            <w:pPr>
              <w:autoSpaceDE w:val="0"/>
              <w:autoSpaceDN w:val="0"/>
              <w:adjustRightInd w:val="0"/>
              <w:jc w:val="both"/>
            </w:pPr>
            <w:r>
              <w:t xml:space="preserve">    între</w:t>
            </w:r>
          </w:p>
          <w:p w14:paraId="0E16FA45">
            <w:pPr>
              <w:autoSpaceDE w:val="0"/>
              <w:autoSpaceDN w:val="0"/>
              <w:adjustRightInd w:val="0"/>
              <w:jc w:val="both"/>
            </w:pPr>
          </w:p>
          <w:p w14:paraId="228BD49A">
            <w:pPr>
              <w:jc w:val="both"/>
            </w:pPr>
            <w:r>
              <w:rPr>
                <w:rStyle w:val="104"/>
                <w:i/>
              </w:rPr>
              <w:t>(Denumirea autorităţii contractante)…………………………</w:t>
            </w:r>
            <w:r>
              <w:rPr>
                <w:rStyle w:val="104"/>
              </w:rPr>
              <w:t xml:space="preserve">, adresa completă:…………………….., telefon: …………………./fax: ………………….., </w:t>
            </w:r>
            <w:r>
              <w:t xml:space="preserve">cod fiscal …………… cont Trezorerie: …………, reprezentată prin domnul …………………………………….., </w:t>
            </w:r>
            <w:r>
              <w:rPr>
                <w:rStyle w:val="104"/>
              </w:rPr>
              <w:t xml:space="preserve">în calitate de </w:t>
            </w:r>
            <w:r>
              <w:rPr>
                <w:rStyle w:val="104"/>
                <w:b/>
              </w:rPr>
              <w:t>promitent-achizitor</w:t>
            </w:r>
            <w:r>
              <w:rPr>
                <w:rStyle w:val="104"/>
              </w:rPr>
              <w:t xml:space="preserve">, pe de o parte, </w:t>
            </w:r>
            <w:r>
              <w:rPr>
                <w:rStyle w:val="103"/>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14:paraId="6967DFE0">
            <w:pPr>
              <w:autoSpaceDE w:val="0"/>
              <w:autoSpaceDN w:val="0"/>
              <w:adjustRightInd w:val="0"/>
              <w:jc w:val="both"/>
            </w:pPr>
          </w:p>
          <w:p w14:paraId="51047C99">
            <w:pPr>
              <w:autoSpaceDE w:val="0"/>
              <w:autoSpaceDN w:val="0"/>
              <w:adjustRightInd w:val="0"/>
              <w:ind w:left="710"/>
              <w:jc w:val="both"/>
              <w:rPr>
                <w:b/>
                <w:bCs/>
              </w:rPr>
            </w:pPr>
            <w:r>
              <w:rPr>
                <w:b/>
                <w:bCs/>
              </w:rPr>
              <w:t>2. Scopul acordului-cadru</w:t>
            </w:r>
          </w:p>
          <w:p w14:paraId="342CECD3">
            <w:pPr>
              <w:autoSpaceDE w:val="0"/>
              <w:autoSpaceDN w:val="0"/>
              <w:adjustRightInd w:val="0"/>
              <w:jc w:val="both"/>
              <w:rPr>
                <w:b/>
                <w:bCs/>
              </w:rPr>
            </w:pPr>
          </w:p>
          <w:p w14:paraId="3A861C11">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pPr>
              <w:autoSpaceDE w:val="0"/>
              <w:autoSpaceDN w:val="0"/>
              <w:adjustRightInd w:val="0"/>
              <w:jc w:val="both"/>
            </w:pPr>
          </w:p>
          <w:p w14:paraId="104BF173">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C7A8FF5">
            <w:pPr>
              <w:autoSpaceDE w:val="0"/>
              <w:autoSpaceDN w:val="0"/>
              <w:adjustRightInd w:val="0"/>
              <w:jc w:val="both"/>
            </w:pPr>
          </w:p>
          <w:p w14:paraId="14F19946">
            <w:pPr>
              <w:autoSpaceDE w:val="0"/>
              <w:autoSpaceDN w:val="0"/>
              <w:adjustRightInd w:val="0"/>
              <w:jc w:val="both"/>
              <w:rPr>
                <w:b/>
                <w:bCs/>
              </w:rPr>
            </w:pPr>
            <w:r>
              <w:rPr>
                <w:b/>
                <w:bCs/>
              </w:rPr>
              <w:t xml:space="preserve">           3. Durata acordului-cadru</w:t>
            </w:r>
          </w:p>
          <w:p w14:paraId="1391E228">
            <w:pPr>
              <w:autoSpaceDE w:val="0"/>
              <w:autoSpaceDN w:val="0"/>
              <w:adjustRightInd w:val="0"/>
              <w:jc w:val="both"/>
              <w:rPr>
                <w:b/>
                <w:bCs/>
              </w:rPr>
            </w:pPr>
          </w:p>
          <w:p w14:paraId="5E9DD632">
            <w:pPr>
              <w:autoSpaceDE w:val="0"/>
              <w:autoSpaceDN w:val="0"/>
              <w:adjustRightInd w:val="0"/>
              <w:jc w:val="both"/>
            </w:pPr>
            <w:r>
              <w:t>3.1 Durata prezentului acord-cadru este de ....... ani şi ……………. de luni, începând de la data semnării.</w:t>
            </w:r>
          </w:p>
          <w:p w14:paraId="682F28CF">
            <w:pPr>
              <w:autoSpaceDE w:val="0"/>
              <w:autoSpaceDN w:val="0"/>
              <w:adjustRightInd w:val="0"/>
              <w:jc w:val="both"/>
            </w:pPr>
          </w:p>
          <w:p w14:paraId="743D7592">
            <w:pPr>
              <w:tabs>
                <w:tab w:val="left" w:pos="719"/>
              </w:tabs>
              <w:autoSpaceDE w:val="0"/>
              <w:autoSpaceDN w:val="0"/>
              <w:adjustRightInd w:val="0"/>
              <w:ind w:left="568"/>
              <w:jc w:val="both"/>
              <w:rPr>
                <w:b/>
                <w:bCs/>
              </w:rPr>
            </w:pPr>
            <w:r>
              <w:rPr>
                <w:b/>
                <w:bCs/>
              </w:rPr>
              <w:t xml:space="preserve">  4.  Obligaţiile promitentului-executor/prestator</w:t>
            </w:r>
          </w:p>
          <w:p w14:paraId="74D46336">
            <w:pPr>
              <w:autoSpaceDE w:val="0"/>
              <w:autoSpaceDN w:val="0"/>
              <w:adjustRightInd w:val="0"/>
              <w:jc w:val="both"/>
              <w:rPr>
                <w:b/>
                <w:bCs/>
                <w:i/>
                <w:iCs/>
              </w:rPr>
            </w:pPr>
          </w:p>
          <w:p w14:paraId="12EF1484">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78F2D634">
            <w:pPr>
              <w:jc w:val="both"/>
            </w:pPr>
            <w:r>
              <w:t>4.2 Promitenții executori/prestatori se obligă să nu transfere, nici total și nici parţial, obligaţiile asumate prin prezentul acord-cadru.</w:t>
            </w:r>
          </w:p>
          <w:p w14:paraId="17108952">
            <w:pPr>
              <w:autoSpaceDE w:val="0"/>
              <w:autoSpaceDN w:val="0"/>
              <w:adjustRightInd w:val="0"/>
              <w:jc w:val="both"/>
              <w:rPr>
                <w:i/>
                <w:iCs/>
              </w:rPr>
            </w:pPr>
          </w:p>
          <w:p w14:paraId="7070CF26">
            <w:pPr>
              <w:tabs>
                <w:tab w:val="left" w:pos="600"/>
              </w:tabs>
              <w:autoSpaceDE w:val="0"/>
              <w:autoSpaceDN w:val="0"/>
              <w:adjustRightInd w:val="0"/>
              <w:jc w:val="both"/>
              <w:rPr>
                <w:b/>
                <w:bCs/>
              </w:rPr>
            </w:pPr>
            <w:r>
              <w:rPr>
                <w:b/>
                <w:bCs/>
              </w:rPr>
              <w:t xml:space="preserve">           5.  Obligaţiile promitentului-achizitor</w:t>
            </w:r>
          </w:p>
          <w:p w14:paraId="32C7E622">
            <w:pPr>
              <w:autoSpaceDE w:val="0"/>
              <w:autoSpaceDN w:val="0"/>
              <w:adjustRightInd w:val="0"/>
              <w:jc w:val="both"/>
              <w:rPr>
                <w:b/>
                <w:bCs/>
              </w:rPr>
            </w:pPr>
          </w:p>
          <w:p w14:paraId="39D46D9C">
            <w:pPr>
              <w:jc w:val="both"/>
            </w:pPr>
            <w: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57DC98C">
            <w:pPr>
              <w:autoSpaceDE w:val="0"/>
              <w:autoSpaceDN w:val="0"/>
              <w:adjustRightInd w:val="0"/>
              <w:jc w:val="both"/>
              <w:rPr>
                <w:b/>
                <w:bCs/>
              </w:rPr>
            </w:pPr>
          </w:p>
          <w:p w14:paraId="65A9CB76">
            <w:pPr>
              <w:tabs>
                <w:tab w:val="left" w:pos="600"/>
              </w:tabs>
              <w:ind w:left="300"/>
              <w:jc w:val="both"/>
              <w:rPr>
                <w:b/>
                <w:bCs/>
              </w:rPr>
            </w:pPr>
            <w:r>
              <w:rPr>
                <w:b/>
                <w:bCs/>
              </w:rPr>
              <w:t xml:space="preserve">      6. Rezoluțiune unilaterală</w:t>
            </w:r>
          </w:p>
          <w:p w14:paraId="3DEF5246">
            <w:pPr>
              <w:ind w:left="660"/>
              <w:jc w:val="both"/>
              <w:rPr>
                <w:b/>
                <w:bCs/>
              </w:rPr>
            </w:pPr>
          </w:p>
          <w:p w14:paraId="21340A31">
            <w:pPr>
              <w:jc w:val="both"/>
            </w:pPr>
            <w:r>
              <w:t>6.1. Partea promitentă este în drept să rezoluționeze unilateral acordul–cadru ca urmare a neîndeplinirii sau îndeplinirii în mod necorespunzător a obligaţiilor asumate prin prezentul acord- cadru, de către cealaltă parte.</w:t>
            </w:r>
          </w:p>
          <w:p w14:paraId="6477CD92">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14:paraId="631636B9">
            <w:pPr>
              <w:autoSpaceDE w:val="0"/>
              <w:autoSpaceDN w:val="0"/>
              <w:adjustRightInd w:val="0"/>
              <w:ind w:firstLine="720"/>
              <w:jc w:val="both"/>
            </w:pPr>
          </w:p>
          <w:p w14:paraId="663E4B7E">
            <w:pPr>
              <w:numPr>
                <w:ilvl w:val="0"/>
                <w:numId w:val="42"/>
              </w:numPr>
              <w:tabs>
                <w:tab w:val="left" w:pos="568"/>
                <w:tab w:val="left" w:pos="921"/>
                <w:tab w:val="left" w:pos="1131"/>
                <w:tab w:val="left" w:pos="1326"/>
                <w:tab w:val="clear" w:pos="660"/>
              </w:tabs>
              <w:autoSpaceDE w:val="0"/>
              <w:autoSpaceDN w:val="0"/>
              <w:adjustRightInd w:val="0"/>
              <w:ind w:hanging="92"/>
              <w:jc w:val="both"/>
              <w:rPr>
                <w:b/>
                <w:bCs/>
              </w:rPr>
            </w:pPr>
            <w:r>
              <w:rPr>
                <w:b/>
                <w:bCs/>
              </w:rPr>
              <w:t>Documentele acordului-cadru:</w:t>
            </w:r>
          </w:p>
          <w:p w14:paraId="7EE31D60">
            <w:pPr>
              <w:autoSpaceDE w:val="0"/>
              <w:autoSpaceDN w:val="0"/>
              <w:adjustRightInd w:val="0"/>
              <w:ind w:left="660"/>
              <w:jc w:val="both"/>
              <w:rPr>
                <w:b/>
                <w:bCs/>
              </w:rPr>
            </w:pPr>
          </w:p>
          <w:p w14:paraId="69EAEEB3">
            <w:pPr>
              <w:autoSpaceDE w:val="0"/>
              <w:autoSpaceDN w:val="0"/>
              <w:adjustRightInd w:val="0"/>
              <w:jc w:val="both"/>
              <w:rPr>
                <w:iCs/>
              </w:rPr>
            </w:pPr>
            <w:r>
              <w:rPr>
                <w:iCs/>
              </w:rPr>
              <w:t>a) propunerea tehnică;</w:t>
            </w:r>
          </w:p>
          <w:p w14:paraId="74D4288F">
            <w:pPr>
              <w:jc w:val="both"/>
            </w:pPr>
            <w:r>
              <w:t>b) propunerea financiară;</w:t>
            </w:r>
          </w:p>
          <w:p w14:paraId="0A24E67F">
            <w:pPr>
              <w:jc w:val="both"/>
            </w:pPr>
            <w:r>
              <w:t>c) caietul de sarcini;</w:t>
            </w:r>
          </w:p>
          <w:p w14:paraId="44AB4305">
            <w:pPr>
              <w:autoSpaceDE w:val="0"/>
              <w:autoSpaceDN w:val="0"/>
              <w:adjustRightInd w:val="0"/>
              <w:jc w:val="both"/>
            </w:pPr>
            <w:r>
              <w:t>d) alte anexe, după caz.</w:t>
            </w:r>
          </w:p>
          <w:p w14:paraId="7936E916">
            <w:pPr>
              <w:autoSpaceDE w:val="0"/>
              <w:autoSpaceDN w:val="0"/>
              <w:adjustRightInd w:val="0"/>
              <w:jc w:val="both"/>
            </w:pPr>
          </w:p>
          <w:p w14:paraId="4A98DBC4">
            <w:pPr>
              <w:pStyle w:val="3"/>
              <w:numPr>
                <w:ilvl w:val="0"/>
                <w:numId w:val="42"/>
              </w:numPr>
              <w:tabs>
                <w:tab w:val="left" w:pos="568"/>
                <w:tab w:val="clear" w:pos="660"/>
              </w:tabs>
              <w:autoSpaceDE w:val="0"/>
              <w:autoSpaceDN w:val="0"/>
              <w:adjustRightInd w:val="0"/>
              <w:ind w:left="852" w:hanging="284"/>
              <w:rPr>
                <w:b/>
                <w:bCs/>
                <w:lang w:val="ro-RO"/>
              </w:rPr>
            </w:pPr>
            <w:r>
              <w:rPr>
                <w:b/>
                <w:bCs/>
                <w:lang w:val="ro-RO"/>
              </w:rPr>
              <w:t>Încetarea acordului cadru</w:t>
            </w:r>
          </w:p>
          <w:p w14:paraId="6533C1E5">
            <w:pPr>
              <w:pStyle w:val="3"/>
              <w:numPr>
                <w:ilvl w:val="0"/>
                <w:numId w:val="0"/>
              </w:numPr>
              <w:autoSpaceDE w:val="0"/>
              <w:autoSpaceDN w:val="0"/>
              <w:adjustRightInd w:val="0"/>
              <w:ind w:left="660"/>
              <w:rPr>
                <w:b/>
                <w:bCs/>
                <w:lang w:val="ro-RO"/>
              </w:rPr>
            </w:pPr>
          </w:p>
          <w:p w14:paraId="0DA26A47">
            <w:pPr>
              <w:jc w:val="both"/>
            </w:pPr>
            <w:r>
              <w:t>8.1    Prezentul acord-cadru încetează de drept- prin ajungerea la termen;</w:t>
            </w:r>
          </w:p>
          <w:p w14:paraId="2AD3D17A">
            <w:pPr>
              <w:jc w:val="both"/>
            </w:pPr>
            <w:r>
              <w:t>8.2    Acordul-cadru poate înceta şi în următoarele cazuri:</w:t>
            </w:r>
          </w:p>
          <w:p w14:paraId="1B180B31">
            <w:pPr>
              <w:pStyle w:val="3"/>
              <w:numPr>
                <w:ilvl w:val="0"/>
                <w:numId w:val="43"/>
              </w:numPr>
              <w:rPr>
                <w:lang w:val="ro-RO"/>
              </w:rPr>
            </w:pPr>
            <w:r>
              <w:rPr>
                <w:lang w:val="ro-RO"/>
              </w:rPr>
              <w:t>prin acordul de voinţă al părţilor ;</w:t>
            </w:r>
          </w:p>
          <w:p w14:paraId="0472106D">
            <w:pPr>
              <w:pStyle w:val="3"/>
              <w:numPr>
                <w:ilvl w:val="0"/>
                <w:numId w:val="43"/>
              </w:numPr>
              <w:tabs>
                <w:tab w:val="left" w:pos="710"/>
                <w:tab w:val="clear" w:pos="1134"/>
              </w:tabs>
              <w:ind w:left="0" w:firstLine="426"/>
              <w:rPr>
                <w:lang w:val="ro-RO"/>
              </w:rPr>
            </w:pPr>
            <w:r>
              <w:rPr>
                <w:lang w:val="ro-RO"/>
              </w:rPr>
              <w:t>prin rezoluțiunea de către o parte, ca urmare a neîndeplinirii sau îndeplinirii în mod necorespunzător a obligaţiilor asumate prin prezentul acord–cadru de către cealaltă parte, cu notificare prealabilă de.... zile a părţii în culpă.</w:t>
            </w:r>
          </w:p>
          <w:p w14:paraId="26ECCCDD">
            <w:pPr>
              <w:autoSpaceDE w:val="0"/>
              <w:autoSpaceDN w:val="0"/>
              <w:adjustRightInd w:val="0"/>
              <w:jc w:val="both"/>
            </w:pPr>
          </w:p>
          <w:p w14:paraId="657BF4A7">
            <w:pPr>
              <w:jc w:val="both"/>
              <w:rPr>
                <w:i/>
              </w:rPr>
            </w:pPr>
            <w:r>
              <w:rPr>
                <w:i/>
              </w:rPr>
              <w:t>CLAUZE APLICABILE CONTRACTELOR SUBSECVENTE</w:t>
            </w:r>
          </w:p>
          <w:p w14:paraId="5F65979D">
            <w:pPr>
              <w:jc w:val="both"/>
            </w:pPr>
          </w:p>
          <w:p w14:paraId="57763FEB">
            <w:pPr>
              <w:pStyle w:val="3"/>
              <w:numPr>
                <w:ilvl w:val="0"/>
                <w:numId w:val="42"/>
              </w:numPr>
              <w:tabs>
                <w:tab w:val="left" w:pos="852"/>
                <w:tab w:val="clear" w:pos="660"/>
              </w:tabs>
              <w:ind w:hanging="92"/>
              <w:rPr>
                <w:b/>
                <w:lang w:val="ro-RO"/>
              </w:rPr>
            </w:pPr>
            <w:r>
              <w:rPr>
                <w:b/>
                <w:lang w:val="ro-RO"/>
              </w:rPr>
              <w:t xml:space="preserve">Executarea contractelor subsecvente </w:t>
            </w:r>
          </w:p>
          <w:p w14:paraId="6E7F0B10">
            <w:pPr>
              <w:pStyle w:val="3"/>
              <w:numPr>
                <w:ilvl w:val="0"/>
                <w:numId w:val="0"/>
              </w:numPr>
              <w:ind w:left="660"/>
              <w:rPr>
                <w:b/>
                <w:lang w:val="ro-RO"/>
              </w:rPr>
            </w:pPr>
          </w:p>
          <w:p w14:paraId="1AD845D9">
            <w:pPr>
              <w:jc w:val="both"/>
            </w:pPr>
            <w:r>
              <w:t>9.1 Executarea contractelor subsecvente va începe din momentul încheierii acestora.</w:t>
            </w:r>
          </w:p>
          <w:p w14:paraId="75FC51FF">
            <w:pPr>
              <w:jc w:val="both"/>
            </w:pPr>
            <w:r>
              <w:t>9.2 Prestatorul are obligaţia de a începe executarea lucrărilor și/sau prestarea serviciilor de proiectare în timpul cel mai scurt rezonabil posibil de la primirea comenzii.</w:t>
            </w:r>
          </w:p>
          <w:p w14:paraId="6BE29E5E">
            <w:pPr>
              <w:jc w:val="both"/>
            </w:pPr>
          </w:p>
          <w:p w14:paraId="6FE26A5E">
            <w:pPr>
              <w:jc w:val="both"/>
              <w:rPr>
                <w:b/>
              </w:rPr>
            </w:pPr>
            <w:r>
              <w:rPr>
                <w:b/>
              </w:rPr>
              <w:t xml:space="preserve">          10. Obligaţiile principale ale prestatorului după încheierea contractului subsecvent </w:t>
            </w:r>
          </w:p>
          <w:p w14:paraId="5C17797B">
            <w:pPr>
              <w:jc w:val="both"/>
            </w:pPr>
          </w:p>
          <w:p w14:paraId="0B9C3BBA">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pPr>
              <w:jc w:val="both"/>
              <w:rPr>
                <w:b/>
              </w:rPr>
            </w:pPr>
          </w:p>
          <w:p w14:paraId="4E959A5A">
            <w:pPr>
              <w:tabs>
                <w:tab w:val="left" w:pos="600"/>
              </w:tabs>
              <w:jc w:val="both"/>
              <w:rPr>
                <w:b/>
              </w:rPr>
            </w:pPr>
            <w:r>
              <w:rPr>
                <w:b/>
              </w:rPr>
              <w:t xml:space="preserve">          11. Litigii</w:t>
            </w:r>
          </w:p>
          <w:p w14:paraId="5C4F423D">
            <w:pPr>
              <w:jc w:val="both"/>
            </w:pPr>
          </w:p>
          <w:p w14:paraId="67AD0C4D">
            <w:pPr>
              <w:jc w:val="both"/>
            </w:pPr>
            <w:r>
              <w:t>11.1 Litigiile ce pot apărea ca urmare a aplicării şi interpretării prevederilor prezentului acord- cadru se vor soluţiona pe cale amiabilă.</w:t>
            </w:r>
          </w:p>
          <w:p w14:paraId="74BDE69F">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pPr>
              <w:jc w:val="both"/>
            </w:pPr>
            <w:r>
              <w:t>Părţile au încheiat astăzi, ________20__, prezentul acord-cadru, în ___ exemplare, toate având aceeaşi putere juridică.</w:t>
            </w:r>
          </w:p>
          <w:p w14:paraId="6416FA8C">
            <w:pPr>
              <w:jc w:val="both"/>
            </w:pPr>
            <w:r>
              <w:t>Prezentul acord-cadru  se consideră încheiat şi intră în vigoare la data semnării lui de către Părţi, fiind valabil până la „__” _______________ 20__.</w:t>
            </w:r>
          </w:p>
          <w:p w14:paraId="6096C3B2">
            <w:pPr>
              <w:jc w:val="both"/>
            </w:pPr>
          </w:p>
          <w:p w14:paraId="12DE60A7">
            <w:pPr>
              <w:jc w:val="both"/>
            </w:pPr>
          </w:p>
          <w:p w14:paraId="782EAA1A">
            <w:pPr>
              <w:jc w:val="both"/>
            </w:pPr>
          </w:p>
          <w:p w14:paraId="31409391">
            <w:pPr>
              <w:jc w:val="both"/>
            </w:pPr>
          </w:p>
          <w:p w14:paraId="1569FFB7">
            <w:pPr>
              <w:jc w:val="both"/>
            </w:pPr>
          </w:p>
          <w:p w14:paraId="1E83C163">
            <w:pPr>
              <w:jc w:val="both"/>
            </w:pPr>
            <w:r>
              <w:t>Promitent-achizitor,                                              Promitent- executor/prestator,</w:t>
            </w:r>
          </w:p>
          <w:p w14:paraId="3F9EA564">
            <w:pPr>
              <w:jc w:val="both"/>
            </w:pPr>
            <w:r>
              <w:t>...........................                                                     ...................................</w:t>
            </w:r>
          </w:p>
          <w:p w14:paraId="443BD089">
            <w:pPr>
              <w:jc w:val="both"/>
            </w:pPr>
            <w:r>
              <w:t xml:space="preserve"> (semnătura autorizată)                                              (semnătura autorizată)</w:t>
            </w:r>
          </w:p>
          <w:p w14:paraId="45BBDE21">
            <w:pPr>
              <w:jc w:val="both"/>
            </w:pPr>
          </w:p>
          <w:p w14:paraId="534560F8">
            <w:pPr>
              <w:jc w:val="both"/>
            </w:pPr>
            <w:r>
              <w:t>Promitent-achizitor,                                              Promitent- executor/prestator,</w:t>
            </w:r>
          </w:p>
          <w:p w14:paraId="27A5E0CA">
            <w:pPr>
              <w:jc w:val="both"/>
            </w:pPr>
            <w:r>
              <w:t xml:space="preserve">  ...........................                                                     ..................................</w:t>
            </w:r>
          </w:p>
          <w:p w14:paraId="21AD5EEE">
            <w:pPr>
              <w:jc w:val="both"/>
            </w:pPr>
            <w:r>
              <w:t xml:space="preserve">  (semnătura autorizată)                                              (semnătura autorizată)</w:t>
            </w:r>
          </w:p>
          <w:p w14:paraId="131F971F">
            <w:pPr>
              <w:jc w:val="both"/>
            </w:pPr>
          </w:p>
          <w:p w14:paraId="3DF53EC1">
            <w:pPr>
              <w:jc w:val="both"/>
            </w:pPr>
          </w:p>
          <w:p w14:paraId="04753853">
            <w:pPr>
              <w:jc w:val="both"/>
            </w:pPr>
            <w:r>
              <w:t>Promitent-achizitor,                                              Promitent- executor/prestator,</w:t>
            </w:r>
          </w:p>
          <w:p w14:paraId="1FFE8333">
            <w:pPr>
              <w:jc w:val="both"/>
            </w:pPr>
            <w:r>
              <w:t>...........................                                                     ..................................</w:t>
            </w:r>
          </w:p>
          <w:p w14:paraId="01FBF41A">
            <w:pPr>
              <w:jc w:val="both"/>
            </w:pPr>
            <w:r>
              <w:t xml:space="preserve"> (semnătura autorizată)                                              (semnătura autorizată)</w:t>
            </w:r>
          </w:p>
          <w:p w14:paraId="39D0423E">
            <w:pPr>
              <w:jc w:val="both"/>
            </w:pPr>
          </w:p>
          <w:p w14:paraId="058A123B">
            <w:pPr>
              <w:jc w:val="both"/>
              <w:rPr>
                <w:sz w:val="28"/>
                <w:szCs w:val="28"/>
              </w:rPr>
            </w:pPr>
          </w:p>
          <w:p w14:paraId="1CEA136A">
            <w:pPr>
              <w:jc w:val="both"/>
            </w:pPr>
          </w:p>
          <w:p w14:paraId="5AF782E7">
            <w:pPr>
              <w:jc w:val="both"/>
            </w:pPr>
          </w:p>
          <w:p w14:paraId="6465B700">
            <w:pPr>
              <w:jc w:val="both"/>
            </w:pPr>
          </w:p>
          <w:p w14:paraId="2D2A6819">
            <w:pPr>
              <w:jc w:val="both"/>
            </w:pPr>
          </w:p>
        </w:tc>
      </w:tr>
      <w:tr w14:paraId="348EA302">
        <w:tblPrEx>
          <w:tblCellMar>
            <w:top w:w="0" w:type="dxa"/>
            <w:left w:w="108" w:type="dxa"/>
            <w:bottom w:w="0" w:type="dxa"/>
            <w:right w:w="108" w:type="dxa"/>
          </w:tblCellMar>
        </w:tblPrEx>
        <w:trPr>
          <w:trHeight w:val="697" w:hRule="atLeast"/>
        </w:trPr>
        <w:tc>
          <w:tcPr>
            <w:tcW w:w="9748" w:type="dxa"/>
            <w:vAlign w:val="center"/>
          </w:tcPr>
          <w:p w14:paraId="67BC0EBF">
            <w:pPr>
              <w:jc w:val="both"/>
            </w:pPr>
          </w:p>
        </w:tc>
      </w:tr>
      <w:tr w14:paraId="480CFEA8">
        <w:trPr>
          <w:trHeight w:val="697" w:hRule="atLeast"/>
        </w:trPr>
        <w:tc>
          <w:tcPr>
            <w:tcW w:w="9748" w:type="dxa"/>
            <w:vAlign w:val="center"/>
          </w:tcPr>
          <w:p w14:paraId="04DA5C21">
            <w:pPr>
              <w:jc w:val="both"/>
            </w:pPr>
          </w:p>
        </w:tc>
      </w:tr>
    </w:tbl>
    <w:p w14:paraId="40CD3295">
      <w:pPr>
        <w:jc w:val="both"/>
      </w:pPr>
    </w:p>
    <w:sectPr>
      <w:footerReference r:id="rId5"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Calibri Light">
    <w:panose1 w:val="020F0302020204030204"/>
    <w:charset w:val="CC"/>
    <w:family w:val="swiss"/>
    <w:pitch w:val="default"/>
    <w:sig w:usb0="E0002A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Calibri"/>
    <w:panose1 w:val="00000000000000000000"/>
    <w:charset w:val="00"/>
    <w:family w:val="auto"/>
    <w:pitch w:val="default"/>
    <w:sig w:usb0="00000000" w:usb1="00000000" w:usb2="00000000" w:usb3="00000000" w:csb0="00000000" w:csb1="00000000"/>
  </w:font>
  <w:font w:name="Cambria">
    <w:panose1 w:val="02040503050406030204"/>
    <w:charset w:val="CC"/>
    <w:family w:val="roman"/>
    <w:pitch w:val="default"/>
    <w:sig w:usb0="E00002FF" w:usb1="400004FF" w:usb2="00000000" w:usb3="00000000" w:csb0="2000019F" w:csb1="00000000"/>
  </w:font>
  <w:font w:name="Tahoma">
    <w:panose1 w:val="020B0604030504040204"/>
    <w:charset w:val="CC"/>
    <w:family w:val="swiss"/>
    <w:pitch w:val="default"/>
    <w:sig w:usb0="E1002EFF" w:usb1="C000605B" w:usb2="00000029" w:usb3="00000000" w:csb0="200101FF" w:csb1="20280000"/>
  </w:font>
  <w:font w:name="$Baltica">
    <w:altName w:val="Arial Narrow"/>
    <w:panose1 w:val="00000000000000000000"/>
    <w:charset w:val="00"/>
    <w:family w:val="swiss"/>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EUAlbertina">
    <w:altName w:val="Segoe Print"/>
    <w:panose1 w:val="00000000000000000000"/>
    <w:charset w:val="00"/>
    <w:family w:val="roman"/>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TimesNewRomanPS-BoldMT">
    <w:altName w:val="Segoe Print"/>
    <w:panose1 w:val="00000000000000000000"/>
    <w:charset w:val="00"/>
    <w:family w:val="roman"/>
    <w:pitch w:val="default"/>
    <w:sig w:usb0="00000000" w:usb1="00000000" w:usb2="00000000" w:usb3="00000000" w:csb0="00000000" w:csb1="00000000"/>
  </w:font>
  <w:font w:name="TimesNewRomanPS-ItalicMT">
    <w:altName w:val="Times New Roman"/>
    <w:panose1 w:val="00000000000000000000"/>
    <w:charset w:val="00"/>
    <w:family w:val="roman"/>
    <w:pitch w:val="default"/>
    <w:sig w:usb0="00000000" w:usb1="00000000" w:usb2="00000000" w:usb3="00000000" w:csb0="00000000" w:csb1="00000000"/>
  </w:font>
  <w:font w:name="Verdana">
    <w:panose1 w:val="020B0604030504040204"/>
    <w:charset w:val="CC"/>
    <w:family w:val="swiss"/>
    <w:pitch w:val="default"/>
    <w:sig w:usb0="A10006FF" w:usb1="4000205B" w:usb2="00000010" w:usb3="00000000" w:csb0="2000019F" w:csb1="00000000"/>
  </w:font>
  <w:font w:name="Noto Sans Symbols">
    <w:altName w:val="Calibri"/>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Times New Roman CYR">
    <w:altName w:val="Times New Roman"/>
    <w:panose1 w:val="02020603050405020304"/>
    <w:charset w:val="CC"/>
    <w:family w:val="roman"/>
    <w:pitch w:val="default"/>
    <w:sig w:usb0="00000000" w:usb1="00000000" w:usb2="00000009" w:usb3="00000000" w:csb0="000001FF" w:csb1="00000000"/>
  </w:font>
  <w:font w:name="Calibri Light">
    <w:panose1 w:val="020F0302020204030204"/>
    <w:charset w:val="00"/>
    <w:family w:val="auto"/>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45"/>
          <w:jc w:val="right"/>
        </w:pPr>
        <w:r>
          <w:fldChar w:fldCharType="begin"/>
        </w:r>
        <w:r>
          <w:instrText xml:space="preserve"> PAGE   \* MERGEFORMAT </w:instrText>
        </w:r>
        <w:r>
          <w:fldChar w:fldCharType="separate"/>
        </w:r>
        <w:r>
          <w:t>53</w:t>
        </w:r>
        <w:r>
          <w:fldChar w:fldCharType="end"/>
        </w:r>
      </w:p>
    </w:sdtContent>
  </w:sdt>
  <w:p w14:paraId="075618FA">
    <w:pPr>
      <w:pStyle w:val="4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2">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5">
    <w:nsid w:val="073D6215"/>
    <w:multiLevelType w:val="multilevel"/>
    <w:tmpl w:val="073D6215"/>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6">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7">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8">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0">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1">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4">
    <w:nsid w:val="15D23D38"/>
    <w:multiLevelType w:val="multilevel"/>
    <w:tmpl w:val="15D23D3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6">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8">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20">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1">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94131B7"/>
    <w:multiLevelType w:val="multilevel"/>
    <w:tmpl w:val="394131B7"/>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23">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4">
    <w:nsid w:val="3C4D26A3"/>
    <w:multiLevelType w:val="multilevel"/>
    <w:tmpl w:val="3C4D26A3"/>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25">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6">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7">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8">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1">
    <w:nsid w:val="5A275394"/>
    <w:multiLevelType w:val="multilevel"/>
    <w:tmpl w:val="5A275394"/>
    <w:lvl w:ilvl="0" w:tentative="0">
      <w:start w:val="1"/>
      <w:numFmt w:val="decimal"/>
      <w:lvlText w:val="%1."/>
      <w:lvlJc w:val="left"/>
      <w:pPr>
        <w:tabs>
          <w:tab w:val="left" w:pos="420"/>
        </w:tabs>
        <w:ind w:left="420" w:hanging="420"/>
      </w:pPr>
      <w:rPr>
        <w:rFonts w:hint="default"/>
      </w:rPr>
    </w:lvl>
    <w:lvl w:ilvl="1" w:tentative="0">
      <w:start w:val="1"/>
      <w:numFmt w:val="decimal"/>
      <w:lvlText w:val="%1.%2."/>
      <w:lvlJc w:val="left"/>
      <w:pPr>
        <w:tabs>
          <w:tab w:val="left" w:pos="420"/>
        </w:tabs>
        <w:ind w:left="420" w:hanging="420"/>
      </w:pPr>
      <w:rPr>
        <w:rFonts w:hint="default"/>
        <w:b/>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2">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49D19ED"/>
    <w:multiLevelType w:val="multilevel"/>
    <w:tmpl w:val="649D19ED"/>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34">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5">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7">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8">
    <w:nsid w:val="71790CFC"/>
    <w:multiLevelType w:val="multilevel"/>
    <w:tmpl w:val="71790CFC"/>
    <w:lvl w:ilvl="0" w:tentative="0">
      <w:start w:val="1"/>
      <w:numFmt w:val="decimal"/>
      <w:lvlText w:val="(%1)"/>
      <w:lvlJc w:val="left"/>
      <w:pPr>
        <w:ind w:left="1500" w:hanging="360"/>
      </w:pPr>
      <w:rPr>
        <w:rFonts w:hint="default"/>
      </w:rPr>
    </w:lvl>
    <w:lvl w:ilvl="1" w:tentative="0">
      <w:start w:val="1"/>
      <w:numFmt w:val="lowerLetter"/>
      <w:lvlText w:val="%2."/>
      <w:lvlJc w:val="left"/>
      <w:pPr>
        <w:ind w:left="2220" w:hanging="360"/>
      </w:pPr>
    </w:lvl>
    <w:lvl w:ilvl="2" w:tentative="0">
      <w:start w:val="1"/>
      <w:numFmt w:val="lowerRoman"/>
      <w:lvlText w:val="%3."/>
      <w:lvlJc w:val="right"/>
      <w:pPr>
        <w:ind w:left="2940" w:hanging="180"/>
      </w:pPr>
    </w:lvl>
    <w:lvl w:ilvl="3" w:tentative="0">
      <w:start w:val="1"/>
      <w:numFmt w:val="decimal"/>
      <w:lvlText w:val="%4."/>
      <w:lvlJc w:val="left"/>
      <w:pPr>
        <w:ind w:left="3660" w:hanging="360"/>
      </w:pPr>
    </w:lvl>
    <w:lvl w:ilvl="4" w:tentative="0">
      <w:start w:val="1"/>
      <w:numFmt w:val="lowerLetter"/>
      <w:lvlText w:val="%5."/>
      <w:lvlJc w:val="left"/>
      <w:pPr>
        <w:ind w:left="4380" w:hanging="360"/>
      </w:pPr>
    </w:lvl>
    <w:lvl w:ilvl="5" w:tentative="0">
      <w:start w:val="1"/>
      <w:numFmt w:val="lowerRoman"/>
      <w:lvlText w:val="%6."/>
      <w:lvlJc w:val="right"/>
      <w:pPr>
        <w:ind w:left="5100" w:hanging="180"/>
      </w:pPr>
    </w:lvl>
    <w:lvl w:ilvl="6" w:tentative="0">
      <w:start w:val="1"/>
      <w:numFmt w:val="decimal"/>
      <w:lvlText w:val="%7."/>
      <w:lvlJc w:val="left"/>
      <w:pPr>
        <w:ind w:left="5820" w:hanging="360"/>
      </w:pPr>
    </w:lvl>
    <w:lvl w:ilvl="7" w:tentative="0">
      <w:start w:val="1"/>
      <w:numFmt w:val="lowerLetter"/>
      <w:lvlText w:val="%8."/>
      <w:lvlJc w:val="left"/>
      <w:pPr>
        <w:ind w:left="6540" w:hanging="360"/>
      </w:pPr>
    </w:lvl>
    <w:lvl w:ilvl="8" w:tentative="0">
      <w:start w:val="1"/>
      <w:numFmt w:val="lowerRoman"/>
      <w:lvlText w:val="%9."/>
      <w:lvlJc w:val="right"/>
      <w:pPr>
        <w:ind w:left="7260" w:hanging="180"/>
      </w:pPr>
    </w:lvl>
  </w:abstractNum>
  <w:abstractNum w:abstractNumId="39">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0">
    <w:nsid w:val="78FE79B0"/>
    <w:multiLevelType w:val="multilevel"/>
    <w:tmpl w:val="78FE79B0"/>
    <w:lvl w:ilvl="0" w:tentative="0">
      <w:start w:val="1"/>
      <w:numFmt w:val="decimal"/>
      <w:lvlText w:val="%1."/>
      <w:lvlJc w:val="left"/>
      <w:pPr>
        <w:ind w:left="720" w:hanging="360"/>
      </w:pPr>
      <w:rPr>
        <w:rFonts w:ascii="Calibri" w:hAnsi="Calibri" w:eastAsia="Calibri" w:cs="Calibri"/>
        <w:b/>
        <w:i w:val="0"/>
        <w:color w:val="0C343D"/>
        <w:sz w:val="28"/>
        <w:szCs w:val="28"/>
        <w:u w:val="non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1">
    <w:nsid w:val="7AE03096"/>
    <w:multiLevelType w:val="multilevel"/>
    <w:tmpl w:val="7AE03096"/>
    <w:lvl w:ilvl="0" w:tentative="0">
      <w:start w:val="16"/>
      <w:numFmt w:val="bullet"/>
      <w:lvlText w:val="-"/>
      <w:lvlJc w:val="left"/>
      <w:pPr>
        <w:ind w:left="1080" w:hanging="360"/>
      </w:pPr>
      <w:rPr>
        <w:rFonts w:hint="default" w:ascii="Times New Roman" w:hAnsi="Times New Roman" w:eastAsia="Times New Roma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42">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2"/>
  </w:num>
  <w:num w:numId="2">
    <w:abstractNumId w:val="42"/>
  </w:num>
  <w:num w:numId="3">
    <w:abstractNumId w:val="9"/>
  </w:num>
  <w:num w:numId="4">
    <w:abstractNumId w:val="16"/>
  </w:num>
  <w:num w:numId="5">
    <w:abstractNumId w:val="37"/>
  </w:num>
  <w:num w:numId="6">
    <w:abstractNumId w:val="30"/>
  </w:num>
  <w:num w:numId="7">
    <w:abstractNumId w:val="10"/>
  </w:num>
  <w:num w:numId="8">
    <w:abstractNumId w:val="18"/>
  </w:num>
  <w:num w:numId="9">
    <w:abstractNumId w:val="40"/>
  </w:num>
  <w:num w:numId="10">
    <w:abstractNumId w:val="14"/>
  </w:num>
  <w:num w:numId="11">
    <w:abstractNumId w:val="22"/>
  </w:num>
  <w:num w:numId="12">
    <w:abstractNumId w:val="33"/>
  </w:num>
  <w:num w:numId="13">
    <w:abstractNumId w:val="24"/>
  </w:num>
  <w:num w:numId="14">
    <w:abstractNumId w:val="41"/>
  </w:num>
  <w:num w:numId="15">
    <w:abstractNumId w:val="5"/>
  </w:num>
  <w:num w:numId="16">
    <w:abstractNumId w:val="6"/>
  </w:num>
  <w:num w:numId="17">
    <w:abstractNumId w:val="36"/>
  </w:num>
  <w:num w:numId="18">
    <w:abstractNumId w:val="12"/>
  </w:num>
  <w:num w:numId="19">
    <w:abstractNumId w:val="8"/>
  </w:num>
  <w:num w:numId="20">
    <w:abstractNumId w:val="15"/>
  </w:num>
  <w:num w:numId="21">
    <w:abstractNumId w:val="7"/>
  </w:num>
  <w:num w:numId="22">
    <w:abstractNumId w:val="27"/>
  </w:num>
  <w:num w:numId="23">
    <w:abstractNumId w:val="13"/>
  </w:num>
  <w:num w:numId="24">
    <w:abstractNumId w:val="17"/>
  </w:num>
  <w:num w:numId="25">
    <w:abstractNumId w:val="29"/>
  </w:num>
  <w:num w:numId="26">
    <w:abstractNumId w:val="28"/>
  </w:num>
  <w:num w:numId="27">
    <w:abstractNumId w:val="26"/>
  </w:num>
  <w:num w:numId="28">
    <w:abstractNumId w:val="11"/>
  </w:num>
  <w:num w:numId="29">
    <w:abstractNumId w:val="20"/>
  </w:num>
  <w:num w:numId="30">
    <w:abstractNumId w:val="23"/>
  </w:num>
  <w:num w:numId="31">
    <w:abstractNumId w:val="21"/>
  </w:num>
  <w:num w:numId="32">
    <w:abstractNumId w:val="25"/>
  </w:num>
  <w:num w:numId="33">
    <w:abstractNumId w:val="35"/>
  </w:num>
  <w:num w:numId="34">
    <w:abstractNumId w:val="31"/>
  </w:num>
  <w:num w:numId="35">
    <w:abstractNumId w:val="38"/>
  </w:num>
  <w:num w:numId="36">
    <w:abstractNumId w:val="34"/>
  </w:num>
  <w:num w:numId="37">
    <w:abstractNumId w:val="3"/>
  </w:num>
  <w:num w:numId="38">
    <w:abstractNumId w:val="0"/>
  </w:num>
  <w:num w:numId="39">
    <w:abstractNumId w:val="2"/>
  </w:num>
  <w:num w:numId="40">
    <w:abstractNumId w:val="4"/>
  </w:num>
  <w:num w:numId="41">
    <w:abstractNumId w:val="1"/>
  </w:num>
  <w:num w:numId="42">
    <w:abstractNumId w:val="19"/>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26DA"/>
    <w:rsid w:val="00002EA0"/>
    <w:rsid w:val="000047F9"/>
    <w:rsid w:val="00005268"/>
    <w:rsid w:val="000061F8"/>
    <w:rsid w:val="00006D6D"/>
    <w:rsid w:val="00007454"/>
    <w:rsid w:val="00007B4F"/>
    <w:rsid w:val="00007E80"/>
    <w:rsid w:val="0001066E"/>
    <w:rsid w:val="00010CE7"/>
    <w:rsid w:val="00011320"/>
    <w:rsid w:val="00011759"/>
    <w:rsid w:val="00016AD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B1C"/>
    <w:rsid w:val="0005316F"/>
    <w:rsid w:val="00054299"/>
    <w:rsid w:val="00054AD8"/>
    <w:rsid w:val="00054B17"/>
    <w:rsid w:val="00057F3A"/>
    <w:rsid w:val="000624E6"/>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B7BAC"/>
    <w:rsid w:val="000C00CF"/>
    <w:rsid w:val="000C1F66"/>
    <w:rsid w:val="000C3C74"/>
    <w:rsid w:val="000C470A"/>
    <w:rsid w:val="000C5DFB"/>
    <w:rsid w:val="000C6605"/>
    <w:rsid w:val="000C6960"/>
    <w:rsid w:val="000D1C50"/>
    <w:rsid w:val="000D20B9"/>
    <w:rsid w:val="000D26B9"/>
    <w:rsid w:val="000D4488"/>
    <w:rsid w:val="000D4587"/>
    <w:rsid w:val="000D4758"/>
    <w:rsid w:val="000D5968"/>
    <w:rsid w:val="000D6DCD"/>
    <w:rsid w:val="000E1086"/>
    <w:rsid w:val="000E17C3"/>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C12"/>
    <w:rsid w:val="00112F50"/>
    <w:rsid w:val="00113AB8"/>
    <w:rsid w:val="00113B5E"/>
    <w:rsid w:val="00115188"/>
    <w:rsid w:val="00115B7D"/>
    <w:rsid w:val="00116C35"/>
    <w:rsid w:val="00116CF2"/>
    <w:rsid w:val="00120515"/>
    <w:rsid w:val="0012160C"/>
    <w:rsid w:val="00121CBA"/>
    <w:rsid w:val="001223E6"/>
    <w:rsid w:val="001233E8"/>
    <w:rsid w:val="00124D6E"/>
    <w:rsid w:val="001250E5"/>
    <w:rsid w:val="00125D7D"/>
    <w:rsid w:val="00126755"/>
    <w:rsid w:val="00126834"/>
    <w:rsid w:val="00126F72"/>
    <w:rsid w:val="00127766"/>
    <w:rsid w:val="0012777D"/>
    <w:rsid w:val="001278C6"/>
    <w:rsid w:val="00127AD8"/>
    <w:rsid w:val="00130123"/>
    <w:rsid w:val="00130190"/>
    <w:rsid w:val="00130A49"/>
    <w:rsid w:val="0013117E"/>
    <w:rsid w:val="00131936"/>
    <w:rsid w:val="00133810"/>
    <w:rsid w:val="0013462B"/>
    <w:rsid w:val="00135A02"/>
    <w:rsid w:val="00136841"/>
    <w:rsid w:val="0013795E"/>
    <w:rsid w:val="001401CD"/>
    <w:rsid w:val="00140BB8"/>
    <w:rsid w:val="0014317A"/>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2B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67AE"/>
    <w:rsid w:val="001873A6"/>
    <w:rsid w:val="0019071C"/>
    <w:rsid w:val="00195966"/>
    <w:rsid w:val="0019642D"/>
    <w:rsid w:val="00196AB4"/>
    <w:rsid w:val="0019752E"/>
    <w:rsid w:val="001A192A"/>
    <w:rsid w:val="001A19FD"/>
    <w:rsid w:val="001A1A16"/>
    <w:rsid w:val="001A2344"/>
    <w:rsid w:val="001A4150"/>
    <w:rsid w:val="001A4DB4"/>
    <w:rsid w:val="001A5517"/>
    <w:rsid w:val="001A58C5"/>
    <w:rsid w:val="001A6043"/>
    <w:rsid w:val="001A7232"/>
    <w:rsid w:val="001A78E4"/>
    <w:rsid w:val="001B1B6D"/>
    <w:rsid w:val="001B1E45"/>
    <w:rsid w:val="001B5991"/>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4FCC"/>
    <w:rsid w:val="001E5354"/>
    <w:rsid w:val="001E7956"/>
    <w:rsid w:val="001F1E25"/>
    <w:rsid w:val="001F2101"/>
    <w:rsid w:val="001F24FD"/>
    <w:rsid w:val="001F309E"/>
    <w:rsid w:val="001F420F"/>
    <w:rsid w:val="001F489D"/>
    <w:rsid w:val="001F522E"/>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1C8"/>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658"/>
    <w:rsid w:val="00264637"/>
    <w:rsid w:val="002659BB"/>
    <w:rsid w:val="0026663C"/>
    <w:rsid w:val="00266795"/>
    <w:rsid w:val="00266F98"/>
    <w:rsid w:val="00267805"/>
    <w:rsid w:val="00267E8E"/>
    <w:rsid w:val="00271282"/>
    <w:rsid w:val="002722CC"/>
    <w:rsid w:val="00272F2D"/>
    <w:rsid w:val="0027325E"/>
    <w:rsid w:val="002739A1"/>
    <w:rsid w:val="00274C3B"/>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EC0"/>
    <w:rsid w:val="00297C1E"/>
    <w:rsid w:val="002A04D8"/>
    <w:rsid w:val="002A0588"/>
    <w:rsid w:val="002A0AE5"/>
    <w:rsid w:val="002A26B7"/>
    <w:rsid w:val="002A5D8F"/>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C00"/>
    <w:rsid w:val="002E3D41"/>
    <w:rsid w:val="002E48BE"/>
    <w:rsid w:val="002E4970"/>
    <w:rsid w:val="002E5B20"/>
    <w:rsid w:val="002E6BB0"/>
    <w:rsid w:val="002E7992"/>
    <w:rsid w:val="002F03E2"/>
    <w:rsid w:val="002F0B6E"/>
    <w:rsid w:val="002F2D98"/>
    <w:rsid w:val="002F556B"/>
    <w:rsid w:val="002F638E"/>
    <w:rsid w:val="002F6A1E"/>
    <w:rsid w:val="00302287"/>
    <w:rsid w:val="0030652C"/>
    <w:rsid w:val="00311239"/>
    <w:rsid w:val="0031215E"/>
    <w:rsid w:val="003129A3"/>
    <w:rsid w:val="00312A69"/>
    <w:rsid w:val="00313025"/>
    <w:rsid w:val="00313C8C"/>
    <w:rsid w:val="003152DB"/>
    <w:rsid w:val="00316769"/>
    <w:rsid w:val="00316BAA"/>
    <w:rsid w:val="00316C81"/>
    <w:rsid w:val="00316F2D"/>
    <w:rsid w:val="00317664"/>
    <w:rsid w:val="0031777A"/>
    <w:rsid w:val="00317DE5"/>
    <w:rsid w:val="003207B4"/>
    <w:rsid w:val="00320AC6"/>
    <w:rsid w:val="00322255"/>
    <w:rsid w:val="0032321E"/>
    <w:rsid w:val="00325B75"/>
    <w:rsid w:val="00327654"/>
    <w:rsid w:val="003305D5"/>
    <w:rsid w:val="0033109C"/>
    <w:rsid w:val="003317BE"/>
    <w:rsid w:val="00332F8E"/>
    <w:rsid w:val="00335033"/>
    <w:rsid w:val="0033655C"/>
    <w:rsid w:val="00341210"/>
    <w:rsid w:val="00341514"/>
    <w:rsid w:val="00341C8C"/>
    <w:rsid w:val="003427FE"/>
    <w:rsid w:val="0034315B"/>
    <w:rsid w:val="003465DA"/>
    <w:rsid w:val="003468A8"/>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F86"/>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8E8"/>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1CF8"/>
    <w:rsid w:val="003E7B03"/>
    <w:rsid w:val="003F06E8"/>
    <w:rsid w:val="003F0C88"/>
    <w:rsid w:val="003F214B"/>
    <w:rsid w:val="003F2E01"/>
    <w:rsid w:val="003F63A0"/>
    <w:rsid w:val="003F6B9C"/>
    <w:rsid w:val="003F6EE2"/>
    <w:rsid w:val="003F7F86"/>
    <w:rsid w:val="004001DE"/>
    <w:rsid w:val="00401517"/>
    <w:rsid w:val="0040172C"/>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484"/>
    <w:rsid w:val="0041672A"/>
    <w:rsid w:val="00416B3E"/>
    <w:rsid w:val="00420266"/>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B5B"/>
    <w:rsid w:val="00461DAC"/>
    <w:rsid w:val="00464994"/>
    <w:rsid w:val="00464A19"/>
    <w:rsid w:val="00464B9B"/>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3A51"/>
    <w:rsid w:val="004C499F"/>
    <w:rsid w:val="004C59A0"/>
    <w:rsid w:val="004C7DFB"/>
    <w:rsid w:val="004D0DD1"/>
    <w:rsid w:val="004D2738"/>
    <w:rsid w:val="004D3522"/>
    <w:rsid w:val="004D384F"/>
    <w:rsid w:val="004D3D43"/>
    <w:rsid w:val="004D4433"/>
    <w:rsid w:val="004D4673"/>
    <w:rsid w:val="004D49FA"/>
    <w:rsid w:val="004D511B"/>
    <w:rsid w:val="004D5E02"/>
    <w:rsid w:val="004D6702"/>
    <w:rsid w:val="004D6DBE"/>
    <w:rsid w:val="004D7107"/>
    <w:rsid w:val="004D7C86"/>
    <w:rsid w:val="004E1B4E"/>
    <w:rsid w:val="004E25FB"/>
    <w:rsid w:val="004E3CC7"/>
    <w:rsid w:val="004E4A66"/>
    <w:rsid w:val="004E5EBB"/>
    <w:rsid w:val="004E625D"/>
    <w:rsid w:val="004F0C98"/>
    <w:rsid w:val="004F55BF"/>
    <w:rsid w:val="004F77F1"/>
    <w:rsid w:val="004F7F09"/>
    <w:rsid w:val="004F7FF9"/>
    <w:rsid w:val="005005A8"/>
    <w:rsid w:val="0050181D"/>
    <w:rsid w:val="00502EFF"/>
    <w:rsid w:val="00504037"/>
    <w:rsid w:val="00505B2E"/>
    <w:rsid w:val="00507348"/>
    <w:rsid w:val="005076B6"/>
    <w:rsid w:val="005113AD"/>
    <w:rsid w:val="005124FD"/>
    <w:rsid w:val="0051370B"/>
    <w:rsid w:val="005139AA"/>
    <w:rsid w:val="005157B4"/>
    <w:rsid w:val="00516840"/>
    <w:rsid w:val="00516A3C"/>
    <w:rsid w:val="005212EA"/>
    <w:rsid w:val="005229B2"/>
    <w:rsid w:val="00522B45"/>
    <w:rsid w:val="00523447"/>
    <w:rsid w:val="00525B86"/>
    <w:rsid w:val="00530124"/>
    <w:rsid w:val="005309C1"/>
    <w:rsid w:val="0053238B"/>
    <w:rsid w:val="00532A46"/>
    <w:rsid w:val="00536403"/>
    <w:rsid w:val="00537615"/>
    <w:rsid w:val="00537904"/>
    <w:rsid w:val="00537F75"/>
    <w:rsid w:val="00541DCC"/>
    <w:rsid w:val="00543226"/>
    <w:rsid w:val="005459A4"/>
    <w:rsid w:val="00546E60"/>
    <w:rsid w:val="00547181"/>
    <w:rsid w:val="00551783"/>
    <w:rsid w:val="00551CEC"/>
    <w:rsid w:val="00554549"/>
    <w:rsid w:val="00554651"/>
    <w:rsid w:val="00555F62"/>
    <w:rsid w:val="00556DDC"/>
    <w:rsid w:val="005605BF"/>
    <w:rsid w:val="00560712"/>
    <w:rsid w:val="00561A1F"/>
    <w:rsid w:val="0056297D"/>
    <w:rsid w:val="00563A9C"/>
    <w:rsid w:val="00563E78"/>
    <w:rsid w:val="00564463"/>
    <w:rsid w:val="00567156"/>
    <w:rsid w:val="00570670"/>
    <w:rsid w:val="00573239"/>
    <w:rsid w:val="0057329B"/>
    <w:rsid w:val="00573BD4"/>
    <w:rsid w:val="005805E6"/>
    <w:rsid w:val="00580D91"/>
    <w:rsid w:val="005827D9"/>
    <w:rsid w:val="00582ECA"/>
    <w:rsid w:val="00584ACB"/>
    <w:rsid w:val="00585937"/>
    <w:rsid w:val="00590C16"/>
    <w:rsid w:val="00590EDE"/>
    <w:rsid w:val="00590F43"/>
    <w:rsid w:val="00591DCA"/>
    <w:rsid w:val="00592775"/>
    <w:rsid w:val="00593D34"/>
    <w:rsid w:val="005970D4"/>
    <w:rsid w:val="00597903"/>
    <w:rsid w:val="005A14A0"/>
    <w:rsid w:val="005A2643"/>
    <w:rsid w:val="005A2926"/>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57F"/>
    <w:rsid w:val="005E57E4"/>
    <w:rsid w:val="005E58E6"/>
    <w:rsid w:val="005E5A05"/>
    <w:rsid w:val="005E5A3C"/>
    <w:rsid w:val="005E6B4A"/>
    <w:rsid w:val="005E7C99"/>
    <w:rsid w:val="005E7DEA"/>
    <w:rsid w:val="005F0C11"/>
    <w:rsid w:val="005F0DE9"/>
    <w:rsid w:val="005F1533"/>
    <w:rsid w:val="005F29DB"/>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796"/>
    <w:rsid w:val="00612F38"/>
    <w:rsid w:val="00613BC2"/>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938"/>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2FC4"/>
    <w:rsid w:val="00673164"/>
    <w:rsid w:val="0067392B"/>
    <w:rsid w:val="00674E63"/>
    <w:rsid w:val="006755A1"/>
    <w:rsid w:val="0067769C"/>
    <w:rsid w:val="00680AC9"/>
    <w:rsid w:val="006819B2"/>
    <w:rsid w:val="0068226E"/>
    <w:rsid w:val="00684D44"/>
    <w:rsid w:val="006901DE"/>
    <w:rsid w:val="006904AB"/>
    <w:rsid w:val="006911D3"/>
    <w:rsid w:val="0069478A"/>
    <w:rsid w:val="00694A09"/>
    <w:rsid w:val="00694C64"/>
    <w:rsid w:val="00694C7B"/>
    <w:rsid w:val="00694E99"/>
    <w:rsid w:val="0069507C"/>
    <w:rsid w:val="006957AA"/>
    <w:rsid w:val="00696992"/>
    <w:rsid w:val="00696CCB"/>
    <w:rsid w:val="006A0B61"/>
    <w:rsid w:val="006A13D0"/>
    <w:rsid w:val="006A1B4F"/>
    <w:rsid w:val="006A229D"/>
    <w:rsid w:val="006A2B15"/>
    <w:rsid w:val="006A4F83"/>
    <w:rsid w:val="006A5054"/>
    <w:rsid w:val="006A6253"/>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D7EAC"/>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53E"/>
    <w:rsid w:val="00715C8A"/>
    <w:rsid w:val="007167E4"/>
    <w:rsid w:val="00716AC6"/>
    <w:rsid w:val="00717398"/>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582D"/>
    <w:rsid w:val="0077101F"/>
    <w:rsid w:val="007721DB"/>
    <w:rsid w:val="00772553"/>
    <w:rsid w:val="0077336C"/>
    <w:rsid w:val="00773504"/>
    <w:rsid w:val="00773FE9"/>
    <w:rsid w:val="007747EC"/>
    <w:rsid w:val="00774881"/>
    <w:rsid w:val="007748C4"/>
    <w:rsid w:val="007759CB"/>
    <w:rsid w:val="0077604C"/>
    <w:rsid w:val="00776ADB"/>
    <w:rsid w:val="00777538"/>
    <w:rsid w:val="00781336"/>
    <w:rsid w:val="00782201"/>
    <w:rsid w:val="0078220C"/>
    <w:rsid w:val="00785412"/>
    <w:rsid w:val="00785E49"/>
    <w:rsid w:val="0079113D"/>
    <w:rsid w:val="00791762"/>
    <w:rsid w:val="00791D61"/>
    <w:rsid w:val="00792182"/>
    <w:rsid w:val="0079357E"/>
    <w:rsid w:val="007939DD"/>
    <w:rsid w:val="0079540A"/>
    <w:rsid w:val="0079541F"/>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7B1"/>
    <w:rsid w:val="007E6990"/>
    <w:rsid w:val="007E709D"/>
    <w:rsid w:val="007E79C1"/>
    <w:rsid w:val="007F137E"/>
    <w:rsid w:val="007F38A0"/>
    <w:rsid w:val="007F3964"/>
    <w:rsid w:val="007F484A"/>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761"/>
    <w:rsid w:val="0081429B"/>
    <w:rsid w:val="00816026"/>
    <w:rsid w:val="008162F6"/>
    <w:rsid w:val="00817031"/>
    <w:rsid w:val="00817E55"/>
    <w:rsid w:val="008202F4"/>
    <w:rsid w:val="00821779"/>
    <w:rsid w:val="00821CBB"/>
    <w:rsid w:val="008260DA"/>
    <w:rsid w:val="0082679F"/>
    <w:rsid w:val="0083019C"/>
    <w:rsid w:val="008308D2"/>
    <w:rsid w:val="00834AA8"/>
    <w:rsid w:val="00834BC5"/>
    <w:rsid w:val="00835D86"/>
    <w:rsid w:val="00836BB4"/>
    <w:rsid w:val="008373B7"/>
    <w:rsid w:val="008374FB"/>
    <w:rsid w:val="00837672"/>
    <w:rsid w:val="00837D1C"/>
    <w:rsid w:val="00840073"/>
    <w:rsid w:val="00841C52"/>
    <w:rsid w:val="00843F26"/>
    <w:rsid w:val="008449C1"/>
    <w:rsid w:val="00844D3D"/>
    <w:rsid w:val="00845320"/>
    <w:rsid w:val="0084605E"/>
    <w:rsid w:val="008506F1"/>
    <w:rsid w:val="00850A7B"/>
    <w:rsid w:val="00850DBC"/>
    <w:rsid w:val="008510A5"/>
    <w:rsid w:val="00852228"/>
    <w:rsid w:val="00852DB5"/>
    <w:rsid w:val="00853139"/>
    <w:rsid w:val="008543AB"/>
    <w:rsid w:val="00854D4E"/>
    <w:rsid w:val="008612A7"/>
    <w:rsid w:val="00862010"/>
    <w:rsid w:val="00863AAB"/>
    <w:rsid w:val="00863F34"/>
    <w:rsid w:val="00864A45"/>
    <w:rsid w:val="00864B75"/>
    <w:rsid w:val="0086547A"/>
    <w:rsid w:val="00867DA9"/>
    <w:rsid w:val="00871EFB"/>
    <w:rsid w:val="008726D2"/>
    <w:rsid w:val="00873EA6"/>
    <w:rsid w:val="00873EEA"/>
    <w:rsid w:val="00875CC0"/>
    <w:rsid w:val="00875CFC"/>
    <w:rsid w:val="00877B36"/>
    <w:rsid w:val="00881C9F"/>
    <w:rsid w:val="00881F14"/>
    <w:rsid w:val="00883577"/>
    <w:rsid w:val="00885425"/>
    <w:rsid w:val="00890C9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461"/>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AA7"/>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61C8"/>
    <w:rsid w:val="009174E1"/>
    <w:rsid w:val="00920A78"/>
    <w:rsid w:val="00922793"/>
    <w:rsid w:val="00922F8A"/>
    <w:rsid w:val="00925DF7"/>
    <w:rsid w:val="00926CDF"/>
    <w:rsid w:val="00927F7D"/>
    <w:rsid w:val="00930958"/>
    <w:rsid w:val="00931029"/>
    <w:rsid w:val="009324DC"/>
    <w:rsid w:val="00932CCE"/>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1EE"/>
    <w:rsid w:val="009549F9"/>
    <w:rsid w:val="00955F6F"/>
    <w:rsid w:val="009561E1"/>
    <w:rsid w:val="00960B07"/>
    <w:rsid w:val="0096256E"/>
    <w:rsid w:val="009626BA"/>
    <w:rsid w:val="00962A3C"/>
    <w:rsid w:val="00962C56"/>
    <w:rsid w:val="00964783"/>
    <w:rsid w:val="00964A73"/>
    <w:rsid w:val="00964B0B"/>
    <w:rsid w:val="009666F7"/>
    <w:rsid w:val="00966FD0"/>
    <w:rsid w:val="009700A7"/>
    <w:rsid w:val="0097083F"/>
    <w:rsid w:val="0097477A"/>
    <w:rsid w:val="009747EF"/>
    <w:rsid w:val="00974C17"/>
    <w:rsid w:val="00975CA9"/>
    <w:rsid w:val="00977FDF"/>
    <w:rsid w:val="00980A78"/>
    <w:rsid w:val="00980FD6"/>
    <w:rsid w:val="00981529"/>
    <w:rsid w:val="00981C6E"/>
    <w:rsid w:val="00983C29"/>
    <w:rsid w:val="00984FA2"/>
    <w:rsid w:val="00992766"/>
    <w:rsid w:val="0099381E"/>
    <w:rsid w:val="00993F1D"/>
    <w:rsid w:val="0099441C"/>
    <w:rsid w:val="009947AD"/>
    <w:rsid w:val="009958BD"/>
    <w:rsid w:val="00995AF6"/>
    <w:rsid w:val="009960A5"/>
    <w:rsid w:val="0099678E"/>
    <w:rsid w:val="00997198"/>
    <w:rsid w:val="009978C7"/>
    <w:rsid w:val="009A30BE"/>
    <w:rsid w:val="009A30D6"/>
    <w:rsid w:val="009A3249"/>
    <w:rsid w:val="009A4744"/>
    <w:rsid w:val="009A4BCA"/>
    <w:rsid w:val="009A5F8A"/>
    <w:rsid w:val="009A6869"/>
    <w:rsid w:val="009A6B71"/>
    <w:rsid w:val="009A6EF9"/>
    <w:rsid w:val="009A7A2D"/>
    <w:rsid w:val="009A7C84"/>
    <w:rsid w:val="009B12EE"/>
    <w:rsid w:val="009B17F8"/>
    <w:rsid w:val="009B36B8"/>
    <w:rsid w:val="009B3F29"/>
    <w:rsid w:val="009B4B05"/>
    <w:rsid w:val="009B5D91"/>
    <w:rsid w:val="009C11B3"/>
    <w:rsid w:val="009C1485"/>
    <w:rsid w:val="009C148D"/>
    <w:rsid w:val="009C1502"/>
    <w:rsid w:val="009C2598"/>
    <w:rsid w:val="009C3007"/>
    <w:rsid w:val="009C3734"/>
    <w:rsid w:val="009C47CA"/>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71D"/>
    <w:rsid w:val="009E3C56"/>
    <w:rsid w:val="009E3D35"/>
    <w:rsid w:val="009E3F79"/>
    <w:rsid w:val="009E4204"/>
    <w:rsid w:val="009E5F73"/>
    <w:rsid w:val="009E719D"/>
    <w:rsid w:val="009E7663"/>
    <w:rsid w:val="009F0FE8"/>
    <w:rsid w:val="009F1716"/>
    <w:rsid w:val="009F1E2C"/>
    <w:rsid w:val="009F2883"/>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22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0B9"/>
    <w:rsid w:val="00A56DD7"/>
    <w:rsid w:val="00A56E57"/>
    <w:rsid w:val="00A57290"/>
    <w:rsid w:val="00A60292"/>
    <w:rsid w:val="00A605FC"/>
    <w:rsid w:val="00A60BDD"/>
    <w:rsid w:val="00A61C31"/>
    <w:rsid w:val="00A6539D"/>
    <w:rsid w:val="00A66664"/>
    <w:rsid w:val="00A6700A"/>
    <w:rsid w:val="00A675E4"/>
    <w:rsid w:val="00A67C9F"/>
    <w:rsid w:val="00A67EEF"/>
    <w:rsid w:val="00A75527"/>
    <w:rsid w:val="00A75550"/>
    <w:rsid w:val="00A75697"/>
    <w:rsid w:val="00A75BAB"/>
    <w:rsid w:val="00A763EB"/>
    <w:rsid w:val="00A76B48"/>
    <w:rsid w:val="00A770B0"/>
    <w:rsid w:val="00A773B5"/>
    <w:rsid w:val="00A77463"/>
    <w:rsid w:val="00A77C4F"/>
    <w:rsid w:val="00A81267"/>
    <w:rsid w:val="00A84B21"/>
    <w:rsid w:val="00A8582F"/>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36DE"/>
    <w:rsid w:val="00AB58C4"/>
    <w:rsid w:val="00AB6768"/>
    <w:rsid w:val="00AB7AE2"/>
    <w:rsid w:val="00AC1F5C"/>
    <w:rsid w:val="00AC4562"/>
    <w:rsid w:val="00AC4778"/>
    <w:rsid w:val="00AC7246"/>
    <w:rsid w:val="00AC78C9"/>
    <w:rsid w:val="00AC7CA8"/>
    <w:rsid w:val="00AC7DAC"/>
    <w:rsid w:val="00AD17E8"/>
    <w:rsid w:val="00AD32DD"/>
    <w:rsid w:val="00AD3B9F"/>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AF7A7C"/>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1625"/>
    <w:rsid w:val="00B322B4"/>
    <w:rsid w:val="00B32A8E"/>
    <w:rsid w:val="00B332E9"/>
    <w:rsid w:val="00B34875"/>
    <w:rsid w:val="00B34B97"/>
    <w:rsid w:val="00B351D4"/>
    <w:rsid w:val="00B355C4"/>
    <w:rsid w:val="00B35F55"/>
    <w:rsid w:val="00B40C4B"/>
    <w:rsid w:val="00B41B24"/>
    <w:rsid w:val="00B43C8E"/>
    <w:rsid w:val="00B447CA"/>
    <w:rsid w:val="00B45370"/>
    <w:rsid w:val="00B453B6"/>
    <w:rsid w:val="00B45BBE"/>
    <w:rsid w:val="00B45D77"/>
    <w:rsid w:val="00B46D92"/>
    <w:rsid w:val="00B47003"/>
    <w:rsid w:val="00B501CC"/>
    <w:rsid w:val="00B501F9"/>
    <w:rsid w:val="00B51B6E"/>
    <w:rsid w:val="00B51DAA"/>
    <w:rsid w:val="00B5234C"/>
    <w:rsid w:val="00B5267A"/>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7A8E"/>
    <w:rsid w:val="00B90005"/>
    <w:rsid w:val="00B90D94"/>
    <w:rsid w:val="00B91A34"/>
    <w:rsid w:val="00B927F6"/>
    <w:rsid w:val="00B92FD0"/>
    <w:rsid w:val="00B93561"/>
    <w:rsid w:val="00B93DBE"/>
    <w:rsid w:val="00B94D54"/>
    <w:rsid w:val="00B95A9A"/>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82F"/>
    <w:rsid w:val="00BC24BB"/>
    <w:rsid w:val="00BC46B3"/>
    <w:rsid w:val="00BC48B7"/>
    <w:rsid w:val="00BC58D7"/>
    <w:rsid w:val="00BC59A9"/>
    <w:rsid w:val="00BC6192"/>
    <w:rsid w:val="00BC6269"/>
    <w:rsid w:val="00BC7216"/>
    <w:rsid w:val="00BC7CBC"/>
    <w:rsid w:val="00BD12C3"/>
    <w:rsid w:val="00BD1516"/>
    <w:rsid w:val="00BD212D"/>
    <w:rsid w:val="00BD36A5"/>
    <w:rsid w:val="00BD463A"/>
    <w:rsid w:val="00BD4CB2"/>
    <w:rsid w:val="00BD6E7B"/>
    <w:rsid w:val="00BD7FD5"/>
    <w:rsid w:val="00BE1CB3"/>
    <w:rsid w:val="00BE2C93"/>
    <w:rsid w:val="00BE32F4"/>
    <w:rsid w:val="00BE362C"/>
    <w:rsid w:val="00BE48D7"/>
    <w:rsid w:val="00BE49DD"/>
    <w:rsid w:val="00BE5129"/>
    <w:rsid w:val="00BE5425"/>
    <w:rsid w:val="00BE5A1E"/>
    <w:rsid w:val="00BE73CA"/>
    <w:rsid w:val="00BF08E7"/>
    <w:rsid w:val="00BF1FB8"/>
    <w:rsid w:val="00BF2BE1"/>
    <w:rsid w:val="00BF4972"/>
    <w:rsid w:val="00BF4F93"/>
    <w:rsid w:val="00BF5BF3"/>
    <w:rsid w:val="00BF7343"/>
    <w:rsid w:val="00BF7E55"/>
    <w:rsid w:val="00C00316"/>
    <w:rsid w:val="00C0093E"/>
    <w:rsid w:val="00C02E10"/>
    <w:rsid w:val="00C055EE"/>
    <w:rsid w:val="00C0607F"/>
    <w:rsid w:val="00C06A3D"/>
    <w:rsid w:val="00C10401"/>
    <w:rsid w:val="00C10538"/>
    <w:rsid w:val="00C10B7C"/>
    <w:rsid w:val="00C121F1"/>
    <w:rsid w:val="00C12F26"/>
    <w:rsid w:val="00C15EB7"/>
    <w:rsid w:val="00C16E1E"/>
    <w:rsid w:val="00C17D27"/>
    <w:rsid w:val="00C20B19"/>
    <w:rsid w:val="00C20F59"/>
    <w:rsid w:val="00C21039"/>
    <w:rsid w:val="00C24A6E"/>
    <w:rsid w:val="00C255B7"/>
    <w:rsid w:val="00C2681E"/>
    <w:rsid w:val="00C30266"/>
    <w:rsid w:val="00C314F3"/>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4F66"/>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461"/>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4B0"/>
    <w:rsid w:val="00CB4A20"/>
    <w:rsid w:val="00CB5DEC"/>
    <w:rsid w:val="00CB672B"/>
    <w:rsid w:val="00CB71A4"/>
    <w:rsid w:val="00CB776F"/>
    <w:rsid w:val="00CB78D5"/>
    <w:rsid w:val="00CC114D"/>
    <w:rsid w:val="00CC3A09"/>
    <w:rsid w:val="00CC5DF4"/>
    <w:rsid w:val="00CC6514"/>
    <w:rsid w:val="00CC6536"/>
    <w:rsid w:val="00CC7E69"/>
    <w:rsid w:val="00CD0EA7"/>
    <w:rsid w:val="00CD278A"/>
    <w:rsid w:val="00CD31E8"/>
    <w:rsid w:val="00CD74C4"/>
    <w:rsid w:val="00CE1192"/>
    <w:rsid w:val="00CE11D6"/>
    <w:rsid w:val="00CE32F1"/>
    <w:rsid w:val="00CE3D8F"/>
    <w:rsid w:val="00CE5D4B"/>
    <w:rsid w:val="00CE6337"/>
    <w:rsid w:val="00CE676C"/>
    <w:rsid w:val="00CE7128"/>
    <w:rsid w:val="00CE7A1C"/>
    <w:rsid w:val="00CF0436"/>
    <w:rsid w:val="00CF09D7"/>
    <w:rsid w:val="00CF2F07"/>
    <w:rsid w:val="00CF3067"/>
    <w:rsid w:val="00CF330E"/>
    <w:rsid w:val="00CF39BF"/>
    <w:rsid w:val="00CF434A"/>
    <w:rsid w:val="00CF5083"/>
    <w:rsid w:val="00CF55CA"/>
    <w:rsid w:val="00CF584F"/>
    <w:rsid w:val="00CF6A3E"/>
    <w:rsid w:val="00CF7F40"/>
    <w:rsid w:val="00D012A2"/>
    <w:rsid w:val="00D01642"/>
    <w:rsid w:val="00D02623"/>
    <w:rsid w:val="00D03BCF"/>
    <w:rsid w:val="00D0567E"/>
    <w:rsid w:val="00D05A94"/>
    <w:rsid w:val="00D10AC2"/>
    <w:rsid w:val="00D11588"/>
    <w:rsid w:val="00D11FFE"/>
    <w:rsid w:val="00D12FD7"/>
    <w:rsid w:val="00D14071"/>
    <w:rsid w:val="00D1419B"/>
    <w:rsid w:val="00D15B26"/>
    <w:rsid w:val="00D15EF5"/>
    <w:rsid w:val="00D17066"/>
    <w:rsid w:val="00D208D2"/>
    <w:rsid w:val="00D209BA"/>
    <w:rsid w:val="00D20E19"/>
    <w:rsid w:val="00D21D4B"/>
    <w:rsid w:val="00D21D9A"/>
    <w:rsid w:val="00D21DB2"/>
    <w:rsid w:val="00D21F85"/>
    <w:rsid w:val="00D22624"/>
    <w:rsid w:val="00D23943"/>
    <w:rsid w:val="00D24CA8"/>
    <w:rsid w:val="00D257C8"/>
    <w:rsid w:val="00D25B11"/>
    <w:rsid w:val="00D25C36"/>
    <w:rsid w:val="00D25CC1"/>
    <w:rsid w:val="00D30FC2"/>
    <w:rsid w:val="00D318EB"/>
    <w:rsid w:val="00D31A2C"/>
    <w:rsid w:val="00D3484C"/>
    <w:rsid w:val="00D34BFF"/>
    <w:rsid w:val="00D372D7"/>
    <w:rsid w:val="00D379F6"/>
    <w:rsid w:val="00D37F9E"/>
    <w:rsid w:val="00D4075B"/>
    <w:rsid w:val="00D41122"/>
    <w:rsid w:val="00D41AFA"/>
    <w:rsid w:val="00D41FAC"/>
    <w:rsid w:val="00D42379"/>
    <w:rsid w:val="00D43956"/>
    <w:rsid w:val="00D5036B"/>
    <w:rsid w:val="00D50DBE"/>
    <w:rsid w:val="00D51EB7"/>
    <w:rsid w:val="00D51F0A"/>
    <w:rsid w:val="00D53233"/>
    <w:rsid w:val="00D53648"/>
    <w:rsid w:val="00D553E7"/>
    <w:rsid w:val="00D55CC9"/>
    <w:rsid w:val="00D56452"/>
    <w:rsid w:val="00D633E7"/>
    <w:rsid w:val="00D63592"/>
    <w:rsid w:val="00D64B6C"/>
    <w:rsid w:val="00D66812"/>
    <w:rsid w:val="00D67335"/>
    <w:rsid w:val="00D71A68"/>
    <w:rsid w:val="00D74B95"/>
    <w:rsid w:val="00D7570D"/>
    <w:rsid w:val="00D767F9"/>
    <w:rsid w:val="00D76BD0"/>
    <w:rsid w:val="00D773C3"/>
    <w:rsid w:val="00D774CB"/>
    <w:rsid w:val="00D7796A"/>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EAA"/>
    <w:rsid w:val="00DA1062"/>
    <w:rsid w:val="00DA1153"/>
    <w:rsid w:val="00DA2348"/>
    <w:rsid w:val="00DA331F"/>
    <w:rsid w:val="00DA3736"/>
    <w:rsid w:val="00DA3C87"/>
    <w:rsid w:val="00DA5198"/>
    <w:rsid w:val="00DA6115"/>
    <w:rsid w:val="00DA661D"/>
    <w:rsid w:val="00DB0EE7"/>
    <w:rsid w:val="00DB26E5"/>
    <w:rsid w:val="00DB2B83"/>
    <w:rsid w:val="00DB45B1"/>
    <w:rsid w:val="00DB5DCF"/>
    <w:rsid w:val="00DC1946"/>
    <w:rsid w:val="00DC250A"/>
    <w:rsid w:val="00DC6A83"/>
    <w:rsid w:val="00DD155F"/>
    <w:rsid w:val="00DD1675"/>
    <w:rsid w:val="00DD49C8"/>
    <w:rsid w:val="00DD4A09"/>
    <w:rsid w:val="00DD5423"/>
    <w:rsid w:val="00DD5869"/>
    <w:rsid w:val="00DE01E5"/>
    <w:rsid w:val="00DE01E7"/>
    <w:rsid w:val="00DE1F18"/>
    <w:rsid w:val="00DE2A2C"/>
    <w:rsid w:val="00DE3066"/>
    <w:rsid w:val="00DE3583"/>
    <w:rsid w:val="00DE37CF"/>
    <w:rsid w:val="00DE5104"/>
    <w:rsid w:val="00DE5987"/>
    <w:rsid w:val="00DF0F70"/>
    <w:rsid w:val="00DF3C70"/>
    <w:rsid w:val="00DF4668"/>
    <w:rsid w:val="00DF4A99"/>
    <w:rsid w:val="00DF4DCF"/>
    <w:rsid w:val="00DF66AC"/>
    <w:rsid w:val="00DF68CD"/>
    <w:rsid w:val="00E000AD"/>
    <w:rsid w:val="00E00D84"/>
    <w:rsid w:val="00E03760"/>
    <w:rsid w:val="00E048E8"/>
    <w:rsid w:val="00E05138"/>
    <w:rsid w:val="00E05922"/>
    <w:rsid w:val="00E05E0E"/>
    <w:rsid w:val="00E061A1"/>
    <w:rsid w:val="00E06A29"/>
    <w:rsid w:val="00E076DF"/>
    <w:rsid w:val="00E10240"/>
    <w:rsid w:val="00E10C0A"/>
    <w:rsid w:val="00E1157D"/>
    <w:rsid w:val="00E13118"/>
    <w:rsid w:val="00E133BB"/>
    <w:rsid w:val="00E136F0"/>
    <w:rsid w:val="00E14631"/>
    <w:rsid w:val="00E171D4"/>
    <w:rsid w:val="00E17AFF"/>
    <w:rsid w:val="00E2154F"/>
    <w:rsid w:val="00E218E2"/>
    <w:rsid w:val="00E22640"/>
    <w:rsid w:val="00E26037"/>
    <w:rsid w:val="00E26A0E"/>
    <w:rsid w:val="00E27B27"/>
    <w:rsid w:val="00E27E68"/>
    <w:rsid w:val="00E31263"/>
    <w:rsid w:val="00E319CD"/>
    <w:rsid w:val="00E31EDF"/>
    <w:rsid w:val="00E322C9"/>
    <w:rsid w:val="00E33F4B"/>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6C3D"/>
    <w:rsid w:val="00E80759"/>
    <w:rsid w:val="00E80C5F"/>
    <w:rsid w:val="00E81A3E"/>
    <w:rsid w:val="00E8202C"/>
    <w:rsid w:val="00E828BB"/>
    <w:rsid w:val="00E836D3"/>
    <w:rsid w:val="00E838F8"/>
    <w:rsid w:val="00E845B0"/>
    <w:rsid w:val="00E85B92"/>
    <w:rsid w:val="00E86623"/>
    <w:rsid w:val="00E92862"/>
    <w:rsid w:val="00E93A68"/>
    <w:rsid w:val="00E94F3E"/>
    <w:rsid w:val="00E951F9"/>
    <w:rsid w:val="00E9530A"/>
    <w:rsid w:val="00E95E11"/>
    <w:rsid w:val="00EA3452"/>
    <w:rsid w:val="00EA3C96"/>
    <w:rsid w:val="00EA50A9"/>
    <w:rsid w:val="00EA64B0"/>
    <w:rsid w:val="00EA73CF"/>
    <w:rsid w:val="00EB080B"/>
    <w:rsid w:val="00EB1FF8"/>
    <w:rsid w:val="00EB3636"/>
    <w:rsid w:val="00EB43D0"/>
    <w:rsid w:val="00EB65F6"/>
    <w:rsid w:val="00EB66BD"/>
    <w:rsid w:val="00EC0CE6"/>
    <w:rsid w:val="00EC11AB"/>
    <w:rsid w:val="00EC1943"/>
    <w:rsid w:val="00EC30C2"/>
    <w:rsid w:val="00EC3D60"/>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542E"/>
    <w:rsid w:val="00EF6B39"/>
    <w:rsid w:val="00F0107F"/>
    <w:rsid w:val="00F02095"/>
    <w:rsid w:val="00F023B2"/>
    <w:rsid w:val="00F02902"/>
    <w:rsid w:val="00F029BB"/>
    <w:rsid w:val="00F0331D"/>
    <w:rsid w:val="00F034F8"/>
    <w:rsid w:val="00F059B8"/>
    <w:rsid w:val="00F07EDA"/>
    <w:rsid w:val="00F107A2"/>
    <w:rsid w:val="00F12593"/>
    <w:rsid w:val="00F133B2"/>
    <w:rsid w:val="00F1442D"/>
    <w:rsid w:val="00F144A6"/>
    <w:rsid w:val="00F15AC8"/>
    <w:rsid w:val="00F168DC"/>
    <w:rsid w:val="00F2181E"/>
    <w:rsid w:val="00F23E62"/>
    <w:rsid w:val="00F2427F"/>
    <w:rsid w:val="00F24A96"/>
    <w:rsid w:val="00F2629B"/>
    <w:rsid w:val="00F26535"/>
    <w:rsid w:val="00F26D37"/>
    <w:rsid w:val="00F31B7F"/>
    <w:rsid w:val="00F335BD"/>
    <w:rsid w:val="00F34609"/>
    <w:rsid w:val="00F3598F"/>
    <w:rsid w:val="00F365F9"/>
    <w:rsid w:val="00F366C7"/>
    <w:rsid w:val="00F36FDE"/>
    <w:rsid w:val="00F402BC"/>
    <w:rsid w:val="00F4030F"/>
    <w:rsid w:val="00F40577"/>
    <w:rsid w:val="00F40A1C"/>
    <w:rsid w:val="00F40A96"/>
    <w:rsid w:val="00F41BE2"/>
    <w:rsid w:val="00F42A2A"/>
    <w:rsid w:val="00F43C82"/>
    <w:rsid w:val="00F43D02"/>
    <w:rsid w:val="00F44C49"/>
    <w:rsid w:val="00F460DA"/>
    <w:rsid w:val="00F46C00"/>
    <w:rsid w:val="00F474E7"/>
    <w:rsid w:val="00F510BF"/>
    <w:rsid w:val="00F511C5"/>
    <w:rsid w:val="00F51413"/>
    <w:rsid w:val="00F5232B"/>
    <w:rsid w:val="00F5261B"/>
    <w:rsid w:val="00F52757"/>
    <w:rsid w:val="00F52FD4"/>
    <w:rsid w:val="00F530D6"/>
    <w:rsid w:val="00F53BD4"/>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2C"/>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CF7"/>
    <w:rsid w:val="00FB4DDC"/>
    <w:rsid w:val="00FB6D29"/>
    <w:rsid w:val="00FB78BC"/>
    <w:rsid w:val="00FC07E1"/>
    <w:rsid w:val="00FC1922"/>
    <w:rsid w:val="00FC360A"/>
    <w:rsid w:val="00FC5A05"/>
    <w:rsid w:val="00FC5B6D"/>
    <w:rsid w:val="00FC5F63"/>
    <w:rsid w:val="00FD0E2B"/>
    <w:rsid w:val="00FD1157"/>
    <w:rsid w:val="00FD1858"/>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319E"/>
    <w:rsid w:val="00FF430B"/>
    <w:rsid w:val="00FF46FA"/>
    <w:rsid w:val="00FF56B2"/>
    <w:rsid w:val="00FF5B9E"/>
    <w:rsid w:val="00FF5CB2"/>
    <w:rsid w:val="00FF7261"/>
    <w:rsid w:val="00FF7C98"/>
    <w:rsid w:val="6CBD0981"/>
    <w:rsid w:val="732E1766"/>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qFormat="1"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99"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54"/>
    <w:qFormat/>
    <w:uiPriority w:val="9"/>
    <w:pPr>
      <w:numPr>
        <w:ilvl w:val="0"/>
        <w:numId w:val="1"/>
      </w:numPr>
      <w:tabs>
        <w:tab w:val="left" w:pos="1134"/>
      </w:tabs>
      <w:jc w:val="center"/>
      <w:outlineLvl w:val="0"/>
    </w:pPr>
    <w:rPr>
      <w:b/>
    </w:rPr>
  </w:style>
  <w:style w:type="paragraph" w:styleId="4">
    <w:name w:val="heading 2"/>
    <w:basedOn w:val="1"/>
    <w:next w:val="1"/>
    <w:link w:val="55"/>
    <w:unhideWhenUsed/>
    <w:qFormat/>
    <w:uiPriority w:val="9"/>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56"/>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57"/>
    <w:qFormat/>
    <w:uiPriority w:val="9"/>
    <w:pPr>
      <w:keepNext/>
      <w:outlineLvl w:val="3"/>
    </w:pPr>
    <w:rPr>
      <w:rFonts w:ascii="Baltica RR" w:hAnsi="Baltica RR"/>
      <w:b/>
      <w:szCs w:val="20"/>
      <w:lang w:eastAsia="ru-RU"/>
    </w:rPr>
  </w:style>
  <w:style w:type="paragraph" w:styleId="7">
    <w:name w:val="heading 5"/>
    <w:basedOn w:val="1"/>
    <w:next w:val="1"/>
    <w:link w:val="58"/>
    <w:qFormat/>
    <w:uiPriority w:val="0"/>
    <w:pPr>
      <w:keepNext/>
      <w:ind w:firstLine="6804"/>
      <w:outlineLvl w:val="4"/>
    </w:pPr>
    <w:rPr>
      <w:sz w:val="28"/>
      <w:szCs w:val="20"/>
      <w:lang w:eastAsia="ru-RU"/>
    </w:rPr>
  </w:style>
  <w:style w:type="paragraph" w:styleId="8">
    <w:name w:val="heading 6"/>
    <w:basedOn w:val="1"/>
    <w:next w:val="1"/>
    <w:link w:val="133"/>
    <w:qFormat/>
    <w:uiPriority w:val="0"/>
    <w:pPr>
      <w:keepNext/>
      <w:spacing w:line="360" w:lineRule="auto"/>
      <w:jc w:val="center"/>
      <w:outlineLvl w:val="5"/>
    </w:pPr>
    <w:rPr>
      <w:b/>
      <w:sz w:val="16"/>
      <w:szCs w:val="20"/>
      <w:lang w:val="en-US" w:eastAsia="ru-RU"/>
    </w:rPr>
  </w:style>
  <w:style w:type="paragraph" w:styleId="9">
    <w:name w:val="heading 7"/>
    <w:basedOn w:val="10"/>
    <w:next w:val="10"/>
    <w:link w:val="134"/>
    <w:qFormat/>
    <w:uiPriority w:val="0"/>
    <w:pPr>
      <w:keepNext/>
      <w:jc w:val="center"/>
      <w:outlineLvl w:val="6"/>
    </w:pPr>
    <w:rPr>
      <w:b/>
      <w:sz w:val="24"/>
    </w:rPr>
  </w:style>
  <w:style w:type="paragraph" w:styleId="11">
    <w:name w:val="heading 8"/>
    <w:basedOn w:val="1"/>
    <w:next w:val="1"/>
    <w:link w:val="59"/>
    <w:unhideWhenUsed/>
    <w:qFormat/>
    <w:uiPriority w:val="0"/>
    <w:pPr>
      <w:spacing w:before="240" w:after="60"/>
      <w:outlineLvl w:val="7"/>
    </w:pPr>
    <w:rPr>
      <w:rFonts w:ascii="Calibri" w:hAnsi="Calibri"/>
      <w:i/>
      <w:iCs/>
    </w:rPr>
  </w:style>
  <w:style w:type="paragraph" w:styleId="12">
    <w:name w:val="heading 9"/>
    <w:basedOn w:val="1"/>
    <w:next w:val="1"/>
    <w:link w:val="60"/>
    <w:unhideWhenUsed/>
    <w:qFormat/>
    <w:uiPriority w:val="0"/>
    <w:pPr>
      <w:spacing w:before="240" w:after="60"/>
      <w:outlineLvl w:val="8"/>
    </w:pPr>
    <w:rPr>
      <w:rFonts w:ascii="Cambria" w:hAnsi="Cambria"/>
      <w:sz w:val="22"/>
      <w:szCs w:val="22"/>
    </w:rPr>
  </w:style>
  <w:style w:type="character" w:default="1" w:styleId="13">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111"/>
    <w:qFormat/>
    <w:uiPriority w:val="34"/>
    <w:pPr>
      <w:numPr>
        <w:ilvl w:val="0"/>
        <w:numId w:val="2"/>
      </w:numPr>
      <w:tabs>
        <w:tab w:val="left" w:pos="1134"/>
      </w:tabs>
      <w:jc w:val="both"/>
    </w:pPr>
    <w:rPr>
      <w:lang w:val="en-US"/>
    </w:rPr>
  </w:style>
  <w:style w:type="paragraph" w:customStyle="1" w:styleId="10">
    <w:name w:val="Стиль"/>
    <w:qFormat/>
    <w:uiPriority w:val="0"/>
    <w:pPr>
      <w:spacing w:after="0" w:line="240" w:lineRule="auto"/>
    </w:pPr>
    <w:rPr>
      <w:rFonts w:ascii="Times New Roman" w:hAnsi="Times New Roman" w:eastAsia="Times New Roman" w:cs="Times New Roman"/>
      <w:sz w:val="20"/>
      <w:szCs w:val="20"/>
      <w:lang w:val="ro-RO" w:eastAsia="ru-RU" w:bidi="ar-SA"/>
    </w:rPr>
  </w:style>
  <w:style w:type="character" w:styleId="15">
    <w:name w:val="FollowedHyperlink"/>
    <w:basedOn w:val="13"/>
    <w:semiHidden/>
    <w:unhideWhenUsed/>
    <w:qFormat/>
    <w:uiPriority w:val="99"/>
    <w:rPr>
      <w:color w:val="954F72"/>
      <w:u w:val="single"/>
    </w:rPr>
  </w:style>
  <w:style w:type="character" w:styleId="16">
    <w:name w:val="footnote reference"/>
    <w:qFormat/>
    <w:uiPriority w:val="0"/>
    <w:rPr>
      <w:vertAlign w:val="superscript"/>
    </w:rPr>
  </w:style>
  <w:style w:type="character" w:styleId="17">
    <w:name w:val="annotation reference"/>
    <w:qFormat/>
    <w:uiPriority w:val="99"/>
    <w:rPr>
      <w:sz w:val="16"/>
      <w:szCs w:val="16"/>
    </w:rPr>
  </w:style>
  <w:style w:type="character" w:styleId="18">
    <w:name w:val="Emphasis"/>
    <w:qFormat/>
    <w:uiPriority w:val="99"/>
    <w:rPr>
      <w:rFonts w:cs="Times New Roman"/>
      <w:i/>
      <w:iCs/>
    </w:rPr>
  </w:style>
  <w:style w:type="character" w:styleId="19">
    <w:name w:val="Hyperlink"/>
    <w:qFormat/>
    <w:uiPriority w:val="99"/>
    <w:rPr>
      <w:color w:val="0000FF"/>
      <w:u w:val="single"/>
    </w:rPr>
  </w:style>
  <w:style w:type="character" w:styleId="20">
    <w:name w:val="page number"/>
    <w:basedOn w:val="13"/>
    <w:qFormat/>
    <w:uiPriority w:val="0"/>
  </w:style>
  <w:style w:type="character" w:styleId="21">
    <w:name w:val="line number"/>
    <w:basedOn w:val="13"/>
    <w:semiHidden/>
    <w:unhideWhenUsed/>
    <w:qFormat/>
    <w:uiPriority w:val="99"/>
  </w:style>
  <w:style w:type="character" w:styleId="22">
    <w:name w:val="Strong"/>
    <w:basedOn w:val="13"/>
    <w:qFormat/>
    <w:uiPriority w:val="22"/>
    <w:rPr>
      <w:b/>
      <w:bCs/>
    </w:rPr>
  </w:style>
  <w:style w:type="paragraph" w:styleId="23">
    <w:name w:val="Balloon Text"/>
    <w:basedOn w:val="1"/>
    <w:link w:val="68"/>
    <w:semiHidden/>
    <w:qFormat/>
    <w:uiPriority w:val="99"/>
    <w:rPr>
      <w:rFonts w:ascii="Tahoma" w:hAnsi="Tahoma" w:cs="Tahoma"/>
      <w:sz w:val="16"/>
      <w:szCs w:val="16"/>
      <w:lang w:val="ru-RU" w:eastAsia="ru-RU"/>
    </w:rPr>
  </w:style>
  <w:style w:type="paragraph" w:styleId="24">
    <w:name w:val="Body Text 2"/>
    <w:basedOn w:val="1"/>
    <w:link w:val="67"/>
    <w:qFormat/>
    <w:uiPriority w:val="99"/>
    <w:pPr>
      <w:tabs>
        <w:tab w:val="left" w:pos="426"/>
      </w:tabs>
      <w:jc w:val="both"/>
    </w:pPr>
    <w:rPr>
      <w:rFonts w:ascii="Baltica RR" w:hAnsi="Baltica RR"/>
      <w:szCs w:val="20"/>
      <w:lang w:eastAsia="ru-RU"/>
    </w:rPr>
  </w:style>
  <w:style w:type="paragraph" w:styleId="25">
    <w:name w:val="Plain Text"/>
    <w:basedOn w:val="1"/>
    <w:link w:val="136"/>
    <w:qFormat/>
    <w:uiPriority w:val="0"/>
    <w:pPr>
      <w:spacing w:line="276" w:lineRule="auto"/>
      <w:jc w:val="both"/>
    </w:pPr>
    <w:rPr>
      <w:rFonts w:ascii="Courier New" w:hAnsi="Courier New" w:cs="Courier New"/>
      <w:sz w:val="20"/>
      <w:szCs w:val="20"/>
      <w:lang w:eastAsia="ru-RU"/>
    </w:rPr>
  </w:style>
  <w:style w:type="paragraph" w:styleId="26">
    <w:name w:val="Body Text Indent 3"/>
    <w:basedOn w:val="1"/>
    <w:link w:val="71"/>
    <w:qFormat/>
    <w:uiPriority w:val="0"/>
    <w:pPr>
      <w:spacing w:after="120"/>
      <w:ind w:left="283"/>
    </w:pPr>
    <w:rPr>
      <w:sz w:val="16"/>
      <w:szCs w:val="16"/>
    </w:rPr>
  </w:style>
  <w:style w:type="paragraph" w:styleId="27">
    <w:name w:val="caption"/>
    <w:basedOn w:val="1"/>
    <w:qFormat/>
    <w:uiPriority w:val="0"/>
    <w:pPr>
      <w:spacing w:before="240" w:after="60"/>
      <w:jc w:val="center"/>
    </w:pPr>
    <w:rPr>
      <w:rFonts w:ascii="Arial" w:hAnsi="Arial"/>
      <w:b/>
      <w:kern w:val="28"/>
      <w:sz w:val="32"/>
      <w:szCs w:val="20"/>
      <w:lang w:val="ru-RU" w:eastAsia="ru-RU"/>
    </w:rPr>
  </w:style>
  <w:style w:type="paragraph" w:styleId="28">
    <w:name w:val="annotation text"/>
    <w:basedOn w:val="1"/>
    <w:link w:val="81"/>
    <w:qFormat/>
    <w:uiPriority w:val="99"/>
    <w:rPr>
      <w:sz w:val="20"/>
      <w:szCs w:val="20"/>
      <w:lang w:val="ru-RU" w:eastAsia="ru-RU"/>
    </w:rPr>
  </w:style>
  <w:style w:type="paragraph" w:styleId="29">
    <w:name w:val="annotation subject"/>
    <w:basedOn w:val="28"/>
    <w:next w:val="28"/>
    <w:link w:val="82"/>
    <w:qFormat/>
    <w:uiPriority w:val="99"/>
    <w:rPr>
      <w:b/>
      <w:bCs/>
    </w:rPr>
  </w:style>
  <w:style w:type="paragraph" w:styleId="30">
    <w:name w:val="footnote text"/>
    <w:basedOn w:val="1"/>
    <w:link w:val="80"/>
    <w:qFormat/>
    <w:uiPriority w:val="0"/>
    <w:pPr>
      <w:jc w:val="both"/>
    </w:pPr>
    <w:rPr>
      <w:sz w:val="20"/>
      <w:szCs w:val="20"/>
      <w:lang w:val="en-US"/>
    </w:rPr>
  </w:style>
  <w:style w:type="paragraph" w:styleId="31">
    <w:name w:val="toc 8"/>
    <w:basedOn w:val="1"/>
    <w:next w:val="1"/>
    <w:autoRedefine/>
    <w:unhideWhenUsed/>
    <w:qFormat/>
    <w:uiPriority w:val="0"/>
    <w:pPr>
      <w:spacing w:after="100" w:line="276" w:lineRule="auto"/>
      <w:ind w:left="1540"/>
    </w:pPr>
    <w:rPr>
      <w:rFonts w:ascii="Calibri" w:hAnsi="Calibri"/>
      <w:sz w:val="22"/>
      <w:szCs w:val="22"/>
      <w:lang w:val="en-US"/>
    </w:rPr>
  </w:style>
  <w:style w:type="paragraph" w:styleId="32">
    <w:name w:val="header"/>
    <w:basedOn w:val="1"/>
    <w:link w:val="63"/>
    <w:qFormat/>
    <w:uiPriority w:val="99"/>
    <w:pPr>
      <w:tabs>
        <w:tab w:val="center" w:pos="4703"/>
        <w:tab w:val="right" w:pos="9406"/>
      </w:tabs>
    </w:pPr>
    <w:rPr>
      <w:sz w:val="20"/>
      <w:szCs w:val="20"/>
      <w:lang w:val="ru-RU" w:eastAsia="ru-RU"/>
    </w:rPr>
  </w:style>
  <w:style w:type="paragraph" w:styleId="33">
    <w:name w:val="toc 9"/>
    <w:basedOn w:val="1"/>
    <w:next w:val="1"/>
    <w:autoRedefine/>
    <w:unhideWhenUsed/>
    <w:qFormat/>
    <w:uiPriority w:val="0"/>
    <w:pPr>
      <w:spacing w:after="100" w:line="276" w:lineRule="auto"/>
      <w:ind w:left="1760"/>
    </w:pPr>
    <w:rPr>
      <w:rFonts w:ascii="Calibri" w:hAnsi="Calibri"/>
      <w:sz w:val="22"/>
      <w:szCs w:val="22"/>
      <w:lang w:val="en-US"/>
    </w:rPr>
  </w:style>
  <w:style w:type="paragraph" w:styleId="34">
    <w:name w:val="toc 7"/>
    <w:basedOn w:val="1"/>
    <w:next w:val="1"/>
    <w:autoRedefine/>
    <w:unhideWhenUsed/>
    <w:qFormat/>
    <w:uiPriority w:val="0"/>
    <w:pPr>
      <w:spacing w:after="100" w:line="276" w:lineRule="auto"/>
      <w:ind w:left="1320"/>
    </w:pPr>
    <w:rPr>
      <w:rFonts w:ascii="Calibri" w:hAnsi="Calibri"/>
      <w:sz w:val="22"/>
      <w:szCs w:val="22"/>
      <w:lang w:val="en-US"/>
    </w:rPr>
  </w:style>
  <w:style w:type="paragraph" w:styleId="35">
    <w:name w:val="Body Text"/>
    <w:basedOn w:val="1"/>
    <w:link w:val="62"/>
    <w:qFormat/>
    <w:uiPriority w:val="99"/>
    <w:rPr>
      <w:rFonts w:ascii="Baltica RR" w:hAnsi="Baltica RR"/>
      <w:szCs w:val="20"/>
    </w:rPr>
  </w:style>
  <w:style w:type="paragraph" w:styleId="36">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7">
    <w:name w:val="toc 6"/>
    <w:basedOn w:val="1"/>
    <w:next w:val="1"/>
    <w:autoRedefine/>
    <w:unhideWhenUsed/>
    <w:qFormat/>
    <w:uiPriority w:val="0"/>
    <w:pPr>
      <w:spacing w:after="100" w:line="276" w:lineRule="auto"/>
      <w:ind w:left="1100"/>
    </w:pPr>
    <w:rPr>
      <w:rFonts w:ascii="Calibri" w:hAnsi="Calibri"/>
      <w:sz w:val="22"/>
      <w:szCs w:val="22"/>
      <w:lang w:val="en-US"/>
    </w:rPr>
  </w:style>
  <w:style w:type="paragraph" w:styleId="38">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9">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40">
    <w:name w:val="toc 4"/>
    <w:basedOn w:val="1"/>
    <w:next w:val="1"/>
    <w:autoRedefine/>
    <w:unhideWhenUsed/>
    <w:qFormat/>
    <w:uiPriority w:val="0"/>
    <w:pPr>
      <w:spacing w:after="100" w:line="276" w:lineRule="auto"/>
      <w:ind w:left="660"/>
    </w:pPr>
    <w:rPr>
      <w:rFonts w:ascii="Calibri" w:hAnsi="Calibri"/>
      <w:sz w:val="22"/>
      <w:szCs w:val="22"/>
      <w:lang w:val="en-US"/>
    </w:rPr>
  </w:style>
  <w:style w:type="paragraph" w:styleId="41">
    <w:name w:val="toc 5"/>
    <w:basedOn w:val="1"/>
    <w:next w:val="1"/>
    <w:autoRedefine/>
    <w:unhideWhenUsed/>
    <w:qFormat/>
    <w:uiPriority w:val="0"/>
    <w:pPr>
      <w:spacing w:after="100" w:line="276" w:lineRule="auto"/>
      <w:ind w:left="880"/>
    </w:pPr>
    <w:rPr>
      <w:rFonts w:ascii="Calibri" w:hAnsi="Calibri"/>
      <w:sz w:val="22"/>
      <w:szCs w:val="22"/>
      <w:lang w:val="en-US"/>
    </w:rPr>
  </w:style>
  <w:style w:type="paragraph" w:styleId="42">
    <w:name w:val="Body Text Indent"/>
    <w:basedOn w:val="1"/>
    <w:link w:val="65"/>
    <w:qFormat/>
    <w:uiPriority w:val="99"/>
    <w:pPr>
      <w:ind w:firstLine="720"/>
      <w:jc w:val="both"/>
    </w:pPr>
    <w:rPr>
      <w:sz w:val="20"/>
      <w:szCs w:val="20"/>
      <w:lang w:eastAsia="ru-RU"/>
    </w:rPr>
  </w:style>
  <w:style w:type="paragraph" w:styleId="43">
    <w:name w:val="List Bullet 2"/>
    <w:basedOn w:val="1"/>
    <w:autoRedefine/>
    <w:qFormat/>
    <w:uiPriority w:val="0"/>
    <w:pPr>
      <w:spacing w:line="276" w:lineRule="auto"/>
      <w:jc w:val="center"/>
    </w:pPr>
    <w:rPr>
      <w:szCs w:val="20"/>
      <w:lang w:eastAsia="ru-RU"/>
    </w:rPr>
  </w:style>
  <w:style w:type="paragraph" w:styleId="44">
    <w:name w:val="Title"/>
    <w:basedOn w:val="1"/>
    <w:link w:val="144"/>
    <w:qFormat/>
    <w:uiPriority w:val="0"/>
    <w:pPr>
      <w:widowControl w:val="0"/>
      <w:shd w:val="clear" w:color="auto" w:fill="FFFFFF"/>
      <w:spacing w:line="276" w:lineRule="auto"/>
      <w:ind w:firstLine="720"/>
      <w:jc w:val="center"/>
    </w:pPr>
    <w:rPr>
      <w:szCs w:val="20"/>
      <w:lang w:eastAsia="ru-RU"/>
    </w:rPr>
  </w:style>
  <w:style w:type="paragraph" w:styleId="45">
    <w:name w:val="footer"/>
    <w:basedOn w:val="1"/>
    <w:link w:val="61"/>
    <w:qFormat/>
    <w:uiPriority w:val="99"/>
    <w:pPr>
      <w:tabs>
        <w:tab w:val="center" w:pos="4536"/>
        <w:tab w:val="right" w:pos="9072"/>
      </w:tabs>
    </w:pPr>
  </w:style>
  <w:style w:type="paragraph" w:styleId="46">
    <w:name w:val="Normal (Web)"/>
    <w:basedOn w:val="1"/>
    <w:unhideWhenUsed/>
    <w:qFormat/>
    <w:uiPriority w:val="99"/>
    <w:pPr>
      <w:ind w:firstLine="567"/>
      <w:jc w:val="both"/>
    </w:pPr>
    <w:rPr>
      <w:lang w:val="ru-RU" w:eastAsia="ru-RU"/>
    </w:rPr>
  </w:style>
  <w:style w:type="paragraph" w:styleId="47">
    <w:name w:val="Body Text 3"/>
    <w:basedOn w:val="1"/>
    <w:link w:val="141"/>
    <w:qFormat/>
    <w:uiPriority w:val="0"/>
    <w:pPr>
      <w:spacing w:after="120" w:line="276" w:lineRule="auto"/>
      <w:jc w:val="both"/>
    </w:pPr>
    <w:rPr>
      <w:sz w:val="16"/>
      <w:szCs w:val="16"/>
      <w:lang w:eastAsia="ru-RU"/>
    </w:rPr>
  </w:style>
  <w:style w:type="paragraph" w:styleId="48">
    <w:name w:val="Body Text Indent 2"/>
    <w:basedOn w:val="1"/>
    <w:link w:val="66"/>
    <w:qFormat/>
    <w:uiPriority w:val="99"/>
    <w:pPr>
      <w:ind w:firstLine="567"/>
    </w:pPr>
    <w:rPr>
      <w:rFonts w:ascii="Baltica RR" w:hAnsi="Baltica RR"/>
      <w:szCs w:val="20"/>
      <w:lang w:eastAsia="ru-RU"/>
    </w:rPr>
  </w:style>
  <w:style w:type="paragraph" w:styleId="49">
    <w:name w:val="Subtitle"/>
    <w:basedOn w:val="1"/>
    <w:link w:val="64"/>
    <w:qFormat/>
    <w:uiPriority w:val="0"/>
    <w:pPr>
      <w:jc w:val="center"/>
    </w:pPr>
    <w:rPr>
      <w:b/>
      <w:sz w:val="32"/>
      <w:szCs w:val="20"/>
      <w:lang w:val="en-US" w:eastAsia="ru-RU"/>
    </w:rPr>
  </w:style>
  <w:style w:type="paragraph" w:styleId="50">
    <w:name w:val="List 2"/>
    <w:basedOn w:val="1"/>
    <w:qFormat/>
    <w:uiPriority w:val="0"/>
    <w:pPr>
      <w:spacing w:line="276" w:lineRule="auto"/>
      <w:ind w:left="720" w:hanging="360"/>
      <w:jc w:val="both"/>
    </w:pPr>
    <w:rPr>
      <w:rFonts w:ascii="$Baltica" w:hAnsi="$Baltica"/>
      <w:sz w:val="20"/>
      <w:szCs w:val="20"/>
      <w:lang w:val="en-US" w:eastAsia="ru-RU"/>
    </w:rPr>
  </w:style>
  <w:style w:type="paragraph" w:styleId="51">
    <w:name w:val="HTML Preformatted"/>
    <w:basedOn w:val="1"/>
    <w:link w:val="92"/>
    <w:semiHidden/>
    <w:unhideWhenUsed/>
    <w:qFormat/>
    <w:uiPriority w:val="99"/>
    <w:rPr>
      <w:rFonts w:ascii="Consolas" w:hAnsi="Consolas"/>
      <w:sz w:val="20"/>
      <w:szCs w:val="20"/>
    </w:rPr>
  </w:style>
  <w:style w:type="paragraph" w:styleId="52">
    <w:name w:val="Block Text"/>
    <w:basedOn w:val="1"/>
    <w:qFormat/>
    <w:uiPriority w:val="0"/>
    <w:pPr>
      <w:spacing w:line="216" w:lineRule="auto"/>
      <w:ind w:left="113" w:right="113"/>
      <w:jc w:val="center"/>
    </w:pPr>
    <w:rPr>
      <w:sz w:val="20"/>
      <w:szCs w:val="20"/>
      <w:lang w:eastAsia="ru-RU"/>
    </w:rPr>
  </w:style>
  <w:style w:type="table" w:styleId="53">
    <w:name w:val="Table Grid"/>
    <w:basedOn w:val="14"/>
    <w:qFormat/>
    <w:uiPriority w:val="5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4">
    <w:name w:val="Заголовок 1 Знак"/>
    <w:basedOn w:val="13"/>
    <w:link w:val="2"/>
    <w:qFormat/>
    <w:uiPriority w:val="9"/>
    <w:rPr>
      <w:rFonts w:ascii="Times New Roman" w:hAnsi="Times New Roman" w:eastAsia="Times New Roman" w:cs="Times New Roman"/>
      <w:b/>
      <w:sz w:val="24"/>
      <w:szCs w:val="24"/>
      <w:lang w:val="en-US"/>
    </w:rPr>
  </w:style>
  <w:style w:type="character" w:customStyle="1" w:styleId="55">
    <w:name w:val="Заголовок 2 Знак"/>
    <w:basedOn w:val="13"/>
    <w:link w:val="4"/>
    <w:qFormat/>
    <w:uiPriority w:val="9"/>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56">
    <w:name w:val="Заголовок 3 Знак"/>
    <w:basedOn w:val="13"/>
    <w:link w:val="5"/>
    <w:qFormat/>
    <w:uiPriority w:val="9"/>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57">
    <w:name w:val="Заголовок 4 Знак"/>
    <w:basedOn w:val="13"/>
    <w:link w:val="6"/>
    <w:qFormat/>
    <w:uiPriority w:val="9"/>
    <w:rPr>
      <w:rFonts w:ascii="Baltica RR" w:hAnsi="Baltica RR" w:eastAsia="Times New Roman" w:cs="Times New Roman"/>
      <w:b/>
      <w:sz w:val="24"/>
      <w:szCs w:val="20"/>
      <w:lang w:val="ro-RO" w:eastAsia="ru-RU"/>
    </w:rPr>
  </w:style>
  <w:style w:type="character" w:customStyle="1" w:styleId="58">
    <w:name w:val="Заголовок 5 Знак"/>
    <w:basedOn w:val="13"/>
    <w:link w:val="7"/>
    <w:qFormat/>
    <w:uiPriority w:val="0"/>
    <w:rPr>
      <w:rFonts w:ascii="Times New Roman" w:hAnsi="Times New Roman" w:eastAsia="Times New Roman" w:cs="Times New Roman"/>
      <w:sz w:val="28"/>
      <w:szCs w:val="20"/>
      <w:lang w:val="ro-RO" w:eastAsia="ru-RU"/>
    </w:rPr>
  </w:style>
  <w:style w:type="character" w:customStyle="1" w:styleId="59">
    <w:name w:val="Заголовок 8 Знак"/>
    <w:basedOn w:val="13"/>
    <w:link w:val="11"/>
    <w:qFormat/>
    <w:uiPriority w:val="0"/>
    <w:rPr>
      <w:rFonts w:ascii="Calibri" w:hAnsi="Calibri" w:eastAsia="Times New Roman" w:cs="Times New Roman"/>
      <w:i/>
      <w:iCs/>
      <w:sz w:val="24"/>
      <w:szCs w:val="24"/>
      <w:lang w:val="ro-RO"/>
    </w:rPr>
  </w:style>
  <w:style w:type="character" w:customStyle="1" w:styleId="60">
    <w:name w:val="Заголовок 9 Знак"/>
    <w:basedOn w:val="13"/>
    <w:link w:val="12"/>
    <w:qFormat/>
    <w:uiPriority w:val="0"/>
    <w:rPr>
      <w:rFonts w:ascii="Cambria" w:hAnsi="Cambria" w:eastAsia="Times New Roman" w:cs="Times New Roman"/>
      <w:lang w:val="ro-RO"/>
    </w:rPr>
  </w:style>
  <w:style w:type="character" w:customStyle="1" w:styleId="61">
    <w:name w:val="Нижний колонтитул Знак"/>
    <w:basedOn w:val="13"/>
    <w:link w:val="45"/>
    <w:qFormat/>
    <w:uiPriority w:val="99"/>
    <w:rPr>
      <w:rFonts w:ascii="Times New Roman" w:hAnsi="Times New Roman" w:eastAsia="Times New Roman" w:cs="Times New Roman"/>
      <w:sz w:val="24"/>
      <w:szCs w:val="24"/>
      <w:lang w:val="ro-RO"/>
    </w:rPr>
  </w:style>
  <w:style w:type="character" w:customStyle="1" w:styleId="62">
    <w:name w:val="Основной текст Знак"/>
    <w:basedOn w:val="13"/>
    <w:link w:val="35"/>
    <w:qFormat/>
    <w:uiPriority w:val="99"/>
    <w:rPr>
      <w:rFonts w:ascii="Baltica RR" w:hAnsi="Baltica RR" w:eastAsia="Times New Roman" w:cs="Times New Roman"/>
      <w:sz w:val="24"/>
      <w:szCs w:val="20"/>
      <w:lang w:val="ro-RO"/>
    </w:rPr>
  </w:style>
  <w:style w:type="character" w:customStyle="1" w:styleId="63">
    <w:name w:val="Верхний колонтитул Знак"/>
    <w:basedOn w:val="13"/>
    <w:link w:val="32"/>
    <w:qFormat/>
    <w:uiPriority w:val="99"/>
    <w:rPr>
      <w:rFonts w:ascii="Times New Roman" w:hAnsi="Times New Roman" w:eastAsia="Times New Roman" w:cs="Times New Roman"/>
      <w:sz w:val="20"/>
      <w:szCs w:val="20"/>
      <w:lang w:val="ru-RU" w:eastAsia="ru-RU"/>
    </w:rPr>
  </w:style>
  <w:style w:type="character" w:customStyle="1" w:styleId="64">
    <w:name w:val="Подзаголовок Знак"/>
    <w:basedOn w:val="13"/>
    <w:link w:val="49"/>
    <w:qFormat/>
    <w:uiPriority w:val="0"/>
    <w:rPr>
      <w:rFonts w:ascii="Times New Roman" w:hAnsi="Times New Roman" w:eastAsia="Times New Roman" w:cs="Times New Roman"/>
      <w:b/>
      <w:sz w:val="32"/>
      <w:szCs w:val="20"/>
      <w:lang w:val="en-US" w:eastAsia="ru-RU"/>
    </w:rPr>
  </w:style>
  <w:style w:type="character" w:customStyle="1" w:styleId="65">
    <w:name w:val="Основной текст с отступом Знак"/>
    <w:basedOn w:val="13"/>
    <w:link w:val="42"/>
    <w:qFormat/>
    <w:uiPriority w:val="99"/>
    <w:rPr>
      <w:rFonts w:ascii="Times New Roman" w:hAnsi="Times New Roman" w:eastAsia="Times New Roman" w:cs="Times New Roman"/>
      <w:sz w:val="20"/>
      <w:szCs w:val="20"/>
      <w:lang w:val="ro-RO" w:eastAsia="ru-RU"/>
    </w:rPr>
  </w:style>
  <w:style w:type="character" w:customStyle="1" w:styleId="66">
    <w:name w:val="Основной текст с отступом 2 Знак"/>
    <w:basedOn w:val="13"/>
    <w:link w:val="48"/>
    <w:qFormat/>
    <w:uiPriority w:val="99"/>
    <w:rPr>
      <w:rFonts w:ascii="Baltica RR" w:hAnsi="Baltica RR" w:eastAsia="Times New Roman" w:cs="Times New Roman"/>
      <w:sz w:val="24"/>
      <w:szCs w:val="20"/>
      <w:lang w:val="ro-RO" w:eastAsia="ru-RU"/>
    </w:rPr>
  </w:style>
  <w:style w:type="character" w:customStyle="1" w:styleId="67">
    <w:name w:val="Основной текст 2 Знак"/>
    <w:basedOn w:val="13"/>
    <w:link w:val="24"/>
    <w:qFormat/>
    <w:uiPriority w:val="99"/>
    <w:rPr>
      <w:rFonts w:ascii="Baltica RR" w:hAnsi="Baltica RR" w:eastAsia="Times New Roman" w:cs="Times New Roman"/>
      <w:sz w:val="24"/>
      <w:szCs w:val="20"/>
      <w:lang w:val="ro-RO" w:eastAsia="ru-RU"/>
    </w:rPr>
  </w:style>
  <w:style w:type="character" w:customStyle="1" w:styleId="68">
    <w:name w:val="Текст выноски Знак"/>
    <w:basedOn w:val="13"/>
    <w:link w:val="23"/>
    <w:semiHidden/>
    <w:qFormat/>
    <w:uiPriority w:val="99"/>
    <w:rPr>
      <w:rFonts w:ascii="Tahoma" w:hAnsi="Tahoma" w:eastAsia="Times New Roman" w:cs="Tahoma"/>
      <w:sz w:val="16"/>
      <w:szCs w:val="16"/>
      <w:lang w:val="ru-RU" w:eastAsia="ru-RU"/>
    </w:rPr>
  </w:style>
  <w:style w:type="paragraph" w:customStyle="1" w:styleId="69">
    <w:name w:val="cn"/>
    <w:basedOn w:val="1"/>
    <w:qFormat/>
    <w:uiPriority w:val="0"/>
    <w:pPr>
      <w:jc w:val="center"/>
    </w:pPr>
    <w:rPr>
      <w:lang w:val="ru-RU" w:eastAsia="ru-RU"/>
    </w:rPr>
  </w:style>
  <w:style w:type="paragraph" w:customStyle="1" w:styleId="70">
    <w:name w:val="cb"/>
    <w:basedOn w:val="1"/>
    <w:qFormat/>
    <w:uiPriority w:val="0"/>
    <w:pPr>
      <w:jc w:val="center"/>
    </w:pPr>
    <w:rPr>
      <w:b/>
      <w:bCs/>
      <w:lang w:val="ru-RU" w:eastAsia="ru-RU"/>
    </w:rPr>
  </w:style>
  <w:style w:type="character" w:customStyle="1" w:styleId="71">
    <w:name w:val="Основной текст с отступом 3 Знак"/>
    <w:basedOn w:val="13"/>
    <w:link w:val="26"/>
    <w:qFormat/>
    <w:uiPriority w:val="0"/>
    <w:rPr>
      <w:rFonts w:ascii="Times New Roman" w:hAnsi="Times New Roman" w:eastAsia="Times New Roman" w:cs="Times New Roman"/>
      <w:sz w:val="16"/>
      <w:szCs w:val="16"/>
      <w:lang w:val="ro-RO"/>
    </w:rPr>
  </w:style>
  <w:style w:type="paragraph" w:customStyle="1" w:styleId="72">
    <w:name w:val="cp"/>
    <w:basedOn w:val="1"/>
    <w:qFormat/>
    <w:uiPriority w:val="0"/>
    <w:pPr>
      <w:jc w:val="center"/>
    </w:pPr>
    <w:rPr>
      <w:b/>
      <w:bCs/>
      <w:lang w:eastAsia="ru-RU"/>
    </w:rPr>
  </w:style>
  <w:style w:type="paragraph" w:customStyle="1" w:styleId="73">
    <w:name w:val="rg"/>
    <w:basedOn w:val="1"/>
    <w:qFormat/>
    <w:uiPriority w:val="0"/>
    <w:pPr>
      <w:jc w:val="right"/>
    </w:pPr>
    <w:rPr>
      <w:lang w:val="ru-RU" w:eastAsia="ru-RU"/>
    </w:rPr>
  </w:style>
  <w:style w:type="paragraph" w:customStyle="1" w:styleId="74">
    <w:name w:val="Listă paragraf1"/>
    <w:basedOn w:val="1"/>
    <w:qFormat/>
    <w:uiPriority w:val="0"/>
    <w:pPr>
      <w:ind w:left="708"/>
    </w:pPr>
    <w:rPr>
      <w:lang w:eastAsia="ru-RU"/>
    </w:rPr>
  </w:style>
  <w:style w:type="paragraph" w:customStyle="1" w:styleId="75">
    <w:name w:val="Sub-Clause Text"/>
    <w:basedOn w:val="1"/>
    <w:qFormat/>
    <w:uiPriority w:val="0"/>
    <w:pPr>
      <w:spacing w:before="120" w:after="120"/>
      <w:jc w:val="both"/>
    </w:pPr>
    <w:rPr>
      <w:spacing w:val="-4"/>
      <w:szCs w:val="20"/>
      <w:lang w:val="en-US"/>
    </w:rPr>
  </w:style>
  <w:style w:type="paragraph" w:customStyle="1" w:styleId="76">
    <w:name w:val="(i)"/>
    <w:basedOn w:val="1"/>
    <w:qFormat/>
    <w:uiPriority w:val="0"/>
    <w:pPr>
      <w:suppressAutoHyphens/>
      <w:jc w:val="both"/>
    </w:pPr>
    <w:rPr>
      <w:rFonts w:ascii="Tms Rmn" w:hAnsi="Tms Rmn"/>
      <w:szCs w:val="20"/>
      <w:lang w:val="en-US"/>
    </w:rPr>
  </w:style>
  <w:style w:type="paragraph" w:customStyle="1" w:styleId="77">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78">
    <w:name w:val="BankNormal"/>
    <w:basedOn w:val="1"/>
    <w:qFormat/>
    <w:uiPriority w:val="0"/>
    <w:pPr>
      <w:spacing w:after="240"/>
    </w:pPr>
    <w:rPr>
      <w:szCs w:val="20"/>
      <w:lang w:val="en-US"/>
    </w:rPr>
  </w:style>
  <w:style w:type="paragraph" w:customStyle="1" w:styleId="79">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80">
    <w:name w:val="Текст сноски Знак"/>
    <w:basedOn w:val="13"/>
    <w:link w:val="30"/>
    <w:qFormat/>
    <w:uiPriority w:val="0"/>
    <w:rPr>
      <w:rFonts w:ascii="Times New Roman" w:hAnsi="Times New Roman" w:eastAsia="Times New Roman" w:cs="Times New Roman"/>
      <w:sz w:val="20"/>
      <w:szCs w:val="20"/>
      <w:lang w:val="en-US"/>
    </w:rPr>
  </w:style>
  <w:style w:type="character" w:customStyle="1" w:styleId="81">
    <w:name w:val="Текст примечания Знак"/>
    <w:basedOn w:val="13"/>
    <w:link w:val="28"/>
    <w:qFormat/>
    <w:uiPriority w:val="99"/>
    <w:rPr>
      <w:rFonts w:ascii="Times New Roman" w:hAnsi="Times New Roman" w:eastAsia="Times New Roman" w:cs="Times New Roman"/>
      <w:sz w:val="20"/>
      <w:szCs w:val="20"/>
      <w:lang w:val="ru-RU" w:eastAsia="ru-RU"/>
    </w:rPr>
  </w:style>
  <w:style w:type="character" w:customStyle="1" w:styleId="82">
    <w:name w:val="Тема примечания Знак"/>
    <w:basedOn w:val="81"/>
    <w:link w:val="29"/>
    <w:qFormat/>
    <w:uiPriority w:val="99"/>
    <w:rPr>
      <w:rFonts w:ascii="Times New Roman" w:hAnsi="Times New Roman" w:eastAsia="Times New Roman" w:cs="Times New Roman"/>
      <w:b/>
      <w:bCs/>
      <w:sz w:val="20"/>
      <w:szCs w:val="20"/>
      <w:lang w:val="ru-RU" w:eastAsia="ru-RU"/>
    </w:rPr>
  </w:style>
  <w:style w:type="paragraph" w:customStyle="1" w:styleId="83">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84">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85">
    <w:name w:val="apple-converted-space"/>
    <w:qFormat/>
    <w:uiPriority w:val="0"/>
  </w:style>
  <w:style w:type="paragraph" w:customStyle="1" w:styleId="86">
    <w:name w:val="Style3"/>
    <w:basedOn w:val="5"/>
    <w:link w:val="87"/>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87">
    <w:name w:val="Style3 Char"/>
    <w:link w:val="86"/>
    <w:qFormat/>
    <w:uiPriority w:val="0"/>
    <w:rPr>
      <w:rFonts w:ascii="Times New Roman" w:hAnsi="Times New Roman" w:eastAsia="Times New Roman" w:cs="Times New Roman"/>
      <w:b/>
      <w:sz w:val="24"/>
      <w:szCs w:val="24"/>
      <w:lang w:val="en-US" w:eastAsia="ru-RU"/>
    </w:rPr>
  </w:style>
  <w:style w:type="paragraph" w:customStyle="1" w:styleId="88">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89">
    <w:name w:val="Font Style195"/>
    <w:qFormat/>
    <w:uiPriority w:val="99"/>
    <w:rPr>
      <w:rFonts w:ascii="Times New Roman" w:hAnsi="Times New Roman" w:cs="Times New Roman"/>
      <w:b/>
      <w:bCs/>
      <w:i/>
      <w:iCs/>
      <w:sz w:val="22"/>
      <w:szCs w:val="22"/>
    </w:rPr>
  </w:style>
  <w:style w:type="paragraph" w:customStyle="1" w:styleId="90">
    <w:name w:val="Style73"/>
    <w:basedOn w:val="1"/>
    <w:qFormat/>
    <w:uiPriority w:val="99"/>
    <w:pPr>
      <w:widowControl w:val="0"/>
      <w:autoSpaceDE w:val="0"/>
      <w:autoSpaceDN w:val="0"/>
      <w:adjustRightInd w:val="0"/>
      <w:spacing w:line="314" w:lineRule="exact"/>
      <w:jc w:val="both"/>
    </w:pPr>
    <w:rPr>
      <w:lang w:eastAsia="ro-RO"/>
    </w:rPr>
  </w:style>
  <w:style w:type="character" w:customStyle="1" w:styleId="91">
    <w:name w:val="Font Style197"/>
    <w:qFormat/>
    <w:uiPriority w:val="99"/>
    <w:rPr>
      <w:rFonts w:ascii="Times New Roman" w:hAnsi="Times New Roman" w:cs="Times New Roman"/>
      <w:sz w:val="22"/>
      <w:szCs w:val="22"/>
    </w:rPr>
  </w:style>
  <w:style w:type="character" w:customStyle="1" w:styleId="92">
    <w:name w:val="Стандартный HTML Знак"/>
    <w:basedOn w:val="13"/>
    <w:link w:val="51"/>
    <w:semiHidden/>
    <w:qFormat/>
    <w:uiPriority w:val="99"/>
    <w:rPr>
      <w:rFonts w:ascii="Consolas" w:hAnsi="Consolas" w:eastAsia="Times New Roman" w:cs="Times New Roman"/>
      <w:sz w:val="20"/>
      <w:szCs w:val="20"/>
      <w:lang w:val="ro-RO"/>
    </w:rPr>
  </w:style>
  <w:style w:type="character" w:customStyle="1" w:styleId="93">
    <w:name w:val="Style4 Char"/>
    <w:basedOn w:val="87"/>
    <w:qFormat/>
    <w:locked/>
    <w:uiPriority w:val="0"/>
    <w:rPr>
      <w:rFonts w:ascii="Times New Roman" w:hAnsi="Times New Roman" w:eastAsia="Calibri" w:cs="Times New Roman"/>
      <w:sz w:val="24"/>
      <w:szCs w:val="24"/>
      <w:lang w:val="ru-RU" w:eastAsia="ru-RU" w:bidi="ar-SA"/>
    </w:rPr>
  </w:style>
  <w:style w:type="character" w:customStyle="1" w:styleId="94">
    <w:name w:val="short_text"/>
    <w:qFormat/>
    <w:uiPriority w:val="0"/>
  </w:style>
  <w:style w:type="character" w:customStyle="1" w:styleId="95">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96">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97">
    <w:name w:val="Griglia tabella1"/>
    <w:basedOn w:val="1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8">
    <w:name w:val="Griglia tabella2"/>
    <w:basedOn w:val="14"/>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9">
    <w:name w:val="Griglia tabella3"/>
    <w:basedOn w:val="1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0">
    <w:name w:val="Table Grid2"/>
    <w:basedOn w:val="14"/>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1">
    <w:name w:val="Griglia tabella4"/>
    <w:basedOn w:val="14"/>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
    <w:name w:val="Placeholder Text"/>
    <w:basedOn w:val="13"/>
    <w:semiHidden/>
    <w:qFormat/>
    <w:uiPriority w:val="99"/>
    <w:rPr>
      <w:color w:val="808080"/>
    </w:rPr>
  </w:style>
  <w:style w:type="character" w:customStyle="1" w:styleId="103">
    <w:name w:val="ln2paragraf1"/>
    <w:qFormat/>
    <w:uiPriority w:val="0"/>
    <w:rPr>
      <w:b/>
      <w:bCs/>
    </w:rPr>
  </w:style>
  <w:style w:type="character" w:customStyle="1" w:styleId="104">
    <w:name w:val="ln2tparagraf"/>
    <w:qFormat/>
    <w:uiPriority w:val="0"/>
  </w:style>
  <w:style w:type="character" w:customStyle="1" w:styleId="105">
    <w:name w:val="ln2tpunct"/>
    <w:qFormat/>
    <w:uiPriority w:val="0"/>
  </w:style>
  <w:style w:type="paragraph" w:customStyle="1" w:styleId="106">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107">
    <w:name w:val="tax1"/>
    <w:qFormat/>
    <w:uiPriority w:val="0"/>
    <w:rPr>
      <w:b/>
      <w:bCs/>
      <w:sz w:val="26"/>
      <w:szCs w:val="26"/>
    </w:rPr>
  </w:style>
  <w:style w:type="paragraph" w:customStyle="1" w:styleId="108">
    <w:name w:val="Default Text"/>
    <w:basedOn w:val="1"/>
    <w:link w:val="109"/>
    <w:qFormat/>
    <w:uiPriority w:val="99"/>
    <w:rPr>
      <w:szCs w:val="20"/>
      <w:lang w:val="en-US"/>
    </w:rPr>
  </w:style>
  <w:style w:type="character" w:customStyle="1" w:styleId="109">
    <w:name w:val="Default Text Char"/>
    <w:link w:val="108"/>
    <w:qFormat/>
    <w:locked/>
    <w:uiPriority w:val="99"/>
    <w:rPr>
      <w:rFonts w:ascii="Times New Roman" w:hAnsi="Times New Roman" w:eastAsia="Times New Roman" w:cs="Times New Roman"/>
      <w:sz w:val="24"/>
      <w:szCs w:val="20"/>
      <w:lang w:val="en-US"/>
    </w:rPr>
  </w:style>
  <w:style w:type="paragraph" w:styleId="110">
    <w:name w:val="No Spacing"/>
    <w:qFormat/>
    <w:uiPriority w:val="1"/>
    <w:pPr>
      <w:spacing w:after="0" w:line="240" w:lineRule="auto"/>
    </w:pPr>
    <w:rPr>
      <w:rFonts w:ascii="Calibri" w:hAnsi="Calibri" w:eastAsia="Calibri" w:cs="Times New Roman"/>
      <w:sz w:val="22"/>
      <w:szCs w:val="22"/>
      <w:lang w:val="ru-RU" w:eastAsia="en-US" w:bidi="ar-SA"/>
    </w:rPr>
  </w:style>
  <w:style w:type="character" w:customStyle="1" w:styleId="111">
    <w:name w:val="Абзац списка Знак"/>
    <w:link w:val="3"/>
    <w:qFormat/>
    <w:locked/>
    <w:uiPriority w:val="34"/>
    <w:rPr>
      <w:rFonts w:ascii="Times New Roman" w:hAnsi="Times New Roman" w:eastAsia="Times New Roman" w:cs="Times New Roman"/>
      <w:sz w:val="24"/>
      <w:szCs w:val="24"/>
      <w:lang w:val="en-US"/>
    </w:rPr>
  </w:style>
  <w:style w:type="paragraph" w:customStyle="1" w:styleId="112">
    <w:name w:val="msonormal"/>
    <w:basedOn w:val="1"/>
    <w:qFormat/>
    <w:uiPriority w:val="0"/>
    <w:pPr>
      <w:spacing w:before="100" w:beforeAutospacing="1" w:after="100" w:afterAutospacing="1"/>
    </w:pPr>
    <w:rPr>
      <w:lang w:eastAsia="ro-RO"/>
    </w:rPr>
  </w:style>
  <w:style w:type="paragraph" w:customStyle="1" w:styleId="113">
    <w:name w:val="font5"/>
    <w:basedOn w:val="1"/>
    <w:qFormat/>
    <w:uiPriority w:val="0"/>
    <w:pPr>
      <w:spacing w:before="100" w:beforeAutospacing="1" w:after="100" w:afterAutospacing="1"/>
    </w:pPr>
    <w:rPr>
      <w:color w:val="000000"/>
      <w:sz w:val="22"/>
      <w:szCs w:val="22"/>
      <w:lang w:eastAsia="ro-RO"/>
    </w:rPr>
  </w:style>
  <w:style w:type="paragraph" w:customStyle="1" w:styleId="114">
    <w:name w:val="font6"/>
    <w:basedOn w:val="1"/>
    <w:qFormat/>
    <w:uiPriority w:val="0"/>
    <w:pPr>
      <w:spacing w:before="100" w:beforeAutospacing="1" w:after="100" w:afterAutospacing="1"/>
    </w:pPr>
    <w:rPr>
      <w:b/>
      <w:bCs/>
      <w:color w:val="FF0000"/>
      <w:sz w:val="22"/>
      <w:szCs w:val="22"/>
      <w:lang w:eastAsia="ro-RO"/>
    </w:rPr>
  </w:style>
  <w:style w:type="paragraph" w:customStyle="1" w:styleId="115">
    <w:name w:val="font7"/>
    <w:basedOn w:val="1"/>
    <w:qFormat/>
    <w:uiPriority w:val="0"/>
    <w:pPr>
      <w:spacing w:before="100" w:beforeAutospacing="1" w:after="100" w:afterAutospacing="1"/>
    </w:pPr>
    <w:rPr>
      <w:i/>
      <w:iCs/>
      <w:color w:val="000000"/>
      <w:sz w:val="22"/>
      <w:szCs w:val="22"/>
      <w:lang w:eastAsia="ro-RO"/>
    </w:rPr>
  </w:style>
  <w:style w:type="paragraph" w:customStyle="1" w:styleId="116">
    <w:name w:val="font8"/>
    <w:basedOn w:val="1"/>
    <w:qFormat/>
    <w:uiPriority w:val="0"/>
    <w:pPr>
      <w:spacing w:before="100" w:beforeAutospacing="1" w:after="100" w:afterAutospacing="1"/>
    </w:pPr>
    <w:rPr>
      <w:b/>
      <w:bCs/>
      <w:i/>
      <w:iCs/>
      <w:color w:val="000000"/>
      <w:sz w:val="22"/>
      <w:szCs w:val="22"/>
      <w:u w:val="single"/>
      <w:lang w:eastAsia="ro-RO"/>
    </w:rPr>
  </w:style>
  <w:style w:type="paragraph" w:customStyle="1" w:styleId="117">
    <w:name w:val="xl63"/>
    <w:basedOn w:val="1"/>
    <w:qFormat/>
    <w:uiPriority w:val="0"/>
    <w:pPr>
      <w:spacing w:before="100" w:beforeAutospacing="1" w:after="100" w:afterAutospacing="1"/>
      <w:jc w:val="center"/>
      <w:textAlignment w:val="center"/>
    </w:pPr>
    <w:rPr>
      <w:lang w:eastAsia="ro-RO"/>
    </w:rPr>
  </w:style>
  <w:style w:type="paragraph" w:customStyle="1" w:styleId="118">
    <w:name w:val="xl6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eastAsia="ro-RO"/>
    </w:rPr>
  </w:style>
  <w:style w:type="paragraph" w:customStyle="1" w:styleId="119">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eastAsia="ro-RO"/>
    </w:rPr>
  </w:style>
  <w:style w:type="paragraph" w:customStyle="1" w:styleId="120">
    <w:name w:val="xl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lang w:eastAsia="ro-RO"/>
    </w:rPr>
  </w:style>
  <w:style w:type="paragraph" w:customStyle="1" w:styleId="121">
    <w:name w:val="xl6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lang w:eastAsia="ro-RO"/>
    </w:rPr>
  </w:style>
  <w:style w:type="paragraph" w:customStyle="1" w:styleId="122">
    <w:name w:val="xl6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b/>
      <w:bCs/>
      <w:lang w:eastAsia="ro-RO"/>
    </w:rPr>
  </w:style>
  <w:style w:type="paragraph" w:customStyle="1" w:styleId="123">
    <w:name w:val="xl7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eastAsia="ro-RO"/>
    </w:rPr>
  </w:style>
  <w:style w:type="paragraph" w:customStyle="1" w:styleId="124">
    <w:name w:val="xl7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b/>
      <w:bCs/>
      <w:color w:val="FF0000"/>
      <w:lang w:eastAsia="ro-RO"/>
    </w:rPr>
  </w:style>
  <w:style w:type="paragraph" w:customStyle="1" w:styleId="125">
    <w:name w:val="xl7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b/>
      <w:bCs/>
      <w:lang w:eastAsia="ro-RO"/>
    </w:rPr>
  </w:style>
  <w:style w:type="paragraph" w:customStyle="1" w:styleId="126">
    <w:name w:val="xl7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lang w:eastAsia="ro-RO"/>
    </w:rPr>
  </w:style>
  <w:style w:type="paragraph" w:customStyle="1" w:styleId="127">
    <w:name w:val="xl74"/>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textAlignment w:val="center"/>
    </w:pPr>
    <w:rPr>
      <w:b/>
      <w:bCs/>
      <w:lang w:eastAsia="ro-RO"/>
    </w:rPr>
  </w:style>
  <w:style w:type="paragraph" w:customStyle="1" w:styleId="128">
    <w:name w:val="xl75"/>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textAlignment w:val="center"/>
    </w:pPr>
    <w:rPr>
      <w:b/>
      <w:bCs/>
      <w:lang w:eastAsia="ro-RO"/>
    </w:rPr>
  </w:style>
  <w:style w:type="paragraph" w:customStyle="1" w:styleId="129">
    <w:name w:val="xl76"/>
    <w:basedOn w:val="1"/>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textAlignment w:val="center"/>
    </w:pPr>
    <w:rPr>
      <w:color w:val="000000"/>
      <w:lang w:eastAsia="ro-RO"/>
    </w:rPr>
  </w:style>
  <w:style w:type="paragraph" w:customStyle="1" w:styleId="130">
    <w:name w:val="xl77"/>
    <w:basedOn w:val="1"/>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textAlignment w:val="center"/>
    </w:pPr>
    <w:rPr>
      <w:color w:val="000000"/>
      <w:lang w:eastAsia="ro-RO"/>
    </w:rPr>
  </w:style>
  <w:style w:type="character" w:customStyle="1" w:styleId="131">
    <w:name w:val="fontstyle01"/>
    <w:basedOn w:val="13"/>
    <w:qFormat/>
    <w:uiPriority w:val="0"/>
    <w:rPr>
      <w:rFonts w:hint="default" w:ascii="TimesNewRomanPS-BoldMT" w:hAnsi="TimesNewRomanPS-BoldMT"/>
      <w:b/>
      <w:bCs/>
      <w:color w:val="000000"/>
      <w:sz w:val="24"/>
      <w:szCs w:val="24"/>
    </w:rPr>
  </w:style>
  <w:style w:type="character" w:customStyle="1" w:styleId="132">
    <w:name w:val="fontstyle21"/>
    <w:basedOn w:val="13"/>
    <w:qFormat/>
    <w:uiPriority w:val="0"/>
    <w:rPr>
      <w:rFonts w:hint="default" w:ascii="TimesNewRomanPS-ItalicMT" w:hAnsi="TimesNewRomanPS-ItalicMT"/>
      <w:i/>
      <w:iCs/>
      <w:color w:val="000000"/>
      <w:sz w:val="24"/>
      <w:szCs w:val="24"/>
    </w:rPr>
  </w:style>
  <w:style w:type="character" w:customStyle="1" w:styleId="133">
    <w:name w:val="Заголовок 6 Знак"/>
    <w:basedOn w:val="13"/>
    <w:link w:val="8"/>
    <w:qFormat/>
    <w:uiPriority w:val="0"/>
    <w:rPr>
      <w:rFonts w:ascii="Times New Roman" w:hAnsi="Times New Roman" w:eastAsia="Times New Roman" w:cs="Times New Roman"/>
      <w:b/>
      <w:sz w:val="16"/>
      <w:szCs w:val="20"/>
      <w:lang w:val="en-US" w:eastAsia="ru-RU"/>
    </w:rPr>
  </w:style>
  <w:style w:type="character" w:customStyle="1" w:styleId="134">
    <w:name w:val="Заголовок 7 Знак"/>
    <w:basedOn w:val="13"/>
    <w:link w:val="9"/>
    <w:qFormat/>
    <w:uiPriority w:val="0"/>
    <w:rPr>
      <w:rFonts w:ascii="Times New Roman" w:hAnsi="Times New Roman" w:eastAsia="Times New Roman" w:cs="Times New Roman"/>
      <w:b/>
      <w:sz w:val="24"/>
      <w:szCs w:val="20"/>
      <w:lang w:val="ro-RO" w:eastAsia="ru-RU"/>
    </w:rPr>
  </w:style>
  <w:style w:type="character" w:customStyle="1" w:styleId="135">
    <w:name w:val="doc_header1"/>
    <w:qFormat/>
    <w:uiPriority w:val="0"/>
    <w:rPr>
      <w:rFonts w:ascii="Times New Roman" w:hAnsi="Times New Roman"/>
      <w:b/>
      <w:color w:val="000000"/>
      <w:sz w:val="24"/>
    </w:rPr>
  </w:style>
  <w:style w:type="character" w:customStyle="1" w:styleId="136">
    <w:name w:val="Текст Знак"/>
    <w:basedOn w:val="13"/>
    <w:link w:val="25"/>
    <w:qFormat/>
    <w:uiPriority w:val="0"/>
    <w:rPr>
      <w:rFonts w:ascii="Courier New" w:hAnsi="Courier New" w:eastAsia="Times New Roman" w:cs="Courier New"/>
      <w:sz w:val="20"/>
      <w:szCs w:val="20"/>
      <w:lang w:val="ro-RO" w:eastAsia="ru-RU"/>
    </w:rPr>
  </w:style>
  <w:style w:type="character" w:customStyle="1" w:styleId="137">
    <w:name w:val="doc_body1"/>
    <w:qFormat/>
    <w:uiPriority w:val="0"/>
    <w:rPr>
      <w:rFonts w:ascii="Times New Roman" w:hAnsi="Times New Roman"/>
      <w:color w:val="000000"/>
      <w:sz w:val="24"/>
    </w:rPr>
  </w:style>
  <w:style w:type="character" w:customStyle="1" w:styleId="138">
    <w:name w:val="doc_blue1"/>
    <w:qFormat/>
    <w:uiPriority w:val="0"/>
    <w:rPr>
      <w:color w:val="0000FF"/>
    </w:rPr>
  </w:style>
  <w:style w:type="paragraph" w:customStyle="1" w:styleId="139">
    <w:name w:val="Стиль1"/>
    <w:basedOn w:val="1"/>
    <w:autoRedefine/>
    <w:qFormat/>
    <w:uiPriority w:val="0"/>
    <w:pPr>
      <w:spacing w:line="276" w:lineRule="auto"/>
      <w:jc w:val="center"/>
    </w:pPr>
    <w:rPr>
      <w:sz w:val="20"/>
      <w:szCs w:val="20"/>
      <w:lang w:eastAsia="ru-RU"/>
    </w:rPr>
  </w:style>
  <w:style w:type="paragraph" w:customStyle="1" w:styleId="140">
    <w:name w:val="Стиль2"/>
    <w:basedOn w:val="1"/>
    <w:autoRedefine/>
    <w:qFormat/>
    <w:uiPriority w:val="0"/>
    <w:pPr>
      <w:spacing w:line="276" w:lineRule="auto"/>
      <w:jc w:val="both"/>
    </w:pPr>
    <w:rPr>
      <w:sz w:val="32"/>
      <w:szCs w:val="32"/>
      <w:lang w:eastAsia="ru-RU"/>
    </w:rPr>
  </w:style>
  <w:style w:type="character" w:customStyle="1" w:styleId="141">
    <w:name w:val="Основной текст 3 Знак"/>
    <w:basedOn w:val="13"/>
    <w:link w:val="47"/>
    <w:qFormat/>
    <w:uiPriority w:val="0"/>
    <w:rPr>
      <w:rFonts w:ascii="Times New Roman" w:hAnsi="Times New Roman" w:eastAsia="Times New Roman" w:cs="Times New Roman"/>
      <w:sz w:val="16"/>
      <w:szCs w:val="16"/>
      <w:lang w:val="ro-RO" w:eastAsia="ru-RU"/>
    </w:rPr>
  </w:style>
  <w:style w:type="paragraph" w:customStyle="1" w:styleId="142">
    <w:name w:val="cuprins1"/>
    <w:basedOn w:val="50"/>
    <w:qFormat/>
    <w:uiPriority w:val="0"/>
    <w:rPr>
      <w:sz w:val="24"/>
    </w:rPr>
  </w:style>
  <w:style w:type="paragraph" w:customStyle="1" w:styleId="143">
    <w:name w:val="abzat"/>
    <w:basedOn w:val="35"/>
    <w:qFormat/>
    <w:uiPriority w:val="0"/>
    <w:pPr>
      <w:spacing w:after="120" w:line="276" w:lineRule="auto"/>
      <w:ind w:firstLine="360"/>
      <w:jc w:val="both"/>
    </w:pPr>
    <w:rPr>
      <w:rFonts w:ascii="$Baltica" w:hAnsi="$Baltica"/>
      <w:lang w:val="en-US" w:eastAsia="ru-RU"/>
    </w:rPr>
  </w:style>
  <w:style w:type="character" w:customStyle="1" w:styleId="144">
    <w:name w:val="Заголовок Знак"/>
    <w:basedOn w:val="13"/>
    <w:link w:val="44"/>
    <w:qFormat/>
    <w:uiPriority w:val="0"/>
    <w:rPr>
      <w:rFonts w:ascii="Times New Roman" w:hAnsi="Times New Roman" w:eastAsia="Times New Roman" w:cs="Times New Roman"/>
      <w:sz w:val="24"/>
      <w:szCs w:val="20"/>
      <w:shd w:val="clear" w:color="auto" w:fill="FFFFFF"/>
      <w:lang w:val="ro-RO" w:eastAsia="ru-RU"/>
    </w:rPr>
  </w:style>
  <w:style w:type="paragraph" w:customStyle="1" w:styleId="145">
    <w:name w:val="Normal1"/>
    <w:qFormat/>
    <w:uiPriority w:val="0"/>
    <w:pPr>
      <w:widowControl w:val="0"/>
      <w:snapToGrid w:val="0"/>
      <w:spacing w:after="0" w:line="240" w:lineRule="auto"/>
    </w:pPr>
    <w:rPr>
      <w:rFonts w:ascii="Times New Roman" w:hAnsi="Times New Roman" w:eastAsia="Times New Roman" w:cs="Times New Roman"/>
      <w:sz w:val="20"/>
      <w:szCs w:val="20"/>
      <w:lang w:val="ru-RU" w:eastAsia="ru-RU" w:bidi="ar-SA"/>
    </w:rPr>
  </w:style>
  <w:style w:type="paragraph" w:customStyle="1" w:styleId="146">
    <w:name w:val="tt"/>
    <w:basedOn w:val="1"/>
    <w:qFormat/>
    <w:uiPriority w:val="0"/>
    <w:pPr>
      <w:spacing w:line="276" w:lineRule="auto"/>
      <w:jc w:val="center"/>
    </w:pPr>
    <w:rPr>
      <w:b/>
      <w:bCs/>
      <w:lang w:eastAsia="ru-RU"/>
    </w:rPr>
  </w:style>
  <w:style w:type="character" w:customStyle="1" w:styleId="147">
    <w:name w:val="c1"/>
    <w:qFormat/>
    <w:uiPriority w:val="0"/>
    <w:rPr>
      <w:color w:val="0000FF"/>
    </w:rPr>
  </w:style>
  <w:style w:type="character" w:customStyle="1" w:styleId="148">
    <w:name w:val="text"/>
    <w:qFormat/>
    <w:uiPriority w:val="0"/>
    <w:rPr>
      <w:rFonts w:ascii="Verdana" w:hAnsi="Verdana"/>
      <w:color w:val="111111"/>
      <w:sz w:val="10"/>
    </w:rPr>
  </w:style>
  <w:style w:type="paragraph" w:customStyle="1" w:styleId="149">
    <w:name w:val="Char Char Char"/>
    <w:basedOn w:val="1"/>
    <w:qFormat/>
    <w:uiPriority w:val="0"/>
    <w:pPr>
      <w:spacing w:after="160" w:line="240" w:lineRule="exact"/>
      <w:jc w:val="both"/>
    </w:pPr>
    <w:rPr>
      <w:rFonts w:ascii="Arial" w:hAnsi="Arial" w:cs="Arial"/>
      <w:sz w:val="20"/>
      <w:szCs w:val="20"/>
      <w:lang w:val="en-US"/>
    </w:rPr>
  </w:style>
  <w:style w:type="character" w:customStyle="1" w:styleId="150">
    <w:name w:val="notranslate"/>
    <w:qFormat/>
    <w:uiPriority w:val="0"/>
    <w:rPr>
      <w:rFonts w:cs="Times New Roman"/>
    </w:rPr>
  </w:style>
  <w:style w:type="character" w:customStyle="1" w:styleId="151">
    <w:name w:val="to_full"/>
    <w:qFormat/>
    <w:uiPriority w:val="99"/>
    <w:rPr>
      <w:rFonts w:cs="Times New Roman"/>
    </w:rPr>
  </w:style>
  <w:style w:type="character" w:customStyle="1" w:styleId="152">
    <w:name w:val="bold"/>
    <w:qFormat/>
    <w:uiPriority w:val="99"/>
    <w:rPr>
      <w:rFonts w:cs="Times New Roman"/>
    </w:rPr>
  </w:style>
  <w:style w:type="character" w:customStyle="1" w:styleId="153">
    <w:name w:val="Subtle Emphasis"/>
    <w:qFormat/>
    <w:uiPriority w:val="99"/>
    <w:rPr>
      <w:rFonts w:cs="Times New Roman"/>
      <w:i/>
      <w:iCs/>
      <w:color w:val="808080"/>
    </w:rPr>
  </w:style>
  <w:style w:type="character" w:customStyle="1" w:styleId="154">
    <w:name w:val="style1"/>
    <w:qFormat/>
    <w:uiPriority w:val="99"/>
    <w:rPr>
      <w:rFonts w:cs="Times New Roman"/>
    </w:rPr>
  </w:style>
  <w:style w:type="character" w:customStyle="1" w:styleId="155">
    <w:name w:val="Intense Emphasis"/>
    <w:qFormat/>
    <w:uiPriority w:val="21"/>
    <w:rPr>
      <w:b/>
      <w:bCs/>
      <w:i/>
      <w:iCs/>
      <w:color w:val="4F81BD"/>
    </w:rPr>
  </w:style>
  <w:style w:type="table" w:customStyle="1" w:styleId="156">
    <w:name w:val="Сетка таблицы1"/>
    <w:basedOn w:val="14"/>
    <w:qFormat/>
    <w:uiPriority w:val="59"/>
    <w:pPr>
      <w:spacing w:after="0" w:line="240" w:lineRule="auto"/>
    </w:pPr>
    <w:rPr>
      <w:rFonts w:ascii="Calibri" w:hAnsi="Calibri" w:eastAsia="Calibri" w:cs="Times New Roman"/>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7">
    <w:name w:val="Сетка таблицы2"/>
    <w:basedOn w:val="14"/>
    <w:qFormat/>
    <w:uiPriority w:val="59"/>
    <w:pPr>
      <w:spacing w:after="0" w:line="240" w:lineRule="auto"/>
    </w:pPr>
    <w:rPr>
      <w:rFonts w:ascii="Calibri" w:hAnsi="Calibri" w:eastAsia="Calibri" w:cs="Times New Roman"/>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8">
    <w:name w:val="Сетка таблицы21"/>
    <w:basedOn w:val="14"/>
    <w:qFormat/>
    <w:uiPriority w:val="59"/>
    <w:pPr>
      <w:spacing w:after="0" w:line="240" w:lineRule="auto"/>
    </w:pPr>
    <w:rPr>
      <w:rFonts w:ascii="Calibri" w:hAnsi="Calibri" w:eastAsia="Calibri" w:cs="Times New Roman"/>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9">
    <w:name w:val="a"/>
    <w:qFormat/>
    <w:uiPriority w:val="0"/>
  </w:style>
  <w:style w:type="character" w:customStyle="1" w:styleId="160">
    <w:name w:val="l7"/>
    <w:qFormat/>
    <w:uiPriority w:val="0"/>
  </w:style>
  <w:style w:type="character" w:customStyle="1" w:styleId="161">
    <w:name w:val="l6"/>
    <w:qFormat/>
    <w:uiPriority w:val="0"/>
  </w:style>
  <w:style w:type="character" w:customStyle="1" w:styleId="162">
    <w:name w:val="l8"/>
    <w:qFormat/>
    <w:uiPriority w:val="0"/>
  </w:style>
  <w:style w:type="character" w:customStyle="1" w:styleId="163">
    <w:name w:val="l11"/>
    <w:qFormat/>
    <w:uiPriority w:val="0"/>
  </w:style>
  <w:style w:type="character" w:customStyle="1" w:styleId="164">
    <w:name w:val="l"/>
    <w:qFormat/>
    <w:uiPriority w:val="0"/>
  </w:style>
  <w:style w:type="character" w:customStyle="1" w:styleId="165">
    <w:name w:val="l10"/>
    <w:qFormat/>
    <w:uiPriority w:val="0"/>
  </w:style>
  <w:style w:type="character" w:customStyle="1" w:styleId="166">
    <w:name w:val="l9"/>
    <w:qFormat/>
    <w:uiPriority w:val="0"/>
  </w:style>
  <w:style w:type="character" w:customStyle="1" w:styleId="167">
    <w:name w:val="l12"/>
    <w:qFormat/>
    <w:uiPriority w:val="0"/>
  </w:style>
  <w:style w:type="character" w:customStyle="1" w:styleId="168">
    <w:name w:val="a1"/>
    <w:qFormat/>
    <w:uiPriority w:val="0"/>
  </w:style>
  <w:style w:type="character" w:customStyle="1" w:styleId="169">
    <w:name w:val="l62"/>
    <w:qFormat/>
    <w:uiPriority w:val="0"/>
  </w:style>
  <w:style w:type="character" w:customStyle="1" w:styleId="170">
    <w:name w:val="l72"/>
    <w:qFormat/>
    <w:uiPriority w:val="0"/>
  </w:style>
  <w:style w:type="character" w:customStyle="1" w:styleId="171">
    <w:name w:val="l82"/>
    <w:qFormat/>
    <w:uiPriority w:val="0"/>
  </w:style>
  <w:style w:type="paragraph" w:customStyle="1" w:styleId="172">
    <w:name w:val="Style"/>
    <w:qFormat/>
    <w:uiPriority w:val="0"/>
    <w:pPr>
      <w:widowControl w:val="0"/>
      <w:autoSpaceDE w:val="0"/>
      <w:autoSpaceDN w:val="0"/>
      <w:adjustRightInd w:val="0"/>
      <w:spacing w:after="0" w:line="240" w:lineRule="auto"/>
    </w:pPr>
    <w:rPr>
      <w:rFonts w:ascii="Arial" w:hAnsi="Arial" w:eastAsia="Times New Roman" w:cs="Arial"/>
      <w:sz w:val="24"/>
      <w:szCs w:val="24"/>
      <w:lang w:val="en-US" w:eastAsia="en-US" w:bidi="ar-SA"/>
    </w:rPr>
  </w:style>
  <w:style w:type="paragraph" w:customStyle="1" w:styleId="173">
    <w:name w:val="xl78"/>
    <w:basedOn w:val="1"/>
    <w:qFormat/>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174">
    <w:name w:val="xl7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175">
    <w:name w:val="xl8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textAlignment w:val="center"/>
    </w:pPr>
    <w:rPr>
      <w:lang w:val="ru-RU" w:eastAsia="ru-RU"/>
    </w:rPr>
  </w:style>
  <w:style w:type="paragraph" w:customStyle="1" w:styleId="176">
    <w:name w:val="xl8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177">
    <w:name w:val="xl82"/>
    <w:basedOn w:val="1"/>
    <w:qFormat/>
    <w:uiPriority w:val="0"/>
    <w:pPr>
      <w:pBdr>
        <w:top w:val="single" w:color="auto" w:sz="4" w:space="0"/>
        <w:left w:val="single" w:color="auto" w:sz="4" w:space="0"/>
        <w:bottom w:val="single" w:color="auto" w:sz="4" w:space="0"/>
      </w:pBdr>
      <w:spacing w:before="100" w:beforeAutospacing="1" w:after="100" w:afterAutospacing="1" w:line="276" w:lineRule="auto"/>
      <w:jc w:val="right"/>
    </w:pPr>
    <w:rPr>
      <w:lang w:val="ru-RU" w:eastAsia="ru-RU"/>
    </w:rPr>
  </w:style>
  <w:style w:type="paragraph" w:customStyle="1" w:styleId="178">
    <w:name w:val="xl8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179">
    <w:name w:val="xl8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80">
    <w:name w:val="xl8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81">
    <w:name w:val="xl86"/>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2">
    <w:name w:val="xl87"/>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3">
    <w:name w:val="xl8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4">
    <w:name w:val="xl89"/>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5">
    <w:name w:val="xl9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186">
    <w:name w:val="xl9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87">
    <w:name w:val="xl9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188">
    <w:name w:val="xl93"/>
    <w:basedOn w:val="1"/>
    <w:qFormat/>
    <w:uiPriority w:val="0"/>
    <w:pPr>
      <w:pBdr>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9">
    <w:name w:val="xl9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190">
    <w:name w:val="xl95"/>
    <w:basedOn w:val="1"/>
    <w:qFormat/>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91">
    <w:name w:val="xl96"/>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92">
    <w:name w:val="xl97"/>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93">
    <w:name w:val="xl98"/>
    <w:basedOn w:val="1"/>
    <w:uiPriority w:val="0"/>
    <w:pPr>
      <w:pBdr>
        <w:top w:val="single" w:color="auto" w:sz="4" w:space="0"/>
        <w:lef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94">
    <w:name w:val="xl99"/>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95">
    <w:name w:val="xl100"/>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96">
    <w:name w:val="xl101"/>
    <w:basedOn w:val="1"/>
    <w:uiPriority w:val="0"/>
    <w:pPr>
      <w:pBdr>
        <w:left w:val="single" w:color="auto" w:sz="4" w:space="0"/>
        <w:bottom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97">
    <w:name w:val="xl102"/>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98">
    <w:name w:val="xl103"/>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99">
    <w:name w:val="xl104"/>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00">
    <w:name w:val="xl105"/>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01">
    <w:name w:val="xl106"/>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02">
    <w:name w:val="xl107"/>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03">
    <w:name w:val="xl108"/>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04">
    <w:name w:val="xl109"/>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05">
    <w:name w:val="xl110"/>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06">
    <w:name w:val="xl111"/>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07">
    <w:name w:val="xl112"/>
    <w:basedOn w:val="1"/>
    <w:uiPriority w:val="0"/>
    <w:pPr>
      <w:pBdr>
        <w:top w:val="single" w:color="auto" w:sz="4" w:space="0"/>
        <w:left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08">
    <w:name w:val="xl113"/>
    <w:basedOn w:val="1"/>
    <w:uiPriority w:val="0"/>
    <w:pPr>
      <w:pBdr>
        <w:top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09">
    <w:name w:val="xl114"/>
    <w:basedOn w:val="1"/>
    <w:uiPriority w:val="0"/>
    <w:pPr>
      <w:pBdr>
        <w:top w:val="single" w:color="auto" w:sz="4" w:space="0"/>
        <w:left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10">
    <w:name w:val="xl115"/>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center"/>
      <w:textAlignment w:val="center"/>
    </w:pPr>
    <w:rPr>
      <w:lang w:val="ru-RU" w:eastAsia="ru-RU"/>
    </w:rPr>
  </w:style>
  <w:style w:type="paragraph" w:customStyle="1" w:styleId="211">
    <w:name w:val="xl116"/>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both"/>
      <w:textAlignment w:val="center"/>
    </w:pPr>
    <w:rPr>
      <w:lang w:val="ru-RU" w:eastAsia="ru-RU"/>
    </w:rPr>
  </w:style>
  <w:style w:type="paragraph" w:customStyle="1" w:styleId="212">
    <w:name w:val="xl117"/>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center"/>
      <w:textAlignment w:val="center"/>
    </w:pPr>
    <w:rPr>
      <w:lang w:val="ru-RU" w:eastAsia="ru-RU"/>
    </w:rPr>
  </w:style>
  <w:style w:type="paragraph" w:customStyle="1" w:styleId="213">
    <w:name w:val="xl118"/>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14">
    <w:name w:val="xl119"/>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15">
    <w:name w:val="xl120"/>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16">
    <w:name w:val="xl121"/>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17">
    <w:name w:val="xl12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18">
    <w:name w:val="xl123"/>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textAlignment w:val="center"/>
    </w:pPr>
    <w:rPr>
      <w:b/>
      <w:bCs/>
      <w:lang w:val="ru-RU" w:eastAsia="ru-RU"/>
    </w:rPr>
  </w:style>
  <w:style w:type="paragraph" w:customStyle="1" w:styleId="219">
    <w:name w:val="xl124"/>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20">
    <w:name w:val="xl125"/>
    <w:basedOn w:val="1"/>
    <w:uiPriority w:val="0"/>
    <w:pPr>
      <w:pBdr>
        <w:top w:val="single" w:color="auto" w:sz="4" w:space="0"/>
        <w:bottom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21">
    <w:name w:val="xl126"/>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22">
    <w:name w:val="xl127"/>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23">
    <w:name w:val="xl128"/>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24">
    <w:name w:val="xl129"/>
    <w:basedOn w:val="1"/>
    <w:uiPriority w:val="0"/>
    <w:pPr>
      <w:pBdr>
        <w:top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25">
    <w:name w:val="xl130"/>
    <w:basedOn w:val="1"/>
    <w:uiPriority w:val="0"/>
    <w:pPr>
      <w:pBdr>
        <w:left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226">
    <w:name w:val="xl131"/>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27">
    <w:name w:val="xl132"/>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28">
    <w:name w:val="xl133"/>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29">
    <w:name w:val="xl134"/>
    <w:basedOn w:val="1"/>
    <w:uiPriority w:val="0"/>
    <w:pPr>
      <w:pBdr>
        <w:left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30">
    <w:name w:val="xl135"/>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31">
    <w:name w:val="xl136"/>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sz w:val="22"/>
      <w:szCs w:val="22"/>
      <w:lang w:val="ru-RU" w:eastAsia="ru-RU"/>
    </w:rPr>
  </w:style>
  <w:style w:type="paragraph" w:customStyle="1" w:styleId="232">
    <w:name w:val="xl137"/>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center"/>
      <w:textAlignment w:val="center"/>
    </w:pPr>
    <w:rPr>
      <w:lang w:val="ru-RU" w:eastAsia="ru-RU"/>
    </w:rPr>
  </w:style>
  <w:style w:type="paragraph" w:customStyle="1" w:styleId="233">
    <w:name w:val="xl138"/>
    <w:basedOn w:val="1"/>
    <w:uiPriority w:val="0"/>
    <w:pPr>
      <w:pBdr>
        <w:left w:val="single" w:color="auto" w:sz="4" w:space="0"/>
        <w:bottom w:val="single" w:color="auto" w:sz="4" w:space="0"/>
        <w:right w:val="single" w:color="auto" w:sz="4" w:space="0"/>
      </w:pBdr>
      <w:shd w:val="clear" w:color="000000" w:fill="FFFF00"/>
      <w:spacing w:before="100" w:beforeAutospacing="1" w:after="100" w:afterAutospacing="1" w:line="276" w:lineRule="auto"/>
      <w:jc w:val="both"/>
      <w:textAlignment w:val="center"/>
    </w:pPr>
    <w:rPr>
      <w:lang w:val="ru-RU" w:eastAsia="ru-RU"/>
    </w:rPr>
  </w:style>
  <w:style w:type="paragraph" w:customStyle="1" w:styleId="234">
    <w:name w:val="xl139"/>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center"/>
      <w:textAlignment w:val="center"/>
    </w:pPr>
    <w:rPr>
      <w:lang w:val="ru-RU" w:eastAsia="ru-RU"/>
    </w:rPr>
  </w:style>
  <w:style w:type="paragraph" w:customStyle="1" w:styleId="235">
    <w:name w:val="xl140"/>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36">
    <w:name w:val="xl141"/>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37">
    <w:name w:val="xl142"/>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38">
    <w:name w:val="xl143"/>
    <w:basedOn w:val="1"/>
    <w:uiPriority w:val="0"/>
    <w:pPr>
      <w:pBdr>
        <w:top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39">
    <w:name w:val="xl144"/>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both"/>
      <w:textAlignment w:val="center"/>
    </w:pPr>
    <w:rPr>
      <w:lang w:val="ru-RU" w:eastAsia="ru-RU"/>
    </w:rPr>
  </w:style>
  <w:style w:type="paragraph" w:customStyle="1" w:styleId="240">
    <w:name w:val="xl145"/>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right"/>
    </w:pPr>
    <w:rPr>
      <w:sz w:val="22"/>
      <w:szCs w:val="22"/>
      <w:lang w:val="ru-RU" w:eastAsia="ru-RU"/>
    </w:rPr>
  </w:style>
  <w:style w:type="paragraph" w:customStyle="1" w:styleId="241">
    <w:name w:val="xl146"/>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sz w:val="22"/>
      <w:szCs w:val="22"/>
      <w:lang w:val="ru-RU" w:eastAsia="ru-RU"/>
    </w:rPr>
  </w:style>
  <w:style w:type="paragraph" w:customStyle="1" w:styleId="242">
    <w:name w:val="xl147"/>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sz w:val="22"/>
      <w:szCs w:val="22"/>
      <w:lang w:val="ru-RU" w:eastAsia="ru-RU"/>
    </w:rPr>
  </w:style>
  <w:style w:type="paragraph" w:customStyle="1" w:styleId="243">
    <w:name w:val="xl148"/>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44">
    <w:name w:val="xl149"/>
    <w:basedOn w:val="1"/>
    <w:uiPriority w:val="0"/>
    <w:pPr>
      <w:shd w:val="clear" w:color="000000" w:fill="FFFFFF"/>
      <w:spacing w:before="100" w:beforeAutospacing="1" w:after="100" w:afterAutospacing="1" w:line="276" w:lineRule="auto"/>
      <w:jc w:val="both"/>
    </w:pPr>
    <w:rPr>
      <w:lang w:val="ru-RU" w:eastAsia="ru-RU"/>
    </w:rPr>
  </w:style>
  <w:style w:type="paragraph" w:customStyle="1" w:styleId="245">
    <w:name w:val="xl150"/>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46">
    <w:name w:val="xl151"/>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47">
    <w:name w:val="xl152"/>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center"/>
      <w:textAlignment w:val="center"/>
    </w:pPr>
    <w:rPr>
      <w:lang w:val="ru-RU" w:eastAsia="ru-RU"/>
    </w:rPr>
  </w:style>
  <w:style w:type="paragraph" w:customStyle="1" w:styleId="248">
    <w:name w:val="xl153"/>
    <w:basedOn w:val="1"/>
    <w:uiPriority w:val="0"/>
    <w:pPr>
      <w:pBdr>
        <w:top w:val="single" w:color="auto" w:sz="4" w:space="0"/>
        <w:left w:val="single" w:color="auto" w:sz="4" w:space="0"/>
        <w:right w:val="single" w:color="auto" w:sz="4" w:space="0"/>
      </w:pBdr>
      <w:shd w:val="clear" w:color="000000" w:fill="FFCC99"/>
      <w:spacing w:before="100" w:beforeAutospacing="1" w:after="100" w:afterAutospacing="1" w:line="276" w:lineRule="auto"/>
      <w:jc w:val="both"/>
      <w:textAlignment w:val="center"/>
    </w:pPr>
    <w:rPr>
      <w:lang w:val="ru-RU" w:eastAsia="ru-RU"/>
    </w:rPr>
  </w:style>
  <w:style w:type="paragraph" w:customStyle="1" w:styleId="249">
    <w:name w:val="xl154"/>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right"/>
    </w:pPr>
    <w:rPr>
      <w:lang w:val="ru-RU" w:eastAsia="ru-RU"/>
    </w:rPr>
  </w:style>
  <w:style w:type="paragraph" w:customStyle="1" w:styleId="250">
    <w:name w:val="xl155"/>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right"/>
    </w:pPr>
    <w:rPr>
      <w:lang w:val="ru-RU" w:eastAsia="ru-RU"/>
    </w:rPr>
  </w:style>
  <w:style w:type="paragraph" w:customStyle="1" w:styleId="251">
    <w:name w:val="xl156"/>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both"/>
    </w:pPr>
    <w:rPr>
      <w:lang w:val="ru-RU" w:eastAsia="ru-RU"/>
    </w:rPr>
  </w:style>
  <w:style w:type="paragraph" w:customStyle="1" w:styleId="252">
    <w:name w:val="xl157"/>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right"/>
    </w:pPr>
    <w:rPr>
      <w:lang w:val="ru-RU" w:eastAsia="ru-RU"/>
    </w:rPr>
  </w:style>
  <w:style w:type="paragraph" w:customStyle="1" w:styleId="253">
    <w:name w:val="xl158"/>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both"/>
      <w:textAlignment w:val="center"/>
    </w:pPr>
    <w:rPr>
      <w:lang w:val="ru-RU" w:eastAsia="ru-RU"/>
    </w:rPr>
  </w:style>
  <w:style w:type="paragraph" w:customStyle="1" w:styleId="254">
    <w:name w:val="xl159"/>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both"/>
    </w:pPr>
    <w:rPr>
      <w:lang w:val="ru-RU" w:eastAsia="ru-RU"/>
    </w:rPr>
  </w:style>
  <w:style w:type="paragraph" w:customStyle="1" w:styleId="255">
    <w:name w:val="xl160"/>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56">
    <w:name w:val="xl161"/>
    <w:basedOn w:val="1"/>
    <w:uiPriority w:val="0"/>
    <w:pPr>
      <w:pBdr>
        <w:top w:val="single" w:color="auto" w:sz="4" w:space="0"/>
        <w:left w:val="single" w:color="auto" w:sz="4" w:space="0"/>
        <w:bottom w:val="single" w:color="auto" w:sz="4" w:space="0"/>
        <w:right w:val="single" w:color="auto" w:sz="4" w:space="0"/>
      </w:pBdr>
      <w:shd w:val="clear" w:color="000000" w:fill="FF99CC"/>
      <w:spacing w:before="100" w:beforeAutospacing="1" w:after="100" w:afterAutospacing="1" w:line="276" w:lineRule="auto"/>
      <w:jc w:val="center"/>
      <w:textAlignment w:val="center"/>
    </w:pPr>
    <w:rPr>
      <w:lang w:val="ru-RU" w:eastAsia="ru-RU"/>
    </w:rPr>
  </w:style>
  <w:style w:type="paragraph" w:customStyle="1" w:styleId="257">
    <w:name w:val="xl162"/>
    <w:basedOn w:val="1"/>
    <w:uiPriority w:val="0"/>
    <w:pPr>
      <w:pBdr>
        <w:top w:val="single" w:color="auto" w:sz="4" w:space="0"/>
        <w:left w:val="single" w:color="auto" w:sz="4" w:space="0"/>
        <w:bottom w:val="single" w:color="auto" w:sz="4" w:space="0"/>
        <w:right w:val="single" w:color="auto" w:sz="4" w:space="0"/>
      </w:pBdr>
      <w:shd w:val="clear" w:color="000000" w:fill="FF99CC"/>
      <w:spacing w:before="100" w:beforeAutospacing="1" w:after="100" w:afterAutospacing="1" w:line="276" w:lineRule="auto"/>
      <w:jc w:val="both"/>
      <w:textAlignment w:val="center"/>
    </w:pPr>
    <w:rPr>
      <w:lang w:val="ru-RU" w:eastAsia="ru-RU"/>
    </w:rPr>
  </w:style>
  <w:style w:type="paragraph" w:customStyle="1" w:styleId="258">
    <w:name w:val="xl163"/>
    <w:basedOn w:val="1"/>
    <w:uiPriority w:val="0"/>
    <w:pPr>
      <w:pBdr>
        <w:top w:val="single" w:color="auto" w:sz="4" w:space="0"/>
        <w:left w:val="single" w:color="auto" w:sz="4" w:space="0"/>
        <w:bottom w:val="single" w:color="auto" w:sz="4" w:space="0"/>
        <w:right w:val="single" w:color="auto" w:sz="4" w:space="0"/>
      </w:pBdr>
      <w:shd w:val="clear" w:color="000000" w:fill="FF99CC"/>
      <w:spacing w:before="100" w:beforeAutospacing="1" w:after="100" w:afterAutospacing="1" w:line="276" w:lineRule="auto"/>
      <w:jc w:val="right"/>
    </w:pPr>
    <w:rPr>
      <w:lang w:val="ru-RU" w:eastAsia="ru-RU"/>
    </w:rPr>
  </w:style>
  <w:style w:type="paragraph" w:customStyle="1" w:styleId="259">
    <w:name w:val="xl164"/>
    <w:basedOn w:val="1"/>
    <w:uiPriority w:val="0"/>
    <w:pPr>
      <w:pBdr>
        <w:top w:val="single" w:color="auto" w:sz="4" w:space="0"/>
        <w:left w:val="single" w:color="auto" w:sz="4" w:space="0"/>
        <w:bottom w:val="single" w:color="auto" w:sz="4" w:space="0"/>
        <w:right w:val="single" w:color="auto" w:sz="4" w:space="0"/>
      </w:pBdr>
      <w:shd w:val="clear" w:color="000000" w:fill="FF99CC"/>
      <w:spacing w:before="100" w:beforeAutospacing="1" w:after="100" w:afterAutospacing="1" w:line="276" w:lineRule="auto"/>
      <w:jc w:val="right"/>
    </w:pPr>
    <w:rPr>
      <w:lang w:val="ru-RU" w:eastAsia="ru-RU"/>
    </w:rPr>
  </w:style>
  <w:style w:type="paragraph" w:customStyle="1" w:styleId="260">
    <w:name w:val="xl165"/>
    <w:basedOn w:val="1"/>
    <w:uiPriority w:val="0"/>
    <w:pPr>
      <w:spacing w:before="100" w:beforeAutospacing="1" w:after="100" w:afterAutospacing="1" w:line="276" w:lineRule="auto"/>
      <w:jc w:val="right"/>
    </w:pPr>
    <w:rPr>
      <w:lang w:val="ru-RU" w:eastAsia="ru-RU"/>
    </w:rPr>
  </w:style>
  <w:style w:type="paragraph" w:customStyle="1" w:styleId="261">
    <w:name w:val="xl167"/>
    <w:basedOn w:val="1"/>
    <w:uiPriority w:val="0"/>
    <w:pPr>
      <w:pBdr>
        <w:left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62">
    <w:name w:val="xl168"/>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63">
    <w:name w:val="xl169"/>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64">
    <w:name w:val="xl170"/>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right"/>
    </w:pPr>
    <w:rPr>
      <w:lang w:val="ru-RU" w:eastAsia="ru-RU"/>
    </w:rPr>
  </w:style>
  <w:style w:type="paragraph" w:customStyle="1" w:styleId="265">
    <w:name w:val="xl171"/>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66">
    <w:name w:val="xl17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color w:val="FFFFFF"/>
      <w:lang w:val="ru-RU" w:eastAsia="ru-RU"/>
    </w:rPr>
  </w:style>
  <w:style w:type="paragraph" w:customStyle="1" w:styleId="267">
    <w:name w:val="xl173"/>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color w:val="FFFFFF"/>
      <w:lang w:val="ru-RU" w:eastAsia="ru-RU"/>
    </w:rPr>
  </w:style>
  <w:style w:type="paragraph" w:customStyle="1" w:styleId="268">
    <w:name w:val="xl174"/>
    <w:basedOn w:val="1"/>
    <w:uiPriority w:val="0"/>
    <w:pPr>
      <w:spacing w:before="100" w:beforeAutospacing="1" w:after="100" w:afterAutospacing="1" w:line="276" w:lineRule="auto"/>
      <w:jc w:val="both"/>
    </w:pPr>
    <w:rPr>
      <w:lang w:val="ru-RU" w:eastAsia="ru-RU"/>
    </w:rPr>
  </w:style>
  <w:style w:type="paragraph" w:customStyle="1" w:styleId="269">
    <w:name w:val="xl175"/>
    <w:basedOn w:val="1"/>
    <w:uiPriority w:val="0"/>
    <w:pPr>
      <w:pBdr>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70">
    <w:name w:val="xl176"/>
    <w:basedOn w:val="1"/>
    <w:uiPriority w:val="0"/>
    <w:pPr>
      <w:pBdr>
        <w:top w:val="single" w:color="auto" w:sz="4" w:space="0"/>
        <w:left w:val="single" w:color="auto" w:sz="4" w:space="0"/>
        <w:bottom w:val="single" w:color="auto" w:sz="4" w:space="0"/>
      </w:pBdr>
      <w:spacing w:before="100" w:beforeAutospacing="1" w:after="100" w:afterAutospacing="1" w:line="276" w:lineRule="auto"/>
      <w:jc w:val="both"/>
    </w:pPr>
    <w:rPr>
      <w:lang w:val="ru-RU" w:eastAsia="ru-RU"/>
    </w:rPr>
  </w:style>
  <w:style w:type="paragraph" w:customStyle="1" w:styleId="271">
    <w:name w:val="xl177"/>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272">
    <w:name w:val="xl178"/>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273">
    <w:name w:val="xl179"/>
    <w:basedOn w:val="1"/>
    <w:uiPriority w:val="0"/>
    <w:pPr>
      <w:pBdr>
        <w:top w:val="single" w:color="auto" w:sz="4" w:space="0"/>
        <w:bottom w:val="single" w:color="auto" w:sz="4" w:space="0"/>
      </w:pBdr>
      <w:shd w:val="clear" w:color="000000" w:fill="FFFFFF"/>
      <w:spacing w:before="100" w:beforeAutospacing="1" w:after="100" w:afterAutospacing="1" w:line="276" w:lineRule="auto"/>
      <w:jc w:val="center"/>
      <w:textAlignment w:val="center"/>
    </w:pPr>
    <w:rPr>
      <w:i/>
      <w:iCs/>
      <w:lang w:val="ru-RU" w:eastAsia="ru-RU"/>
    </w:rPr>
  </w:style>
  <w:style w:type="paragraph" w:customStyle="1" w:styleId="274">
    <w:name w:val="xl180"/>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i/>
      <w:iCs/>
      <w:lang w:val="ru-RU" w:eastAsia="ru-RU"/>
    </w:rPr>
  </w:style>
  <w:style w:type="paragraph" w:customStyle="1" w:styleId="275">
    <w:name w:val="xl181"/>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276">
    <w:name w:val="xl182"/>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277">
    <w:name w:val="xl183"/>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278">
    <w:name w:val="xl184"/>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79">
    <w:name w:val="xl18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80">
    <w:name w:val="xl186"/>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81">
    <w:name w:val="xl18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282">
    <w:name w:val="xl166"/>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283">
    <w:name w:val="No Spacing1"/>
    <w:qFormat/>
    <w:uiPriority w:val="1"/>
    <w:pPr>
      <w:spacing w:after="0" w:line="240" w:lineRule="auto"/>
    </w:pPr>
    <w:rPr>
      <w:rFonts w:ascii="Times New Roman" w:hAnsi="Times New Roman" w:eastAsia="Times New Roman" w:cs="Times New Roman"/>
      <w:sz w:val="20"/>
      <w:szCs w:val="20"/>
      <w:lang w:val="ro-RO" w:eastAsia="ru-RU" w:bidi="ar-SA"/>
    </w:rPr>
  </w:style>
  <w:style w:type="paragraph" w:customStyle="1" w:styleId="284">
    <w:name w:val="Заголовок 31"/>
    <w:basedOn w:val="1"/>
    <w:next w:val="1"/>
    <w:unhideWhenUsed/>
    <w:qFormat/>
    <w:uiPriority w:val="9"/>
    <w:pPr>
      <w:keepNext/>
      <w:keepLines/>
      <w:spacing w:before="40" w:line="276" w:lineRule="auto"/>
      <w:jc w:val="both"/>
      <w:outlineLvl w:val="2"/>
    </w:pPr>
    <w:rPr>
      <w:rFonts w:ascii="Calibri Light" w:hAnsi="Calibri Light"/>
      <w:color w:val="1F4D78"/>
      <w:lang w:val="ru-RU" w:eastAsia="ru-RU"/>
    </w:rPr>
  </w:style>
  <w:style w:type="paragraph" w:customStyle="1" w:styleId="285">
    <w:name w:val="xl188"/>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86">
    <w:name w:val="xl189"/>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character" w:customStyle="1" w:styleId="287">
    <w:name w:val="Book Title"/>
    <w:qFormat/>
    <w:uiPriority w:val="33"/>
    <w:rPr>
      <w:b/>
      <w:bCs/>
      <w:i/>
      <w:iCs/>
      <w:spacing w:val="5"/>
    </w:rPr>
  </w:style>
  <w:style w:type="paragraph" w:customStyle="1" w:styleId="288">
    <w:name w:val="xl66"/>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pPr>
    <w:rPr>
      <w:lang w:val="ru-RU" w:eastAsia="ru-RU"/>
    </w:rPr>
  </w:style>
  <w:style w:type="character" w:customStyle="1" w:styleId="289">
    <w:name w:val="Font Style73"/>
    <w:uiPriority w:val="99"/>
    <w:rPr>
      <w:rFonts w:ascii="Times New Roman" w:hAnsi="Times New Roman" w:cs="Times New Roman"/>
      <w:color w:val="000000"/>
      <w:sz w:val="16"/>
      <w:szCs w:val="16"/>
    </w:rPr>
  </w:style>
  <w:style w:type="paragraph" w:customStyle="1" w:styleId="290">
    <w:name w:val="xl190"/>
    <w:basedOn w:val="1"/>
    <w:uiPriority w:val="0"/>
    <w:pPr>
      <w:pBdr>
        <w:top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character" w:customStyle="1" w:styleId="291">
    <w:name w:val="Заголовок 3 Знак1"/>
    <w:semiHidden/>
    <w:uiPriority w:val="9"/>
    <w:rPr>
      <w:rFonts w:ascii="Cambria" w:hAnsi="Cambria" w:eastAsia="Times New Roman" w:cs="Times New Roman"/>
      <w:color w:val="243F60"/>
      <w:sz w:val="24"/>
      <w:szCs w:val="24"/>
      <w:lang w:val="ru-RU" w:eastAsia="ru-RU"/>
    </w:rPr>
  </w:style>
  <w:style w:type="paragraph" w:customStyle="1" w:styleId="292">
    <w:name w:val="xl191"/>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93">
    <w:name w:val="xl19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294">
    <w:name w:val="xl193"/>
    <w:basedOn w:val="1"/>
    <w:uiPriority w:val="0"/>
    <w:pPr>
      <w:pBdr>
        <w:top w:val="single" w:color="auto" w:sz="4" w:space="0"/>
        <w:left w:val="single" w:color="auto" w:sz="4" w:space="0"/>
        <w:bottom w:val="single" w:color="auto" w:sz="4" w:space="0"/>
      </w:pBdr>
      <w:spacing w:before="100" w:beforeAutospacing="1" w:after="100" w:afterAutospacing="1" w:line="276" w:lineRule="auto"/>
      <w:jc w:val="center"/>
    </w:pPr>
    <w:rPr>
      <w:lang w:val="ru-RU" w:eastAsia="ru-RU"/>
    </w:rPr>
  </w:style>
  <w:style w:type="paragraph" w:customStyle="1" w:styleId="295">
    <w:name w:val="xl194"/>
    <w:basedOn w:val="1"/>
    <w:uiPriority w:val="0"/>
    <w:pPr>
      <w:pBdr>
        <w:top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296">
    <w:name w:val="xl195"/>
    <w:basedOn w:val="1"/>
    <w:uiPriority w:val="0"/>
    <w:pPr>
      <w:pBdr>
        <w:top w:val="single" w:color="auto" w:sz="4" w:space="0"/>
        <w:left w:val="single" w:color="auto" w:sz="4" w:space="0"/>
        <w:bottom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297">
    <w:name w:val="xl196"/>
    <w:basedOn w:val="1"/>
    <w:uiPriority w:val="0"/>
    <w:pPr>
      <w:pBdr>
        <w:top w:val="single" w:color="auto" w:sz="4" w:space="0"/>
        <w:bottom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298">
    <w:name w:val="xl197"/>
    <w:basedOn w:val="1"/>
    <w:uiPriority w:val="0"/>
    <w:pPr>
      <w:pBdr>
        <w:top w:val="single" w:color="auto" w:sz="4" w:space="0"/>
        <w:bottom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299">
    <w:name w:val="xl198"/>
    <w:basedOn w:val="1"/>
    <w:uiPriority w:val="0"/>
    <w:pPr>
      <w:pBdr>
        <w:top w:val="single" w:color="auto" w:sz="4" w:space="0"/>
        <w:bottom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300">
    <w:name w:val="xl199"/>
    <w:basedOn w:val="1"/>
    <w:uiPriority w:val="0"/>
    <w:pPr>
      <w:pBdr>
        <w:top w:val="single" w:color="auto" w:sz="4" w:space="0"/>
        <w:bottom w:val="single" w:color="auto" w:sz="4" w:space="0"/>
        <w:right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301">
    <w:name w:val="xl200"/>
    <w:basedOn w:val="1"/>
    <w:uiPriority w:val="0"/>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76" w:lineRule="auto"/>
      <w:jc w:val="center"/>
    </w:pPr>
    <w:rPr>
      <w:b/>
      <w:bCs/>
      <w:lang w:val="ru-RU" w:eastAsia="ru-RU"/>
    </w:rPr>
  </w:style>
  <w:style w:type="paragraph" w:customStyle="1" w:styleId="302">
    <w:name w:val="xl201"/>
    <w:basedOn w:val="1"/>
    <w:uiPriority w:val="0"/>
    <w:pPr>
      <w:shd w:val="clear" w:color="000000" w:fill="92D050"/>
      <w:spacing w:before="100" w:beforeAutospacing="1" w:after="100" w:afterAutospacing="1" w:line="276" w:lineRule="auto"/>
      <w:jc w:val="both"/>
    </w:pPr>
    <w:rPr>
      <w:b/>
      <w:bCs/>
      <w:lang w:val="ru-RU" w:eastAsia="ru-RU"/>
    </w:rPr>
  </w:style>
  <w:style w:type="paragraph" w:customStyle="1" w:styleId="303">
    <w:name w:val="xl202"/>
    <w:basedOn w:val="1"/>
    <w:uiPriority w:val="0"/>
    <w:pPr>
      <w:pBdr>
        <w:top w:val="single" w:color="auto" w:sz="4" w:space="0"/>
        <w:left w:val="single" w:color="auto" w:sz="4" w:space="0"/>
        <w:right w:val="single" w:color="auto" w:sz="4" w:space="0"/>
      </w:pBdr>
      <w:shd w:val="clear" w:color="000000" w:fill="00B0F0"/>
      <w:spacing w:before="100" w:beforeAutospacing="1" w:after="100" w:afterAutospacing="1" w:line="276" w:lineRule="auto"/>
      <w:jc w:val="right"/>
    </w:pPr>
    <w:rPr>
      <w:lang w:val="ru-RU" w:eastAsia="ru-RU"/>
    </w:rPr>
  </w:style>
  <w:style w:type="paragraph" w:customStyle="1" w:styleId="304">
    <w:name w:val="xl203"/>
    <w:basedOn w:val="1"/>
    <w:uiPriority w:val="0"/>
    <w:pPr>
      <w:pBdr>
        <w:top w:val="single" w:color="auto" w:sz="4" w:space="0"/>
        <w:left w:val="single" w:color="auto" w:sz="4" w:space="0"/>
        <w:right w:val="single" w:color="auto" w:sz="4" w:space="0"/>
      </w:pBdr>
      <w:shd w:val="clear" w:color="000000" w:fill="00B0F0"/>
      <w:spacing w:before="100" w:beforeAutospacing="1" w:after="100" w:afterAutospacing="1" w:line="276" w:lineRule="auto"/>
      <w:jc w:val="right"/>
    </w:pPr>
    <w:rPr>
      <w:lang w:val="ru-RU" w:eastAsia="ru-RU"/>
    </w:rPr>
  </w:style>
  <w:style w:type="paragraph" w:customStyle="1" w:styleId="305">
    <w:name w:val="xl204"/>
    <w:basedOn w:val="1"/>
    <w:uiPriority w:val="0"/>
    <w:pPr>
      <w:shd w:val="clear" w:color="000000" w:fill="00B0F0"/>
      <w:spacing w:before="100" w:beforeAutospacing="1" w:after="100" w:afterAutospacing="1" w:line="276" w:lineRule="auto"/>
      <w:jc w:val="both"/>
    </w:pPr>
    <w:rPr>
      <w:lang w:val="ru-RU" w:eastAsia="ru-RU"/>
    </w:rPr>
  </w:style>
  <w:style w:type="paragraph" w:customStyle="1" w:styleId="306">
    <w:name w:val="xl205"/>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center"/>
      <w:textAlignment w:val="center"/>
    </w:pPr>
    <w:rPr>
      <w:lang w:val="ru-RU" w:eastAsia="ru-RU"/>
    </w:rPr>
  </w:style>
  <w:style w:type="paragraph" w:customStyle="1" w:styleId="307">
    <w:name w:val="xl206"/>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both"/>
      <w:textAlignment w:val="center"/>
    </w:pPr>
    <w:rPr>
      <w:lang w:val="ru-RU" w:eastAsia="ru-RU"/>
    </w:rPr>
  </w:style>
  <w:style w:type="paragraph" w:customStyle="1" w:styleId="308">
    <w:name w:val="xl207"/>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both"/>
      <w:textAlignment w:val="center"/>
    </w:pPr>
    <w:rPr>
      <w:lang w:val="ru-RU" w:eastAsia="ru-RU"/>
    </w:rPr>
  </w:style>
  <w:style w:type="paragraph" w:customStyle="1" w:styleId="309">
    <w:name w:val="xl208"/>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right"/>
    </w:pPr>
    <w:rPr>
      <w:lang w:val="ru-RU" w:eastAsia="ru-RU"/>
    </w:rPr>
  </w:style>
  <w:style w:type="paragraph" w:customStyle="1" w:styleId="310">
    <w:name w:val="xl209"/>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right"/>
    </w:pPr>
    <w:rPr>
      <w:lang w:val="ru-RU" w:eastAsia="ru-RU"/>
    </w:rPr>
  </w:style>
  <w:style w:type="paragraph" w:customStyle="1" w:styleId="311">
    <w:name w:val="xl210"/>
    <w:basedOn w:val="1"/>
    <w:uiPriority w:val="0"/>
    <w:pPr>
      <w:shd w:val="clear" w:color="000000" w:fill="FCE4D6"/>
      <w:spacing w:before="100" w:beforeAutospacing="1" w:after="100" w:afterAutospacing="1" w:line="276" w:lineRule="auto"/>
      <w:jc w:val="both"/>
    </w:pPr>
    <w:rPr>
      <w:lang w:val="ru-RU" w:eastAsia="ru-RU"/>
    </w:rPr>
  </w:style>
  <w:style w:type="paragraph" w:customStyle="1" w:styleId="312">
    <w:name w:val="xl211"/>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right"/>
    </w:pPr>
    <w:rPr>
      <w:i/>
      <w:iCs/>
      <w:color w:val="990000"/>
      <w:lang w:val="ru-RU" w:eastAsia="ru-RU"/>
    </w:rPr>
  </w:style>
  <w:style w:type="paragraph" w:customStyle="1" w:styleId="313">
    <w:name w:val="xl212"/>
    <w:basedOn w:val="1"/>
    <w:uiPriority w:val="0"/>
    <w:pPr>
      <w:pBdr>
        <w:top w:val="single" w:color="auto" w:sz="4" w:space="0"/>
        <w:left w:val="single" w:color="auto" w:sz="4" w:space="0"/>
        <w:bottom w:val="single" w:color="auto" w:sz="4" w:space="0"/>
        <w:right w:val="single" w:color="auto" w:sz="4" w:space="0"/>
      </w:pBdr>
      <w:shd w:val="clear" w:color="000000" w:fill="66FF33"/>
      <w:spacing w:before="100" w:beforeAutospacing="1" w:after="100" w:afterAutospacing="1" w:line="276" w:lineRule="auto"/>
      <w:jc w:val="both"/>
      <w:textAlignment w:val="center"/>
    </w:pPr>
    <w:rPr>
      <w:lang w:val="ru-RU" w:eastAsia="ru-RU"/>
    </w:rPr>
  </w:style>
  <w:style w:type="paragraph" w:customStyle="1" w:styleId="314">
    <w:name w:val="xl213"/>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315">
    <w:name w:val="xl214"/>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316">
    <w:name w:val="xl21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317">
    <w:name w:val="xl216"/>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318">
    <w:name w:val="xl217"/>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319">
    <w:name w:val="xl218"/>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320">
    <w:name w:val="xl219"/>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321">
    <w:name w:val="xl220"/>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322">
    <w:name w:val="xl221"/>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23">
    <w:name w:val="xl222"/>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24">
    <w:name w:val="xl223"/>
    <w:basedOn w:val="1"/>
    <w:uiPriority w:val="0"/>
    <w:pPr>
      <w:pBdr>
        <w:top w:val="single" w:color="auto" w:sz="4" w:space="0"/>
        <w:left w:val="single" w:color="auto" w:sz="4" w:space="0"/>
        <w:bottom w:val="single" w:color="auto" w:sz="4" w:space="0"/>
      </w:pBdr>
      <w:spacing w:before="100" w:beforeAutospacing="1" w:after="100" w:afterAutospacing="1" w:line="276" w:lineRule="auto"/>
      <w:jc w:val="both"/>
      <w:textAlignment w:val="center"/>
    </w:pPr>
    <w:rPr>
      <w:lang w:val="ru-RU" w:eastAsia="ru-RU"/>
    </w:rPr>
  </w:style>
  <w:style w:type="paragraph" w:customStyle="1" w:styleId="325">
    <w:name w:val="xl224"/>
    <w:basedOn w:val="1"/>
    <w:uiPriority w:val="0"/>
    <w:pPr>
      <w:pBdr>
        <w:top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326">
    <w:name w:val="xl22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27">
    <w:name w:val="xl226"/>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28">
    <w:name w:val="xl227"/>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29">
    <w:name w:val="xl228"/>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0">
    <w:name w:val="xl229"/>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1">
    <w:name w:val="xl230"/>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2">
    <w:name w:val="xl231"/>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color w:val="990000"/>
      <w:lang w:val="ru-RU" w:eastAsia="ru-RU"/>
    </w:rPr>
  </w:style>
  <w:style w:type="paragraph" w:customStyle="1" w:styleId="333">
    <w:name w:val="xl232"/>
    <w:basedOn w:val="1"/>
    <w:uiPriority w:val="0"/>
    <w:pPr>
      <w:pBdr>
        <w:top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4">
    <w:name w:val="xl233"/>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335">
    <w:name w:val="xl234"/>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336">
    <w:name w:val="xl23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7">
    <w:name w:val="xl236"/>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8">
    <w:name w:val="xl237"/>
    <w:basedOn w:val="1"/>
    <w:uiPriority w:val="0"/>
    <w:pPr>
      <w:pBdr>
        <w:top w:val="single" w:color="auto" w:sz="4" w:space="0"/>
        <w:left w:val="single" w:color="auto" w:sz="4" w:space="0"/>
        <w:bottom w:val="single" w:color="auto" w:sz="4" w:space="0"/>
      </w:pBdr>
      <w:spacing w:before="100" w:beforeAutospacing="1" w:after="100" w:afterAutospacing="1" w:line="276" w:lineRule="auto"/>
      <w:jc w:val="both"/>
      <w:textAlignment w:val="center"/>
    </w:pPr>
    <w:rPr>
      <w:lang w:val="ru-RU" w:eastAsia="ru-RU"/>
    </w:rPr>
  </w:style>
  <w:style w:type="paragraph" w:customStyle="1" w:styleId="339">
    <w:name w:val="xl238"/>
    <w:basedOn w:val="1"/>
    <w:uiPriority w:val="0"/>
    <w:pPr>
      <w:pBdr>
        <w:top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340">
    <w:name w:val="xl239"/>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41">
    <w:name w:val="xl240"/>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42">
    <w:name w:val="xl241"/>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43">
    <w:name w:val="xl242"/>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44">
    <w:name w:val="xl243"/>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45">
    <w:name w:val="xl244"/>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46">
    <w:name w:val="xl245"/>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color w:val="990000"/>
      <w:lang w:val="ru-RU" w:eastAsia="ru-RU"/>
    </w:rPr>
  </w:style>
  <w:style w:type="paragraph" w:customStyle="1" w:styleId="347">
    <w:name w:val="xl246"/>
    <w:basedOn w:val="1"/>
    <w:uiPriority w:val="0"/>
    <w:pPr>
      <w:pBdr>
        <w:top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48">
    <w:name w:val="xl24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character" w:customStyle="1" w:styleId="349">
    <w:name w:val="mw-headline"/>
    <w:basedOn w:val="13"/>
    <w:uiPriority w:val="0"/>
  </w:style>
  <w:style w:type="character" w:customStyle="1" w:styleId="350">
    <w:name w:val="mw-editsection"/>
    <w:basedOn w:val="13"/>
    <w:uiPriority w:val="0"/>
  </w:style>
  <w:style w:type="character" w:customStyle="1" w:styleId="351">
    <w:name w:val="mw-editsection-bracket"/>
    <w:basedOn w:val="13"/>
    <w:uiPriority w:val="0"/>
  </w:style>
  <w:style w:type="character" w:customStyle="1" w:styleId="352">
    <w:name w:val="mw-editsection-divider"/>
    <w:basedOn w:val="13"/>
    <w:uiPriority w:val="0"/>
  </w:style>
  <w:style w:type="character" w:customStyle="1" w:styleId="353">
    <w:name w:val="Unresolved Mention"/>
    <w:basedOn w:val="13"/>
    <w:semiHidden/>
    <w:unhideWhenUsed/>
    <w:uiPriority w:val="99"/>
    <w:rPr>
      <w:color w:val="605E5C"/>
      <w:shd w:val="clear" w:color="auto" w:fill="E1DFDD"/>
    </w:rPr>
  </w:style>
  <w:style w:type="character" w:customStyle="1" w:styleId="354">
    <w:name w:val="Основной шрифт"/>
    <w:uiPriority w:val="99"/>
  </w:style>
  <w:style w:type="table" w:customStyle="1" w:styleId="355">
    <w:name w:val="_Style 109"/>
    <w:basedOn w:val="356"/>
    <w:qFormat/>
    <w:uiPriority w:val="0"/>
    <w:tblPr>
      <w:tblCellMar>
        <w:left w:w="115" w:type="dxa"/>
        <w:right w:w="115" w:type="dxa"/>
      </w:tblCellMar>
    </w:tblPr>
  </w:style>
  <w:style w:type="table" w:customStyle="1" w:styleId="356">
    <w:name w:val="Table Normal"/>
    <w:uiPriority w:val="0"/>
    <w:tblPr>
      <w:tblCellMar>
        <w:top w:w="0" w:type="dxa"/>
        <w:left w:w="0" w:type="dxa"/>
        <w:bottom w:w="0" w:type="dxa"/>
        <w:right w:w="0" w:type="dxa"/>
      </w:tblCellMar>
    </w:tblPr>
  </w:style>
  <w:style w:type="table" w:customStyle="1" w:styleId="357">
    <w:name w:val="_Style 110"/>
    <w:basedOn w:val="356"/>
    <w:qFormat/>
    <w:uiPriority w:val="0"/>
    <w:tblPr>
      <w:tblCellMar>
        <w:left w:w="115" w:type="dxa"/>
        <w:right w:w="115" w:type="dxa"/>
      </w:tblCellMar>
    </w:tblPr>
  </w:style>
  <w:style w:type="table" w:customStyle="1" w:styleId="358">
    <w:name w:val="_Style 111"/>
    <w:basedOn w:val="356"/>
    <w:qFormat/>
    <w:uiPriority w:val="0"/>
    <w:tblPr>
      <w:tblCellMar>
        <w:top w:w="100" w:type="dxa"/>
        <w:left w:w="100" w:type="dxa"/>
        <w:bottom w:w="100" w:type="dxa"/>
        <w:right w:w="100" w:type="dxa"/>
      </w:tblCellMar>
    </w:tblPr>
    <w:tcPr>
      <w:shd w:val="clear" w:color="auto" w:fill="FFFFFF"/>
    </w:tc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D517C-5855-4707-BD34-DE9EAFA691C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94</Pages>
  <Words>27771</Words>
  <Characters>158299</Characters>
  <Lines>1319</Lines>
  <Paragraphs>371</Paragraphs>
  <TotalTime>5</TotalTime>
  <ScaleCrop>false</ScaleCrop>
  <LinksUpToDate>false</LinksUpToDate>
  <CharactersWithSpaces>185699</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2025-12-18T13:09:00Z</dcterms:created>
  <dc:creator>student001 student001</dc:creator>
  <cp:lastModifiedBy>User</cp:lastModifiedBy>
  <cp:lastPrinted>2024-08-12T12:44:00Z</cp:lastPrinted>
  <dcterms:modified xsi:type="dcterms:W3CDTF">2025-12-23T08:12:34Z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202A0CB28AD4456CA1347992DEF7701B_12</vt:lpwstr>
  </property>
</Properties>
</file>