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777BC86D" w:rsidR="003961E7" w:rsidRDefault="003961E7" w:rsidP="003961E7">
      <w:pPr>
        <w:tabs>
          <w:tab w:val="left" w:pos="5103"/>
          <w:tab w:val="left" w:pos="10348"/>
        </w:tabs>
        <w:jc w:val="right"/>
        <w:rPr>
          <w:noProof w:val="0"/>
          <w:lang w:eastAsia="ru-RU"/>
        </w:rPr>
      </w:pPr>
      <w:r w:rsidRPr="00FF430B">
        <w:rPr>
          <w:noProof w:val="0"/>
          <w:lang w:eastAsia="ru-RU"/>
        </w:rPr>
        <w:t xml:space="preserve">                                               nr. </w:t>
      </w:r>
      <w:r w:rsidR="00B448D6">
        <w:rPr>
          <w:noProof w:val="0"/>
          <w:lang w:eastAsia="ru-RU"/>
        </w:rPr>
        <w:t>69</w:t>
      </w:r>
      <w:r w:rsidRPr="00FF430B">
        <w:rPr>
          <w:noProof w:val="0"/>
          <w:lang w:eastAsia="ru-RU"/>
        </w:rPr>
        <w:t xml:space="preserve"> din </w:t>
      </w:r>
      <w:r w:rsidR="00B448D6">
        <w:rPr>
          <w:noProof w:val="0"/>
          <w:lang w:eastAsia="ru-RU"/>
        </w:rPr>
        <w:t>07 mai 2021</w:t>
      </w:r>
      <w:bookmarkStart w:id="0" w:name="_GoBack"/>
      <w:bookmarkEnd w:id="0"/>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922F8A">
      <w:pPr>
        <w:pStyle w:val="Listparagraf"/>
        <w:numPr>
          <w:ilvl w:val="0"/>
          <w:numId w:val="19"/>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Listparagraf"/>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6ADA99FD" w14:textId="0CF0549B" w:rsidR="00922F8A" w:rsidRPr="00FF430B" w:rsidRDefault="00922F8A" w:rsidP="00D8130E">
      <w:pPr>
        <w:pStyle w:val="Listparagraf"/>
        <w:numPr>
          <w:ilvl w:val="0"/>
          <w:numId w:val="49"/>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14:paraId="5F52706D" w14:textId="7AEA7DC5" w:rsidR="00922F8A" w:rsidRPr="00FF430B" w:rsidRDefault="00D8130E" w:rsidP="00D8130E">
      <w:pPr>
        <w:pStyle w:val="Listparagraf"/>
        <w:numPr>
          <w:ilvl w:val="0"/>
          <w:numId w:val="49"/>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78AFE6A0" w14:textId="10E7E901" w:rsidR="00922F8A" w:rsidRPr="00FF430B" w:rsidRDefault="00922F8A" w:rsidP="00D8130E">
      <w:pPr>
        <w:pStyle w:val="Listparagraf"/>
        <w:numPr>
          <w:ilvl w:val="0"/>
          <w:numId w:val="49"/>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2F90F3" w14:textId="2BE27759" w:rsidR="00922F8A" w:rsidRPr="00FF430B" w:rsidRDefault="00922F8A" w:rsidP="00D8130E">
      <w:pPr>
        <w:pStyle w:val="Listparagraf"/>
        <w:numPr>
          <w:ilvl w:val="0"/>
          <w:numId w:val="49"/>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2ED86177" w14:textId="2A095CB6" w:rsidR="00922F8A" w:rsidRPr="00FF430B" w:rsidRDefault="00922F8A" w:rsidP="00D8130E">
      <w:pPr>
        <w:pStyle w:val="Listparagraf"/>
        <w:numPr>
          <w:ilvl w:val="0"/>
          <w:numId w:val="49"/>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3E1FEBFF" w14:textId="4436819E" w:rsidR="00922F8A" w:rsidRPr="00FF430B" w:rsidRDefault="00922F8A" w:rsidP="00D8130E">
      <w:pPr>
        <w:pStyle w:val="Listparagraf"/>
        <w:numPr>
          <w:ilvl w:val="0"/>
          <w:numId w:val="49"/>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69AD6057" w14:textId="7A175985" w:rsidR="00922F8A" w:rsidRPr="00FF430B" w:rsidRDefault="0072565E" w:rsidP="00D8130E">
      <w:pPr>
        <w:pStyle w:val="Listparagraf"/>
        <w:numPr>
          <w:ilvl w:val="0"/>
          <w:numId w:val="49"/>
        </w:numPr>
        <w:tabs>
          <w:tab w:val="left" w:pos="-284"/>
          <w:tab w:val="left" w:pos="426"/>
        </w:tabs>
        <w:ind w:left="-284" w:firstLine="284"/>
      </w:pPr>
      <w:r w:rsidRPr="00FF430B">
        <w:t>Cerere de participare (anexa nr.</w:t>
      </w:r>
      <w:r w:rsidR="00E322C9" w:rsidRPr="00FF430B">
        <w:t xml:space="preserve"> </w:t>
      </w:r>
      <w:r w:rsidRPr="00FF430B">
        <w:t>7);</w:t>
      </w:r>
    </w:p>
    <w:p w14:paraId="3B55C71E" w14:textId="6CD23C53" w:rsidR="00922F8A" w:rsidRPr="00FF430B" w:rsidRDefault="00922F8A" w:rsidP="00D8130E">
      <w:pPr>
        <w:pStyle w:val="Listparagraf"/>
        <w:numPr>
          <w:ilvl w:val="0"/>
          <w:numId w:val="49"/>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64C497BF" w14:textId="5861237A" w:rsidR="00922F8A" w:rsidRPr="00FF430B" w:rsidRDefault="00922F8A" w:rsidP="00D8130E">
      <w:pPr>
        <w:pStyle w:val="Listparagraf"/>
        <w:numPr>
          <w:ilvl w:val="0"/>
          <w:numId w:val="49"/>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14:paraId="64FE7006" w14:textId="3D183BBC" w:rsidR="00922F8A" w:rsidRPr="00FF430B" w:rsidRDefault="00922F8A" w:rsidP="00D8130E">
      <w:pPr>
        <w:pStyle w:val="Listparagraf"/>
        <w:numPr>
          <w:ilvl w:val="0"/>
          <w:numId w:val="49"/>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101C76C4" w14:textId="219AEBBE" w:rsidR="00922F8A" w:rsidRPr="00FF430B" w:rsidRDefault="00922F8A" w:rsidP="00D8130E">
      <w:pPr>
        <w:pStyle w:val="Listparagraf"/>
        <w:numPr>
          <w:ilvl w:val="0"/>
          <w:numId w:val="49"/>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14:paraId="2F04F5DA" w14:textId="4F52AB7E" w:rsidR="00922F8A" w:rsidRPr="00FF430B" w:rsidRDefault="00922F8A" w:rsidP="00D8130E">
      <w:pPr>
        <w:pStyle w:val="Listparagraf"/>
        <w:numPr>
          <w:ilvl w:val="0"/>
          <w:numId w:val="49"/>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6C586BF5" w14:textId="3189E7F3" w:rsidR="00922F8A" w:rsidRPr="00FF430B" w:rsidRDefault="00922F8A" w:rsidP="00D8130E">
      <w:pPr>
        <w:pStyle w:val="Listparagraf"/>
        <w:numPr>
          <w:ilvl w:val="0"/>
          <w:numId w:val="49"/>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14:paraId="173285F3" w14:textId="129433B1" w:rsidR="00922F8A" w:rsidRPr="00FF430B" w:rsidRDefault="00922F8A" w:rsidP="00D8130E">
      <w:pPr>
        <w:pStyle w:val="Listparagraf"/>
        <w:numPr>
          <w:ilvl w:val="0"/>
          <w:numId w:val="49"/>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08497D25" w14:textId="5A8FBBAE" w:rsidR="00922F8A" w:rsidRPr="00FF430B" w:rsidRDefault="00922F8A" w:rsidP="00D8130E">
      <w:pPr>
        <w:pStyle w:val="Listparagraf"/>
        <w:numPr>
          <w:ilvl w:val="0"/>
          <w:numId w:val="49"/>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06529AF5" w14:textId="65B87BA7" w:rsidR="00922F8A" w:rsidRPr="00FF430B" w:rsidRDefault="00922F8A" w:rsidP="00D8130E">
      <w:pPr>
        <w:pStyle w:val="Listparagraf"/>
        <w:numPr>
          <w:ilvl w:val="0"/>
          <w:numId w:val="49"/>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2A0F6A6B" w14:textId="7ECAB38D" w:rsidR="00922F8A" w:rsidRPr="00FF430B" w:rsidRDefault="0072565E" w:rsidP="00D8130E">
      <w:pPr>
        <w:pStyle w:val="Listparagraf"/>
        <w:numPr>
          <w:ilvl w:val="0"/>
          <w:numId w:val="49"/>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2C72544D" w14:textId="1824FADC" w:rsidR="00922F8A" w:rsidRPr="00FF430B" w:rsidRDefault="00922F8A" w:rsidP="00D8130E">
      <w:pPr>
        <w:pStyle w:val="Listparagraf"/>
        <w:numPr>
          <w:ilvl w:val="0"/>
          <w:numId w:val="49"/>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14:paraId="3918E81D" w14:textId="716CA622" w:rsidR="00922F8A" w:rsidRPr="00FF430B" w:rsidRDefault="00922F8A" w:rsidP="00D8130E">
      <w:pPr>
        <w:pStyle w:val="Listparagraf"/>
        <w:numPr>
          <w:ilvl w:val="0"/>
          <w:numId w:val="49"/>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0B8D67B8" w14:textId="5DB8766E" w:rsidR="00922F8A" w:rsidRPr="00FF430B" w:rsidRDefault="00922F8A" w:rsidP="00D8130E">
      <w:pPr>
        <w:pStyle w:val="Listparagraf"/>
        <w:numPr>
          <w:ilvl w:val="0"/>
          <w:numId w:val="49"/>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4AD0C6C0" w14:textId="08A42FC2" w:rsidR="00922F8A" w:rsidRPr="00FF430B" w:rsidRDefault="00922F8A" w:rsidP="00D8130E">
      <w:pPr>
        <w:pStyle w:val="Listparagraf"/>
        <w:numPr>
          <w:ilvl w:val="0"/>
          <w:numId w:val="49"/>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14:paraId="46658379" w14:textId="768E77F5" w:rsidR="00922F8A" w:rsidRPr="00FF430B" w:rsidRDefault="00922F8A" w:rsidP="00D8130E">
      <w:pPr>
        <w:pStyle w:val="Listparagraf"/>
        <w:numPr>
          <w:ilvl w:val="0"/>
          <w:numId w:val="49"/>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3F719CFD" w14:textId="529CDF53" w:rsidR="00922F8A" w:rsidRPr="00FF430B" w:rsidRDefault="00922F8A" w:rsidP="00D8130E">
      <w:pPr>
        <w:pStyle w:val="Listparagraf"/>
        <w:numPr>
          <w:ilvl w:val="0"/>
          <w:numId w:val="49"/>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04A05C32" w14:textId="67304D97" w:rsidR="00922F8A" w:rsidRPr="00FF430B" w:rsidRDefault="00922F8A" w:rsidP="00D8130E">
      <w:pPr>
        <w:pStyle w:val="Listparagraf"/>
        <w:numPr>
          <w:ilvl w:val="0"/>
          <w:numId w:val="49"/>
        </w:numPr>
        <w:tabs>
          <w:tab w:val="clear" w:pos="1134"/>
          <w:tab w:val="left" w:pos="-284"/>
          <w:tab w:val="left" w:pos="426"/>
        </w:tabs>
        <w:ind w:left="-284" w:firstLine="284"/>
      </w:pPr>
      <w:r w:rsidRPr="00FF430B">
        <w:lastRenderedPageBreak/>
        <w:t xml:space="preserve">Caiet de </w:t>
      </w:r>
      <w:r w:rsidR="0072565E" w:rsidRPr="00FF430B">
        <w:t>sarcini. Servicii de proiectare (anexa nr.</w:t>
      </w:r>
      <w:r w:rsidR="00E322C9" w:rsidRPr="00FF430B">
        <w:t xml:space="preserve"> </w:t>
      </w:r>
      <w:r w:rsidR="0072565E" w:rsidRPr="00FF430B">
        <w:t>24);</w:t>
      </w:r>
    </w:p>
    <w:p w14:paraId="16FDAC2E" w14:textId="431D7CE9" w:rsidR="00922F8A" w:rsidRPr="00FF430B" w:rsidRDefault="0072565E" w:rsidP="00D8130E">
      <w:pPr>
        <w:pStyle w:val="Listparagraf"/>
        <w:numPr>
          <w:ilvl w:val="0"/>
          <w:numId w:val="49"/>
        </w:numPr>
        <w:tabs>
          <w:tab w:val="clear" w:pos="1134"/>
          <w:tab w:val="left" w:pos="-284"/>
          <w:tab w:val="left" w:pos="426"/>
        </w:tabs>
        <w:ind w:left="-284" w:firstLine="284"/>
      </w:pPr>
      <w:r w:rsidRPr="00FF430B">
        <w:t>Contract de antrepriză (anexa nr.</w:t>
      </w:r>
      <w:r w:rsidR="00E322C9" w:rsidRPr="00FF430B">
        <w:t xml:space="preserve"> </w:t>
      </w:r>
      <w:r w:rsidRPr="00FF430B">
        <w:t>25);</w:t>
      </w:r>
    </w:p>
    <w:p w14:paraId="1CC3152A" w14:textId="5D4DD56D" w:rsidR="00922F8A" w:rsidRPr="00FF430B" w:rsidRDefault="00922F8A" w:rsidP="00D8130E">
      <w:pPr>
        <w:pStyle w:val="Listparagraf"/>
        <w:numPr>
          <w:ilvl w:val="0"/>
          <w:numId w:val="49"/>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14:paraId="030FA56F" w14:textId="0E01AE30" w:rsidR="00922F8A" w:rsidRPr="00FF430B" w:rsidRDefault="00922F8A" w:rsidP="00D8130E">
      <w:pPr>
        <w:pStyle w:val="Listparagraf"/>
        <w:numPr>
          <w:ilvl w:val="0"/>
          <w:numId w:val="49"/>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0A4A3725" w14:textId="71841704" w:rsidR="00922F8A" w:rsidRPr="00FF430B" w:rsidRDefault="0072565E" w:rsidP="00D8130E">
      <w:pPr>
        <w:pStyle w:val="Listparagraf"/>
        <w:numPr>
          <w:ilvl w:val="0"/>
          <w:numId w:val="49"/>
        </w:numPr>
        <w:tabs>
          <w:tab w:val="clear" w:pos="1134"/>
          <w:tab w:val="left" w:pos="-284"/>
          <w:tab w:val="left" w:pos="426"/>
        </w:tabs>
        <w:ind w:left="-284" w:firstLine="284"/>
      </w:pPr>
      <w:r w:rsidRPr="00FF430B">
        <w:t>Acord-cadru (anexa nr.</w:t>
      </w:r>
      <w:r w:rsidR="00E322C9" w:rsidRPr="00FF430B">
        <w:t xml:space="preserve"> </w:t>
      </w:r>
      <w:r w:rsidRPr="00FF430B">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D8130E">
      <w:pPr>
        <w:pStyle w:val="Listparagraf"/>
        <w:numPr>
          <w:ilvl w:val="0"/>
          <w:numId w:val="19"/>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D8130E">
      <w:pPr>
        <w:pStyle w:val="Listparagraf"/>
        <w:numPr>
          <w:ilvl w:val="0"/>
          <w:numId w:val="19"/>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Listparagraf"/>
        <w:numPr>
          <w:ilvl w:val="0"/>
          <w:numId w:val="0"/>
        </w:numPr>
        <w:ind w:left="360"/>
      </w:pPr>
    </w:p>
    <w:p w14:paraId="4FFC2F44" w14:textId="77777777" w:rsidR="00352B05" w:rsidRPr="00FF430B" w:rsidRDefault="00033577" w:rsidP="00D8130E">
      <w:pPr>
        <w:pStyle w:val="Listparagraf"/>
        <w:numPr>
          <w:ilvl w:val="0"/>
          <w:numId w:val="19"/>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18AE3586" w14:textId="77777777" w:rsidR="00D8130E" w:rsidRPr="00FF430B" w:rsidRDefault="00D8130E" w:rsidP="00D8130E">
      <w:pPr>
        <w:pStyle w:val="Listparagraf"/>
        <w:numPr>
          <w:ilvl w:val="0"/>
          <w:numId w:val="0"/>
        </w:numPr>
        <w:ind w:left="357"/>
      </w:pPr>
    </w:p>
    <w:p w14:paraId="6E4805C8" w14:textId="77777777" w:rsidR="00352B05" w:rsidRPr="00FF430B" w:rsidRDefault="00033577" w:rsidP="0038237B">
      <w:pPr>
        <w:pStyle w:val="Listparagraf"/>
        <w:numPr>
          <w:ilvl w:val="0"/>
          <w:numId w:val="19"/>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5C12BB05" w14:textId="21963674" w:rsidR="00352B05" w:rsidRPr="00FF430B" w:rsidRDefault="004B16DD" w:rsidP="00F902A7">
      <w:pPr>
        <w:pStyle w:val="Listparagraf"/>
        <w:numPr>
          <w:ilvl w:val="0"/>
          <w:numId w:val="20"/>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559DA846" w14:textId="1AB3B724" w:rsidR="00352B05" w:rsidRPr="00FF430B" w:rsidRDefault="000C189C" w:rsidP="00F902A7">
      <w:pPr>
        <w:pStyle w:val="Listparagraf"/>
        <w:numPr>
          <w:ilvl w:val="0"/>
          <w:numId w:val="20"/>
        </w:numPr>
        <w:tabs>
          <w:tab w:val="clear" w:pos="1134"/>
          <w:tab w:val="left" w:pos="-284"/>
          <w:tab w:val="left" w:pos="284"/>
        </w:tabs>
        <w:spacing w:after="120"/>
        <w:ind w:left="-284" w:firstLine="284"/>
      </w:pPr>
      <w:hyperlink r:id="rId9" w:history="1">
        <w:r w:rsidR="00DA6115" w:rsidRPr="00FF430B">
          <w:rPr>
            <w:rStyle w:val="Hyperlink"/>
            <w:rFonts w:eastAsiaTheme="majorEastAsia"/>
            <w:bCs/>
            <w:color w:val="auto"/>
            <w:u w:val="none"/>
            <w:bdr w:val="none" w:sz="0" w:space="0" w:color="auto" w:frame="1"/>
            <w:shd w:val="clear" w:color="auto" w:fill="FFFFFF"/>
          </w:rPr>
          <w:t>Hotărârii Guvernului nr.</w:t>
        </w:r>
        <w:r w:rsidR="00FF430B">
          <w:rPr>
            <w:rStyle w:val="Hyperlink"/>
            <w:rFonts w:eastAsiaTheme="majorEastAsia"/>
            <w:bCs/>
            <w:color w:val="auto"/>
            <w:u w:val="none"/>
            <w:bdr w:val="none" w:sz="0" w:space="0" w:color="auto" w:frame="1"/>
            <w:shd w:val="clear" w:color="auto" w:fill="FFFFFF"/>
          </w:rPr>
          <w:t xml:space="preserve"> </w:t>
        </w:r>
        <w:r w:rsidR="004B16DD" w:rsidRPr="00FF430B">
          <w:rPr>
            <w:rStyle w:val="Hyperlink"/>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Robust"/>
          <w:b w:val="0"/>
          <w:bdr w:val="none" w:sz="0" w:space="0" w:color="auto" w:frame="1"/>
          <w:shd w:val="clear" w:color="auto" w:fill="FFFFFF"/>
        </w:rPr>
        <w:t>.</w:t>
      </w:r>
    </w:p>
    <w:p w14:paraId="1C4D7021" w14:textId="2DA1F513" w:rsidR="00A50D0A" w:rsidRPr="00FF430B" w:rsidRDefault="00033577" w:rsidP="0038237B">
      <w:pPr>
        <w:pStyle w:val="Listparagraf"/>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38237B">
      <w:pPr>
        <w:pStyle w:val="Listparagraf"/>
        <w:numPr>
          <w:ilvl w:val="0"/>
          <w:numId w:val="19"/>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38237B">
      <w:pPr>
        <w:pStyle w:val="Listparagraf"/>
        <w:numPr>
          <w:ilvl w:val="0"/>
          <w:numId w:val="19"/>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033577">
      <w:pPr>
        <w:pStyle w:val="Listparagraf"/>
        <w:numPr>
          <w:ilvl w:val="0"/>
          <w:numId w:val="19"/>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3351230E" w14:textId="0B5FFED5" w:rsidR="00A50D0A" w:rsidRPr="00FF430B" w:rsidRDefault="00E42F35" w:rsidP="0038237B">
      <w:pPr>
        <w:pStyle w:val="Listparagraf"/>
        <w:numPr>
          <w:ilvl w:val="0"/>
          <w:numId w:val="19"/>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4ABAA1D5" w14:textId="77777777" w:rsidR="00946421" w:rsidRPr="00FF430B" w:rsidRDefault="00946421" w:rsidP="0038237B">
      <w:pPr>
        <w:pStyle w:val="Listparagraf"/>
        <w:numPr>
          <w:ilvl w:val="0"/>
          <w:numId w:val="19"/>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Listparagraf"/>
        <w:numPr>
          <w:ilvl w:val="0"/>
          <w:numId w:val="19"/>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14:paraId="34F644C4" w14:textId="77777777"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66B8DF67" w14:textId="77777777"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pPr>
      <w:r w:rsidRPr="00FF430B">
        <w:lastRenderedPageBreak/>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5D5F6834" w14:textId="3827FB92" w:rsidR="00D22624" w:rsidRPr="00FF430B" w:rsidRDefault="001C03B0" w:rsidP="0038237B">
      <w:pPr>
        <w:pStyle w:val="Listparagraf"/>
        <w:numPr>
          <w:ilvl w:val="0"/>
          <w:numId w:val="19"/>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1" w:name="_Toc392179963"/>
      <w:bookmarkStart w:id="2" w:name="_Toc392180134"/>
      <w:bookmarkStart w:id="3" w:name="_Toc449539024"/>
    </w:p>
    <w:p w14:paraId="302D8169" w14:textId="5057AACA" w:rsidR="005D44CE" w:rsidRPr="00FF430B" w:rsidRDefault="001C03B0" w:rsidP="0038237B">
      <w:pPr>
        <w:pStyle w:val="Listparagraf"/>
        <w:numPr>
          <w:ilvl w:val="0"/>
          <w:numId w:val="21"/>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4" w:name="_Toc392179964"/>
      <w:bookmarkStart w:id="5" w:name="_Toc392180135"/>
      <w:bookmarkStart w:id="6" w:name="_Toc449539025"/>
      <w:bookmarkEnd w:id="1"/>
      <w:bookmarkEnd w:id="2"/>
      <w:bookmarkEnd w:id="3"/>
    </w:p>
    <w:p w14:paraId="5CCA6FE9" w14:textId="7B859FFD" w:rsidR="005D44CE" w:rsidRPr="00FF430B" w:rsidRDefault="001C03B0" w:rsidP="0038237B">
      <w:pPr>
        <w:pStyle w:val="Listparagraf"/>
        <w:numPr>
          <w:ilvl w:val="0"/>
          <w:numId w:val="21"/>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4"/>
      <w:bookmarkEnd w:id="5"/>
      <w:bookmarkEnd w:id="6"/>
      <w:r w:rsidRPr="00FF430B">
        <w:t>.</w:t>
      </w:r>
    </w:p>
    <w:p w14:paraId="5D342485" w14:textId="017E0E8C" w:rsidR="00D22624" w:rsidRPr="00FF430B" w:rsidRDefault="00B45370" w:rsidP="0038237B">
      <w:pPr>
        <w:pStyle w:val="Listparagraf"/>
        <w:numPr>
          <w:ilvl w:val="0"/>
          <w:numId w:val="19"/>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7" w:name="_Toc392179965"/>
      <w:bookmarkStart w:id="8" w:name="_Toc392180136"/>
      <w:bookmarkStart w:id="9" w:name="_Toc449539026"/>
    </w:p>
    <w:p w14:paraId="3469EB38" w14:textId="40FE4E1D"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10" w:name="_Toc392179966"/>
      <w:bookmarkStart w:id="11" w:name="_Toc392180137"/>
      <w:bookmarkStart w:id="12" w:name="_Toc449539027"/>
      <w:bookmarkEnd w:id="7"/>
      <w:bookmarkEnd w:id="8"/>
      <w:bookmarkEnd w:id="9"/>
    </w:p>
    <w:p w14:paraId="5E718235"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14:paraId="439D144E"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14:paraId="7C20C122"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14:paraId="0F9E3C87" w14:textId="77777777" w:rsidR="001034CC"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9"/>
      <w:bookmarkEnd w:id="20"/>
      <w:bookmarkEnd w:id="21"/>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xml:space="preserve">, au dreptul de a participa la procedura de atribuire a contractului de achiziție </w:t>
      </w:r>
      <w:r w:rsidR="006F3B8E" w:rsidRPr="00FF430B">
        <w:lastRenderedPageBreak/>
        <w:t>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pPr>
      <w:r w:rsidRPr="00FF430B">
        <w:t>3) capacitatea economică şi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pPr>
      <w:r w:rsidRPr="00FF430B">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pPr>
      <w:r w:rsidRPr="00FF430B">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pPr>
      <w:r w:rsidRPr="00FF430B">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w:t>
      </w:r>
      <w:r w:rsidR="007167E4" w:rsidRPr="00FF430B">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2" w:name="_Toc392180146"/>
      <w:bookmarkStart w:id="23"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2"/>
      <w:bookmarkEnd w:id="23"/>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Listparagraf"/>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4"/>
    <w:bookmarkEnd w:id="25"/>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w:t>
      </w:r>
      <w:r w:rsidR="007167E4" w:rsidRPr="00FF430B">
        <w:lastRenderedPageBreak/>
        <w:t>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6" w:name="_Toc392180151"/>
      <w:bookmarkStart w:id="27"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6"/>
    <w:bookmarkEnd w:id="27"/>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7" w:name="_Toc449630846"/>
      <w:bookmarkStart w:id="38" w:name="_Toc449632599"/>
      <w:bookmarkStart w:id="39" w:name="_Toc449633091"/>
      <w:bookmarkStart w:id="40" w:name="_Toc449692047"/>
      <w:bookmarkEnd w:id="28"/>
      <w:bookmarkEnd w:id="29"/>
      <w:bookmarkEnd w:id="30"/>
      <w:bookmarkEnd w:id="31"/>
      <w:r w:rsidRPr="00FF430B">
        <w:t>1</w:t>
      </w:r>
      <w:r w:rsidR="004344C6" w:rsidRPr="00FF430B">
        <w:t xml:space="preserve">) </w:t>
      </w:r>
      <w:r w:rsidRPr="00FF430B">
        <w:t>Propunerea</w:t>
      </w:r>
      <w:r w:rsidR="004344C6" w:rsidRPr="00FF430B">
        <w:t xml:space="preserve"> tehnică;</w:t>
      </w:r>
      <w:bookmarkEnd w:id="37"/>
      <w:bookmarkEnd w:id="38"/>
      <w:bookmarkEnd w:id="39"/>
      <w:bookmarkEnd w:id="40"/>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2"/>
      <w:bookmarkEnd w:id="33"/>
      <w:bookmarkEnd w:id="34"/>
      <w:bookmarkEnd w:id="35"/>
      <w:bookmarkEnd w:id="36"/>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xml:space="preserve">, și depun ofertele în mod </w:t>
      </w:r>
      <w:r w:rsidR="004344C6" w:rsidRPr="00FF430B">
        <w:rPr>
          <w:color w:val="000000" w:themeColor="text1"/>
        </w:rPr>
        <w:lastRenderedPageBreak/>
        <w:t>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10"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1" w:name="_Toc392180160"/>
      <w:bookmarkStart w:id="42" w:name="_Toc449539050"/>
    </w:p>
    <w:bookmarkEnd w:id="41"/>
    <w:bookmarkEnd w:id="42"/>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 xml:space="preserve">cu excepţia </w:t>
      </w:r>
      <w:r w:rsidR="00A45123" w:rsidRPr="00FF430B">
        <w:lastRenderedPageBreak/>
        <w:t>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w:t>
      </w:r>
      <w:r w:rsidR="00285D55" w:rsidRPr="00FF430B">
        <w:lastRenderedPageBreak/>
        <w:t xml:space="preserve">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1"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2"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B448D6" w:rsidRDefault="000E4D7D" w:rsidP="009F1E2C">
      <w:pPr>
        <w:pStyle w:val="NormalWeb"/>
        <w:shd w:val="clear" w:color="auto" w:fill="FFFFFF"/>
        <w:tabs>
          <w:tab w:val="left" w:pos="-284"/>
        </w:tabs>
        <w:ind w:left="-284" w:firstLine="284"/>
        <w:rPr>
          <w:color w:val="000000" w:themeColor="text1"/>
          <w:lang w:val="en-GB" w:eastAsia="it-IT"/>
        </w:rPr>
      </w:pPr>
      <w:r w:rsidRPr="00B448D6">
        <w:rPr>
          <w:b/>
          <w:color w:val="000000" w:themeColor="text1"/>
          <w:lang w:val="en-GB"/>
        </w:rPr>
        <w:t>9</w:t>
      </w:r>
      <w:r w:rsidR="0024699C" w:rsidRPr="00B448D6">
        <w:rPr>
          <w:b/>
          <w:color w:val="000000" w:themeColor="text1"/>
          <w:lang w:val="en-GB"/>
        </w:rPr>
        <w:t>8</w:t>
      </w:r>
      <w:r w:rsidR="00B00190" w:rsidRPr="00B448D6">
        <w:rPr>
          <w:b/>
          <w:color w:val="000000" w:themeColor="text1"/>
          <w:lang w:val="en-GB"/>
        </w:rPr>
        <w:t xml:space="preserve">. </w:t>
      </w:r>
      <w:r w:rsidR="009C11B3" w:rsidRPr="00B448D6">
        <w:rPr>
          <w:b/>
          <w:color w:val="000000" w:themeColor="text1"/>
          <w:lang w:val="en-GB"/>
        </w:rPr>
        <w:t xml:space="preserve"> </w:t>
      </w:r>
      <w:r w:rsidR="00B00190" w:rsidRPr="00B448D6">
        <w:rPr>
          <w:color w:val="000000" w:themeColor="text1"/>
          <w:lang w:val="en-GB"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5" w:name="_Hlk65836894"/>
      <w:r w:rsidR="00C97B51" w:rsidRPr="00FF430B">
        <w:t>obligațiile</w:t>
      </w:r>
      <w:bookmarkEnd w:id="45"/>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5B27C5CF" w14:textId="00D2BB2C" w:rsidR="00964783" w:rsidRPr="00FF430B" w:rsidRDefault="00964783" w:rsidP="00964783">
      <w:pPr>
        <w:jc w:val="right"/>
        <w:rPr>
          <w:noProof w:val="0"/>
          <w:sz w:val="22"/>
          <w:szCs w:val="22"/>
        </w:rPr>
      </w:pPr>
      <w:r w:rsidRPr="00FF430B">
        <w:rPr>
          <w:noProof w:val="0"/>
        </w:rPr>
        <w:t>Anexa nr.</w:t>
      </w:r>
      <w:r w:rsidR="00FF430B">
        <w:rPr>
          <w:noProof w:val="0"/>
        </w:rPr>
        <w:t xml:space="preserve"> </w:t>
      </w:r>
      <w:r w:rsidRPr="00FF430B">
        <w:rPr>
          <w:noProof w:val="0"/>
        </w:rPr>
        <w:t>1</w:t>
      </w:r>
    </w:p>
    <w:p w14:paraId="1FDC69E5" w14:textId="77777777"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5D74BE8" w14:textId="77777777" w:rsidR="00964783" w:rsidRPr="00FF430B" w:rsidRDefault="00964783" w:rsidP="00964783">
      <w:pPr>
        <w:jc w:val="right"/>
        <w:rPr>
          <w:noProof w:val="0"/>
        </w:rPr>
      </w:pPr>
      <w:r w:rsidRPr="00FF430B">
        <w:rPr>
          <w:noProof w:val="0"/>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14:paraId="2B1AD09B" w14:textId="77777777"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14:paraId="3EC19802" w14:textId="77777777"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14:paraId="2B442AB8" w14:textId="77777777" w:rsidR="00615E49" w:rsidRPr="00FF430B" w:rsidRDefault="00615E49" w:rsidP="00615E49">
            <w:pPr>
              <w:spacing w:line="276" w:lineRule="auto"/>
              <w:jc w:val="both"/>
              <w:rPr>
                <w:rFonts w:eastAsia="Calibri"/>
                <w:noProof w:val="0"/>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14:paraId="4BF92C1A" w14:textId="77777777" w:rsidR="00615E49" w:rsidRPr="00FF430B" w:rsidRDefault="00615E49" w:rsidP="00615E49">
            <w:pPr>
              <w:spacing w:line="276" w:lineRule="auto"/>
              <w:jc w:val="both"/>
              <w:rPr>
                <w:rFonts w:eastAsia="Calibri"/>
                <w:noProof w:val="0"/>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44E8E8B0"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17D7174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rPr>
            </w:pPr>
          </w:p>
          <w:p w14:paraId="5E0BD34D" w14:textId="77777777" w:rsidR="00615E49" w:rsidRPr="00FF430B" w:rsidRDefault="00615E49" w:rsidP="00615E49">
            <w:pPr>
              <w:spacing w:line="276" w:lineRule="auto"/>
              <w:contextualSpacing/>
              <w:jc w:val="both"/>
              <w:rPr>
                <w:rFonts w:eastAsia="Calibri"/>
                <w:noProof w:val="0"/>
              </w:rPr>
            </w:pPr>
          </w:p>
          <w:p w14:paraId="06B60E1D" w14:textId="77777777" w:rsidR="00615E49" w:rsidRPr="00FF430B" w:rsidRDefault="00615E49" w:rsidP="00615E49">
            <w:pPr>
              <w:spacing w:line="276" w:lineRule="auto"/>
              <w:contextualSpacing/>
              <w:jc w:val="both"/>
              <w:rPr>
                <w:rFonts w:eastAsia="Calibri"/>
                <w:noProof w:val="0"/>
              </w:rPr>
            </w:pPr>
          </w:p>
        </w:tc>
      </w:tr>
    </w:tbl>
    <w:p w14:paraId="60D977D2" w14:textId="77777777" w:rsidR="00006D6D" w:rsidRDefault="00006D6D" w:rsidP="00006D6D">
      <w:pPr>
        <w:spacing w:before="240" w:after="160" w:line="276" w:lineRule="auto"/>
        <w:ind w:left="1080"/>
        <w:jc w:val="both"/>
        <w:rPr>
          <w:rFonts w:eastAsia="Calibri"/>
          <w:b/>
          <w:noProof w:val="0"/>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14:paraId="61EE9057"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14:paraId="3196A1EF"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7ACF215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14:paraId="274F40B5" w14:textId="77777777" w:rsidR="00615E49" w:rsidRPr="00FF430B" w:rsidRDefault="00615E49" w:rsidP="00615E49">
            <w:pPr>
              <w:spacing w:line="276" w:lineRule="auto"/>
              <w:contextualSpacing/>
              <w:jc w:val="both"/>
              <w:rPr>
                <w:noProof w:val="0"/>
                <w:lang w:eastAsia="zh-CN"/>
              </w:rPr>
            </w:pPr>
          </w:p>
        </w:tc>
        <w:tc>
          <w:tcPr>
            <w:tcW w:w="4111" w:type="dxa"/>
          </w:tcPr>
          <w:p w14:paraId="26721F38" w14:textId="77777777"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14:paraId="03247B6B"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14:paraId="62C0D432"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rPr>
            </w:pPr>
          </w:p>
          <w:p w14:paraId="240B3832" w14:textId="77777777" w:rsidR="00615E49" w:rsidRPr="00FF430B" w:rsidRDefault="00615E49" w:rsidP="00615E49">
            <w:pPr>
              <w:spacing w:line="276" w:lineRule="auto"/>
              <w:jc w:val="both"/>
              <w:rPr>
                <w:rFonts w:eastAsia="Calibri"/>
                <w:noProof w:val="0"/>
              </w:rPr>
            </w:pPr>
          </w:p>
        </w:tc>
      </w:tr>
    </w:tbl>
    <w:p w14:paraId="4E07C8D4" w14:textId="77777777" w:rsidR="00615E49" w:rsidRPr="00FF430B" w:rsidRDefault="00615E49" w:rsidP="00615E49">
      <w:pPr>
        <w:spacing w:after="160" w:line="276" w:lineRule="auto"/>
        <w:jc w:val="both"/>
        <w:rPr>
          <w:rFonts w:eastAsia="Calibri"/>
          <w:noProof w:val="0"/>
        </w:rPr>
      </w:pPr>
    </w:p>
    <w:p w14:paraId="1BB03F70" w14:textId="77777777"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14:paraId="537E7E08" w14:textId="77777777" w:rsidR="00615E49" w:rsidRPr="00FF430B" w:rsidRDefault="00615E49" w:rsidP="00615E49">
      <w:pPr>
        <w:spacing w:after="160" w:line="276" w:lineRule="auto"/>
        <w:jc w:val="both"/>
        <w:rPr>
          <w:rFonts w:eastAsia="Calibri"/>
          <w:noProof w:val="0"/>
        </w:rPr>
      </w:pPr>
    </w:p>
    <w:p w14:paraId="36B5EAA6" w14:textId="77777777" w:rsidR="00615E49" w:rsidRPr="00FF430B" w:rsidRDefault="00615E49" w:rsidP="00615E49">
      <w:pPr>
        <w:spacing w:after="160" w:line="276" w:lineRule="auto"/>
        <w:jc w:val="both"/>
        <w:rPr>
          <w:rFonts w:eastAsia="Calibri"/>
          <w:noProof w:val="0"/>
        </w:rPr>
      </w:pPr>
    </w:p>
    <w:p w14:paraId="7BF7B1CD" w14:textId="75F18445"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rPr>
      </w:pPr>
    </w:p>
    <w:p w14:paraId="37E48204" w14:textId="77777777" w:rsidR="00B65C93" w:rsidRPr="00FF430B" w:rsidRDefault="00B65C93" w:rsidP="00615E49">
      <w:pPr>
        <w:spacing w:after="160" w:line="276" w:lineRule="auto"/>
        <w:rPr>
          <w:rFonts w:ascii="Calibri" w:eastAsia="Calibri" w:hAnsi="Calibri"/>
          <w:noProof w:val="0"/>
          <w:sz w:val="22"/>
          <w:szCs w:val="22"/>
        </w:rPr>
      </w:pPr>
    </w:p>
    <w:p w14:paraId="545C9457" w14:textId="77777777" w:rsidR="000E4D7D" w:rsidRPr="00FF430B" w:rsidRDefault="000E4D7D" w:rsidP="00615E49">
      <w:pPr>
        <w:spacing w:after="160" w:line="276" w:lineRule="auto"/>
        <w:rPr>
          <w:rFonts w:ascii="Calibri" w:eastAsia="Calibri" w:hAnsi="Calibri"/>
          <w:noProof w:val="0"/>
          <w:sz w:val="22"/>
          <w:szCs w:val="22"/>
        </w:rPr>
      </w:pPr>
    </w:p>
    <w:p w14:paraId="7EB3B2FB" w14:textId="77777777" w:rsidR="000E4D7D" w:rsidRPr="00FF430B" w:rsidRDefault="000E4D7D" w:rsidP="00615E49">
      <w:pPr>
        <w:spacing w:after="160" w:line="276" w:lineRule="auto"/>
        <w:rPr>
          <w:rFonts w:ascii="Calibri" w:eastAsia="Calibri" w:hAnsi="Calibri"/>
          <w:noProof w:val="0"/>
          <w:sz w:val="22"/>
          <w:szCs w:val="22"/>
        </w:rPr>
      </w:pPr>
    </w:p>
    <w:p w14:paraId="4EE63E2B" w14:textId="77777777" w:rsidR="000E4D7D" w:rsidRPr="00FF430B" w:rsidRDefault="000E4D7D" w:rsidP="00615E49">
      <w:pPr>
        <w:spacing w:after="160" w:line="276" w:lineRule="auto"/>
        <w:rPr>
          <w:rFonts w:ascii="Calibri" w:eastAsia="Calibri" w:hAnsi="Calibri"/>
          <w:noProof w:val="0"/>
          <w:sz w:val="22"/>
          <w:szCs w:val="22"/>
        </w:rPr>
      </w:pPr>
    </w:p>
    <w:p w14:paraId="71EBE28B" w14:textId="77777777" w:rsidR="000E4D7D" w:rsidRPr="00FF430B" w:rsidRDefault="000E4D7D" w:rsidP="00615E49">
      <w:pPr>
        <w:spacing w:after="160" w:line="276" w:lineRule="auto"/>
        <w:rPr>
          <w:rFonts w:ascii="Calibri" w:eastAsia="Calibri" w:hAnsi="Calibri"/>
          <w:noProof w:val="0"/>
          <w:sz w:val="22"/>
          <w:szCs w:val="22"/>
        </w:rPr>
      </w:pPr>
    </w:p>
    <w:p w14:paraId="015ED00F" w14:textId="77777777" w:rsidR="000E4D7D" w:rsidRPr="00FF430B" w:rsidRDefault="000E4D7D" w:rsidP="00615E49">
      <w:pPr>
        <w:spacing w:after="160" w:line="276" w:lineRule="auto"/>
        <w:rPr>
          <w:rFonts w:ascii="Calibri" w:eastAsia="Calibri" w:hAnsi="Calibri"/>
          <w:noProof w:val="0"/>
          <w:sz w:val="22"/>
          <w:szCs w:val="22"/>
        </w:rPr>
      </w:pPr>
    </w:p>
    <w:p w14:paraId="2D606FBF" w14:textId="77777777" w:rsidR="000E4D7D" w:rsidRPr="00FF430B" w:rsidRDefault="000E4D7D" w:rsidP="00615E49">
      <w:pPr>
        <w:spacing w:after="160" w:line="276" w:lineRule="auto"/>
        <w:rPr>
          <w:rFonts w:ascii="Calibri" w:eastAsia="Calibri" w:hAnsi="Calibri"/>
          <w:noProof w:val="0"/>
          <w:sz w:val="22"/>
          <w:szCs w:val="22"/>
        </w:rPr>
      </w:pPr>
    </w:p>
    <w:p w14:paraId="67ABB0E0" w14:textId="77777777" w:rsidR="000E4D7D" w:rsidRPr="00FF430B" w:rsidRDefault="000E4D7D" w:rsidP="00615E49">
      <w:pPr>
        <w:spacing w:after="160" w:line="276" w:lineRule="auto"/>
        <w:rPr>
          <w:rFonts w:ascii="Calibri" w:eastAsia="Calibri" w:hAnsi="Calibri"/>
          <w:noProof w:val="0"/>
          <w:sz w:val="22"/>
          <w:szCs w:val="22"/>
        </w:rPr>
      </w:pPr>
    </w:p>
    <w:p w14:paraId="40AD7973" w14:textId="77777777" w:rsidR="000E4D7D" w:rsidRPr="00FF430B" w:rsidRDefault="000E4D7D" w:rsidP="00615E49">
      <w:pPr>
        <w:spacing w:after="160" w:line="276" w:lineRule="auto"/>
        <w:rPr>
          <w:rFonts w:ascii="Calibri" w:eastAsia="Calibri" w:hAnsi="Calibri"/>
          <w:noProof w:val="0"/>
          <w:sz w:val="22"/>
          <w:szCs w:val="22"/>
        </w:rPr>
      </w:pPr>
    </w:p>
    <w:p w14:paraId="5A18FA81" w14:textId="77777777" w:rsidR="000E4D7D" w:rsidRPr="00FF430B" w:rsidRDefault="000E4D7D" w:rsidP="00615E49">
      <w:pPr>
        <w:spacing w:after="160" w:line="276" w:lineRule="auto"/>
        <w:rPr>
          <w:rFonts w:ascii="Calibri" w:eastAsia="Calibri" w:hAnsi="Calibri"/>
          <w:noProof w:val="0"/>
          <w:sz w:val="22"/>
          <w:szCs w:val="22"/>
        </w:rPr>
      </w:pPr>
    </w:p>
    <w:p w14:paraId="0B4F1CE1" w14:textId="77777777" w:rsidR="000E4D7D" w:rsidRPr="00FF430B" w:rsidRDefault="000E4D7D" w:rsidP="00615E49">
      <w:pPr>
        <w:spacing w:after="160" w:line="276" w:lineRule="auto"/>
        <w:rPr>
          <w:rFonts w:ascii="Calibri" w:eastAsia="Calibri" w:hAnsi="Calibri"/>
          <w:noProof w:val="0"/>
          <w:sz w:val="22"/>
          <w:szCs w:val="22"/>
        </w:rPr>
      </w:pPr>
    </w:p>
    <w:p w14:paraId="75139A6F" w14:textId="77777777" w:rsidR="000E4D7D" w:rsidRPr="00FF430B" w:rsidRDefault="000E4D7D" w:rsidP="00615E49">
      <w:pPr>
        <w:spacing w:after="160" w:line="276" w:lineRule="auto"/>
        <w:rPr>
          <w:rFonts w:ascii="Calibri" w:eastAsia="Calibri" w:hAnsi="Calibri"/>
          <w:noProof w:val="0"/>
          <w:sz w:val="22"/>
          <w:szCs w:val="22"/>
        </w:rPr>
      </w:pPr>
    </w:p>
    <w:p w14:paraId="23B6AB6F" w14:textId="11D6A628" w:rsidR="000E4D7D" w:rsidRPr="00FF430B" w:rsidRDefault="000E4D7D" w:rsidP="00615E49">
      <w:pPr>
        <w:spacing w:after="160" w:line="276" w:lineRule="auto"/>
        <w:rPr>
          <w:rFonts w:ascii="Calibri" w:eastAsia="Calibri" w:hAnsi="Calibri"/>
          <w:noProof w:val="0"/>
          <w:sz w:val="22"/>
          <w:szCs w:val="22"/>
        </w:rPr>
      </w:pPr>
    </w:p>
    <w:p w14:paraId="4EBDDC84" w14:textId="2F63258E"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2</w:t>
      </w:r>
    </w:p>
    <w:p w14:paraId="64C19F79"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730FD7E5" w14:textId="77777777" w:rsidR="00502EFF" w:rsidRPr="00FF430B" w:rsidRDefault="00502EFF" w:rsidP="00502EFF">
      <w:pPr>
        <w:jc w:val="right"/>
        <w:rPr>
          <w:noProof w:val="0"/>
        </w:rPr>
      </w:pPr>
      <w:r w:rsidRPr="00FF430B">
        <w:rPr>
          <w:noProof w:val="0"/>
        </w:rPr>
        <w:t>din “____” ________ 20___</w:t>
      </w:r>
    </w:p>
    <w:p w14:paraId="41DA5E75" w14:textId="77777777" w:rsidR="000E4D7D" w:rsidRPr="00FF430B" w:rsidRDefault="000E4D7D" w:rsidP="00502EFF">
      <w:pPr>
        <w:jc w:val="right"/>
        <w:rPr>
          <w:noProof w:val="0"/>
        </w:rPr>
      </w:pPr>
    </w:p>
    <w:p w14:paraId="7166887D" w14:textId="77777777" w:rsidR="000E4D7D" w:rsidRPr="00FF430B" w:rsidRDefault="000E4D7D" w:rsidP="00502EFF">
      <w:pPr>
        <w:jc w:val="right"/>
        <w:rPr>
          <w:noProof w:val="0"/>
        </w:rPr>
      </w:pPr>
    </w:p>
    <w:p w14:paraId="058F2963" w14:textId="77777777"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14:paraId="603365BF" w14:textId="77777777" w:rsidR="00BE362C" w:rsidRPr="00FF430B" w:rsidRDefault="00BE362C" w:rsidP="00BE362C">
      <w:pPr>
        <w:rPr>
          <w:noProof w:val="0"/>
          <w:sz w:val="20"/>
          <w:szCs w:val="20"/>
          <w:lang w:eastAsia="ru-RU"/>
        </w:rPr>
      </w:pPr>
    </w:p>
    <w:p w14:paraId="2ED345BA" w14:textId="77777777"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w:t>
      </w:r>
      <w:r w:rsidR="00A211F8" w:rsidRPr="00FF430B">
        <w:rPr>
          <w:b/>
          <w:noProof w:val="0"/>
          <w:shd w:val="clear" w:color="auto" w:fill="FFFFFF" w:themeFill="background1"/>
          <w:lang w:eastAsia="ru-RU"/>
        </w:rPr>
        <w:t>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acestora._______________________________________</w:t>
      </w:r>
      <w:r w:rsidR="00B40C4B" w:rsidRPr="00FF430B">
        <w:rPr>
          <w:b/>
          <w:noProof w:val="0"/>
          <w:lang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eastAsia="ru-RU"/>
        </w:rPr>
      </w:pPr>
      <w:r w:rsidRPr="00FF430B">
        <w:rPr>
          <w:b/>
          <w:noProof w:val="0"/>
          <w:lang w:eastAsia="ru-RU"/>
        </w:rPr>
        <w:lastRenderedPageBreak/>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 ________________________</w:t>
      </w:r>
      <w:r w:rsidR="0042296C" w:rsidRPr="00FF430B">
        <w:rPr>
          <w:b/>
          <w:noProof w:val="0"/>
          <w:lang w:eastAsia="ru-RU"/>
        </w:rPr>
        <w:t>_______</w:t>
      </w:r>
      <w:r w:rsidR="00B40C4B" w:rsidRPr="00FF430B">
        <w:rPr>
          <w:b/>
          <w:noProof w:val="0"/>
          <w:lang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______________________________________________________________________</w:t>
      </w:r>
      <w:r w:rsidR="001A1A16" w:rsidRPr="00FF430B">
        <w:rPr>
          <w:b/>
          <w:noProof w:val="0"/>
          <w:lang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Pr="00FF430B">
        <w:rPr>
          <w:b/>
          <w:noProof w:val="0"/>
          <w:lang w:eastAsia="ru-RU"/>
        </w:rPr>
        <w:t>_______</w:t>
      </w:r>
      <w:r w:rsidR="00984FA2" w:rsidRPr="00FF430B">
        <w:rPr>
          <w:b/>
          <w:noProof w:val="0"/>
          <w:lang w:eastAsia="ru-RU"/>
        </w:rPr>
        <w:t>__</w:t>
      </w:r>
      <w:r w:rsidRPr="00FF430B">
        <w:rPr>
          <w:b/>
          <w:noProof w:val="0"/>
          <w:lang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w:t>
      </w:r>
      <w:r w:rsidR="00FE38A6" w:rsidRPr="00FF430B">
        <w:rPr>
          <w:b/>
          <w:noProof w:val="0"/>
          <w:lang w:eastAsia="ru-RU"/>
        </w:rPr>
        <w:t xml:space="preserve"> </w:t>
      </w:r>
      <w:r w:rsidRPr="00FF430B">
        <w:rPr>
          <w:b/>
          <w:noProof w:val="0"/>
          <w:lang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eastAsia="ru-RU"/>
        </w:rPr>
      </w:pPr>
      <w:bookmarkStart w:id="46" w:name="_Hlk71621175"/>
      <w:r w:rsidRPr="00FF430B">
        <w:rPr>
          <w:b/>
          <w:noProof w:val="0"/>
          <w:lang w:eastAsia="ru-RU"/>
        </w:rPr>
        <w:t>Ofertele se prezintă în valuta________________</w:t>
      </w:r>
      <w:bookmarkEnd w:id="46"/>
      <w:r w:rsidRPr="00FF430B">
        <w:rPr>
          <w:b/>
          <w:noProof w:val="0"/>
          <w:lang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00E706C1" w:rsidRPr="00FF430B">
        <w:rPr>
          <w:b/>
          <w:noProof w:val="0"/>
          <w:lang w:eastAsia="ru-RU"/>
        </w:rPr>
        <w:t xml:space="preserve"> </w:t>
      </w:r>
      <w:r w:rsidRPr="00FF430B">
        <w:rPr>
          <w:b/>
          <w:noProof w:val="0"/>
          <w:lang w:eastAsia="ru-RU"/>
        </w:rPr>
        <w:t>contractului:____________</w:t>
      </w:r>
      <w:r w:rsidR="009F3CEA" w:rsidRPr="00FF430B">
        <w:rPr>
          <w:b/>
          <w:noProof w:val="0"/>
          <w:lang w:eastAsia="ru-RU"/>
        </w:rPr>
        <w:t>________</w:t>
      </w:r>
      <w:r w:rsidR="00EF4276" w:rsidRPr="00FF430B">
        <w:rPr>
          <w:b/>
          <w:noProof w:val="0"/>
          <w:lang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lastRenderedPageBreak/>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w:t>
      </w:r>
      <w:r w:rsidR="00426FF4" w:rsidRPr="00FF430B">
        <w:rPr>
          <w:b/>
          <w:noProof w:val="0"/>
          <w:lang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w:t>
      </w:r>
      <w:r w:rsidR="00FE38A6" w:rsidRPr="00FF430B">
        <w:rPr>
          <w:b/>
          <w:i/>
          <w:noProof w:val="0"/>
          <w:lang w:eastAsia="ru-RU"/>
        </w:rPr>
        <w:t xml:space="preserve"> </w:t>
      </w:r>
      <w:r w:rsidRPr="00FF430B">
        <w:rPr>
          <w:b/>
          <w:i/>
          <w:noProof w:val="0"/>
          <w:lang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FE38A6" w:rsidRPr="00FF430B">
        <w:rPr>
          <w:b/>
          <w:noProof w:val="0"/>
          <w:lang w:eastAsia="ru-RU"/>
        </w:rPr>
        <w:t xml:space="preserve"> </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eastAsia="ru-RU"/>
        </w:rPr>
      </w:pPr>
    </w:p>
    <w:p w14:paraId="45548D62" w14:textId="77777777" w:rsidR="00BE362C" w:rsidRPr="00FF430B" w:rsidRDefault="00BE362C" w:rsidP="00BE362C">
      <w:pPr>
        <w:shd w:val="clear" w:color="auto" w:fill="FFFFFF" w:themeFill="background1"/>
        <w:spacing w:before="120" w:after="120"/>
        <w:rPr>
          <w:b/>
          <w:noProof w:val="0"/>
          <w:lang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14:paraId="198B73BE" w14:textId="77777777" w:rsidR="00507348" w:rsidRPr="00FF430B" w:rsidRDefault="00507348" w:rsidP="00443BED">
      <w:pPr>
        <w:tabs>
          <w:tab w:val="decimal" w:pos="8364"/>
        </w:tabs>
        <w:spacing w:line="276" w:lineRule="auto"/>
        <w:ind w:right="-144"/>
        <w:jc w:val="center"/>
        <w:rPr>
          <w:b/>
          <w:bCs/>
          <w:color w:val="000000"/>
        </w:rPr>
      </w:pPr>
    </w:p>
    <w:p w14:paraId="15E3FAB2" w14:textId="77777777" w:rsidR="002A6E99" w:rsidRPr="00FF430B" w:rsidRDefault="002A6E99" w:rsidP="00443BED">
      <w:pPr>
        <w:tabs>
          <w:tab w:val="decimal" w:pos="8364"/>
        </w:tabs>
        <w:spacing w:line="276" w:lineRule="auto"/>
        <w:ind w:right="-144"/>
        <w:jc w:val="center"/>
        <w:rPr>
          <w:b/>
          <w:bCs/>
          <w:color w:val="000000"/>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E860AEC" w14:textId="09A496A0"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14:paraId="775E034E"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CB1C60A" w14:textId="77777777" w:rsidR="00502EFF" w:rsidRPr="00FF430B" w:rsidRDefault="00502EFF" w:rsidP="00502EFF">
      <w:pPr>
        <w:jc w:val="right"/>
        <w:rPr>
          <w:noProof w:val="0"/>
        </w:rPr>
      </w:pPr>
      <w:r w:rsidRPr="00FF430B">
        <w:rPr>
          <w:noProof w:val="0"/>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49AF713" w14:textId="77777777"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14:paraId="780582F1" w14:textId="77777777" w:rsidR="00864A45" w:rsidRPr="00FF430B" w:rsidRDefault="00864A45" w:rsidP="00631A2C">
      <w:pPr>
        <w:shd w:val="clear" w:color="auto" w:fill="FFFFFF" w:themeFill="background1"/>
        <w:spacing w:before="120"/>
        <w:rPr>
          <w:b/>
          <w:noProof w:val="0"/>
          <w:lang w:eastAsia="ru-RU"/>
        </w:rPr>
      </w:pPr>
    </w:p>
    <w:p w14:paraId="067D5F40" w14:textId="77777777"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eastAsia="ru-RU"/>
        </w:rPr>
      </w:pPr>
    </w:p>
    <w:p w14:paraId="498B2D59" w14:textId="77777777" w:rsidR="00631A2C" w:rsidRPr="00FF430B" w:rsidRDefault="00864A45" w:rsidP="00864A45">
      <w:pPr>
        <w:pStyle w:val="Listparagraf"/>
        <w:numPr>
          <w:ilvl w:val="0"/>
          <w:numId w:val="31"/>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lastRenderedPageBreak/>
        <w:t xml:space="preserve">până la: </w:t>
      </w:r>
      <w:r w:rsidRPr="00FF430B">
        <w:rPr>
          <w:b/>
          <w:i/>
          <w:noProof w:val="0"/>
          <w:lang w:eastAsia="ru-RU"/>
        </w:rPr>
        <w:t>[ora exactă]</w:t>
      </w:r>
      <w:r w:rsidRPr="00FF430B">
        <w:rPr>
          <w:b/>
          <w:noProof w:val="0"/>
          <w:lang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eastAsia="ru-RU"/>
        </w:rPr>
      </w:pPr>
    </w:p>
    <w:p w14:paraId="157C1EF9" w14:textId="77777777" w:rsidR="00631A2C" w:rsidRPr="00FF430B" w:rsidRDefault="00631A2C" w:rsidP="00631A2C">
      <w:pPr>
        <w:shd w:val="clear" w:color="auto" w:fill="FFFFFF" w:themeFill="background1"/>
        <w:spacing w:before="120" w:after="120"/>
        <w:rPr>
          <w:b/>
          <w:noProof w:val="0"/>
          <w:lang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14:paraId="4B75A6D9" w14:textId="77777777" w:rsidR="00631A2C" w:rsidRPr="00FF430B" w:rsidRDefault="00631A2C" w:rsidP="00631A2C">
      <w:pPr>
        <w:tabs>
          <w:tab w:val="decimal" w:pos="8364"/>
        </w:tabs>
        <w:spacing w:line="276" w:lineRule="auto"/>
        <w:ind w:right="-144"/>
        <w:jc w:val="center"/>
        <w:rPr>
          <w:b/>
          <w:bCs/>
          <w:color w:val="000000"/>
        </w:rPr>
      </w:pPr>
    </w:p>
    <w:p w14:paraId="7B8EBDFA" w14:textId="77777777" w:rsidR="00631A2C" w:rsidRPr="00FF430B" w:rsidRDefault="00631A2C" w:rsidP="00631A2C">
      <w:pPr>
        <w:tabs>
          <w:tab w:val="decimal" w:pos="8364"/>
        </w:tabs>
        <w:spacing w:line="276" w:lineRule="auto"/>
        <w:ind w:right="-144"/>
        <w:jc w:val="center"/>
        <w:rPr>
          <w:b/>
          <w:bCs/>
          <w:color w:val="000000"/>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750ADA8" w14:textId="0A333588"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14:paraId="7D22F2C0"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0C79F18" w14:textId="77777777" w:rsidR="00502EFF" w:rsidRPr="00FF430B" w:rsidRDefault="00502EFF" w:rsidP="00502EFF">
      <w:pPr>
        <w:jc w:val="right"/>
        <w:rPr>
          <w:noProof w:val="0"/>
        </w:rPr>
      </w:pPr>
      <w:r w:rsidRPr="00FF430B">
        <w:rPr>
          <w:noProof w:val="0"/>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eastAsia="zh-CN"/>
        </w:rPr>
      </w:pPr>
    </w:p>
    <w:p w14:paraId="6A38EEA6" w14:textId="46B8483C"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14:paraId="68EB9B72" w14:textId="77777777"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rPr>
            </w:pPr>
            <w:r w:rsidRPr="00FF430B">
              <w:rPr>
                <w:bCs/>
                <w:color w:val="000000" w:themeColor="text1"/>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rPr>
            </w:pPr>
            <w:r w:rsidRPr="00FF430B">
              <w:rPr>
                <w:bCs/>
                <w:color w:val="000000" w:themeColor="text1"/>
              </w:rPr>
              <w:t xml:space="preserve">Documentele solicitate şi alte </w:t>
            </w:r>
            <w:r w:rsidRPr="00FF430B">
              <w:rPr>
                <w:bCs/>
                <w:color w:val="000000" w:themeColor="text1"/>
              </w:rPr>
              <w:lastRenderedPageBreak/>
              <w:t>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rPr>
            </w:pPr>
            <w:r w:rsidRPr="00FF430B">
              <w:rPr>
                <w:bCs/>
                <w:color w:val="000000" w:themeColor="text1"/>
              </w:rPr>
              <w:lastRenderedPageBreak/>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14:paraId="1630A35E" w14:textId="77777777"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eastAsia="zh-CN"/>
        </w:rPr>
      </w:pPr>
    </w:p>
    <w:p w14:paraId="0433DA9E" w14:textId="26E02AB2"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14:paraId="5456847D"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62585E1" w14:textId="77777777" w:rsidR="00502EFF" w:rsidRPr="00FF430B" w:rsidRDefault="00502EFF" w:rsidP="00502EFF">
      <w:pPr>
        <w:jc w:val="right"/>
        <w:rPr>
          <w:noProof w:val="0"/>
        </w:rPr>
      </w:pPr>
      <w:r w:rsidRPr="00FF430B">
        <w:rPr>
          <w:noProof w:val="0"/>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77777777" w:rsidR="009D62FF" w:rsidRPr="00FF430B" w:rsidRDefault="009D62FF" w:rsidP="009D62FF">
            <w:pPr>
              <w:ind w:right="-1"/>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75A81421" w14:textId="77777777" w:rsidR="009D62FF" w:rsidRPr="00FF430B" w:rsidRDefault="009D62FF" w:rsidP="009D62FF">
            <w:pPr>
              <w:ind w:right="-1"/>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1BE8D269" w14:textId="77777777" w:rsidR="009D62FF" w:rsidRPr="00FF430B" w:rsidRDefault="009D62FF" w:rsidP="009D62FF">
            <w:pPr>
              <w:ind w:right="-1"/>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9D62FF">
            <w:pPr>
              <w:ind w:right="-1"/>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9D62FF">
            <w:pPr>
              <w:ind w:right="-1"/>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9D62FF">
            <w:pPr>
              <w:ind w:right="-1"/>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3715D109" w14:textId="77777777" w:rsidR="009D62FF" w:rsidRPr="00FF430B" w:rsidRDefault="009D62FF" w:rsidP="009D62FF">
            <w:pPr>
              <w:ind w:right="-1"/>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9D62FF">
            <w:pPr>
              <w:ind w:right="-1"/>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9D62FF">
            <w:pPr>
              <w:spacing w:after="160" w:line="259" w:lineRule="auto"/>
              <w:ind w:right="-1"/>
              <w:jc w:val="both"/>
              <w:rPr>
                <w:i/>
                <w:noProof w:val="0"/>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t xml:space="preserve">Tehnici și instrumente specifice de </w:t>
            </w:r>
            <w:r w:rsidRPr="00FF430B">
              <w:rPr>
                <w:noProof w:val="0"/>
              </w:rPr>
              <w:lastRenderedPageBreak/>
              <w:t>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lastRenderedPageBreak/>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lastRenderedPageBreak/>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lastRenderedPageBreak/>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61"/>
        <w:gridCol w:w="3366"/>
        <w:gridCol w:w="1406"/>
        <w:gridCol w:w="1412"/>
        <w:gridCol w:w="1557"/>
        <w:gridCol w:w="1410"/>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lang w:eastAsia="zh-CN"/>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4"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6F0188AD" w14:textId="77777777" w:rsidR="009D62FF" w:rsidRPr="00FF430B" w:rsidRDefault="009D62FF" w:rsidP="009D62FF">
      <w:pPr>
        <w:jc w:val="both"/>
        <w:rPr>
          <w:rFonts w:eastAsia="Calibri"/>
          <w:noProof w:val="0"/>
        </w:rPr>
      </w:pPr>
    </w:p>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78033E5B" w14:textId="77777777" w:rsidR="009D62FF" w:rsidRPr="00FF430B" w:rsidRDefault="009D62FF" w:rsidP="009D62FF">
      <w:pPr>
        <w:jc w:val="both"/>
        <w:rPr>
          <w:rFonts w:eastAsia="Calibri"/>
          <w:noProof w:val="0"/>
        </w:rPr>
      </w:pPr>
    </w:p>
    <w:p w14:paraId="2F7C0EE3" w14:textId="7C18FEE9" w:rsidR="009D62FF" w:rsidRPr="00FF430B" w:rsidRDefault="009D62FF" w:rsidP="009D62FF">
      <w:pPr>
        <w:jc w:val="both"/>
        <w:rPr>
          <w:rFonts w:eastAsia="Calibri"/>
          <w:noProof w:val="0"/>
        </w:rPr>
      </w:pPr>
      <w:r w:rsidRPr="00FF430B">
        <w:rPr>
          <w:rFonts w:eastAsia="Calibri"/>
          <w:b/>
          <w:i/>
          <w:noProof w:val="0"/>
          <w:color w:val="FF0000"/>
        </w:rPr>
        <w:lastRenderedPageBreak/>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515021B6" w14:textId="6999637B"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31E23820" w14:textId="77777777" w:rsidR="002439D3" w:rsidRPr="00FF430B" w:rsidRDefault="002439D3" w:rsidP="00130A49">
      <w:pPr>
        <w:jc w:val="right"/>
        <w:rPr>
          <w:noProof w:val="0"/>
          <w:sz w:val="22"/>
          <w:szCs w:val="22"/>
        </w:rPr>
      </w:pPr>
    </w:p>
    <w:p w14:paraId="4E8FF3A6" w14:textId="77777777" w:rsidR="00641038" w:rsidRPr="00FF430B" w:rsidRDefault="00641038" w:rsidP="00130A49">
      <w:pPr>
        <w:jc w:val="right"/>
        <w:rPr>
          <w:i/>
          <w:noProof w:val="0"/>
          <w:sz w:val="22"/>
          <w:szCs w:val="22"/>
        </w:rPr>
      </w:pP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5" w:history="1">
              <w:r w:rsidRPr="00FF430B">
                <w:rPr>
                  <w:i/>
                  <w:noProof w:val="0"/>
                  <w:color w:val="0000FF"/>
                  <w:u w:val="single"/>
                  <w:lang w:eastAsia="ro-RO"/>
                </w:rPr>
                <w:t>www.mtender.gov.md</w:t>
              </w:r>
            </w:hyperlink>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t xml:space="preserve">Data deciziei de atribuire a contractului de </w:t>
            </w:r>
            <w:r w:rsidRPr="00FF430B">
              <w:rPr>
                <w:b/>
                <w:noProof w:val="0"/>
                <w:lang w:eastAsia="ro-RO"/>
              </w:rPr>
              <w:lastRenderedPageBreak/>
              <w:t>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lastRenderedPageBreak/>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lastRenderedPageBreak/>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4F03315C" w14:textId="77777777" w:rsidR="00130A49" w:rsidRPr="00FF430B" w:rsidRDefault="00130A49" w:rsidP="00130A49">
      <w:pPr>
        <w:rPr>
          <w:noProof w:val="0"/>
          <w:lang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7"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rPr>
      </w:pPr>
      <w:bookmarkStart w:id="48" w:name="_Toc449692096"/>
      <w:bookmarkEnd w:id="47"/>
    </w:p>
    <w:p w14:paraId="20B72B16" w14:textId="77777777" w:rsidR="00F5261B" w:rsidRPr="00FF430B" w:rsidRDefault="00F5261B" w:rsidP="00F5261B">
      <w:pPr>
        <w:pStyle w:val="Corptext"/>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rPr>
      </w:pPr>
    </w:p>
    <w:p w14:paraId="2FE154B9" w14:textId="2923E5E2"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14:paraId="727C02E3"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BE49DD">
      <w:pPr>
        <w:jc w:val="right"/>
        <w:rPr>
          <w:noProof w:val="0"/>
        </w:rPr>
      </w:pPr>
      <w:r w:rsidRPr="00FF430B">
        <w:rPr>
          <w:noProof w:val="0"/>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rPr>
      </w:pPr>
    </w:p>
    <w:bookmarkEnd w:id="48"/>
    <w:p w14:paraId="1C51A82A" w14:textId="77777777" w:rsidR="00AA1372" w:rsidRPr="00FF430B" w:rsidRDefault="00AA1372" w:rsidP="00950D18">
      <w:pPr>
        <w:pStyle w:val="Corptext"/>
        <w:tabs>
          <w:tab w:val="left" w:pos="567"/>
        </w:tabs>
        <w:rPr>
          <w:rFonts w:ascii="Times New Roman" w:hAnsi="Times New Roman"/>
          <w:b/>
          <w:szCs w:val="24"/>
        </w:rPr>
      </w:pPr>
    </w:p>
    <w:p w14:paraId="03AD0F21"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rPr>
      </w:pPr>
    </w:p>
    <w:p w14:paraId="7A2AAB82"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950D18">
      <w:pPr>
        <w:pStyle w:val="Corptext"/>
        <w:tabs>
          <w:tab w:val="left" w:pos="567"/>
        </w:tabs>
        <w:rPr>
          <w:rFonts w:ascii="Times New Roman" w:hAnsi="Times New Roman"/>
          <w:szCs w:val="24"/>
        </w:rPr>
      </w:pPr>
    </w:p>
    <w:p w14:paraId="5D1725F5" w14:textId="77777777" w:rsidR="00AA1372" w:rsidRPr="00FF430B" w:rsidRDefault="00AA1372" w:rsidP="00950D18">
      <w:pPr>
        <w:pStyle w:val="Corptext"/>
        <w:tabs>
          <w:tab w:val="left" w:pos="567"/>
        </w:tabs>
        <w:rPr>
          <w:rFonts w:ascii="Times New Roman" w:hAnsi="Times New Roman"/>
          <w:szCs w:val="24"/>
        </w:rPr>
      </w:pPr>
    </w:p>
    <w:p w14:paraId="5C17FDCC"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358215F"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Corptext"/>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rPr>
      </w:pPr>
    </w:p>
    <w:p w14:paraId="59A22C7D" w14:textId="77777777" w:rsidR="00AA1372" w:rsidRPr="00FF430B" w:rsidRDefault="00A227F2" w:rsidP="00E706C1">
      <w:pPr>
        <w:pStyle w:val="Corptext"/>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0D26B9">
      <w:pPr>
        <w:pStyle w:val="Corptext"/>
        <w:tabs>
          <w:tab w:val="left" w:pos="567"/>
        </w:tabs>
        <w:rPr>
          <w:rFonts w:ascii="Times New Roman" w:hAnsi="Times New Roman"/>
          <w:szCs w:val="24"/>
        </w:rPr>
      </w:pPr>
      <w:r w:rsidRPr="00FF430B">
        <w:rPr>
          <w:rFonts w:ascii="Times New Roman" w:hAnsi="Times New Roman"/>
          <w:szCs w:val="24"/>
        </w:rPr>
        <w:lastRenderedPageBreak/>
        <w:t xml:space="preserve">                                          </w:t>
      </w:r>
      <w:r w:rsidR="00A227F2" w:rsidRPr="00FF430B">
        <w:rPr>
          <w:rFonts w:ascii="Times New Roman" w:hAnsi="Times New Roman"/>
          <w:szCs w:val="24"/>
        </w:rPr>
        <w:t>(semnătura autorizată)</w:t>
      </w:r>
    </w:p>
    <w:p w14:paraId="10BE6221" w14:textId="77777777" w:rsidR="00950D18" w:rsidRPr="00FF430B" w:rsidRDefault="00950D18" w:rsidP="00196AB4">
      <w:pPr>
        <w:spacing w:after="200" w:line="276" w:lineRule="auto"/>
        <w:jc w:val="center"/>
        <w:rPr>
          <w:lang w:eastAsia="zh-CN"/>
        </w:rPr>
      </w:pPr>
      <w:bookmarkStart w:id="49" w:name="_Toc449692097"/>
    </w:p>
    <w:p w14:paraId="72C753EB" w14:textId="77777777" w:rsidR="008726D2" w:rsidRPr="00FF430B" w:rsidRDefault="008726D2" w:rsidP="00196AB4">
      <w:pPr>
        <w:spacing w:after="200" w:line="276" w:lineRule="auto"/>
        <w:jc w:val="center"/>
        <w:rPr>
          <w:lang w:eastAsia="zh-CN"/>
        </w:rPr>
      </w:pPr>
    </w:p>
    <w:p w14:paraId="63EB4698" w14:textId="77777777" w:rsidR="002927B7" w:rsidRPr="00FF430B" w:rsidRDefault="002927B7"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9"/>
    <w:p w14:paraId="5F7BC614" w14:textId="77777777" w:rsidR="008B330F" w:rsidRPr="00FF430B" w:rsidRDefault="008B330F" w:rsidP="00950D18">
      <w:pPr>
        <w:jc w:val="center"/>
        <w:rPr>
          <w:b/>
        </w:rPr>
      </w:pPr>
    </w:p>
    <w:p w14:paraId="2A6AE53A" w14:textId="77777777" w:rsidR="00AA1372" w:rsidRPr="00FF430B" w:rsidRDefault="00A227F2" w:rsidP="00950D18">
      <w:pPr>
        <w:pStyle w:val="Corptext"/>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Corptext"/>
              <w:tabs>
                <w:tab w:val="left" w:pos="567"/>
              </w:tabs>
              <w:rPr>
                <w:rFonts w:ascii="Times New Roman" w:hAnsi="Times New Roman"/>
                <w:szCs w:val="24"/>
              </w:rPr>
            </w:pPr>
          </w:p>
          <w:p w14:paraId="407D3D03" w14:textId="77777777" w:rsidR="00AA1372" w:rsidRPr="00FF430B" w:rsidRDefault="00AA1372" w:rsidP="00950D18">
            <w:pPr>
              <w:pStyle w:val="Corptext"/>
              <w:tabs>
                <w:tab w:val="left" w:pos="567"/>
              </w:tabs>
              <w:rPr>
                <w:rFonts w:ascii="Times New Roman" w:hAnsi="Times New Roman"/>
                <w:szCs w:val="24"/>
              </w:rPr>
            </w:pPr>
          </w:p>
          <w:p w14:paraId="1F9A6ED0" w14:textId="77777777" w:rsidR="00AA1372" w:rsidRPr="00FF430B" w:rsidRDefault="00AA1372" w:rsidP="00950D18">
            <w:pPr>
              <w:pStyle w:val="Corptext"/>
              <w:tabs>
                <w:tab w:val="left" w:pos="567"/>
              </w:tabs>
              <w:rPr>
                <w:rFonts w:ascii="Times New Roman" w:hAnsi="Times New Roman"/>
                <w:szCs w:val="24"/>
              </w:rPr>
            </w:pPr>
          </w:p>
          <w:p w14:paraId="0299E96C" w14:textId="77777777" w:rsidR="00AA1372" w:rsidRPr="00FF430B" w:rsidRDefault="00AA1372" w:rsidP="00950D18">
            <w:pPr>
              <w:pStyle w:val="Corptext"/>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Corptext"/>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Corptext"/>
              <w:tabs>
                <w:tab w:val="left" w:pos="567"/>
              </w:tabs>
              <w:rPr>
                <w:rFonts w:ascii="Times New Roman" w:hAnsi="Times New Roman"/>
                <w:szCs w:val="24"/>
              </w:rPr>
            </w:pPr>
          </w:p>
          <w:p w14:paraId="54ABA37C" w14:textId="77777777" w:rsidR="00AA1372" w:rsidRPr="00FF430B" w:rsidRDefault="00AA1372" w:rsidP="00950D18">
            <w:pPr>
              <w:pStyle w:val="Corptext"/>
              <w:tabs>
                <w:tab w:val="left" w:pos="567"/>
              </w:tabs>
              <w:rPr>
                <w:rFonts w:ascii="Times New Roman" w:hAnsi="Times New Roman"/>
                <w:szCs w:val="24"/>
              </w:rPr>
            </w:pPr>
          </w:p>
          <w:p w14:paraId="57ABB82B" w14:textId="77777777" w:rsidR="00AA1372" w:rsidRPr="00FF430B" w:rsidRDefault="00AA1372" w:rsidP="00950D18">
            <w:pPr>
              <w:pStyle w:val="Corptext"/>
              <w:tabs>
                <w:tab w:val="left" w:pos="567"/>
              </w:tabs>
              <w:rPr>
                <w:rFonts w:ascii="Times New Roman" w:hAnsi="Times New Roman"/>
                <w:szCs w:val="24"/>
              </w:rPr>
            </w:pPr>
          </w:p>
          <w:p w14:paraId="71C52794" w14:textId="77777777" w:rsidR="00AA1372" w:rsidRPr="00FF430B" w:rsidRDefault="00AA1372" w:rsidP="00950D18">
            <w:pPr>
              <w:pStyle w:val="Corptext"/>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Corptext"/>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Corptext"/>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0"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7F67668A" w14:textId="77777777" w:rsidR="00B65C93" w:rsidRPr="00FF430B" w:rsidRDefault="00B65C93" w:rsidP="00F43D02">
      <w:pPr>
        <w:jc w:val="both"/>
        <w:rPr>
          <w:rFonts w:eastAsia="PMingLiU"/>
          <w:lang w:eastAsia="zh-CN"/>
        </w:rPr>
      </w:pPr>
    </w:p>
    <w:p w14:paraId="3CD5A841" w14:textId="77777777" w:rsidR="00B65C93" w:rsidRPr="00FF430B" w:rsidRDefault="00B65C93" w:rsidP="00F43D02">
      <w:pPr>
        <w:jc w:val="both"/>
        <w:rPr>
          <w:rFonts w:eastAsia="PMingLiU"/>
          <w:lang w:eastAsia="zh-CN"/>
        </w:rPr>
      </w:pPr>
    </w:p>
    <w:p w14:paraId="6BA4A3A5" w14:textId="77777777" w:rsidR="00B65C93" w:rsidRPr="00FF430B" w:rsidRDefault="00B65C93" w:rsidP="00F43D02">
      <w:pPr>
        <w:jc w:val="both"/>
        <w:rPr>
          <w:rFonts w:eastAsia="PMingLiU"/>
          <w:lang w:eastAsia="zh-CN"/>
        </w:rPr>
      </w:pPr>
    </w:p>
    <w:p w14:paraId="2626EF92" w14:textId="77777777" w:rsidR="00B65C93" w:rsidRPr="00FF430B" w:rsidRDefault="00B65C93" w:rsidP="00F43D02">
      <w:pPr>
        <w:jc w:val="both"/>
        <w:rPr>
          <w:rFonts w:eastAsia="PMingLiU"/>
          <w:lang w:eastAsia="zh-CN"/>
        </w:rPr>
      </w:pPr>
    </w:p>
    <w:p w14:paraId="3EC18CFB" w14:textId="77777777" w:rsidR="00B65C93" w:rsidRPr="00FF430B" w:rsidRDefault="00B65C93" w:rsidP="00F43D02">
      <w:pPr>
        <w:jc w:val="both"/>
        <w:rPr>
          <w:rFonts w:eastAsia="PMingLiU"/>
          <w:lang w:eastAsia="zh-CN"/>
        </w:rPr>
      </w:pPr>
    </w:p>
    <w:p w14:paraId="224A43F7" w14:textId="77777777" w:rsidR="00B65C93" w:rsidRPr="00FF430B" w:rsidRDefault="00B65C93" w:rsidP="00F43D02">
      <w:pPr>
        <w:jc w:val="both"/>
        <w:rPr>
          <w:rFonts w:eastAsia="PMingLiU"/>
          <w:lang w:eastAsia="zh-CN"/>
        </w:rPr>
      </w:pPr>
    </w:p>
    <w:p w14:paraId="161E18D9" w14:textId="77777777" w:rsidR="00B65C93" w:rsidRPr="00FF430B" w:rsidRDefault="00B65C93" w:rsidP="00F43D02">
      <w:pPr>
        <w:jc w:val="both"/>
        <w:rPr>
          <w:rFonts w:eastAsia="PMingLiU"/>
          <w:lang w:eastAsia="zh-CN"/>
        </w:rPr>
      </w:pPr>
    </w:p>
    <w:p w14:paraId="1BAC0690" w14:textId="77777777" w:rsidR="00B65C93" w:rsidRPr="00FF430B" w:rsidRDefault="00B65C93" w:rsidP="00F43D02">
      <w:pPr>
        <w:jc w:val="both"/>
        <w:rPr>
          <w:rFonts w:eastAsia="PMingLiU"/>
          <w:lang w:eastAsia="zh-CN"/>
        </w:rPr>
      </w:pPr>
    </w:p>
    <w:p w14:paraId="318491F6" w14:textId="77777777" w:rsidR="00B65C93" w:rsidRPr="00FF430B" w:rsidRDefault="00B65C93" w:rsidP="00F43D02">
      <w:pPr>
        <w:jc w:val="both"/>
        <w:rPr>
          <w:rFonts w:eastAsia="PMingLiU"/>
          <w:lang w:eastAsia="zh-CN"/>
        </w:rPr>
      </w:pPr>
    </w:p>
    <w:p w14:paraId="45E0676E" w14:textId="77777777" w:rsidR="00B65C93" w:rsidRPr="00FF430B" w:rsidRDefault="00B65C93" w:rsidP="00F43D02">
      <w:pPr>
        <w:jc w:val="both"/>
        <w:rPr>
          <w:rFonts w:eastAsia="PMingLiU"/>
          <w:lang w:eastAsia="zh-CN"/>
        </w:rPr>
      </w:pPr>
    </w:p>
    <w:p w14:paraId="4CECB15D" w14:textId="0FD8B6A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14:paraId="2F5D24C9"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359115B" w14:textId="77777777" w:rsidR="00BA7FF4" w:rsidRPr="00FF430B" w:rsidRDefault="00BA7FF4" w:rsidP="00BA7FF4">
      <w:pPr>
        <w:jc w:val="right"/>
        <w:rPr>
          <w:noProof w:val="0"/>
        </w:rPr>
      </w:pPr>
      <w:r w:rsidRPr="00FF430B">
        <w:rPr>
          <w:noProof w:val="0"/>
        </w:rPr>
        <w:t>din “____” ________ 20___</w:t>
      </w:r>
    </w:p>
    <w:p w14:paraId="2AFB9DD6" w14:textId="77777777" w:rsidR="00B65C93" w:rsidRPr="00FF430B" w:rsidRDefault="00B65C93" w:rsidP="00F43D02">
      <w:pPr>
        <w:jc w:val="both"/>
        <w:rPr>
          <w:rFonts w:eastAsia="PMingLiU"/>
          <w:lang w:eastAsia="zh-CN"/>
        </w:rPr>
      </w:pPr>
    </w:p>
    <w:p w14:paraId="11E2E30D" w14:textId="77777777" w:rsidR="00B65C93" w:rsidRPr="00FF430B" w:rsidRDefault="00B65C93" w:rsidP="00F43D02">
      <w:pPr>
        <w:jc w:val="both"/>
        <w:rPr>
          <w:rFonts w:eastAsia="PMingLiU"/>
          <w:lang w:eastAsia="zh-CN"/>
        </w:rPr>
      </w:pPr>
    </w:p>
    <w:p w14:paraId="482D2810" w14:textId="77777777" w:rsidR="00B65C93" w:rsidRPr="00FF430B" w:rsidRDefault="00B65C93" w:rsidP="00F43D02">
      <w:pPr>
        <w:jc w:val="both"/>
        <w:rPr>
          <w:rFonts w:eastAsia="PMingLiU"/>
          <w:lang w:eastAsia="zh-CN"/>
        </w:rPr>
      </w:pPr>
    </w:p>
    <w:p w14:paraId="0766CC73" w14:textId="77777777" w:rsidR="008B330F" w:rsidRPr="00FF430B" w:rsidRDefault="008B330F" w:rsidP="00F43D02">
      <w:pPr>
        <w:jc w:val="center"/>
        <w:rPr>
          <w:rFonts w:eastAsia="PMingLiU"/>
          <w:lang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rPr>
      </w:pPr>
      <w:r w:rsidRPr="00FF430B">
        <w:rPr>
          <w:rFonts w:ascii="Times New Roman" w:hAnsi="Times New Roman"/>
          <w:szCs w:val="24"/>
        </w:rPr>
        <w:t>(denumirea serviciilor)</w:t>
      </w:r>
    </w:p>
    <w:p w14:paraId="1E2756A8" w14:textId="77777777" w:rsidR="00D01642" w:rsidRPr="00FF430B" w:rsidRDefault="00D01642" w:rsidP="00F43D02">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Nr.</w:t>
            </w:r>
          </w:p>
          <w:p w14:paraId="7A0A214F"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rPr>
            </w:pPr>
            <w:r w:rsidRPr="00FF430B">
              <w:rPr>
                <w:rFonts w:ascii="Times New Roman" w:hAnsi="Times New Roman"/>
                <w:b/>
                <w:szCs w:val="24"/>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Faza 1</w:t>
            </w:r>
          </w:p>
          <w:p w14:paraId="2D468F1B"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 xml:space="preserve">2. </w:t>
            </w:r>
          </w:p>
          <w:p w14:paraId="70BBDEDE" w14:textId="77777777" w:rsidR="00D01642" w:rsidRPr="00FF430B" w:rsidRDefault="00D01642" w:rsidP="00F43D02">
            <w:pPr>
              <w:pStyle w:val="Corptext"/>
              <w:tabs>
                <w:tab w:val="left" w:pos="567"/>
              </w:tabs>
              <w:rPr>
                <w:rFonts w:ascii="Times New Roman" w:hAnsi="Times New Roman"/>
                <w:szCs w:val="24"/>
              </w:rPr>
            </w:pPr>
          </w:p>
          <w:p w14:paraId="7261E288" w14:textId="77777777" w:rsidR="00D01642" w:rsidRPr="00FF430B" w:rsidRDefault="00D01642" w:rsidP="00F43D02">
            <w:pPr>
              <w:pStyle w:val="Corptext"/>
              <w:tabs>
                <w:tab w:val="left" w:pos="567"/>
              </w:tabs>
              <w:rPr>
                <w:rFonts w:ascii="Times New Roman" w:hAnsi="Times New Roman"/>
                <w:szCs w:val="24"/>
              </w:rPr>
            </w:pPr>
          </w:p>
          <w:p w14:paraId="303C6D39" w14:textId="77777777" w:rsidR="00D01642" w:rsidRPr="00FF430B" w:rsidRDefault="00D01642" w:rsidP="00F43D02">
            <w:pPr>
              <w:pStyle w:val="Corptext"/>
              <w:tabs>
                <w:tab w:val="left" w:pos="567"/>
              </w:tabs>
              <w:rPr>
                <w:rFonts w:ascii="Times New Roman" w:hAnsi="Times New Roman"/>
                <w:szCs w:val="24"/>
              </w:rPr>
            </w:pPr>
          </w:p>
          <w:p w14:paraId="1936FA40" w14:textId="77777777" w:rsidR="00D01642" w:rsidRPr="00FF430B" w:rsidRDefault="00D01642" w:rsidP="00F43D02">
            <w:pPr>
              <w:pStyle w:val="Corptext"/>
              <w:tabs>
                <w:tab w:val="left" w:pos="567"/>
              </w:tabs>
              <w:rPr>
                <w:rFonts w:ascii="Times New Roman" w:hAnsi="Times New Roman"/>
                <w:szCs w:val="24"/>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Faza 2</w:t>
            </w:r>
          </w:p>
          <w:p w14:paraId="2E8BC89C"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3.</w:t>
            </w:r>
          </w:p>
          <w:p w14:paraId="0F94075E" w14:textId="77777777" w:rsidR="00D01642" w:rsidRPr="00FF430B" w:rsidRDefault="00D01642" w:rsidP="00F43D02">
            <w:pPr>
              <w:pStyle w:val="Corptext"/>
              <w:tabs>
                <w:tab w:val="left" w:pos="567"/>
              </w:tabs>
              <w:rPr>
                <w:rFonts w:ascii="Times New Roman" w:hAnsi="Times New Roman"/>
                <w:szCs w:val="24"/>
              </w:rPr>
            </w:pPr>
          </w:p>
          <w:p w14:paraId="3CEB5A05" w14:textId="77777777" w:rsidR="00D01642" w:rsidRPr="00FF430B" w:rsidRDefault="00D01642" w:rsidP="00F43D02">
            <w:pPr>
              <w:pStyle w:val="Corptext"/>
              <w:tabs>
                <w:tab w:val="left" w:pos="567"/>
              </w:tabs>
              <w:rPr>
                <w:rFonts w:ascii="Times New Roman" w:hAnsi="Times New Roman"/>
                <w:szCs w:val="24"/>
              </w:rPr>
            </w:pPr>
          </w:p>
          <w:p w14:paraId="2BE9467D" w14:textId="77777777" w:rsidR="00D01642" w:rsidRPr="00FF430B" w:rsidRDefault="00D01642" w:rsidP="00F43D02">
            <w:pPr>
              <w:pStyle w:val="Corptext"/>
              <w:tabs>
                <w:tab w:val="left" w:pos="567"/>
              </w:tabs>
              <w:rPr>
                <w:rFonts w:ascii="Times New Roman" w:hAnsi="Times New Roman"/>
                <w:szCs w:val="24"/>
              </w:rPr>
            </w:pPr>
          </w:p>
          <w:p w14:paraId="2F41E6A1" w14:textId="77777777" w:rsidR="00D01642" w:rsidRPr="00FF430B" w:rsidRDefault="00D01642" w:rsidP="00F43D02">
            <w:pPr>
              <w:pStyle w:val="Corptext"/>
              <w:tabs>
                <w:tab w:val="left" w:pos="567"/>
              </w:tabs>
              <w:rPr>
                <w:rFonts w:ascii="Times New Roman" w:hAnsi="Times New Roman"/>
                <w:szCs w:val="24"/>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Faza 3</w:t>
            </w:r>
          </w:p>
          <w:p w14:paraId="4CBD57E4" w14:textId="77777777" w:rsidR="009A4BCA"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14:paraId="688656FD"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14:paraId="04C42100"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14:paraId="73329E7D" w14:textId="77777777" w:rsidR="00D01642" w:rsidRPr="00FF430B" w:rsidRDefault="00D01642" w:rsidP="00F43D02">
            <w:pPr>
              <w:pStyle w:val="Corptext"/>
              <w:tabs>
                <w:tab w:val="left" w:pos="567"/>
              </w:tabs>
              <w:rPr>
                <w:rFonts w:ascii="Times New Roman" w:hAnsi="Times New Roman"/>
                <w:szCs w:val="24"/>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14:paraId="17D5A86E"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w:t>
            </w:r>
          </w:p>
          <w:p w14:paraId="7AAB3928"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14:paraId="15BCB263"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14:paraId="03144760" w14:textId="77777777" w:rsidR="00D01642" w:rsidRPr="00FF430B" w:rsidRDefault="00D01642" w:rsidP="00F43D02">
            <w:pPr>
              <w:pStyle w:val="Corptext"/>
              <w:tabs>
                <w:tab w:val="left" w:pos="567"/>
              </w:tabs>
              <w:rPr>
                <w:rFonts w:ascii="Times New Roman" w:hAnsi="Times New Roman"/>
                <w:szCs w:val="24"/>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rPr>
            </w:pPr>
          </w:p>
        </w:tc>
      </w:tr>
    </w:tbl>
    <w:p w14:paraId="19243881" w14:textId="77777777" w:rsidR="003207B4" w:rsidRPr="00FF430B" w:rsidRDefault="003207B4" w:rsidP="00F43D02">
      <w:pPr>
        <w:jc w:val="both"/>
        <w:rPr>
          <w:rFonts w:eastAsia="PMingLiU"/>
          <w:lang w:eastAsia="zh-CN"/>
        </w:rPr>
      </w:pPr>
    </w:p>
    <w:p w14:paraId="1D9878FF" w14:textId="77777777"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14:paraId="7D667F18" w14:textId="77777777"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14:paraId="6026B16E" w14:textId="77777777"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771B096" w14:textId="77777777"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14:paraId="0DCDD4B7" w14:textId="77777777" w:rsidR="003B4ACE" w:rsidRPr="00FF430B" w:rsidRDefault="003B4ACE" w:rsidP="00196AB4">
      <w:pPr>
        <w:pStyle w:val="Style3"/>
        <w:tabs>
          <w:tab w:val="left" w:pos="567"/>
        </w:tabs>
        <w:ind w:left="0" w:firstLine="0"/>
        <w:rPr>
          <w:rFonts w:eastAsia="PMingLiU"/>
          <w:lang w:eastAsia="zh-CN"/>
        </w:rPr>
      </w:pPr>
    </w:p>
    <w:p w14:paraId="2C6636FD" w14:textId="77777777" w:rsidR="008B330F" w:rsidRPr="00FF430B" w:rsidRDefault="008B330F" w:rsidP="00196AB4">
      <w:pPr>
        <w:pStyle w:val="Style3"/>
        <w:tabs>
          <w:tab w:val="left" w:pos="567"/>
        </w:tabs>
        <w:ind w:left="0" w:firstLine="0"/>
        <w:rPr>
          <w:rFonts w:eastAsia="PMingLiU"/>
          <w:lang w:eastAsia="zh-CN"/>
        </w:rPr>
      </w:pPr>
    </w:p>
    <w:p w14:paraId="68585ED3" w14:textId="77777777" w:rsidR="008B330F" w:rsidRPr="00FF430B" w:rsidRDefault="008B330F" w:rsidP="00196AB4">
      <w:pPr>
        <w:pStyle w:val="Style3"/>
        <w:tabs>
          <w:tab w:val="left" w:pos="567"/>
        </w:tabs>
        <w:ind w:left="0" w:firstLine="0"/>
        <w:rPr>
          <w:rFonts w:eastAsia="PMingLiU"/>
          <w:lang w:eastAsia="zh-CN"/>
        </w:rPr>
      </w:pPr>
    </w:p>
    <w:p w14:paraId="213AB978" w14:textId="77777777" w:rsidR="00B65C93" w:rsidRPr="00FF430B" w:rsidRDefault="00B65C93" w:rsidP="00196AB4">
      <w:pPr>
        <w:pStyle w:val="Style3"/>
        <w:tabs>
          <w:tab w:val="left" w:pos="567"/>
        </w:tabs>
        <w:ind w:left="0" w:firstLine="0"/>
        <w:rPr>
          <w:rFonts w:eastAsia="PMingLiU"/>
          <w:lang w:eastAsia="zh-CN"/>
        </w:rPr>
      </w:pPr>
    </w:p>
    <w:p w14:paraId="64E9EAE3" w14:textId="77777777" w:rsidR="00B65C93" w:rsidRPr="00FF430B" w:rsidRDefault="00B65C93" w:rsidP="00196AB4">
      <w:pPr>
        <w:pStyle w:val="Style3"/>
        <w:tabs>
          <w:tab w:val="left" w:pos="567"/>
        </w:tabs>
        <w:ind w:left="0" w:firstLine="0"/>
        <w:rPr>
          <w:rFonts w:eastAsia="PMingLiU"/>
          <w:lang w:eastAsia="zh-CN"/>
        </w:rPr>
      </w:pPr>
    </w:p>
    <w:p w14:paraId="7CE4EC70" w14:textId="77777777" w:rsidR="00B65C93" w:rsidRPr="00FF430B" w:rsidRDefault="00B65C93" w:rsidP="00196AB4">
      <w:pPr>
        <w:pStyle w:val="Style3"/>
        <w:tabs>
          <w:tab w:val="left" w:pos="567"/>
        </w:tabs>
        <w:ind w:left="0" w:firstLine="0"/>
        <w:rPr>
          <w:rFonts w:eastAsia="PMingLiU"/>
          <w:lang w:eastAsia="zh-CN"/>
        </w:rPr>
      </w:pPr>
    </w:p>
    <w:p w14:paraId="754F8D0E" w14:textId="77777777" w:rsidR="00B65C93" w:rsidRPr="00FF430B" w:rsidRDefault="00B65C93" w:rsidP="00196AB4">
      <w:pPr>
        <w:pStyle w:val="Style3"/>
        <w:tabs>
          <w:tab w:val="left" w:pos="567"/>
        </w:tabs>
        <w:ind w:left="0" w:firstLine="0"/>
        <w:rPr>
          <w:rFonts w:eastAsia="PMingLiU"/>
          <w:lang w:eastAsia="zh-CN"/>
        </w:rPr>
      </w:pPr>
    </w:p>
    <w:p w14:paraId="07E34268" w14:textId="07E3DBA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50"/>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Corptext"/>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Corptext"/>
        <w:tabs>
          <w:tab w:val="left" w:pos="567"/>
        </w:tabs>
        <w:jc w:val="center"/>
        <w:rPr>
          <w:rFonts w:ascii="Times New Roman" w:hAnsi="Times New Roman"/>
          <w:b/>
          <w:szCs w:val="24"/>
        </w:rPr>
      </w:pPr>
    </w:p>
    <w:p w14:paraId="77172FCD"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51"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51"/>
    <w:p w14:paraId="2D8A9806" w14:textId="77777777" w:rsidR="00B14173" w:rsidRPr="00FF430B" w:rsidRDefault="00B14173" w:rsidP="009A7C84">
      <w:pPr>
        <w:jc w:val="center"/>
        <w:rPr>
          <w:b/>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Referinnotdesubsol"/>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2"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2"/>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3" w:name="_Toc449632664"/>
      <w:bookmarkStart w:id="54" w:name="_Toc449633156"/>
      <w:bookmarkStart w:id="55" w:name="_Toc449692111"/>
      <w:r w:rsidRPr="00FF430B">
        <w:rPr>
          <w:rFonts w:eastAsia="PMingLiU"/>
          <w:b/>
          <w:bCs/>
          <w:iCs/>
          <w:lang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eastAsia="zh-CN"/>
        </w:rPr>
      </w:pPr>
      <w:bookmarkStart w:id="56" w:name="_Toc449632665"/>
      <w:bookmarkStart w:id="57" w:name="_Toc449633157"/>
      <w:bookmarkStart w:id="58"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9"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9"/>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60"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724D5FC5" w14:textId="77777777" w:rsidR="000E4D7D" w:rsidRPr="00FF430B" w:rsidRDefault="000E4D7D" w:rsidP="004F77F1">
      <w:pPr>
        <w:spacing w:line="276" w:lineRule="auto"/>
        <w:jc w:val="center"/>
        <w:rPr>
          <w:rFonts w:eastAsia="PMingLiU"/>
          <w:b/>
          <w:lang w:eastAsia="zh-CN"/>
        </w:rPr>
      </w:pPr>
    </w:p>
    <w:p w14:paraId="1D5FEC39" w14:textId="77777777" w:rsidR="000E4D7D" w:rsidRPr="00FF430B" w:rsidRDefault="000E4D7D" w:rsidP="004F77F1">
      <w:pPr>
        <w:spacing w:line="276" w:lineRule="auto"/>
        <w:jc w:val="center"/>
        <w:rPr>
          <w:rFonts w:eastAsia="PMingLiU"/>
          <w:b/>
          <w:lang w:eastAsia="zh-CN"/>
        </w:rPr>
      </w:pPr>
    </w:p>
    <w:p w14:paraId="03F610AA" w14:textId="77777777" w:rsidR="000E4D7D" w:rsidRPr="00FF430B" w:rsidRDefault="000E4D7D" w:rsidP="004F77F1">
      <w:pPr>
        <w:spacing w:line="276" w:lineRule="auto"/>
        <w:jc w:val="center"/>
        <w:rPr>
          <w:rFonts w:eastAsia="PMingLiU"/>
          <w:b/>
          <w:lang w:eastAsia="zh-CN"/>
        </w:rPr>
      </w:pPr>
    </w:p>
    <w:p w14:paraId="11EA07F4" w14:textId="77777777" w:rsidR="000E4D7D" w:rsidRPr="00FF430B" w:rsidRDefault="000E4D7D" w:rsidP="004F77F1">
      <w:pPr>
        <w:spacing w:line="276" w:lineRule="auto"/>
        <w:jc w:val="center"/>
        <w:rPr>
          <w:rFonts w:eastAsia="PMingLiU"/>
          <w:b/>
          <w:lang w:eastAsia="zh-CN"/>
        </w:rPr>
      </w:pPr>
    </w:p>
    <w:p w14:paraId="5A3FC5F9" w14:textId="77777777" w:rsidR="00211C74" w:rsidRPr="00FF430B" w:rsidRDefault="00211C74" w:rsidP="00BA7FF4">
      <w:pPr>
        <w:jc w:val="right"/>
        <w:rPr>
          <w:noProof w:val="0"/>
        </w:rPr>
      </w:pPr>
    </w:p>
    <w:p w14:paraId="5B9AD359" w14:textId="03F63254"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E977E72" w14:textId="77777777" w:rsidR="00BA7FF4" w:rsidRPr="00FF430B" w:rsidRDefault="00BA7FF4" w:rsidP="00BA7FF4">
      <w:pPr>
        <w:jc w:val="right"/>
        <w:rPr>
          <w:noProof w:val="0"/>
        </w:rPr>
      </w:pPr>
      <w:r w:rsidRPr="00FF430B">
        <w:rPr>
          <w:noProof w:val="0"/>
        </w:rPr>
        <w:t>din “____” ________ 20___</w:t>
      </w:r>
    </w:p>
    <w:p w14:paraId="14DAD52D" w14:textId="77777777" w:rsidR="002D6E71" w:rsidRPr="00FF430B" w:rsidRDefault="002D6E71" w:rsidP="004F77F1">
      <w:pPr>
        <w:spacing w:line="276" w:lineRule="auto"/>
        <w:jc w:val="center"/>
        <w:rPr>
          <w:rFonts w:eastAsia="PMingLiU"/>
          <w:b/>
          <w:lang w:eastAsia="zh-CN"/>
        </w:rPr>
      </w:pPr>
    </w:p>
    <w:p w14:paraId="2A30D945" w14:textId="77777777" w:rsidR="002D6E71" w:rsidRPr="00FF430B" w:rsidRDefault="002D6E71" w:rsidP="004F77F1">
      <w:pPr>
        <w:spacing w:line="276" w:lineRule="auto"/>
        <w:jc w:val="center"/>
        <w:rPr>
          <w:rFonts w:eastAsia="PMingLiU"/>
          <w:b/>
          <w:lang w:eastAsia="zh-CN"/>
        </w:rPr>
      </w:pPr>
    </w:p>
    <w:p w14:paraId="2F0BEF34" w14:textId="77777777" w:rsidR="002D6E71" w:rsidRPr="00FF430B" w:rsidRDefault="002D6E71" w:rsidP="004F77F1">
      <w:pPr>
        <w:spacing w:line="276" w:lineRule="auto"/>
        <w:jc w:val="center"/>
        <w:rPr>
          <w:rFonts w:eastAsia="PMingLiU"/>
          <w:b/>
          <w:lang w:eastAsia="zh-CN"/>
        </w:rPr>
      </w:pPr>
    </w:p>
    <w:bookmarkEnd w:id="60"/>
    <w:p w14:paraId="77E46E23" w14:textId="77777777" w:rsidR="00316C81" w:rsidRPr="00FF430B" w:rsidRDefault="00316C81" w:rsidP="004F77F1">
      <w:pPr>
        <w:spacing w:line="276" w:lineRule="auto"/>
        <w:jc w:val="center"/>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7777777" w:rsidR="00AA1372" w:rsidRPr="00FF430B" w:rsidRDefault="00AA1372" w:rsidP="00196AB4">
            <w:pPr>
              <w:keepNext/>
              <w:keepLines/>
              <w:tabs>
                <w:tab w:val="left" w:pos="567"/>
              </w:tabs>
              <w:spacing w:before="200"/>
              <w:jc w:val="both"/>
              <w:outlineLvl w:val="2"/>
            </w:pP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77777777" w:rsidR="00AA1372" w:rsidRPr="00FF430B" w:rsidRDefault="00AA1372" w:rsidP="00196AB4">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61E54D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61"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2F22F7E9" w14:textId="77777777" w:rsidR="000E4D7D" w:rsidRPr="00FF430B" w:rsidRDefault="000E4D7D" w:rsidP="00316C81">
      <w:pPr>
        <w:spacing w:after="200" w:line="276" w:lineRule="auto"/>
        <w:jc w:val="center"/>
        <w:rPr>
          <w:rFonts w:eastAsia="PMingLiU"/>
          <w:b/>
          <w:lang w:eastAsia="zh-CN"/>
        </w:rPr>
      </w:pPr>
    </w:p>
    <w:p w14:paraId="6B8D83FA" w14:textId="77777777" w:rsidR="002D6E71" w:rsidRPr="00FF430B" w:rsidRDefault="002D6E71" w:rsidP="00316C81">
      <w:pPr>
        <w:spacing w:after="200" w:line="276" w:lineRule="auto"/>
        <w:jc w:val="center"/>
        <w:rPr>
          <w:rFonts w:eastAsia="PMingLiU"/>
          <w:b/>
          <w:lang w:eastAsia="zh-CN"/>
        </w:rPr>
      </w:pPr>
    </w:p>
    <w:p w14:paraId="2F0D01F6" w14:textId="16F563CF"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14:paraId="211102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4A624EE" w14:textId="77777777" w:rsidR="00BA7FF4" w:rsidRPr="00FF430B" w:rsidRDefault="00BA7FF4" w:rsidP="00BA7FF4">
      <w:pPr>
        <w:jc w:val="right"/>
        <w:rPr>
          <w:noProof w:val="0"/>
        </w:rPr>
      </w:pPr>
      <w:r w:rsidRPr="00FF430B">
        <w:rPr>
          <w:noProof w:val="0"/>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61"/>
    <w:p w14:paraId="15C3F35D" w14:textId="77777777" w:rsidR="00AA1372" w:rsidRPr="00FF430B" w:rsidRDefault="0003591A" w:rsidP="008C0290">
      <w:pPr>
        <w:pStyle w:val="Corptext"/>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Pr="00FF430B" w:rsidRDefault="002D6E71" w:rsidP="00A1178E">
      <w:pPr>
        <w:tabs>
          <w:tab w:val="left" w:pos="567"/>
        </w:tabs>
        <w:jc w:val="center"/>
        <w:rPr>
          <w:b/>
          <w:color w:val="000000"/>
          <w:w w:val="90"/>
        </w:rPr>
      </w:pPr>
    </w:p>
    <w:p w14:paraId="5C78C638" w14:textId="77777777" w:rsidR="00B27D8B" w:rsidRPr="00FF430B" w:rsidRDefault="00B27D8B" w:rsidP="00A1178E">
      <w:pPr>
        <w:tabs>
          <w:tab w:val="left" w:pos="567"/>
        </w:tabs>
        <w:jc w:val="center"/>
        <w:rPr>
          <w:b/>
          <w:color w:val="000000"/>
          <w:w w:val="90"/>
        </w:rPr>
      </w:pPr>
    </w:p>
    <w:p w14:paraId="205943DD" w14:textId="5F02C4E1" w:rsidR="00B27D8B" w:rsidRDefault="00B27D8B" w:rsidP="00A1178E">
      <w:pPr>
        <w:tabs>
          <w:tab w:val="left" w:pos="567"/>
        </w:tabs>
        <w:jc w:val="center"/>
        <w:rPr>
          <w:b/>
          <w:color w:val="000000"/>
          <w:w w:val="90"/>
        </w:rPr>
      </w:pPr>
    </w:p>
    <w:p w14:paraId="0847CCED" w14:textId="458D43C3" w:rsidR="00FF430B" w:rsidRDefault="00FF430B" w:rsidP="00A1178E">
      <w:pPr>
        <w:tabs>
          <w:tab w:val="left" w:pos="567"/>
        </w:tabs>
        <w:jc w:val="center"/>
        <w:rPr>
          <w:b/>
          <w:color w:val="000000"/>
          <w:w w:val="90"/>
        </w:rPr>
      </w:pPr>
    </w:p>
    <w:p w14:paraId="576D7B5C" w14:textId="77777777" w:rsidR="00FF430B" w:rsidRPr="00FF430B" w:rsidRDefault="00FF430B" w:rsidP="00A1178E">
      <w:pPr>
        <w:tabs>
          <w:tab w:val="left" w:pos="567"/>
        </w:tabs>
        <w:jc w:val="center"/>
        <w:rPr>
          <w:b/>
          <w:color w:val="000000"/>
          <w:w w:val="90"/>
        </w:rPr>
      </w:pPr>
    </w:p>
    <w:p w14:paraId="1B8D2FE2" w14:textId="1E226B5D"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14:paraId="1272A63B"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535FD097" w14:textId="77777777" w:rsidR="00BA7FF4" w:rsidRPr="00FF430B" w:rsidRDefault="00A13EAE" w:rsidP="00BA7FF4">
      <w:pPr>
        <w:jc w:val="right"/>
        <w:rPr>
          <w:noProof w:val="0"/>
        </w:rPr>
      </w:pPr>
      <w:r w:rsidRPr="00FF430B">
        <w:rPr>
          <w:noProof w:val="0"/>
        </w:rPr>
        <w:t>din “____” ________ 20___</w:t>
      </w:r>
    </w:p>
    <w:p w14:paraId="1DD222AD" w14:textId="77777777" w:rsidR="00B27D8B" w:rsidRPr="00FF430B" w:rsidRDefault="00B27D8B" w:rsidP="00A1178E">
      <w:pPr>
        <w:tabs>
          <w:tab w:val="left" w:pos="567"/>
        </w:tabs>
        <w:jc w:val="center"/>
        <w:rPr>
          <w:b/>
          <w:color w:val="000000"/>
          <w:w w:val="90"/>
        </w:rPr>
      </w:pPr>
    </w:p>
    <w:p w14:paraId="2188F6F4" w14:textId="77777777" w:rsidR="00B27D8B" w:rsidRPr="00FF430B" w:rsidRDefault="00B27D8B" w:rsidP="00A1178E">
      <w:pPr>
        <w:tabs>
          <w:tab w:val="left" w:pos="567"/>
        </w:tabs>
        <w:jc w:val="center"/>
        <w:rPr>
          <w:b/>
          <w:color w:val="000000"/>
          <w:w w:val="90"/>
        </w:rPr>
      </w:pPr>
    </w:p>
    <w:p w14:paraId="1E76B9A5" w14:textId="77777777" w:rsidR="00653E70" w:rsidRPr="00FF430B" w:rsidRDefault="00653E70" w:rsidP="00B27D8B">
      <w:pPr>
        <w:tabs>
          <w:tab w:val="left" w:pos="567"/>
        </w:tabs>
        <w:jc w:val="center"/>
        <w:rPr>
          <w:b/>
          <w:color w:val="000000"/>
          <w:w w:val="90"/>
        </w:rPr>
      </w:pPr>
    </w:p>
    <w:p w14:paraId="4BBCC1F6" w14:textId="77777777" w:rsidR="00653E70" w:rsidRPr="00FF430B" w:rsidRDefault="00A13EAE" w:rsidP="00B27D8B">
      <w:pPr>
        <w:pStyle w:val="Titlu1"/>
        <w:numPr>
          <w:ilvl w:val="0"/>
          <w:numId w:val="0"/>
        </w:numPr>
        <w:ind w:left="720"/>
      </w:pPr>
      <w:r w:rsidRPr="00FF430B">
        <w:t>ANGAJAMENT TERŢ SUSŢINĂTOR FINANCIAR</w:t>
      </w:r>
    </w:p>
    <w:p w14:paraId="2369DE19" w14:textId="77777777" w:rsidR="002D6E71" w:rsidRPr="00FF430B" w:rsidRDefault="002D6E71" w:rsidP="00B27D8B">
      <w:pPr>
        <w:tabs>
          <w:tab w:val="left" w:pos="567"/>
        </w:tabs>
        <w:jc w:val="center"/>
        <w:rPr>
          <w:b/>
          <w:color w:val="000000"/>
          <w:w w:val="90"/>
        </w:rPr>
      </w:pPr>
    </w:p>
    <w:p w14:paraId="2F7A35DB" w14:textId="77777777" w:rsidR="00AC7DAC" w:rsidRPr="00FF430B" w:rsidRDefault="00AC7DAC" w:rsidP="00AC7DAC">
      <w:pPr>
        <w:shd w:val="clear" w:color="auto" w:fill="FFFFFF"/>
        <w:jc w:val="both"/>
        <w:rPr>
          <w:b/>
          <w:spacing w:val="-2"/>
        </w:rPr>
      </w:pPr>
      <w:r w:rsidRPr="00FF430B">
        <w:rPr>
          <w:b/>
          <w:spacing w:val="-2"/>
        </w:rPr>
        <w:t>Terţ susţinător financiar</w:t>
      </w:r>
    </w:p>
    <w:p w14:paraId="7E70E50D" w14:textId="77777777" w:rsidR="00AC7DAC" w:rsidRPr="00FF430B" w:rsidRDefault="00AC7DAC" w:rsidP="00AC7DAC">
      <w:pPr>
        <w:shd w:val="clear" w:color="auto" w:fill="FFFFFF"/>
        <w:jc w:val="both"/>
      </w:pPr>
      <w:r w:rsidRPr="00FF430B">
        <w:rPr>
          <w:b/>
          <w:spacing w:val="-2"/>
        </w:rPr>
        <w:t>..........................</w:t>
      </w:r>
      <w:r w:rsidRPr="00FF430B">
        <w:t xml:space="preserve">(denumirea)  </w:t>
      </w:r>
    </w:p>
    <w:p w14:paraId="4C102366" w14:textId="77777777" w:rsidR="00AC7DAC" w:rsidRPr="00FF430B" w:rsidRDefault="00AC7DAC" w:rsidP="00AC7DAC">
      <w:pPr>
        <w:shd w:val="clear" w:color="auto" w:fill="FFFFFF"/>
        <w:jc w:val="center"/>
        <w:rPr>
          <w:b/>
        </w:rPr>
      </w:pPr>
      <w:r w:rsidRPr="00FF430B">
        <w:rPr>
          <w:b/>
        </w:rPr>
        <w:t>ANGAJAMENT</w:t>
      </w:r>
    </w:p>
    <w:p w14:paraId="222AEDAD"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63ECD5B8"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0FCFE5D0"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3FF96F12"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73F1DC34" w14:textId="77777777" w:rsidR="00AC7DAC" w:rsidRPr="00FF430B" w:rsidRDefault="00AC7DAC" w:rsidP="00AC7DAC">
      <w:pPr>
        <w:shd w:val="clear" w:color="auto" w:fill="FFFFFF"/>
        <w:jc w:val="both"/>
        <w:rPr>
          <w:spacing w:val="-1"/>
        </w:rPr>
      </w:pPr>
    </w:p>
    <w:p w14:paraId="2099B898" w14:textId="77777777" w:rsidR="00B27D8B" w:rsidRPr="00FF430B" w:rsidRDefault="00B27D8B" w:rsidP="00AC7DAC">
      <w:pPr>
        <w:shd w:val="clear" w:color="auto" w:fill="FFFFFF"/>
        <w:jc w:val="both"/>
        <w:rPr>
          <w:spacing w:val="-1"/>
        </w:rPr>
      </w:pPr>
    </w:p>
    <w:p w14:paraId="444B62E1" w14:textId="77777777" w:rsidR="00B27D8B" w:rsidRPr="00FF430B" w:rsidRDefault="00B27D8B" w:rsidP="00AC7DAC">
      <w:pPr>
        <w:shd w:val="clear" w:color="auto" w:fill="FFFFFF"/>
        <w:jc w:val="both"/>
        <w:rPr>
          <w:spacing w:val="-1"/>
        </w:rPr>
      </w:pPr>
    </w:p>
    <w:p w14:paraId="1B1D2C67" w14:textId="77777777" w:rsidR="00AC7DAC" w:rsidRPr="00FF430B" w:rsidRDefault="00AC7DAC" w:rsidP="00AC7DAC">
      <w:pPr>
        <w:shd w:val="clear" w:color="auto" w:fill="FFFFFF"/>
        <w:jc w:val="both"/>
        <w:rPr>
          <w:spacing w:val="-1"/>
        </w:rPr>
      </w:pPr>
    </w:p>
    <w:p w14:paraId="493D3D04" w14:textId="77777777" w:rsidR="00AC7DAC" w:rsidRPr="00FF430B" w:rsidRDefault="00AC7DAC" w:rsidP="00AC7DAC">
      <w:pPr>
        <w:shd w:val="clear" w:color="auto" w:fill="FFFFFF"/>
        <w:jc w:val="both"/>
        <w:rPr>
          <w:spacing w:val="-1"/>
        </w:rPr>
      </w:pPr>
    </w:p>
    <w:p w14:paraId="4D5A94E0"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rPr>
      </w:pPr>
    </w:p>
    <w:p w14:paraId="6516AF95" w14:textId="77777777" w:rsidR="0019071C" w:rsidRPr="00FF430B" w:rsidRDefault="0019071C" w:rsidP="00BA7FF4">
      <w:pPr>
        <w:jc w:val="right"/>
        <w:rPr>
          <w:noProof w:val="0"/>
        </w:rPr>
      </w:pPr>
    </w:p>
    <w:p w14:paraId="325ADCFE" w14:textId="77777777" w:rsidR="0019071C" w:rsidRPr="00FF430B" w:rsidRDefault="0019071C" w:rsidP="00BA7FF4">
      <w:pPr>
        <w:jc w:val="right"/>
        <w:rPr>
          <w:noProof w:val="0"/>
        </w:rPr>
      </w:pPr>
    </w:p>
    <w:p w14:paraId="62DCCB65" w14:textId="297D9AB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14:paraId="4B73DAB3"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699EC48" w14:textId="77777777" w:rsidR="00BA7FF4" w:rsidRPr="00FF430B" w:rsidRDefault="00BA7FF4" w:rsidP="00BA7FF4">
      <w:pPr>
        <w:jc w:val="right"/>
        <w:rPr>
          <w:noProof w:val="0"/>
        </w:rPr>
      </w:pPr>
      <w:r w:rsidRPr="00FF430B">
        <w:rPr>
          <w:noProof w:val="0"/>
        </w:rPr>
        <w:t>din “____” ________ 20___</w:t>
      </w:r>
    </w:p>
    <w:p w14:paraId="4A0A452C" w14:textId="77777777" w:rsidR="00B27D8B" w:rsidRPr="00FF430B" w:rsidRDefault="00B27D8B" w:rsidP="000D4488">
      <w:pPr>
        <w:tabs>
          <w:tab w:val="left" w:pos="567"/>
        </w:tabs>
        <w:jc w:val="center"/>
        <w:rPr>
          <w:b/>
          <w:color w:val="000000"/>
          <w:w w:val="90"/>
        </w:rPr>
      </w:pPr>
    </w:p>
    <w:p w14:paraId="070C799C" w14:textId="77777777" w:rsidR="00653E70" w:rsidRPr="00FF430B" w:rsidRDefault="00653E70" w:rsidP="00653E70">
      <w:pPr>
        <w:pStyle w:val="Titlu1"/>
        <w:numPr>
          <w:ilvl w:val="0"/>
          <w:numId w:val="0"/>
        </w:numPr>
        <w:ind w:left="720"/>
        <w:rPr>
          <w:sz w:val="22"/>
          <w:szCs w:val="22"/>
        </w:rPr>
      </w:pPr>
    </w:p>
    <w:p w14:paraId="04A21A3C" w14:textId="77777777" w:rsidR="00653E70" w:rsidRPr="00FF430B" w:rsidRDefault="00653E70" w:rsidP="00653E70">
      <w:pPr>
        <w:pStyle w:val="Titlu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rPr>
      </w:pPr>
    </w:p>
    <w:p w14:paraId="61DF18C7" w14:textId="77777777" w:rsidR="006A6FDA" w:rsidRPr="00FF430B" w:rsidRDefault="006A6FDA" w:rsidP="00AC7DAC">
      <w:pPr>
        <w:ind w:left="5040" w:firstLine="720"/>
        <w:jc w:val="both"/>
        <w:rPr>
          <w:rStyle w:val="tax1"/>
          <w:rFonts w:eastAsiaTheme="majorEastAsia"/>
          <w:sz w:val="24"/>
          <w:szCs w:val="24"/>
        </w:rPr>
      </w:pPr>
    </w:p>
    <w:p w14:paraId="46C68793" w14:textId="77777777" w:rsidR="006A6FDA" w:rsidRPr="00FF430B" w:rsidRDefault="006A6FDA" w:rsidP="006A6FDA">
      <w:pPr>
        <w:pStyle w:val="DefaultText"/>
        <w:rPr>
          <w:noProof w:val="0"/>
          <w:szCs w:val="24"/>
        </w:rPr>
      </w:pPr>
    </w:p>
    <w:p w14:paraId="494BE0DA" w14:textId="77777777" w:rsidR="006A6FDA" w:rsidRPr="00FF430B" w:rsidRDefault="006A6FDA" w:rsidP="006A6FDA">
      <w:pPr>
        <w:shd w:val="clear" w:color="auto" w:fill="FFFFFF"/>
        <w:rPr>
          <w:b/>
        </w:rPr>
      </w:pPr>
      <w:r w:rsidRPr="00FF430B">
        <w:rPr>
          <w:b/>
          <w:spacing w:val="-2"/>
        </w:rPr>
        <w:t>..........................</w:t>
      </w:r>
    </w:p>
    <w:p w14:paraId="7EFDEBD9" w14:textId="77777777" w:rsidR="006A6FDA" w:rsidRPr="00FF430B" w:rsidRDefault="006A6FDA" w:rsidP="006A6FDA">
      <w:pPr>
        <w:shd w:val="clear" w:color="auto" w:fill="FFFFFF"/>
      </w:pPr>
      <w:r w:rsidRPr="00FF430B">
        <w:t>(denumirea)</w:t>
      </w:r>
    </w:p>
    <w:p w14:paraId="6E4DF02C" w14:textId="77777777" w:rsidR="006A6FDA" w:rsidRPr="00FF430B" w:rsidRDefault="006A6FDA" w:rsidP="006A6FDA">
      <w:pPr>
        <w:shd w:val="clear" w:color="auto" w:fill="FFFFFF"/>
        <w:jc w:val="center"/>
        <w:rPr>
          <w:b/>
        </w:rPr>
      </w:pPr>
      <w:r w:rsidRPr="00FF430B">
        <w:rPr>
          <w:b/>
        </w:rPr>
        <w:t>ANGAJAMENT</w:t>
      </w:r>
    </w:p>
    <w:p w14:paraId="3F03AA11"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0AA01F2D" w14:textId="77777777" w:rsidR="006A6FDA" w:rsidRPr="00FF430B" w:rsidRDefault="006A6FDA" w:rsidP="006A6FDA">
      <w:pPr>
        <w:shd w:val="clear" w:color="auto" w:fill="FFFFFF"/>
        <w:jc w:val="center"/>
        <w:rPr>
          <w:b/>
        </w:rPr>
      </w:pPr>
      <w:r w:rsidRPr="00FF430B">
        <w:rPr>
          <w:b/>
        </w:rPr>
        <w:t>a ofertantului/candidatului</w:t>
      </w:r>
    </w:p>
    <w:p w14:paraId="3BD8C263" w14:textId="77777777" w:rsidR="00FB2FFC" w:rsidRPr="00FF430B" w:rsidRDefault="00FB2FFC" w:rsidP="006A6FDA">
      <w:pPr>
        <w:shd w:val="clear" w:color="auto" w:fill="FFFFFF"/>
        <w:jc w:val="center"/>
      </w:pPr>
    </w:p>
    <w:p w14:paraId="05A61CEC"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50B02BC0"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05BFAC7F" w14:textId="77777777" w:rsidR="006A6FDA" w:rsidRPr="00FF430B" w:rsidRDefault="006A6FDA" w:rsidP="006A6FDA">
      <w:pPr>
        <w:shd w:val="clear" w:color="auto" w:fill="FFFFFF"/>
        <w:rPr>
          <w:spacing w:val="-1"/>
        </w:rPr>
      </w:pPr>
    </w:p>
    <w:p w14:paraId="25492D46" w14:textId="77777777" w:rsidR="006A6FDA" w:rsidRPr="00FF430B" w:rsidRDefault="006A6FDA" w:rsidP="006A6FDA">
      <w:pPr>
        <w:shd w:val="clear" w:color="auto" w:fill="FFFFFF"/>
        <w:rPr>
          <w:spacing w:val="-1"/>
        </w:rPr>
      </w:pPr>
    </w:p>
    <w:p w14:paraId="035AA58F"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78E0B3B"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2F51BDB0" w14:textId="77777777" w:rsidR="006A6FDA" w:rsidRPr="00FF430B" w:rsidRDefault="006A6FDA" w:rsidP="009E719D">
      <w:pPr>
        <w:shd w:val="clear" w:color="auto" w:fill="FFFFFF"/>
        <w:jc w:val="right"/>
        <w:rPr>
          <w:i/>
          <w:spacing w:val="-1"/>
        </w:rPr>
      </w:pPr>
      <w:r w:rsidRPr="00FF430B">
        <w:rPr>
          <w:i/>
          <w:spacing w:val="-1"/>
        </w:rPr>
        <w:t>(semnătură autorizată)</w:t>
      </w:r>
    </w:p>
    <w:p w14:paraId="6DE6C7F3" w14:textId="77777777" w:rsidR="00F85D58" w:rsidRPr="00FF430B" w:rsidRDefault="00F85D58" w:rsidP="00A1178E">
      <w:pPr>
        <w:tabs>
          <w:tab w:val="left" w:pos="567"/>
        </w:tabs>
        <w:jc w:val="center"/>
        <w:rPr>
          <w:b/>
          <w:color w:val="000000"/>
          <w:w w:val="90"/>
        </w:rPr>
      </w:pPr>
    </w:p>
    <w:p w14:paraId="4991AC43" w14:textId="52A42BDA"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14:paraId="748A7142"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E27F8E5" w14:textId="77777777" w:rsidR="00BA7FF4" w:rsidRPr="00FF430B" w:rsidRDefault="00BA7FF4" w:rsidP="00BA7FF4">
      <w:pPr>
        <w:jc w:val="right"/>
        <w:rPr>
          <w:noProof w:val="0"/>
        </w:rPr>
      </w:pPr>
      <w:r w:rsidRPr="00FF430B">
        <w:rPr>
          <w:noProof w:val="0"/>
        </w:rPr>
        <w:t>din “____” ________ 20___</w:t>
      </w:r>
    </w:p>
    <w:p w14:paraId="5E845636" w14:textId="77777777" w:rsidR="00B27D8B" w:rsidRPr="00FF430B" w:rsidRDefault="00B27D8B" w:rsidP="000D4488">
      <w:pPr>
        <w:tabs>
          <w:tab w:val="left" w:pos="567"/>
        </w:tabs>
        <w:jc w:val="center"/>
        <w:rPr>
          <w:b/>
          <w:color w:val="000000"/>
          <w:w w:val="90"/>
        </w:rPr>
      </w:pPr>
    </w:p>
    <w:p w14:paraId="15EC3A8C" w14:textId="77777777" w:rsidR="00B27D8B" w:rsidRPr="00FF430B" w:rsidRDefault="00B27D8B" w:rsidP="000D4488">
      <w:pPr>
        <w:tabs>
          <w:tab w:val="left" w:pos="567"/>
        </w:tabs>
        <w:jc w:val="center"/>
        <w:rPr>
          <w:b/>
          <w:color w:val="000000"/>
          <w:w w:val="90"/>
        </w:rPr>
      </w:pPr>
    </w:p>
    <w:p w14:paraId="228EDA0A"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5D4F688E" w14:textId="77777777" w:rsidR="005C6BF4" w:rsidRPr="00FF430B" w:rsidRDefault="005C6BF4" w:rsidP="005C6BF4">
      <w:pPr>
        <w:shd w:val="clear" w:color="auto" w:fill="FFFFFF"/>
        <w:spacing w:after="200"/>
        <w:rPr>
          <w:rFonts w:eastAsia="Calibri"/>
          <w:b/>
          <w:i/>
        </w:rPr>
      </w:pPr>
    </w:p>
    <w:p w14:paraId="4A6AEEE5"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035BA2D5" w14:textId="77777777" w:rsidR="005C6BF4" w:rsidRPr="00FF430B" w:rsidRDefault="005C6BF4" w:rsidP="005C6BF4">
      <w:pPr>
        <w:shd w:val="clear" w:color="auto" w:fill="FFFFFF"/>
        <w:rPr>
          <w:rFonts w:eastAsia="Calibri"/>
          <w:b/>
        </w:rPr>
      </w:pPr>
      <w:r w:rsidRPr="00FF430B">
        <w:rPr>
          <w:rFonts w:eastAsia="Calibri"/>
          <w:b/>
          <w:spacing w:val="-2"/>
        </w:rPr>
        <w:t>..........................</w:t>
      </w:r>
    </w:p>
    <w:p w14:paraId="6D827E79" w14:textId="77777777" w:rsidR="005C6BF4" w:rsidRPr="00FF430B" w:rsidRDefault="005C6BF4" w:rsidP="005C6BF4">
      <w:pPr>
        <w:shd w:val="clear" w:color="auto" w:fill="FFFFFF"/>
        <w:rPr>
          <w:rFonts w:eastAsia="Calibri"/>
        </w:rPr>
      </w:pPr>
      <w:r w:rsidRPr="00FF430B">
        <w:rPr>
          <w:rFonts w:eastAsia="Calibri"/>
        </w:rPr>
        <w:t>(denumirea)</w:t>
      </w:r>
    </w:p>
    <w:p w14:paraId="423AD188" w14:textId="77777777" w:rsidR="005C6BF4" w:rsidRPr="00FF430B" w:rsidRDefault="005C6BF4" w:rsidP="005C6BF4">
      <w:pPr>
        <w:shd w:val="clear" w:color="auto" w:fill="FFFFFF"/>
        <w:rPr>
          <w:rFonts w:eastAsia="Calibri"/>
        </w:rPr>
      </w:pPr>
    </w:p>
    <w:p w14:paraId="658525B2" w14:textId="77777777" w:rsidR="005C6BF4" w:rsidRPr="00FF430B" w:rsidRDefault="005C6BF4" w:rsidP="005C6BF4">
      <w:pPr>
        <w:spacing w:after="200"/>
        <w:jc w:val="center"/>
        <w:rPr>
          <w:rFonts w:eastAsia="Calibri"/>
          <w:b/>
        </w:rPr>
      </w:pPr>
      <w:r w:rsidRPr="00FF430B">
        <w:rPr>
          <w:rFonts w:eastAsia="Calibri"/>
          <w:b/>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090295F1" w14:textId="77777777" w:rsidR="005C6BF4" w:rsidRPr="00FF430B" w:rsidRDefault="005C6BF4" w:rsidP="005C6BF4">
      <w:pPr>
        <w:shd w:val="clear" w:color="auto" w:fill="FFFFFF"/>
        <w:spacing w:after="200"/>
        <w:rPr>
          <w:rFonts w:eastAsia="Calibri"/>
        </w:rPr>
      </w:pPr>
    </w:p>
    <w:p w14:paraId="433EE8BC"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5F735840"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0A4B9499"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14:paraId="109065A9"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eastAsia="ro-RO"/>
              </w:rPr>
            </w:pPr>
          </w:p>
        </w:tc>
        <w:tc>
          <w:tcPr>
            <w:tcW w:w="3477" w:type="dxa"/>
            <w:shd w:val="clear" w:color="auto" w:fill="auto"/>
          </w:tcPr>
          <w:p w14:paraId="7FA49F24" w14:textId="77777777" w:rsidR="005C6BF4" w:rsidRPr="00FF430B" w:rsidRDefault="005C6BF4" w:rsidP="008A2F19">
            <w:pPr>
              <w:jc w:val="center"/>
              <w:rPr>
                <w:rFonts w:eastAsia="Calibri"/>
                <w:lang w:eastAsia="ro-RO"/>
              </w:rPr>
            </w:pPr>
          </w:p>
        </w:tc>
        <w:tc>
          <w:tcPr>
            <w:tcW w:w="1293" w:type="dxa"/>
            <w:shd w:val="clear" w:color="auto" w:fill="auto"/>
          </w:tcPr>
          <w:p w14:paraId="697A17F2" w14:textId="77777777" w:rsidR="005C6BF4" w:rsidRPr="00FF430B" w:rsidRDefault="005C6BF4" w:rsidP="008A2F19">
            <w:pPr>
              <w:jc w:val="center"/>
              <w:rPr>
                <w:rFonts w:eastAsia="Calibri"/>
                <w:lang w:eastAsia="ro-RO"/>
              </w:rPr>
            </w:pPr>
          </w:p>
        </w:tc>
        <w:tc>
          <w:tcPr>
            <w:tcW w:w="1608" w:type="dxa"/>
            <w:shd w:val="clear" w:color="auto" w:fill="auto"/>
          </w:tcPr>
          <w:p w14:paraId="0BF58019"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eastAsia="ro-RO"/>
              </w:rPr>
            </w:pPr>
          </w:p>
        </w:tc>
        <w:tc>
          <w:tcPr>
            <w:tcW w:w="3477" w:type="dxa"/>
            <w:shd w:val="clear" w:color="auto" w:fill="auto"/>
          </w:tcPr>
          <w:p w14:paraId="4183FD6D" w14:textId="77777777" w:rsidR="005C6BF4" w:rsidRPr="00FF430B" w:rsidRDefault="005C6BF4" w:rsidP="008A2F19">
            <w:pPr>
              <w:jc w:val="center"/>
              <w:rPr>
                <w:rFonts w:eastAsia="Calibri"/>
                <w:lang w:eastAsia="ro-RO"/>
              </w:rPr>
            </w:pPr>
          </w:p>
        </w:tc>
        <w:tc>
          <w:tcPr>
            <w:tcW w:w="1293" w:type="dxa"/>
            <w:shd w:val="clear" w:color="auto" w:fill="auto"/>
          </w:tcPr>
          <w:p w14:paraId="7F9E1882" w14:textId="77777777" w:rsidR="005C6BF4" w:rsidRPr="00FF430B" w:rsidRDefault="005C6BF4" w:rsidP="008A2F19">
            <w:pPr>
              <w:jc w:val="center"/>
              <w:rPr>
                <w:rFonts w:eastAsia="Calibri"/>
                <w:lang w:eastAsia="ro-RO"/>
              </w:rPr>
            </w:pPr>
          </w:p>
        </w:tc>
        <w:tc>
          <w:tcPr>
            <w:tcW w:w="1608" w:type="dxa"/>
            <w:shd w:val="clear" w:color="auto" w:fill="auto"/>
          </w:tcPr>
          <w:p w14:paraId="6F1F323A" w14:textId="77777777" w:rsidR="005C6BF4" w:rsidRPr="00FF430B" w:rsidRDefault="005C6BF4" w:rsidP="008A2F19">
            <w:pPr>
              <w:jc w:val="center"/>
              <w:rPr>
                <w:rFonts w:eastAsia="Calibri"/>
                <w:lang w:eastAsia="ro-RO"/>
              </w:rPr>
            </w:pPr>
          </w:p>
        </w:tc>
        <w:tc>
          <w:tcPr>
            <w:tcW w:w="1323" w:type="dxa"/>
            <w:shd w:val="clear" w:color="auto" w:fill="auto"/>
          </w:tcPr>
          <w:p w14:paraId="1AD6D6C8" w14:textId="77777777" w:rsidR="005C6BF4" w:rsidRPr="00FF430B" w:rsidRDefault="005C6BF4" w:rsidP="008A2F19">
            <w:pPr>
              <w:jc w:val="center"/>
              <w:rPr>
                <w:rFonts w:eastAsia="Calibri"/>
                <w:lang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eastAsia="ro-RO"/>
              </w:rPr>
            </w:pPr>
          </w:p>
        </w:tc>
        <w:tc>
          <w:tcPr>
            <w:tcW w:w="3477" w:type="dxa"/>
            <w:shd w:val="clear" w:color="auto" w:fill="auto"/>
          </w:tcPr>
          <w:p w14:paraId="62C3D1B1" w14:textId="77777777" w:rsidR="005C6BF4" w:rsidRPr="00FF430B" w:rsidRDefault="005C6BF4" w:rsidP="008A2F19">
            <w:pPr>
              <w:jc w:val="center"/>
              <w:rPr>
                <w:rFonts w:eastAsia="Calibri"/>
                <w:lang w:eastAsia="ro-RO"/>
              </w:rPr>
            </w:pPr>
          </w:p>
        </w:tc>
        <w:tc>
          <w:tcPr>
            <w:tcW w:w="1293" w:type="dxa"/>
            <w:shd w:val="clear" w:color="auto" w:fill="auto"/>
          </w:tcPr>
          <w:p w14:paraId="0D5052EA" w14:textId="77777777" w:rsidR="005C6BF4" w:rsidRPr="00FF430B" w:rsidRDefault="005C6BF4" w:rsidP="008A2F19">
            <w:pPr>
              <w:jc w:val="center"/>
              <w:rPr>
                <w:rFonts w:eastAsia="Calibri"/>
                <w:lang w:eastAsia="ro-RO"/>
              </w:rPr>
            </w:pPr>
          </w:p>
        </w:tc>
        <w:tc>
          <w:tcPr>
            <w:tcW w:w="1608" w:type="dxa"/>
            <w:shd w:val="clear" w:color="auto" w:fill="auto"/>
          </w:tcPr>
          <w:p w14:paraId="5D8985CA" w14:textId="77777777" w:rsidR="005C6BF4" w:rsidRPr="00FF430B" w:rsidRDefault="005C6BF4" w:rsidP="008A2F19">
            <w:pPr>
              <w:jc w:val="center"/>
              <w:rPr>
                <w:rFonts w:eastAsia="Calibri"/>
                <w:lang w:eastAsia="ro-RO"/>
              </w:rPr>
            </w:pPr>
          </w:p>
        </w:tc>
        <w:tc>
          <w:tcPr>
            <w:tcW w:w="1323" w:type="dxa"/>
            <w:shd w:val="clear" w:color="auto" w:fill="auto"/>
          </w:tcPr>
          <w:p w14:paraId="7FDE8BB8" w14:textId="77777777" w:rsidR="005C6BF4" w:rsidRPr="00FF430B" w:rsidRDefault="005C6BF4" w:rsidP="008A2F19">
            <w:pPr>
              <w:jc w:val="center"/>
              <w:rPr>
                <w:rFonts w:eastAsia="Calibri"/>
                <w:lang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eastAsia="ro-RO"/>
              </w:rPr>
            </w:pPr>
          </w:p>
        </w:tc>
        <w:tc>
          <w:tcPr>
            <w:tcW w:w="3477" w:type="dxa"/>
            <w:shd w:val="clear" w:color="auto" w:fill="auto"/>
          </w:tcPr>
          <w:p w14:paraId="0296CF01" w14:textId="77777777" w:rsidR="005C6BF4" w:rsidRPr="00FF430B" w:rsidRDefault="005C6BF4" w:rsidP="008A2F19">
            <w:pPr>
              <w:jc w:val="center"/>
              <w:rPr>
                <w:rFonts w:eastAsia="Calibri"/>
                <w:lang w:eastAsia="ro-RO"/>
              </w:rPr>
            </w:pPr>
          </w:p>
        </w:tc>
        <w:tc>
          <w:tcPr>
            <w:tcW w:w="1293" w:type="dxa"/>
            <w:shd w:val="clear" w:color="auto" w:fill="auto"/>
          </w:tcPr>
          <w:p w14:paraId="6E90068B" w14:textId="77777777" w:rsidR="005C6BF4" w:rsidRPr="00FF430B" w:rsidRDefault="005C6BF4" w:rsidP="008A2F19">
            <w:pPr>
              <w:jc w:val="center"/>
              <w:rPr>
                <w:rFonts w:eastAsia="Calibri"/>
                <w:lang w:eastAsia="ro-RO"/>
              </w:rPr>
            </w:pPr>
          </w:p>
        </w:tc>
        <w:tc>
          <w:tcPr>
            <w:tcW w:w="1608" w:type="dxa"/>
            <w:shd w:val="clear" w:color="auto" w:fill="auto"/>
          </w:tcPr>
          <w:p w14:paraId="2657F0A5" w14:textId="77777777" w:rsidR="005C6BF4" w:rsidRPr="00FF430B" w:rsidRDefault="005C6BF4" w:rsidP="008A2F19">
            <w:pPr>
              <w:jc w:val="center"/>
              <w:rPr>
                <w:rFonts w:eastAsia="Calibri"/>
                <w:lang w:eastAsia="ro-RO"/>
              </w:rPr>
            </w:pPr>
          </w:p>
        </w:tc>
        <w:tc>
          <w:tcPr>
            <w:tcW w:w="1323" w:type="dxa"/>
            <w:shd w:val="clear" w:color="auto" w:fill="auto"/>
          </w:tcPr>
          <w:p w14:paraId="16B7B4F3" w14:textId="77777777" w:rsidR="005C6BF4" w:rsidRPr="00FF430B" w:rsidRDefault="005C6BF4" w:rsidP="008A2F19">
            <w:pPr>
              <w:jc w:val="center"/>
              <w:rPr>
                <w:rFonts w:eastAsia="Calibri"/>
                <w:lang w:eastAsia="ro-RO"/>
              </w:rPr>
            </w:pPr>
          </w:p>
        </w:tc>
      </w:tr>
    </w:tbl>
    <w:p w14:paraId="076A068F" w14:textId="77777777" w:rsidR="005C6BF4" w:rsidRPr="00FF430B" w:rsidRDefault="005C6BF4" w:rsidP="005C6BF4">
      <w:pPr>
        <w:spacing w:after="200"/>
        <w:ind w:left="28"/>
        <w:rPr>
          <w:rFonts w:eastAsia="Calibri"/>
        </w:rPr>
      </w:pPr>
    </w:p>
    <w:p w14:paraId="098A465D"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18BA09EC"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rPr>
      </w:pPr>
    </w:p>
    <w:p w14:paraId="17B30832" w14:textId="77777777" w:rsidR="00B27D8B" w:rsidRPr="00FF430B" w:rsidRDefault="00B27D8B" w:rsidP="005C6BF4">
      <w:pPr>
        <w:shd w:val="clear" w:color="auto" w:fill="FFFFFF"/>
        <w:spacing w:after="200"/>
        <w:ind w:firstLine="993"/>
        <w:rPr>
          <w:rFonts w:eastAsia="Calibri"/>
          <w:spacing w:val="-1"/>
        </w:rPr>
      </w:pPr>
    </w:p>
    <w:p w14:paraId="4A4E360A" w14:textId="77777777" w:rsidR="00B27D8B" w:rsidRPr="00FF430B" w:rsidRDefault="00B27D8B" w:rsidP="005C6BF4">
      <w:pPr>
        <w:shd w:val="clear" w:color="auto" w:fill="FFFFFF"/>
        <w:spacing w:after="200"/>
        <w:ind w:firstLine="993"/>
        <w:rPr>
          <w:rFonts w:eastAsia="Calibri"/>
          <w:spacing w:val="-1"/>
        </w:rPr>
      </w:pPr>
    </w:p>
    <w:p w14:paraId="357BE93D"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lastRenderedPageBreak/>
        <w:t>(semnătură autorizată</w:t>
      </w:r>
      <w:r w:rsidRPr="00FF430B">
        <w:rPr>
          <w:rFonts w:eastAsia="Calibri"/>
          <w:i/>
          <w:spacing w:val="-1"/>
          <w:sz w:val="22"/>
          <w:szCs w:val="22"/>
        </w:rPr>
        <w:t>)</w:t>
      </w:r>
    </w:p>
    <w:p w14:paraId="01E298A8" w14:textId="77777777" w:rsidR="00B27D8B" w:rsidRPr="00FF430B" w:rsidRDefault="00B27D8B" w:rsidP="000D4488">
      <w:pPr>
        <w:tabs>
          <w:tab w:val="left" w:pos="567"/>
        </w:tabs>
        <w:jc w:val="center"/>
        <w:rPr>
          <w:b/>
          <w:color w:val="000000"/>
          <w:w w:val="90"/>
        </w:rPr>
      </w:pPr>
    </w:p>
    <w:p w14:paraId="6D071283" w14:textId="77777777" w:rsidR="00B27D8B" w:rsidRPr="00FF430B" w:rsidRDefault="00B27D8B" w:rsidP="000D4488">
      <w:pPr>
        <w:tabs>
          <w:tab w:val="left" w:pos="567"/>
        </w:tabs>
        <w:jc w:val="center"/>
        <w:rPr>
          <w:b/>
          <w:color w:val="000000"/>
          <w:w w:val="90"/>
        </w:rPr>
      </w:pPr>
    </w:p>
    <w:p w14:paraId="435E0F3F" w14:textId="77777777" w:rsidR="00B27D8B" w:rsidRPr="00FF430B" w:rsidRDefault="00B27D8B" w:rsidP="000D4488">
      <w:pPr>
        <w:tabs>
          <w:tab w:val="left" w:pos="567"/>
        </w:tabs>
        <w:jc w:val="center"/>
        <w:rPr>
          <w:b/>
          <w:color w:val="000000"/>
          <w:w w:val="90"/>
        </w:rPr>
      </w:pPr>
    </w:p>
    <w:p w14:paraId="0A7BC4C6" w14:textId="77777777" w:rsidR="00B27D8B" w:rsidRPr="00FF430B" w:rsidRDefault="00B27D8B" w:rsidP="000D4488">
      <w:pPr>
        <w:tabs>
          <w:tab w:val="left" w:pos="567"/>
        </w:tabs>
        <w:jc w:val="center"/>
        <w:rPr>
          <w:b/>
          <w:color w:val="000000"/>
          <w:w w:val="90"/>
        </w:rPr>
      </w:pPr>
    </w:p>
    <w:p w14:paraId="49388E16" w14:textId="77777777" w:rsidR="00B27D8B" w:rsidRPr="00FF430B" w:rsidRDefault="00B27D8B" w:rsidP="000D4488">
      <w:pPr>
        <w:tabs>
          <w:tab w:val="left" w:pos="567"/>
        </w:tabs>
        <w:jc w:val="center"/>
        <w:rPr>
          <w:b/>
          <w:color w:val="000000"/>
          <w:w w:val="90"/>
        </w:rPr>
      </w:pPr>
    </w:p>
    <w:p w14:paraId="19AFB7A3" w14:textId="7F3322D5"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14:paraId="0524B34C"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BFF1E3C" w14:textId="77777777" w:rsidR="00BA7FF4" w:rsidRPr="00FF430B" w:rsidRDefault="00BA7FF4" w:rsidP="00BA7FF4">
      <w:pPr>
        <w:jc w:val="right"/>
        <w:rPr>
          <w:noProof w:val="0"/>
        </w:rPr>
      </w:pPr>
      <w:r w:rsidRPr="00FF430B">
        <w:rPr>
          <w:noProof w:val="0"/>
        </w:rPr>
        <w:t>din “____” ________ 20___</w:t>
      </w:r>
    </w:p>
    <w:p w14:paraId="3537C368" w14:textId="77777777" w:rsidR="00B27D8B" w:rsidRPr="00FF430B" w:rsidRDefault="00B27D8B" w:rsidP="000D4488">
      <w:pPr>
        <w:tabs>
          <w:tab w:val="left" w:pos="567"/>
        </w:tabs>
        <w:jc w:val="center"/>
        <w:rPr>
          <w:b/>
          <w:color w:val="000000"/>
          <w:w w:val="90"/>
        </w:rPr>
      </w:pPr>
    </w:p>
    <w:p w14:paraId="37503DEE" w14:textId="77777777" w:rsidR="00B27D8B" w:rsidRPr="00FF430B" w:rsidRDefault="00B27D8B" w:rsidP="000D4488">
      <w:pPr>
        <w:tabs>
          <w:tab w:val="left" w:pos="567"/>
        </w:tabs>
        <w:jc w:val="center"/>
        <w:rPr>
          <w:b/>
          <w:color w:val="000000"/>
          <w:w w:val="90"/>
        </w:rPr>
      </w:pPr>
    </w:p>
    <w:p w14:paraId="1C64A270" w14:textId="77777777" w:rsidR="00B27D8B" w:rsidRPr="00FF430B" w:rsidRDefault="00B27D8B" w:rsidP="000D4488">
      <w:pPr>
        <w:tabs>
          <w:tab w:val="left" w:pos="567"/>
        </w:tabs>
        <w:jc w:val="center"/>
        <w:rPr>
          <w:b/>
          <w:color w:val="000000"/>
          <w:w w:val="90"/>
        </w:rPr>
      </w:pPr>
    </w:p>
    <w:p w14:paraId="5BB86765"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4C637D2F" w14:textId="77777777" w:rsidR="005C6BF4" w:rsidRPr="00FF430B" w:rsidRDefault="005C6BF4" w:rsidP="005C6BF4">
      <w:pPr>
        <w:spacing w:line="276" w:lineRule="auto"/>
        <w:rPr>
          <w:rFonts w:eastAsia="Calibri"/>
        </w:rPr>
      </w:pPr>
    </w:p>
    <w:p w14:paraId="1FC658B5"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1745C90F"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6B3F0BDB"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6CB6AE5E" w14:textId="77777777" w:rsidR="005C6BF4" w:rsidRPr="00FF430B" w:rsidRDefault="005C6BF4" w:rsidP="005C6BF4">
      <w:pPr>
        <w:shd w:val="clear" w:color="auto" w:fill="FFFFFF"/>
        <w:spacing w:line="276" w:lineRule="auto"/>
        <w:rPr>
          <w:rFonts w:eastAsia="Calibri"/>
        </w:rPr>
      </w:pPr>
    </w:p>
    <w:p w14:paraId="374C35E0"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01BB913E"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3D57766C"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5F66DEAE"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eastAsia="ro-RO"/>
              </w:rPr>
            </w:pPr>
          </w:p>
        </w:tc>
        <w:tc>
          <w:tcPr>
            <w:tcW w:w="1757" w:type="dxa"/>
            <w:shd w:val="clear" w:color="auto" w:fill="auto"/>
          </w:tcPr>
          <w:p w14:paraId="7EFC8042"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14:paraId="37D160E2"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14:paraId="767E9025"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14:paraId="3E02A609" w14:textId="77777777" w:rsidR="005C6BF4" w:rsidRPr="00FF430B" w:rsidRDefault="005C6BF4" w:rsidP="008A2F19">
            <w:pPr>
              <w:rPr>
                <w:rFonts w:eastAsia="Calibri"/>
                <w:lang w:eastAsia="ro-RO"/>
              </w:rPr>
            </w:pPr>
          </w:p>
        </w:tc>
        <w:tc>
          <w:tcPr>
            <w:tcW w:w="1845" w:type="dxa"/>
            <w:shd w:val="clear" w:color="auto" w:fill="auto"/>
          </w:tcPr>
          <w:p w14:paraId="06A886BB" w14:textId="77777777" w:rsidR="005C6BF4" w:rsidRPr="00FF430B" w:rsidRDefault="005C6BF4" w:rsidP="008A2F19">
            <w:pPr>
              <w:rPr>
                <w:rFonts w:eastAsia="Calibri"/>
                <w:lang w:eastAsia="ro-RO"/>
              </w:rPr>
            </w:pPr>
          </w:p>
        </w:tc>
        <w:tc>
          <w:tcPr>
            <w:tcW w:w="1757" w:type="dxa"/>
            <w:shd w:val="clear" w:color="auto" w:fill="auto"/>
          </w:tcPr>
          <w:p w14:paraId="0A457726" w14:textId="77777777" w:rsidR="005C6BF4" w:rsidRPr="00FF430B" w:rsidRDefault="005C6BF4" w:rsidP="008A2F19">
            <w:pPr>
              <w:rPr>
                <w:rFonts w:eastAsia="Calibri"/>
                <w:lang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E77133C" w14:textId="77777777" w:rsidR="005C6BF4" w:rsidRPr="00FF430B" w:rsidRDefault="005C6BF4" w:rsidP="008A2F19">
            <w:pPr>
              <w:rPr>
                <w:rFonts w:eastAsia="Calibri"/>
                <w:lang w:eastAsia="ro-RO"/>
              </w:rPr>
            </w:pPr>
          </w:p>
        </w:tc>
        <w:tc>
          <w:tcPr>
            <w:tcW w:w="1845" w:type="dxa"/>
            <w:shd w:val="clear" w:color="auto" w:fill="auto"/>
          </w:tcPr>
          <w:p w14:paraId="5929A5E9" w14:textId="77777777" w:rsidR="005C6BF4" w:rsidRPr="00FF430B" w:rsidRDefault="005C6BF4" w:rsidP="008A2F19">
            <w:pPr>
              <w:rPr>
                <w:rFonts w:eastAsia="Calibri"/>
                <w:lang w:eastAsia="ro-RO"/>
              </w:rPr>
            </w:pPr>
          </w:p>
        </w:tc>
        <w:tc>
          <w:tcPr>
            <w:tcW w:w="1757" w:type="dxa"/>
            <w:shd w:val="clear" w:color="auto" w:fill="auto"/>
          </w:tcPr>
          <w:p w14:paraId="2DCEAF91" w14:textId="77777777" w:rsidR="005C6BF4" w:rsidRPr="00FF430B" w:rsidRDefault="005C6BF4" w:rsidP="008A2F19">
            <w:pPr>
              <w:rPr>
                <w:rFonts w:eastAsia="Calibri"/>
                <w:lang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9A6E728" w14:textId="77777777" w:rsidR="005C6BF4" w:rsidRPr="00FF430B" w:rsidRDefault="005C6BF4" w:rsidP="008A2F19">
            <w:pPr>
              <w:rPr>
                <w:rFonts w:eastAsia="Calibri"/>
                <w:lang w:eastAsia="ro-RO"/>
              </w:rPr>
            </w:pPr>
          </w:p>
        </w:tc>
        <w:tc>
          <w:tcPr>
            <w:tcW w:w="1845" w:type="dxa"/>
            <w:shd w:val="clear" w:color="auto" w:fill="auto"/>
          </w:tcPr>
          <w:p w14:paraId="32FEA686" w14:textId="77777777" w:rsidR="005C6BF4" w:rsidRPr="00FF430B" w:rsidRDefault="005C6BF4" w:rsidP="008A2F19">
            <w:pPr>
              <w:rPr>
                <w:rFonts w:eastAsia="Calibri"/>
                <w:lang w:eastAsia="ro-RO"/>
              </w:rPr>
            </w:pPr>
          </w:p>
        </w:tc>
        <w:tc>
          <w:tcPr>
            <w:tcW w:w="1757" w:type="dxa"/>
            <w:shd w:val="clear" w:color="auto" w:fill="auto"/>
          </w:tcPr>
          <w:p w14:paraId="6E4736F9" w14:textId="77777777" w:rsidR="005C6BF4" w:rsidRPr="00FF430B" w:rsidRDefault="005C6BF4" w:rsidP="008A2F19">
            <w:pPr>
              <w:rPr>
                <w:rFonts w:eastAsia="Calibri"/>
                <w:lang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4E692331" w14:textId="77777777" w:rsidR="005C6BF4" w:rsidRPr="00FF430B" w:rsidRDefault="005C6BF4" w:rsidP="008A2F19">
            <w:pPr>
              <w:rPr>
                <w:rFonts w:eastAsia="Calibri"/>
                <w:lang w:eastAsia="ro-RO"/>
              </w:rPr>
            </w:pPr>
          </w:p>
        </w:tc>
        <w:tc>
          <w:tcPr>
            <w:tcW w:w="1845" w:type="dxa"/>
            <w:shd w:val="clear" w:color="auto" w:fill="auto"/>
          </w:tcPr>
          <w:p w14:paraId="3277F8FA" w14:textId="77777777" w:rsidR="005C6BF4" w:rsidRPr="00FF430B" w:rsidRDefault="005C6BF4" w:rsidP="008A2F19">
            <w:pPr>
              <w:rPr>
                <w:rFonts w:eastAsia="Calibri"/>
                <w:lang w:eastAsia="ro-RO"/>
              </w:rPr>
            </w:pPr>
          </w:p>
        </w:tc>
        <w:tc>
          <w:tcPr>
            <w:tcW w:w="1757" w:type="dxa"/>
            <w:shd w:val="clear" w:color="auto" w:fill="auto"/>
          </w:tcPr>
          <w:p w14:paraId="3F97510F" w14:textId="77777777" w:rsidR="005C6BF4" w:rsidRPr="00FF430B" w:rsidRDefault="005C6BF4" w:rsidP="008A2F19">
            <w:pPr>
              <w:rPr>
                <w:rFonts w:eastAsia="Calibri"/>
                <w:lang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rPr>
      </w:pPr>
    </w:p>
    <w:p w14:paraId="7E4A9F07"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53DE237E"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0C046C79" w14:textId="77777777" w:rsidR="00E26A0E" w:rsidRPr="00FF430B" w:rsidRDefault="00E26A0E" w:rsidP="005C6BF4">
      <w:pPr>
        <w:shd w:val="clear" w:color="auto" w:fill="FFFFFF"/>
        <w:spacing w:after="200" w:line="276" w:lineRule="auto"/>
        <w:ind w:firstLine="720"/>
        <w:rPr>
          <w:rFonts w:eastAsia="Calibri"/>
          <w:spacing w:val="-1"/>
        </w:rPr>
      </w:pPr>
    </w:p>
    <w:p w14:paraId="20C20D50" w14:textId="77777777" w:rsidR="002927B7" w:rsidRPr="00FF430B" w:rsidRDefault="002927B7" w:rsidP="005C6BF4">
      <w:pPr>
        <w:shd w:val="clear" w:color="auto" w:fill="FFFFFF"/>
        <w:spacing w:after="200" w:line="276" w:lineRule="auto"/>
        <w:ind w:firstLine="720"/>
        <w:rPr>
          <w:rFonts w:eastAsia="Calibri"/>
          <w:spacing w:val="-1"/>
        </w:rPr>
      </w:pPr>
    </w:p>
    <w:p w14:paraId="4F85881C"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74AE0F9D" w14:textId="757D5F3C"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GrilTabe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2F556B">
            <w:pPr>
              <w:pStyle w:val="Listparagraf"/>
              <w:numPr>
                <w:ilvl w:val="0"/>
                <w:numId w:val="23"/>
              </w:numPr>
              <w:tabs>
                <w:tab w:val="decimal" w:pos="317"/>
              </w:tabs>
              <w:ind w:left="0" w:hanging="650"/>
              <w:rPr>
                <w:rFonts w:eastAsia="PMingLiU"/>
                <w:i/>
                <w:noProof/>
                <w:lang w:eastAsia="zh-CN"/>
              </w:rPr>
            </w:pPr>
            <w:r w:rsidRPr="00FF430B">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37F837D0" w14:textId="09B8E52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14:paraId="4881E53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0C5DFB">
      <w:pPr>
        <w:jc w:val="right"/>
        <w:rPr>
          <w:noProof w:val="0"/>
        </w:rPr>
      </w:pPr>
      <w:r w:rsidRPr="00FF430B">
        <w:rPr>
          <w:noProof w:val="0"/>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rPr>
      </w:pPr>
      <w:bookmarkStart w:id="62" w:name="_Toc449692118"/>
      <w:bookmarkStart w:id="63" w:name="_Toc390252621"/>
      <w:r w:rsidRPr="00FF430B">
        <w:rPr>
          <w:rFonts w:ascii="Times New Roman" w:hAnsi="Times New Roman" w:cs="Times New Roman"/>
          <w:bCs w:val="0"/>
          <w:color w:val="auto"/>
          <w:sz w:val="24"/>
          <w:szCs w:val="24"/>
        </w:rPr>
        <w:t>CAIET DE SARCINI</w:t>
      </w:r>
      <w:bookmarkEnd w:id="62"/>
    </w:p>
    <w:p w14:paraId="22EEB0D8" w14:textId="25CF5789" w:rsidR="006C4C0E" w:rsidRPr="00FF430B" w:rsidRDefault="0003591A" w:rsidP="006C4C0E">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77777777" w:rsidR="005D708F" w:rsidRPr="00FF430B" w:rsidRDefault="0003591A" w:rsidP="006C4C0E">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3"/>
    </w:p>
    <w:p w14:paraId="23EF4A3D" w14:textId="77777777" w:rsidR="006C4C0E" w:rsidRPr="00FF430B" w:rsidRDefault="006C4C0E" w:rsidP="006C4C0E">
      <w:pPr>
        <w:pStyle w:val="Titlu2"/>
        <w:spacing w:before="0"/>
        <w:jc w:val="center"/>
        <w:rPr>
          <w:rFonts w:ascii="Times New Roman" w:hAnsi="Times New Roman" w:cs="Times New Roman"/>
          <w:bCs w:val="0"/>
          <w:i/>
          <w:color w:val="auto"/>
        </w:rPr>
      </w:pPr>
    </w:p>
    <w:p w14:paraId="49391497" w14:textId="77777777" w:rsidR="00233538" w:rsidRPr="00FF430B" w:rsidRDefault="0003591A" w:rsidP="006C4C0E">
      <w:pPr>
        <w:pStyle w:val="Titlu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Pr="00FF430B" w:rsidRDefault="00E71F7B" w:rsidP="00196AB4">
      <w:pPr>
        <w:jc w:val="both"/>
      </w:pPr>
    </w:p>
    <w:p w14:paraId="23B70912" w14:textId="77777777" w:rsidR="00E71F7B" w:rsidRPr="00FF430B" w:rsidRDefault="00E71F7B" w:rsidP="00196AB4">
      <w:pPr>
        <w:pStyle w:val="Listparagraf"/>
        <w:numPr>
          <w:ilvl w:val="0"/>
          <w:numId w:val="0"/>
        </w:numPr>
      </w:pPr>
    </w:p>
    <w:p w14:paraId="3FE3C444" w14:textId="77777777" w:rsidR="00233538" w:rsidRPr="00FF430B" w:rsidRDefault="0003591A" w:rsidP="00196AB4">
      <w:pPr>
        <w:ind w:firstLine="709"/>
        <w:jc w:val="both"/>
      </w:pPr>
      <w:r w:rsidRPr="00FF430B">
        <w:t>Obiectul_______________________________________________________________</w:t>
      </w:r>
    </w:p>
    <w:p w14:paraId="1FED3E8B" w14:textId="77777777" w:rsidR="00233538" w:rsidRPr="00FF430B" w:rsidRDefault="0003591A" w:rsidP="00196AB4">
      <w:pPr>
        <w:ind w:firstLine="709"/>
        <w:jc w:val="center"/>
      </w:pPr>
      <w:r w:rsidRPr="00FF430B">
        <w:rPr>
          <w:i/>
        </w:rPr>
        <w:t>(denumirea, adresa)</w:t>
      </w:r>
    </w:p>
    <w:p w14:paraId="6B852C2A" w14:textId="77777777" w:rsidR="00233538" w:rsidRPr="00FF430B" w:rsidRDefault="0003591A" w:rsidP="00196AB4">
      <w:pPr>
        <w:ind w:firstLine="709"/>
        <w:jc w:val="both"/>
      </w:pPr>
      <w:r w:rsidRPr="00FF430B">
        <w:t>Autoritatea contractantă__________________________________________________</w:t>
      </w:r>
    </w:p>
    <w:p w14:paraId="6EFC4702" w14:textId="77777777" w:rsidR="00233538" w:rsidRPr="00FF430B" w:rsidRDefault="0003591A" w:rsidP="00196AB4">
      <w:pPr>
        <w:ind w:firstLine="709"/>
        <w:jc w:val="center"/>
        <w:rPr>
          <w:i/>
        </w:rPr>
      </w:pPr>
      <w:r w:rsidRPr="00FF430B">
        <w:rPr>
          <w:i/>
        </w:rPr>
        <w:t>(denumirea, adresa)</w:t>
      </w:r>
    </w:p>
    <w:p w14:paraId="5F3D0C63" w14:textId="77777777" w:rsidR="00233538" w:rsidRPr="00FF430B" w:rsidRDefault="0003591A" w:rsidP="00196AB4">
      <w:pPr>
        <w:pStyle w:val="cp"/>
        <w:ind w:firstLine="709"/>
        <w:jc w:val="both"/>
      </w:pPr>
      <w:r w:rsidRPr="00FF430B">
        <w:t>1 . Descriere generală</w:t>
      </w:r>
    </w:p>
    <w:p w14:paraId="44112B20" w14:textId="77777777" w:rsidR="00233538" w:rsidRPr="00FF430B" w:rsidRDefault="0003591A" w:rsidP="00196AB4">
      <w:pPr>
        <w:ind w:firstLine="709"/>
        <w:jc w:val="both"/>
      </w:pPr>
      <w:r w:rsidRPr="00FF430B">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rPr>
      </w:pPr>
      <w:r w:rsidRPr="00FF430B">
        <w:rPr>
          <w:b/>
        </w:rPr>
        <w:t>2. Informaţii şi proiectare</w:t>
      </w:r>
    </w:p>
    <w:p w14:paraId="4098CDEA" w14:textId="77777777"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rPr>
      </w:pPr>
      <w:r w:rsidRPr="00FF430B">
        <w:rPr>
          <w:b/>
        </w:rPr>
        <w:t>3. Materiale, compatibilităţi, reglementări tehnice şi standarde utilizate</w:t>
      </w:r>
    </w:p>
    <w:p w14:paraId="115E7C1F" w14:textId="77777777"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70CC699B" w14:textId="77777777" w:rsidR="00233538" w:rsidRPr="00FF430B" w:rsidRDefault="0003591A" w:rsidP="00196AB4">
      <w:pPr>
        <w:ind w:firstLine="709"/>
        <w:jc w:val="both"/>
        <w:rPr>
          <w:b/>
        </w:rPr>
      </w:pPr>
      <w:r w:rsidRPr="00FF430B">
        <w:rPr>
          <w:b/>
        </w:rPr>
        <w:t>4. Mostre</w:t>
      </w:r>
    </w:p>
    <w:p w14:paraId="6CFC4FEC" w14:textId="77777777" w:rsidR="00233538" w:rsidRPr="00FF430B" w:rsidRDefault="0003591A" w:rsidP="00196AB4">
      <w:pPr>
        <w:ind w:firstLine="709"/>
        <w:jc w:val="both"/>
      </w:pPr>
      <w:r w:rsidRPr="00FF430B">
        <w:t>Se precizează modul de prezentare a mostrelor la toate produsele utilizate.</w:t>
      </w:r>
    </w:p>
    <w:p w14:paraId="2693113D" w14:textId="77777777"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2D8FBB24" w14:textId="77777777"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rPr>
      </w:pPr>
      <w:r w:rsidRPr="00FF430B">
        <w:rPr>
          <w:b/>
        </w:rPr>
        <w:t>7. Remedierea viciilor ascunse şi a defectelor</w:t>
      </w:r>
    </w:p>
    <w:p w14:paraId="0BD999F9"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rPr>
      </w:pPr>
      <w:r w:rsidRPr="00FF430B">
        <w:rPr>
          <w:b/>
        </w:rPr>
        <w:t>8. Trasarea geodezică a lucrărilor, toleranţe de execuţie</w:t>
      </w:r>
    </w:p>
    <w:p w14:paraId="02D2A38E" w14:textId="77777777"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rPr>
      </w:pPr>
      <w:r w:rsidRPr="00FF430B">
        <w:rPr>
          <w:b/>
        </w:rPr>
        <w:t>9. Parametrii de calcul ai elementelor constructive</w:t>
      </w:r>
    </w:p>
    <w:p w14:paraId="558E0213" w14:textId="77777777" w:rsidR="00233538" w:rsidRPr="00FF430B" w:rsidRDefault="0003591A" w:rsidP="00196AB4">
      <w:pPr>
        <w:ind w:firstLine="709"/>
        <w:jc w:val="both"/>
      </w:pPr>
      <w:r w:rsidRPr="00FF430B">
        <w:t>Se precizează sarcinile luate în calcul: seismicitatea, acţiunile, alţi parametri.</w:t>
      </w:r>
    </w:p>
    <w:p w14:paraId="43F285FE"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4A0B3B1D" w14:textId="77777777"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rPr>
      </w:pPr>
      <w:r w:rsidRPr="00FF430B">
        <w:rPr>
          <w:b/>
        </w:rPr>
        <w:t>11. Nivelul admis al zgomotului şi al vibraţiilor</w:t>
      </w:r>
    </w:p>
    <w:p w14:paraId="6EED5FA4" w14:textId="77777777" w:rsidR="00233538" w:rsidRPr="00FF430B" w:rsidRDefault="0003591A" w:rsidP="00196AB4">
      <w:pPr>
        <w:ind w:firstLine="709"/>
        <w:jc w:val="both"/>
      </w:pPr>
      <w:r w:rsidRPr="00FF430B">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rPr>
      </w:pPr>
      <w:r w:rsidRPr="00FF430B">
        <w:rPr>
          <w:b/>
        </w:rPr>
        <w:t>12. Cerinţe privind montarea utilajelor şi a instalaţiilor</w:t>
      </w:r>
    </w:p>
    <w:p w14:paraId="42683C60" w14:textId="77777777" w:rsidR="00233538" w:rsidRPr="00FF430B" w:rsidRDefault="0003591A" w:rsidP="00196AB4">
      <w:pPr>
        <w:ind w:firstLine="709"/>
        <w:jc w:val="both"/>
      </w:pPr>
      <w:r w:rsidRPr="00FF430B">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rPr>
      </w:pPr>
      <w:r w:rsidRPr="00FF430B">
        <w:rPr>
          <w:b/>
        </w:rPr>
        <w:t>13. Lucrări de construcţii aferente montării instalaţiilor</w:t>
      </w:r>
    </w:p>
    <w:p w14:paraId="59045E14" w14:textId="77777777"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rPr>
      </w:pPr>
      <w:r w:rsidRPr="00FF430B">
        <w:rPr>
          <w:b/>
        </w:rPr>
        <w:t>14. Articole, produse şi piese necesare instalaţiilor</w:t>
      </w:r>
    </w:p>
    <w:p w14:paraId="091069AB"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55B269D6"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rPr>
      </w:pPr>
      <w:r w:rsidRPr="00FF430B">
        <w:rPr>
          <w:b/>
        </w:rPr>
        <w:t>16. Definiţii</w:t>
      </w:r>
    </w:p>
    <w:p w14:paraId="794266A4" w14:textId="77777777" w:rsidR="00233538" w:rsidRPr="00FF430B" w:rsidRDefault="0003591A" w:rsidP="00196AB4">
      <w:pPr>
        <w:ind w:firstLine="709"/>
        <w:jc w:val="both"/>
      </w:pPr>
      <w:r w:rsidRPr="00FF430B">
        <w:t>Se precizează termenii şi definiţiile utilizate în caietul de sarcini şi unele caracteristici.</w:t>
      </w:r>
    </w:p>
    <w:p w14:paraId="036896FF" w14:textId="77777777" w:rsidR="00233538" w:rsidRPr="00FF430B" w:rsidRDefault="0003591A" w:rsidP="00196AB4">
      <w:pPr>
        <w:ind w:firstLine="709"/>
        <w:jc w:val="both"/>
        <w:rPr>
          <w:b/>
        </w:rPr>
      </w:pPr>
      <w:r w:rsidRPr="00FF430B">
        <w:rPr>
          <w:b/>
        </w:rPr>
        <w:t>17. Cerinţe privind calculul costului</w:t>
      </w:r>
    </w:p>
    <w:p w14:paraId="5E755A06"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rPr>
      </w:pPr>
      <w:r w:rsidRPr="00FF430B">
        <w:rPr>
          <w:b/>
        </w:rPr>
        <w:t>18. Documente obligatorii la depunerea ofertei</w:t>
      </w:r>
    </w:p>
    <w:p w14:paraId="70CDF132" w14:textId="77777777"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27AB060C" w14:textId="77777777" w:rsidR="00F4030F" w:rsidRPr="00FF430B" w:rsidRDefault="00F4030F" w:rsidP="00196AB4">
      <w:pPr>
        <w:ind w:firstLine="709"/>
        <w:jc w:val="both"/>
        <w:rPr>
          <w:b/>
        </w:rPr>
      </w:pPr>
      <w:r w:rsidRPr="00FF430B">
        <w:rPr>
          <w:b/>
        </w:rPr>
        <w:t>19. Documente obligatorii la evaluarea ofertelor</w:t>
      </w:r>
    </w:p>
    <w:p w14:paraId="6713D000" w14:textId="77777777"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pPr>
    </w:p>
    <w:p w14:paraId="19B5A60B" w14:textId="77777777" w:rsidR="00B27D8B" w:rsidRPr="00FF430B" w:rsidRDefault="00B27D8B" w:rsidP="00196AB4">
      <w:pPr>
        <w:ind w:firstLine="709"/>
        <w:jc w:val="both"/>
      </w:pPr>
    </w:p>
    <w:p w14:paraId="68AFAD50" w14:textId="77777777" w:rsidR="000E4D7D" w:rsidRPr="00FF430B" w:rsidRDefault="000E4D7D" w:rsidP="00196AB4">
      <w:pPr>
        <w:ind w:firstLine="709"/>
        <w:jc w:val="both"/>
      </w:pPr>
    </w:p>
    <w:p w14:paraId="3698D48B" w14:textId="77777777" w:rsidR="000E4D7D" w:rsidRPr="00FF430B" w:rsidRDefault="000E4D7D" w:rsidP="00196AB4">
      <w:pPr>
        <w:ind w:firstLine="709"/>
        <w:jc w:val="both"/>
      </w:pPr>
    </w:p>
    <w:p w14:paraId="201EA35A" w14:textId="77777777" w:rsidR="000E4D7D" w:rsidRPr="00FF430B" w:rsidRDefault="000E4D7D" w:rsidP="00196AB4">
      <w:pPr>
        <w:ind w:firstLine="709"/>
        <w:jc w:val="both"/>
      </w:pPr>
    </w:p>
    <w:p w14:paraId="526D78C7" w14:textId="77777777" w:rsidR="00233538" w:rsidRPr="00FF430B" w:rsidRDefault="0003591A" w:rsidP="00196AB4">
      <w:pPr>
        <w:ind w:firstLine="709"/>
        <w:jc w:val="both"/>
      </w:pPr>
      <w:r w:rsidRPr="00FF430B">
        <w:t>------------------------</w:t>
      </w:r>
    </w:p>
    <w:p w14:paraId="4CBF5644" w14:textId="77777777"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14:paraId="635D3EBA" w14:textId="77777777" w:rsidR="00233538" w:rsidRPr="00FF430B" w:rsidRDefault="0003591A" w:rsidP="00196AB4">
      <w:pPr>
        <w:ind w:firstLine="709"/>
        <w:jc w:val="both"/>
      </w:pPr>
      <w:r w:rsidRPr="00FF430B">
        <w:t> </w:t>
      </w:r>
    </w:p>
    <w:p w14:paraId="0B3C3F1D" w14:textId="77777777" w:rsidR="0019071C" w:rsidRPr="00FF430B" w:rsidRDefault="0019071C" w:rsidP="00196AB4">
      <w:pPr>
        <w:ind w:firstLine="709"/>
        <w:jc w:val="both"/>
        <w:rPr>
          <w:bCs/>
        </w:rPr>
      </w:pPr>
      <w:r w:rsidRPr="00FF430B">
        <w:rPr>
          <w:bCs/>
        </w:rPr>
        <w:t xml:space="preserve"> </w:t>
      </w:r>
    </w:p>
    <w:p w14:paraId="214DF156" w14:textId="77777777" w:rsidR="0019071C" w:rsidRPr="00FF430B" w:rsidRDefault="0019071C" w:rsidP="00196AB4">
      <w:pPr>
        <w:ind w:firstLine="709"/>
        <w:jc w:val="both"/>
        <w:rPr>
          <w:bCs/>
        </w:rPr>
      </w:pPr>
    </w:p>
    <w:p w14:paraId="463033C1" w14:textId="77777777"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14:paraId="423E3FD7" w14:textId="77777777" w:rsidR="00F6496F" w:rsidRPr="00FF430B" w:rsidRDefault="00F6496F" w:rsidP="00196AB4">
      <w:pPr>
        <w:jc w:val="both"/>
      </w:pPr>
    </w:p>
    <w:p w14:paraId="6923F4F1" w14:textId="77777777" w:rsidR="00F6496F" w:rsidRPr="00FF430B" w:rsidRDefault="00F6496F" w:rsidP="00196AB4">
      <w:pPr>
        <w:jc w:val="both"/>
        <w:rPr>
          <w:b/>
        </w:rPr>
      </w:pPr>
    </w:p>
    <w:p w14:paraId="2378B997" w14:textId="77777777" w:rsidR="00B27D8B" w:rsidRPr="00FF430B" w:rsidRDefault="00B27D8B" w:rsidP="00196AB4">
      <w:pPr>
        <w:jc w:val="both"/>
        <w:rPr>
          <w:b/>
        </w:rPr>
      </w:pPr>
    </w:p>
    <w:p w14:paraId="697488E1" w14:textId="77777777" w:rsidR="00B27D8B" w:rsidRPr="00FF430B" w:rsidRDefault="00B27D8B" w:rsidP="00196AB4">
      <w:pPr>
        <w:jc w:val="both"/>
        <w:rPr>
          <w:b/>
        </w:rPr>
      </w:pPr>
    </w:p>
    <w:p w14:paraId="36B41454" w14:textId="77777777" w:rsidR="000E4D7D" w:rsidRPr="00FF430B" w:rsidRDefault="000E4D7D" w:rsidP="00196AB4">
      <w:pPr>
        <w:jc w:val="both"/>
        <w:rPr>
          <w:b/>
        </w:rPr>
      </w:pPr>
    </w:p>
    <w:p w14:paraId="357CA645" w14:textId="77777777" w:rsidR="000E4D7D" w:rsidRPr="00FF430B" w:rsidRDefault="000E4D7D" w:rsidP="00196AB4">
      <w:pPr>
        <w:jc w:val="both"/>
        <w:rPr>
          <w:b/>
        </w:rPr>
      </w:pPr>
    </w:p>
    <w:p w14:paraId="0A03710C" w14:textId="77777777" w:rsidR="000E4D7D" w:rsidRPr="00FF430B" w:rsidRDefault="000E4D7D" w:rsidP="00196AB4">
      <w:pPr>
        <w:jc w:val="both"/>
        <w:rPr>
          <w:b/>
        </w:rPr>
      </w:pPr>
    </w:p>
    <w:p w14:paraId="411493E1" w14:textId="77777777" w:rsidR="000E4D7D" w:rsidRPr="00FF430B" w:rsidRDefault="000E4D7D" w:rsidP="00196AB4">
      <w:pPr>
        <w:jc w:val="both"/>
        <w:rPr>
          <w:b/>
        </w:rPr>
      </w:pPr>
    </w:p>
    <w:p w14:paraId="4D79F342" w14:textId="77777777" w:rsidR="000E4D7D" w:rsidRPr="00FF430B" w:rsidRDefault="000E4D7D" w:rsidP="00196AB4">
      <w:pPr>
        <w:jc w:val="both"/>
        <w:rPr>
          <w:b/>
        </w:rPr>
      </w:pPr>
    </w:p>
    <w:p w14:paraId="5A76009E" w14:textId="77777777" w:rsidR="000E4D7D" w:rsidRPr="00FF430B" w:rsidRDefault="000E4D7D" w:rsidP="00196AB4">
      <w:pPr>
        <w:jc w:val="both"/>
        <w:rPr>
          <w:b/>
        </w:rPr>
      </w:pPr>
    </w:p>
    <w:p w14:paraId="7C029ED6" w14:textId="77777777" w:rsidR="000E4D7D" w:rsidRPr="00FF430B" w:rsidRDefault="000E4D7D" w:rsidP="00196AB4">
      <w:pPr>
        <w:jc w:val="both"/>
        <w:rPr>
          <w:b/>
        </w:rPr>
      </w:pPr>
    </w:p>
    <w:p w14:paraId="0B947819" w14:textId="77777777" w:rsidR="000E4D7D" w:rsidRPr="00FF430B" w:rsidRDefault="000E4D7D" w:rsidP="00196AB4">
      <w:pPr>
        <w:jc w:val="both"/>
        <w:rPr>
          <w:b/>
        </w:rPr>
      </w:pPr>
    </w:p>
    <w:p w14:paraId="59D01067" w14:textId="77777777" w:rsidR="000E4D7D" w:rsidRPr="00FF430B" w:rsidRDefault="000E4D7D" w:rsidP="00196AB4">
      <w:pPr>
        <w:jc w:val="both"/>
        <w:rPr>
          <w:b/>
        </w:rPr>
      </w:pPr>
    </w:p>
    <w:p w14:paraId="1E121789" w14:textId="77777777" w:rsidR="000E4D7D" w:rsidRPr="00FF430B" w:rsidRDefault="000E4D7D" w:rsidP="00196AB4">
      <w:pPr>
        <w:jc w:val="both"/>
        <w:rPr>
          <w:b/>
        </w:rPr>
      </w:pPr>
    </w:p>
    <w:p w14:paraId="371DADA0" w14:textId="77777777" w:rsidR="000E4D7D" w:rsidRPr="00FF430B" w:rsidRDefault="000E4D7D" w:rsidP="00196AB4">
      <w:pPr>
        <w:jc w:val="both"/>
        <w:rPr>
          <w:b/>
        </w:rPr>
      </w:pPr>
    </w:p>
    <w:p w14:paraId="089A9836" w14:textId="77777777" w:rsidR="000E4D7D" w:rsidRPr="00FF430B" w:rsidRDefault="000E4D7D" w:rsidP="00196AB4">
      <w:pPr>
        <w:jc w:val="both"/>
        <w:rPr>
          <w:b/>
        </w:rPr>
      </w:pPr>
    </w:p>
    <w:p w14:paraId="2DCE153A" w14:textId="77777777" w:rsidR="000E4D7D" w:rsidRPr="00FF430B" w:rsidRDefault="000E4D7D" w:rsidP="00196AB4">
      <w:pPr>
        <w:jc w:val="both"/>
        <w:rPr>
          <w:b/>
        </w:rPr>
      </w:pPr>
    </w:p>
    <w:p w14:paraId="56112218" w14:textId="77777777"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6A55CC41" w14:textId="77777777" w:rsidR="00E71F7B" w:rsidRPr="00FF430B" w:rsidRDefault="00E71F7B" w:rsidP="00196AB4">
      <w:pPr>
        <w:ind w:firstLine="709"/>
        <w:jc w:val="both"/>
        <w:rPr>
          <w:b/>
        </w:rPr>
      </w:pPr>
    </w:p>
    <w:p w14:paraId="7889DC23" w14:textId="77777777" w:rsidR="00E71F7B" w:rsidRPr="00FF430B" w:rsidRDefault="0003591A" w:rsidP="009E2657">
      <w:pPr>
        <w:tabs>
          <w:tab w:val="left" w:pos="567"/>
        </w:tabs>
        <w:jc w:val="both"/>
      </w:pPr>
      <w:r w:rsidRPr="00FF430B">
        <w:t>Obiectul____________________________________________________________________</w:t>
      </w:r>
    </w:p>
    <w:p w14:paraId="5BCF1496" w14:textId="77777777" w:rsidR="00E71F7B" w:rsidRPr="00FF430B" w:rsidRDefault="0003591A" w:rsidP="009E2657">
      <w:pPr>
        <w:tabs>
          <w:tab w:val="left" w:pos="567"/>
        </w:tabs>
        <w:jc w:val="both"/>
      </w:pPr>
      <w:r w:rsidRPr="00FF430B">
        <w:t>Autoritatea contractantă________________________________________________________</w:t>
      </w:r>
    </w:p>
    <w:p w14:paraId="3255B1A8" w14:textId="77777777" w:rsidR="00E71F7B" w:rsidRPr="00FF430B" w:rsidRDefault="0003591A" w:rsidP="009E2657">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14:paraId="08487DD1" w14:textId="77777777"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eastAsia="zh-CN"/>
              </w:rPr>
            </w:pPr>
            <w:r w:rsidRPr="00FF430B">
              <w:rPr>
                <w:rFonts w:eastAsia="PMingLiU"/>
                <w:b/>
                <w:lang w:eastAsia="zh-CN"/>
              </w:rPr>
              <w:t>Total</w:t>
            </w:r>
          </w:p>
        </w:tc>
      </w:tr>
    </w:tbl>
    <w:p w14:paraId="7DD7DF69" w14:textId="77777777" w:rsidR="00E71F7B" w:rsidRPr="00FF430B" w:rsidRDefault="00E71F7B" w:rsidP="009E2657">
      <w:pPr>
        <w:tabs>
          <w:tab w:val="left" w:pos="567"/>
        </w:tabs>
        <w:jc w:val="both"/>
      </w:pPr>
    </w:p>
    <w:p w14:paraId="5DA2A9FE" w14:textId="77777777"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14:paraId="44605003" w14:textId="77777777" w:rsidR="00850DBC" w:rsidRPr="00FF430B" w:rsidRDefault="0003591A">
      <w:pPr>
        <w:pStyle w:val="Corptext"/>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3DEA5BA8" w14:textId="77777777" w:rsidR="00850DBC" w:rsidRPr="00FF430B" w:rsidRDefault="0003591A">
      <w:pPr>
        <w:pStyle w:val="Corptext"/>
        <w:tabs>
          <w:tab w:val="left" w:pos="567"/>
        </w:tabs>
        <w:jc w:val="right"/>
        <w:rPr>
          <w:rFonts w:ascii="Times New Roman" w:hAnsi="Times New Roman"/>
          <w:szCs w:val="24"/>
        </w:rPr>
      </w:pPr>
      <w:r w:rsidRPr="00FF430B">
        <w:rPr>
          <w:rFonts w:ascii="Times New Roman" w:hAnsi="Times New Roman"/>
          <w:szCs w:val="24"/>
        </w:rPr>
        <w:t>(semnătura autorizată)</w:t>
      </w:r>
    </w:p>
    <w:p w14:paraId="62CB0A54" w14:textId="77777777" w:rsidR="00AA7E9A" w:rsidRPr="00FF430B" w:rsidRDefault="00AA7E9A" w:rsidP="009E2657">
      <w:pPr>
        <w:pStyle w:val="Corptext"/>
        <w:tabs>
          <w:tab w:val="left" w:pos="567"/>
        </w:tabs>
        <w:rPr>
          <w:rFonts w:ascii="Times New Roman" w:hAnsi="Times New Roman"/>
          <w:szCs w:val="24"/>
        </w:rPr>
      </w:pPr>
    </w:p>
    <w:p w14:paraId="2258319A" w14:textId="77777777" w:rsidR="00AA7E9A" w:rsidRPr="00FF430B" w:rsidRDefault="00AA7E9A" w:rsidP="009E2657">
      <w:pPr>
        <w:pStyle w:val="Corptext"/>
        <w:tabs>
          <w:tab w:val="left" w:pos="567"/>
        </w:tabs>
        <w:rPr>
          <w:rFonts w:ascii="Times New Roman" w:hAnsi="Times New Roman"/>
          <w:szCs w:val="24"/>
        </w:rPr>
      </w:pPr>
    </w:p>
    <w:p w14:paraId="2C73A8CE" w14:textId="29DE13C2" w:rsidR="00AA7E9A" w:rsidRDefault="00AA7E9A" w:rsidP="009E2657">
      <w:pPr>
        <w:pStyle w:val="Corptext"/>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14:paraId="47A8C322" w14:textId="77777777" w:rsidR="006537B3" w:rsidRPr="00FF430B" w:rsidRDefault="006537B3" w:rsidP="009E2657">
      <w:pPr>
        <w:pStyle w:val="Corptext"/>
        <w:tabs>
          <w:tab w:val="left" w:pos="567"/>
        </w:tabs>
        <w:rPr>
          <w:rFonts w:ascii="Times New Roman" w:hAnsi="Times New Roman"/>
          <w:i/>
          <w:szCs w:val="24"/>
        </w:rPr>
        <w:sectPr w:rsidR="006537B3" w:rsidRPr="00FF430B" w:rsidSect="00837D1C">
          <w:footerReference w:type="first" r:id="rId16"/>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14:paraId="148C53EF"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667CB8EF" w14:textId="77777777" w:rsidR="000C5DFB" w:rsidRPr="00FF430B" w:rsidRDefault="000C5DFB" w:rsidP="000C5DFB">
      <w:pPr>
        <w:jc w:val="right"/>
        <w:rPr>
          <w:noProof w:val="0"/>
        </w:rPr>
      </w:pPr>
      <w:r w:rsidRPr="00FF430B">
        <w:rPr>
          <w:noProof w:val="0"/>
        </w:rPr>
        <w:t>din “____” ________ 20___</w:t>
      </w:r>
    </w:p>
    <w:p w14:paraId="59CFA31B" w14:textId="1A9D2487" w:rsidR="000C5DFB" w:rsidRDefault="000C5DFB" w:rsidP="005C7076">
      <w:pPr>
        <w:pStyle w:val="Titlu2"/>
        <w:spacing w:before="0"/>
        <w:jc w:val="center"/>
        <w:rPr>
          <w:rFonts w:ascii="Times New Roman" w:hAnsi="Times New Roman" w:cs="Times New Roman"/>
          <w:b w:val="0"/>
          <w:bCs w:val="0"/>
          <w:color w:val="auto"/>
        </w:rPr>
      </w:pPr>
    </w:p>
    <w:p w14:paraId="198F0059" w14:textId="0E578F37" w:rsidR="006F2895" w:rsidRPr="006F2895" w:rsidRDefault="006F2895" w:rsidP="006F2895">
      <w:pPr>
        <w:jc w:val="center"/>
        <w:rPr>
          <w:b/>
        </w:rPr>
      </w:pPr>
      <w:r w:rsidRPr="006F2895">
        <w:rPr>
          <w:b/>
        </w:rPr>
        <w:t>CAIET DE SARCINI</w:t>
      </w:r>
    </w:p>
    <w:p w14:paraId="6128C101" w14:textId="77777777" w:rsidR="000E4D7D" w:rsidRPr="00FF430B" w:rsidRDefault="000E4D7D" w:rsidP="000E4D7D"/>
    <w:p w14:paraId="738140B7" w14:textId="77777777" w:rsidR="00233538" w:rsidRPr="00FF430B" w:rsidRDefault="00233538" w:rsidP="005C7076">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14:paraId="13ABEDBB" w14:textId="6B925F93" w:rsidR="00E71F7B" w:rsidRPr="00FF430B" w:rsidRDefault="00E71F7B" w:rsidP="007B392A">
      <w:pPr>
        <w:pStyle w:val="Listparagraf"/>
        <w:numPr>
          <w:ilvl w:val="0"/>
          <w:numId w:val="0"/>
        </w:numPr>
      </w:pPr>
    </w:p>
    <w:p w14:paraId="45CBD70E" w14:textId="77777777" w:rsidR="00233538" w:rsidRPr="00FF430B" w:rsidRDefault="00233538" w:rsidP="002F556B">
      <w:pPr>
        <w:pStyle w:val="Listparagraf"/>
        <w:numPr>
          <w:ilvl w:val="0"/>
          <w:numId w:val="15"/>
        </w:numPr>
        <w:ind w:left="0"/>
        <w:contextualSpacing/>
      </w:pPr>
      <w:r w:rsidRPr="00FF430B">
        <w:rPr>
          <w:b/>
        </w:rPr>
        <w:t>Denumirea</w:t>
      </w:r>
      <w:r w:rsidR="009453D7" w:rsidRPr="00FF430B">
        <w:rPr>
          <w:b/>
        </w:rPr>
        <w:t xml:space="preserve"> obiect</w:t>
      </w:r>
      <w:r w:rsidRPr="00FF430B">
        <w:rPr>
          <w:b/>
        </w:rPr>
        <w:t>ului</w:t>
      </w:r>
    </w:p>
    <w:p w14:paraId="38060FCD" w14:textId="77777777" w:rsidR="00233538" w:rsidRPr="00FF430B" w:rsidRDefault="00233538" w:rsidP="007B392A">
      <w:pPr>
        <w:pStyle w:val="Listparagraf"/>
        <w:numPr>
          <w:ilvl w:val="0"/>
          <w:numId w:val="0"/>
        </w:numPr>
      </w:pPr>
      <w:r w:rsidRPr="00FF430B">
        <w:t xml:space="preserve">Se precizează descrierea generală a </w:t>
      </w:r>
      <w:r w:rsidR="00ED3247" w:rsidRPr="00FF430B">
        <w:t>obiectului</w:t>
      </w:r>
      <w:r w:rsidR="007B392A" w:rsidRPr="00FF430B">
        <w:t xml:space="preserve"> de proiectare.</w:t>
      </w:r>
    </w:p>
    <w:p w14:paraId="5B98EB89" w14:textId="77777777" w:rsidR="00233538" w:rsidRPr="00FF430B" w:rsidRDefault="00233538" w:rsidP="002F556B">
      <w:pPr>
        <w:pStyle w:val="Listparagraf"/>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14:paraId="1490CC3A" w14:textId="77777777" w:rsidR="00233538" w:rsidRPr="00FF430B" w:rsidRDefault="007B392A" w:rsidP="007B392A">
      <w:pPr>
        <w:pStyle w:val="Listparagraf"/>
        <w:numPr>
          <w:ilvl w:val="0"/>
          <w:numId w:val="0"/>
        </w:numPr>
      </w:pPr>
      <w:r w:rsidRPr="00FF430B">
        <w:t>Se precizează adresa.</w:t>
      </w:r>
    </w:p>
    <w:p w14:paraId="11F77E4D" w14:textId="77777777" w:rsidR="00233538" w:rsidRPr="00FF430B" w:rsidRDefault="00233538" w:rsidP="002F556B">
      <w:pPr>
        <w:pStyle w:val="Listparagraf"/>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14:paraId="5EB51069" w14:textId="77777777" w:rsidR="00233538" w:rsidRPr="00FF430B" w:rsidRDefault="00233538" w:rsidP="007B392A">
      <w:pPr>
        <w:pStyle w:val="Listparagraf"/>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14:paraId="63436E13" w14:textId="77777777" w:rsidR="00233538" w:rsidRPr="00FF430B" w:rsidRDefault="00233538" w:rsidP="002F556B">
      <w:pPr>
        <w:pStyle w:val="Listparagraf"/>
        <w:numPr>
          <w:ilvl w:val="0"/>
          <w:numId w:val="15"/>
        </w:numPr>
        <w:tabs>
          <w:tab w:val="clear" w:pos="1134"/>
        </w:tabs>
        <w:ind w:left="0"/>
        <w:contextualSpacing/>
      </w:pPr>
      <w:r w:rsidRPr="00FF430B">
        <w:rPr>
          <w:b/>
        </w:rPr>
        <w:t xml:space="preserve">Statutul de protecție  </w:t>
      </w:r>
    </w:p>
    <w:p w14:paraId="2CE2B841" w14:textId="77777777" w:rsidR="00806E2B" w:rsidRPr="00FF430B" w:rsidRDefault="00233538" w:rsidP="007B392A">
      <w:pPr>
        <w:pStyle w:val="Listparagraf"/>
        <w:numPr>
          <w:ilvl w:val="0"/>
          <w:numId w:val="0"/>
        </w:numPr>
      </w:pPr>
      <w:r w:rsidRPr="00FF430B">
        <w:t>Se precizează</w:t>
      </w:r>
      <w:r w:rsidR="002253A6" w:rsidRPr="00FF430B">
        <w:t xml:space="preserve"> după caz.</w:t>
      </w:r>
    </w:p>
    <w:p w14:paraId="10C357EE" w14:textId="77777777" w:rsidR="00233538" w:rsidRPr="00FF430B" w:rsidRDefault="00806E2B" w:rsidP="002F556B">
      <w:pPr>
        <w:pStyle w:val="Listparagraf"/>
        <w:numPr>
          <w:ilvl w:val="0"/>
          <w:numId w:val="15"/>
        </w:numPr>
        <w:tabs>
          <w:tab w:val="clear" w:pos="1134"/>
        </w:tabs>
        <w:ind w:left="0"/>
        <w:contextualSpacing/>
        <w:rPr>
          <w:b/>
        </w:rPr>
      </w:pPr>
      <w:r w:rsidRPr="00FF430B">
        <w:rPr>
          <w:b/>
        </w:rPr>
        <w:t>Temeiul proiectării</w:t>
      </w:r>
    </w:p>
    <w:p w14:paraId="3110EF6C" w14:textId="77777777" w:rsidR="00806E2B" w:rsidRPr="00FF430B" w:rsidRDefault="00806E2B" w:rsidP="007B392A">
      <w:pPr>
        <w:pStyle w:val="Listparagraf"/>
        <w:numPr>
          <w:ilvl w:val="0"/>
          <w:numId w:val="0"/>
        </w:numPr>
        <w:tabs>
          <w:tab w:val="clear" w:pos="1134"/>
        </w:tabs>
        <w:contextualSpacing/>
      </w:pPr>
      <w:r w:rsidRPr="00FF430B">
        <w:t>Se precizează tem</w:t>
      </w:r>
      <w:r w:rsidR="007B392A" w:rsidRPr="00FF430B">
        <w:t xml:space="preserve">eiul elaborării documentației. </w:t>
      </w:r>
    </w:p>
    <w:p w14:paraId="71BDD148" w14:textId="77777777" w:rsidR="00233538" w:rsidRPr="00FF430B" w:rsidRDefault="00233538" w:rsidP="002F556B">
      <w:pPr>
        <w:pStyle w:val="Listparagraf"/>
        <w:numPr>
          <w:ilvl w:val="0"/>
          <w:numId w:val="15"/>
        </w:numPr>
        <w:tabs>
          <w:tab w:val="clear" w:pos="1134"/>
        </w:tabs>
        <w:ind w:left="0"/>
        <w:contextualSpacing/>
      </w:pPr>
      <w:r w:rsidRPr="00FF430B">
        <w:rPr>
          <w:b/>
        </w:rPr>
        <w:t xml:space="preserve">Descrierea obiectului </w:t>
      </w:r>
    </w:p>
    <w:p w14:paraId="1A12A933" w14:textId="77777777" w:rsidR="00233538" w:rsidRPr="00FF430B" w:rsidRDefault="00233538" w:rsidP="007B392A">
      <w:r w:rsidRPr="00FF430B">
        <w:t>Se precizează caracteristicile tehnice ale obiectului</w:t>
      </w:r>
      <w:r w:rsidR="002253A6" w:rsidRPr="00FF430B">
        <w:t>.</w:t>
      </w:r>
    </w:p>
    <w:p w14:paraId="58F1CEAF" w14:textId="77777777" w:rsidR="00233538" w:rsidRPr="00FF430B" w:rsidRDefault="00233538" w:rsidP="002F556B">
      <w:pPr>
        <w:pStyle w:val="Listparagraf"/>
        <w:numPr>
          <w:ilvl w:val="0"/>
          <w:numId w:val="15"/>
        </w:numPr>
        <w:ind w:left="0"/>
        <w:contextualSpacing/>
      </w:pPr>
      <w:r w:rsidRPr="00FF430B">
        <w:rPr>
          <w:b/>
        </w:rPr>
        <w:t>Justificarea elaborării documentației de proiect</w:t>
      </w:r>
    </w:p>
    <w:p w14:paraId="4F930283" w14:textId="77777777" w:rsidR="002253A6" w:rsidRPr="00FF430B" w:rsidRDefault="002253A6" w:rsidP="007B392A">
      <w:r w:rsidRPr="00FF430B">
        <w:t>Se precizează neces</w:t>
      </w:r>
      <w:r w:rsidR="007B392A" w:rsidRPr="00FF430B">
        <w:t>itatea elaborării documentației</w:t>
      </w:r>
      <w:r w:rsidR="006D4EE2" w:rsidRPr="00FF430B">
        <w:t>.</w:t>
      </w:r>
    </w:p>
    <w:p w14:paraId="55D44DDB" w14:textId="77777777" w:rsidR="00233538" w:rsidRPr="00FF430B" w:rsidRDefault="00233538" w:rsidP="002F556B">
      <w:pPr>
        <w:pStyle w:val="Listparagraf"/>
        <w:numPr>
          <w:ilvl w:val="0"/>
          <w:numId w:val="15"/>
        </w:numPr>
        <w:tabs>
          <w:tab w:val="clear" w:pos="1134"/>
        </w:tabs>
        <w:ind w:left="0"/>
        <w:contextualSpacing/>
        <w:rPr>
          <w:b/>
        </w:rPr>
      </w:pPr>
      <w:r w:rsidRPr="00FF430B">
        <w:rPr>
          <w:b/>
        </w:rPr>
        <w:t>Cerințe referitor la lucrările planificate la obiect</w:t>
      </w:r>
    </w:p>
    <w:p w14:paraId="4CBBA479" w14:textId="77777777" w:rsidR="00233538" w:rsidRPr="00FF430B" w:rsidRDefault="002253A6" w:rsidP="007B392A">
      <w:pPr>
        <w:pStyle w:val="Listparagraf"/>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14:paraId="55A18E99" w14:textId="77777777" w:rsidR="00233538" w:rsidRPr="00FF430B" w:rsidRDefault="00233538" w:rsidP="002F556B">
      <w:pPr>
        <w:pStyle w:val="Listparagraf"/>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14:paraId="31E858DA" w14:textId="77777777"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14:paraId="39A571CC" w14:textId="77777777"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14:paraId="1B0B6758" w14:textId="77777777"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14:paraId="4BCBB65C" w14:textId="77777777"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f"/>
        <w:numPr>
          <w:ilvl w:val="0"/>
          <w:numId w:val="0"/>
        </w:numPr>
        <w:ind w:left="360" w:right="-1"/>
      </w:pPr>
    </w:p>
    <w:p w14:paraId="1C961E5F" w14:textId="77777777" w:rsidR="009453D7" w:rsidRPr="00FF430B" w:rsidRDefault="009453D7" w:rsidP="007B392A">
      <w:pPr>
        <w:ind w:firstLine="142"/>
        <w:jc w:val="both"/>
        <w:rPr>
          <w:b/>
          <w:bCs/>
        </w:rPr>
      </w:pPr>
    </w:p>
    <w:p w14:paraId="4617F6F5" w14:textId="77777777"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14:paraId="2069E3AE" w14:textId="77777777" w:rsidR="00806E2B" w:rsidRPr="00FF430B" w:rsidRDefault="00806E2B" w:rsidP="00196AB4">
      <w:pPr>
        <w:pStyle w:val="Listparagraf"/>
        <w:numPr>
          <w:ilvl w:val="0"/>
          <w:numId w:val="0"/>
        </w:numPr>
        <w:ind w:right="-1"/>
        <w:rPr>
          <w:i/>
        </w:rPr>
      </w:pPr>
    </w:p>
    <w:p w14:paraId="1950596A" w14:textId="77777777" w:rsidR="00806E2B" w:rsidRPr="00FF430B" w:rsidRDefault="00806E2B" w:rsidP="00196AB4">
      <w:pPr>
        <w:pStyle w:val="Listparagraf"/>
        <w:numPr>
          <w:ilvl w:val="0"/>
          <w:numId w:val="0"/>
        </w:numPr>
        <w:ind w:right="-1"/>
        <w:rPr>
          <w:i/>
        </w:rPr>
      </w:pPr>
    </w:p>
    <w:p w14:paraId="3A82EAC2" w14:textId="77777777" w:rsidR="00E57AFE" w:rsidRPr="00FF430B" w:rsidRDefault="00E57AFE" w:rsidP="008A652C">
      <w:pPr>
        <w:ind w:firstLine="709"/>
        <w:jc w:val="both"/>
        <w:rPr>
          <w:i/>
          <w:iCs/>
        </w:rPr>
      </w:pPr>
    </w:p>
    <w:p w14:paraId="4B74F79B" w14:textId="77777777" w:rsidR="00E57AFE" w:rsidRPr="00FF430B" w:rsidRDefault="00E57AFE" w:rsidP="008A652C">
      <w:pPr>
        <w:ind w:firstLine="709"/>
        <w:jc w:val="both"/>
        <w:rPr>
          <w:i/>
          <w:iCs/>
        </w:rPr>
      </w:pPr>
    </w:p>
    <w:p w14:paraId="614BDB0F" w14:textId="77777777" w:rsidR="00E57AFE" w:rsidRPr="00FF430B" w:rsidRDefault="00E57AFE" w:rsidP="008A652C">
      <w:pPr>
        <w:ind w:firstLine="709"/>
        <w:jc w:val="both"/>
        <w:rPr>
          <w:i/>
          <w:iCs/>
        </w:rPr>
      </w:pPr>
    </w:p>
    <w:p w14:paraId="361FC1EA" w14:textId="77777777" w:rsidR="00E57AFE" w:rsidRPr="00FF430B" w:rsidRDefault="00E57AFE" w:rsidP="008A652C">
      <w:pPr>
        <w:ind w:firstLine="709"/>
        <w:jc w:val="both"/>
        <w:rPr>
          <w:i/>
          <w:iCs/>
        </w:rPr>
      </w:pPr>
    </w:p>
    <w:p w14:paraId="7B5F0452" w14:textId="77777777"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f"/>
        <w:numPr>
          <w:ilvl w:val="0"/>
          <w:numId w:val="0"/>
        </w:numPr>
        <w:ind w:right="-1"/>
        <w:rPr>
          <w:i/>
        </w:rPr>
      </w:pPr>
    </w:p>
    <w:p w14:paraId="35367A78" w14:textId="77777777" w:rsidR="002D6E71" w:rsidRPr="00FF430B" w:rsidRDefault="002D6E71" w:rsidP="00196AB4">
      <w:pPr>
        <w:pStyle w:val="Listparagraf"/>
        <w:numPr>
          <w:ilvl w:val="0"/>
          <w:numId w:val="0"/>
        </w:numPr>
        <w:ind w:right="-1"/>
        <w:rPr>
          <w:i/>
        </w:rPr>
      </w:pPr>
    </w:p>
    <w:p w14:paraId="66AE216F" w14:textId="77777777" w:rsidR="001F7AEE" w:rsidRDefault="001F7AEE" w:rsidP="000C5DFB">
      <w:pPr>
        <w:jc w:val="right"/>
        <w:rPr>
          <w:noProof w:val="0"/>
        </w:rPr>
      </w:pPr>
    </w:p>
    <w:p w14:paraId="236B193B" w14:textId="77777777" w:rsidR="001F7AEE" w:rsidRDefault="001F7AEE" w:rsidP="000C5DFB">
      <w:pPr>
        <w:jc w:val="right"/>
        <w:rPr>
          <w:noProof w:val="0"/>
        </w:rPr>
      </w:pPr>
    </w:p>
    <w:p w14:paraId="0605112F" w14:textId="4145877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14:paraId="0B70E569"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51D9C81" w14:textId="77777777" w:rsidR="000C5DFB" w:rsidRPr="00FF430B" w:rsidRDefault="000C5DFB" w:rsidP="000C5DFB">
      <w:pPr>
        <w:jc w:val="right"/>
        <w:rPr>
          <w:noProof w:val="0"/>
        </w:rPr>
      </w:pPr>
      <w:r w:rsidRPr="00FF430B">
        <w:rPr>
          <w:noProof w:val="0"/>
        </w:rPr>
        <w:t>din “____” ________ 20___</w:t>
      </w:r>
    </w:p>
    <w:p w14:paraId="5C09AC8C" w14:textId="77777777" w:rsidR="002D6E71" w:rsidRPr="00FF430B" w:rsidRDefault="002D6E71" w:rsidP="00196AB4">
      <w:pPr>
        <w:pStyle w:val="Listparagraf"/>
        <w:numPr>
          <w:ilvl w:val="0"/>
          <w:numId w:val="0"/>
        </w:numPr>
        <w:ind w:right="-1"/>
        <w:rPr>
          <w:i/>
        </w:rPr>
      </w:pPr>
    </w:p>
    <w:p w14:paraId="7A2D4CB9" w14:textId="77777777" w:rsidR="002D6E71" w:rsidRPr="00FF430B" w:rsidRDefault="002D6E71" w:rsidP="00196AB4">
      <w:pPr>
        <w:pStyle w:val="Listparagraf"/>
        <w:numPr>
          <w:ilvl w:val="0"/>
          <w:numId w:val="0"/>
        </w:numPr>
        <w:ind w:right="-1"/>
        <w:rPr>
          <w:i/>
        </w:rPr>
      </w:pPr>
    </w:p>
    <w:p w14:paraId="36E55B8E" w14:textId="77777777" w:rsidR="002D6E71" w:rsidRPr="00FF430B" w:rsidRDefault="002D6E71" w:rsidP="00196AB4">
      <w:pPr>
        <w:pStyle w:val="Listparagraf"/>
        <w:numPr>
          <w:ilvl w:val="0"/>
          <w:numId w:val="0"/>
        </w:numPr>
        <w:ind w:right="-1"/>
        <w:rPr>
          <w:i/>
        </w:rPr>
      </w:pPr>
    </w:p>
    <w:p w14:paraId="17F6244A" w14:textId="77777777" w:rsidR="002D6E71" w:rsidRPr="00FF430B" w:rsidRDefault="002D6E71" w:rsidP="007B392A">
      <w:pPr>
        <w:jc w:val="center"/>
        <w:rPr>
          <w:b/>
          <w:noProof w:val="0"/>
        </w:rPr>
      </w:pPr>
    </w:p>
    <w:p w14:paraId="58DAEC38" w14:textId="77777777"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61A5092B" w14:textId="77777777" w:rsidR="00806E2B" w:rsidRPr="00FF430B" w:rsidRDefault="00806E2B" w:rsidP="00196AB4">
      <w:pPr>
        <w:pStyle w:val="Listparagraf"/>
        <w:numPr>
          <w:ilvl w:val="0"/>
          <w:numId w:val="0"/>
        </w:numPr>
        <w:ind w:right="-1"/>
      </w:pPr>
    </w:p>
    <w:p w14:paraId="135D94E2" w14:textId="77777777" w:rsidR="00806E2B" w:rsidRPr="00FF430B" w:rsidRDefault="00806E2B" w:rsidP="00196AB4">
      <w:pPr>
        <w:pStyle w:val="Listparagraf"/>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pPr>
          </w:p>
          <w:p w14:paraId="1E367F13" w14:textId="77777777" w:rsidR="00460653" w:rsidRPr="00FF430B" w:rsidRDefault="00460653" w:rsidP="00196AB4">
            <w:pPr>
              <w:jc w:val="both"/>
              <w:rPr>
                <w:b/>
                <w:caps/>
                <w:sz w:val="28"/>
                <w:szCs w:val="28"/>
              </w:rPr>
            </w:pPr>
          </w:p>
          <w:p w14:paraId="2BB5B9DF"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5A85BCD" w14:textId="7777777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14:paraId="56D6C5BA" w14:textId="77777777" w:rsidR="00460653" w:rsidRPr="00FF430B" w:rsidRDefault="00460653" w:rsidP="00196AB4">
            <w:pPr>
              <w:jc w:val="both"/>
              <w:rPr>
                <w:b/>
                <w:i/>
              </w:rPr>
            </w:pPr>
          </w:p>
          <w:p w14:paraId="086C4CF6" w14:textId="77777777" w:rsidR="00460653" w:rsidRPr="00FF430B" w:rsidRDefault="00460653" w:rsidP="00196AB4">
            <w:pPr>
              <w:jc w:val="both"/>
              <w:rPr>
                <w:b/>
                <w:i/>
              </w:rPr>
            </w:pPr>
          </w:p>
          <w:p w14:paraId="3DD12B6B"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14:paraId="1C7B8E9A"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4B1A5E8B" w14:textId="77777777" w:rsidR="00460653" w:rsidRPr="00FF430B" w:rsidRDefault="00460653" w:rsidP="00196AB4">
            <w:pPr>
              <w:jc w:val="both"/>
            </w:pPr>
          </w:p>
          <w:p w14:paraId="4DA9E7F7" w14:textId="77777777" w:rsidR="00460653" w:rsidRPr="00FF430B" w:rsidRDefault="00460653" w:rsidP="00196AB4">
            <w:pPr>
              <w:jc w:val="both"/>
            </w:pPr>
          </w:p>
          <w:p w14:paraId="0A34D709" w14:textId="77777777" w:rsidR="004B0051" w:rsidRPr="00FF430B" w:rsidRDefault="00792182" w:rsidP="0019071C">
            <w:pPr>
              <w:pStyle w:val="Listparagraf"/>
              <w:numPr>
                <w:ilvl w:val="3"/>
                <w:numId w:val="3"/>
              </w:numPr>
              <w:rPr>
                <w:b/>
                <w:kern w:val="28"/>
              </w:rPr>
            </w:pPr>
            <w:r w:rsidRPr="00FF430B">
              <w:rPr>
                <w:b/>
                <w:kern w:val="28"/>
              </w:rPr>
              <w:t>PARTEA GENERALĂ</w:t>
            </w:r>
          </w:p>
          <w:p w14:paraId="282A21C1" w14:textId="77777777" w:rsidR="004B0051" w:rsidRPr="00FF430B" w:rsidRDefault="00590EDE" w:rsidP="004B0051">
            <w:pPr>
              <w:pStyle w:val="Listparagraf"/>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35DA667" w14:textId="77777777" w:rsidR="004B0051" w:rsidRPr="00FF430B" w:rsidRDefault="004B0051" w:rsidP="004B0051">
            <w:pPr>
              <w:rPr>
                <w:b/>
                <w:kern w:val="28"/>
              </w:rPr>
            </w:pPr>
          </w:p>
          <w:p w14:paraId="6AC5AD95" w14:textId="77777777" w:rsidR="00460653" w:rsidRPr="00FF430B" w:rsidRDefault="00460653" w:rsidP="004B0051">
            <w:pPr>
              <w:rPr>
                <w:b/>
                <w:kern w:val="28"/>
              </w:rPr>
            </w:pPr>
            <w:r w:rsidRPr="00FF430B">
              <w:rPr>
                <w:b/>
                <w:kern w:val="28"/>
              </w:rPr>
              <w:t>PĂRŢILE CONTRACTANTE</w:t>
            </w:r>
          </w:p>
          <w:p w14:paraId="3CA12A2F" w14:textId="77777777" w:rsidR="004B0051" w:rsidRPr="00FF430B" w:rsidRDefault="004B0051" w:rsidP="004B0051">
            <w:pPr>
              <w:rPr>
                <w:b/>
                <w:kern w:val="28"/>
              </w:rPr>
            </w:pPr>
          </w:p>
          <w:p w14:paraId="0DDC2D10" w14:textId="77777777" w:rsidR="00460653" w:rsidRPr="00B448D6" w:rsidRDefault="00460653" w:rsidP="00385C85">
            <w:pPr>
              <w:pStyle w:val="NormalWeb"/>
              <w:tabs>
                <w:tab w:val="left" w:pos="567"/>
                <w:tab w:val="right" w:pos="9531"/>
              </w:tabs>
              <w:ind w:firstLine="0"/>
              <w:rPr>
                <w:lang w:val="en-GB"/>
              </w:rPr>
            </w:pPr>
            <w:r w:rsidRPr="00B448D6">
              <w:rPr>
                <w:lang w:val="en-GB"/>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pPr>
            <w:r w:rsidRPr="00FF430B">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14:paraId="33307ECC" w14:textId="77777777" w:rsidR="00460653" w:rsidRPr="00FF430B" w:rsidRDefault="00460653" w:rsidP="00385C85">
            <w:pPr>
              <w:tabs>
                <w:tab w:val="left" w:pos="567"/>
                <w:tab w:val="right" w:pos="9531"/>
              </w:tabs>
              <w:jc w:val="both"/>
            </w:pPr>
            <w:r w:rsidRPr="00FF430B">
              <w:t>______________________________________________________________________________</w:t>
            </w:r>
          </w:p>
          <w:p w14:paraId="667D35FE" w14:textId="77777777" w:rsidR="00460653" w:rsidRPr="00B448D6" w:rsidRDefault="00460653" w:rsidP="00385C85">
            <w:pPr>
              <w:pStyle w:val="cn"/>
              <w:tabs>
                <w:tab w:val="left" w:pos="567"/>
              </w:tabs>
              <w:jc w:val="both"/>
              <w:rPr>
                <w:sz w:val="20"/>
                <w:szCs w:val="20"/>
                <w:lang w:val="en-GB"/>
              </w:rPr>
            </w:pPr>
            <w:r w:rsidRPr="00B448D6">
              <w:rPr>
                <w:sz w:val="20"/>
                <w:szCs w:val="20"/>
                <w:lang w:val="en-GB"/>
              </w:rPr>
              <w:t xml:space="preserve">                                                                   (localitatea) </w:t>
            </w:r>
          </w:p>
          <w:p w14:paraId="6C8D41F7" w14:textId="77777777"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14:paraId="022881C4" w14:textId="77777777" w:rsidR="00460653" w:rsidRPr="00B448D6" w:rsidRDefault="009157BF" w:rsidP="00385C85">
            <w:pPr>
              <w:pStyle w:val="NormalWeb"/>
              <w:tabs>
                <w:tab w:val="left" w:pos="567"/>
                <w:tab w:val="right" w:pos="9531"/>
              </w:tabs>
              <w:ind w:firstLine="0"/>
              <w:rPr>
                <w:lang w:val="en-GB"/>
              </w:rPr>
            </w:pPr>
            <w:r w:rsidRPr="00B448D6">
              <w:rPr>
                <w:lang w:val="en-GB"/>
              </w:rPr>
              <w:t>IDNO</w:t>
            </w:r>
            <w:r w:rsidR="00460653" w:rsidRPr="00B448D6">
              <w:rPr>
                <w:lang w:val="en-GB"/>
              </w:rPr>
              <w:t xml:space="preserve"> ___</w:t>
            </w:r>
            <w:r w:rsidR="00B51B6E" w:rsidRPr="00B448D6">
              <w:rPr>
                <w:lang w:val="en-GB"/>
              </w:rPr>
              <w:t xml:space="preserve">_____________ reprezentat prin </w:t>
            </w:r>
            <w:r w:rsidR="00460653" w:rsidRPr="00B448D6">
              <w:rPr>
                <w:lang w:val="en-GB"/>
              </w:rPr>
              <w:t>________________________________________</w:t>
            </w:r>
            <w:r w:rsidR="007B392A" w:rsidRPr="00B448D6">
              <w:rPr>
                <w:lang w:val="en-GB"/>
              </w:rPr>
              <w:t>_____________________</w:t>
            </w:r>
            <w:r w:rsidR="00385C85" w:rsidRPr="00B448D6">
              <w:rPr>
                <w:lang w:val="en-GB"/>
              </w:rPr>
              <w:t>____</w:t>
            </w:r>
            <w:r w:rsidR="007B392A" w:rsidRPr="00B448D6">
              <w:rPr>
                <w:lang w:val="en-GB"/>
              </w:rPr>
              <w:t>_____________</w:t>
            </w:r>
            <w:r w:rsidR="00460653" w:rsidRPr="00B448D6">
              <w:rPr>
                <w:lang w:val="en-GB"/>
              </w:rPr>
              <w:t xml:space="preserve">,    </w:t>
            </w:r>
          </w:p>
          <w:p w14:paraId="6706F85E" w14:textId="52A3474F" w:rsidR="00460653" w:rsidRPr="00B448D6" w:rsidRDefault="005D4B79" w:rsidP="00385C85">
            <w:pPr>
              <w:pStyle w:val="NormalWeb"/>
              <w:tabs>
                <w:tab w:val="left" w:pos="567"/>
              </w:tabs>
              <w:ind w:firstLine="0"/>
              <w:rPr>
                <w:sz w:val="20"/>
                <w:szCs w:val="20"/>
                <w:lang w:val="en-GB"/>
              </w:rPr>
            </w:pPr>
            <w:r w:rsidRPr="00B448D6">
              <w:rPr>
                <w:sz w:val="20"/>
                <w:szCs w:val="20"/>
                <w:lang w:val="en-GB"/>
              </w:rPr>
              <w:t xml:space="preserve">                                                   </w:t>
            </w:r>
            <w:r w:rsidR="00460653" w:rsidRPr="00B448D6">
              <w:rPr>
                <w:sz w:val="20"/>
                <w:szCs w:val="20"/>
                <w:lang w:val="en-GB"/>
              </w:rPr>
              <w:t xml:space="preserve"> (numele, prenumele şi</w:t>
            </w:r>
            <w:r w:rsidR="00DF4DCF" w:rsidRPr="00B448D6">
              <w:rPr>
                <w:sz w:val="20"/>
                <w:szCs w:val="20"/>
                <w:lang w:val="en-GB"/>
              </w:rPr>
              <w:t xml:space="preserve"> </w:t>
            </w:r>
            <w:r w:rsidR="00460653" w:rsidRPr="00B448D6">
              <w:rPr>
                <w:sz w:val="20"/>
                <w:szCs w:val="20"/>
                <w:lang w:val="en-GB"/>
              </w:rPr>
              <w:t xml:space="preserve">funcţia conducătorului) </w:t>
            </w:r>
          </w:p>
          <w:p w14:paraId="117328E3" w14:textId="77777777"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7B00A9D0"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637F90FD"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2FEA20A3" w14:textId="1B4F775F" w:rsidR="00CD0EA7" w:rsidRPr="00B448D6" w:rsidRDefault="00460653" w:rsidP="00385C85">
            <w:pPr>
              <w:pStyle w:val="NormalWeb"/>
              <w:tabs>
                <w:tab w:val="left" w:pos="567"/>
              </w:tabs>
              <w:ind w:firstLine="0"/>
              <w:rPr>
                <w:sz w:val="20"/>
                <w:szCs w:val="20"/>
                <w:lang w:val="en-GB"/>
              </w:rPr>
            </w:pPr>
            <w:r w:rsidRPr="00B448D6">
              <w:rPr>
                <w:lang w:val="en-GB"/>
              </w:rPr>
              <w:t>telefon: ______________, fax: _____________,</w:t>
            </w:r>
            <w:r w:rsidR="00DF4DCF" w:rsidRPr="00B448D6">
              <w:rPr>
                <w:lang w:val="en-GB"/>
              </w:rPr>
              <w:t xml:space="preserve"> </w:t>
            </w:r>
            <w:r w:rsidR="009157BF" w:rsidRPr="00B448D6">
              <w:rPr>
                <w:lang w:val="en-GB"/>
              </w:rPr>
              <w:t>IDNO</w:t>
            </w:r>
            <w:r w:rsidRPr="00B448D6">
              <w:rPr>
                <w:lang w:val="en-GB"/>
              </w:rPr>
              <w:t xml:space="preserve">________________ autorizat pentru activitatea în construcţii: autorizaţia nr. _______ </w:t>
            </w:r>
            <w:r w:rsidR="0016369C" w:rsidRPr="00B448D6">
              <w:rPr>
                <w:lang w:val="en-GB"/>
              </w:rPr>
              <w:t>din „</w:t>
            </w:r>
            <w:r w:rsidRPr="00B448D6">
              <w:rPr>
                <w:lang w:val="en-GB"/>
              </w:rPr>
              <w:t>__”______________20__, eliberată de __________________,pe un termen de ____</w:t>
            </w:r>
            <w:r w:rsidR="0016369C" w:rsidRPr="00B448D6">
              <w:rPr>
                <w:lang w:val="en-GB"/>
              </w:rPr>
              <w:t xml:space="preserve"> ani, pentru genurile de </w:t>
            </w:r>
            <w:r w:rsidRPr="00B448D6">
              <w:rPr>
                <w:lang w:val="en-GB"/>
              </w:rPr>
              <w:t>activitate___________________________________,</w:t>
            </w:r>
            <w:r w:rsidR="00CD0EA7" w:rsidRPr="00B448D6">
              <w:rPr>
                <w:lang w:val="en-GB"/>
              </w:rPr>
              <w:t xml:space="preserve"> reprezentat prin </w:t>
            </w:r>
            <w:r w:rsidRPr="00B448D6">
              <w:rPr>
                <w:lang w:val="en-GB"/>
              </w:rPr>
              <w:t>__________________</w:t>
            </w:r>
            <w:r w:rsidR="00CD0EA7" w:rsidRPr="00B448D6">
              <w:rPr>
                <w:lang w:val="en-GB"/>
              </w:rPr>
              <w:t>__________________</w:t>
            </w:r>
            <w:r w:rsidRPr="00B448D6">
              <w:rPr>
                <w:lang w:val="en-GB"/>
              </w:rPr>
              <w:t>_, în calitate</w:t>
            </w:r>
            <w:r w:rsidR="00CD0EA7" w:rsidRPr="00B448D6">
              <w:rPr>
                <w:lang w:val="en-GB"/>
              </w:rPr>
              <w:t xml:space="preserve"> de Antreprenor, pe de altă parte.</w:t>
            </w:r>
          </w:p>
          <w:p w14:paraId="43F2E82E" w14:textId="77777777" w:rsidR="001A5517" w:rsidRPr="00B448D6" w:rsidRDefault="00460653" w:rsidP="00385C85">
            <w:pPr>
              <w:pStyle w:val="NormalWeb"/>
              <w:tabs>
                <w:tab w:val="left" w:pos="567"/>
              </w:tabs>
              <w:ind w:firstLine="0"/>
              <w:rPr>
                <w:sz w:val="20"/>
                <w:szCs w:val="20"/>
                <w:lang w:val="en-GB"/>
              </w:rPr>
            </w:pPr>
            <w:r w:rsidRPr="00B448D6">
              <w:rPr>
                <w:sz w:val="20"/>
                <w:szCs w:val="20"/>
                <w:lang w:val="en-GB"/>
              </w:rPr>
              <w:t xml:space="preserve"> (numele şi</w:t>
            </w:r>
            <w:r w:rsidR="005D4B79" w:rsidRPr="00B448D6">
              <w:rPr>
                <w:sz w:val="20"/>
                <w:szCs w:val="20"/>
                <w:lang w:val="en-GB"/>
              </w:rPr>
              <w:t xml:space="preserve"> </w:t>
            </w:r>
            <w:r w:rsidRPr="00B448D6">
              <w:rPr>
                <w:sz w:val="20"/>
                <w:szCs w:val="20"/>
                <w:lang w:val="en-GB"/>
              </w:rPr>
              <w:t>funcţia conducătorului)</w:t>
            </w:r>
          </w:p>
          <w:p w14:paraId="58C1F3D1" w14:textId="77777777" w:rsidR="001A5517" w:rsidRPr="00FF430B" w:rsidRDefault="001A5517" w:rsidP="00196AB4">
            <w:pPr>
              <w:pStyle w:val="Listparagraf"/>
              <w:numPr>
                <w:ilvl w:val="0"/>
                <w:numId w:val="0"/>
              </w:numPr>
              <w:tabs>
                <w:tab w:val="clear" w:pos="1134"/>
                <w:tab w:val="left" w:pos="3705"/>
              </w:tabs>
              <w:spacing w:after="200" w:line="276" w:lineRule="auto"/>
              <w:contextualSpacing/>
            </w:pPr>
          </w:p>
          <w:p w14:paraId="23B3813A"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387161EA" w14:textId="77777777"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70C631A9" w14:textId="77777777" w:rsidR="00460653" w:rsidRPr="00FF430B" w:rsidRDefault="00460653" w:rsidP="00196AB4">
            <w:pPr>
              <w:jc w:val="both"/>
            </w:pPr>
          </w:p>
          <w:p w14:paraId="7E6C108F"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12C43B02" w14:textId="77777777" w:rsidR="00460653" w:rsidRPr="00B448D6" w:rsidRDefault="00A156C0" w:rsidP="00196AB4">
            <w:pPr>
              <w:pStyle w:val="NormalWeb"/>
              <w:tabs>
                <w:tab w:val="left" w:pos="567"/>
              </w:tabs>
              <w:spacing w:line="276" w:lineRule="auto"/>
              <w:ind w:firstLine="0"/>
              <w:rPr>
                <w:lang w:val="en-GB"/>
              </w:rPr>
            </w:pPr>
            <w:r w:rsidRPr="00B448D6">
              <w:rPr>
                <w:lang w:val="en-GB"/>
              </w:rPr>
              <w:lastRenderedPageBreak/>
              <w:t xml:space="preserve">2.1. </w:t>
            </w:r>
            <w:r w:rsidR="00460653" w:rsidRPr="00B448D6">
              <w:rPr>
                <w:lang w:val="en-GB"/>
              </w:rPr>
              <w:t xml:space="preserve">Durata de execuţie a lucrărilor contractate este de </w:t>
            </w:r>
            <w:r w:rsidR="009F0FE8" w:rsidRPr="00B448D6">
              <w:rPr>
                <w:lang w:val="en-GB"/>
              </w:rPr>
              <w:t>_________ luni</w:t>
            </w:r>
            <w:r w:rsidR="005D4B79" w:rsidRPr="00B448D6">
              <w:rPr>
                <w:lang w:val="en-GB"/>
              </w:rPr>
              <w:t xml:space="preserve"> </w:t>
            </w:r>
            <w:r w:rsidR="00EB65F6" w:rsidRPr="00B448D6">
              <w:rPr>
                <w:lang w:val="en-GB"/>
              </w:rPr>
              <w:t>și zile___</w:t>
            </w:r>
            <w:r w:rsidR="00460653" w:rsidRPr="00B448D6">
              <w:rPr>
                <w:lang w:val="en-GB"/>
              </w:rPr>
              <w:t>după primirea ordinului de începere a execuţiei</w:t>
            </w:r>
            <w:r w:rsidR="005D4B79" w:rsidRPr="00B448D6">
              <w:rPr>
                <w:lang w:val="en-GB"/>
              </w:rPr>
              <w:t xml:space="preserve"> </w:t>
            </w:r>
            <w:r w:rsidR="00460653" w:rsidRPr="00B448D6">
              <w:rPr>
                <w:lang w:val="en-GB"/>
              </w:rPr>
              <w:t>şi asigurării lucrului ritmic de către beneficiar</w:t>
            </w:r>
            <w:r w:rsidR="005D4B79" w:rsidRPr="00B448D6">
              <w:rPr>
                <w:lang w:val="en-GB"/>
              </w:rPr>
              <w:t>-</w:t>
            </w:r>
            <w:r w:rsidR="00460653" w:rsidRPr="00B448D6">
              <w:rPr>
                <w:lang w:val="en-GB"/>
              </w:rPr>
              <w:t>ordonatorul de credite.</w:t>
            </w:r>
          </w:p>
          <w:p w14:paraId="0D18755A" w14:textId="77777777" w:rsidR="00460653" w:rsidRPr="00B448D6" w:rsidRDefault="00A156C0" w:rsidP="00196AB4">
            <w:pPr>
              <w:pStyle w:val="NormalWeb"/>
              <w:tabs>
                <w:tab w:val="left" w:pos="567"/>
              </w:tabs>
              <w:spacing w:line="276" w:lineRule="auto"/>
              <w:ind w:firstLine="0"/>
              <w:rPr>
                <w:lang w:val="en-GB"/>
              </w:rPr>
            </w:pPr>
            <w:r w:rsidRPr="00B448D6">
              <w:rPr>
                <w:lang w:val="en-GB"/>
              </w:rPr>
              <w:t xml:space="preserve">2.2. </w:t>
            </w:r>
            <w:r w:rsidR="00460653" w:rsidRPr="00B448D6">
              <w:rPr>
                <w:lang w:val="en-GB"/>
              </w:rPr>
              <w:t xml:space="preserve">Graficul de execuţie a lucrărilor se va efectua conform specificaţiei din anexa </w:t>
            </w:r>
            <w:r w:rsidR="009157BF" w:rsidRPr="00B448D6">
              <w:rPr>
                <w:lang w:val="en-GB"/>
              </w:rPr>
              <w:t xml:space="preserve">la </w:t>
            </w:r>
            <w:r w:rsidR="00460653" w:rsidRPr="00B448D6">
              <w:rPr>
                <w:lang w:val="en-GB"/>
              </w:rPr>
              <w:t xml:space="preserve">prezentul contract. </w:t>
            </w:r>
          </w:p>
          <w:p w14:paraId="7E5AA4F4" w14:textId="77777777" w:rsidR="00460653" w:rsidRPr="00B448D6" w:rsidRDefault="00A156C0" w:rsidP="00196AB4">
            <w:pPr>
              <w:pStyle w:val="NormalWeb"/>
              <w:tabs>
                <w:tab w:val="left" w:pos="567"/>
              </w:tabs>
              <w:spacing w:line="276" w:lineRule="auto"/>
              <w:ind w:firstLine="0"/>
              <w:rPr>
                <w:lang w:val="en-GB"/>
              </w:rPr>
            </w:pPr>
            <w:r w:rsidRPr="00B448D6">
              <w:rPr>
                <w:lang w:val="en-GB"/>
              </w:rPr>
              <w:t xml:space="preserve">2.3. </w:t>
            </w:r>
            <w:r w:rsidR="00460653" w:rsidRPr="00B448D6">
              <w:rPr>
                <w:lang w:val="en-GB"/>
              </w:rPr>
              <w:t xml:space="preserve">Perioada de execuţie poate fi prelungită </w:t>
            </w:r>
            <w:r w:rsidR="00EB65F6" w:rsidRPr="00B448D6">
              <w:rPr>
                <w:lang w:val="en-GB"/>
              </w:rPr>
              <w:t xml:space="preserve">sau suspendată </w:t>
            </w:r>
            <w:r w:rsidR="00460653" w:rsidRPr="00B448D6">
              <w:rPr>
                <w:lang w:val="en-GB"/>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5707D03C" w14:textId="77777777"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14:paraId="61CC6B15" w14:textId="77777777" w:rsidR="00460653" w:rsidRPr="00B448D6" w:rsidRDefault="00A156C0" w:rsidP="00196AB4">
            <w:pPr>
              <w:pStyle w:val="NormalWeb"/>
              <w:tabs>
                <w:tab w:val="left" w:pos="567"/>
              </w:tabs>
              <w:spacing w:line="276" w:lineRule="auto"/>
              <w:ind w:firstLine="0"/>
              <w:rPr>
                <w:lang w:val="en-GB"/>
              </w:rPr>
            </w:pPr>
            <w:r w:rsidRPr="00B448D6">
              <w:rPr>
                <w:lang w:val="en-GB"/>
              </w:rPr>
              <w:t xml:space="preserve">2.4. </w:t>
            </w:r>
            <w:r w:rsidR="00460653" w:rsidRPr="00B448D6">
              <w:rPr>
                <w:lang w:val="en-GB"/>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B448D6" w:rsidRDefault="00A156C0" w:rsidP="00196AB4">
            <w:pPr>
              <w:pStyle w:val="NormalWeb"/>
              <w:tabs>
                <w:tab w:val="left" w:pos="567"/>
              </w:tabs>
              <w:spacing w:line="276" w:lineRule="auto"/>
              <w:ind w:firstLine="0"/>
              <w:rPr>
                <w:lang w:val="en-GB"/>
              </w:rPr>
            </w:pPr>
            <w:r w:rsidRPr="00B448D6">
              <w:rPr>
                <w:lang w:val="en-GB"/>
              </w:rPr>
              <w:t xml:space="preserve">2.5. </w:t>
            </w:r>
            <w:r w:rsidR="00460653" w:rsidRPr="00B448D6">
              <w:rPr>
                <w:lang w:val="en-GB"/>
              </w:rPr>
              <w:t xml:space="preserve">La terminarea lucrărilor, Antreprenorul </w:t>
            </w:r>
            <w:r w:rsidR="00183D79" w:rsidRPr="00B448D6">
              <w:rPr>
                <w:lang w:val="en-GB"/>
              </w:rPr>
              <w:t>va notifica Beneficiarul că su</w:t>
            </w:r>
            <w:r w:rsidR="00460653" w:rsidRPr="00B448D6">
              <w:rPr>
                <w:lang w:val="en-GB"/>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17320330" w14:textId="77777777"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14:paraId="74B1129D" w14:textId="77777777" w:rsidR="007A2F41" w:rsidRPr="00FF430B" w:rsidRDefault="007A2F41" w:rsidP="00196AB4">
            <w:pPr>
              <w:pStyle w:val="Listparagraf"/>
              <w:numPr>
                <w:ilvl w:val="0"/>
                <w:numId w:val="0"/>
              </w:numPr>
            </w:pPr>
          </w:p>
          <w:p w14:paraId="48240A7E"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29B36E8C" w14:textId="5CF38CB2"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63A4C47A" w14:textId="77777777" w:rsidR="00995AF6" w:rsidRPr="00B448D6" w:rsidRDefault="00E503F9" w:rsidP="00196AB4">
            <w:pPr>
              <w:pStyle w:val="NormalWeb"/>
              <w:tabs>
                <w:tab w:val="left" w:pos="321"/>
              </w:tabs>
              <w:spacing w:line="276" w:lineRule="auto"/>
              <w:ind w:firstLine="0"/>
              <w:rPr>
                <w:lang w:val="en-GB"/>
              </w:rPr>
            </w:pPr>
            <w:r w:rsidRPr="00B448D6">
              <w:rPr>
                <w:lang w:val="en-GB"/>
              </w:rPr>
              <w:t>3.2</w:t>
            </w:r>
            <w:r w:rsidR="00A156C0" w:rsidRPr="00B448D6">
              <w:rPr>
                <w:lang w:val="en-GB"/>
              </w:rPr>
              <w:t>.</w:t>
            </w:r>
            <w:r w:rsidR="00460653" w:rsidRPr="00B448D6">
              <w:rPr>
                <w:lang w:val="en-GB"/>
              </w:rPr>
              <w:t xml:space="preserve">Achitările vor fi efectuate prin transfer în baza facturilor fiscale, după primirea proceselor </w:t>
            </w:r>
            <w:r w:rsidR="00A156C0" w:rsidRPr="00B448D6">
              <w:rPr>
                <w:lang w:val="en-GB"/>
              </w:rPr>
              <w:t>–</w:t>
            </w:r>
            <w:r w:rsidR="00460653" w:rsidRPr="00B448D6">
              <w:rPr>
                <w:lang w:val="en-GB"/>
              </w:rPr>
              <w:t xml:space="preserve"> verbale de recepţie a lucrărilor executate, semnate şi</w:t>
            </w:r>
            <w:r w:rsidR="00995AF6" w:rsidRPr="00B448D6">
              <w:rPr>
                <w:lang w:val="en-GB"/>
              </w:rPr>
              <w:t xml:space="preserve"> acceptate de către Beneficiar.</w:t>
            </w:r>
          </w:p>
          <w:p w14:paraId="4312716F" w14:textId="77777777" w:rsidR="00A946E0" w:rsidRPr="00B448D6" w:rsidRDefault="00A156C0" w:rsidP="00196AB4">
            <w:pPr>
              <w:pStyle w:val="NormalWeb"/>
              <w:tabs>
                <w:tab w:val="left" w:pos="37"/>
              </w:tabs>
              <w:spacing w:line="276" w:lineRule="auto"/>
              <w:ind w:firstLine="0"/>
              <w:rPr>
                <w:lang w:val="en-GB"/>
              </w:rPr>
            </w:pPr>
            <w:r w:rsidRPr="00B448D6">
              <w:rPr>
                <w:lang w:val="en-GB"/>
              </w:rPr>
              <w:t xml:space="preserve">3.3. </w:t>
            </w:r>
            <w:r w:rsidR="00460653" w:rsidRPr="00B448D6">
              <w:rPr>
                <w:lang w:val="en-GB"/>
              </w:rPr>
              <w:t>Beneficiarul va verifica procesele</w:t>
            </w:r>
            <w:r w:rsidR="009E719D" w:rsidRPr="00B448D6">
              <w:rPr>
                <w:lang w:val="en-GB"/>
              </w:rPr>
              <w:t>-</w:t>
            </w:r>
            <w:r w:rsidR="00460653" w:rsidRPr="00B448D6">
              <w:rPr>
                <w:lang w:val="en-GB"/>
              </w:rPr>
              <w:t xml:space="preserve">verbale de recepție a lucrărilor executate în termen de </w:t>
            </w:r>
            <w:r w:rsidR="00684D44" w:rsidRPr="00B448D6">
              <w:rPr>
                <w:lang w:val="en-GB"/>
              </w:rPr>
              <w:t>…..</w:t>
            </w:r>
            <w:r w:rsidR="00460653" w:rsidRPr="00B448D6">
              <w:rPr>
                <w:lang w:val="en-GB"/>
              </w:rPr>
              <w:t xml:space="preserve"> zile calendaristice de la primirea acestora de la Antreprenor.</w:t>
            </w:r>
          </w:p>
          <w:p w14:paraId="3596857E" w14:textId="77777777" w:rsidR="00A946E0" w:rsidRPr="00B448D6" w:rsidRDefault="00316769" w:rsidP="00196AB4">
            <w:pPr>
              <w:pStyle w:val="NormalWeb"/>
              <w:tabs>
                <w:tab w:val="left" w:pos="37"/>
              </w:tabs>
              <w:spacing w:line="276" w:lineRule="auto"/>
              <w:ind w:firstLine="0"/>
              <w:rPr>
                <w:lang w:val="en-GB"/>
              </w:rPr>
            </w:pPr>
            <w:r w:rsidRPr="00B448D6">
              <w:rPr>
                <w:lang w:val="en-GB"/>
              </w:rPr>
              <w:t>3.4</w:t>
            </w:r>
            <w:r w:rsidR="00A156C0" w:rsidRPr="00B448D6">
              <w:rPr>
                <w:lang w:val="en-GB"/>
              </w:rPr>
              <w:t xml:space="preserve">. </w:t>
            </w:r>
            <w:r w:rsidR="00460653" w:rsidRPr="00B448D6">
              <w:rPr>
                <w:lang w:val="en-GB"/>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B448D6">
              <w:rPr>
                <w:lang w:val="en-GB"/>
              </w:rPr>
              <w:t>u su</w:t>
            </w:r>
            <w:r w:rsidR="00460653" w:rsidRPr="00B448D6">
              <w:rPr>
                <w:lang w:val="en-GB"/>
              </w:rPr>
              <w:t xml:space="preserve">nt în litigiu va fi plătită imediat. </w:t>
            </w:r>
          </w:p>
          <w:p w14:paraId="6A8C0844" w14:textId="77777777" w:rsidR="00E503F9" w:rsidRPr="00B448D6" w:rsidRDefault="00316769" w:rsidP="00196AB4">
            <w:pPr>
              <w:pStyle w:val="NormalWeb"/>
              <w:tabs>
                <w:tab w:val="left" w:pos="37"/>
              </w:tabs>
              <w:spacing w:line="276" w:lineRule="auto"/>
              <w:ind w:firstLine="0"/>
              <w:rPr>
                <w:lang w:val="en-GB"/>
              </w:rPr>
            </w:pPr>
            <w:r w:rsidRPr="00B448D6">
              <w:rPr>
                <w:lang w:val="en-GB"/>
              </w:rPr>
              <w:t>3.5</w:t>
            </w:r>
            <w:r w:rsidR="00A156C0" w:rsidRPr="00B448D6">
              <w:rPr>
                <w:lang w:val="en-GB"/>
              </w:rPr>
              <w:t>.</w:t>
            </w:r>
            <w:r w:rsidR="00460653" w:rsidRPr="00B448D6">
              <w:rPr>
                <w:lang w:val="en-GB"/>
              </w:rPr>
              <w:t xml:space="preserve">Lucrările nu </w:t>
            </w:r>
            <w:r w:rsidR="00183D79" w:rsidRPr="00B448D6">
              <w:rPr>
                <w:lang w:val="en-GB"/>
              </w:rPr>
              <w:t>vor fi considerate finalizate pâ</w:t>
            </w:r>
            <w:r w:rsidR="00460653" w:rsidRPr="00B448D6">
              <w:rPr>
                <w:lang w:val="en-GB"/>
              </w:rPr>
              <w:t>nă</w:t>
            </w:r>
            <w:r w:rsidR="00183D79" w:rsidRPr="00B448D6">
              <w:rPr>
                <w:lang w:val="en-GB"/>
              </w:rPr>
              <w:t xml:space="preserve"> câ</w:t>
            </w:r>
            <w:r w:rsidR="00460653" w:rsidRPr="00B448D6">
              <w:rPr>
                <w:lang w:val="en-GB"/>
              </w:rPr>
              <w:t xml:space="preserve">nd procesul-verbal de recepţie la terminarea </w:t>
            </w:r>
            <w:r w:rsidR="00460653" w:rsidRPr="00B448D6">
              <w:rPr>
                <w:lang w:val="en-GB"/>
              </w:rPr>
              <w:lastRenderedPageBreak/>
              <w:t xml:space="preserve">lucrărilor  nu va fi semnat de comisia de recepţie, care confirmă că lucrările au fost executate </w:t>
            </w:r>
            <w:r w:rsidR="00A946E0" w:rsidRPr="00B448D6">
              <w:rPr>
                <w:lang w:val="en-GB"/>
              </w:rPr>
              <w:t>conform contractului.</w:t>
            </w:r>
          </w:p>
          <w:p w14:paraId="1925FC36" w14:textId="77777777" w:rsidR="00267805" w:rsidRPr="00B448D6" w:rsidRDefault="00316769" w:rsidP="00A101F6">
            <w:pPr>
              <w:pStyle w:val="NormalWeb"/>
              <w:tabs>
                <w:tab w:val="left" w:pos="37"/>
              </w:tabs>
              <w:spacing w:line="276" w:lineRule="auto"/>
              <w:ind w:firstLine="0"/>
              <w:rPr>
                <w:lang w:val="en-GB"/>
              </w:rPr>
            </w:pPr>
            <w:r w:rsidRPr="00B448D6">
              <w:rPr>
                <w:lang w:val="en-GB"/>
              </w:rPr>
              <w:t>3.6</w:t>
            </w:r>
            <w:r w:rsidR="00A227F2" w:rsidRPr="00B448D6">
              <w:rPr>
                <w:lang w:val="en-GB"/>
              </w:rPr>
              <w:t>.Garanţia de bună execuţie se va restitui Antreprenorului în baza notificării Beneficiarului către agentul bancar. Notificarea se va face după semnarea procesului-verbal de recepţie la terminarea lucrărilor în cel mult 15 zile.</w:t>
            </w:r>
            <w:r w:rsidR="005D4B79" w:rsidRPr="00B448D6">
              <w:rPr>
                <w:lang w:val="en-GB"/>
              </w:rPr>
              <w:t xml:space="preserve"> </w:t>
            </w:r>
            <w:r w:rsidR="00EB65F6" w:rsidRPr="00B448D6">
              <w:rPr>
                <w:lang w:val="en-GB"/>
              </w:rPr>
              <w:t>În cazul recepţiei cu obiecţii,</w:t>
            </w:r>
            <w:r w:rsidR="005D4B79" w:rsidRPr="00B448D6">
              <w:rPr>
                <w:lang w:val="en-GB"/>
              </w:rPr>
              <w:t xml:space="preserve"> </w:t>
            </w:r>
            <w:r w:rsidR="00EB65F6" w:rsidRPr="00B448D6">
              <w:rPr>
                <w:lang w:val="en-GB"/>
              </w:rPr>
              <w:t>garanţia se va restitui în cel mult 15 zile după înlăturarea acestora.</w:t>
            </w:r>
          </w:p>
          <w:p w14:paraId="61495F7C" w14:textId="77777777" w:rsidR="00A156C0" w:rsidRPr="00B448D6" w:rsidRDefault="00A156C0" w:rsidP="00196AB4">
            <w:pPr>
              <w:pStyle w:val="NormalWeb"/>
              <w:tabs>
                <w:tab w:val="left" w:pos="37"/>
              </w:tabs>
              <w:spacing w:line="276" w:lineRule="auto"/>
              <w:ind w:firstLine="0"/>
              <w:rPr>
                <w:lang w:val="en-GB"/>
              </w:rPr>
            </w:pPr>
          </w:p>
          <w:p w14:paraId="56E0F6E8"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249D4A9F" w14:textId="77777777" w:rsidR="00460653" w:rsidRPr="00B448D6" w:rsidRDefault="00A101F6" w:rsidP="00371806">
            <w:pPr>
              <w:pStyle w:val="NormalWeb"/>
              <w:tabs>
                <w:tab w:val="left" w:pos="567"/>
              </w:tabs>
              <w:spacing w:line="276" w:lineRule="auto"/>
              <w:ind w:firstLine="0"/>
              <w:rPr>
                <w:lang w:val="en-GB"/>
              </w:rPr>
            </w:pPr>
            <w:r w:rsidRPr="00B448D6">
              <w:rPr>
                <w:lang w:val="en-GB"/>
              </w:rPr>
              <w:t xml:space="preserve">4.3. </w:t>
            </w:r>
            <w:r w:rsidR="00D7570D" w:rsidRPr="00B448D6">
              <w:rPr>
                <w:lang w:val="en-GB"/>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B448D6" w:rsidRDefault="00A156C0" w:rsidP="00196AB4">
            <w:pPr>
              <w:pStyle w:val="NormalWeb"/>
              <w:tabs>
                <w:tab w:val="left" w:pos="567"/>
              </w:tabs>
              <w:spacing w:line="276" w:lineRule="auto"/>
              <w:ind w:firstLine="0"/>
              <w:rPr>
                <w:lang w:val="en-GB"/>
              </w:rPr>
            </w:pPr>
            <w:r w:rsidRPr="00B448D6">
              <w:rPr>
                <w:lang w:val="en-GB"/>
              </w:rPr>
              <w:t xml:space="preserve">4.4. </w:t>
            </w:r>
            <w:r w:rsidR="00460653" w:rsidRPr="00B448D6">
              <w:rPr>
                <w:lang w:val="en-GB"/>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31B061C3" w14:textId="77777777" w:rsidR="00460653" w:rsidRPr="00B448D6" w:rsidRDefault="00A101F6" w:rsidP="00196AB4">
            <w:pPr>
              <w:pStyle w:val="NormalWeb"/>
              <w:tabs>
                <w:tab w:val="left" w:pos="567"/>
              </w:tabs>
              <w:spacing w:line="276" w:lineRule="auto"/>
              <w:ind w:firstLine="0"/>
              <w:rPr>
                <w:lang w:val="en-GB"/>
              </w:rPr>
            </w:pPr>
            <w:r w:rsidRPr="00B448D6">
              <w:rPr>
                <w:lang w:val="en-GB"/>
              </w:rPr>
              <w:t xml:space="preserve">4.5. </w:t>
            </w:r>
            <w:r w:rsidR="00460653" w:rsidRPr="00B448D6">
              <w:rPr>
                <w:lang w:val="en-GB"/>
              </w:rPr>
              <w:t>Desenele, calculele, verificările calculelor, caietele de măsurări (ataşamentele) şi alte documente, pe care Beneficiarul sau Antreprenorul trebuie să le întocmească şi</w:t>
            </w:r>
            <w:r w:rsidR="005D4B79" w:rsidRPr="00B448D6">
              <w:rPr>
                <w:lang w:val="en-GB"/>
              </w:rPr>
              <w:t xml:space="preserve"> </w:t>
            </w:r>
            <w:r w:rsidR="00460653" w:rsidRPr="00B448D6">
              <w:rPr>
                <w:lang w:val="en-GB"/>
              </w:rPr>
              <w:t>s</w:t>
            </w:r>
            <w:r w:rsidR="00183D79" w:rsidRPr="00B448D6">
              <w:rPr>
                <w:lang w:val="en-GB"/>
              </w:rPr>
              <w:t>u</w:t>
            </w:r>
            <w:r w:rsidR="00460653" w:rsidRPr="00B448D6">
              <w:rPr>
                <w:lang w:val="en-GB"/>
              </w:rPr>
              <w:t xml:space="preserve">nt cerute de subantreprenorul proiectant, vor fi puse la dispoziţia acestuia de către Antreprenor. </w:t>
            </w:r>
          </w:p>
          <w:p w14:paraId="56A353E0" w14:textId="77777777" w:rsidR="00460653" w:rsidRPr="00B448D6" w:rsidRDefault="00A156C0" w:rsidP="00196AB4">
            <w:pPr>
              <w:pStyle w:val="NormalWeb"/>
              <w:tabs>
                <w:tab w:val="left" w:pos="567"/>
              </w:tabs>
              <w:spacing w:line="276" w:lineRule="auto"/>
              <w:ind w:firstLine="0"/>
              <w:rPr>
                <w:lang w:val="en-GB"/>
              </w:rPr>
            </w:pPr>
            <w:r w:rsidRPr="00B448D6">
              <w:rPr>
                <w:lang w:val="en-GB"/>
              </w:rPr>
              <w:t xml:space="preserve">4.6. </w:t>
            </w:r>
            <w:r w:rsidR="00460653" w:rsidRPr="00B448D6">
              <w:rPr>
                <w:lang w:val="en-GB"/>
              </w:rPr>
              <w:t>Oferta adjudecată face parte integrantă din contract. Ea trebuie să fie corectă şi completă. Preţurile stabilite vor acoperi toate obligaţiunile din contract şi toate operaţiunile pentru terminarea şi</w:t>
            </w:r>
            <w:r w:rsidR="005D4B79" w:rsidRPr="00B448D6">
              <w:rPr>
                <w:lang w:val="en-GB"/>
              </w:rPr>
              <w:t xml:space="preserve"> </w:t>
            </w:r>
            <w:r w:rsidR="00460653" w:rsidRPr="00B448D6">
              <w:rPr>
                <w:lang w:val="en-GB"/>
              </w:rPr>
              <w:t xml:space="preserve">întreţinerea corespunzătoare a lucrărilor. </w:t>
            </w:r>
          </w:p>
          <w:p w14:paraId="52D590A4" w14:textId="77777777" w:rsidR="00460653" w:rsidRPr="00B448D6" w:rsidRDefault="00A156C0" w:rsidP="00196AB4">
            <w:pPr>
              <w:pStyle w:val="NormalWeb"/>
              <w:tabs>
                <w:tab w:val="left" w:pos="567"/>
              </w:tabs>
              <w:spacing w:line="276" w:lineRule="auto"/>
              <w:ind w:firstLine="0"/>
              <w:rPr>
                <w:lang w:val="en-GB"/>
              </w:rPr>
            </w:pPr>
            <w:r w:rsidRPr="00B448D6">
              <w:rPr>
                <w:lang w:val="en-GB"/>
              </w:rPr>
              <w:t xml:space="preserve">4.7. </w:t>
            </w:r>
            <w:r w:rsidR="00460653" w:rsidRPr="00B448D6">
              <w:rPr>
                <w:lang w:val="en-GB"/>
              </w:rPr>
              <w:t>Dacă Beneficiarul nu emite în timp util dispoziţii suplimentare care să conţină</w:t>
            </w:r>
            <w:r w:rsidR="005D4B79" w:rsidRPr="00B448D6">
              <w:rPr>
                <w:lang w:val="en-GB"/>
              </w:rPr>
              <w:t xml:space="preserve"> </w:t>
            </w:r>
            <w:r w:rsidR="00460653" w:rsidRPr="00B448D6">
              <w:rPr>
                <w:lang w:val="en-GB"/>
              </w:rPr>
              <w:t>instrucţiuni sau aprobări, ordine, directive, sau detalii, Antreprenorul va notifica Beneficiarul prin scrisori, de c</w:t>
            </w:r>
            <w:r w:rsidR="00183D79" w:rsidRPr="00B448D6">
              <w:rPr>
                <w:lang w:val="en-GB"/>
              </w:rPr>
              <w:t>â</w:t>
            </w:r>
            <w:r w:rsidR="00460653" w:rsidRPr="00B448D6">
              <w:rPr>
                <w:lang w:val="en-GB"/>
              </w:rPr>
              <w:t>te ori este posibil, că acestea pot să provoace înt</w:t>
            </w:r>
            <w:r w:rsidR="00183D79" w:rsidRPr="00B448D6">
              <w:rPr>
                <w:lang w:val="en-GB"/>
              </w:rPr>
              <w:t>â</w:t>
            </w:r>
            <w:r w:rsidR="00460653" w:rsidRPr="00B448D6">
              <w:rPr>
                <w:lang w:val="en-GB"/>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B448D6" w:rsidRDefault="00A156C0" w:rsidP="00196AB4">
            <w:pPr>
              <w:pStyle w:val="NormalWeb"/>
              <w:tabs>
                <w:tab w:val="left" w:pos="567"/>
              </w:tabs>
              <w:spacing w:line="276" w:lineRule="auto"/>
              <w:ind w:firstLine="0"/>
              <w:rPr>
                <w:lang w:val="en-GB"/>
              </w:rPr>
            </w:pPr>
            <w:r w:rsidRPr="00B448D6">
              <w:rPr>
                <w:lang w:val="en-GB"/>
              </w:rPr>
              <w:t xml:space="preserve">4.8. </w:t>
            </w:r>
            <w:r w:rsidR="00460653" w:rsidRPr="00B448D6">
              <w:rPr>
                <w:lang w:val="en-GB"/>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B448D6" w:rsidRDefault="00A156C0" w:rsidP="00196AB4">
            <w:pPr>
              <w:pStyle w:val="NormalWeb"/>
              <w:tabs>
                <w:tab w:val="left" w:pos="567"/>
              </w:tabs>
              <w:spacing w:line="276" w:lineRule="auto"/>
              <w:ind w:firstLine="0"/>
              <w:rPr>
                <w:lang w:val="en-GB"/>
              </w:rPr>
            </w:pPr>
            <w:r w:rsidRPr="00B448D6">
              <w:rPr>
                <w:lang w:val="en-GB"/>
              </w:rPr>
              <w:t xml:space="preserve">4.9. </w:t>
            </w:r>
            <w:r w:rsidR="00460653" w:rsidRPr="00B448D6">
              <w:rPr>
                <w:lang w:val="en-GB"/>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B448D6">
              <w:rPr>
                <w:lang w:val="en-GB"/>
              </w:rPr>
              <w:t xml:space="preserve"> </w:t>
            </w:r>
            <w:r w:rsidR="00460653" w:rsidRPr="00B448D6">
              <w:rPr>
                <w:lang w:val="en-GB"/>
              </w:rPr>
              <w:t xml:space="preserve">şi pentru procedeele de execuţie utilizate. </w:t>
            </w:r>
          </w:p>
          <w:p w14:paraId="20A67A6B" w14:textId="77777777" w:rsidR="00460653" w:rsidRPr="00B448D6" w:rsidRDefault="00A156C0" w:rsidP="00196AB4">
            <w:pPr>
              <w:pStyle w:val="NormalWeb"/>
              <w:tabs>
                <w:tab w:val="left" w:pos="567"/>
              </w:tabs>
              <w:spacing w:line="276" w:lineRule="auto"/>
              <w:ind w:firstLine="0"/>
              <w:rPr>
                <w:lang w:val="en-GB"/>
              </w:rPr>
            </w:pPr>
            <w:r w:rsidRPr="00B448D6">
              <w:rPr>
                <w:lang w:val="en-GB"/>
              </w:rPr>
              <w:t xml:space="preserve">4.10. </w:t>
            </w:r>
            <w:r w:rsidR="00460653" w:rsidRPr="00B448D6">
              <w:rPr>
                <w:lang w:val="en-GB"/>
              </w:rPr>
              <w:t xml:space="preserve">Antreprenorul, prin </w:t>
            </w:r>
            <w:r w:rsidR="002F6A1E" w:rsidRPr="00B448D6">
              <w:rPr>
                <w:lang w:val="en-GB"/>
              </w:rPr>
              <w:t xml:space="preserve">atribuirea </w:t>
            </w:r>
            <w:r w:rsidR="00460653" w:rsidRPr="00B448D6">
              <w:rPr>
                <w:lang w:val="en-GB"/>
              </w:rPr>
              <w:t>ofertei în favoarea sa, se angajează să</w:t>
            </w:r>
            <w:r w:rsidR="00BC46B3" w:rsidRPr="00B448D6">
              <w:rPr>
                <w:lang w:val="en-GB"/>
              </w:rPr>
              <w:t xml:space="preserve"> prezinte</w:t>
            </w:r>
            <w:r w:rsidR="005D4B79" w:rsidRPr="00B448D6">
              <w:rPr>
                <w:lang w:val="en-GB"/>
              </w:rPr>
              <w:t xml:space="preserve"> </w:t>
            </w:r>
            <w:r w:rsidR="00EA64B0" w:rsidRPr="00B448D6">
              <w:rPr>
                <w:lang w:val="en-GB"/>
              </w:rPr>
              <w:t>garanţia de bună execuţie a contractului, în cuantum de __% din valoarea contractului atribuit.</w:t>
            </w:r>
          </w:p>
          <w:p w14:paraId="2DB323DA" w14:textId="77777777" w:rsidR="00267805" w:rsidRPr="00B448D6" w:rsidRDefault="00A156C0" w:rsidP="00684D44">
            <w:pPr>
              <w:pStyle w:val="NormalWeb"/>
              <w:tabs>
                <w:tab w:val="left" w:pos="567"/>
              </w:tabs>
              <w:spacing w:line="276" w:lineRule="auto"/>
              <w:ind w:firstLine="0"/>
              <w:rPr>
                <w:lang w:val="en-GB"/>
              </w:rPr>
            </w:pPr>
            <w:r w:rsidRPr="00B448D6">
              <w:rPr>
                <w:lang w:val="en-GB"/>
              </w:rPr>
              <w:t>4.11.</w:t>
            </w:r>
            <w:r w:rsidR="00A109E6" w:rsidRPr="00B448D6">
              <w:rPr>
                <w:lang w:val="en-GB"/>
              </w:rPr>
              <w:t xml:space="preserve"> Autoritatea contractantă eliberează/restituie</w:t>
            </w:r>
            <w:r w:rsidR="005D4B79" w:rsidRPr="00B448D6">
              <w:rPr>
                <w:lang w:val="en-GB"/>
              </w:rPr>
              <w:t xml:space="preserve"> </w:t>
            </w:r>
            <w:r w:rsidR="00A109E6" w:rsidRPr="00B448D6">
              <w:rPr>
                <w:lang w:val="en-GB"/>
              </w:rPr>
              <w:t>g</w:t>
            </w:r>
            <w:r w:rsidR="00460653" w:rsidRPr="00B448D6">
              <w:rPr>
                <w:lang w:val="en-GB"/>
              </w:rPr>
              <w:t>aranţia de bună execuţie Antreprenorului după semnarea procesului-verbal de recepţie finală</w:t>
            </w:r>
            <w:r w:rsidR="00A109E6" w:rsidRPr="00B448D6">
              <w:rPr>
                <w:lang w:val="en-GB"/>
              </w:rPr>
              <w:t>/ procesului-verbal la terminarea lucrărilor</w:t>
            </w:r>
            <w:r w:rsidR="00460653" w:rsidRPr="00B448D6">
              <w:rPr>
                <w:lang w:val="en-GB"/>
              </w:rPr>
              <w:t xml:space="preserve"> în cel mult 15 zile</w:t>
            </w:r>
            <w:r w:rsidR="00E838F8" w:rsidRPr="00B448D6">
              <w:rPr>
                <w:lang w:val="en-GB"/>
              </w:rPr>
              <w:t>.</w:t>
            </w:r>
            <w:r w:rsidR="005D4B79" w:rsidRPr="00B448D6">
              <w:rPr>
                <w:lang w:val="en-GB"/>
              </w:rPr>
              <w:t xml:space="preserve"> </w:t>
            </w:r>
            <w:r w:rsidR="00EB65F6" w:rsidRPr="00B448D6">
              <w:rPr>
                <w:lang w:val="en-GB"/>
              </w:rPr>
              <w:t>În cazul recepţiei cu obiecţii,</w:t>
            </w:r>
            <w:r w:rsidR="005D4B79" w:rsidRPr="00B448D6">
              <w:rPr>
                <w:lang w:val="en-GB"/>
              </w:rPr>
              <w:t xml:space="preserve"> </w:t>
            </w:r>
            <w:r w:rsidR="00EB65F6" w:rsidRPr="00B448D6">
              <w:rPr>
                <w:lang w:val="en-GB"/>
              </w:rPr>
              <w:t xml:space="preserve">garanţia se va restitui în cel mult 15 zile după înlăturarea </w:t>
            </w:r>
            <w:r w:rsidR="00EB65F6" w:rsidRPr="00B448D6">
              <w:rPr>
                <w:lang w:val="en-GB"/>
              </w:rPr>
              <w:lastRenderedPageBreak/>
              <w:t>acestora.</w:t>
            </w:r>
          </w:p>
          <w:p w14:paraId="4C7338E3" w14:textId="77777777" w:rsidR="00460653" w:rsidRPr="00B448D6" w:rsidRDefault="00A156C0" w:rsidP="00196AB4">
            <w:pPr>
              <w:pStyle w:val="NormalWeb"/>
              <w:tabs>
                <w:tab w:val="left" w:pos="567"/>
              </w:tabs>
              <w:spacing w:line="276" w:lineRule="auto"/>
              <w:ind w:firstLine="0"/>
              <w:rPr>
                <w:lang w:val="en-GB"/>
              </w:rPr>
            </w:pPr>
            <w:r w:rsidRPr="00B448D6">
              <w:rPr>
                <w:lang w:val="en-GB"/>
              </w:rPr>
              <w:t>4.12.</w:t>
            </w:r>
            <w:r w:rsidR="00460653" w:rsidRPr="00B448D6">
              <w:rPr>
                <w:lang w:val="en-GB"/>
              </w:rPr>
              <w:t>Antreprenorul trebuie să constituie garanţia de bună execuţie după primirea scris</w:t>
            </w:r>
            <w:r w:rsidR="00404C0D" w:rsidRPr="00B448D6">
              <w:rPr>
                <w:lang w:val="en-GB"/>
              </w:rPr>
              <w:t>orii de acceptare, dar nu mai târ</w:t>
            </w:r>
            <w:r w:rsidR="00460653" w:rsidRPr="00B448D6">
              <w:rPr>
                <w:lang w:val="en-GB"/>
              </w:rPr>
              <w:t>ziu de dat</w:t>
            </w:r>
            <w:r w:rsidR="00404C0D" w:rsidRPr="00B448D6">
              <w:rPr>
                <w:lang w:val="en-GB"/>
              </w:rPr>
              <w:t>a încheierii contractului. Atât</w:t>
            </w:r>
            <w:r w:rsidR="00460653" w:rsidRPr="00B448D6">
              <w:rPr>
                <w:lang w:val="en-GB"/>
              </w:rPr>
              <w:t xml:space="preserve"> timp c</w:t>
            </w:r>
            <w:r w:rsidR="00404C0D" w:rsidRPr="00B448D6">
              <w:rPr>
                <w:lang w:val="en-GB"/>
              </w:rPr>
              <w:t>â</w:t>
            </w:r>
            <w:r w:rsidR="00460653" w:rsidRPr="00B448D6">
              <w:rPr>
                <w:lang w:val="en-GB"/>
              </w:rPr>
              <w:t>t el nu şi-a îndeplinit această obligaţiune, Beneficiarul poate să reţină garanţia</w:t>
            </w:r>
            <w:r w:rsidR="005D4B79" w:rsidRPr="00B448D6">
              <w:rPr>
                <w:lang w:val="en-GB"/>
              </w:rPr>
              <w:t xml:space="preserve"> </w:t>
            </w:r>
            <w:r w:rsidR="00E364D5" w:rsidRPr="00B448D6">
              <w:rPr>
                <w:lang w:val="en-GB"/>
              </w:rPr>
              <w:t>Antreprenorului</w:t>
            </w:r>
            <w:r w:rsidR="00460653" w:rsidRPr="00B448D6">
              <w:rPr>
                <w:lang w:val="en-GB"/>
              </w:rPr>
              <w:t xml:space="preserve"> pentru ofertă. </w:t>
            </w:r>
          </w:p>
          <w:p w14:paraId="7B5A3C5F" w14:textId="77777777" w:rsidR="00460653" w:rsidRPr="00B448D6" w:rsidRDefault="00A156C0" w:rsidP="00196AB4">
            <w:pPr>
              <w:pStyle w:val="NormalWeb"/>
              <w:tabs>
                <w:tab w:val="left" w:pos="567"/>
              </w:tabs>
              <w:spacing w:line="276" w:lineRule="auto"/>
              <w:ind w:firstLine="0"/>
              <w:rPr>
                <w:lang w:val="en-GB"/>
              </w:rPr>
            </w:pPr>
            <w:r w:rsidRPr="00B448D6">
              <w:rPr>
                <w:lang w:val="en-GB"/>
              </w:rPr>
              <w:t>4.1</w:t>
            </w:r>
            <w:r w:rsidR="00893327" w:rsidRPr="00B448D6">
              <w:rPr>
                <w:lang w:val="en-GB"/>
              </w:rPr>
              <w:t>3</w:t>
            </w:r>
            <w:r w:rsidRPr="00B448D6">
              <w:rPr>
                <w:lang w:val="en-GB"/>
              </w:rPr>
              <w:t xml:space="preserve">. </w:t>
            </w:r>
            <w:r w:rsidR="00460653" w:rsidRPr="00B448D6">
              <w:rPr>
                <w:lang w:val="en-GB"/>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B448D6" w:rsidRDefault="00A156C0" w:rsidP="00196AB4">
            <w:pPr>
              <w:pStyle w:val="NormalWeb"/>
              <w:tabs>
                <w:tab w:val="left" w:pos="567"/>
              </w:tabs>
              <w:spacing w:line="276" w:lineRule="auto"/>
              <w:ind w:firstLine="0"/>
              <w:rPr>
                <w:lang w:val="en-GB"/>
              </w:rPr>
            </w:pPr>
            <w:r w:rsidRPr="00B448D6">
              <w:rPr>
                <w:lang w:val="en-GB"/>
              </w:rPr>
              <w:t>4.1</w:t>
            </w:r>
            <w:r w:rsidR="00893327" w:rsidRPr="00B448D6">
              <w:rPr>
                <w:lang w:val="en-GB"/>
              </w:rPr>
              <w:t>4</w:t>
            </w:r>
            <w:r w:rsidRPr="00B448D6">
              <w:rPr>
                <w:lang w:val="en-GB"/>
              </w:rPr>
              <w:t xml:space="preserve">. </w:t>
            </w:r>
            <w:r w:rsidR="00460653" w:rsidRPr="00B448D6">
              <w:rPr>
                <w:lang w:val="en-GB"/>
              </w:rPr>
              <w:t>La lucrările la care se fac încercări, se consideră calitatea probei îndeplinită at</w:t>
            </w:r>
            <w:r w:rsidR="00E171D4" w:rsidRPr="00B448D6">
              <w:rPr>
                <w:lang w:val="en-GB"/>
              </w:rPr>
              <w:t>â</w:t>
            </w:r>
            <w:r w:rsidR="00460653" w:rsidRPr="00B448D6">
              <w:rPr>
                <w:lang w:val="en-GB"/>
              </w:rPr>
              <w:t>ta timp c</w:t>
            </w:r>
            <w:r w:rsidR="00E171D4" w:rsidRPr="00B448D6">
              <w:rPr>
                <w:lang w:val="en-GB"/>
              </w:rPr>
              <w:t>â</w:t>
            </w:r>
            <w:r w:rsidR="00460653" w:rsidRPr="00B448D6">
              <w:rPr>
                <w:lang w:val="en-GB"/>
              </w:rPr>
              <w:t xml:space="preserve">t rezultatele se înscriu în limitele admise prin reglementările tehnice. </w:t>
            </w:r>
          </w:p>
          <w:p w14:paraId="383A4756" w14:textId="77777777" w:rsidR="00460653" w:rsidRPr="00B448D6" w:rsidRDefault="00A156C0" w:rsidP="00196AB4">
            <w:pPr>
              <w:pStyle w:val="NormalWeb"/>
              <w:tabs>
                <w:tab w:val="left" w:pos="567"/>
              </w:tabs>
              <w:spacing w:line="276" w:lineRule="auto"/>
              <w:ind w:firstLine="0"/>
              <w:rPr>
                <w:lang w:val="en-GB"/>
              </w:rPr>
            </w:pPr>
            <w:r w:rsidRPr="00B448D6">
              <w:rPr>
                <w:lang w:val="en-GB"/>
              </w:rPr>
              <w:t>4.</w:t>
            </w:r>
            <w:r w:rsidR="00603AB4" w:rsidRPr="00B448D6">
              <w:rPr>
                <w:lang w:val="en-GB"/>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B448D6" w:rsidRDefault="00A156C0" w:rsidP="00196AB4">
            <w:pPr>
              <w:pStyle w:val="NormalWeb"/>
              <w:tabs>
                <w:tab w:val="left" w:pos="567"/>
              </w:tabs>
              <w:spacing w:line="276" w:lineRule="auto"/>
              <w:ind w:firstLine="0"/>
              <w:rPr>
                <w:lang w:val="en-GB"/>
              </w:rPr>
            </w:pPr>
            <w:r w:rsidRPr="00B448D6">
              <w:rPr>
                <w:lang w:val="en-GB"/>
              </w:rPr>
              <w:t>4.1</w:t>
            </w:r>
            <w:r w:rsidR="00040EA0" w:rsidRPr="00B448D6">
              <w:rPr>
                <w:lang w:val="en-GB"/>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B448D6" w:rsidRDefault="00A156C0" w:rsidP="00196AB4">
            <w:pPr>
              <w:pStyle w:val="NormalWeb"/>
              <w:tabs>
                <w:tab w:val="left" w:pos="567"/>
              </w:tabs>
              <w:spacing w:line="276" w:lineRule="auto"/>
              <w:ind w:firstLine="0"/>
              <w:rPr>
                <w:lang w:val="en-GB"/>
              </w:rPr>
            </w:pPr>
            <w:r w:rsidRPr="00B448D6">
              <w:rPr>
                <w:lang w:val="en-GB"/>
              </w:rPr>
              <w:t>4.1</w:t>
            </w:r>
            <w:r w:rsidR="00893327" w:rsidRPr="00B448D6">
              <w:rPr>
                <w:lang w:val="en-GB"/>
              </w:rPr>
              <w:t>7</w:t>
            </w:r>
            <w:r w:rsidRPr="00B448D6">
              <w:rPr>
                <w:lang w:val="en-GB"/>
              </w:rPr>
              <w:t xml:space="preserve">. </w:t>
            </w:r>
            <w:r w:rsidR="00460653" w:rsidRPr="00B448D6">
              <w:rPr>
                <w:lang w:val="en-GB"/>
              </w:rPr>
              <w:t>Dacă Antreprenorul consideră că dispoziţiile Beneficiarului s</w:t>
            </w:r>
            <w:r w:rsidR="00183D79" w:rsidRPr="00B448D6">
              <w:rPr>
                <w:lang w:val="en-GB"/>
              </w:rPr>
              <w:t>u</w:t>
            </w:r>
            <w:r w:rsidR="00460653" w:rsidRPr="00B448D6">
              <w:rPr>
                <w:lang w:val="en-GB"/>
              </w:rPr>
              <w:t xml:space="preserve">nt nejustificate sau inoportune, el poate </w:t>
            </w:r>
            <w:r w:rsidR="00E171D4" w:rsidRPr="00B448D6">
              <w:rPr>
                <w:lang w:val="en-GB"/>
              </w:rPr>
              <w:t>înainta</w:t>
            </w:r>
            <w:r w:rsidR="005D4B79" w:rsidRPr="00B448D6">
              <w:rPr>
                <w:lang w:val="en-GB"/>
              </w:rPr>
              <w:t xml:space="preserve"> </w:t>
            </w:r>
            <w:r w:rsidR="00460653" w:rsidRPr="00B448D6">
              <w:rPr>
                <w:lang w:val="en-GB"/>
              </w:rPr>
              <w:t xml:space="preserve">obiecţii, dar acestea nu îl </w:t>
            </w:r>
            <w:r w:rsidR="00E171D4" w:rsidRPr="00B448D6">
              <w:rPr>
                <w:lang w:val="en-GB"/>
              </w:rPr>
              <w:t>scutește</w:t>
            </w:r>
            <w:r w:rsidR="005D4B79" w:rsidRPr="00B448D6">
              <w:rPr>
                <w:lang w:val="en-GB"/>
              </w:rPr>
              <w:t xml:space="preserve"> </w:t>
            </w:r>
            <w:r w:rsidR="00460653" w:rsidRPr="00B448D6">
              <w:rPr>
                <w:lang w:val="en-GB"/>
              </w:rPr>
              <w:t xml:space="preserve">de </w:t>
            </w:r>
            <w:r w:rsidR="00E364D5" w:rsidRPr="00B448D6">
              <w:rPr>
                <w:lang w:val="en-GB"/>
              </w:rPr>
              <w:t xml:space="preserve">obligația de </w:t>
            </w:r>
            <w:r w:rsidR="00460653" w:rsidRPr="00B448D6">
              <w:rPr>
                <w:lang w:val="en-GB"/>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B448D6" w:rsidRDefault="00A156C0" w:rsidP="00196AB4">
            <w:pPr>
              <w:pStyle w:val="NormalWeb"/>
              <w:tabs>
                <w:tab w:val="left" w:pos="567"/>
              </w:tabs>
              <w:spacing w:line="276" w:lineRule="auto"/>
              <w:ind w:firstLine="0"/>
              <w:rPr>
                <w:lang w:val="en-GB"/>
              </w:rPr>
            </w:pPr>
            <w:r w:rsidRPr="00B448D6">
              <w:rPr>
                <w:lang w:val="en-GB"/>
              </w:rPr>
              <w:t>4.1</w:t>
            </w:r>
            <w:r w:rsidR="00893327" w:rsidRPr="00B448D6">
              <w:rPr>
                <w:lang w:val="en-GB"/>
              </w:rPr>
              <w:t>8</w:t>
            </w:r>
            <w:r w:rsidRPr="00B448D6">
              <w:rPr>
                <w:lang w:val="en-GB"/>
              </w:rPr>
              <w:t xml:space="preserve">. </w:t>
            </w:r>
            <w:r w:rsidR="00460653" w:rsidRPr="00B448D6">
              <w:rPr>
                <w:lang w:val="en-GB"/>
              </w:rPr>
              <w:t>Trasarea axelor principale, bornelor de referinţă, căilor de circulaţieşi limitelor terenului pus la dispoziţia Antreprenorului, precum şi materializarea cotelor de nivel în i</w:t>
            </w:r>
            <w:r w:rsidR="00183D79" w:rsidRPr="00B448D6">
              <w:rPr>
                <w:lang w:val="en-GB"/>
              </w:rPr>
              <w:t>mediata apropiere a terenului, su</w:t>
            </w:r>
            <w:r w:rsidR="00460653" w:rsidRPr="00B448D6">
              <w:rPr>
                <w:lang w:val="en-GB"/>
              </w:rPr>
              <w:t>nt</w:t>
            </w:r>
            <w:r w:rsidR="005D4B79" w:rsidRPr="00B448D6">
              <w:rPr>
                <w:lang w:val="en-GB"/>
              </w:rPr>
              <w:t xml:space="preserve"> </w:t>
            </w:r>
            <w:r w:rsidR="00460653" w:rsidRPr="00B448D6">
              <w:rPr>
                <w:lang w:val="en-GB"/>
              </w:rPr>
              <w:t xml:space="preserve">obligaţiuni ale Antreprenorului. </w:t>
            </w:r>
          </w:p>
          <w:p w14:paraId="5A7959BE" w14:textId="77777777" w:rsidR="00460653" w:rsidRPr="00B448D6" w:rsidRDefault="00A156C0" w:rsidP="00196AB4">
            <w:pPr>
              <w:pStyle w:val="NormalWeb"/>
              <w:tabs>
                <w:tab w:val="left" w:pos="567"/>
              </w:tabs>
              <w:spacing w:line="276" w:lineRule="auto"/>
              <w:ind w:firstLine="0"/>
              <w:rPr>
                <w:lang w:val="en-GB"/>
              </w:rPr>
            </w:pPr>
            <w:r w:rsidRPr="00B448D6">
              <w:rPr>
                <w:lang w:val="en-GB"/>
              </w:rPr>
              <w:t>4.</w:t>
            </w:r>
            <w:r w:rsidR="00893327" w:rsidRPr="00B448D6">
              <w:rPr>
                <w:lang w:val="en-GB"/>
              </w:rPr>
              <w:t>19</w:t>
            </w:r>
            <w:r w:rsidRPr="00B448D6">
              <w:rPr>
                <w:lang w:val="en-GB"/>
              </w:rPr>
              <w:t xml:space="preserve">. </w:t>
            </w:r>
            <w:r w:rsidR="00460653" w:rsidRPr="00B448D6">
              <w:rPr>
                <w:lang w:val="en-GB"/>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B448D6" w:rsidRDefault="00A156C0" w:rsidP="00196AB4">
            <w:pPr>
              <w:pStyle w:val="NormalWeb"/>
              <w:tabs>
                <w:tab w:val="left" w:pos="567"/>
              </w:tabs>
              <w:spacing w:line="276" w:lineRule="auto"/>
              <w:ind w:firstLine="0"/>
              <w:rPr>
                <w:lang w:val="en-GB"/>
              </w:rPr>
            </w:pPr>
            <w:r w:rsidRPr="00B448D6">
              <w:rPr>
                <w:lang w:val="en-GB"/>
              </w:rPr>
              <w:t>4.2</w:t>
            </w:r>
            <w:r w:rsidR="00893327" w:rsidRPr="00B448D6">
              <w:rPr>
                <w:lang w:val="en-GB"/>
              </w:rPr>
              <w:t>0</w:t>
            </w:r>
            <w:r w:rsidRPr="00B448D6">
              <w:rPr>
                <w:lang w:val="en-GB"/>
              </w:rPr>
              <w:t xml:space="preserve">. </w:t>
            </w:r>
            <w:r w:rsidR="00460653" w:rsidRPr="00B448D6">
              <w:rPr>
                <w:lang w:val="en-GB"/>
              </w:rPr>
              <w:t>Ridicările de teren, trasările şi cotele de nivel, precum şi alte documente puse la dispoziţia Antreprenorului de către Beneficiar pentru executarea contractului s</w:t>
            </w:r>
            <w:r w:rsidR="00E10C0A" w:rsidRPr="00B448D6">
              <w:rPr>
                <w:lang w:val="en-GB"/>
              </w:rPr>
              <w:t>u</w:t>
            </w:r>
            <w:r w:rsidR="00460653" w:rsidRPr="00B448D6">
              <w:rPr>
                <w:lang w:val="en-GB"/>
              </w:rPr>
              <w:t>nt hotărâtoare. Antreprenorul este obligat să verifice documentele primite şi să înştiinţeze Beneficiarul cu privire la erorile şi</w:t>
            </w:r>
            <w:r w:rsidR="005D4B79" w:rsidRPr="00B448D6">
              <w:rPr>
                <w:lang w:val="en-GB"/>
              </w:rPr>
              <w:t xml:space="preserve"> </w:t>
            </w:r>
            <w:r w:rsidR="00460653" w:rsidRPr="00B448D6">
              <w:rPr>
                <w:lang w:val="en-GB"/>
              </w:rPr>
              <w:t xml:space="preserve">inexactităţile constatate sau presupuse. </w:t>
            </w:r>
          </w:p>
          <w:p w14:paraId="23331121" w14:textId="77777777" w:rsidR="00460653" w:rsidRPr="00B448D6" w:rsidRDefault="00A156C0" w:rsidP="00196AB4">
            <w:pPr>
              <w:pStyle w:val="NormalWeb"/>
              <w:tabs>
                <w:tab w:val="left" w:pos="567"/>
              </w:tabs>
              <w:spacing w:line="276" w:lineRule="auto"/>
              <w:ind w:firstLine="0"/>
              <w:rPr>
                <w:lang w:val="en-GB"/>
              </w:rPr>
            </w:pPr>
            <w:r w:rsidRPr="00B448D6">
              <w:rPr>
                <w:lang w:val="en-GB"/>
              </w:rPr>
              <w:t>4.2</w:t>
            </w:r>
            <w:r w:rsidR="00893327" w:rsidRPr="00B448D6">
              <w:rPr>
                <w:lang w:val="en-GB"/>
              </w:rPr>
              <w:t>1</w:t>
            </w:r>
            <w:r w:rsidRPr="00B448D6">
              <w:rPr>
                <w:lang w:val="en-GB"/>
              </w:rPr>
              <w:t xml:space="preserve">. </w:t>
            </w:r>
            <w:r w:rsidR="00460653" w:rsidRPr="00B448D6">
              <w:rPr>
                <w:lang w:val="en-GB"/>
              </w:rPr>
              <w:t xml:space="preserve">Antreprenorul are obligaţia să stabilească toate relaţiile care reglementează raporturile cu subantreprenorii şi este răspunzător faţă de Beneficiar pentru respectarea de către subantreprenorii a </w:t>
            </w:r>
            <w:r w:rsidR="00AB7AE2" w:rsidRPr="00B448D6">
              <w:rPr>
                <w:lang w:val="en-GB"/>
              </w:rPr>
              <w:t>prevederilor legale și obligațiunilor contractuale și profesionale</w:t>
            </w:r>
            <w:r w:rsidR="00460653" w:rsidRPr="00B448D6">
              <w:rPr>
                <w:lang w:val="en-GB"/>
              </w:rPr>
              <w:t xml:space="preserve">. </w:t>
            </w:r>
          </w:p>
          <w:p w14:paraId="7924F23B" w14:textId="77777777" w:rsidR="00460653" w:rsidRPr="00B448D6" w:rsidRDefault="00A156C0" w:rsidP="00196AB4">
            <w:pPr>
              <w:pStyle w:val="NormalWeb"/>
              <w:tabs>
                <w:tab w:val="left" w:pos="567"/>
              </w:tabs>
              <w:spacing w:line="276" w:lineRule="auto"/>
              <w:ind w:firstLine="0"/>
              <w:rPr>
                <w:lang w:val="en-GB"/>
              </w:rPr>
            </w:pPr>
            <w:r w:rsidRPr="00B448D6">
              <w:rPr>
                <w:lang w:val="en-GB"/>
              </w:rPr>
              <w:t>4.2</w:t>
            </w:r>
            <w:r w:rsidR="00893327" w:rsidRPr="00B448D6">
              <w:rPr>
                <w:lang w:val="en-GB"/>
              </w:rPr>
              <w:t>2</w:t>
            </w:r>
            <w:r w:rsidRPr="00B448D6">
              <w:rPr>
                <w:lang w:val="en-GB"/>
              </w:rPr>
              <w:t xml:space="preserve">. </w:t>
            </w:r>
            <w:r w:rsidR="00460653" w:rsidRPr="00B448D6">
              <w:rPr>
                <w:lang w:val="en-GB"/>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61638B15" w14:textId="77777777" w:rsidR="00460653" w:rsidRPr="00B448D6" w:rsidRDefault="00A156C0" w:rsidP="00196AB4">
            <w:pPr>
              <w:pStyle w:val="NormalWeb"/>
              <w:tabs>
                <w:tab w:val="left" w:pos="567"/>
              </w:tabs>
              <w:spacing w:line="276" w:lineRule="auto"/>
              <w:ind w:firstLine="0"/>
              <w:rPr>
                <w:lang w:val="en-GB"/>
              </w:rPr>
            </w:pPr>
            <w:r w:rsidRPr="00B448D6">
              <w:rPr>
                <w:lang w:val="en-GB"/>
              </w:rPr>
              <w:t>4.2</w:t>
            </w:r>
            <w:r w:rsidR="00893327" w:rsidRPr="00B448D6">
              <w:rPr>
                <w:lang w:val="en-GB"/>
              </w:rPr>
              <w:t>3</w:t>
            </w:r>
            <w:r w:rsidRPr="00B448D6">
              <w:rPr>
                <w:lang w:val="en-GB"/>
              </w:rPr>
              <w:t xml:space="preserve">. </w:t>
            </w:r>
            <w:r w:rsidR="00460653" w:rsidRPr="00B448D6">
              <w:rPr>
                <w:lang w:val="en-GB"/>
              </w:rPr>
              <w:t xml:space="preserve">În cazul neexecutării de către Antreprenor a dispoziţiilor din punctul 2.1., Beneficiarul poate </w:t>
            </w:r>
            <w:r w:rsidR="00460653" w:rsidRPr="00B448D6">
              <w:rPr>
                <w:lang w:val="en-GB"/>
              </w:rPr>
              <w:lastRenderedPageBreak/>
              <w:t xml:space="preserve">opri lucrările, </w:t>
            </w:r>
            <w:r w:rsidR="00F53F69" w:rsidRPr="00B448D6">
              <w:rPr>
                <w:lang w:val="en-GB"/>
              </w:rPr>
              <w:t xml:space="preserve">prin </w:t>
            </w:r>
            <w:r w:rsidR="00E364D5" w:rsidRPr="00B448D6">
              <w:rPr>
                <w:lang w:val="en-GB"/>
              </w:rPr>
              <w:t xml:space="preserve">rezoluțiunea </w:t>
            </w:r>
            <w:r w:rsidR="00F53F69" w:rsidRPr="00B448D6">
              <w:rPr>
                <w:lang w:val="en-GB"/>
              </w:rPr>
              <w:t>contractului</w:t>
            </w:r>
            <w:r w:rsidR="00460653" w:rsidRPr="00B448D6">
              <w:rPr>
                <w:lang w:val="en-GB"/>
              </w:rPr>
              <w:t xml:space="preserve">, în condiţiile legii, </w:t>
            </w:r>
            <w:r w:rsidR="00F53F69" w:rsidRPr="00B448D6">
              <w:rPr>
                <w:lang w:val="en-GB"/>
              </w:rPr>
              <w:t>totodată A</w:t>
            </w:r>
            <w:r w:rsidR="00316769" w:rsidRPr="00B448D6">
              <w:rPr>
                <w:lang w:val="en-GB"/>
              </w:rPr>
              <w:t xml:space="preserve">ntreprenorul </w:t>
            </w:r>
            <w:r w:rsidR="00460653" w:rsidRPr="00B448D6">
              <w:rPr>
                <w:lang w:val="en-GB"/>
              </w:rPr>
              <w:t>compense</w:t>
            </w:r>
            <w:r w:rsidR="00316769" w:rsidRPr="00B448D6">
              <w:rPr>
                <w:lang w:val="en-GB"/>
              </w:rPr>
              <w:t>ază</w:t>
            </w:r>
            <w:r w:rsidR="00460653" w:rsidRPr="00B448D6">
              <w:rPr>
                <w:lang w:val="en-GB"/>
              </w:rPr>
              <w:t xml:space="preserve"> cheltuielile aferente suportate de Beneficiar în legătură cu faptul neexecutării. </w:t>
            </w:r>
          </w:p>
          <w:p w14:paraId="42DBA1FC" w14:textId="77777777" w:rsidR="00460653" w:rsidRPr="00B448D6" w:rsidRDefault="00BE5A1E" w:rsidP="00196AB4">
            <w:pPr>
              <w:pStyle w:val="NormalWeb"/>
              <w:tabs>
                <w:tab w:val="left" w:pos="567"/>
              </w:tabs>
              <w:spacing w:line="276" w:lineRule="auto"/>
              <w:ind w:firstLine="0"/>
              <w:rPr>
                <w:lang w:val="en-GB"/>
              </w:rPr>
            </w:pPr>
            <w:r w:rsidRPr="00B448D6">
              <w:rPr>
                <w:lang w:val="en-GB"/>
              </w:rPr>
              <w:t>4.2</w:t>
            </w:r>
            <w:r w:rsidR="00893327" w:rsidRPr="00B448D6">
              <w:rPr>
                <w:lang w:val="en-GB"/>
              </w:rPr>
              <w:t>4</w:t>
            </w:r>
            <w:r w:rsidRPr="00B448D6">
              <w:rPr>
                <w:lang w:val="en-GB"/>
              </w:rPr>
              <w:t xml:space="preserve">. </w:t>
            </w:r>
            <w:r w:rsidR="00460653" w:rsidRPr="00B448D6">
              <w:rPr>
                <w:lang w:val="en-GB"/>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B448D6" w:rsidRDefault="00BE5A1E" w:rsidP="00196AB4">
            <w:pPr>
              <w:pStyle w:val="NormalWeb"/>
              <w:tabs>
                <w:tab w:val="left" w:pos="567"/>
              </w:tabs>
              <w:spacing w:line="276" w:lineRule="auto"/>
              <w:ind w:firstLine="0"/>
              <w:rPr>
                <w:lang w:val="en-GB"/>
              </w:rPr>
            </w:pPr>
            <w:r w:rsidRPr="00B448D6">
              <w:rPr>
                <w:lang w:val="en-GB"/>
              </w:rPr>
              <w:t>4.2</w:t>
            </w:r>
            <w:r w:rsidR="00893327" w:rsidRPr="00B448D6">
              <w:rPr>
                <w:lang w:val="en-GB"/>
              </w:rPr>
              <w:t>5</w:t>
            </w:r>
            <w:r w:rsidRPr="00B448D6">
              <w:rPr>
                <w:lang w:val="en-GB"/>
              </w:rPr>
              <w:t xml:space="preserve">. </w:t>
            </w:r>
            <w:r w:rsidR="00460653" w:rsidRPr="00B448D6">
              <w:rPr>
                <w:lang w:val="en-GB"/>
              </w:rPr>
              <w:t>În timpul desfăşurării lucrărilor, Antreprenorul are obligaţia să menţină căile de acces libere, să retragă utilajele, să îndepărteze surplusurile de materiale, deşeuri</w:t>
            </w:r>
            <w:r w:rsidR="005D4B79" w:rsidRPr="00B448D6">
              <w:rPr>
                <w:lang w:val="en-GB"/>
              </w:rPr>
              <w:t xml:space="preserve"> </w:t>
            </w:r>
            <w:r w:rsidR="00460653" w:rsidRPr="00B448D6">
              <w:rPr>
                <w:lang w:val="en-GB"/>
              </w:rPr>
              <w:t>şi lucrări provizorii de orice fel, care nu s</w:t>
            </w:r>
            <w:r w:rsidR="00183D79" w:rsidRPr="00B448D6">
              <w:rPr>
                <w:lang w:val="en-GB"/>
              </w:rPr>
              <w:t>u</w:t>
            </w:r>
            <w:r w:rsidR="00460653" w:rsidRPr="00B448D6">
              <w:rPr>
                <w:lang w:val="en-GB"/>
              </w:rPr>
              <w:t>nt necesare, iar la terminarea lucrărilor, Antreprenorul va evacua de pe şantier toate utilajele de construcţie, surplusurile de materiale, deşeurile</w:t>
            </w:r>
            <w:r w:rsidR="005D4B79" w:rsidRPr="00B448D6">
              <w:rPr>
                <w:lang w:val="en-GB"/>
              </w:rPr>
              <w:t xml:space="preserve"> </w:t>
            </w:r>
            <w:r w:rsidR="00460653" w:rsidRPr="00B448D6">
              <w:rPr>
                <w:lang w:val="en-GB"/>
              </w:rPr>
              <w:t xml:space="preserve">şi lucrările provizorii. </w:t>
            </w:r>
          </w:p>
          <w:p w14:paraId="42718144" w14:textId="77777777" w:rsidR="00B96242" w:rsidRPr="00B448D6" w:rsidRDefault="00BE5A1E" w:rsidP="00196AB4">
            <w:pPr>
              <w:pStyle w:val="NormalWeb"/>
              <w:tabs>
                <w:tab w:val="left" w:pos="426"/>
                <w:tab w:val="left" w:pos="3645"/>
              </w:tabs>
              <w:spacing w:line="276" w:lineRule="auto"/>
              <w:ind w:firstLine="0"/>
              <w:rPr>
                <w:lang w:val="en-GB"/>
              </w:rPr>
            </w:pPr>
            <w:r w:rsidRPr="00B448D6">
              <w:rPr>
                <w:lang w:val="en-GB"/>
              </w:rPr>
              <w:t>4.2</w:t>
            </w:r>
            <w:r w:rsidR="00893327" w:rsidRPr="00B448D6">
              <w:rPr>
                <w:lang w:val="en-GB"/>
              </w:rPr>
              <w:t>6</w:t>
            </w:r>
            <w:r w:rsidRPr="00B448D6">
              <w:rPr>
                <w:lang w:val="en-GB"/>
              </w:rPr>
              <w:t xml:space="preserve">. </w:t>
            </w:r>
            <w:r w:rsidR="00460653" w:rsidRPr="00B448D6">
              <w:rPr>
                <w:lang w:val="en-GB"/>
              </w:rPr>
              <w:t>Beneficiarul trebuie să obţină, pe propria cheltuială, toate avizele, autorizaţiile</w:t>
            </w:r>
            <w:r w:rsidR="005D4B79" w:rsidRPr="00B448D6">
              <w:rPr>
                <w:lang w:val="en-GB"/>
              </w:rPr>
              <w:t xml:space="preserve"> </w:t>
            </w:r>
            <w:r w:rsidR="00460653" w:rsidRPr="00B448D6">
              <w:rPr>
                <w:lang w:val="en-GB"/>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B448D6" w:rsidRDefault="00460653" w:rsidP="00196AB4">
            <w:pPr>
              <w:pStyle w:val="NormalWeb"/>
              <w:tabs>
                <w:tab w:val="left" w:pos="426"/>
                <w:tab w:val="left" w:pos="3645"/>
              </w:tabs>
              <w:spacing w:line="276" w:lineRule="auto"/>
              <w:ind w:firstLine="0"/>
              <w:rPr>
                <w:lang w:val="en-GB"/>
              </w:rPr>
            </w:pPr>
          </w:p>
          <w:p w14:paraId="163A7B72"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5C9E75A4"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Listparagraf"/>
              <w:numPr>
                <w:ilvl w:val="0"/>
                <w:numId w:val="0"/>
              </w:numPr>
              <w:tabs>
                <w:tab w:val="left" w:pos="1755"/>
              </w:tabs>
            </w:pPr>
          </w:p>
          <w:p w14:paraId="079F9A2C"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0EA4CF9" w14:textId="77777777" w:rsidR="005B666D" w:rsidRPr="00B448D6" w:rsidRDefault="00BE5A1E" w:rsidP="00196AB4">
            <w:pPr>
              <w:pStyle w:val="NormalWeb"/>
              <w:tabs>
                <w:tab w:val="left" w:pos="567"/>
              </w:tabs>
              <w:spacing w:line="276" w:lineRule="auto"/>
              <w:ind w:firstLine="0"/>
              <w:rPr>
                <w:lang w:val="en-GB"/>
              </w:rPr>
            </w:pPr>
            <w:r w:rsidRPr="00B448D6">
              <w:rPr>
                <w:lang w:val="en-GB"/>
              </w:rPr>
              <w:t xml:space="preserve">6.1. </w:t>
            </w:r>
            <w:r w:rsidR="005B666D" w:rsidRPr="00B448D6">
              <w:rPr>
                <w:lang w:val="en-GB"/>
              </w:rPr>
              <w:t>Antreprenorul este obligat să execute toate lucrările, prevăzute în contract, în termenele stabilite prin graficul general de realizare a lucrărilor şi graficul de execuţie</w:t>
            </w:r>
            <w:r w:rsidR="005D4B79" w:rsidRPr="00B448D6">
              <w:rPr>
                <w:lang w:val="en-GB"/>
              </w:rPr>
              <w:t xml:space="preserve"> </w:t>
            </w:r>
            <w:r w:rsidR="005B666D" w:rsidRPr="00B448D6">
              <w:rPr>
                <w:lang w:val="en-GB"/>
              </w:rPr>
              <w:t>şi de o calitate corespunzătoare prevederilor actelor normative şi  prezentului contract.</w:t>
            </w:r>
          </w:p>
          <w:p w14:paraId="0797AEC6" w14:textId="77777777" w:rsidR="005B666D" w:rsidRPr="00B448D6" w:rsidRDefault="00BE5A1E" w:rsidP="00196AB4">
            <w:pPr>
              <w:pStyle w:val="NormalWeb"/>
              <w:tabs>
                <w:tab w:val="left" w:pos="567"/>
              </w:tabs>
              <w:spacing w:line="276" w:lineRule="auto"/>
              <w:ind w:firstLine="0"/>
              <w:rPr>
                <w:lang w:val="en-GB"/>
              </w:rPr>
            </w:pPr>
            <w:r w:rsidRPr="00B448D6">
              <w:rPr>
                <w:lang w:val="en-GB"/>
              </w:rPr>
              <w:t xml:space="preserve">6.2. </w:t>
            </w:r>
            <w:r w:rsidR="005B666D" w:rsidRPr="00B448D6">
              <w:rPr>
                <w:lang w:val="en-GB"/>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B448D6" w:rsidRDefault="00BE5A1E" w:rsidP="00196AB4">
            <w:pPr>
              <w:pStyle w:val="NormalWeb"/>
              <w:tabs>
                <w:tab w:val="left" w:pos="567"/>
              </w:tabs>
              <w:spacing w:line="276" w:lineRule="auto"/>
              <w:ind w:firstLine="0"/>
              <w:rPr>
                <w:lang w:val="en-GB"/>
              </w:rPr>
            </w:pPr>
            <w:r w:rsidRPr="00B448D6">
              <w:rPr>
                <w:lang w:val="en-GB"/>
              </w:rPr>
              <w:t xml:space="preserve">6.3. </w:t>
            </w:r>
            <w:r w:rsidR="005B666D" w:rsidRPr="00B448D6">
              <w:rPr>
                <w:lang w:val="en-GB"/>
              </w:rPr>
              <w:t xml:space="preserve">Pe parcursul execuţiei lucrărilor, Antreprenorul este obligat să comunice, la cererea Beneficiarului, datele de </w:t>
            </w:r>
            <w:r w:rsidR="00E364D5" w:rsidRPr="00B448D6">
              <w:rPr>
                <w:lang w:val="en-GB"/>
              </w:rPr>
              <w:t>identificare</w:t>
            </w:r>
            <w:r w:rsidR="005D4B79" w:rsidRPr="00B448D6">
              <w:rPr>
                <w:lang w:val="en-GB"/>
              </w:rPr>
              <w:t xml:space="preserve"> </w:t>
            </w:r>
            <w:r w:rsidR="005B666D" w:rsidRPr="00B448D6">
              <w:rPr>
                <w:lang w:val="en-GB"/>
              </w:rPr>
              <w:t xml:space="preserve">ale subantreprenorilor. </w:t>
            </w:r>
          </w:p>
          <w:p w14:paraId="05BB78E2" w14:textId="77777777" w:rsidR="005B666D" w:rsidRPr="00B448D6" w:rsidRDefault="00BE5A1E" w:rsidP="00196AB4">
            <w:pPr>
              <w:pStyle w:val="NormalWeb"/>
              <w:tabs>
                <w:tab w:val="left" w:pos="142"/>
                <w:tab w:val="left" w:pos="284"/>
              </w:tabs>
              <w:spacing w:line="276" w:lineRule="auto"/>
              <w:ind w:firstLine="0"/>
              <w:rPr>
                <w:lang w:val="en-GB"/>
              </w:rPr>
            </w:pPr>
            <w:r w:rsidRPr="00B448D6">
              <w:rPr>
                <w:lang w:val="en-GB"/>
              </w:rPr>
              <w:t xml:space="preserve">6.4. </w:t>
            </w:r>
            <w:r w:rsidR="005B666D" w:rsidRPr="00B448D6">
              <w:rPr>
                <w:lang w:val="en-GB"/>
              </w:rPr>
              <w:t>Angajarea forţei de muncă pe bază de a</w:t>
            </w:r>
            <w:r w:rsidR="003D06D0" w:rsidRPr="00B448D6">
              <w:rPr>
                <w:lang w:val="en-GB"/>
              </w:rPr>
              <w:t>cord nu este considerată</w:t>
            </w:r>
            <w:r w:rsidR="005B666D" w:rsidRPr="00B448D6">
              <w:rPr>
                <w:lang w:val="en-GB"/>
              </w:rPr>
              <w:t xml:space="preserve"> obiectul unei subcontractări.</w:t>
            </w:r>
          </w:p>
          <w:p w14:paraId="04191B6B" w14:textId="77777777" w:rsidR="00684D44" w:rsidRPr="00B448D6" w:rsidRDefault="00684D44" w:rsidP="00196AB4">
            <w:pPr>
              <w:pStyle w:val="NormalWeb"/>
              <w:tabs>
                <w:tab w:val="left" w:pos="142"/>
                <w:tab w:val="left" w:pos="284"/>
              </w:tabs>
              <w:spacing w:line="276" w:lineRule="auto"/>
              <w:ind w:firstLine="0"/>
              <w:rPr>
                <w:lang w:val="en-GB"/>
              </w:rPr>
            </w:pPr>
          </w:p>
          <w:p w14:paraId="523D9CE1"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20B848BE"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8CB752B" w14:textId="77777777" w:rsidR="00460653" w:rsidRPr="00FF430B" w:rsidRDefault="00460653" w:rsidP="00196AB4">
            <w:pPr>
              <w:tabs>
                <w:tab w:val="left" w:pos="2385"/>
              </w:tabs>
              <w:jc w:val="both"/>
            </w:pPr>
          </w:p>
          <w:p w14:paraId="105ACBCA"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648BDB5" w14:textId="77777777" w:rsidR="00460653" w:rsidRPr="00B448D6" w:rsidRDefault="00BE5A1E" w:rsidP="00196AB4">
            <w:pPr>
              <w:pStyle w:val="NormalWeb"/>
              <w:tabs>
                <w:tab w:val="left" w:pos="0"/>
              </w:tabs>
              <w:spacing w:line="276" w:lineRule="auto"/>
              <w:ind w:firstLine="0"/>
              <w:rPr>
                <w:lang w:val="en-GB"/>
              </w:rPr>
            </w:pPr>
            <w:r w:rsidRPr="00B448D6">
              <w:rPr>
                <w:lang w:val="en-GB"/>
              </w:rPr>
              <w:t xml:space="preserve">8.1. </w:t>
            </w:r>
            <w:r w:rsidR="00460653" w:rsidRPr="00B448D6">
              <w:rPr>
                <w:lang w:val="en-GB"/>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B448D6" w:rsidRDefault="00BE5A1E" w:rsidP="00196AB4">
            <w:pPr>
              <w:pStyle w:val="NormalWeb"/>
              <w:tabs>
                <w:tab w:val="left" w:pos="284"/>
              </w:tabs>
              <w:spacing w:line="276" w:lineRule="auto"/>
              <w:ind w:firstLine="0"/>
              <w:rPr>
                <w:lang w:val="en-GB"/>
              </w:rPr>
            </w:pPr>
            <w:r w:rsidRPr="00B448D6">
              <w:rPr>
                <w:lang w:val="en-GB"/>
              </w:rPr>
              <w:t>8.2</w:t>
            </w:r>
            <w:r w:rsidR="00D05A94" w:rsidRPr="00B448D6">
              <w:rPr>
                <w:lang w:val="en-GB"/>
              </w:rPr>
              <w:t>.</w:t>
            </w:r>
            <w:r w:rsidR="00460653" w:rsidRPr="00B448D6">
              <w:rPr>
                <w:lang w:val="en-GB"/>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NormalWeb"/>
              <w:tabs>
                <w:tab w:val="left" w:pos="284"/>
              </w:tabs>
              <w:spacing w:line="276" w:lineRule="auto"/>
              <w:ind w:firstLine="0"/>
            </w:pPr>
            <w:r w:rsidRPr="00B448D6">
              <w:rPr>
                <w:lang w:val="en-GB"/>
              </w:rPr>
              <w:t xml:space="preserve">8.3. </w:t>
            </w:r>
            <w:r w:rsidR="00460653" w:rsidRPr="00B448D6">
              <w:rPr>
                <w:lang w:val="en-GB"/>
              </w:rPr>
              <w:t>Probele neprevăzute şi comandate de Beneficiar pentru verificarea unor lucrări sau materiale puse în</w:t>
            </w:r>
            <w:r w:rsidR="005D4B79" w:rsidRPr="00B448D6">
              <w:rPr>
                <w:lang w:val="en-GB"/>
              </w:rPr>
              <w:t xml:space="preserve"> </w:t>
            </w:r>
            <w:r w:rsidR="00460653" w:rsidRPr="00B448D6">
              <w:rPr>
                <w:lang w:val="en-GB"/>
              </w:rPr>
              <w:t>operă vor fi suportate de Antreprenor, dacă s</w:t>
            </w:r>
            <w:r w:rsidR="003D06D0" w:rsidRPr="00B448D6">
              <w:rPr>
                <w:lang w:val="en-GB"/>
              </w:rPr>
              <w:t>e dovedeşte că materialele nu su</w:t>
            </w:r>
            <w:r w:rsidR="00460653" w:rsidRPr="00B448D6">
              <w:rPr>
                <w:lang w:val="en-GB"/>
              </w:rPr>
              <w:t xml:space="preserve">nt corespunzător calitative sau manopera nu este în conformitate cu prevederile contractului. </w:t>
            </w:r>
            <w:r w:rsidR="00460653" w:rsidRPr="00FF430B">
              <w:t xml:space="preserve">În caz contrar, Beneficiarul va suporta aceste cheltuieli. </w:t>
            </w:r>
          </w:p>
          <w:p w14:paraId="20D122B7" w14:textId="77777777" w:rsidR="00460653" w:rsidRPr="00B448D6" w:rsidRDefault="00D05A94" w:rsidP="002F556B">
            <w:pPr>
              <w:pStyle w:val="NormalWeb"/>
              <w:numPr>
                <w:ilvl w:val="1"/>
                <w:numId w:val="17"/>
              </w:numPr>
              <w:tabs>
                <w:tab w:val="left" w:pos="284"/>
              </w:tabs>
              <w:spacing w:line="276" w:lineRule="auto"/>
              <w:ind w:left="0" w:hanging="425"/>
              <w:rPr>
                <w:lang w:val="en-GB"/>
              </w:rPr>
            </w:pPr>
            <w:r w:rsidRPr="00B448D6">
              <w:rPr>
                <w:lang w:val="en-GB"/>
              </w:rPr>
              <w:t xml:space="preserve">8.4. </w:t>
            </w:r>
            <w:r w:rsidR="00460653" w:rsidRPr="00B448D6">
              <w:rPr>
                <w:lang w:val="en-GB"/>
              </w:rPr>
              <w:t xml:space="preserve">Beneficiarul, proiectantul sau orice altă persoană autorizată de aceştia au acces tot timpul la </w:t>
            </w:r>
            <w:r w:rsidR="00460653" w:rsidRPr="00B448D6">
              <w:rPr>
                <w:lang w:val="en-GB"/>
              </w:rPr>
              <w:lastRenderedPageBreak/>
              <w:t>lucrări pe şantier</w:t>
            </w:r>
            <w:r w:rsidR="005D4B79" w:rsidRPr="00B448D6">
              <w:rPr>
                <w:lang w:val="en-GB"/>
              </w:rPr>
              <w:t xml:space="preserve"> </w:t>
            </w:r>
            <w:r w:rsidR="00460653" w:rsidRPr="00B448D6">
              <w:rPr>
                <w:lang w:val="en-GB"/>
              </w:rPr>
              <w:t xml:space="preserve">şi în locurile unde se pregăteşte lucrarea, în depozite de materiale prefabricate etc. </w:t>
            </w:r>
          </w:p>
          <w:p w14:paraId="122D8C18" w14:textId="77777777" w:rsidR="00460653" w:rsidRPr="00B448D6" w:rsidRDefault="00D05A94" w:rsidP="002F556B">
            <w:pPr>
              <w:pStyle w:val="NormalWeb"/>
              <w:numPr>
                <w:ilvl w:val="1"/>
                <w:numId w:val="17"/>
              </w:numPr>
              <w:tabs>
                <w:tab w:val="left" w:pos="284"/>
              </w:tabs>
              <w:spacing w:line="276" w:lineRule="auto"/>
              <w:ind w:left="0" w:hanging="425"/>
              <w:rPr>
                <w:lang w:val="en-GB"/>
              </w:rPr>
            </w:pPr>
            <w:r w:rsidRPr="00B448D6">
              <w:rPr>
                <w:lang w:val="en-GB"/>
              </w:rPr>
              <w:t xml:space="preserve">8.5. </w:t>
            </w:r>
            <w:r w:rsidR="00460653" w:rsidRPr="00B448D6">
              <w:rPr>
                <w:lang w:val="en-GB"/>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B448D6">
              <w:rPr>
                <w:lang w:val="en-GB"/>
              </w:rPr>
              <w:t>a</w:t>
            </w:r>
            <w:r w:rsidR="00460653" w:rsidRPr="00B448D6">
              <w:rPr>
                <w:lang w:val="en-GB"/>
              </w:rPr>
              <w:t xml:space="preserve"> anunţa</w:t>
            </w:r>
            <w:r w:rsidR="00C33344" w:rsidRPr="00B448D6">
              <w:rPr>
                <w:lang w:val="en-GB"/>
              </w:rPr>
              <w:t xml:space="preserve"> </w:t>
            </w:r>
            <w:r w:rsidR="00460653" w:rsidRPr="00B448D6">
              <w:rPr>
                <w:lang w:val="en-GB"/>
              </w:rPr>
              <w:t>responsabilul tehnic</w:t>
            </w:r>
            <w:r w:rsidR="00183D79" w:rsidRPr="00B448D6">
              <w:rPr>
                <w:lang w:val="en-GB"/>
              </w:rPr>
              <w:t xml:space="preserve"> atestat, proiectantul ori de câ</w:t>
            </w:r>
            <w:r w:rsidR="00460653" w:rsidRPr="00B448D6">
              <w:rPr>
                <w:lang w:val="en-GB"/>
              </w:rPr>
              <w:t xml:space="preserve">te ori astfel de lucrări, </w:t>
            </w:r>
            <w:r w:rsidR="00183D79" w:rsidRPr="00B448D6">
              <w:rPr>
                <w:lang w:val="en-GB"/>
              </w:rPr>
              <w:t>inclusiv fundaţiile clădirii, su</w:t>
            </w:r>
            <w:r w:rsidR="00460653" w:rsidRPr="00B448D6">
              <w:rPr>
                <w:lang w:val="en-GB"/>
              </w:rPr>
              <w:t xml:space="preserve">nt gata pentru a fi examinate. Responsabilul tehnic atestat şi proiectantul vor participa la examinarea şi măsurarea lucrărilor. </w:t>
            </w:r>
          </w:p>
          <w:p w14:paraId="78641E60" w14:textId="77777777" w:rsidR="00460653" w:rsidRPr="00B448D6" w:rsidRDefault="00D05A94" w:rsidP="002F556B">
            <w:pPr>
              <w:pStyle w:val="NormalWeb"/>
              <w:numPr>
                <w:ilvl w:val="1"/>
                <w:numId w:val="17"/>
              </w:numPr>
              <w:tabs>
                <w:tab w:val="left" w:pos="284"/>
              </w:tabs>
              <w:spacing w:line="276" w:lineRule="auto"/>
              <w:ind w:left="0" w:hanging="425"/>
              <w:rPr>
                <w:lang w:val="en-GB"/>
              </w:rPr>
            </w:pPr>
            <w:r w:rsidRPr="00B448D6">
              <w:rPr>
                <w:lang w:val="en-GB"/>
              </w:rPr>
              <w:t xml:space="preserve">8.6. </w:t>
            </w:r>
            <w:r w:rsidR="00460653" w:rsidRPr="00B448D6">
              <w:rPr>
                <w:lang w:val="en-GB"/>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B448D6">
              <w:rPr>
                <w:lang w:val="en-GB"/>
              </w:rPr>
              <w:t xml:space="preserve"> fi suportate de Beneficiar,</w:t>
            </w:r>
            <w:r w:rsidR="00460653" w:rsidRPr="00B448D6">
              <w:rPr>
                <w:lang w:val="en-GB"/>
              </w:rPr>
              <w:t xml:space="preserve"> în caz contrar, de Antreprenor. </w:t>
            </w:r>
          </w:p>
          <w:p w14:paraId="33EE48C7" w14:textId="77777777" w:rsidR="00460653" w:rsidRPr="00B448D6" w:rsidRDefault="00D05A94" w:rsidP="002F556B">
            <w:pPr>
              <w:pStyle w:val="NormalWeb"/>
              <w:numPr>
                <w:ilvl w:val="1"/>
                <w:numId w:val="17"/>
              </w:numPr>
              <w:tabs>
                <w:tab w:val="left" w:pos="284"/>
              </w:tabs>
              <w:spacing w:line="276" w:lineRule="auto"/>
              <w:ind w:left="0" w:hanging="425"/>
              <w:rPr>
                <w:lang w:val="en-GB"/>
              </w:rPr>
            </w:pPr>
            <w:r w:rsidRPr="00B448D6">
              <w:rPr>
                <w:lang w:val="en-GB"/>
              </w:rPr>
              <w:t xml:space="preserve">8.7. </w:t>
            </w:r>
            <w:r w:rsidR="00460653" w:rsidRPr="00B448D6">
              <w:rPr>
                <w:lang w:val="en-GB"/>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B448D6" w:rsidRDefault="00D05A94" w:rsidP="002F556B">
            <w:pPr>
              <w:pStyle w:val="NormalWeb"/>
              <w:numPr>
                <w:ilvl w:val="1"/>
                <w:numId w:val="17"/>
              </w:numPr>
              <w:tabs>
                <w:tab w:val="left" w:pos="284"/>
              </w:tabs>
              <w:spacing w:line="276" w:lineRule="auto"/>
              <w:ind w:left="0" w:hanging="425"/>
              <w:rPr>
                <w:lang w:val="en-GB"/>
              </w:rPr>
            </w:pPr>
            <w:r w:rsidRPr="00B448D6">
              <w:rPr>
                <w:lang w:val="en-GB"/>
              </w:rPr>
              <w:t xml:space="preserve">8.8. </w:t>
            </w:r>
            <w:r w:rsidR="00460653" w:rsidRPr="00B448D6">
              <w:rPr>
                <w:lang w:val="en-GB"/>
              </w:rPr>
              <w:t>Lucrările executate de Antreprenor în afara celor prevăzute în contract sau fără dis</w:t>
            </w:r>
            <w:r w:rsidR="00183D79" w:rsidRPr="00B448D6">
              <w:rPr>
                <w:lang w:val="en-GB"/>
              </w:rPr>
              <w:t>poziţia Beneficiarului, precum ș</w:t>
            </w:r>
            <w:r w:rsidR="00460653" w:rsidRPr="00B448D6">
              <w:rPr>
                <w:lang w:val="en-GB"/>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B448D6" w:rsidRDefault="00D05A94" w:rsidP="002F556B">
            <w:pPr>
              <w:pStyle w:val="NormalWeb"/>
              <w:numPr>
                <w:ilvl w:val="1"/>
                <w:numId w:val="17"/>
              </w:numPr>
              <w:tabs>
                <w:tab w:val="left" w:pos="284"/>
                <w:tab w:val="left" w:pos="426"/>
              </w:tabs>
              <w:spacing w:line="276" w:lineRule="auto"/>
              <w:ind w:left="0" w:hanging="425"/>
              <w:rPr>
                <w:lang w:val="en-GB"/>
              </w:rPr>
            </w:pPr>
            <w:r w:rsidRPr="00B448D6">
              <w:rPr>
                <w:lang w:val="en-GB"/>
              </w:rPr>
              <w:t xml:space="preserve">8.9. </w:t>
            </w:r>
            <w:r w:rsidR="00460653" w:rsidRPr="00B448D6">
              <w:rPr>
                <w:lang w:val="en-GB"/>
              </w:rPr>
              <w:t xml:space="preserve">Lucrările încep după </w:t>
            </w:r>
            <w:r w:rsidR="00684D44" w:rsidRPr="00B448D6">
              <w:rPr>
                <w:lang w:val="en-GB"/>
              </w:rPr>
              <w:t>…..</w:t>
            </w:r>
            <w:r w:rsidR="00460653" w:rsidRPr="00B448D6">
              <w:rPr>
                <w:lang w:val="en-GB"/>
              </w:rPr>
              <w:t xml:space="preserve"> zile de la semnarea şi înregistrarea contractului în modul corespunzător şi primirea ordinului de execuţie.</w:t>
            </w:r>
          </w:p>
          <w:p w14:paraId="0F7D7213" w14:textId="77777777" w:rsidR="00460653" w:rsidRPr="00B448D6" w:rsidRDefault="00460653" w:rsidP="00196AB4">
            <w:pPr>
              <w:pStyle w:val="NormalWeb"/>
              <w:tabs>
                <w:tab w:val="left" w:pos="284"/>
                <w:tab w:val="left" w:pos="426"/>
              </w:tabs>
              <w:spacing w:line="276" w:lineRule="auto"/>
              <w:ind w:firstLine="0"/>
              <w:rPr>
                <w:lang w:val="en-GB"/>
              </w:rPr>
            </w:pPr>
          </w:p>
          <w:p w14:paraId="5A8DF6C0" w14:textId="77777777" w:rsidR="00460653" w:rsidRPr="00FF430B" w:rsidRDefault="00D83EE1" w:rsidP="002F556B">
            <w:pPr>
              <w:pStyle w:val="Listparagraf"/>
              <w:numPr>
                <w:ilvl w:val="0"/>
                <w:numId w:val="17"/>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13401844" w14:textId="77777777" w:rsidR="00460653" w:rsidRPr="00B448D6" w:rsidRDefault="00D83EE1" w:rsidP="002F556B">
            <w:pPr>
              <w:pStyle w:val="NormalWeb"/>
              <w:numPr>
                <w:ilvl w:val="1"/>
                <w:numId w:val="17"/>
              </w:numPr>
              <w:tabs>
                <w:tab w:val="left" w:pos="567"/>
              </w:tabs>
              <w:spacing w:line="276" w:lineRule="auto"/>
              <w:ind w:left="0" w:hanging="567"/>
              <w:rPr>
                <w:lang w:val="en-GB"/>
              </w:rPr>
            </w:pPr>
            <w:r w:rsidRPr="00B448D6">
              <w:rPr>
                <w:lang w:val="en-GB"/>
              </w:rPr>
              <w:t xml:space="preserve">9.1. </w:t>
            </w:r>
            <w:r w:rsidR="00460653" w:rsidRPr="00B448D6">
              <w:rPr>
                <w:lang w:val="en-GB"/>
              </w:rPr>
              <w:t xml:space="preserve">Perioada de garanţie pentru lucrărieste de  </w:t>
            </w:r>
            <w:r w:rsidR="00D379F6" w:rsidRPr="00B448D6">
              <w:rPr>
                <w:b/>
                <w:lang w:val="en-GB"/>
              </w:rPr>
              <w:t>___</w:t>
            </w:r>
            <w:r w:rsidR="00460653" w:rsidRPr="00B448D6">
              <w:rPr>
                <w:lang w:val="en-GB"/>
              </w:rPr>
              <w:t xml:space="preserve"> ani. </w:t>
            </w:r>
          </w:p>
          <w:p w14:paraId="1CEFAD7D" w14:textId="77777777" w:rsidR="00460653" w:rsidRPr="00B448D6" w:rsidRDefault="00D83EE1" w:rsidP="002F556B">
            <w:pPr>
              <w:pStyle w:val="NormalWeb"/>
              <w:numPr>
                <w:ilvl w:val="1"/>
                <w:numId w:val="17"/>
              </w:numPr>
              <w:tabs>
                <w:tab w:val="left" w:pos="567"/>
              </w:tabs>
              <w:spacing w:line="276" w:lineRule="auto"/>
              <w:ind w:left="0" w:hanging="567"/>
              <w:rPr>
                <w:lang w:val="en-GB"/>
              </w:rPr>
            </w:pPr>
            <w:r w:rsidRPr="00B448D6">
              <w:rPr>
                <w:lang w:val="en-GB"/>
              </w:rPr>
              <w:t xml:space="preserve">9.2. </w:t>
            </w:r>
            <w:r w:rsidR="00460653" w:rsidRPr="00B448D6">
              <w:rPr>
                <w:lang w:val="en-GB"/>
              </w:rPr>
              <w:t xml:space="preserve">Perioada de garanţie </w:t>
            </w:r>
            <w:r w:rsidRPr="00B448D6">
              <w:rPr>
                <w:lang w:val="en-GB"/>
              </w:rPr>
              <w:t>începe</w:t>
            </w:r>
            <w:r w:rsidR="00460653" w:rsidRPr="00B448D6">
              <w:rPr>
                <w:lang w:val="en-GB"/>
              </w:rPr>
              <w:t xml:space="preserve"> de la data recepţiei la terminarea lucrărilor şip</w:t>
            </w:r>
            <w:r w:rsidRPr="00B448D6">
              <w:rPr>
                <w:lang w:val="en-GB"/>
              </w:rPr>
              <w:t>â</w:t>
            </w:r>
            <w:r w:rsidR="00460653" w:rsidRPr="00B448D6">
              <w:rPr>
                <w:lang w:val="en-GB"/>
              </w:rPr>
              <w:t xml:space="preserve">nă la expirarea </w:t>
            </w:r>
            <w:r w:rsidR="00D379F6" w:rsidRPr="00B448D6">
              <w:rPr>
                <w:lang w:val="en-GB"/>
              </w:rPr>
              <w:t>termenului prevăzut la punctul 9</w:t>
            </w:r>
            <w:r w:rsidR="00460653" w:rsidRPr="00B448D6">
              <w:rPr>
                <w:lang w:val="en-GB"/>
              </w:rPr>
              <w:t xml:space="preserve">.1 din prezentul </w:t>
            </w:r>
            <w:r w:rsidR="0001066E" w:rsidRPr="00B448D6">
              <w:rPr>
                <w:lang w:val="en-GB"/>
              </w:rPr>
              <w:t>capitol</w:t>
            </w:r>
            <w:r w:rsidR="00460653" w:rsidRPr="00B448D6">
              <w:rPr>
                <w:lang w:val="en-GB"/>
              </w:rPr>
              <w:t xml:space="preserve">. </w:t>
            </w:r>
          </w:p>
          <w:p w14:paraId="31DF6482" w14:textId="77777777" w:rsidR="00460653" w:rsidRPr="00B448D6" w:rsidRDefault="00D83EE1" w:rsidP="002F556B">
            <w:pPr>
              <w:pStyle w:val="NormalWeb"/>
              <w:numPr>
                <w:ilvl w:val="1"/>
                <w:numId w:val="17"/>
              </w:numPr>
              <w:tabs>
                <w:tab w:val="left" w:pos="567"/>
              </w:tabs>
              <w:spacing w:line="276" w:lineRule="auto"/>
              <w:ind w:left="0" w:hanging="567"/>
              <w:rPr>
                <w:lang w:val="en-GB"/>
              </w:rPr>
            </w:pPr>
            <w:r w:rsidRPr="00B448D6">
              <w:rPr>
                <w:lang w:val="en-GB"/>
              </w:rPr>
              <w:t xml:space="preserve">9.3. </w:t>
            </w:r>
            <w:r w:rsidR="00460653" w:rsidRPr="00B448D6">
              <w:rPr>
                <w:lang w:val="en-GB"/>
              </w:rPr>
              <w:t xml:space="preserve">Antreprenorul are obligaţia ca în perioada de garanţie să înlăture toate defecţiunile ce ţin de nerespectarea clauzelor contractului </w:t>
            </w:r>
            <w:r w:rsidRPr="00B448D6">
              <w:rPr>
                <w:lang w:val="en-GB"/>
              </w:rPr>
              <w:t xml:space="preserve">din cont propriu, </w:t>
            </w:r>
            <w:r w:rsidR="00460653" w:rsidRPr="00B448D6">
              <w:rPr>
                <w:lang w:val="en-GB"/>
              </w:rPr>
              <w:t xml:space="preserve">în urma unei notificări transmise de către Beneficiar. </w:t>
            </w:r>
          </w:p>
          <w:p w14:paraId="621FAFBC" w14:textId="77777777" w:rsidR="00460653" w:rsidRPr="00B448D6" w:rsidRDefault="00460653" w:rsidP="00196AB4">
            <w:pPr>
              <w:pStyle w:val="NormalWeb"/>
              <w:tabs>
                <w:tab w:val="left" w:pos="567"/>
              </w:tabs>
              <w:spacing w:line="276" w:lineRule="auto"/>
              <w:ind w:firstLine="0"/>
              <w:rPr>
                <w:lang w:val="en-GB"/>
              </w:rPr>
            </w:pPr>
          </w:p>
          <w:p w14:paraId="74A59756" w14:textId="77777777" w:rsidR="00460653" w:rsidRPr="00FF430B" w:rsidRDefault="00D53233" w:rsidP="002F556B">
            <w:pPr>
              <w:pStyle w:val="Listparagraf"/>
              <w:numPr>
                <w:ilvl w:val="0"/>
                <w:numId w:val="17"/>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0FABA87E" w14:textId="77777777" w:rsidR="00460653" w:rsidRPr="00B448D6" w:rsidRDefault="00D53233" w:rsidP="002F556B">
            <w:pPr>
              <w:pStyle w:val="NormalWeb"/>
              <w:numPr>
                <w:ilvl w:val="1"/>
                <w:numId w:val="17"/>
              </w:numPr>
              <w:tabs>
                <w:tab w:val="left" w:pos="567"/>
              </w:tabs>
              <w:spacing w:line="276" w:lineRule="auto"/>
              <w:ind w:left="0" w:hanging="567"/>
              <w:rPr>
                <w:lang w:val="en-GB"/>
              </w:rPr>
            </w:pPr>
            <w:r w:rsidRPr="00B448D6">
              <w:rPr>
                <w:lang w:val="en-GB"/>
              </w:rPr>
              <w:t xml:space="preserve">10.1. </w:t>
            </w:r>
            <w:r w:rsidR="00460653" w:rsidRPr="00B448D6">
              <w:rPr>
                <w:lang w:val="en-GB"/>
              </w:rPr>
              <w:t>Părţile  poartă răspundere pentru neexecutarea sau executarea necorespunzătoare a obligaţiilor  prevăzute de prezentul contract în conformitate cu legislaţia  Republicii Moldova.</w:t>
            </w:r>
          </w:p>
          <w:p w14:paraId="476BB321" w14:textId="77777777" w:rsidR="00460653" w:rsidRPr="00B448D6" w:rsidRDefault="00D53233" w:rsidP="002F556B">
            <w:pPr>
              <w:pStyle w:val="NormalWeb"/>
              <w:numPr>
                <w:ilvl w:val="1"/>
                <w:numId w:val="17"/>
              </w:numPr>
              <w:tabs>
                <w:tab w:val="left" w:pos="567"/>
              </w:tabs>
              <w:spacing w:line="276" w:lineRule="auto"/>
              <w:ind w:left="0" w:hanging="567"/>
              <w:rPr>
                <w:lang w:val="en-GB"/>
              </w:rPr>
            </w:pPr>
            <w:r w:rsidRPr="00B448D6">
              <w:rPr>
                <w:lang w:val="en-GB"/>
              </w:rPr>
              <w:t xml:space="preserve">10.2. </w:t>
            </w:r>
            <w:r w:rsidR="00460653" w:rsidRPr="00B448D6">
              <w:rPr>
                <w:lang w:val="en-GB"/>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B448D6" w:rsidRDefault="00D53233" w:rsidP="002F556B">
            <w:pPr>
              <w:pStyle w:val="NormalWeb"/>
              <w:numPr>
                <w:ilvl w:val="1"/>
                <w:numId w:val="17"/>
              </w:numPr>
              <w:tabs>
                <w:tab w:val="left" w:pos="567"/>
              </w:tabs>
              <w:spacing w:line="276" w:lineRule="auto"/>
              <w:ind w:left="0" w:hanging="567"/>
              <w:rPr>
                <w:lang w:val="en-GB"/>
              </w:rPr>
            </w:pPr>
            <w:r w:rsidRPr="00B448D6">
              <w:rPr>
                <w:lang w:val="en-GB"/>
              </w:rPr>
              <w:t xml:space="preserve">10.3. </w:t>
            </w:r>
            <w:r w:rsidR="00460653" w:rsidRPr="00B448D6">
              <w:rPr>
                <w:lang w:val="en-GB"/>
              </w:rPr>
              <w:t>Membrii asocierii își păstrează individualitatea ca subiecți de drept, însă sunt obligați să răspundă solidar față de autoritate</w:t>
            </w:r>
            <w:r w:rsidRPr="00B448D6">
              <w:rPr>
                <w:lang w:val="en-GB"/>
              </w:rPr>
              <w:t>a</w:t>
            </w:r>
            <w:r w:rsidR="00460653" w:rsidRPr="00B448D6">
              <w:rPr>
                <w:lang w:val="en-GB"/>
              </w:rPr>
              <w:t xml:space="preserve"> contractantă pentru modul de îndeplinire a obligațiilor contractuale.</w:t>
            </w:r>
          </w:p>
          <w:p w14:paraId="377C0C33" w14:textId="77777777" w:rsidR="00460653" w:rsidRPr="00B448D6" w:rsidRDefault="00D53233" w:rsidP="002F556B">
            <w:pPr>
              <w:pStyle w:val="NormalWeb"/>
              <w:numPr>
                <w:ilvl w:val="1"/>
                <w:numId w:val="17"/>
              </w:numPr>
              <w:tabs>
                <w:tab w:val="left" w:pos="567"/>
              </w:tabs>
              <w:spacing w:line="276" w:lineRule="auto"/>
              <w:ind w:left="0" w:hanging="567"/>
              <w:rPr>
                <w:lang w:val="en-GB"/>
              </w:rPr>
            </w:pPr>
            <w:r w:rsidRPr="00B448D6">
              <w:rPr>
                <w:lang w:val="en-GB"/>
              </w:rPr>
              <w:t xml:space="preserve">10.4. </w:t>
            </w:r>
            <w:r w:rsidR="00460653" w:rsidRPr="00B448D6">
              <w:rPr>
                <w:lang w:val="en-GB"/>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B448D6" w:rsidRDefault="00D53233" w:rsidP="002F556B">
            <w:pPr>
              <w:pStyle w:val="NormalWeb"/>
              <w:numPr>
                <w:ilvl w:val="1"/>
                <w:numId w:val="17"/>
              </w:numPr>
              <w:tabs>
                <w:tab w:val="left" w:pos="567"/>
              </w:tabs>
              <w:spacing w:line="276" w:lineRule="auto"/>
              <w:ind w:left="0" w:hanging="567"/>
              <w:rPr>
                <w:lang w:val="en-GB"/>
              </w:rPr>
            </w:pPr>
            <w:r w:rsidRPr="00B448D6">
              <w:rPr>
                <w:lang w:val="en-GB"/>
              </w:rPr>
              <w:lastRenderedPageBreak/>
              <w:t xml:space="preserve">10.5. </w:t>
            </w:r>
            <w:r w:rsidR="00460653" w:rsidRPr="00B448D6">
              <w:rPr>
                <w:lang w:val="en-GB"/>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B448D6" w:rsidRDefault="00D53233" w:rsidP="002F556B">
            <w:pPr>
              <w:pStyle w:val="NormalWeb"/>
              <w:numPr>
                <w:ilvl w:val="1"/>
                <w:numId w:val="17"/>
              </w:numPr>
              <w:tabs>
                <w:tab w:val="left" w:pos="567"/>
              </w:tabs>
              <w:spacing w:line="276" w:lineRule="auto"/>
              <w:ind w:left="0" w:hanging="567"/>
              <w:rPr>
                <w:lang w:val="en-GB"/>
              </w:rPr>
            </w:pPr>
            <w:r w:rsidRPr="00B448D6">
              <w:rPr>
                <w:lang w:val="en-GB"/>
              </w:rPr>
              <w:t xml:space="preserve">10.6. </w:t>
            </w:r>
            <w:r w:rsidR="00460653" w:rsidRPr="00B448D6">
              <w:rPr>
                <w:lang w:val="en-GB"/>
              </w:rPr>
              <w:t>Antreprenorul trebuie să asigure lucrările executate şi dotările pe care le are la dispoziţie împotriva degradări</w:t>
            </w:r>
            <w:r w:rsidR="00183D79" w:rsidRPr="00B448D6">
              <w:rPr>
                <w:lang w:val="en-GB"/>
              </w:rPr>
              <w:t>i şi furturilor pâ</w:t>
            </w:r>
            <w:r w:rsidR="00460653" w:rsidRPr="00B448D6">
              <w:rPr>
                <w:lang w:val="en-GB"/>
              </w:rPr>
              <w:t>nă la predarea lucrărilor către Beneficiar. El trebuie să ia măsuri de protecţie contra degradării lucrării datorită acţiunilor atmosferice şi a apei şi să îndepărteze zăpada şi</w:t>
            </w:r>
            <w:r w:rsidR="00C33344" w:rsidRPr="00B448D6">
              <w:rPr>
                <w:lang w:val="en-GB"/>
              </w:rPr>
              <w:t xml:space="preserve"> </w:t>
            </w:r>
            <w:r w:rsidR="00460653" w:rsidRPr="00B448D6">
              <w:rPr>
                <w:lang w:val="en-GB"/>
              </w:rPr>
              <w:t xml:space="preserve">gheaţa. </w:t>
            </w:r>
          </w:p>
          <w:p w14:paraId="399BD9F0" w14:textId="77777777" w:rsidR="00460653" w:rsidRPr="00B448D6" w:rsidRDefault="00D53233" w:rsidP="002F556B">
            <w:pPr>
              <w:pStyle w:val="NormalWeb"/>
              <w:numPr>
                <w:ilvl w:val="1"/>
                <w:numId w:val="17"/>
              </w:numPr>
              <w:tabs>
                <w:tab w:val="left" w:pos="567"/>
              </w:tabs>
              <w:spacing w:line="276" w:lineRule="auto"/>
              <w:ind w:left="0" w:hanging="567"/>
              <w:rPr>
                <w:lang w:val="en-GB"/>
              </w:rPr>
            </w:pPr>
            <w:r w:rsidRPr="00B448D6">
              <w:rPr>
                <w:lang w:val="en-GB"/>
              </w:rPr>
              <w:t xml:space="preserve">10.7. </w:t>
            </w:r>
            <w:r w:rsidR="00460653" w:rsidRPr="00B448D6">
              <w:rPr>
                <w:lang w:val="en-GB"/>
              </w:rPr>
              <w:t>Dacă nerespectarea de către Antreprenorul a prevederilor oricărui regulament sau hotărâri ale autorităţilor</w:t>
            </w:r>
            <w:r w:rsidR="00C33344" w:rsidRPr="00B448D6">
              <w:rPr>
                <w:lang w:val="en-GB"/>
              </w:rPr>
              <w:t xml:space="preserve"> </w:t>
            </w:r>
            <w:r w:rsidR="00460653" w:rsidRPr="00B448D6">
              <w:rPr>
                <w:lang w:val="en-GB"/>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B448D6" w:rsidRDefault="00D53233" w:rsidP="002F556B">
            <w:pPr>
              <w:pStyle w:val="NormalWeb"/>
              <w:numPr>
                <w:ilvl w:val="1"/>
                <w:numId w:val="17"/>
              </w:numPr>
              <w:tabs>
                <w:tab w:val="left" w:pos="567"/>
              </w:tabs>
              <w:spacing w:line="276" w:lineRule="auto"/>
              <w:ind w:left="0" w:hanging="567"/>
              <w:rPr>
                <w:lang w:val="en-GB"/>
              </w:rPr>
            </w:pPr>
            <w:r w:rsidRPr="00B448D6">
              <w:rPr>
                <w:lang w:val="en-GB"/>
              </w:rPr>
              <w:t xml:space="preserve">10.8. </w:t>
            </w:r>
            <w:r w:rsidR="00460653" w:rsidRPr="00B448D6">
              <w:rPr>
                <w:lang w:val="en-GB"/>
              </w:rPr>
              <w:t>Dacă motivele const</w:t>
            </w:r>
            <w:r w:rsidR="00183D79" w:rsidRPr="00B448D6">
              <w:rPr>
                <w:lang w:val="en-GB"/>
              </w:rPr>
              <w:t>rângerii sau ale întreruperii su</w:t>
            </w:r>
            <w:r w:rsidR="00460653" w:rsidRPr="00B448D6">
              <w:rPr>
                <w:lang w:val="en-GB"/>
              </w:rPr>
              <w:t xml:space="preserve">nt imputabile uneia dintre părţile contractante, atunci cealaltă parte poate emite pretenţii privind despăgubirea pentru daunele intervenite şi care pot fi dovedite. </w:t>
            </w:r>
          </w:p>
          <w:p w14:paraId="692C1133" w14:textId="77777777" w:rsidR="00460653" w:rsidRPr="00B448D6" w:rsidRDefault="00D53233" w:rsidP="002F556B">
            <w:pPr>
              <w:pStyle w:val="NormalWeb"/>
              <w:numPr>
                <w:ilvl w:val="1"/>
                <w:numId w:val="17"/>
              </w:numPr>
              <w:tabs>
                <w:tab w:val="left" w:pos="567"/>
              </w:tabs>
              <w:spacing w:line="276" w:lineRule="auto"/>
              <w:ind w:left="0" w:hanging="567"/>
              <w:rPr>
                <w:lang w:val="en-GB"/>
              </w:rPr>
            </w:pPr>
            <w:r w:rsidRPr="00B448D6">
              <w:rPr>
                <w:lang w:val="en-GB"/>
              </w:rPr>
              <w:t xml:space="preserve">10.9. </w:t>
            </w:r>
            <w:r w:rsidR="00460653" w:rsidRPr="00B448D6">
              <w:rPr>
                <w:lang w:val="en-GB"/>
              </w:rPr>
              <w:t>Dacă întârzierea în execu</w:t>
            </w:r>
            <w:r w:rsidR="0001066E" w:rsidRPr="00B448D6">
              <w:rPr>
                <w:lang w:val="en-GB"/>
              </w:rPr>
              <w:t xml:space="preserve">ţia lucrărilor este </w:t>
            </w:r>
            <w:r w:rsidR="001278C6" w:rsidRPr="00B448D6">
              <w:rPr>
                <w:lang w:val="en-GB"/>
              </w:rPr>
              <w:t>din</w:t>
            </w:r>
            <w:r w:rsidR="0001066E" w:rsidRPr="00B448D6">
              <w:rPr>
                <w:lang w:val="en-GB"/>
              </w:rPr>
              <w:t xml:space="preserve"> culpa uneia</w:t>
            </w:r>
            <w:r w:rsidR="00460653" w:rsidRPr="00B448D6">
              <w:rPr>
                <w:lang w:val="en-GB"/>
              </w:rPr>
              <w:t xml:space="preserve"> din</w:t>
            </w:r>
            <w:r w:rsidR="0001066E" w:rsidRPr="00B448D6">
              <w:rPr>
                <w:lang w:val="en-GB"/>
              </w:rPr>
              <w:t>tre</w:t>
            </w:r>
            <w:r w:rsidR="00460653" w:rsidRPr="00B448D6">
              <w:rPr>
                <w:lang w:val="en-GB"/>
              </w:rPr>
              <w:t xml:space="preserve"> părţi</w:t>
            </w:r>
            <w:r w:rsidR="0001066E" w:rsidRPr="00B448D6">
              <w:rPr>
                <w:lang w:val="en-GB"/>
              </w:rPr>
              <w:t>le contractante</w:t>
            </w:r>
            <w:r w:rsidR="00460653" w:rsidRPr="00B448D6">
              <w:rPr>
                <w:lang w:val="en-GB"/>
              </w:rPr>
              <w:t>, partea culpabilă va plăti celeilalte părţi penalizări</w:t>
            </w:r>
            <w:r w:rsidR="0001066E" w:rsidRPr="00B448D6">
              <w:rPr>
                <w:lang w:val="en-GB"/>
              </w:rPr>
              <w:t xml:space="preserve"> şi/sau despăgubiri în cuantum de la 0,01% până la 0,1%</w:t>
            </w:r>
            <w:r w:rsidR="00460653" w:rsidRPr="00B448D6">
              <w:rPr>
                <w:lang w:val="en-GB"/>
              </w:rPr>
              <w:t xml:space="preserve"> din valoarea lucrărilor </w:t>
            </w:r>
            <w:r w:rsidR="00D74B95" w:rsidRPr="00B448D6">
              <w:rPr>
                <w:lang w:val="en-GB"/>
              </w:rPr>
              <w:t>rămase</w:t>
            </w:r>
            <w:r w:rsidR="00460653" w:rsidRPr="00B448D6">
              <w:rPr>
                <w:lang w:val="en-GB"/>
              </w:rPr>
              <w:t xml:space="preserve">de executat/neonorate pentru fiecare zi de întârziere. Penalizarea devine operantă în momentul în care partea </w:t>
            </w:r>
            <w:r w:rsidR="00BB2CB2" w:rsidRPr="00B448D6">
              <w:rPr>
                <w:lang w:val="en-GB"/>
              </w:rPr>
              <w:t>î</w:t>
            </w:r>
            <w:r w:rsidR="00460653" w:rsidRPr="00B448D6">
              <w:rPr>
                <w:lang w:val="en-GB"/>
              </w:rPr>
              <w:t xml:space="preserve">nculpă a intrat în întârziere. </w:t>
            </w:r>
          </w:p>
          <w:p w14:paraId="5A9CC6A4" w14:textId="77777777" w:rsidR="00460653" w:rsidRPr="00B448D6" w:rsidRDefault="00D53233" w:rsidP="002F556B">
            <w:pPr>
              <w:pStyle w:val="NormalWeb"/>
              <w:numPr>
                <w:ilvl w:val="1"/>
                <w:numId w:val="17"/>
              </w:numPr>
              <w:tabs>
                <w:tab w:val="left" w:pos="567"/>
                <w:tab w:val="left" w:pos="1890"/>
              </w:tabs>
              <w:spacing w:line="276" w:lineRule="auto"/>
              <w:ind w:left="0" w:hanging="567"/>
              <w:rPr>
                <w:lang w:val="en-GB"/>
              </w:rPr>
            </w:pPr>
            <w:r w:rsidRPr="00B448D6">
              <w:rPr>
                <w:lang w:val="en-GB"/>
              </w:rPr>
              <w:t xml:space="preserve">10.10. </w:t>
            </w:r>
            <w:r w:rsidR="00460653" w:rsidRPr="00B448D6">
              <w:rPr>
                <w:lang w:val="en-GB"/>
              </w:rPr>
              <w:t>Beneficiarul nu va fi responsabil pentru nici un fel de daune</w:t>
            </w:r>
            <w:r w:rsidR="00C33344" w:rsidRPr="00B448D6">
              <w:rPr>
                <w:lang w:val="en-GB"/>
              </w:rPr>
              <w:t>-</w:t>
            </w:r>
            <w:r w:rsidR="00460653" w:rsidRPr="00B448D6">
              <w:rPr>
                <w:lang w:val="en-GB"/>
              </w:rPr>
              <w:t>interese, compensaţii plătibile conform prevederilor legale, în privinţa sau ca urmare a unui accident sau prejudiciu adus unui muncitor sau altei persoane angajate de Antreprenor, cu excepţia unui accident sau prejudiciu rezult</w:t>
            </w:r>
            <w:r w:rsidR="00D74B95" w:rsidRPr="00B448D6">
              <w:rPr>
                <w:lang w:val="en-GB"/>
              </w:rPr>
              <w:t>î</w:t>
            </w:r>
            <w:r w:rsidR="00460653" w:rsidRPr="00B448D6">
              <w:rPr>
                <w:lang w:val="en-GB"/>
              </w:rPr>
              <w:t>nd din vina Beneficiarului, a agenţilor sau a angajaţilor acestora.</w:t>
            </w:r>
          </w:p>
          <w:p w14:paraId="4B7D57BF" w14:textId="77777777" w:rsidR="00460653" w:rsidRPr="00B448D6" w:rsidRDefault="00D53233" w:rsidP="002F556B">
            <w:pPr>
              <w:pStyle w:val="NormalWeb"/>
              <w:numPr>
                <w:ilvl w:val="1"/>
                <w:numId w:val="17"/>
              </w:numPr>
              <w:tabs>
                <w:tab w:val="left" w:pos="567"/>
                <w:tab w:val="left" w:pos="1890"/>
              </w:tabs>
              <w:spacing w:line="276" w:lineRule="auto"/>
              <w:ind w:left="0" w:hanging="567"/>
              <w:rPr>
                <w:lang w:val="en-GB"/>
              </w:rPr>
            </w:pPr>
            <w:r w:rsidRPr="00B448D6">
              <w:rPr>
                <w:lang w:val="en-GB"/>
              </w:rPr>
              <w:t xml:space="preserve">10.11. </w:t>
            </w:r>
            <w:r w:rsidR="00460653" w:rsidRPr="00B448D6">
              <w:rPr>
                <w:lang w:val="en-GB"/>
              </w:rPr>
              <w:t>Antreprenorul şi subantreprenorii răspund soli</w:t>
            </w:r>
            <w:r w:rsidR="00DA1062" w:rsidRPr="00B448D6">
              <w:rPr>
                <w:lang w:val="en-GB"/>
              </w:rPr>
              <w:t>dar pentru neexecutarea obligaț</w:t>
            </w:r>
            <w:r w:rsidR="00460653" w:rsidRPr="00B448D6">
              <w:rPr>
                <w:lang w:val="en-GB"/>
              </w:rPr>
              <w:t>iil</w:t>
            </w:r>
            <w:r w:rsidR="00BB2CB2" w:rsidRPr="00B448D6">
              <w:rPr>
                <w:lang w:val="en-GB"/>
              </w:rPr>
              <w:t>or</w:t>
            </w:r>
            <w:r w:rsidR="00460653" w:rsidRPr="00B448D6">
              <w:rPr>
                <w:lang w:val="en-GB"/>
              </w:rPr>
              <w:t xml:space="preserve"> contractuale.</w:t>
            </w:r>
          </w:p>
          <w:p w14:paraId="229C0FE2" w14:textId="77777777" w:rsidR="00460653" w:rsidRPr="00B448D6" w:rsidRDefault="00460653" w:rsidP="00196AB4">
            <w:pPr>
              <w:pStyle w:val="NormalWeb"/>
              <w:tabs>
                <w:tab w:val="left" w:pos="567"/>
                <w:tab w:val="left" w:pos="1890"/>
              </w:tabs>
              <w:spacing w:line="276" w:lineRule="auto"/>
              <w:ind w:firstLine="0"/>
              <w:rPr>
                <w:lang w:val="en-GB"/>
              </w:rPr>
            </w:pPr>
          </w:p>
          <w:p w14:paraId="581A0E3E" w14:textId="77777777" w:rsidR="00460653" w:rsidRPr="00FF430B" w:rsidRDefault="00D53233" w:rsidP="002F556B">
            <w:pPr>
              <w:pStyle w:val="Listparagraf"/>
              <w:numPr>
                <w:ilvl w:val="0"/>
                <w:numId w:val="17"/>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7AA142C0" w14:textId="77777777" w:rsidR="00460653" w:rsidRPr="00FF430B" w:rsidRDefault="00D53233" w:rsidP="002F556B">
            <w:pPr>
              <w:pStyle w:val="Listparagraf"/>
              <w:numPr>
                <w:ilvl w:val="1"/>
                <w:numId w:val="17"/>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14:paraId="178AC4FA" w14:textId="77777777" w:rsidR="00460653" w:rsidRPr="00FF430B" w:rsidRDefault="00460653" w:rsidP="00196AB4">
            <w:pPr>
              <w:tabs>
                <w:tab w:val="left" w:pos="567"/>
              </w:tabs>
              <w:jc w:val="both"/>
            </w:pPr>
          </w:p>
          <w:p w14:paraId="41B35CCC" w14:textId="77777777" w:rsidR="00460653" w:rsidRPr="00FF430B" w:rsidRDefault="00D53233" w:rsidP="002F556B">
            <w:pPr>
              <w:pStyle w:val="Listparagraf"/>
              <w:numPr>
                <w:ilvl w:val="0"/>
                <w:numId w:val="17"/>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18FBDDDF" w14:textId="77777777" w:rsidR="00460653" w:rsidRPr="00B448D6" w:rsidRDefault="00D53233" w:rsidP="00D53233">
            <w:pPr>
              <w:pStyle w:val="NormalWeb"/>
              <w:tabs>
                <w:tab w:val="left" w:pos="567"/>
              </w:tabs>
              <w:spacing w:line="276" w:lineRule="auto"/>
              <w:ind w:firstLine="0"/>
              <w:rPr>
                <w:lang w:val="en-GB"/>
              </w:rPr>
            </w:pPr>
            <w:r w:rsidRPr="00B448D6">
              <w:rPr>
                <w:lang w:val="en-GB"/>
              </w:rPr>
              <w:t xml:space="preserve">12.1. </w:t>
            </w:r>
            <w:r w:rsidR="00460653" w:rsidRPr="00B448D6">
              <w:rPr>
                <w:lang w:val="en-GB"/>
              </w:rPr>
              <w:t xml:space="preserve">Antreprenorul poate cere </w:t>
            </w:r>
            <w:r w:rsidR="00BB2CB2" w:rsidRPr="00B448D6">
              <w:rPr>
                <w:lang w:val="en-GB"/>
              </w:rPr>
              <w:t>rezoluțiunea</w:t>
            </w:r>
            <w:r w:rsidR="0001066E" w:rsidRPr="00B448D6">
              <w:rPr>
                <w:lang w:val="en-GB"/>
              </w:rPr>
              <w:t xml:space="preserve"> </w:t>
            </w:r>
            <w:r w:rsidR="00460653" w:rsidRPr="00B448D6">
              <w:rPr>
                <w:lang w:val="en-GB"/>
              </w:rPr>
              <w:t xml:space="preserve">contractului, dacă: </w:t>
            </w:r>
          </w:p>
          <w:p w14:paraId="117B6CBC" w14:textId="77777777"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2554D73D" w14:textId="77777777" w:rsidR="00460653" w:rsidRPr="00B448D6" w:rsidRDefault="00D53233" w:rsidP="002F556B">
            <w:pPr>
              <w:pStyle w:val="NormalWeb"/>
              <w:numPr>
                <w:ilvl w:val="1"/>
                <w:numId w:val="17"/>
              </w:numPr>
              <w:tabs>
                <w:tab w:val="left" w:pos="567"/>
              </w:tabs>
              <w:spacing w:line="276" w:lineRule="auto"/>
              <w:ind w:left="0" w:hanging="567"/>
              <w:rPr>
                <w:lang w:val="en-GB"/>
              </w:rPr>
            </w:pPr>
            <w:r w:rsidRPr="00B448D6">
              <w:rPr>
                <w:lang w:val="en-GB"/>
              </w:rPr>
              <w:t xml:space="preserve">12.2. </w:t>
            </w:r>
            <w:r w:rsidR="00460653" w:rsidRPr="00B448D6">
              <w:rPr>
                <w:lang w:val="en-GB"/>
              </w:rPr>
              <w:t xml:space="preserve">Beneficiarul poate cere </w:t>
            </w:r>
            <w:r w:rsidR="00BB2CB2" w:rsidRPr="00B448D6">
              <w:rPr>
                <w:lang w:val="en-GB"/>
              </w:rPr>
              <w:t>rezoluțiunea</w:t>
            </w:r>
            <w:r w:rsidR="00C33344" w:rsidRPr="00B448D6">
              <w:rPr>
                <w:lang w:val="en-GB"/>
              </w:rPr>
              <w:t xml:space="preserve"> </w:t>
            </w:r>
            <w:r w:rsidR="00460653" w:rsidRPr="00B448D6">
              <w:rPr>
                <w:lang w:val="en-GB"/>
              </w:rPr>
              <w:t xml:space="preserve">contractului, dacă: </w:t>
            </w:r>
          </w:p>
          <w:p w14:paraId="42D1FABA" w14:textId="77777777" w:rsidR="00460653" w:rsidRPr="00FF430B" w:rsidRDefault="007323B6" w:rsidP="002F556B">
            <w:pPr>
              <w:pStyle w:val="Listparagraf"/>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14:paraId="0C8C9AEC" w14:textId="77777777" w:rsidR="00460653" w:rsidRPr="00FF430B" w:rsidRDefault="00A101F6" w:rsidP="002F556B">
            <w:pPr>
              <w:pStyle w:val="Listparagraf"/>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Listparagraf"/>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14:paraId="2E6126AF" w14:textId="77777777" w:rsidR="00460653" w:rsidRPr="00FF430B" w:rsidRDefault="007323B6" w:rsidP="002F556B">
            <w:pPr>
              <w:pStyle w:val="Listparagraf"/>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14:paraId="6015D69F" w14:textId="77777777" w:rsidR="00460653" w:rsidRPr="00B448D6" w:rsidRDefault="007323B6" w:rsidP="002F556B">
            <w:pPr>
              <w:pStyle w:val="NormalWeb"/>
              <w:numPr>
                <w:ilvl w:val="1"/>
                <w:numId w:val="17"/>
              </w:numPr>
              <w:tabs>
                <w:tab w:val="left" w:pos="567"/>
              </w:tabs>
              <w:ind w:left="0" w:hanging="567"/>
              <w:rPr>
                <w:lang w:val="en-GB"/>
              </w:rPr>
            </w:pPr>
            <w:r w:rsidRPr="00B448D6">
              <w:rPr>
                <w:lang w:val="en-GB"/>
              </w:rPr>
              <w:lastRenderedPageBreak/>
              <w:t xml:space="preserve">12.3. </w:t>
            </w:r>
            <w:r w:rsidR="00460653" w:rsidRPr="00B448D6">
              <w:rPr>
                <w:lang w:val="en-GB"/>
              </w:rPr>
              <w:t xml:space="preserve">Contractul se consideră </w:t>
            </w:r>
            <w:r w:rsidR="00BB2CB2" w:rsidRPr="00B448D6">
              <w:rPr>
                <w:lang w:val="en-GB"/>
              </w:rPr>
              <w:t>rezolvit</w:t>
            </w:r>
            <w:r w:rsidR="00460653" w:rsidRPr="00B448D6">
              <w:rPr>
                <w:lang w:val="en-GB"/>
              </w:rPr>
              <w:t>, dacă partea contractantă va comunica în scris cele</w:t>
            </w:r>
            <w:r w:rsidRPr="00B448D6">
              <w:rPr>
                <w:lang w:val="en-GB"/>
              </w:rPr>
              <w:t>i</w:t>
            </w:r>
            <w:r w:rsidR="00460653" w:rsidRPr="00B448D6">
              <w:rPr>
                <w:lang w:val="en-GB"/>
              </w:rPr>
              <w:t>lalte părţi contractante în termen de 15 zile motivele indicate la punctele 1</w:t>
            </w:r>
            <w:r w:rsidR="00D379F6" w:rsidRPr="00B448D6">
              <w:rPr>
                <w:lang w:val="en-GB"/>
              </w:rPr>
              <w:t>2</w:t>
            </w:r>
            <w:r w:rsidR="00460653" w:rsidRPr="00B448D6">
              <w:rPr>
                <w:lang w:val="en-GB"/>
              </w:rPr>
              <w:t>.1 şi 1</w:t>
            </w:r>
            <w:r w:rsidR="00D379F6" w:rsidRPr="00B448D6">
              <w:rPr>
                <w:lang w:val="en-GB"/>
              </w:rPr>
              <w:t>2</w:t>
            </w:r>
            <w:r w:rsidR="00460653" w:rsidRPr="00B448D6">
              <w:rPr>
                <w:lang w:val="en-GB"/>
              </w:rPr>
              <w:t xml:space="preserve">.2 din prezentul contract.  </w:t>
            </w:r>
          </w:p>
          <w:p w14:paraId="40D783CE" w14:textId="77777777" w:rsidR="00460653" w:rsidRPr="00B448D6" w:rsidRDefault="007323B6" w:rsidP="002F556B">
            <w:pPr>
              <w:pStyle w:val="NormalWeb"/>
              <w:numPr>
                <w:ilvl w:val="1"/>
                <w:numId w:val="17"/>
              </w:numPr>
              <w:tabs>
                <w:tab w:val="left" w:pos="567"/>
              </w:tabs>
              <w:ind w:left="0" w:hanging="567"/>
              <w:rPr>
                <w:lang w:val="en-GB"/>
              </w:rPr>
            </w:pPr>
            <w:r w:rsidRPr="00B448D6">
              <w:rPr>
                <w:lang w:val="en-GB"/>
              </w:rPr>
              <w:t xml:space="preserve">12.4. </w:t>
            </w:r>
            <w:r w:rsidR="00460653" w:rsidRPr="00B448D6">
              <w:rPr>
                <w:lang w:val="en-GB"/>
              </w:rPr>
              <w:t xml:space="preserve">Beneficiarul, în caz de </w:t>
            </w:r>
            <w:r w:rsidR="00BB2CB2" w:rsidRPr="00B448D6">
              <w:rPr>
                <w:lang w:val="en-GB"/>
              </w:rPr>
              <w:t>rezoluțiune</w:t>
            </w:r>
            <w:r w:rsidR="00460653" w:rsidRPr="00B448D6">
              <w:rPr>
                <w:lang w:val="en-GB"/>
              </w:rPr>
              <w:t>a contractului, va convoca comisia de recepţie care va efectua recepţia cantitativă şi calitativ</w:t>
            </w:r>
            <w:r w:rsidR="00D74B95" w:rsidRPr="00B448D6">
              <w:rPr>
                <w:lang w:val="en-GB"/>
              </w:rPr>
              <w:t>ă</w:t>
            </w:r>
            <w:r w:rsidR="00460653" w:rsidRPr="00B448D6">
              <w:rPr>
                <w:lang w:val="en-GB"/>
              </w:rPr>
              <w:t xml:space="preserve"> a lucrărilor executate</w:t>
            </w:r>
            <w:r w:rsidR="00D74B95" w:rsidRPr="00B448D6">
              <w:rPr>
                <w:lang w:val="en-GB"/>
              </w:rPr>
              <w:t>,</w:t>
            </w:r>
            <w:r w:rsidR="00C33344" w:rsidRPr="00B448D6">
              <w:rPr>
                <w:lang w:val="en-GB"/>
              </w:rPr>
              <w:t xml:space="preserve"> </w:t>
            </w:r>
            <w:r w:rsidR="00D74B95" w:rsidRPr="00B448D6">
              <w:rPr>
                <w:lang w:val="en-GB"/>
              </w:rPr>
              <w:t xml:space="preserve">în maximum 15 zile de la data </w:t>
            </w:r>
            <w:r w:rsidR="00BB2CB2" w:rsidRPr="00B448D6">
              <w:rPr>
                <w:lang w:val="en-GB"/>
              </w:rPr>
              <w:t>rezoluțiunii</w:t>
            </w:r>
            <w:r w:rsidR="00C33344" w:rsidRPr="00B448D6">
              <w:rPr>
                <w:lang w:val="en-GB"/>
              </w:rPr>
              <w:t xml:space="preserve"> </w:t>
            </w:r>
            <w:r w:rsidR="00D74B95" w:rsidRPr="00B448D6">
              <w:rPr>
                <w:lang w:val="en-GB"/>
              </w:rPr>
              <w:t>contractului.</w:t>
            </w:r>
          </w:p>
          <w:p w14:paraId="26E83AD9" w14:textId="77777777" w:rsidR="00460653" w:rsidRPr="00B448D6" w:rsidRDefault="007323B6" w:rsidP="002F556B">
            <w:pPr>
              <w:pStyle w:val="NormalWeb"/>
              <w:numPr>
                <w:ilvl w:val="1"/>
                <w:numId w:val="17"/>
              </w:numPr>
              <w:tabs>
                <w:tab w:val="left" w:pos="567"/>
              </w:tabs>
              <w:ind w:left="0" w:hanging="567"/>
              <w:rPr>
                <w:lang w:val="en-GB"/>
              </w:rPr>
            </w:pPr>
            <w:r w:rsidRPr="00B448D6">
              <w:rPr>
                <w:lang w:val="en-GB"/>
              </w:rPr>
              <w:t xml:space="preserve">12.5. </w:t>
            </w:r>
            <w:r w:rsidR="00460653" w:rsidRPr="00B448D6">
              <w:rPr>
                <w:lang w:val="en-GB"/>
              </w:rPr>
              <w:t xml:space="preserve">În cazul </w:t>
            </w:r>
            <w:r w:rsidR="00BB2CB2" w:rsidRPr="00B448D6">
              <w:rPr>
                <w:lang w:val="en-GB"/>
              </w:rPr>
              <w:t>rezoluțiunii</w:t>
            </w:r>
            <w:r w:rsidR="00C33344" w:rsidRPr="00B448D6">
              <w:rPr>
                <w:lang w:val="en-GB"/>
              </w:rPr>
              <w:t xml:space="preserve"> </w:t>
            </w:r>
            <w:r w:rsidR="00460653" w:rsidRPr="00B448D6">
              <w:rPr>
                <w:lang w:val="en-GB"/>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B448D6">
              <w:rPr>
                <w:lang w:val="en-GB"/>
              </w:rPr>
              <w:t>rezolvit</w:t>
            </w:r>
            <w:r w:rsidR="00C33344" w:rsidRPr="00B448D6">
              <w:rPr>
                <w:lang w:val="en-GB"/>
              </w:rPr>
              <w:t xml:space="preserve"> </w:t>
            </w:r>
            <w:r w:rsidR="00460653" w:rsidRPr="00B448D6">
              <w:rPr>
                <w:lang w:val="en-GB"/>
              </w:rPr>
              <w:t xml:space="preserve">contractul. </w:t>
            </w:r>
          </w:p>
          <w:p w14:paraId="36265579" w14:textId="77777777" w:rsidR="00460653" w:rsidRPr="00B448D6" w:rsidRDefault="007323B6" w:rsidP="002F556B">
            <w:pPr>
              <w:pStyle w:val="NormalWeb"/>
              <w:numPr>
                <w:ilvl w:val="1"/>
                <w:numId w:val="17"/>
              </w:numPr>
              <w:tabs>
                <w:tab w:val="left" w:pos="567"/>
              </w:tabs>
              <w:ind w:left="0" w:hanging="567"/>
              <w:rPr>
                <w:lang w:val="en-GB"/>
              </w:rPr>
            </w:pPr>
            <w:r w:rsidRPr="00B448D6">
              <w:rPr>
                <w:lang w:val="en-GB"/>
              </w:rPr>
              <w:t xml:space="preserve">12.6. </w:t>
            </w:r>
            <w:r w:rsidR="00460653" w:rsidRPr="00B448D6">
              <w:rPr>
                <w:lang w:val="en-GB"/>
              </w:rPr>
              <w:t>După rez</w:t>
            </w:r>
            <w:r w:rsidR="00892A6D" w:rsidRPr="00B448D6">
              <w:rPr>
                <w:lang w:val="en-GB"/>
              </w:rPr>
              <w:t>oluțiunea</w:t>
            </w:r>
            <w:r w:rsidR="00460653" w:rsidRPr="00B448D6">
              <w:rPr>
                <w:lang w:val="en-GB"/>
              </w:rPr>
              <w:t xml:space="preserve"> contractului, Beneficiarul poate continua execuţia lucrărilor cu respectarea prevederilor legale. </w:t>
            </w:r>
          </w:p>
          <w:p w14:paraId="77A9D719" w14:textId="77777777" w:rsidR="00E22640" w:rsidRPr="00B448D6" w:rsidRDefault="00E22640" w:rsidP="00E22640">
            <w:pPr>
              <w:pStyle w:val="NormalWeb"/>
              <w:tabs>
                <w:tab w:val="left" w:pos="567"/>
                <w:tab w:val="left" w:pos="2070"/>
              </w:tabs>
              <w:ind w:firstLine="0"/>
              <w:rPr>
                <w:lang w:val="en-GB"/>
              </w:rPr>
            </w:pPr>
            <w:r w:rsidRPr="00B448D6">
              <w:rPr>
                <w:lang w:val="en-GB"/>
              </w:rPr>
              <w:t>12.7. Cazuri specifice de încetare a contractului de achiziţii publice:</w:t>
            </w:r>
          </w:p>
          <w:p w14:paraId="49ADD99C" w14:textId="15DBE3A9" w:rsidR="00E22640" w:rsidRPr="00B448D6" w:rsidRDefault="00E22640" w:rsidP="00E22640">
            <w:pPr>
              <w:pStyle w:val="NormalWeb"/>
              <w:tabs>
                <w:tab w:val="left" w:pos="567"/>
                <w:tab w:val="left" w:pos="2070"/>
              </w:tabs>
              <w:ind w:firstLine="284"/>
              <w:rPr>
                <w:lang w:val="en-GB"/>
              </w:rPr>
            </w:pPr>
            <w:r w:rsidRPr="00B448D6">
              <w:rPr>
                <w:lang w:val="en-GB"/>
              </w:rPr>
              <w:t xml:space="preserve">     </w:t>
            </w:r>
            <w:r w:rsidR="00F168DC" w:rsidRPr="00B448D6">
              <w:rPr>
                <w:lang w:val="en-GB"/>
              </w:rPr>
              <w:t>Beneficiarul</w:t>
            </w:r>
            <w:r w:rsidRPr="00B448D6">
              <w:rPr>
                <w:lang w:val="en-GB"/>
              </w:rPr>
              <w:t xml:space="preserve"> are dreptul de a </w:t>
            </w:r>
            <w:r w:rsidR="0060188C" w:rsidRPr="00B448D6">
              <w:rPr>
                <w:lang w:val="en-GB"/>
              </w:rPr>
              <w:t>rezolvi</w:t>
            </w:r>
            <w:r w:rsidR="00C33344" w:rsidRPr="00B448D6">
              <w:rPr>
                <w:lang w:val="en-GB"/>
              </w:rPr>
              <w:t xml:space="preserve"> </w:t>
            </w:r>
            <w:r w:rsidRPr="00B448D6">
              <w:rPr>
                <w:lang w:val="en-GB"/>
              </w:rPr>
              <w:t>unilateral un contract de achiziţii publice în perioada de valabilitate a acestuia în una dintre următoarele situaţii:</w:t>
            </w:r>
          </w:p>
          <w:p w14:paraId="2D821582" w14:textId="57F8FC30" w:rsidR="00E22640" w:rsidRPr="00B448D6" w:rsidRDefault="00E22640" w:rsidP="00E22640">
            <w:pPr>
              <w:pStyle w:val="NormalWeb"/>
              <w:tabs>
                <w:tab w:val="left" w:pos="567"/>
                <w:tab w:val="left" w:pos="2070"/>
              </w:tabs>
              <w:rPr>
                <w:lang w:val="en-GB"/>
              </w:rPr>
            </w:pPr>
            <w:r w:rsidRPr="00B448D6">
              <w:rPr>
                <w:lang w:val="en-GB"/>
              </w:rPr>
              <w:t xml:space="preserve">    a) contractantul se afla, la momentul atribuirii lui, în una dintre situaţiile care ar fi determinat excluderea sa din proce</w:t>
            </w:r>
            <w:r w:rsidR="00C33344" w:rsidRPr="00B448D6">
              <w:rPr>
                <w:lang w:val="en-GB"/>
              </w:rPr>
              <w:t>dura de atribuire potrivit art.</w:t>
            </w:r>
            <w:r w:rsidR="00DF4DCF" w:rsidRPr="00B448D6">
              <w:rPr>
                <w:lang w:val="en-GB"/>
              </w:rPr>
              <w:t xml:space="preserve"> </w:t>
            </w:r>
            <w:r w:rsidRPr="00B448D6">
              <w:rPr>
                <w:lang w:val="en-GB"/>
              </w:rPr>
              <w:t>19</w:t>
            </w:r>
            <w:r w:rsidR="00802287" w:rsidRPr="00B448D6">
              <w:rPr>
                <w:lang w:val="en-GB"/>
              </w:rPr>
              <w:t xml:space="preserve"> al Legii </w:t>
            </w:r>
            <w:r w:rsidR="0060188C" w:rsidRPr="00B448D6">
              <w:rPr>
                <w:lang w:val="en-GB"/>
              </w:rPr>
              <w:t>nr.</w:t>
            </w:r>
            <w:r w:rsidR="00FF5CB2" w:rsidRPr="00B448D6">
              <w:rPr>
                <w:lang w:val="en-GB"/>
              </w:rPr>
              <w:t xml:space="preserve"> </w:t>
            </w:r>
            <w:r w:rsidR="00802287" w:rsidRPr="00B448D6">
              <w:rPr>
                <w:lang w:val="en-GB"/>
              </w:rPr>
              <w:t>131/2015 privind achizițiile publice</w:t>
            </w:r>
            <w:r w:rsidRPr="00B448D6">
              <w:rPr>
                <w:lang w:val="en-GB"/>
              </w:rPr>
              <w:t>;</w:t>
            </w:r>
          </w:p>
          <w:p w14:paraId="727FDBEA" w14:textId="16282731" w:rsidR="00E22640" w:rsidRPr="00B448D6" w:rsidRDefault="00E22640" w:rsidP="00E22640">
            <w:pPr>
              <w:pStyle w:val="NormalWeb"/>
              <w:tabs>
                <w:tab w:val="left" w:pos="567"/>
                <w:tab w:val="left" w:pos="2070"/>
              </w:tabs>
              <w:rPr>
                <w:lang w:val="en-GB"/>
              </w:rPr>
            </w:pPr>
            <w:r w:rsidRPr="00B448D6">
              <w:rPr>
                <w:lang w:val="en-GB"/>
              </w:rPr>
              <w:t xml:space="preserve">    b) contractul a făcut obiectul unei modificări substanțiale care necesita o nouă procedură de achiziție publică în conformitate cu art. 76</w:t>
            </w:r>
            <w:r w:rsidR="00802287" w:rsidRPr="00B448D6">
              <w:rPr>
                <w:lang w:val="en-GB"/>
              </w:rPr>
              <w:t xml:space="preserve"> al Legii </w:t>
            </w:r>
            <w:r w:rsidR="0060188C" w:rsidRPr="00B448D6">
              <w:rPr>
                <w:lang w:val="en-GB"/>
              </w:rPr>
              <w:t>nr.</w:t>
            </w:r>
            <w:r w:rsidR="00DF4DCF" w:rsidRPr="00B448D6">
              <w:rPr>
                <w:lang w:val="en-GB"/>
              </w:rPr>
              <w:t xml:space="preserve"> </w:t>
            </w:r>
            <w:r w:rsidR="00802287" w:rsidRPr="00B448D6">
              <w:rPr>
                <w:lang w:val="en-GB"/>
              </w:rPr>
              <w:t>131/2015 privind achizițiile publice</w:t>
            </w:r>
            <w:r w:rsidRPr="00B448D6">
              <w:rPr>
                <w:lang w:val="en-GB"/>
              </w:rPr>
              <w:t>;</w:t>
            </w:r>
          </w:p>
          <w:p w14:paraId="2E2488FC" w14:textId="1D7433BB" w:rsidR="00E22640" w:rsidRPr="00B448D6" w:rsidRDefault="00E22640" w:rsidP="00E22640">
            <w:pPr>
              <w:pStyle w:val="NormalWeb"/>
              <w:tabs>
                <w:tab w:val="left" w:pos="567"/>
                <w:tab w:val="left" w:pos="2070"/>
              </w:tabs>
              <w:rPr>
                <w:lang w:val="en-GB"/>
              </w:rPr>
            </w:pPr>
            <w:r w:rsidRPr="00B448D6">
              <w:rPr>
                <w:lang w:val="en-GB"/>
              </w:rPr>
              <w:t xml:space="preserve">    c) contractul nu ar fi trebuit să fie atribui</w:t>
            </w:r>
            <w:r w:rsidR="00C33344" w:rsidRPr="00B448D6">
              <w:rPr>
                <w:lang w:val="en-GB"/>
              </w:rPr>
              <w:t>t contractantului respectiv, avâ</w:t>
            </w:r>
            <w:r w:rsidRPr="00B448D6">
              <w:rPr>
                <w:lang w:val="en-GB"/>
              </w:rPr>
              <w:t xml:space="preserve">nd în vedere o încălcare gravă a obligaţiilor ce rezultă din </w:t>
            </w:r>
            <w:r w:rsidR="00802287" w:rsidRPr="00B448D6">
              <w:rPr>
                <w:lang w:val="en-GB"/>
              </w:rPr>
              <w:t xml:space="preserve">Legea </w:t>
            </w:r>
            <w:r w:rsidR="0060188C" w:rsidRPr="00B448D6">
              <w:rPr>
                <w:lang w:val="en-GB"/>
              </w:rPr>
              <w:t>nr.</w:t>
            </w:r>
            <w:r w:rsidR="00DF4DCF" w:rsidRPr="00B448D6">
              <w:rPr>
                <w:lang w:val="en-GB"/>
              </w:rPr>
              <w:t xml:space="preserve"> </w:t>
            </w:r>
            <w:r w:rsidR="00802287" w:rsidRPr="00B448D6">
              <w:rPr>
                <w:lang w:val="en-GB"/>
              </w:rPr>
              <w:t>131/2015 priviind achizițiile publice</w:t>
            </w:r>
            <w:r w:rsidRPr="00B448D6">
              <w:rPr>
                <w:lang w:val="en-GB"/>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B448D6" w:rsidRDefault="00E22640" w:rsidP="00802287">
            <w:pPr>
              <w:pStyle w:val="NormalWeb"/>
              <w:tabs>
                <w:tab w:val="left" w:pos="567"/>
                <w:tab w:val="left" w:pos="2070"/>
              </w:tabs>
              <w:ind w:firstLine="0"/>
              <w:rPr>
                <w:lang w:val="en-GB"/>
              </w:rPr>
            </w:pPr>
          </w:p>
          <w:p w14:paraId="27E6DB0A" w14:textId="77777777" w:rsidR="00460653" w:rsidRPr="00FF430B" w:rsidRDefault="007323B6" w:rsidP="002F556B">
            <w:pPr>
              <w:pStyle w:val="Listparagraf"/>
              <w:numPr>
                <w:ilvl w:val="0"/>
                <w:numId w:val="17"/>
              </w:numPr>
              <w:tabs>
                <w:tab w:val="clear" w:pos="1134"/>
                <w:tab w:val="left" w:pos="3705"/>
              </w:tabs>
              <w:ind w:left="0"/>
              <w:contextualSpacing/>
            </w:pPr>
            <w:r w:rsidRPr="00FF430B">
              <w:rPr>
                <w:b/>
              </w:rPr>
              <w:t xml:space="preserve">13. </w:t>
            </w:r>
            <w:r w:rsidR="00460653" w:rsidRPr="00FF430B">
              <w:rPr>
                <w:b/>
              </w:rPr>
              <w:t>DISPOZIŢII FINALE</w:t>
            </w:r>
          </w:p>
          <w:p w14:paraId="5E6DD7B0" w14:textId="77777777" w:rsidR="00460653" w:rsidRPr="00B448D6" w:rsidRDefault="007323B6" w:rsidP="002F556B">
            <w:pPr>
              <w:pStyle w:val="NormalWeb"/>
              <w:numPr>
                <w:ilvl w:val="1"/>
                <w:numId w:val="17"/>
              </w:numPr>
              <w:tabs>
                <w:tab w:val="left" w:pos="567"/>
              </w:tabs>
              <w:ind w:left="0" w:hanging="567"/>
              <w:rPr>
                <w:lang w:val="en-GB"/>
              </w:rPr>
            </w:pPr>
            <w:r w:rsidRPr="00B448D6">
              <w:rPr>
                <w:lang w:val="en-GB"/>
              </w:rPr>
              <w:t xml:space="preserve">13.1. </w:t>
            </w:r>
            <w:r w:rsidR="00460653" w:rsidRPr="00B448D6">
              <w:rPr>
                <w:lang w:val="en-GB"/>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14:paraId="706BC15E" w14:textId="77777777"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14:paraId="70E6208B" w14:textId="77777777"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477B55D4" w14:textId="77777777"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61987E0E" w14:textId="77777777"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14:paraId="3228C956" w14:textId="77777777" w:rsidR="00460653" w:rsidRPr="00B448D6" w:rsidRDefault="007323B6" w:rsidP="002F556B">
            <w:pPr>
              <w:pStyle w:val="NormalWeb"/>
              <w:numPr>
                <w:ilvl w:val="1"/>
                <w:numId w:val="17"/>
              </w:numPr>
              <w:tabs>
                <w:tab w:val="left" w:pos="567"/>
              </w:tabs>
              <w:ind w:left="0" w:hanging="567"/>
              <w:rPr>
                <w:lang w:val="en-GB"/>
              </w:rPr>
            </w:pPr>
            <w:r w:rsidRPr="00B448D6">
              <w:rPr>
                <w:lang w:val="en-GB"/>
              </w:rPr>
              <w:t xml:space="preserve">13.2. </w:t>
            </w:r>
            <w:r w:rsidR="00460653" w:rsidRPr="00B448D6">
              <w:rPr>
                <w:lang w:val="en-GB"/>
              </w:rPr>
              <w:t>Documentele contractului vor fi întocmite în limba română.</w:t>
            </w:r>
          </w:p>
          <w:p w14:paraId="61C0B172" w14:textId="77777777" w:rsidR="00D379F6" w:rsidRPr="00B448D6" w:rsidRDefault="007323B6" w:rsidP="002F556B">
            <w:pPr>
              <w:pStyle w:val="NormalWeb"/>
              <w:numPr>
                <w:ilvl w:val="1"/>
                <w:numId w:val="17"/>
              </w:numPr>
              <w:tabs>
                <w:tab w:val="left" w:pos="567"/>
              </w:tabs>
              <w:ind w:left="0" w:hanging="567"/>
              <w:rPr>
                <w:lang w:val="en-GB"/>
              </w:rPr>
            </w:pPr>
            <w:r w:rsidRPr="00B448D6">
              <w:rPr>
                <w:lang w:val="en-GB"/>
              </w:rPr>
              <w:t>13.</w:t>
            </w:r>
            <w:r w:rsidR="001873A6" w:rsidRPr="00B448D6">
              <w:rPr>
                <w:lang w:val="en-GB"/>
              </w:rPr>
              <w:t>3</w:t>
            </w:r>
            <w:r w:rsidRPr="00B448D6">
              <w:rPr>
                <w:lang w:val="en-GB"/>
              </w:rPr>
              <w:t xml:space="preserve">. </w:t>
            </w:r>
            <w:r w:rsidR="00D379F6" w:rsidRPr="00B448D6">
              <w:rPr>
                <w:lang w:val="en-GB"/>
              </w:rPr>
              <w:t>Prezentul Contract reprezintă acordul de voinţă al părţilor</w:t>
            </w:r>
            <w:r w:rsidR="00C33344" w:rsidRPr="00B448D6">
              <w:rPr>
                <w:lang w:val="en-GB"/>
              </w:rPr>
              <w:t xml:space="preserve"> </w:t>
            </w:r>
            <w:r w:rsidR="00D379F6" w:rsidRPr="00B448D6">
              <w:rPr>
                <w:lang w:val="en-GB"/>
              </w:rPr>
              <w:t>şi se consideră semnat la data aplicării ultimei semnături de către una dintre părți.</w:t>
            </w:r>
          </w:p>
          <w:p w14:paraId="38644E03" w14:textId="77777777" w:rsidR="00460653" w:rsidRPr="00B448D6" w:rsidRDefault="007323B6" w:rsidP="002F556B">
            <w:pPr>
              <w:pStyle w:val="NormalWeb"/>
              <w:numPr>
                <w:ilvl w:val="1"/>
                <w:numId w:val="17"/>
              </w:numPr>
              <w:tabs>
                <w:tab w:val="left" w:pos="567"/>
                <w:tab w:val="left" w:pos="4005"/>
              </w:tabs>
              <w:ind w:left="0" w:hanging="567"/>
              <w:contextualSpacing/>
              <w:rPr>
                <w:lang w:val="en-GB"/>
              </w:rPr>
            </w:pPr>
            <w:r w:rsidRPr="00B448D6">
              <w:rPr>
                <w:lang w:val="en-GB"/>
              </w:rPr>
              <w:t>13.</w:t>
            </w:r>
            <w:r w:rsidR="001873A6" w:rsidRPr="00B448D6">
              <w:rPr>
                <w:lang w:val="en-GB"/>
              </w:rPr>
              <w:t>4</w:t>
            </w:r>
            <w:r w:rsidRPr="00B448D6">
              <w:rPr>
                <w:lang w:val="en-GB"/>
              </w:rPr>
              <w:t xml:space="preserve">. </w:t>
            </w:r>
            <w:r w:rsidR="00D379F6" w:rsidRPr="00B448D6">
              <w:rPr>
                <w:lang w:val="en-GB"/>
              </w:rPr>
              <w:t xml:space="preserve">Pentru confirmarea celor menţionate, </w:t>
            </w:r>
            <w:r w:rsidR="009D3792" w:rsidRPr="00B448D6">
              <w:rPr>
                <w:lang w:val="en-GB"/>
              </w:rPr>
              <w:t>p</w:t>
            </w:r>
            <w:r w:rsidR="00D379F6" w:rsidRPr="00B448D6">
              <w:rPr>
                <w:lang w:val="en-GB"/>
              </w:rPr>
              <w:t xml:space="preserve">ărţile au semnat prezentul Contract în conformitate cu legislaţia Republicii Moldova, la data şi anul indicate, </w:t>
            </w:r>
            <w:r w:rsidR="00460653" w:rsidRPr="00B448D6">
              <w:rPr>
                <w:lang w:val="en-GB"/>
              </w:rPr>
              <w:t xml:space="preserve">fiind valabil până la </w:t>
            </w:r>
            <w:r w:rsidR="00684D44" w:rsidRPr="00B448D6">
              <w:rPr>
                <w:lang w:val="en-GB"/>
              </w:rPr>
              <w:t>……./</w:t>
            </w:r>
            <w:r w:rsidR="00D379F6" w:rsidRPr="00B448D6">
              <w:rPr>
                <w:lang w:val="en-GB"/>
              </w:rPr>
              <w:t>recepția finală a lucrărilor</w:t>
            </w:r>
            <w:r w:rsidR="00460653" w:rsidRPr="00B448D6">
              <w:rPr>
                <w:lang w:val="en-GB"/>
              </w:rPr>
              <w:t>.</w:t>
            </w:r>
          </w:p>
          <w:p w14:paraId="7B119CA2" w14:textId="77777777" w:rsidR="00877B36" w:rsidRPr="00FF430B" w:rsidRDefault="00877B36" w:rsidP="00877B36">
            <w:pPr>
              <w:tabs>
                <w:tab w:val="left" w:pos="2295"/>
              </w:tabs>
              <w:jc w:val="both"/>
            </w:pPr>
          </w:p>
          <w:p w14:paraId="6DB2E0FE" w14:textId="77777777" w:rsidR="00877B36" w:rsidRPr="00FF430B" w:rsidRDefault="00877B36" w:rsidP="00877B36">
            <w:pPr>
              <w:tabs>
                <w:tab w:val="left" w:pos="2295"/>
              </w:tabs>
              <w:jc w:val="both"/>
            </w:pPr>
          </w:p>
          <w:p w14:paraId="026E7114" w14:textId="77777777" w:rsidR="00877B36" w:rsidRPr="00FF430B" w:rsidRDefault="00877B36" w:rsidP="00877B36">
            <w:pPr>
              <w:tabs>
                <w:tab w:val="left" w:pos="2295"/>
              </w:tabs>
              <w:jc w:val="both"/>
            </w:pPr>
          </w:p>
          <w:p w14:paraId="61F4C908" w14:textId="77777777" w:rsidR="00877B36" w:rsidRPr="00FF430B" w:rsidRDefault="00877B36" w:rsidP="00877B36">
            <w:pPr>
              <w:tabs>
                <w:tab w:val="left" w:pos="2295"/>
              </w:tabs>
              <w:jc w:val="both"/>
            </w:pPr>
          </w:p>
          <w:p w14:paraId="06D11DAA" w14:textId="77777777" w:rsidR="00877B36" w:rsidRPr="00FF430B" w:rsidRDefault="00877B36" w:rsidP="00877B36">
            <w:pPr>
              <w:tabs>
                <w:tab w:val="left" w:pos="2295"/>
              </w:tabs>
              <w:jc w:val="both"/>
            </w:pPr>
          </w:p>
          <w:p w14:paraId="1F6BC080" w14:textId="77777777" w:rsidR="00877B36" w:rsidRPr="00FF430B" w:rsidRDefault="00877B36" w:rsidP="00877B36">
            <w:pPr>
              <w:tabs>
                <w:tab w:val="left" w:pos="2295"/>
              </w:tabs>
              <w:jc w:val="both"/>
            </w:pPr>
          </w:p>
          <w:p w14:paraId="03C4BBC1" w14:textId="77777777" w:rsidR="00877B36" w:rsidRPr="00FF430B" w:rsidRDefault="00877B36" w:rsidP="00877B36">
            <w:pPr>
              <w:tabs>
                <w:tab w:val="left" w:pos="2295"/>
              </w:tabs>
              <w:jc w:val="both"/>
            </w:pPr>
          </w:p>
          <w:p w14:paraId="2D639901" w14:textId="77777777" w:rsidR="00877B36" w:rsidRPr="00FF430B" w:rsidRDefault="00877B36" w:rsidP="00877B36">
            <w:pPr>
              <w:tabs>
                <w:tab w:val="left" w:pos="2295"/>
              </w:tabs>
              <w:jc w:val="both"/>
            </w:pPr>
          </w:p>
          <w:p w14:paraId="1CAF6945" w14:textId="5E9D32F2" w:rsidR="00C33344" w:rsidRPr="00FF430B" w:rsidRDefault="00C33344" w:rsidP="00877B36">
            <w:pPr>
              <w:tabs>
                <w:tab w:val="left" w:pos="2295"/>
              </w:tabs>
              <w:jc w:val="both"/>
            </w:pPr>
          </w:p>
          <w:p w14:paraId="3B1DFA76" w14:textId="6289F079" w:rsidR="00877B36" w:rsidRPr="00FF430B" w:rsidRDefault="00877B36" w:rsidP="00877B36">
            <w:pPr>
              <w:tabs>
                <w:tab w:val="left" w:pos="2295"/>
              </w:tabs>
              <w:jc w:val="both"/>
            </w:pPr>
          </w:p>
          <w:p w14:paraId="081E5D1C" w14:textId="77777777" w:rsidR="00877B36" w:rsidRPr="00FF430B" w:rsidRDefault="00877B36" w:rsidP="00877B36">
            <w:pPr>
              <w:tabs>
                <w:tab w:val="left" w:pos="2295"/>
              </w:tabs>
              <w:jc w:val="both"/>
            </w:pPr>
          </w:p>
          <w:p w14:paraId="0FE69F4A" w14:textId="77777777" w:rsidR="00877B36" w:rsidRPr="00FF430B" w:rsidRDefault="00877B36" w:rsidP="00877B36">
            <w:pPr>
              <w:pStyle w:val="Listparagraf"/>
              <w:numPr>
                <w:ilvl w:val="3"/>
                <w:numId w:val="3"/>
              </w:numPr>
              <w:tabs>
                <w:tab w:val="left" w:pos="2295"/>
              </w:tabs>
            </w:pPr>
            <w:r w:rsidRPr="00FF430B">
              <w:rPr>
                <w:b/>
              </w:rPr>
              <w:t xml:space="preserve">PARTEA CE ȚINE DE CONDIȚIILE </w:t>
            </w:r>
          </w:p>
          <w:p w14:paraId="1D79A27E" w14:textId="77777777" w:rsidR="00877B36" w:rsidRPr="00FF430B" w:rsidRDefault="00877B36" w:rsidP="00877B36">
            <w:pPr>
              <w:pStyle w:val="Listparagraf"/>
              <w:numPr>
                <w:ilvl w:val="0"/>
                <w:numId w:val="0"/>
              </w:numPr>
              <w:tabs>
                <w:tab w:val="left" w:pos="2295"/>
              </w:tabs>
              <w:ind w:left="3240"/>
            </w:pPr>
            <w:r w:rsidRPr="00FF430B">
              <w:rPr>
                <w:b/>
              </w:rPr>
              <w:t>SPECIALE A CONTRACTULUI</w:t>
            </w:r>
          </w:p>
          <w:p w14:paraId="5E5B6F9F" w14:textId="77777777" w:rsidR="00877B36" w:rsidRPr="00FF430B" w:rsidRDefault="00877B36" w:rsidP="00877B36">
            <w:pPr>
              <w:jc w:val="center"/>
            </w:pPr>
            <w:r w:rsidRPr="00FF430B">
              <w:t xml:space="preserve">             (</w:t>
            </w:r>
            <w:r w:rsidRPr="00FF430B">
              <w:rPr>
                <w:sz w:val="20"/>
                <w:szCs w:val="20"/>
              </w:rPr>
              <w:t>LA NECESITATE)</w:t>
            </w:r>
          </w:p>
          <w:p w14:paraId="74D61B46" w14:textId="77777777" w:rsidR="00460653" w:rsidRPr="00FF430B" w:rsidRDefault="00460653" w:rsidP="00196AB4">
            <w:pPr>
              <w:tabs>
                <w:tab w:val="left" w:pos="567"/>
                <w:tab w:val="left" w:pos="4005"/>
              </w:tabs>
              <w:jc w:val="both"/>
            </w:pPr>
          </w:p>
          <w:p w14:paraId="54E13794" w14:textId="77777777" w:rsidR="00877B36" w:rsidRPr="00FF430B" w:rsidRDefault="00877B36" w:rsidP="00196AB4">
            <w:pPr>
              <w:tabs>
                <w:tab w:val="left" w:pos="567"/>
                <w:tab w:val="left" w:pos="4005"/>
              </w:tabs>
              <w:jc w:val="both"/>
            </w:pPr>
          </w:p>
          <w:p w14:paraId="5F1DF903" w14:textId="77777777" w:rsidR="004D7C86" w:rsidRPr="00FF430B" w:rsidRDefault="004D7C86" w:rsidP="00196AB4">
            <w:pPr>
              <w:tabs>
                <w:tab w:val="left" w:pos="567"/>
                <w:tab w:val="left" w:pos="4005"/>
              </w:tabs>
              <w:jc w:val="both"/>
            </w:pPr>
          </w:p>
          <w:p w14:paraId="1BE6D689" w14:textId="77777777" w:rsidR="004D7C86" w:rsidRPr="00FF430B" w:rsidRDefault="004D7C86" w:rsidP="00196AB4">
            <w:pPr>
              <w:tabs>
                <w:tab w:val="left" w:pos="567"/>
                <w:tab w:val="left" w:pos="4005"/>
              </w:tabs>
              <w:jc w:val="both"/>
            </w:pPr>
          </w:p>
          <w:p w14:paraId="01C11593" w14:textId="77777777" w:rsidR="004D7C86" w:rsidRPr="00FF430B" w:rsidRDefault="004D7C86" w:rsidP="00196AB4">
            <w:pPr>
              <w:tabs>
                <w:tab w:val="left" w:pos="567"/>
                <w:tab w:val="left" w:pos="4005"/>
              </w:tabs>
              <w:jc w:val="both"/>
            </w:pPr>
          </w:p>
          <w:p w14:paraId="676546AC" w14:textId="77777777" w:rsidR="004D7C86" w:rsidRPr="00FF430B" w:rsidRDefault="004D7C86" w:rsidP="00196AB4">
            <w:pPr>
              <w:tabs>
                <w:tab w:val="left" w:pos="567"/>
                <w:tab w:val="left" w:pos="4005"/>
              </w:tabs>
              <w:jc w:val="both"/>
            </w:pPr>
          </w:p>
          <w:p w14:paraId="33551D03" w14:textId="77777777" w:rsidR="004D7C86" w:rsidRPr="00FF430B" w:rsidRDefault="004D7C86" w:rsidP="00196AB4">
            <w:pPr>
              <w:tabs>
                <w:tab w:val="left" w:pos="567"/>
                <w:tab w:val="left" w:pos="4005"/>
              </w:tabs>
              <w:jc w:val="both"/>
            </w:pPr>
          </w:p>
          <w:p w14:paraId="6346D57A" w14:textId="77777777" w:rsidR="004D7C86" w:rsidRPr="00FF430B" w:rsidRDefault="004D7C86" w:rsidP="00196AB4">
            <w:pPr>
              <w:tabs>
                <w:tab w:val="left" w:pos="567"/>
                <w:tab w:val="left" w:pos="4005"/>
              </w:tabs>
              <w:jc w:val="both"/>
            </w:pPr>
          </w:p>
          <w:p w14:paraId="2F789DE9" w14:textId="77777777" w:rsidR="004D7C86" w:rsidRPr="00FF430B" w:rsidRDefault="004D7C86" w:rsidP="00196AB4">
            <w:pPr>
              <w:tabs>
                <w:tab w:val="left" w:pos="567"/>
                <w:tab w:val="left" w:pos="4005"/>
              </w:tabs>
              <w:jc w:val="both"/>
            </w:pPr>
          </w:p>
          <w:p w14:paraId="414EBF66" w14:textId="77777777" w:rsidR="004D7C86" w:rsidRPr="00FF430B" w:rsidRDefault="004D7C86" w:rsidP="00196AB4">
            <w:pPr>
              <w:tabs>
                <w:tab w:val="left" w:pos="567"/>
                <w:tab w:val="left" w:pos="4005"/>
              </w:tabs>
              <w:jc w:val="both"/>
            </w:pPr>
          </w:p>
          <w:p w14:paraId="05117809" w14:textId="77777777" w:rsidR="004D7C86" w:rsidRPr="00FF430B" w:rsidRDefault="004D7C86" w:rsidP="00196AB4">
            <w:pPr>
              <w:tabs>
                <w:tab w:val="left" w:pos="567"/>
                <w:tab w:val="left" w:pos="4005"/>
              </w:tabs>
              <w:jc w:val="both"/>
            </w:pPr>
          </w:p>
          <w:p w14:paraId="0A36ABCB" w14:textId="77777777" w:rsidR="004D7C86" w:rsidRPr="00FF430B" w:rsidRDefault="004D7C86" w:rsidP="00196AB4">
            <w:pPr>
              <w:tabs>
                <w:tab w:val="left" w:pos="567"/>
                <w:tab w:val="left" w:pos="4005"/>
              </w:tabs>
              <w:jc w:val="both"/>
            </w:pPr>
          </w:p>
          <w:p w14:paraId="6E6938E6" w14:textId="77777777" w:rsidR="004D7C86" w:rsidRPr="00FF430B" w:rsidRDefault="004D7C86" w:rsidP="00196AB4">
            <w:pPr>
              <w:tabs>
                <w:tab w:val="left" w:pos="567"/>
                <w:tab w:val="left" w:pos="4005"/>
              </w:tabs>
              <w:jc w:val="both"/>
            </w:pPr>
          </w:p>
          <w:p w14:paraId="55B8CB8F" w14:textId="77777777" w:rsidR="004D7C86" w:rsidRPr="00FF430B" w:rsidRDefault="004D7C86" w:rsidP="00196AB4">
            <w:pPr>
              <w:tabs>
                <w:tab w:val="left" w:pos="567"/>
                <w:tab w:val="left" w:pos="4005"/>
              </w:tabs>
              <w:jc w:val="both"/>
            </w:pPr>
          </w:p>
          <w:p w14:paraId="2D661E78" w14:textId="77777777" w:rsidR="004D7C86" w:rsidRPr="00FF430B" w:rsidRDefault="004D7C86" w:rsidP="00196AB4">
            <w:pPr>
              <w:tabs>
                <w:tab w:val="left" w:pos="567"/>
                <w:tab w:val="left" w:pos="4005"/>
              </w:tabs>
              <w:jc w:val="both"/>
            </w:pPr>
          </w:p>
          <w:p w14:paraId="41AB9C30" w14:textId="77777777" w:rsidR="00877B36" w:rsidRPr="00FF430B" w:rsidRDefault="00877B36" w:rsidP="00196AB4">
            <w:pPr>
              <w:tabs>
                <w:tab w:val="left" w:pos="567"/>
                <w:tab w:val="left" w:pos="4005"/>
              </w:tabs>
              <w:jc w:val="both"/>
            </w:pPr>
          </w:p>
          <w:p w14:paraId="6F93B8EC" w14:textId="77777777" w:rsidR="00877B36" w:rsidRPr="00FF430B" w:rsidRDefault="00877B36" w:rsidP="00196AB4">
            <w:pPr>
              <w:tabs>
                <w:tab w:val="left" w:pos="567"/>
                <w:tab w:val="left" w:pos="4005"/>
              </w:tabs>
              <w:jc w:val="both"/>
            </w:pPr>
          </w:p>
          <w:p w14:paraId="112A2D9F" w14:textId="77777777" w:rsidR="00877B36" w:rsidRPr="00FF430B" w:rsidRDefault="00877B36" w:rsidP="00196AB4">
            <w:pPr>
              <w:tabs>
                <w:tab w:val="left" w:pos="567"/>
                <w:tab w:val="left" w:pos="4005"/>
              </w:tabs>
              <w:jc w:val="both"/>
            </w:pPr>
          </w:p>
          <w:p w14:paraId="1A24F838" w14:textId="77777777" w:rsidR="00460653" w:rsidRPr="00FF430B" w:rsidRDefault="00C33344" w:rsidP="002F556B">
            <w:pPr>
              <w:pStyle w:val="Listparagraf"/>
              <w:numPr>
                <w:ilvl w:val="0"/>
                <w:numId w:val="17"/>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17532C73"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pPr>
                  <w:r w:rsidRPr="00FF430B">
                    <w:rPr>
                      <w:b/>
                      <w:iCs/>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pPr>
                </w:p>
                <w:p w14:paraId="74E042B7" w14:textId="785D1257" w:rsidR="00D76BD0" w:rsidRDefault="00D76BD0" w:rsidP="00196AB4">
                  <w:pPr>
                    <w:tabs>
                      <w:tab w:val="left" w:pos="1134"/>
                      <w:tab w:val="left" w:pos="4680"/>
                      <w:tab w:val="left" w:pos="7020"/>
                    </w:tabs>
                    <w:suppressAutoHyphens/>
                    <w:ind w:firstLine="567"/>
                    <w:jc w:val="both"/>
                  </w:pPr>
                </w:p>
                <w:p w14:paraId="25957A8F" w14:textId="79867D47" w:rsidR="006A7C1C" w:rsidRDefault="006A7C1C" w:rsidP="00196AB4">
                  <w:pPr>
                    <w:tabs>
                      <w:tab w:val="left" w:pos="1134"/>
                      <w:tab w:val="left" w:pos="4680"/>
                      <w:tab w:val="left" w:pos="7020"/>
                    </w:tabs>
                    <w:suppressAutoHyphens/>
                    <w:ind w:firstLine="567"/>
                    <w:jc w:val="both"/>
                  </w:pPr>
                </w:p>
                <w:p w14:paraId="378112B1" w14:textId="77777777" w:rsidR="006A7C1C" w:rsidRPr="00FF430B" w:rsidRDefault="006A7C1C" w:rsidP="00196AB4">
                  <w:pPr>
                    <w:tabs>
                      <w:tab w:val="left" w:pos="1134"/>
                      <w:tab w:val="left" w:pos="4680"/>
                      <w:tab w:val="left" w:pos="7020"/>
                    </w:tabs>
                    <w:suppressAutoHyphens/>
                    <w:ind w:firstLine="567"/>
                    <w:jc w:val="both"/>
                  </w:pPr>
                </w:p>
                <w:p w14:paraId="5A6C4A82" w14:textId="77777777" w:rsidR="00D76BD0" w:rsidRPr="00FF430B" w:rsidRDefault="00D76BD0" w:rsidP="00196AB4">
                  <w:pPr>
                    <w:tabs>
                      <w:tab w:val="left" w:pos="1134"/>
                      <w:tab w:val="left" w:pos="4680"/>
                      <w:tab w:val="left" w:pos="7020"/>
                    </w:tabs>
                    <w:suppressAutoHyphens/>
                    <w:ind w:firstLine="567"/>
                    <w:jc w:val="both"/>
                  </w:pPr>
                </w:p>
                <w:p w14:paraId="077349F4" w14:textId="77777777" w:rsidR="00D76BD0" w:rsidRPr="00FF430B" w:rsidRDefault="00D76BD0" w:rsidP="00196AB4">
                  <w:pPr>
                    <w:tabs>
                      <w:tab w:val="left" w:pos="1134"/>
                      <w:tab w:val="left" w:pos="4680"/>
                      <w:tab w:val="left" w:pos="7020"/>
                    </w:tabs>
                    <w:suppressAutoHyphens/>
                    <w:ind w:firstLine="567"/>
                    <w:jc w:val="both"/>
                  </w:pPr>
                </w:p>
                <w:p w14:paraId="6CE8B841" w14:textId="77777777" w:rsidR="00D76BD0" w:rsidRPr="00FF430B" w:rsidRDefault="00D76BD0" w:rsidP="00196AB4">
                  <w:pPr>
                    <w:tabs>
                      <w:tab w:val="left" w:pos="1134"/>
                      <w:tab w:val="left" w:pos="4680"/>
                      <w:tab w:val="left" w:pos="7020"/>
                    </w:tabs>
                    <w:suppressAutoHyphens/>
                    <w:ind w:firstLine="567"/>
                    <w:jc w:val="both"/>
                  </w:pPr>
                </w:p>
              </w:tc>
            </w:tr>
          </w:tbl>
          <w:p w14:paraId="6C948A1A" w14:textId="77777777" w:rsidR="00460653" w:rsidRPr="00FF430B" w:rsidRDefault="00460653" w:rsidP="002B4D12">
            <w:pPr>
              <w:pStyle w:val="Listparagraf"/>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rPr>
                  </w:pPr>
                  <w:r w:rsidRPr="00FF430B">
                    <w:rPr>
                      <w:b/>
                    </w:rPr>
                    <w:t>ANTREPRENOR</w:t>
                  </w:r>
                </w:p>
              </w:tc>
              <w:tc>
                <w:tcPr>
                  <w:tcW w:w="4559" w:type="dxa"/>
                  <w:vAlign w:val="center"/>
                </w:tcPr>
                <w:p w14:paraId="50F4B20E" w14:textId="77777777" w:rsidR="00460653" w:rsidRPr="00FF430B" w:rsidRDefault="00460653" w:rsidP="00633782">
                  <w:pPr>
                    <w:jc w:val="center"/>
                    <w:rPr>
                      <w:b/>
                    </w:rPr>
                  </w:pPr>
                  <w:r w:rsidRPr="00FF430B">
                    <w:rPr>
                      <w:b/>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rPr>
                  </w:pPr>
                </w:p>
                <w:p w14:paraId="4BB83613" w14:textId="77777777" w:rsidR="00B96242" w:rsidRPr="00FF430B" w:rsidRDefault="00B96242" w:rsidP="00196AB4">
                  <w:pPr>
                    <w:jc w:val="both"/>
                    <w:rPr>
                      <w:b/>
                    </w:rPr>
                  </w:pPr>
                </w:p>
                <w:p w14:paraId="74FF57EE" w14:textId="77777777" w:rsidR="00460653" w:rsidRPr="00FF430B" w:rsidRDefault="00460653" w:rsidP="003E7B03">
                  <w:pPr>
                    <w:jc w:val="both"/>
                    <w:rPr>
                      <w:b/>
                    </w:rPr>
                  </w:pPr>
                </w:p>
              </w:tc>
              <w:tc>
                <w:tcPr>
                  <w:tcW w:w="4559" w:type="dxa"/>
                  <w:vAlign w:val="center"/>
                </w:tcPr>
                <w:p w14:paraId="02DD4E49" w14:textId="77777777" w:rsidR="00460653" w:rsidRPr="00FF430B" w:rsidRDefault="00460653" w:rsidP="00196AB4">
                  <w:pPr>
                    <w:jc w:val="both"/>
                    <w:rPr>
                      <w:b/>
                    </w:rPr>
                  </w:pPr>
                </w:p>
                <w:p w14:paraId="7F10EDB4" w14:textId="77777777" w:rsidR="00460653" w:rsidRPr="00FF430B" w:rsidRDefault="00460653" w:rsidP="00196AB4">
                  <w:pPr>
                    <w:jc w:val="both"/>
                    <w:rPr>
                      <w:b/>
                    </w:rPr>
                  </w:pPr>
                </w:p>
                <w:p w14:paraId="477C1285" w14:textId="77777777" w:rsidR="00460653" w:rsidRPr="00FF430B" w:rsidRDefault="00460653" w:rsidP="003E7B03">
                  <w:pPr>
                    <w:jc w:val="both"/>
                    <w:rPr>
                      <w:b/>
                    </w:rPr>
                  </w:pPr>
                </w:p>
              </w:tc>
            </w:tr>
          </w:tbl>
          <w:p w14:paraId="7C904C7E" w14:textId="77777777" w:rsidR="00F7186F" w:rsidRPr="00FF430B" w:rsidRDefault="00F7186F" w:rsidP="00196AB4">
            <w:pPr>
              <w:tabs>
                <w:tab w:val="left" w:pos="2295"/>
              </w:tabs>
              <w:jc w:val="both"/>
            </w:pPr>
          </w:p>
          <w:p w14:paraId="46D36EB1" w14:textId="77777777" w:rsidR="00FA66D8" w:rsidRPr="00FF430B" w:rsidRDefault="00FA66D8" w:rsidP="00196AB4">
            <w:pPr>
              <w:tabs>
                <w:tab w:val="left" w:pos="2295"/>
              </w:tabs>
              <w:jc w:val="both"/>
            </w:pPr>
          </w:p>
          <w:p w14:paraId="384A4BF3" w14:textId="77777777" w:rsidR="00385C85" w:rsidRPr="00FF430B" w:rsidRDefault="00385C85" w:rsidP="00196AB4">
            <w:pPr>
              <w:tabs>
                <w:tab w:val="left" w:pos="2295"/>
              </w:tabs>
              <w:jc w:val="both"/>
            </w:pPr>
          </w:p>
          <w:p w14:paraId="15508657" w14:textId="77777777" w:rsidR="00385C85" w:rsidRPr="00FF430B" w:rsidRDefault="00385C85" w:rsidP="00196AB4">
            <w:pPr>
              <w:tabs>
                <w:tab w:val="left" w:pos="2295"/>
              </w:tabs>
              <w:jc w:val="both"/>
            </w:pPr>
          </w:p>
          <w:p w14:paraId="4D3E8202" w14:textId="77777777" w:rsidR="00385C85" w:rsidRPr="00FF430B" w:rsidRDefault="004D7C86" w:rsidP="00196AB4">
            <w:pPr>
              <w:tabs>
                <w:tab w:val="left" w:pos="2295"/>
              </w:tabs>
              <w:jc w:val="both"/>
            </w:pPr>
            <w:r w:rsidRPr="00FF430B">
              <w:br/>
            </w:r>
          </w:p>
          <w:p w14:paraId="720E6EB9" w14:textId="4D698841" w:rsidR="004D7C86" w:rsidRDefault="004D7C86" w:rsidP="00196AB4">
            <w:pPr>
              <w:tabs>
                <w:tab w:val="left" w:pos="2295"/>
              </w:tabs>
              <w:jc w:val="both"/>
            </w:pPr>
          </w:p>
          <w:p w14:paraId="54B9A13B" w14:textId="38D42258" w:rsidR="006A7C1C" w:rsidRDefault="006A7C1C" w:rsidP="00196AB4">
            <w:pPr>
              <w:tabs>
                <w:tab w:val="left" w:pos="2295"/>
              </w:tabs>
              <w:jc w:val="both"/>
            </w:pPr>
          </w:p>
          <w:p w14:paraId="1EC37CA1" w14:textId="5C92DF7B" w:rsidR="007E709D" w:rsidRDefault="007E709D" w:rsidP="007E709D">
            <w:pPr>
              <w:jc w:val="both"/>
            </w:pPr>
          </w:p>
          <w:p w14:paraId="0994472E" w14:textId="77777777" w:rsidR="00006D6D" w:rsidRPr="00FF430B" w:rsidRDefault="00006D6D" w:rsidP="007E709D">
            <w:pPr>
              <w:jc w:val="both"/>
              <w:rPr>
                <w:sz w:val="28"/>
                <w:szCs w:val="28"/>
              </w:rPr>
            </w:pPr>
          </w:p>
          <w:p w14:paraId="19F7FAF8" w14:textId="77777777" w:rsidR="007E709D" w:rsidRPr="00FF430B" w:rsidRDefault="007E709D" w:rsidP="004D7C86">
            <w:pPr>
              <w:tabs>
                <w:tab w:val="left" w:pos="2295"/>
              </w:tabs>
              <w:jc w:val="right"/>
            </w:pPr>
            <w:r w:rsidRPr="00FF430B">
              <w:t xml:space="preserve">Anexa nr. </w:t>
            </w:r>
            <w:r w:rsidR="004D7C86" w:rsidRPr="00FF430B">
              <w:t>1</w:t>
            </w:r>
          </w:p>
          <w:p w14:paraId="5963C5BF"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63A61F6E" w14:textId="77777777" w:rsidR="007E709D" w:rsidRPr="00FF430B" w:rsidRDefault="007E709D" w:rsidP="004D7C86">
            <w:pPr>
              <w:tabs>
                <w:tab w:val="left" w:pos="2295"/>
              </w:tabs>
              <w:jc w:val="right"/>
            </w:pPr>
            <w:r w:rsidRPr="00FF430B">
              <w:t>Din „____”  _____ 20_______</w:t>
            </w:r>
          </w:p>
          <w:p w14:paraId="7710A024" w14:textId="77777777" w:rsidR="007E709D" w:rsidRPr="00FF430B" w:rsidRDefault="007E709D" w:rsidP="007E709D">
            <w:pPr>
              <w:tabs>
                <w:tab w:val="left" w:pos="2295"/>
              </w:tabs>
              <w:jc w:val="both"/>
            </w:pPr>
          </w:p>
          <w:p w14:paraId="53DC7578" w14:textId="77777777" w:rsidR="004D7C86" w:rsidRPr="00FF430B" w:rsidRDefault="004D7C86" w:rsidP="007E709D">
            <w:pPr>
              <w:tabs>
                <w:tab w:val="left" w:pos="2295"/>
              </w:tabs>
              <w:jc w:val="both"/>
            </w:pPr>
          </w:p>
          <w:p w14:paraId="4B93681E" w14:textId="77777777" w:rsidR="004D7C86" w:rsidRPr="00FF430B" w:rsidRDefault="004D7C86" w:rsidP="007E709D">
            <w:pPr>
              <w:tabs>
                <w:tab w:val="left" w:pos="2295"/>
              </w:tabs>
              <w:jc w:val="both"/>
            </w:pPr>
          </w:p>
          <w:p w14:paraId="710E1379" w14:textId="77777777" w:rsidR="004D7C86" w:rsidRPr="00FF430B" w:rsidRDefault="004D7C86" w:rsidP="007E709D">
            <w:pPr>
              <w:tabs>
                <w:tab w:val="left" w:pos="2295"/>
              </w:tabs>
              <w:jc w:val="both"/>
            </w:pPr>
          </w:p>
          <w:p w14:paraId="440DFB39" w14:textId="77777777" w:rsidR="004D7C86" w:rsidRPr="00FF430B" w:rsidRDefault="004D7C86" w:rsidP="007E709D">
            <w:pPr>
              <w:tabs>
                <w:tab w:val="left" w:pos="2295"/>
              </w:tabs>
              <w:jc w:val="both"/>
            </w:pPr>
          </w:p>
          <w:p w14:paraId="676B93B2" w14:textId="77777777" w:rsidR="004D7C86" w:rsidRPr="00FF430B" w:rsidRDefault="004D7C86" w:rsidP="007E709D">
            <w:pPr>
              <w:tabs>
                <w:tab w:val="left" w:pos="2295"/>
              </w:tabs>
              <w:jc w:val="both"/>
            </w:pPr>
          </w:p>
          <w:p w14:paraId="250DF346" w14:textId="77777777" w:rsidR="004D7C86" w:rsidRPr="00FF430B" w:rsidRDefault="004D7C86" w:rsidP="007E709D">
            <w:pPr>
              <w:tabs>
                <w:tab w:val="left" w:pos="2295"/>
              </w:tabs>
              <w:jc w:val="both"/>
            </w:pPr>
          </w:p>
          <w:p w14:paraId="233A9594" w14:textId="77777777" w:rsidR="007E709D" w:rsidRPr="00FF430B" w:rsidRDefault="007E709D" w:rsidP="007E709D">
            <w:pPr>
              <w:tabs>
                <w:tab w:val="left" w:pos="2295"/>
              </w:tabs>
              <w:jc w:val="both"/>
            </w:pPr>
          </w:p>
          <w:p w14:paraId="19891DBE"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3C46C6BC"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rPr>
                  </w:pPr>
                  <w:r w:rsidRPr="00FF430B">
                    <w:rPr>
                      <w:b/>
                    </w:rPr>
                    <w:t>Specificarea tehnică deplină solicitată de către autoritatea contractantă</w:t>
                  </w:r>
                </w:p>
                <w:p w14:paraId="046E9149" w14:textId="77777777"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14:paraId="42591B78" w14:textId="77777777"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rPr>
                  </w:pPr>
                  <w:r w:rsidRPr="00FF430B">
                    <w:rPr>
                      <w:b/>
                      <w:bCs/>
                      <w:noProof w:val="0"/>
                    </w:rPr>
                    <w:t>Standarde de</w:t>
                  </w:r>
                </w:p>
                <w:p w14:paraId="0F04E5CD" w14:textId="77777777" w:rsidR="007E709D" w:rsidRPr="00FF430B" w:rsidRDefault="007E709D" w:rsidP="001223E6">
                  <w:pPr>
                    <w:ind w:right="943"/>
                    <w:jc w:val="center"/>
                    <w:rPr>
                      <w:b/>
                      <w:bCs/>
                      <w:noProof w:val="0"/>
                    </w:rPr>
                  </w:pPr>
                  <w:r w:rsidRPr="00FF430B">
                    <w:rPr>
                      <w:b/>
                      <w:bCs/>
                      <w:noProof w:val="0"/>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rPr>
                  </w:pPr>
                </w:p>
                <w:p w14:paraId="08AAC997" w14:textId="77777777" w:rsidR="007E709D" w:rsidRPr="00FF430B" w:rsidRDefault="007E709D" w:rsidP="004D7C86">
                  <w:pPr>
                    <w:jc w:val="both"/>
                    <w:rPr>
                      <w:noProof w:val="0"/>
                    </w:rPr>
                  </w:pPr>
                </w:p>
                <w:p w14:paraId="1B044BD9" w14:textId="77777777" w:rsidR="007E709D" w:rsidRPr="00FF430B" w:rsidRDefault="007E709D" w:rsidP="004D7C86">
                  <w:pPr>
                    <w:jc w:val="both"/>
                    <w:rPr>
                      <w:noProof w:val="0"/>
                    </w:rPr>
                  </w:pPr>
                </w:p>
                <w:p w14:paraId="0EDE7AD5" w14:textId="77777777" w:rsidR="007E709D" w:rsidRPr="00FF430B" w:rsidRDefault="007E709D" w:rsidP="004D7C86">
                  <w:pPr>
                    <w:jc w:val="both"/>
                    <w:rPr>
                      <w:noProof w:val="0"/>
                    </w:rPr>
                  </w:pPr>
                </w:p>
                <w:p w14:paraId="081AFD4C" w14:textId="77777777"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rPr>
                  </w:pPr>
                  <w:r w:rsidRPr="00FF430B">
                    <w:rPr>
                      <w:noProof w:val="0"/>
                    </w:rPr>
                    <w:t> </w:t>
                  </w:r>
                </w:p>
                <w:p w14:paraId="12DB01AD" w14:textId="77777777" w:rsidR="007E709D" w:rsidRPr="00FF430B" w:rsidRDefault="007E709D" w:rsidP="004D7C86">
                  <w:pPr>
                    <w:jc w:val="center"/>
                    <w:rPr>
                      <w:b/>
                      <w:bCs/>
                      <w:noProof w:val="0"/>
                    </w:rPr>
                  </w:pPr>
                </w:p>
                <w:p w14:paraId="76DC0989" w14:textId="77777777" w:rsidR="004D7C86" w:rsidRPr="00FF430B" w:rsidRDefault="004D7C86" w:rsidP="004D7C86">
                  <w:pPr>
                    <w:jc w:val="center"/>
                    <w:rPr>
                      <w:b/>
                      <w:bCs/>
                      <w:noProof w:val="0"/>
                    </w:rPr>
                  </w:pPr>
                </w:p>
                <w:p w14:paraId="7266B5BE" w14:textId="77777777" w:rsidR="004D7C86" w:rsidRPr="00FF430B" w:rsidRDefault="004D7C86" w:rsidP="004D7C86">
                  <w:pPr>
                    <w:jc w:val="center"/>
                    <w:rPr>
                      <w:b/>
                      <w:bCs/>
                      <w:noProof w:val="0"/>
                    </w:rPr>
                  </w:pPr>
                </w:p>
                <w:p w14:paraId="6957264B" w14:textId="77777777" w:rsidR="004D7C86" w:rsidRPr="00FF430B" w:rsidRDefault="004D7C86" w:rsidP="004D7C86">
                  <w:pPr>
                    <w:jc w:val="center"/>
                    <w:rPr>
                      <w:b/>
                      <w:bCs/>
                      <w:noProof w:val="0"/>
                    </w:rPr>
                  </w:pPr>
                </w:p>
                <w:p w14:paraId="4F64F738" w14:textId="77777777" w:rsidR="004D7C86" w:rsidRPr="00FF430B" w:rsidRDefault="004D7C86" w:rsidP="004D7C86">
                  <w:pPr>
                    <w:jc w:val="center"/>
                    <w:rPr>
                      <w:b/>
                      <w:bCs/>
                      <w:noProof w:val="0"/>
                    </w:rPr>
                  </w:pPr>
                </w:p>
                <w:p w14:paraId="6F6CEF5D" w14:textId="77777777" w:rsidR="004D7C86" w:rsidRPr="00FF430B" w:rsidRDefault="004D7C86" w:rsidP="004D7C86">
                  <w:pPr>
                    <w:jc w:val="center"/>
                    <w:rPr>
                      <w:b/>
                      <w:bCs/>
                      <w:noProof w:val="0"/>
                    </w:rPr>
                  </w:pPr>
                </w:p>
                <w:p w14:paraId="4127C2B0" w14:textId="77777777" w:rsidR="007E709D" w:rsidRPr="00FF430B" w:rsidRDefault="007E709D" w:rsidP="007E709D">
                  <w:pPr>
                    <w:rPr>
                      <w:b/>
                      <w:bCs/>
                      <w:noProof w:val="0"/>
                    </w:rPr>
                  </w:pPr>
                  <w:r w:rsidRPr="00FF430B">
                    <w:rPr>
                      <w:b/>
                      <w:bCs/>
                      <w:noProof w:val="0"/>
                    </w:rPr>
                    <w:t xml:space="preserve">                 SEMNĂTURILE PĂRŢILOR</w:t>
                  </w:r>
                </w:p>
                <w:p w14:paraId="2D64B62D" w14:textId="77777777" w:rsidR="004D7C86" w:rsidRPr="00FF430B" w:rsidRDefault="004D7C86" w:rsidP="007E709D">
                  <w:pPr>
                    <w:rPr>
                      <w:noProof w:val="0"/>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rPr>
                  </w:pPr>
                  <w:r w:rsidRPr="006A7C1C">
                    <w:rPr>
                      <w:b/>
                      <w:bCs/>
                      <w:noProof w:val="0"/>
                    </w:rPr>
                    <w:t>ANTREPRENORU</w:t>
                  </w:r>
                  <w:r>
                    <w:rPr>
                      <w:b/>
                      <w:bCs/>
                      <w:noProof w:val="0"/>
                    </w:rPr>
                    <w:t>L</w:t>
                  </w:r>
                </w:p>
                <w:p w14:paraId="50273CFA" w14:textId="77777777" w:rsidR="007E709D" w:rsidRPr="00FF430B" w:rsidRDefault="007E709D" w:rsidP="004D7C86">
                  <w:pPr>
                    <w:ind w:firstLine="567"/>
                    <w:jc w:val="both"/>
                    <w:rPr>
                      <w:noProof w:val="0"/>
                    </w:rPr>
                  </w:pPr>
                  <w:r w:rsidRPr="00FF430B">
                    <w:rPr>
                      <w:noProof w:val="0"/>
                    </w:rPr>
                    <w:t> </w:t>
                  </w:r>
                </w:p>
                <w:p w14:paraId="0C5B10F9" w14:textId="77777777" w:rsidR="00753976" w:rsidRPr="00FF430B" w:rsidRDefault="00753976" w:rsidP="00240751">
                  <w:pPr>
                    <w:ind w:firstLine="567"/>
                    <w:rPr>
                      <w:noProof w:val="0"/>
                    </w:rPr>
                  </w:pPr>
                </w:p>
                <w:p w14:paraId="1CA6E53E" w14:textId="77777777" w:rsidR="007E709D" w:rsidRPr="00FF430B" w:rsidRDefault="007E709D" w:rsidP="00240751">
                  <w:pPr>
                    <w:ind w:firstLine="567"/>
                    <w:rPr>
                      <w:noProof w:val="0"/>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16DB761C" w14:textId="77777777" w:rsidR="007E709D" w:rsidRPr="00FF430B" w:rsidRDefault="007E709D" w:rsidP="004D7C86">
                  <w:pPr>
                    <w:ind w:firstLine="567"/>
                    <w:jc w:val="both"/>
                    <w:rPr>
                      <w:noProof w:val="0"/>
                    </w:rPr>
                  </w:pPr>
                  <w:r w:rsidRPr="00FF430B">
                    <w:rPr>
                      <w:noProof w:val="0"/>
                    </w:rPr>
                    <w:t> </w:t>
                  </w:r>
                </w:p>
                <w:p w14:paraId="7C4ED40E" w14:textId="77777777" w:rsidR="007E709D" w:rsidRPr="00FF430B" w:rsidRDefault="007E709D" w:rsidP="007E709D">
                  <w:pPr>
                    <w:rPr>
                      <w:noProof w:val="0"/>
                    </w:rPr>
                  </w:pPr>
                </w:p>
                <w:p w14:paraId="772A0CA7" w14:textId="77777777" w:rsidR="007E709D" w:rsidRPr="00FF430B" w:rsidRDefault="007E709D" w:rsidP="003E7B03">
                  <w:pPr>
                    <w:jc w:val="both"/>
                    <w:rPr>
                      <w:noProof w:val="0"/>
                    </w:rPr>
                  </w:pPr>
                </w:p>
              </w:tc>
            </w:tr>
          </w:tbl>
          <w:p w14:paraId="28AE3A32" w14:textId="77777777" w:rsidR="00385C85" w:rsidRPr="00FF430B" w:rsidRDefault="00385C85" w:rsidP="00196AB4">
            <w:pPr>
              <w:tabs>
                <w:tab w:val="left" w:pos="2295"/>
              </w:tabs>
              <w:jc w:val="both"/>
            </w:pPr>
          </w:p>
          <w:p w14:paraId="3EFB5ACB" w14:textId="77777777" w:rsidR="00385C85" w:rsidRPr="00FF430B" w:rsidRDefault="00385C85" w:rsidP="00196AB4">
            <w:pPr>
              <w:tabs>
                <w:tab w:val="left" w:pos="2295"/>
              </w:tabs>
              <w:jc w:val="both"/>
            </w:pPr>
          </w:p>
          <w:p w14:paraId="4BD6F44A" w14:textId="77777777" w:rsidR="004D7C86" w:rsidRPr="00FF430B" w:rsidRDefault="004D7C86" w:rsidP="00196AB4">
            <w:pPr>
              <w:tabs>
                <w:tab w:val="left" w:pos="2295"/>
              </w:tabs>
              <w:jc w:val="both"/>
            </w:pPr>
          </w:p>
          <w:p w14:paraId="10668CDC" w14:textId="77777777" w:rsidR="004D7C86" w:rsidRPr="00FF430B" w:rsidRDefault="004D7C86" w:rsidP="00196AB4">
            <w:pPr>
              <w:tabs>
                <w:tab w:val="left" w:pos="2295"/>
              </w:tabs>
              <w:jc w:val="both"/>
            </w:pPr>
          </w:p>
          <w:p w14:paraId="49367C75" w14:textId="77777777" w:rsidR="004D7C86" w:rsidRPr="00FF430B" w:rsidRDefault="004D7C86" w:rsidP="00196AB4">
            <w:pPr>
              <w:tabs>
                <w:tab w:val="left" w:pos="2295"/>
              </w:tabs>
              <w:jc w:val="both"/>
            </w:pPr>
          </w:p>
          <w:p w14:paraId="4A51789C" w14:textId="77777777" w:rsidR="004D7C86" w:rsidRPr="00FF430B" w:rsidRDefault="004D7C86" w:rsidP="00196AB4">
            <w:pPr>
              <w:tabs>
                <w:tab w:val="left" w:pos="2295"/>
              </w:tabs>
              <w:jc w:val="both"/>
            </w:pPr>
          </w:p>
          <w:p w14:paraId="328CC5ED" w14:textId="77777777" w:rsidR="004D7C86" w:rsidRPr="00FF430B" w:rsidRDefault="004D7C86" w:rsidP="00196AB4">
            <w:pPr>
              <w:tabs>
                <w:tab w:val="left" w:pos="2295"/>
              </w:tabs>
              <w:jc w:val="both"/>
            </w:pPr>
          </w:p>
          <w:p w14:paraId="5D91D2FD" w14:textId="77777777" w:rsidR="004D7C86" w:rsidRPr="00FF430B" w:rsidRDefault="004D7C86" w:rsidP="00196AB4">
            <w:pPr>
              <w:tabs>
                <w:tab w:val="left" w:pos="2295"/>
              </w:tabs>
              <w:jc w:val="both"/>
            </w:pPr>
          </w:p>
          <w:p w14:paraId="3E580F19" w14:textId="77777777" w:rsidR="004D7C86" w:rsidRPr="00FF430B" w:rsidRDefault="004D7C86" w:rsidP="00196AB4">
            <w:pPr>
              <w:tabs>
                <w:tab w:val="left" w:pos="2295"/>
              </w:tabs>
              <w:jc w:val="both"/>
            </w:pPr>
          </w:p>
          <w:p w14:paraId="53480E18" w14:textId="77777777" w:rsidR="004D7C86" w:rsidRPr="00FF430B" w:rsidRDefault="004D7C86" w:rsidP="00196AB4">
            <w:pPr>
              <w:tabs>
                <w:tab w:val="left" w:pos="2295"/>
              </w:tabs>
              <w:jc w:val="both"/>
            </w:pPr>
          </w:p>
          <w:p w14:paraId="0E518AA9" w14:textId="77777777" w:rsidR="004D7C86" w:rsidRPr="00FF430B" w:rsidRDefault="004D7C86" w:rsidP="00196AB4">
            <w:pPr>
              <w:tabs>
                <w:tab w:val="left" w:pos="2295"/>
              </w:tabs>
              <w:jc w:val="both"/>
            </w:pPr>
          </w:p>
          <w:p w14:paraId="694123FF" w14:textId="77777777" w:rsidR="004D7C86" w:rsidRPr="00FF430B" w:rsidRDefault="004D7C86" w:rsidP="00196AB4">
            <w:pPr>
              <w:tabs>
                <w:tab w:val="left" w:pos="2295"/>
              </w:tabs>
              <w:jc w:val="both"/>
            </w:pPr>
          </w:p>
          <w:p w14:paraId="030EED18" w14:textId="77777777" w:rsidR="004D7C86" w:rsidRPr="00FF430B" w:rsidRDefault="004D7C86" w:rsidP="00196AB4">
            <w:pPr>
              <w:tabs>
                <w:tab w:val="left" w:pos="2295"/>
              </w:tabs>
              <w:jc w:val="both"/>
            </w:pPr>
          </w:p>
          <w:p w14:paraId="6EAA6411" w14:textId="77777777" w:rsidR="00BE49DD" w:rsidRPr="00FF430B" w:rsidRDefault="00BE49DD" w:rsidP="00196AB4">
            <w:pPr>
              <w:tabs>
                <w:tab w:val="left" w:pos="2295"/>
              </w:tabs>
              <w:jc w:val="both"/>
            </w:pPr>
          </w:p>
          <w:p w14:paraId="526C686A" w14:textId="096D0B37" w:rsidR="004D7C86" w:rsidRDefault="004D7C86" w:rsidP="00196AB4">
            <w:pPr>
              <w:tabs>
                <w:tab w:val="left" w:pos="2295"/>
              </w:tabs>
              <w:jc w:val="both"/>
            </w:pPr>
          </w:p>
          <w:p w14:paraId="3753E61E" w14:textId="77777777" w:rsidR="00006D6D" w:rsidRDefault="00006D6D" w:rsidP="00196AB4">
            <w:pPr>
              <w:tabs>
                <w:tab w:val="left" w:pos="2295"/>
              </w:tabs>
              <w:jc w:val="both"/>
            </w:pPr>
          </w:p>
          <w:p w14:paraId="453EA8D8" w14:textId="0FE04E19" w:rsidR="00A14C96" w:rsidRDefault="00A14C96" w:rsidP="00196AB4">
            <w:pPr>
              <w:tabs>
                <w:tab w:val="left" w:pos="2295"/>
              </w:tabs>
              <w:jc w:val="both"/>
            </w:pPr>
          </w:p>
          <w:p w14:paraId="2B20D094" w14:textId="77777777" w:rsidR="00A14C96" w:rsidRPr="00FF430B" w:rsidRDefault="00A14C96" w:rsidP="00196AB4">
            <w:pPr>
              <w:tabs>
                <w:tab w:val="left" w:pos="2295"/>
              </w:tabs>
              <w:jc w:val="both"/>
            </w:pPr>
          </w:p>
          <w:p w14:paraId="23EE9EF3" w14:textId="05EFAB83"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14:paraId="14548E19"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0ADC02F1" w14:textId="77777777" w:rsidR="00803E7E" w:rsidRPr="00FF430B" w:rsidRDefault="00803E7E" w:rsidP="004D7C86">
            <w:pPr>
              <w:jc w:val="right"/>
              <w:rPr>
                <w:noProof w:val="0"/>
              </w:rPr>
            </w:pPr>
            <w:r w:rsidRPr="00FF430B">
              <w:rPr>
                <w:noProof w:val="0"/>
              </w:rPr>
              <w:t>din “____” ________ 20___</w:t>
            </w:r>
          </w:p>
          <w:p w14:paraId="6B954B68" w14:textId="008538E4" w:rsidR="004D7C86" w:rsidRDefault="004D7C86" w:rsidP="006A7C1C">
            <w:pPr>
              <w:keepNext/>
              <w:keepLines/>
              <w:spacing w:before="200"/>
              <w:jc w:val="both"/>
              <w:outlineLvl w:val="2"/>
              <w:rPr>
                <w:noProof w:val="0"/>
              </w:rPr>
            </w:pPr>
          </w:p>
          <w:p w14:paraId="11E4291F" w14:textId="77777777" w:rsidR="006A7C1C" w:rsidRPr="00FF430B" w:rsidRDefault="006A7C1C" w:rsidP="006A7C1C">
            <w:pPr>
              <w:keepNext/>
              <w:keepLines/>
              <w:spacing w:before="200"/>
              <w:jc w:val="both"/>
              <w:outlineLvl w:val="2"/>
              <w:rPr>
                <w:noProof w:val="0"/>
              </w:rPr>
            </w:pPr>
          </w:p>
          <w:p w14:paraId="597AC2A0" w14:textId="77777777" w:rsidR="00803E7E" w:rsidRPr="00FF430B" w:rsidRDefault="00803E7E" w:rsidP="00803E7E">
            <w:pPr>
              <w:ind w:firstLine="567"/>
              <w:jc w:val="both"/>
              <w:rPr>
                <w:b/>
                <w:noProof w:val="0"/>
              </w:rPr>
            </w:pPr>
            <w:r w:rsidRPr="00FF430B">
              <w:rPr>
                <w:b/>
                <w:noProof w:val="0"/>
              </w:rPr>
              <w:t>SPECIFICAŢII DE PREŢ</w:t>
            </w:r>
          </w:p>
          <w:p w14:paraId="5589590D"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14:paraId="05781770" w14:textId="77777777"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14:paraId="6B27D8F6" w14:textId="77777777"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rPr>
                  </w:pPr>
                  <w:r w:rsidRPr="00FF430B">
                    <w:rPr>
                      <w:b/>
                      <w:bCs/>
                      <w:noProof w:val="0"/>
                    </w:rPr>
                    <w:t>Termenii de executare</w:t>
                  </w:r>
                </w:p>
                <w:p w14:paraId="5F805D30" w14:textId="77777777" w:rsidR="00803E7E" w:rsidRPr="00FF430B" w:rsidRDefault="00803E7E" w:rsidP="003E7B03">
                  <w:pPr>
                    <w:tabs>
                      <w:tab w:val="left" w:pos="1134"/>
                    </w:tabs>
                    <w:ind w:left="720"/>
                    <w:outlineLvl w:val="0"/>
                    <w:rPr>
                      <w:b/>
                      <w:bCs/>
                      <w:noProof w:val="0"/>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rPr>
                  </w:pPr>
                  <w:r w:rsidRPr="00FF430B">
                    <w:rPr>
                      <w:noProof w:val="0"/>
                    </w:rPr>
                    <w:t> </w:t>
                  </w:r>
                </w:p>
                <w:p w14:paraId="7C69EAEA" w14:textId="77777777" w:rsidR="00803E7E" w:rsidRPr="00FF430B" w:rsidRDefault="00803E7E" w:rsidP="004D7C86">
                  <w:pPr>
                    <w:keepNext/>
                    <w:keepLines/>
                    <w:spacing w:before="200"/>
                    <w:jc w:val="both"/>
                    <w:outlineLvl w:val="2"/>
                    <w:rPr>
                      <w:noProof w:val="0"/>
                    </w:rPr>
                  </w:pPr>
                </w:p>
                <w:p w14:paraId="06660E0C" w14:textId="77777777" w:rsidR="00753976" w:rsidRPr="00FF430B" w:rsidRDefault="00753976" w:rsidP="004D7C86">
                  <w:pPr>
                    <w:keepNext/>
                    <w:keepLines/>
                    <w:spacing w:before="200"/>
                    <w:jc w:val="both"/>
                    <w:outlineLvl w:val="2"/>
                    <w:rPr>
                      <w:noProof w:val="0"/>
                    </w:rPr>
                  </w:pPr>
                </w:p>
                <w:p w14:paraId="1435904B" w14:textId="77777777" w:rsidR="00753976" w:rsidRPr="00FF430B" w:rsidRDefault="00753976" w:rsidP="004D7C86">
                  <w:pPr>
                    <w:keepNext/>
                    <w:keepLines/>
                    <w:spacing w:before="200"/>
                    <w:jc w:val="both"/>
                    <w:outlineLvl w:val="2"/>
                    <w:rPr>
                      <w:noProof w:val="0"/>
                    </w:rPr>
                  </w:pPr>
                </w:p>
                <w:p w14:paraId="65ED4DFB" w14:textId="77777777" w:rsidR="00753976" w:rsidRPr="00FF430B" w:rsidRDefault="00753976" w:rsidP="004D7C86">
                  <w:pPr>
                    <w:keepNext/>
                    <w:keepLines/>
                    <w:spacing w:before="200"/>
                    <w:jc w:val="both"/>
                    <w:outlineLvl w:val="2"/>
                    <w:rPr>
                      <w:noProof w:val="0"/>
                    </w:rPr>
                  </w:pPr>
                </w:p>
                <w:p w14:paraId="5BD593FD" w14:textId="77777777" w:rsidR="00803E7E" w:rsidRPr="00FF430B" w:rsidRDefault="00803E7E" w:rsidP="004D7C86">
                  <w:pPr>
                    <w:keepNext/>
                    <w:keepLines/>
                    <w:spacing w:before="200"/>
                    <w:jc w:val="both"/>
                    <w:outlineLvl w:val="2"/>
                    <w:rPr>
                      <w:noProof w:val="0"/>
                    </w:rPr>
                  </w:pPr>
                </w:p>
                <w:p w14:paraId="2B9B29C7" w14:textId="77777777" w:rsidR="00803E7E" w:rsidRPr="00FF430B" w:rsidRDefault="00803E7E" w:rsidP="004D7C86">
                  <w:pPr>
                    <w:keepNext/>
                    <w:keepLines/>
                    <w:spacing w:before="200"/>
                    <w:jc w:val="both"/>
                    <w:outlineLvl w:val="2"/>
                    <w:rPr>
                      <w:noProof w:val="0"/>
                    </w:rPr>
                  </w:pPr>
                </w:p>
                <w:p w14:paraId="2BC83696" w14:textId="77777777" w:rsidR="00803E7E" w:rsidRDefault="00EA64B0" w:rsidP="004D7C86">
                  <w:pPr>
                    <w:jc w:val="center"/>
                    <w:rPr>
                      <w:b/>
                      <w:bCs/>
                      <w:noProof w:val="0"/>
                    </w:rPr>
                  </w:pPr>
                  <w:r w:rsidRPr="00FF430B">
                    <w:rPr>
                      <w:b/>
                      <w:bCs/>
                      <w:noProof w:val="0"/>
                    </w:rPr>
                    <w:t>SEMNĂTURILE PĂRŢILOR</w:t>
                  </w:r>
                </w:p>
                <w:p w14:paraId="7A9E7B1A" w14:textId="5A91F09A" w:rsidR="006A7C1C" w:rsidRPr="00FF430B" w:rsidRDefault="006A7C1C" w:rsidP="004D7C86">
                  <w:pPr>
                    <w:jc w:val="center"/>
                    <w:rPr>
                      <w:noProof w:val="0"/>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rPr>
                  </w:pPr>
                  <w:r w:rsidRPr="00FF430B">
                    <w:rPr>
                      <w:b/>
                      <w:bCs/>
                      <w:noProof w:val="0"/>
                    </w:rPr>
                    <w:t>ANTREPRENOR</w:t>
                  </w:r>
                </w:p>
                <w:p w14:paraId="0A0A85A8" w14:textId="77777777" w:rsidR="00371806" w:rsidRPr="00FF430B" w:rsidRDefault="00371806" w:rsidP="00B262BA">
                  <w:pPr>
                    <w:tabs>
                      <w:tab w:val="left" w:pos="1134"/>
                    </w:tabs>
                    <w:ind w:left="720"/>
                    <w:outlineLvl w:val="0"/>
                    <w:rPr>
                      <w:noProof w:val="0"/>
                    </w:rPr>
                  </w:pPr>
                </w:p>
                <w:p w14:paraId="50B6231F"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rPr>
                  </w:pPr>
                  <w:r w:rsidRPr="00FF430B">
                    <w:rPr>
                      <w:b/>
                      <w:bCs/>
                      <w:noProof w:val="0"/>
                    </w:rPr>
                    <w:t>BENEFICIAR</w:t>
                  </w:r>
                </w:p>
                <w:p w14:paraId="7C9CFAEF" w14:textId="77777777" w:rsidR="00240751" w:rsidRPr="00FF430B" w:rsidRDefault="00EA64B0" w:rsidP="00240751">
                  <w:pPr>
                    <w:ind w:firstLine="567"/>
                    <w:jc w:val="both"/>
                    <w:rPr>
                      <w:noProof w:val="0"/>
                    </w:rPr>
                  </w:pPr>
                  <w:r w:rsidRPr="00FF430B">
                    <w:rPr>
                      <w:noProof w:val="0"/>
                    </w:rPr>
                    <w:t> </w:t>
                  </w:r>
                </w:p>
                <w:p w14:paraId="2D539C49" w14:textId="77777777" w:rsidR="00240751" w:rsidRPr="00FF430B" w:rsidRDefault="00240751" w:rsidP="00240751">
                  <w:pPr>
                    <w:keepNext/>
                    <w:keepLines/>
                    <w:spacing w:before="200"/>
                    <w:ind w:firstLine="567"/>
                    <w:jc w:val="both"/>
                    <w:outlineLvl w:val="2"/>
                    <w:rPr>
                      <w:noProof w:val="0"/>
                    </w:rPr>
                  </w:pPr>
                </w:p>
                <w:p w14:paraId="7B9F60ED" w14:textId="77777777" w:rsidR="00803E7E" w:rsidRPr="00FF430B" w:rsidRDefault="00803E7E" w:rsidP="003E7B03">
                  <w:pPr>
                    <w:ind w:firstLine="567"/>
                    <w:jc w:val="both"/>
                    <w:rPr>
                      <w:noProof w:val="0"/>
                    </w:rPr>
                  </w:pPr>
                </w:p>
              </w:tc>
            </w:tr>
          </w:tbl>
          <w:p w14:paraId="08641A62" w14:textId="77777777" w:rsidR="00385C85" w:rsidRPr="00FF430B" w:rsidRDefault="00385C85" w:rsidP="00196AB4">
            <w:pPr>
              <w:tabs>
                <w:tab w:val="left" w:pos="2295"/>
              </w:tabs>
              <w:jc w:val="both"/>
            </w:pPr>
          </w:p>
          <w:p w14:paraId="0354D169" w14:textId="77777777" w:rsidR="00385C85" w:rsidRPr="00FF430B" w:rsidRDefault="00385C85" w:rsidP="00196AB4">
            <w:pPr>
              <w:tabs>
                <w:tab w:val="left" w:pos="2295"/>
              </w:tabs>
              <w:jc w:val="both"/>
            </w:pPr>
          </w:p>
          <w:p w14:paraId="67F25846" w14:textId="77777777" w:rsidR="00385C85" w:rsidRPr="00FF430B" w:rsidRDefault="00385C85" w:rsidP="00196AB4">
            <w:pPr>
              <w:tabs>
                <w:tab w:val="left" w:pos="2295"/>
              </w:tabs>
              <w:jc w:val="both"/>
            </w:pPr>
          </w:p>
          <w:p w14:paraId="573158F0" w14:textId="77777777" w:rsidR="00385C85" w:rsidRPr="00FF430B" w:rsidRDefault="00385C85" w:rsidP="00196AB4">
            <w:pPr>
              <w:tabs>
                <w:tab w:val="left" w:pos="2295"/>
              </w:tabs>
              <w:jc w:val="both"/>
            </w:pPr>
          </w:p>
          <w:p w14:paraId="1B2DC210" w14:textId="77777777" w:rsidR="00385C85" w:rsidRPr="00FF430B" w:rsidRDefault="00385C85" w:rsidP="00196AB4">
            <w:pPr>
              <w:tabs>
                <w:tab w:val="left" w:pos="2295"/>
              </w:tabs>
              <w:jc w:val="both"/>
            </w:pPr>
          </w:p>
          <w:p w14:paraId="457A8F3E" w14:textId="77777777" w:rsidR="00385C85" w:rsidRPr="00FF430B" w:rsidRDefault="00385C85" w:rsidP="00196AB4">
            <w:pPr>
              <w:tabs>
                <w:tab w:val="left" w:pos="2295"/>
              </w:tabs>
              <w:jc w:val="both"/>
            </w:pPr>
          </w:p>
          <w:p w14:paraId="09D6168B" w14:textId="77777777" w:rsidR="00385C85" w:rsidRPr="00FF430B" w:rsidRDefault="00385C85" w:rsidP="00196AB4">
            <w:pPr>
              <w:tabs>
                <w:tab w:val="left" w:pos="2295"/>
              </w:tabs>
              <w:jc w:val="both"/>
            </w:pPr>
          </w:p>
          <w:p w14:paraId="752B7DE0" w14:textId="77777777" w:rsidR="00385C85" w:rsidRPr="00FF430B" w:rsidRDefault="00385C85" w:rsidP="00196AB4">
            <w:pPr>
              <w:tabs>
                <w:tab w:val="left" w:pos="2295"/>
              </w:tabs>
              <w:jc w:val="both"/>
            </w:pPr>
          </w:p>
          <w:p w14:paraId="20890119" w14:textId="77777777" w:rsidR="00385C85" w:rsidRPr="00FF430B" w:rsidRDefault="00385C85" w:rsidP="00196AB4">
            <w:pPr>
              <w:tabs>
                <w:tab w:val="left" w:pos="2295"/>
              </w:tabs>
              <w:jc w:val="both"/>
            </w:pPr>
          </w:p>
          <w:p w14:paraId="6BC2DA73" w14:textId="2F3DA076" w:rsidR="00A14C96" w:rsidRDefault="00A14C96" w:rsidP="00196AB4">
            <w:pPr>
              <w:tabs>
                <w:tab w:val="left" w:pos="2295"/>
              </w:tabs>
              <w:jc w:val="both"/>
            </w:pPr>
          </w:p>
          <w:p w14:paraId="6A419E84" w14:textId="77777777" w:rsidR="00006D6D" w:rsidRDefault="00006D6D" w:rsidP="00196AB4">
            <w:pPr>
              <w:tabs>
                <w:tab w:val="left" w:pos="2295"/>
              </w:tabs>
              <w:jc w:val="both"/>
            </w:pPr>
          </w:p>
          <w:p w14:paraId="0D639901" w14:textId="40F17C40" w:rsidR="00A14C96" w:rsidRDefault="00A14C96" w:rsidP="00196AB4">
            <w:pPr>
              <w:tabs>
                <w:tab w:val="left" w:pos="2295"/>
              </w:tabs>
              <w:jc w:val="both"/>
            </w:pPr>
          </w:p>
          <w:p w14:paraId="0B3888A2" w14:textId="12DE591D" w:rsidR="00A14C96" w:rsidRDefault="00A14C96" w:rsidP="00196AB4">
            <w:pPr>
              <w:tabs>
                <w:tab w:val="left" w:pos="2295"/>
              </w:tabs>
              <w:jc w:val="both"/>
            </w:pPr>
          </w:p>
          <w:p w14:paraId="770D7217" w14:textId="77777777" w:rsidR="00A14C96" w:rsidRDefault="00A14C96" w:rsidP="00196AB4">
            <w:pPr>
              <w:tabs>
                <w:tab w:val="left" w:pos="2295"/>
              </w:tabs>
              <w:jc w:val="both"/>
            </w:pPr>
          </w:p>
          <w:p w14:paraId="19663106" w14:textId="77777777" w:rsidR="006A7C1C" w:rsidRPr="00FF430B" w:rsidRDefault="006A7C1C" w:rsidP="00196AB4">
            <w:pPr>
              <w:tabs>
                <w:tab w:val="left" w:pos="2295"/>
              </w:tabs>
              <w:jc w:val="both"/>
            </w:pPr>
          </w:p>
          <w:p w14:paraId="288993F3" w14:textId="0DF157DE" w:rsidR="000C5DFB" w:rsidRPr="00FF430B" w:rsidRDefault="000C5DFB" w:rsidP="000C5DFB">
            <w:pPr>
              <w:jc w:val="right"/>
              <w:rPr>
                <w:noProof w:val="0"/>
              </w:rPr>
            </w:pPr>
            <w:r w:rsidRPr="00FF430B">
              <w:rPr>
                <w:noProof w:val="0"/>
              </w:rPr>
              <w:t>Anexa nr.</w:t>
            </w:r>
            <w:r w:rsidR="00DF4DCF">
              <w:rPr>
                <w:noProof w:val="0"/>
              </w:rPr>
              <w:t xml:space="preserve"> </w:t>
            </w:r>
            <w:r w:rsidR="00D8130E" w:rsidRPr="00FF430B">
              <w:rPr>
                <w:noProof w:val="0"/>
              </w:rPr>
              <w:t>26</w:t>
            </w:r>
          </w:p>
          <w:p w14:paraId="40FDAC2A" w14:textId="77777777"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14:paraId="5EC2ADC2" w14:textId="77777777" w:rsidR="000C5DFB" w:rsidRPr="00FF430B" w:rsidRDefault="000C5DFB" w:rsidP="000C5DFB">
            <w:pPr>
              <w:jc w:val="right"/>
              <w:rPr>
                <w:noProof w:val="0"/>
              </w:rPr>
            </w:pPr>
            <w:r w:rsidRPr="00FF430B">
              <w:rPr>
                <w:noProof w:val="0"/>
              </w:rPr>
              <w:t>din “____” ________ 20___</w:t>
            </w:r>
          </w:p>
          <w:p w14:paraId="6D90D7E5" w14:textId="77777777" w:rsidR="00385C85" w:rsidRPr="00FF430B" w:rsidRDefault="00385C85" w:rsidP="00196AB4">
            <w:pPr>
              <w:tabs>
                <w:tab w:val="left" w:pos="2295"/>
              </w:tabs>
              <w:jc w:val="both"/>
            </w:pPr>
          </w:p>
          <w:p w14:paraId="68B76606" w14:textId="77777777" w:rsidR="00385C85" w:rsidRPr="00FF430B" w:rsidRDefault="00385C85" w:rsidP="00196AB4">
            <w:pPr>
              <w:tabs>
                <w:tab w:val="left" w:pos="2295"/>
              </w:tabs>
              <w:jc w:val="both"/>
            </w:pPr>
          </w:p>
          <w:p w14:paraId="5ED1DB81" w14:textId="77777777" w:rsidR="00385C85" w:rsidRPr="00FF430B" w:rsidRDefault="00385C85" w:rsidP="00196AB4">
            <w:pPr>
              <w:tabs>
                <w:tab w:val="left" w:pos="2295"/>
              </w:tabs>
              <w:jc w:val="both"/>
            </w:pPr>
          </w:p>
          <w:p w14:paraId="33DED036" w14:textId="77777777" w:rsidR="00394DC7" w:rsidRPr="00FF430B" w:rsidRDefault="00394DC7" w:rsidP="00394DC7">
            <w:pPr>
              <w:jc w:val="center"/>
              <w:rPr>
                <w:b/>
                <w:noProof w:val="0"/>
              </w:rPr>
            </w:pPr>
            <w:r w:rsidRPr="00FF430B">
              <w:rPr>
                <w:b/>
                <w:noProof w:val="0"/>
              </w:rPr>
              <w:t>CONTRACT – MODEL</w:t>
            </w:r>
          </w:p>
          <w:p w14:paraId="05E6741F" w14:textId="77777777" w:rsidR="009174E1" w:rsidRPr="00FF430B" w:rsidRDefault="009174E1" w:rsidP="009174E1">
            <w:pPr>
              <w:jc w:val="center"/>
              <w:rPr>
                <w:b/>
                <w:noProof w:val="0"/>
              </w:rPr>
            </w:pPr>
          </w:p>
          <w:p w14:paraId="75018E31" w14:textId="77777777" w:rsidR="00EB080B" w:rsidRPr="00FF430B" w:rsidRDefault="00EB080B" w:rsidP="00196AB4">
            <w:pPr>
              <w:tabs>
                <w:tab w:val="left" w:pos="2295"/>
              </w:tabs>
              <w:jc w:val="both"/>
            </w:pPr>
          </w:p>
          <w:p w14:paraId="57B8F233" w14:textId="77777777"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14:paraId="6D3066DE" w14:textId="77777777"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14:paraId="74E73267" w14:textId="77777777" w:rsidR="00EB080B" w:rsidRPr="00FF430B" w:rsidRDefault="00EB080B" w:rsidP="00196AB4">
            <w:pPr>
              <w:tabs>
                <w:tab w:val="left" w:pos="2295"/>
              </w:tabs>
              <w:jc w:val="both"/>
            </w:pPr>
          </w:p>
          <w:p w14:paraId="64859F03" w14:textId="77777777"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14:paraId="75323132" w14:textId="77777777" w:rsidR="002D6E71" w:rsidRPr="00FF430B" w:rsidRDefault="002D6E71" w:rsidP="00196AB4">
            <w:pPr>
              <w:tabs>
                <w:tab w:val="left" w:pos="2295"/>
              </w:tabs>
              <w:jc w:val="both"/>
            </w:pPr>
          </w:p>
          <w:p w14:paraId="219635B7" w14:textId="77777777" w:rsidR="00AD32DD" w:rsidRPr="00FF430B" w:rsidRDefault="00394DC7" w:rsidP="00385C85">
            <w:pPr>
              <w:pStyle w:val="Listparagraf"/>
              <w:numPr>
                <w:ilvl w:val="0"/>
                <w:numId w:val="45"/>
              </w:numPr>
              <w:jc w:val="center"/>
              <w:rPr>
                <w:b/>
                <w:kern w:val="28"/>
              </w:rPr>
            </w:pPr>
            <w:r w:rsidRPr="00FF430B">
              <w:rPr>
                <w:b/>
                <w:kern w:val="28"/>
              </w:rPr>
              <w:t>PARTEA GENERALĂ</w:t>
            </w:r>
          </w:p>
          <w:p w14:paraId="1A976C59" w14:textId="77777777" w:rsidR="00394DC7" w:rsidRPr="00FF430B" w:rsidRDefault="00394DC7" w:rsidP="00394DC7">
            <w:pPr>
              <w:pStyle w:val="Listparagraf"/>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14:paraId="3E245505" w14:textId="77777777" w:rsidR="00394DC7" w:rsidRPr="00FF430B" w:rsidRDefault="00394DC7" w:rsidP="00394DC7">
            <w:pPr>
              <w:pStyle w:val="Listparagraf"/>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rPr>
                  </w:pPr>
                  <w:r w:rsidRPr="00FF430B">
                    <w:rPr>
                      <w:b/>
                    </w:rPr>
                    <w:t>Beneficiar</w:t>
                  </w:r>
                </w:p>
              </w:tc>
              <w:tc>
                <w:tcPr>
                  <w:tcW w:w="2350" w:type="pct"/>
                </w:tcPr>
                <w:p w14:paraId="7A202734" w14:textId="77777777" w:rsidR="00394DC7" w:rsidRPr="00FF430B" w:rsidRDefault="00394DC7" w:rsidP="008A2F19">
                  <w:pPr>
                    <w:jc w:val="both"/>
                    <w:rPr>
                      <w:b/>
                    </w:rPr>
                  </w:pPr>
                  <w:r w:rsidRPr="00FF430B">
                    <w:rPr>
                      <w:b/>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14:paraId="73008784" w14:textId="77777777"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14:paraId="3BAF380E" w14:textId="77777777"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14:paraId="4C0643E2" w14:textId="77777777" w:rsidR="00394DC7" w:rsidRPr="00FF430B" w:rsidRDefault="00394DC7" w:rsidP="00394DC7">
            <w:pPr>
              <w:pStyle w:val="Listparagraf"/>
              <w:numPr>
                <w:ilvl w:val="0"/>
                <w:numId w:val="0"/>
              </w:numPr>
              <w:ind w:left="3240"/>
              <w:rPr>
                <w:kern w:val="28"/>
                <w:sz w:val="20"/>
                <w:szCs w:val="20"/>
              </w:rPr>
            </w:pPr>
          </w:p>
          <w:p w14:paraId="276703EE" w14:textId="77777777"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14:paraId="360E783C" w14:textId="77777777" w:rsidR="00394DC7" w:rsidRPr="00FF430B" w:rsidRDefault="00394DC7" w:rsidP="00394DC7">
            <w:pPr>
              <w:pStyle w:val="Listparagraf"/>
              <w:numPr>
                <w:ilvl w:val="0"/>
                <w:numId w:val="0"/>
              </w:numPr>
              <w:ind w:left="3240"/>
              <w:rPr>
                <w:kern w:val="28"/>
                <w:sz w:val="20"/>
                <w:szCs w:val="20"/>
              </w:rPr>
            </w:pPr>
          </w:p>
          <w:p w14:paraId="6427672B" w14:textId="77777777" w:rsidR="004C7DFB" w:rsidRPr="00FF430B" w:rsidRDefault="004C7DFB" w:rsidP="007C193B">
            <w:pPr>
              <w:jc w:val="both"/>
            </w:pPr>
            <w:r w:rsidRPr="00FF430B">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pPr>
            <w:r w:rsidRPr="00FF430B">
              <w:t>Formularul Contractului;</w:t>
            </w:r>
          </w:p>
          <w:p w14:paraId="62BECD35" w14:textId="77777777" w:rsidR="00AD32DD" w:rsidRPr="00FF430B" w:rsidRDefault="004C7DFB">
            <w:pPr>
              <w:numPr>
                <w:ilvl w:val="0"/>
                <w:numId w:val="33"/>
              </w:numPr>
              <w:suppressAutoHyphens/>
              <w:ind w:left="0" w:firstLine="720"/>
              <w:jc w:val="both"/>
              <w:rPr>
                <w:i/>
              </w:rPr>
            </w:pPr>
            <w:r w:rsidRPr="00FF430B">
              <w:t>Formularul ofertei;</w:t>
            </w:r>
          </w:p>
          <w:p w14:paraId="4CD35ADF" w14:textId="77777777" w:rsidR="00AD32DD" w:rsidRPr="00FF430B" w:rsidRDefault="004C7DFB">
            <w:pPr>
              <w:numPr>
                <w:ilvl w:val="0"/>
                <w:numId w:val="33"/>
              </w:numPr>
              <w:suppressAutoHyphens/>
              <w:ind w:left="0" w:firstLine="720"/>
              <w:jc w:val="both"/>
              <w:rPr>
                <w:i/>
              </w:rPr>
            </w:pPr>
            <w:r w:rsidRPr="00FF430B">
              <w:t>Caietul de sarcini;</w:t>
            </w:r>
          </w:p>
          <w:p w14:paraId="6351F713" w14:textId="77777777" w:rsidR="00AD32DD" w:rsidRPr="00FF430B" w:rsidRDefault="004C7DFB">
            <w:pPr>
              <w:numPr>
                <w:ilvl w:val="0"/>
                <w:numId w:val="33"/>
              </w:numPr>
              <w:suppressAutoHyphens/>
              <w:ind w:left="0" w:firstLine="720"/>
              <w:jc w:val="both"/>
              <w:rPr>
                <w:i/>
              </w:rPr>
            </w:pPr>
            <w:r w:rsidRPr="00FF430B">
              <w:t>Garanția de bună execuție.</w:t>
            </w:r>
          </w:p>
          <w:p w14:paraId="5A807A7A" w14:textId="7EC48555"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14:paraId="0DE78DB7" w14:textId="77777777"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Listparagraf"/>
              <w:numPr>
                <w:ilvl w:val="0"/>
                <w:numId w:val="0"/>
              </w:numPr>
              <w:ind w:left="710"/>
              <w:jc w:val="left"/>
              <w:rPr>
                <w:kern w:val="28"/>
                <w:sz w:val="20"/>
                <w:szCs w:val="20"/>
              </w:rPr>
            </w:pPr>
          </w:p>
          <w:p w14:paraId="7CE45D8A" w14:textId="77777777" w:rsidR="004C7DFB" w:rsidRPr="00FF430B" w:rsidRDefault="007C193B" w:rsidP="007C193B">
            <w:pPr>
              <w:rPr>
                <w:b/>
              </w:rPr>
            </w:pPr>
            <w:r w:rsidRPr="00FF430B">
              <w:rPr>
                <w:b/>
              </w:rPr>
              <w:t>1. OBIECTUL CONTRACTULUI</w:t>
            </w:r>
          </w:p>
          <w:p w14:paraId="5FE58412" w14:textId="77777777"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pPr>
            <w:r w:rsidRPr="00FF430B">
              <w:t xml:space="preserve">1.2. Beneficiarul se obligă, la rândul său, să achite şi să recepţioneze Lucrările livrate de Antreprenor. </w:t>
            </w:r>
          </w:p>
          <w:p w14:paraId="7C08EEAD" w14:textId="77777777"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Listparagraf"/>
              <w:numPr>
                <w:ilvl w:val="0"/>
                <w:numId w:val="0"/>
              </w:numPr>
              <w:ind w:left="3240"/>
              <w:rPr>
                <w:kern w:val="28"/>
                <w:sz w:val="20"/>
                <w:szCs w:val="20"/>
              </w:rPr>
            </w:pPr>
          </w:p>
          <w:p w14:paraId="4D89C1D8" w14:textId="77777777" w:rsidR="004C7DFB" w:rsidRPr="00FF430B" w:rsidRDefault="007C193B" w:rsidP="007C193B">
            <w:pPr>
              <w:rPr>
                <w:b/>
              </w:rPr>
            </w:pPr>
            <w:r w:rsidRPr="00FF430B">
              <w:rPr>
                <w:b/>
              </w:rPr>
              <w:t>2.TERMENII ŞI CONDIŢIILE DE PRESTARE</w:t>
            </w:r>
          </w:p>
          <w:p w14:paraId="38DE5575" w14:textId="77777777"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14:paraId="4481491D" w14:textId="77777777"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14:paraId="2EDEAEAF" w14:textId="77777777" w:rsidR="004C7DFB" w:rsidRPr="00FF430B" w:rsidRDefault="004C7DFB" w:rsidP="007C193B">
            <w:pPr>
              <w:jc w:val="both"/>
            </w:pPr>
            <w:r w:rsidRPr="00FF430B">
              <w:lastRenderedPageBreak/>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14:paraId="48CC6BEF" w14:textId="77777777"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14:paraId="655578F4" w14:textId="77777777" w:rsidR="002B1EFF" w:rsidRPr="00FF430B" w:rsidRDefault="002B1EFF" w:rsidP="004C7DFB">
            <w:pPr>
              <w:ind w:firstLine="720"/>
              <w:jc w:val="both"/>
            </w:pPr>
          </w:p>
          <w:p w14:paraId="1B0E0D46" w14:textId="77777777" w:rsidR="005212EA" w:rsidRPr="00FF430B" w:rsidRDefault="007C193B" w:rsidP="007C193B">
            <w:pPr>
              <w:rPr>
                <w:b/>
              </w:rPr>
            </w:pPr>
            <w:r w:rsidRPr="00FF430B">
              <w:rPr>
                <w:b/>
              </w:rPr>
              <w:t>3. PREŢUL ŞI CONDIŢIILE DE PLATĂ</w:t>
            </w:r>
          </w:p>
          <w:p w14:paraId="051FE7BD" w14:textId="77777777" w:rsidR="005212EA" w:rsidRPr="00FF430B" w:rsidRDefault="005212EA" w:rsidP="007C193B">
            <w:pPr>
              <w:jc w:val="both"/>
            </w:pPr>
            <w:r w:rsidRPr="00FF430B">
              <w:t>3.1. Preţul Lucrărilor conform prezentului Contract este stabilit în lei moldoveneşti.</w:t>
            </w:r>
          </w:p>
          <w:p w14:paraId="3409DEB4" w14:textId="77777777"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14:paraId="79B17D33" w14:textId="77777777" w:rsidR="005212EA" w:rsidRPr="00FF430B" w:rsidRDefault="005212EA" w:rsidP="007C193B">
            <w:pPr>
              <w:jc w:val="both"/>
            </w:pPr>
            <w:r w:rsidRPr="00FF430B">
              <w:t>3.3. Beneficiarul va achita Antreprenorului în două etape suma totală pentru Lucrările executate, după cum urmează:</w:t>
            </w:r>
          </w:p>
          <w:p w14:paraId="291CF741" w14:textId="478135A8"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14:paraId="5746377A" w14:textId="77777777"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14:paraId="3BCB2C5F" w14:textId="77777777"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pPr>
            <w:r w:rsidRPr="00FF430B">
              <w:t>3.5. Plăţile se vor efectua prin ……………, indicat în prezentul Contract.</w:t>
            </w:r>
          </w:p>
          <w:p w14:paraId="3D42AEDF" w14:textId="77777777" w:rsidR="00394DC7" w:rsidRPr="00FF430B" w:rsidRDefault="00394DC7" w:rsidP="00394DC7">
            <w:pPr>
              <w:pStyle w:val="Listparagraf"/>
              <w:numPr>
                <w:ilvl w:val="0"/>
                <w:numId w:val="0"/>
              </w:numPr>
              <w:ind w:left="3240"/>
              <w:rPr>
                <w:kern w:val="28"/>
                <w:sz w:val="20"/>
                <w:szCs w:val="20"/>
              </w:rPr>
            </w:pPr>
          </w:p>
          <w:p w14:paraId="423B6E90" w14:textId="77777777" w:rsidR="009A30D6" w:rsidRPr="00FF430B" w:rsidRDefault="007C193B" w:rsidP="007C193B">
            <w:pPr>
              <w:rPr>
                <w:b/>
              </w:rPr>
            </w:pPr>
            <w:r w:rsidRPr="00FF430B">
              <w:rPr>
                <w:b/>
              </w:rPr>
              <w:t>4. CONDIŢIILE DE PREDARE-PRIMIRE</w:t>
            </w:r>
          </w:p>
          <w:p w14:paraId="7D0D6413" w14:textId="77777777" w:rsidR="009A30D6" w:rsidRPr="00FF430B" w:rsidRDefault="009A30D6" w:rsidP="007C193B">
            <w:pPr>
              <w:jc w:val="both"/>
            </w:pPr>
            <w:r w:rsidRPr="00FF430B">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pPr>
            <w:r w:rsidRPr="00FF430B">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pPr>
            <w:r w:rsidRPr="00FF430B">
              <w:t>calitatea Lucrărilor corespunde documentelor normative și standardelor de stat.</w:t>
            </w:r>
          </w:p>
          <w:p w14:paraId="1A8A3808" w14:textId="77777777" w:rsidR="001C3DC4" w:rsidRPr="00FF430B" w:rsidRDefault="001C3DC4" w:rsidP="001C3DC4">
            <w:pPr>
              <w:ind w:firstLine="720"/>
              <w:jc w:val="center"/>
              <w:rPr>
                <w:b/>
              </w:rPr>
            </w:pPr>
          </w:p>
          <w:p w14:paraId="4394560F" w14:textId="77777777" w:rsidR="001C3DC4" w:rsidRPr="00FF430B" w:rsidRDefault="007C193B" w:rsidP="007C193B">
            <w:pPr>
              <w:rPr>
                <w:b/>
              </w:rPr>
            </w:pPr>
            <w:r w:rsidRPr="00FF430B">
              <w:rPr>
                <w:b/>
              </w:rPr>
              <w:t>5. STANDARDE</w:t>
            </w:r>
          </w:p>
          <w:p w14:paraId="2CB65E68" w14:textId="77777777"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14:paraId="6B509744" w14:textId="77777777"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pPr>
          </w:p>
          <w:p w14:paraId="4D3E834F" w14:textId="77777777" w:rsidR="001C3DC4" w:rsidRPr="00FF430B" w:rsidRDefault="007C193B" w:rsidP="007C193B">
            <w:pPr>
              <w:rPr>
                <w:b/>
              </w:rPr>
            </w:pPr>
            <w:r w:rsidRPr="00FF430B">
              <w:rPr>
                <w:b/>
              </w:rPr>
              <w:t>6. OBLIGAŢIILE PĂRŢILOR</w:t>
            </w:r>
          </w:p>
          <w:p w14:paraId="7240442A" w14:textId="77777777" w:rsidR="001C3DC4" w:rsidRPr="00FF430B" w:rsidRDefault="001C3DC4" w:rsidP="007C193B">
            <w:pPr>
              <w:jc w:val="both"/>
            </w:pPr>
            <w:r w:rsidRPr="00FF430B">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lastRenderedPageBreak/>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14:paraId="112EE0F6" w14:textId="77777777" w:rsidR="001C3DC4" w:rsidRPr="00FF430B" w:rsidRDefault="001C3DC4" w:rsidP="00FF5CB2">
            <w:pPr>
              <w:jc w:val="both"/>
            </w:pPr>
            <w:r w:rsidRPr="00FF430B">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14:paraId="39CDC288" w14:textId="77777777" w:rsidR="00A93011" w:rsidRPr="00FF430B" w:rsidRDefault="00A93011" w:rsidP="00A93011">
            <w:pPr>
              <w:ind w:firstLine="720"/>
              <w:jc w:val="center"/>
              <w:rPr>
                <w:b/>
              </w:rPr>
            </w:pPr>
          </w:p>
          <w:p w14:paraId="25AC9F71" w14:textId="77777777" w:rsidR="00A93011" w:rsidRPr="00FF430B" w:rsidRDefault="007C193B" w:rsidP="007C193B">
            <w:pPr>
              <w:rPr>
                <w:b/>
              </w:rPr>
            </w:pPr>
            <w:r w:rsidRPr="00FF430B">
              <w:rPr>
                <w:b/>
              </w:rPr>
              <w:t>7. JUSTIFICAREA DATORITĂ UNUI IMPEDIMENT</w:t>
            </w:r>
          </w:p>
          <w:p w14:paraId="6A6D8931" w14:textId="77777777"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14:paraId="07350029" w14:textId="77777777"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pPr>
          </w:p>
          <w:p w14:paraId="76EDF68D" w14:textId="77777777" w:rsidR="00A93011" w:rsidRPr="00FF430B" w:rsidRDefault="007C193B" w:rsidP="007C193B">
            <w:pPr>
              <w:rPr>
                <w:b/>
              </w:rPr>
            </w:pPr>
            <w:r w:rsidRPr="00FF430B">
              <w:rPr>
                <w:b/>
              </w:rPr>
              <w:t>8. REZOLUȚIUNEA CONTRACTULUI</w:t>
            </w:r>
          </w:p>
          <w:p w14:paraId="22187E74" w14:textId="77777777" w:rsidR="00A93011" w:rsidRPr="00FF430B" w:rsidRDefault="00A93011" w:rsidP="007C193B">
            <w:pPr>
              <w:jc w:val="both"/>
            </w:pPr>
            <w:r w:rsidRPr="00FF430B">
              <w:t>8.1.Rezoluțiunea Contractului se poate realiza cu acordul comun al Părţilor.</w:t>
            </w:r>
          </w:p>
          <w:p w14:paraId="20B7EC1A" w14:textId="77777777" w:rsidR="00A93011" w:rsidRPr="00FF430B" w:rsidRDefault="00A93011" w:rsidP="007C193B">
            <w:pPr>
              <w:jc w:val="both"/>
            </w:pPr>
            <w:r w:rsidRPr="00FF430B">
              <w:t xml:space="preserve">8.2. Contractul poate fi </w:t>
            </w:r>
            <w:r w:rsidR="00073EB7" w:rsidRPr="00FF430B">
              <w:t>rezolvit</w:t>
            </w:r>
            <w:r w:rsidRPr="00FF430B">
              <w:t>în mod unilateral în caz de:</w:t>
            </w:r>
          </w:p>
          <w:p w14:paraId="4AE9719E" w14:textId="77777777" w:rsidR="00AD32DD" w:rsidRPr="00FF430B" w:rsidRDefault="00A93011">
            <w:pPr>
              <w:numPr>
                <w:ilvl w:val="0"/>
                <w:numId w:val="37"/>
              </w:numPr>
              <w:tabs>
                <w:tab w:val="left" w:pos="1080"/>
              </w:tabs>
              <w:suppressAutoHyphens/>
              <w:ind w:left="0" w:firstLine="720"/>
              <w:jc w:val="both"/>
            </w:pPr>
            <w:r w:rsidRPr="00FF430B">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pPr>
            <w:r w:rsidRPr="00FF430B">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pPr>
            <w:r w:rsidRPr="00FF430B">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14:paraId="481FCDB2" w14:textId="07B5F453" w:rsidR="00AD32DD" w:rsidRPr="00FF430B" w:rsidRDefault="008A2F19">
            <w:pPr>
              <w:numPr>
                <w:ilvl w:val="0"/>
                <w:numId w:val="37"/>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14:paraId="0722FCA9" w14:textId="36FF5AFE" w:rsidR="00AD32DD" w:rsidRPr="00B448D6" w:rsidRDefault="008A2F19" w:rsidP="004A5F0C">
            <w:pPr>
              <w:pStyle w:val="NormalWeb"/>
              <w:numPr>
                <w:ilvl w:val="0"/>
                <w:numId w:val="37"/>
              </w:numPr>
              <w:tabs>
                <w:tab w:val="clear" w:pos="1854"/>
                <w:tab w:val="left" w:pos="0"/>
                <w:tab w:val="num" w:pos="1135"/>
                <w:tab w:val="left" w:pos="2070"/>
              </w:tabs>
              <w:ind w:left="0" w:firstLine="710"/>
              <w:rPr>
                <w:lang w:val="en-GB"/>
              </w:rPr>
            </w:pPr>
            <w:r w:rsidRPr="00B448D6">
              <w:rPr>
                <w:lang w:val="en-GB"/>
              </w:rPr>
              <w:t>contractul a făcut obiectul unei modificări substanțiale care necesita o nouă procedură de achiziție publi</w:t>
            </w:r>
            <w:r w:rsidR="00283820" w:rsidRPr="00B448D6">
              <w:rPr>
                <w:lang w:val="en-GB"/>
              </w:rPr>
              <w:t>că în conformitate cu art.</w:t>
            </w:r>
            <w:r w:rsidR="003B210E" w:rsidRPr="00B448D6">
              <w:rPr>
                <w:lang w:val="en-GB"/>
              </w:rPr>
              <w:t xml:space="preserve"> </w:t>
            </w:r>
            <w:r w:rsidRPr="00B448D6">
              <w:rPr>
                <w:lang w:val="en-GB"/>
              </w:rPr>
              <w:t xml:space="preserve">76 al Legii </w:t>
            </w:r>
            <w:r w:rsidR="00E10240" w:rsidRPr="00B448D6">
              <w:rPr>
                <w:lang w:val="en-GB"/>
              </w:rPr>
              <w:t>nr.</w:t>
            </w:r>
            <w:r w:rsidR="003B210E" w:rsidRPr="00B448D6">
              <w:rPr>
                <w:lang w:val="en-GB"/>
              </w:rPr>
              <w:t xml:space="preserve"> </w:t>
            </w:r>
            <w:r w:rsidRPr="00B448D6">
              <w:rPr>
                <w:lang w:val="en-GB"/>
              </w:rPr>
              <w:t>131/2015 privind achizițiile publice;</w:t>
            </w:r>
          </w:p>
          <w:p w14:paraId="64438E73" w14:textId="6A6AB7BE" w:rsidR="00AD32DD" w:rsidRPr="00B448D6" w:rsidRDefault="008A2F19" w:rsidP="004A5F0C">
            <w:pPr>
              <w:pStyle w:val="NormalWeb"/>
              <w:numPr>
                <w:ilvl w:val="0"/>
                <w:numId w:val="37"/>
              </w:numPr>
              <w:tabs>
                <w:tab w:val="clear" w:pos="1854"/>
                <w:tab w:val="left" w:pos="0"/>
                <w:tab w:val="num" w:pos="1135"/>
                <w:tab w:val="left" w:pos="2070"/>
              </w:tabs>
              <w:ind w:left="0" w:firstLine="710"/>
              <w:rPr>
                <w:lang w:val="en-GB"/>
              </w:rPr>
            </w:pPr>
            <w:r w:rsidRPr="00B448D6">
              <w:rPr>
                <w:lang w:val="en-GB"/>
              </w:rPr>
              <w:t xml:space="preserve">contractul nu </w:t>
            </w:r>
            <w:r w:rsidR="00073EB7" w:rsidRPr="00B448D6">
              <w:rPr>
                <w:lang w:val="en-GB"/>
              </w:rPr>
              <w:t>urma</w:t>
            </w:r>
            <w:r w:rsidRPr="00B448D6">
              <w:rPr>
                <w:lang w:val="en-GB"/>
              </w:rPr>
              <w:t xml:space="preserve"> să fie atribuit contractantului respectiv, avînd în vedere o încălcare gravă a obligaţiilor ce rezultă din Legea </w:t>
            </w:r>
            <w:r w:rsidR="00E10240" w:rsidRPr="00B448D6">
              <w:rPr>
                <w:lang w:val="en-GB"/>
              </w:rPr>
              <w:t>nr.</w:t>
            </w:r>
            <w:r w:rsidR="00FF5CB2" w:rsidRPr="00B448D6">
              <w:rPr>
                <w:lang w:val="en-GB"/>
              </w:rPr>
              <w:t xml:space="preserve"> </w:t>
            </w:r>
            <w:r w:rsidRPr="00B448D6">
              <w:rPr>
                <w:lang w:val="en-GB"/>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pPr>
          </w:p>
          <w:p w14:paraId="57E54D0F" w14:textId="77777777" w:rsidR="008A2F19" w:rsidRPr="00FF430B" w:rsidRDefault="007C193B" w:rsidP="007C193B">
            <w:pPr>
              <w:rPr>
                <w:b/>
              </w:rPr>
            </w:pPr>
            <w:r w:rsidRPr="00FF430B">
              <w:rPr>
                <w:b/>
              </w:rPr>
              <w:t>9. RECLAMAŢII ŞI SANCŢIUNI</w:t>
            </w:r>
          </w:p>
          <w:p w14:paraId="12CA25D9" w14:textId="77777777"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14:paraId="701AB0CC" w14:textId="77777777"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14:paraId="4AFD8070" w14:textId="77777777" w:rsidR="008A2F19" w:rsidRPr="00FF430B" w:rsidRDefault="008A2F19" w:rsidP="007C193B">
            <w:pPr>
              <w:jc w:val="both"/>
            </w:pPr>
            <w:r w:rsidRPr="00FF430B">
              <w:lastRenderedPageBreak/>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14:paraId="64EA5629" w14:textId="77777777" w:rsidR="008A2F19" w:rsidRPr="00FF430B" w:rsidRDefault="008A2F19" w:rsidP="007C193B">
            <w:pPr>
              <w:jc w:val="both"/>
            </w:pPr>
            <w:r w:rsidRPr="00FF430B">
              <w:t>9.5. Antreprenorul poartă răspundere pentru calitatea Lucrărilor în limitele stabilite, inclusiv pentru viciile ascunse.</w:t>
            </w:r>
          </w:p>
          <w:p w14:paraId="0CF84607" w14:textId="77777777"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14:paraId="2BA339EF" w14:textId="77777777"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14:paraId="2FF252ED" w14:textId="77777777"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14:paraId="7E642469" w14:textId="77777777" w:rsidR="00A93011" w:rsidRPr="00FF430B" w:rsidRDefault="00A93011" w:rsidP="00A93011">
            <w:pPr>
              <w:rPr>
                <w:b/>
              </w:rPr>
            </w:pPr>
          </w:p>
          <w:p w14:paraId="62D5D9F0" w14:textId="77777777" w:rsidR="00AE27C8" w:rsidRPr="00FF430B" w:rsidRDefault="007C193B" w:rsidP="007C193B">
            <w:pPr>
              <w:rPr>
                <w:b/>
              </w:rPr>
            </w:pPr>
            <w:r w:rsidRPr="00FF430B">
              <w:rPr>
                <w:b/>
              </w:rPr>
              <w:t>10. DREPTURI DE PROPRIETATE INTELECTUALĂ</w:t>
            </w:r>
          </w:p>
          <w:p w14:paraId="4116A786" w14:textId="77777777" w:rsidR="00AE27C8" w:rsidRPr="00FF430B" w:rsidRDefault="00AE27C8" w:rsidP="007C193B">
            <w:pPr>
              <w:jc w:val="both"/>
            </w:pPr>
            <w:r w:rsidRPr="00FF430B">
              <w:t>10.1. Antreprenorul are obligaţia să despăgubească Beneficiarul împotriva oricăror:</w:t>
            </w:r>
          </w:p>
          <w:p w14:paraId="1D25A9A1" w14:textId="77777777"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pPr>
          </w:p>
          <w:p w14:paraId="518F7ECB" w14:textId="77777777" w:rsidR="00AE27C8" w:rsidRPr="00FF430B" w:rsidRDefault="007C193B" w:rsidP="007C193B">
            <w:pPr>
              <w:rPr>
                <w:b/>
              </w:rPr>
            </w:pPr>
            <w:r w:rsidRPr="00FF430B">
              <w:rPr>
                <w:b/>
              </w:rPr>
              <w:t>11. DISPOZIŢII FINALE</w:t>
            </w:r>
          </w:p>
          <w:p w14:paraId="0900079E" w14:textId="77777777"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pPr>
            <w:r w:rsidRPr="00FF430B">
              <w:t>11.2. De la data semnării prezentului Contract, toate negocierile purtate şi documentele  perfectate anterior, îşi pierd valabilitatea.</w:t>
            </w:r>
          </w:p>
          <w:p w14:paraId="2DC17772" w14:textId="77777777"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14:paraId="33B0FCFB" w14:textId="77777777" w:rsidR="00DF4A99" w:rsidRPr="00FF430B" w:rsidRDefault="00DF4A99" w:rsidP="00DF4A99">
            <w:pPr>
              <w:tabs>
                <w:tab w:val="left" w:pos="2295"/>
              </w:tabs>
              <w:jc w:val="both"/>
            </w:pPr>
            <w:r w:rsidRPr="00FF430B">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pPr>
          </w:p>
          <w:p w14:paraId="3BA214C6" w14:textId="77777777" w:rsidR="004D7C86" w:rsidRPr="00FF430B" w:rsidRDefault="004D7C86" w:rsidP="004D7C86">
            <w:pPr>
              <w:spacing w:line="276" w:lineRule="auto"/>
              <w:contextualSpacing/>
            </w:pPr>
          </w:p>
          <w:p w14:paraId="5403B6A9" w14:textId="5C49D4DB" w:rsidR="00B262BA" w:rsidRPr="00FF430B" w:rsidRDefault="00B262BA" w:rsidP="004D7C86">
            <w:pPr>
              <w:spacing w:line="276" w:lineRule="auto"/>
              <w:contextualSpacing/>
            </w:pPr>
          </w:p>
          <w:p w14:paraId="1777AAAE" w14:textId="64DB95DF" w:rsidR="000960C1" w:rsidRPr="00FF430B" w:rsidRDefault="000960C1" w:rsidP="004D7C86">
            <w:pPr>
              <w:spacing w:line="276" w:lineRule="auto"/>
              <w:contextualSpacing/>
            </w:pPr>
          </w:p>
          <w:p w14:paraId="571182D9" w14:textId="55D59BD1" w:rsidR="000960C1" w:rsidRPr="00FF430B" w:rsidRDefault="000960C1" w:rsidP="004D7C86">
            <w:pPr>
              <w:spacing w:line="276" w:lineRule="auto"/>
              <w:contextualSpacing/>
            </w:pPr>
          </w:p>
          <w:p w14:paraId="7EC78AB9" w14:textId="4821C754" w:rsidR="000960C1" w:rsidRPr="00FF430B" w:rsidRDefault="000960C1" w:rsidP="004D7C86">
            <w:pPr>
              <w:spacing w:line="276" w:lineRule="auto"/>
              <w:contextualSpacing/>
            </w:pPr>
          </w:p>
          <w:p w14:paraId="52E8BF8D" w14:textId="77777777" w:rsidR="000960C1" w:rsidRPr="00FF430B" w:rsidRDefault="000960C1" w:rsidP="004D7C86">
            <w:pPr>
              <w:spacing w:line="276" w:lineRule="auto"/>
              <w:contextualSpacing/>
            </w:pPr>
          </w:p>
          <w:p w14:paraId="2D835D38" w14:textId="77777777" w:rsidR="004D7C86" w:rsidRPr="00FF430B" w:rsidRDefault="004D7C86" w:rsidP="004D7C86">
            <w:pPr>
              <w:spacing w:line="276" w:lineRule="auto"/>
              <w:contextualSpacing/>
            </w:pPr>
          </w:p>
          <w:p w14:paraId="239BEF6F" w14:textId="77777777" w:rsidR="004A5F0C" w:rsidRPr="00FF430B" w:rsidRDefault="004A5F0C" w:rsidP="004D7C86">
            <w:pPr>
              <w:spacing w:line="276" w:lineRule="auto"/>
              <w:contextualSpacing/>
            </w:pPr>
          </w:p>
          <w:p w14:paraId="303D30BE" w14:textId="77777777" w:rsidR="004D7C86" w:rsidRPr="00FF430B" w:rsidRDefault="004D7C86" w:rsidP="004D7C86">
            <w:pPr>
              <w:pStyle w:val="Listparagraf"/>
              <w:numPr>
                <w:ilvl w:val="0"/>
                <w:numId w:val="45"/>
              </w:numPr>
              <w:tabs>
                <w:tab w:val="left" w:pos="2295"/>
              </w:tabs>
              <w:jc w:val="center"/>
            </w:pPr>
            <w:r w:rsidRPr="00FF430B">
              <w:rPr>
                <w:b/>
              </w:rPr>
              <w:t>PARTEA CE ȚINE DE CONDIȚIILE</w:t>
            </w:r>
          </w:p>
          <w:p w14:paraId="3683C470" w14:textId="77777777" w:rsidR="004D7C86" w:rsidRPr="00FF430B" w:rsidRDefault="004D7C86" w:rsidP="004D7C86">
            <w:pPr>
              <w:pStyle w:val="Listparagraf"/>
              <w:numPr>
                <w:ilvl w:val="0"/>
                <w:numId w:val="0"/>
              </w:numPr>
              <w:tabs>
                <w:tab w:val="left" w:pos="2295"/>
              </w:tabs>
              <w:ind w:left="3240"/>
            </w:pPr>
            <w:r w:rsidRPr="00FF430B">
              <w:rPr>
                <w:b/>
              </w:rPr>
              <w:lastRenderedPageBreak/>
              <w:t>SPECIALE AL CONTRACTULUI</w:t>
            </w:r>
          </w:p>
          <w:p w14:paraId="7813C73D" w14:textId="77777777" w:rsidR="004D7C86" w:rsidRPr="00FF430B" w:rsidRDefault="004D7C86" w:rsidP="004D7C86">
            <w:pPr>
              <w:jc w:val="center"/>
            </w:pPr>
            <w:r w:rsidRPr="00FF430B">
              <w:t>(</w:t>
            </w:r>
            <w:r w:rsidRPr="00FF430B">
              <w:rPr>
                <w:sz w:val="20"/>
                <w:szCs w:val="20"/>
              </w:rPr>
              <w:t>LA NECESITATE)</w:t>
            </w:r>
          </w:p>
          <w:p w14:paraId="29CF6519" w14:textId="77777777" w:rsidR="004D7C86" w:rsidRPr="00FF430B" w:rsidRDefault="004D7C86" w:rsidP="004D7C86">
            <w:pPr>
              <w:jc w:val="both"/>
              <w:rPr>
                <w:sz w:val="28"/>
                <w:szCs w:val="28"/>
              </w:rPr>
            </w:pPr>
          </w:p>
          <w:p w14:paraId="14664654" w14:textId="77777777" w:rsidR="004D7C86" w:rsidRPr="00FF430B" w:rsidRDefault="004D7C86" w:rsidP="004D7C86">
            <w:pPr>
              <w:spacing w:line="276" w:lineRule="auto"/>
              <w:contextualSpacing/>
            </w:pPr>
          </w:p>
          <w:p w14:paraId="32A4BA9D" w14:textId="77777777" w:rsidR="004D7C86" w:rsidRPr="00FF430B" w:rsidRDefault="004D7C86" w:rsidP="004D7C86">
            <w:pPr>
              <w:spacing w:line="276" w:lineRule="auto"/>
              <w:contextualSpacing/>
            </w:pPr>
          </w:p>
          <w:p w14:paraId="7497F86A" w14:textId="77777777" w:rsidR="004D7C86" w:rsidRPr="00FF430B" w:rsidRDefault="004D7C86" w:rsidP="004D7C86">
            <w:pPr>
              <w:spacing w:line="276" w:lineRule="auto"/>
              <w:contextualSpacing/>
            </w:pPr>
          </w:p>
          <w:p w14:paraId="0522037B" w14:textId="77777777" w:rsidR="004D7C86" w:rsidRPr="00FF430B" w:rsidRDefault="004D7C86" w:rsidP="004D7C86">
            <w:pPr>
              <w:spacing w:line="276" w:lineRule="auto"/>
              <w:contextualSpacing/>
            </w:pPr>
          </w:p>
          <w:p w14:paraId="04EC3AA9" w14:textId="77777777" w:rsidR="004D7C86" w:rsidRPr="00FF430B" w:rsidRDefault="004D7C86" w:rsidP="004D7C86">
            <w:pPr>
              <w:spacing w:line="276" w:lineRule="auto"/>
              <w:contextualSpacing/>
            </w:pPr>
          </w:p>
          <w:p w14:paraId="759328FA" w14:textId="77777777" w:rsidR="004D7C86" w:rsidRPr="00FF430B" w:rsidRDefault="004D7C86" w:rsidP="004D7C86">
            <w:pPr>
              <w:spacing w:line="276" w:lineRule="auto"/>
              <w:contextualSpacing/>
            </w:pPr>
          </w:p>
          <w:p w14:paraId="2997F8E1" w14:textId="77777777" w:rsidR="00DF4A99" w:rsidRPr="00FF430B" w:rsidRDefault="00DF4A99" w:rsidP="00DF4A99">
            <w:pPr>
              <w:pStyle w:val="Listparagraf"/>
              <w:numPr>
                <w:ilvl w:val="0"/>
                <w:numId w:val="17"/>
              </w:numPr>
              <w:tabs>
                <w:tab w:val="clear" w:pos="1134"/>
              </w:tabs>
              <w:spacing w:line="276" w:lineRule="auto"/>
              <w:ind w:left="0"/>
              <w:contextualSpacing/>
            </w:pPr>
            <w:r w:rsidRPr="00FF430B">
              <w:rPr>
                <w:b/>
              </w:rPr>
              <w:t>RECHIZITELE JURIDICE, POŞTALE ŞI DE PLĂŢI ALE PĂRŢILOR</w:t>
            </w:r>
          </w:p>
          <w:p w14:paraId="4633A588" w14:textId="77777777"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pPr>
                  <w:r w:rsidRPr="00FF430B">
                    <w:rPr>
                      <w:b/>
                      <w:iCs/>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pPr>
                </w:p>
                <w:p w14:paraId="62C2FB63" w14:textId="77777777" w:rsidR="00DF4A99" w:rsidRPr="00FF430B" w:rsidRDefault="00DF4A99" w:rsidP="006A7C1C">
                  <w:pPr>
                    <w:tabs>
                      <w:tab w:val="left" w:pos="1134"/>
                      <w:tab w:val="left" w:pos="4680"/>
                      <w:tab w:val="left" w:pos="7020"/>
                    </w:tabs>
                    <w:suppressAutoHyphens/>
                    <w:ind w:firstLine="567"/>
                    <w:jc w:val="both"/>
                  </w:pPr>
                </w:p>
                <w:p w14:paraId="6D3302FE" w14:textId="77777777" w:rsidR="00DF4A99" w:rsidRPr="00FF430B" w:rsidRDefault="00DF4A99" w:rsidP="006A7C1C">
                  <w:pPr>
                    <w:tabs>
                      <w:tab w:val="left" w:pos="1134"/>
                      <w:tab w:val="left" w:pos="4680"/>
                      <w:tab w:val="left" w:pos="7020"/>
                    </w:tabs>
                    <w:suppressAutoHyphens/>
                    <w:ind w:firstLine="567"/>
                    <w:jc w:val="both"/>
                  </w:pPr>
                </w:p>
                <w:p w14:paraId="5906B80B" w14:textId="77777777" w:rsidR="00DF4A99" w:rsidRPr="00FF430B" w:rsidRDefault="00DF4A99" w:rsidP="006A7C1C">
                  <w:pPr>
                    <w:tabs>
                      <w:tab w:val="left" w:pos="1134"/>
                      <w:tab w:val="left" w:pos="4680"/>
                      <w:tab w:val="left" w:pos="7020"/>
                    </w:tabs>
                    <w:suppressAutoHyphens/>
                    <w:ind w:firstLine="567"/>
                    <w:jc w:val="both"/>
                  </w:pPr>
                </w:p>
                <w:p w14:paraId="71CF5BE1" w14:textId="77777777" w:rsidR="00DF4A99" w:rsidRPr="00FF430B" w:rsidRDefault="00DF4A99" w:rsidP="006A7C1C">
                  <w:pPr>
                    <w:tabs>
                      <w:tab w:val="left" w:pos="1134"/>
                      <w:tab w:val="left" w:pos="4680"/>
                      <w:tab w:val="left" w:pos="7020"/>
                    </w:tabs>
                    <w:suppressAutoHyphens/>
                    <w:ind w:firstLine="567"/>
                    <w:jc w:val="both"/>
                  </w:pPr>
                </w:p>
              </w:tc>
            </w:tr>
          </w:tbl>
          <w:p w14:paraId="3EFDD7FE" w14:textId="4475A6E9" w:rsidR="00DF4A99" w:rsidRDefault="00DF4A99" w:rsidP="006A7C1C">
            <w:pPr>
              <w:pStyle w:val="Listparagraf"/>
              <w:numPr>
                <w:ilvl w:val="0"/>
                <w:numId w:val="0"/>
              </w:numPr>
              <w:tabs>
                <w:tab w:val="clear" w:pos="1134"/>
                <w:tab w:val="left" w:pos="2685"/>
              </w:tabs>
              <w:contextualSpacing/>
              <w:jc w:val="center"/>
              <w:rPr>
                <w:b/>
              </w:rPr>
            </w:pPr>
            <w:r w:rsidRPr="00FF430B">
              <w:rPr>
                <w:b/>
              </w:rPr>
              <w:t>SEMNĂTURILE PĂRŢILOR</w:t>
            </w:r>
          </w:p>
          <w:p w14:paraId="70911C5F" w14:textId="77777777" w:rsidR="006A7C1C" w:rsidRPr="00FF430B" w:rsidRDefault="006A7C1C" w:rsidP="006A7C1C">
            <w:pPr>
              <w:pStyle w:val="Listparagraf"/>
              <w:numPr>
                <w:ilvl w:val="0"/>
                <w:numId w:val="0"/>
              </w:numPr>
              <w:tabs>
                <w:tab w:val="clear" w:pos="1134"/>
                <w:tab w:val="left" w:pos="2685"/>
              </w:tabs>
              <w:contextualSpacing/>
              <w:jc w:val="cente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rPr>
                  </w:pPr>
                  <w:r w:rsidRPr="00FF430B">
                    <w:rPr>
                      <w:b/>
                    </w:rPr>
                    <w:t>ANTREPRENOR</w:t>
                  </w:r>
                </w:p>
              </w:tc>
              <w:tc>
                <w:tcPr>
                  <w:tcW w:w="4559" w:type="dxa"/>
                  <w:vAlign w:val="center"/>
                </w:tcPr>
                <w:p w14:paraId="529F8C55" w14:textId="77777777" w:rsidR="00DF4A99" w:rsidRPr="00FF430B" w:rsidRDefault="00DF4A99" w:rsidP="006A7C1C">
                  <w:pPr>
                    <w:jc w:val="center"/>
                    <w:rPr>
                      <w:b/>
                    </w:rPr>
                  </w:pPr>
                  <w:r w:rsidRPr="00FF430B">
                    <w:rPr>
                      <w:b/>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rPr>
                  </w:pPr>
                </w:p>
              </w:tc>
              <w:tc>
                <w:tcPr>
                  <w:tcW w:w="4559" w:type="dxa"/>
                  <w:vAlign w:val="center"/>
                </w:tcPr>
                <w:p w14:paraId="325BE5CF" w14:textId="77777777" w:rsidR="00DF4A99" w:rsidRPr="00FF430B" w:rsidRDefault="00DF4A99" w:rsidP="00AD32DD">
                  <w:pPr>
                    <w:jc w:val="both"/>
                    <w:rPr>
                      <w:b/>
                    </w:rPr>
                  </w:pPr>
                </w:p>
              </w:tc>
            </w:tr>
          </w:tbl>
          <w:p w14:paraId="399269D7" w14:textId="77777777" w:rsidR="00DF4A99" w:rsidRPr="00FF430B" w:rsidRDefault="00DF4A99" w:rsidP="00DF4A99">
            <w:pPr>
              <w:tabs>
                <w:tab w:val="left" w:pos="2295"/>
              </w:tabs>
              <w:jc w:val="both"/>
            </w:pPr>
          </w:p>
          <w:p w14:paraId="40F339F1" w14:textId="77777777" w:rsidR="00DF4A99" w:rsidRPr="00FF430B" w:rsidRDefault="00DF4A99" w:rsidP="00DF4A99">
            <w:pPr>
              <w:tabs>
                <w:tab w:val="left" w:pos="2295"/>
              </w:tabs>
              <w:jc w:val="both"/>
            </w:pPr>
          </w:p>
          <w:p w14:paraId="4E02AE6A" w14:textId="77777777" w:rsidR="00DF4A99" w:rsidRPr="00FF430B" w:rsidRDefault="00DF4A99" w:rsidP="00DF4A99">
            <w:pPr>
              <w:tabs>
                <w:tab w:val="left" w:pos="2295"/>
              </w:tabs>
              <w:jc w:val="center"/>
            </w:pPr>
          </w:p>
          <w:p w14:paraId="57E9E682" w14:textId="77777777" w:rsidR="00234775" w:rsidRPr="00FF430B" w:rsidRDefault="00234775" w:rsidP="00DF4A99">
            <w:pPr>
              <w:tabs>
                <w:tab w:val="left" w:pos="2295"/>
              </w:tabs>
              <w:jc w:val="center"/>
            </w:pPr>
          </w:p>
          <w:p w14:paraId="433CE670" w14:textId="77777777" w:rsidR="00283820" w:rsidRPr="00FF430B" w:rsidRDefault="00283820" w:rsidP="00DF4A99">
            <w:pPr>
              <w:tabs>
                <w:tab w:val="left" w:pos="2295"/>
              </w:tabs>
              <w:jc w:val="center"/>
            </w:pPr>
          </w:p>
          <w:p w14:paraId="12612F08" w14:textId="77777777" w:rsidR="00DF4A99" w:rsidRPr="00FF430B" w:rsidRDefault="00DF4A99" w:rsidP="00DF4A99">
            <w:pPr>
              <w:tabs>
                <w:tab w:val="left" w:pos="2295"/>
              </w:tabs>
              <w:jc w:val="both"/>
            </w:pPr>
          </w:p>
          <w:p w14:paraId="3555FF4D" w14:textId="77777777" w:rsidR="00DB5DCF" w:rsidRPr="00FF430B" w:rsidRDefault="00DB5DCF" w:rsidP="00196AB4">
            <w:pPr>
              <w:tabs>
                <w:tab w:val="left" w:pos="2295"/>
              </w:tabs>
              <w:jc w:val="both"/>
            </w:pPr>
          </w:p>
          <w:p w14:paraId="3F300C0F" w14:textId="77777777" w:rsidR="00F53F69" w:rsidRPr="00FF430B" w:rsidRDefault="00F53F69" w:rsidP="00196AB4">
            <w:pPr>
              <w:tabs>
                <w:tab w:val="left" w:pos="2295"/>
              </w:tabs>
              <w:jc w:val="both"/>
            </w:pPr>
          </w:p>
          <w:p w14:paraId="314B622F" w14:textId="77777777" w:rsidR="002D6E71" w:rsidRPr="00FF430B" w:rsidRDefault="002D6E71" w:rsidP="00196AB4">
            <w:pPr>
              <w:jc w:val="both"/>
              <w:rPr>
                <w:sz w:val="28"/>
                <w:szCs w:val="28"/>
              </w:rPr>
            </w:pPr>
          </w:p>
          <w:p w14:paraId="34026A89" w14:textId="77777777" w:rsidR="004D7C86" w:rsidRPr="00FF430B" w:rsidRDefault="004D7C86" w:rsidP="00196AB4">
            <w:pPr>
              <w:jc w:val="both"/>
              <w:rPr>
                <w:sz w:val="28"/>
                <w:szCs w:val="28"/>
              </w:rPr>
            </w:pPr>
          </w:p>
          <w:p w14:paraId="5BBDCBDB" w14:textId="77777777" w:rsidR="004D7C86" w:rsidRPr="00FF430B" w:rsidRDefault="004D7C86" w:rsidP="00196AB4">
            <w:pPr>
              <w:jc w:val="both"/>
              <w:rPr>
                <w:sz w:val="28"/>
                <w:szCs w:val="28"/>
              </w:rPr>
            </w:pPr>
          </w:p>
          <w:p w14:paraId="1B427258" w14:textId="77777777" w:rsidR="004D7C86" w:rsidRPr="00FF430B" w:rsidRDefault="004D7C86" w:rsidP="00196AB4">
            <w:pPr>
              <w:jc w:val="both"/>
              <w:rPr>
                <w:sz w:val="28"/>
                <w:szCs w:val="28"/>
              </w:rPr>
            </w:pPr>
          </w:p>
          <w:p w14:paraId="5F294F04" w14:textId="77777777" w:rsidR="004D7C86" w:rsidRPr="00FF430B" w:rsidRDefault="004D7C86" w:rsidP="00196AB4">
            <w:pPr>
              <w:jc w:val="both"/>
              <w:rPr>
                <w:sz w:val="28"/>
                <w:szCs w:val="28"/>
              </w:rPr>
            </w:pPr>
          </w:p>
          <w:p w14:paraId="4EC93D5F" w14:textId="77777777" w:rsidR="004D7C86" w:rsidRPr="00FF430B" w:rsidRDefault="004D7C86" w:rsidP="00196AB4">
            <w:pPr>
              <w:jc w:val="both"/>
              <w:rPr>
                <w:sz w:val="28"/>
                <w:szCs w:val="28"/>
              </w:rPr>
            </w:pPr>
          </w:p>
          <w:p w14:paraId="11A71185" w14:textId="77777777" w:rsidR="004D7C86" w:rsidRPr="00FF430B" w:rsidRDefault="004D7C86" w:rsidP="00196AB4">
            <w:pPr>
              <w:jc w:val="both"/>
              <w:rPr>
                <w:sz w:val="28"/>
                <w:szCs w:val="28"/>
              </w:rPr>
            </w:pPr>
          </w:p>
          <w:p w14:paraId="5157DC94" w14:textId="77777777" w:rsidR="004D7C86" w:rsidRPr="00FF430B" w:rsidRDefault="004D7C86" w:rsidP="00196AB4">
            <w:pPr>
              <w:jc w:val="both"/>
              <w:rPr>
                <w:sz w:val="28"/>
                <w:szCs w:val="28"/>
              </w:rPr>
            </w:pPr>
          </w:p>
          <w:p w14:paraId="32B5FBA0" w14:textId="5D345534" w:rsidR="004D7C86" w:rsidRPr="00FF430B" w:rsidRDefault="004D7C86" w:rsidP="00196AB4">
            <w:pPr>
              <w:jc w:val="both"/>
              <w:rPr>
                <w:sz w:val="28"/>
                <w:szCs w:val="28"/>
              </w:rPr>
            </w:pPr>
          </w:p>
          <w:p w14:paraId="2CF9C595" w14:textId="00F53F2D" w:rsidR="00AD17E8" w:rsidRDefault="00AD17E8" w:rsidP="00196AB4">
            <w:pPr>
              <w:jc w:val="both"/>
              <w:rPr>
                <w:sz w:val="28"/>
                <w:szCs w:val="28"/>
              </w:rPr>
            </w:pPr>
          </w:p>
          <w:p w14:paraId="5B855918" w14:textId="77777777" w:rsidR="006537B3" w:rsidRPr="00FF430B" w:rsidRDefault="006537B3" w:rsidP="00196AB4">
            <w:pPr>
              <w:jc w:val="both"/>
              <w:rPr>
                <w:sz w:val="28"/>
                <w:szCs w:val="28"/>
              </w:rPr>
            </w:pPr>
          </w:p>
          <w:p w14:paraId="67B29B52" w14:textId="77777777" w:rsidR="00BE49DD" w:rsidRPr="00FF430B" w:rsidRDefault="00BE49DD" w:rsidP="004D7C86">
            <w:pPr>
              <w:tabs>
                <w:tab w:val="left" w:pos="2295"/>
              </w:tabs>
              <w:jc w:val="right"/>
            </w:pPr>
          </w:p>
          <w:p w14:paraId="49FD91B9" w14:textId="77777777" w:rsidR="00461DAC" w:rsidRPr="00FF430B" w:rsidRDefault="00461DAC" w:rsidP="004D7C86">
            <w:pPr>
              <w:tabs>
                <w:tab w:val="left" w:pos="2295"/>
              </w:tabs>
              <w:jc w:val="right"/>
            </w:pPr>
            <w:r w:rsidRPr="00FF430B">
              <w:t xml:space="preserve">Anexa nr. </w:t>
            </w:r>
            <w:r w:rsidR="004D7C86" w:rsidRPr="00FF430B">
              <w:t>1</w:t>
            </w:r>
          </w:p>
          <w:p w14:paraId="1FCC467E" w14:textId="77777777" w:rsidR="00461DAC" w:rsidRPr="00FF430B" w:rsidRDefault="00AB7AE2" w:rsidP="004D7C86">
            <w:pPr>
              <w:tabs>
                <w:tab w:val="left" w:pos="2295"/>
              </w:tabs>
              <w:jc w:val="right"/>
            </w:pPr>
            <w:r w:rsidRPr="00FF430B">
              <w:t>la C</w:t>
            </w:r>
            <w:r w:rsidR="00461DAC" w:rsidRPr="00FF430B">
              <w:t>ontractul nr. ___________</w:t>
            </w:r>
          </w:p>
          <w:p w14:paraId="7AB912E8" w14:textId="77777777" w:rsidR="00461DAC" w:rsidRPr="00FF430B" w:rsidRDefault="001278C6" w:rsidP="004D7C86">
            <w:pPr>
              <w:tabs>
                <w:tab w:val="left" w:pos="2295"/>
              </w:tabs>
              <w:jc w:val="right"/>
            </w:pPr>
            <w:r w:rsidRPr="00FF430B">
              <w:lastRenderedPageBreak/>
              <w:t>d</w:t>
            </w:r>
            <w:r w:rsidR="00461DAC" w:rsidRPr="00FF430B">
              <w:t>in „____”  _____ 20_____</w:t>
            </w:r>
            <w:r w:rsidR="002B4D12" w:rsidRPr="00FF430B">
              <w:t>__</w:t>
            </w:r>
          </w:p>
          <w:p w14:paraId="291744E5" w14:textId="77777777" w:rsidR="007323B6" w:rsidRPr="00FF430B" w:rsidRDefault="007323B6" w:rsidP="00196AB4">
            <w:pPr>
              <w:tabs>
                <w:tab w:val="left" w:pos="2295"/>
              </w:tabs>
              <w:jc w:val="both"/>
            </w:pPr>
          </w:p>
          <w:p w14:paraId="7CBACD58" w14:textId="77777777" w:rsidR="004D7C86" w:rsidRPr="00FF430B" w:rsidRDefault="004D7C86" w:rsidP="00196AB4">
            <w:pPr>
              <w:tabs>
                <w:tab w:val="left" w:pos="2295"/>
              </w:tabs>
              <w:jc w:val="both"/>
            </w:pPr>
          </w:p>
          <w:p w14:paraId="2564A61A" w14:textId="77777777" w:rsidR="004D7C86" w:rsidRPr="00FF430B" w:rsidRDefault="004D7C86" w:rsidP="00196AB4">
            <w:pPr>
              <w:tabs>
                <w:tab w:val="left" w:pos="2295"/>
              </w:tabs>
              <w:jc w:val="both"/>
            </w:pPr>
          </w:p>
          <w:p w14:paraId="2144F41C" w14:textId="77777777" w:rsidR="004D7C86" w:rsidRPr="00FF430B" w:rsidRDefault="004D7C86" w:rsidP="00196AB4">
            <w:pPr>
              <w:tabs>
                <w:tab w:val="left" w:pos="2295"/>
              </w:tabs>
              <w:jc w:val="both"/>
            </w:pPr>
          </w:p>
          <w:p w14:paraId="6D55A6A4" w14:textId="77777777" w:rsidR="004D7C86" w:rsidRPr="00FF430B" w:rsidRDefault="004D7C86" w:rsidP="00196AB4">
            <w:pPr>
              <w:tabs>
                <w:tab w:val="left" w:pos="2295"/>
              </w:tabs>
              <w:jc w:val="both"/>
            </w:pPr>
          </w:p>
          <w:p w14:paraId="09E6E4EE" w14:textId="77777777" w:rsidR="002B4D12" w:rsidRPr="00FF430B" w:rsidRDefault="002B4D12" w:rsidP="00196AB4">
            <w:pPr>
              <w:tabs>
                <w:tab w:val="left" w:pos="2295"/>
              </w:tabs>
              <w:jc w:val="both"/>
            </w:pPr>
          </w:p>
          <w:p w14:paraId="79E941F8" w14:textId="77777777"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14:paraId="0494BA30" w14:textId="77777777"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rPr>
                  </w:pPr>
                  <w:r w:rsidRPr="00FF430B">
                    <w:rPr>
                      <w:b/>
                    </w:rPr>
                    <w:t>Specificarea tehnică deplină solicitată de către autoritatea contractantă</w:t>
                  </w:r>
                </w:p>
                <w:p w14:paraId="213489BD" w14:textId="77777777"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rPr>
                  </w:pPr>
                  <w:r w:rsidRPr="00FF430B">
                    <w:rPr>
                      <w:b/>
                      <w:bCs/>
                      <w:noProof w:val="0"/>
                    </w:rPr>
                    <w:t>Specificarea tehnică</w:t>
                  </w:r>
                  <w:r w:rsidRPr="00FF430B">
                    <w:rPr>
                      <w:b/>
                    </w:rPr>
                    <w:t>deplină propusă de către ofertant</w:t>
                  </w:r>
                </w:p>
                <w:p w14:paraId="25EDC519" w14:textId="77777777"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rPr>
                  </w:pPr>
                  <w:r w:rsidRPr="00FF430B">
                    <w:rPr>
                      <w:b/>
                      <w:bCs/>
                      <w:noProof w:val="0"/>
                    </w:rPr>
                    <w:t>Standarde de</w:t>
                  </w:r>
                </w:p>
                <w:p w14:paraId="331EDD76" w14:textId="77777777"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rPr>
                  </w:pPr>
                </w:p>
                <w:p w14:paraId="7B1AC1F0" w14:textId="77777777" w:rsidR="005C3D95" w:rsidRPr="00FF430B" w:rsidRDefault="005C3D95" w:rsidP="00196AB4">
                  <w:pPr>
                    <w:jc w:val="both"/>
                    <w:rPr>
                      <w:noProof w:val="0"/>
                    </w:rPr>
                  </w:pPr>
                </w:p>
                <w:p w14:paraId="4C8F1E81" w14:textId="77777777" w:rsidR="005C3D95" w:rsidRPr="00FF430B" w:rsidRDefault="005C3D95" w:rsidP="00196AB4">
                  <w:pPr>
                    <w:jc w:val="both"/>
                    <w:rPr>
                      <w:noProof w:val="0"/>
                    </w:rPr>
                  </w:pPr>
                </w:p>
                <w:p w14:paraId="299220B1" w14:textId="77777777" w:rsidR="005C3D95" w:rsidRPr="00FF430B" w:rsidRDefault="005C3D95" w:rsidP="00196AB4">
                  <w:pPr>
                    <w:jc w:val="both"/>
                    <w:rPr>
                      <w:noProof w:val="0"/>
                    </w:rPr>
                  </w:pPr>
                </w:p>
                <w:p w14:paraId="65FCFA5E" w14:textId="77777777"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rPr>
                  </w:pPr>
                  <w:r w:rsidRPr="00FF430B">
                    <w:rPr>
                      <w:noProof w:val="0"/>
                    </w:rPr>
                    <w:t> </w:t>
                  </w:r>
                </w:p>
                <w:p w14:paraId="5642638F" w14:textId="77777777" w:rsidR="005C3D95" w:rsidRPr="00FF430B" w:rsidRDefault="005C3D95" w:rsidP="002B4D12">
                  <w:pPr>
                    <w:jc w:val="center"/>
                    <w:rPr>
                      <w:b/>
                      <w:bCs/>
                      <w:noProof w:val="0"/>
                    </w:rPr>
                  </w:pPr>
                </w:p>
                <w:p w14:paraId="4BF23CB1" w14:textId="77777777" w:rsidR="004D7C86" w:rsidRPr="00FF430B" w:rsidRDefault="004D7C86" w:rsidP="002B4D12">
                  <w:pPr>
                    <w:jc w:val="center"/>
                    <w:rPr>
                      <w:b/>
                      <w:bCs/>
                      <w:noProof w:val="0"/>
                    </w:rPr>
                  </w:pPr>
                </w:p>
                <w:p w14:paraId="270F20AD" w14:textId="77777777" w:rsidR="004D7C86" w:rsidRPr="00FF430B" w:rsidRDefault="004D7C86" w:rsidP="002B4D12">
                  <w:pPr>
                    <w:jc w:val="center"/>
                    <w:rPr>
                      <w:b/>
                      <w:bCs/>
                      <w:noProof w:val="0"/>
                    </w:rPr>
                  </w:pPr>
                </w:p>
                <w:p w14:paraId="0A65668A" w14:textId="77777777" w:rsidR="004D7C86" w:rsidRPr="00FF430B" w:rsidRDefault="004D7C86" w:rsidP="002B4D12">
                  <w:pPr>
                    <w:jc w:val="center"/>
                    <w:rPr>
                      <w:b/>
                      <w:bCs/>
                      <w:noProof w:val="0"/>
                    </w:rPr>
                  </w:pPr>
                </w:p>
                <w:p w14:paraId="6F1B7FDE" w14:textId="77777777" w:rsidR="004D7C86" w:rsidRPr="00FF430B" w:rsidRDefault="004D7C86" w:rsidP="002B4D12">
                  <w:pPr>
                    <w:jc w:val="center"/>
                    <w:rPr>
                      <w:b/>
                      <w:bCs/>
                      <w:noProof w:val="0"/>
                    </w:rPr>
                  </w:pPr>
                </w:p>
                <w:p w14:paraId="0D054949" w14:textId="77777777" w:rsidR="004D7C86" w:rsidRPr="00FF430B" w:rsidRDefault="004D7C86" w:rsidP="002B4D12">
                  <w:pPr>
                    <w:jc w:val="center"/>
                    <w:rPr>
                      <w:b/>
                      <w:bCs/>
                      <w:noProof w:val="0"/>
                    </w:rPr>
                  </w:pPr>
                </w:p>
                <w:p w14:paraId="1ED91CB6" w14:textId="77777777" w:rsidR="005C3D95" w:rsidRPr="00FF430B" w:rsidRDefault="005C3D95" w:rsidP="002B4D12">
                  <w:pPr>
                    <w:jc w:val="center"/>
                    <w:rPr>
                      <w:b/>
                      <w:bCs/>
                      <w:noProof w:val="0"/>
                    </w:rPr>
                  </w:pPr>
                </w:p>
                <w:p w14:paraId="01FFB410" w14:textId="77777777"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14:paraId="0A2F2586" w14:textId="2B233D9F" w:rsidR="006A7C1C" w:rsidRPr="00FF430B" w:rsidRDefault="006A7C1C" w:rsidP="00D51F0A">
                  <w:pPr>
                    <w:rPr>
                      <w:noProof w:val="0"/>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14:paraId="7773675D" w14:textId="77777777" w:rsidR="004001DE" w:rsidRPr="00FF430B" w:rsidRDefault="004001DE" w:rsidP="00196AB4">
                  <w:pPr>
                    <w:ind w:firstLine="567"/>
                    <w:jc w:val="both"/>
                    <w:rPr>
                      <w:noProof w:val="0"/>
                    </w:rPr>
                  </w:pPr>
                  <w:r w:rsidRPr="00FF430B">
                    <w:rPr>
                      <w:noProof w:val="0"/>
                    </w:rPr>
                    <w:t> </w:t>
                  </w:r>
                </w:p>
                <w:p w14:paraId="2151506D" w14:textId="77777777"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rPr>
                  </w:pPr>
                  <w:r w:rsidRPr="00FF430B">
                    <w:rPr>
                      <w:b/>
                      <w:bCs/>
                      <w:noProof w:val="0"/>
                    </w:rPr>
                    <w:t xml:space="preserve">                                  Beneficiar</w:t>
                  </w:r>
                </w:p>
                <w:p w14:paraId="71E551BB" w14:textId="77777777" w:rsidR="00D51F0A" w:rsidRPr="00FF430B" w:rsidRDefault="00D51F0A" w:rsidP="00196AB4">
                  <w:pPr>
                    <w:ind w:firstLine="567"/>
                    <w:jc w:val="both"/>
                    <w:rPr>
                      <w:noProof w:val="0"/>
                    </w:rPr>
                  </w:pPr>
                </w:p>
                <w:p w14:paraId="057D63A1" w14:textId="77777777" w:rsidR="004001DE" w:rsidRPr="00FF430B" w:rsidRDefault="00A30B00" w:rsidP="00196AB4">
                  <w:pPr>
                    <w:ind w:firstLine="567"/>
                    <w:jc w:val="both"/>
                    <w:rPr>
                      <w:noProof w:val="0"/>
                    </w:rPr>
                  </w:pPr>
                  <w:r w:rsidRPr="00FF430B">
                    <w:rPr>
                      <w:noProof w:val="0"/>
                    </w:rPr>
                    <w:t> </w:t>
                  </w:r>
                </w:p>
                <w:p w14:paraId="3663D228" w14:textId="77777777" w:rsidR="004001DE" w:rsidRPr="00FF430B" w:rsidRDefault="004001DE" w:rsidP="00196AB4">
                  <w:pPr>
                    <w:ind w:firstLine="567"/>
                    <w:jc w:val="both"/>
                    <w:rPr>
                      <w:noProof w:val="0"/>
                    </w:rPr>
                  </w:pPr>
                </w:p>
              </w:tc>
            </w:tr>
          </w:tbl>
          <w:p w14:paraId="52B7F94F" w14:textId="77777777" w:rsidR="004D7C86" w:rsidRPr="00FF430B" w:rsidRDefault="004D7C86" w:rsidP="00196AB4">
            <w:pPr>
              <w:ind w:firstLine="567"/>
              <w:jc w:val="both"/>
              <w:rPr>
                <w:noProof w:val="0"/>
              </w:rPr>
            </w:pPr>
          </w:p>
          <w:p w14:paraId="76E43DE3" w14:textId="77777777" w:rsidR="004D7C86" w:rsidRPr="00FF430B" w:rsidRDefault="004D7C86" w:rsidP="00196AB4">
            <w:pPr>
              <w:ind w:firstLine="567"/>
              <w:jc w:val="both"/>
              <w:rPr>
                <w:noProof w:val="0"/>
              </w:rPr>
            </w:pPr>
          </w:p>
          <w:p w14:paraId="2D2726C6" w14:textId="77777777" w:rsidR="004D7C86" w:rsidRPr="00FF430B" w:rsidRDefault="004D7C86" w:rsidP="00196AB4">
            <w:pPr>
              <w:ind w:firstLine="567"/>
              <w:jc w:val="both"/>
              <w:rPr>
                <w:noProof w:val="0"/>
              </w:rPr>
            </w:pPr>
          </w:p>
          <w:p w14:paraId="520756C4" w14:textId="77777777" w:rsidR="004D7C86" w:rsidRPr="00FF430B" w:rsidRDefault="004D7C86" w:rsidP="00196AB4">
            <w:pPr>
              <w:ind w:firstLine="567"/>
              <w:jc w:val="both"/>
              <w:rPr>
                <w:noProof w:val="0"/>
              </w:rPr>
            </w:pPr>
          </w:p>
          <w:p w14:paraId="7E987910" w14:textId="77777777" w:rsidR="004D7C86" w:rsidRPr="00FF430B" w:rsidRDefault="004D7C86" w:rsidP="00196AB4">
            <w:pPr>
              <w:ind w:firstLine="567"/>
              <w:jc w:val="both"/>
              <w:rPr>
                <w:noProof w:val="0"/>
              </w:rPr>
            </w:pPr>
          </w:p>
          <w:p w14:paraId="3A694F2D" w14:textId="77777777" w:rsidR="004D7C86" w:rsidRPr="00FF430B" w:rsidRDefault="004D7C86" w:rsidP="00196AB4">
            <w:pPr>
              <w:ind w:firstLine="567"/>
              <w:jc w:val="both"/>
              <w:rPr>
                <w:noProof w:val="0"/>
              </w:rPr>
            </w:pPr>
          </w:p>
          <w:p w14:paraId="750F4EA1" w14:textId="77777777" w:rsidR="004D7C86" w:rsidRPr="00FF430B" w:rsidRDefault="004D7C86" w:rsidP="00196AB4">
            <w:pPr>
              <w:ind w:firstLine="567"/>
              <w:jc w:val="both"/>
              <w:rPr>
                <w:noProof w:val="0"/>
              </w:rPr>
            </w:pPr>
          </w:p>
          <w:p w14:paraId="67487C29" w14:textId="77777777" w:rsidR="004D7C86" w:rsidRPr="00FF430B" w:rsidRDefault="004D7C86" w:rsidP="00196AB4">
            <w:pPr>
              <w:ind w:firstLine="567"/>
              <w:jc w:val="both"/>
              <w:rPr>
                <w:noProof w:val="0"/>
              </w:rPr>
            </w:pPr>
          </w:p>
          <w:p w14:paraId="62D00C88" w14:textId="77777777" w:rsidR="004D7C86" w:rsidRPr="00FF430B" w:rsidRDefault="004D7C86" w:rsidP="00196AB4">
            <w:pPr>
              <w:ind w:firstLine="567"/>
              <w:jc w:val="both"/>
              <w:rPr>
                <w:noProof w:val="0"/>
              </w:rPr>
            </w:pPr>
          </w:p>
          <w:p w14:paraId="627D9CDD" w14:textId="77777777" w:rsidR="004D7C86" w:rsidRPr="00FF430B" w:rsidRDefault="004D7C86" w:rsidP="00196AB4">
            <w:pPr>
              <w:ind w:firstLine="567"/>
              <w:jc w:val="both"/>
              <w:rPr>
                <w:noProof w:val="0"/>
              </w:rPr>
            </w:pPr>
          </w:p>
          <w:p w14:paraId="07F7B3DD" w14:textId="77777777" w:rsidR="004D7C86" w:rsidRPr="00FF430B" w:rsidRDefault="004D7C86" w:rsidP="00196AB4">
            <w:pPr>
              <w:ind w:firstLine="567"/>
              <w:jc w:val="both"/>
              <w:rPr>
                <w:noProof w:val="0"/>
              </w:rPr>
            </w:pPr>
          </w:p>
          <w:p w14:paraId="44BBD623" w14:textId="77777777" w:rsidR="004D7C86" w:rsidRPr="00FF430B" w:rsidRDefault="004D7C86" w:rsidP="00196AB4">
            <w:pPr>
              <w:ind w:firstLine="567"/>
              <w:jc w:val="both"/>
              <w:rPr>
                <w:noProof w:val="0"/>
              </w:rPr>
            </w:pPr>
          </w:p>
          <w:p w14:paraId="7512E709" w14:textId="77777777" w:rsidR="004D7C86" w:rsidRPr="00FF430B" w:rsidRDefault="004D7C86" w:rsidP="00196AB4">
            <w:pPr>
              <w:ind w:firstLine="567"/>
              <w:jc w:val="both"/>
              <w:rPr>
                <w:noProof w:val="0"/>
              </w:rPr>
            </w:pPr>
          </w:p>
          <w:p w14:paraId="71363ACE" w14:textId="77777777" w:rsidR="004D7C86" w:rsidRPr="00FF430B" w:rsidRDefault="004D7C86" w:rsidP="00196AB4">
            <w:pPr>
              <w:ind w:firstLine="567"/>
              <w:jc w:val="both"/>
              <w:rPr>
                <w:noProof w:val="0"/>
              </w:rPr>
            </w:pPr>
          </w:p>
          <w:p w14:paraId="487AD876" w14:textId="77777777" w:rsidR="004D7C86" w:rsidRPr="00FF430B" w:rsidRDefault="004D7C86" w:rsidP="00196AB4">
            <w:pPr>
              <w:ind w:firstLine="567"/>
              <w:jc w:val="both"/>
              <w:rPr>
                <w:noProof w:val="0"/>
              </w:rPr>
            </w:pPr>
          </w:p>
          <w:p w14:paraId="2BCF08CD" w14:textId="77777777" w:rsidR="004D7C86" w:rsidRPr="00FF430B" w:rsidRDefault="004D7C86" w:rsidP="00196AB4">
            <w:pPr>
              <w:ind w:firstLine="567"/>
              <w:jc w:val="both"/>
              <w:rPr>
                <w:noProof w:val="0"/>
              </w:rPr>
            </w:pPr>
          </w:p>
          <w:p w14:paraId="5F267D08" w14:textId="59DEE446" w:rsidR="004D7C86" w:rsidRDefault="004D7C86" w:rsidP="006537B3">
            <w:pPr>
              <w:jc w:val="both"/>
              <w:rPr>
                <w:noProof w:val="0"/>
              </w:rPr>
            </w:pPr>
          </w:p>
          <w:p w14:paraId="56E83E73" w14:textId="77777777" w:rsidR="00A14C96" w:rsidRDefault="00A14C96" w:rsidP="006537B3">
            <w:pPr>
              <w:jc w:val="both"/>
              <w:rPr>
                <w:noProof w:val="0"/>
              </w:rPr>
            </w:pPr>
          </w:p>
          <w:p w14:paraId="4F534684" w14:textId="77777777" w:rsidR="006537B3" w:rsidRPr="00FF430B" w:rsidRDefault="006537B3" w:rsidP="006537B3">
            <w:pPr>
              <w:jc w:val="both"/>
              <w:rPr>
                <w:noProof w:val="0"/>
              </w:rPr>
            </w:pPr>
          </w:p>
          <w:p w14:paraId="62979151" w14:textId="77777777" w:rsidR="00425938" w:rsidRPr="00FF430B" w:rsidRDefault="00A30B00" w:rsidP="00196AB4">
            <w:pPr>
              <w:ind w:firstLine="567"/>
              <w:jc w:val="both"/>
              <w:rPr>
                <w:noProof w:val="0"/>
              </w:rPr>
            </w:pPr>
            <w:r w:rsidRPr="00FF430B">
              <w:rPr>
                <w:noProof w:val="0"/>
              </w:rPr>
              <w:t> </w:t>
            </w:r>
          </w:p>
          <w:p w14:paraId="6BAEC277" w14:textId="1B17D894"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14:paraId="2A673A9B" w14:textId="77777777" w:rsidR="002B4D12" w:rsidRPr="00FF430B" w:rsidRDefault="00AB7AE2" w:rsidP="004D7C86">
            <w:pPr>
              <w:jc w:val="right"/>
              <w:rPr>
                <w:noProof w:val="0"/>
              </w:rPr>
            </w:pPr>
            <w:r w:rsidRPr="00FF430B">
              <w:rPr>
                <w:noProof w:val="0"/>
              </w:rPr>
              <w:lastRenderedPageBreak/>
              <w:t>la C</w:t>
            </w:r>
            <w:r w:rsidR="0003591A" w:rsidRPr="00FF430B">
              <w:rPr>
                <w:noProof w:val="0"/>
              </w:rPr>
              <w:t>ontractul nr.__________</w:t>
            </w:r>
          </w:p>
          <w:p w14:paraId="55400B06" w14:textId="77777777" w:rsidR="002B4D12" w:rsidRPr="00FF430B" w:rsidRDefault="0003591A" w:rsidP="004D7C86">
            <w:pPr>
              <w:jc w:val="right"/>
              <w:rPr>
                <w:noProof w:val="0"/>
              </w:rPr>
            </w:pPr>
            <w:r w:rsidRPr="00FF430B">
              <w:rPr>
                <w:noProof w:val="0"/>
              </w:rPr>
              <w:t>din “____” ________ 20___</w:t>
            </w:r>
          </w:p>
          <w:p w14:paraId="14F3C04C" w14:textId="77777777" w:rsidR="002B4D12" w:rsidRPr="00FF430B" w:rsidRDefault="002B4D12" w:rsidP="002B4D12">
            <w:pPr>
              <w:keepNext/>
              <w:keepLines/>
              <w:spacing w:before="200"/>
              <w:ind w:firstLine="567"/>
              <w:jc w:val="both"/>
              <w:outlineLvl w:val="2"/>
              <w:rPr>
                <w:noProof w:val="0"/>
              </w:rPr>
            </w:pPr>
          </w:p>
          <w:p w14:paraId="6624D24A" w14:textId="77777777" w:rsidR="004D7C86" w:rsidRPr="00FF430B" w:rsidRDefault="004D7C86" w:rsidP="002B4D12">
            <w:pPr>
              <w:keepNext/>
              <w:keepLines/>
              <w:spacing w:before="200"/>
              <w:ind w:firstLine="567"/>
              <w:jc w:val="both"/>
              <w:outlineLvl w:val="2"/>
              <w:rPr>
                <w:noProof w:val="0"/>
              </w:rPr>
            </w:pPr>
          </w:p>
          <w:p w14:paraId="2DA440F1" w14:textId="77777777" w:rsidR="004D7C86" w:rsidRPr="00FF430B" w:rsidRDefault="004D7C86" w:rsidP="002B4D12">
            <w:pPr>
              <w:keepNext/>
              <w:keepLines/>
              <w:spacing w:before="200"/>
              <w:ind w:firstLine="567"/>
              <w:jc w:val="both"/>
              <w:outlineLvl w:val="2"/>
              <w:rPr>
                <w:noProof w:val="0"/>
              </w:rPr>
            </w:pPr>
          </w:p>
          <w:p w14:paraId="115C3226" w14:textId="77777777" w:rsidR="004D7C86" w:rsidRPr="00FF430B" w:rsidRDefault="004D7C86" w:rsidP="002B4D12">
            <w:pPr>
              <w:keepNext/>
              <w:keepLines/>
              <w:spacing w:before="200"/>
              <w:ind w:firstLine="567"/>
              <w:jc w:val="both"/>
              <w:outlineLvl w:val="2"/>
              <w:rPr>
                <w:noProof w:val="0"/>
              </w:rPr>
            </w:pPr>
          </w:p>
          <w:p w14:paraId="18FC920E" w14:textId="77777777"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14:paraId="2C7BEA0B" w14:textId="77777777"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14:paraId="666A6121" w14:textId="77777777"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14:paraId="1A1D2634" w14:textId="77777777"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14:paraId="6B4F4BFD" w14:textId="77777777"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14:paraId="510BB1B3" w14:textId="77777777"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rPr>
                  </w:pPr>
                  <w:r w:rsidRPr="00FF430B">
                    <w:rPr>
                      <w:b/>
                      <w:bCs/>
                      <w:noProof w:val="0"/>
                    </w:rPr>
                    <w:t>Termenii de executare/</w:t>
                  </w:r>
                </w:p>
                <w:p w14:paraId="1FD8327E" w14:textId="77777777" w:rsidR="006D2A20" w:rsidRPr="00FF430B" w:rsidRDefault="006D2A20" w:rsidP="00D51F0A">
                  <w:pPr>
                    <w:jc w:val="center"/>
                    <w:rPr>
                      <w:b/>
                      <w:bCs/>
                      <w:noProof w:val="0"/>
                    </w:rPr>
                  </w:pPr>
                  <w:r w:rsidRPr="00FF430B">
                    <w:rPr>
                      <w:b/>
                      <w:bCs/>
                      <w:noProof w:val="0"/>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rPr>
                  </w:pPr>
                  <w:r w:rsidRPr="00FF430B">
                    <w:rPr>
                      <w:noProof w:val="0"/>
                    </w:rPr>
                    <w:t> </w:t>
                  </w:r>
                </w:p>
                <w:p w14:paraId="08028511" w14:textId="77777777" w:rsidR="005C3D95" w:rsidRPr="00FF430B" w:rsidRDefault="005C3D95" w:rsidP="00101CBC">
                  <w:pPr>
                    <w:jc w:val="both"/>
                    <w:rPr>
                      <w:noProof w:val="0"/>
                    </w:rPr>
                  </w:pPr>
                </w:p>
                <w:p w14:paraId="63B787F5" w14:textId="77777777" w:rsidR="005C3D95" w:rsidRPr="00FF430B" w:rsidRDefault="005C3D95" w:rsidP="00101CBC">
                  <w:pPr>
                    <w:jc w:val="both"/>
                    <w:rPr>
                      <w:noProof w:val="0"/>
                    </w:rPr>
                  </w:pPr>
                </w:p>
                <w:p w14:paraId="12E7B758" w14:textId="77777777" w:rsidR="00753976" w:rsidRPr="00FF430B" w:rsidRDefault="00753976" w:rsidP="00101CBC">
                  <w:pPr>
                    <w:jc w:val="both"/>
                    <w:rPr>
                      <w:noProof w:val="0"/>
                    </w:rPr>
                  </w:pPr>
                </w:p>
                <w:p w14:paraId="5E716FAD" w14:textId="77777777" w:rsidR="00753976" w:rsidRPr="00FF430B" w:rsidRDefault="00753976" w:rsidP="00101CBC">
                  <w:pPr>
                    <w:jc w:val="both"/>
                    <w:rPr>
                      <w:noProof w:val="0"/>
                    </w:rPr>
                  </w:pPr>
                </w:p>
                <w:p w14:paraId="40D62F57" w14:textId="77777777" w:rsidR="00753976" w:rsidRPr="00FF430B" w:rsidRDefault="00753976" w:rsidP="00101CBC">
                  <w:pPr>
                    <w:jc w:val="both"/>
                    <w:rPr>
                      <w:noProof w:val="0"/>
                    </w:rPr>
                  </w:pPr>
                </w:p>
                <w:p w14:paraId="73E3013B" w14:textId="77777777" w:rsidR="00753976" w:rsidRPr="00FF430B" w:rsidRDefault="00753976" w:rsidP="00101CBC">
                  <w:pPr>
                    <w:jc w:val="both"/>
                    <w:rPr>
                      <w:noProof w:val="0"/>
                    </w:rPr>
                  </w:pPr>
                </w:p>
                <w:p w14:paraId="66B33276" w14:textId="77777777" w:rsidR="00753976" w:rsidRPr="00FF430B" w:rsidRDefault="00753976" w:rsidP="00101CBC">
                  <w:pPr>
                    <w:jc w:val="both"/>
                    <w:rPr>
                      <w:noProof w:val="0"/>
                    </w:rPr>
                  </w:pPr>
                </w:p>
                <w:p w14:paraId="03A3C6CA" w14:textId="77777777" w:rsidR="005C3D95" w:rsidRPr="00FF430B" w:rsidRDefault="005C3D95" w:rsidP="00101CBC">
                  <w:pPr>
                    <w:jc w:val="both"/>
                    <w:rPr>
                      <w:noProof w:val="0"/>
                    </w:rPr>
                  </w:pPr>
                </w:p>
                <w:p w14:paraId="3D0DF8C4" w14:textId="77777777" w:rsidR="006D2A20" w:rsidRPr="00FF430B" w:rsidRDefault="006D2A20" w:rsidP="00101CBC">
                  <w:pPr>
                    <w:jc w:val="center"/>
                    <w:rPr>
                      <w:noProof w:val="0"/>
                    </w:rPr>
                  </w:pPr>
                  <w:r w:rsidRPr="00FF430B">
                    <w:rPr>
                      <w:b/>
                      <w:bCs/>
                      <w:noProof w:val="0"/>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rPr>
                  </w:pPr>
                  <w:r w:rsidRPr="00FF430B">
                    <w:rPr>
                      <w:b/>
                      <w:bCs/>
                      <w:noProof w:val="0"/>
                    </w:rPr>
                    <w:t>Antreprenorul/Prestatorul de lucrări/</w:t>
                  </w:r>
                </w:p>
                <w:p w14:paraId="0F617E5D" w14:textId="77777777"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14:paraId="2A395D80" w14:textId="77777777" w:rsidR="006D2A20" w:rsidRPr="00FF430B" w:rsidRDefault="006D2A20" w:rsidP="00101CBC">
                  <w:pPr>
                    <w:ind w:firstLine="567"/>
                    <w:jc w:val="both"/>
                    <w:rPr>
                      <w:noProof w:val="0"/>
                    </w:rPr>
                  </w:pPr>
                  <w:r w:rsidRPr="00FF430B">
                    <w:rPr>
                      <w:noProof w:val="0"/>
                    </w:rPr>
                    <w:t> </w:t>
                  </w:r>
                </w:p>
                <w:p w14:paraId="75C4B550" w14:textId="77777777"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rPr>
                  </w:pPr>
                  <w:r w:rsidRPr="00FF430B">
                    <w:rPr>
                      <w:b/>
                      <w:bCs/>
                      <w:noProof w:val="0"/>
                    </w:rPr>
                    <w:t>Beneficiar</w:t>
                  </w:r>
                </w:p>
                <w:p w14:paraId="63F47213" w14:textId="77777777" w:rsidR="006D2A20" w:rsidRPr="00FF430B" w:rsidRDefault="006D2A20" w:rsidP="00101CBC">
                  <w:pPr>
                    <w:ind w:firstLine="567"/>
                    <w:jc w:val="both"/>
                    <w:rPr>
                      <w:noProof w:val="0"/>
                    </w:rPr>
                  </w:pPr>
                  <w:r w:rsidRPr="00FF430B">
                    <w:rPr>
                      <w:noProof w:val="0"/>
                    </w:rPr>
                    <w:t> </w:t>
                  </w:r>
                </w:p>
                <w:p w14:paraId="33C91E77" w14:textId="77777777" w:rsidR="005E1BB7" w:rsidRPr="00FF430B" w:rsidRDefault="005E1BB7" w:rsidP="00101CBC">
                  <w:pPr>
                    <w:ind w:firstLine="567"/>
                    <w:jc w:val="both"/>
                    <w:rPr>
                      <w:noProof w:val="0"/>
                    </w:rPr>
                  </w:pPr>
                </w:p>
                <w:p w14:paraId="45A293B9" w14:textId="77777777" w:rsidR="006D2A20" w:rsidRPr="00FF430B" w:rsidRDefault="006D2A20" w:rsidP="00101CBC">
                  <w:pPr>
                    <w:ind w:firstLine="567"/>
                    <w:jc w:val="both"/>
                    <w:rPr>
                      <w:noProof w:val="0"/>
                    </w:rPr>
                  </w:pPr>
                </w:p>
              </w:tc>
            </w:tr>
          </w:tbl>
          <w:p w14:paraId="5C046FF9" w14:textId="77777777" w:rsidR="002B4D12" w:rsidRPr="00FF430B" w:rsidRDefault="002B4D12" w:rsidP="00196AB4">
            <w:pPr>
              <w:keepNext/>
              <w:keepLines/>
              <w:spacing w:before="200"/>
              <w:ind w:firstLine="567"/>
              <w:jc w:val="both"/>
              <w:outlineLvl w:val="2"/>
              <w:rPr>
                <w:noProof w:val="0"/>
              </w:rPr>
            </w:pPr>
          </w:p>
          <w:p w14:paraId="3148914E" w14:textId="77777777" w:rsidR="007323B6" w:rsidRPr="00FF430B" w:rsidRDefault="007323B6" w:rsidP="002B4D12">
            <w:pPr>
              <w:tabs>
                <w:tab w:val="left" w:pos="2295"/>
              </w:tabs>
              <w:jc w:val="both"/>
            </w:pPr>
          </w:p>
          <w:p w14:paraId="47FB1BC0" w14:textId="77777777" w:rsidR="00F94BAD" w:rsidRPr="00FF430B" w:rsidRDefault="00F94BAD" w:rsidP="007D2982">
            <w:pPr>
              <w:autoSpaceDE w:val="0"/>
              <w:autoSpaceDN w:val="0"/>
              <w:adjustRightInd w:val="0"/>
              <w:ind w:right="23"/>
              <w:jc w:val="center"/>
              <w:rPr>
                <w:b/>
                <w:bCs/>
              </w:rPr>
            </w:pPr>
          </w:p>
          <w:p w14:paraId="07647A5B" w14:textId="77777777" w:rsidR="00C6170E" w:rsidRPr="00FF430B" w:rsidRDefault="00C6170E" w:rsidP="007D2982">
            <w:pPr>
              <w:autoSpaceDE w:val="0"/>
              <w:autoSpaceDN w:val="0"/>
              <w:adjustRightInd w:val="0"/>
              <w:ind w:right="23"/>
              <w:jc w:val="center"/>
              <w:rPr>
                <w:b/>
                <w:bCs/>
              </w:rPr>
            </w:pPr>
          </w:p>
          <w:p w14:paraId="34B6B439" w14:textId="77777777" w:rsidR="00C6170E" w:rsidRPr="00FF430B" w:rsidRDefault="00C6170E" w:rsidP="007D2982">
            <w:pPr>
              <w:autoSpaceDE w:val="0"/>
              <w:autoSpaceDN w:val="0"/>
              <w:adjustRightInd w:val="0"/>
              <w:ind w:right="23"/>
              <w:jc w:val="center"/>
              <w:rPr>
                <w:b/>
                <w:bCs/>
              </w:rPr>
            </w:pPr>
          </w:p>
          <w:p w14:paraId="602CCD44" w14:textId="77777777" w:rsidR="00C6170E" w:rsidRPr="00FF430B" w:rsidRDefault="00C6170E" w:rsidP="007D2982">
            <w:pPr>
              <w:autoSpaceDE w:val="0"/>
              <w:autoSpaceDN w:val="0"/>
              <w:adjustRightInd w:val="0"/>
              <w:ind w:right="23"/>
              <w:jc w:val="center"/>
              <w:rPr>
                <w:b/>
                <w:bCs/>
              </w:rPr>
            </w:pPr>
          </w:p>
          <w:p w14:paraId="31CB8C63" w14:textId="77777777" w:rsidR="00C6170E" w:rsidRPr="00FF430B" w:rsidRDefault="00C6170E" w:rsidP="007D2982">
            <w:pPr>
              <w:autoSpaceDE w:val="0"/>
              <w:autoSpaceDN w:val="0"/>
              <w:adjustRightInd w:val="0"/>
              <w:ind w:right="23"/>
              <w:jc w:val="center"/>
              <w:rPr>
                <w:b/>
                <w:bCs/>
              </w:rPr>
            </w:pPr>
          </w:p>
          <w:p w14:paraId="68D56DE8" w14:textId="77777777" w:rsidR="00C6170E" w:rsidRPr="00FF430B" w:rsidRDefault="00C6170E" w:rsidP="007D2982">
            <w:pPr>
              <w:autoSpaceDE w:val="0"/>
              <w:autoSpaceDN w:val="0"/>
              <w:adjustRightInd w:val="0"/>
              <w:ind w:right="23"/>
              <w:jc w:val="center"/>
              <w:rPr>
                <w:b/>
                <w:bCs/>
              </w:rPr>
            </w:pPr>
          </w:p>
          <w:p w14:paraId="5EE6431B" w14:textId="77777777" w:rsidR="00C6170E" w:rsidRPr="00FF430B" w:rsidRDefault="00C6170E" w:rsidP="007D2982">
            <w:pPr>
              <w:autoSpaceDE w:val="0"/>
              <w:autoSpaceDN w:val="0"/>
              <w:adjustRightInd w:val="0"/>
              <w:ind w:right="23"/>
              <w:jc w:val="center"/>
              <w:rPr>
                <w:b/>
                <w:bCs/>
              </w:rPr>
            </w:pPr>
          </w:p>
          <w:p w14:paraId="42A95D3E" w14:textId="77777777" w:rsidR="00C6170E" w:rsidRPr="00FF430B" w:rsidRDefault="00C6170E" w:rsidP="007D2982">
            <w:pPr>
              <w:autoSpaceDE w:val="0"/>
              <w:autoSpaceDN w:val="0"/>
              <w:adjustRightInd w:val="0"/>
              <w:ind w:right="23"/>
              <w:jc w:val="center"/>
              <w:rPr>
                <w:b/>
                <w:bCs/>
              </w:rPr>
            </w:pPr>
          </w:p>
          <w:p w14:paraId="766AE5B7" w14:textId="77777777" w:rsidR="00C6170E" w:rsidRPr="00FF430B" w:rsidRDefault="00C6170E" w:rsidP="007D2982">
            <w:pPr>
              <w:autoSpaceDE w:val="0"/>
              <w:autoSpaceDN w:val="0"/>
              <w:adjustRightInd w:val="0"/>
              <w:ind w:right="23"/>
              <w:jc w:val="center"/>
              <w:rPr>
                <w:b/>
                <w:bCs/>
              </w:rPr>
            </w:pPr>
          </w:p>
          <w:p w14:paraId="7DFBA7A5" w14:textId="77777777" w:rsidR="00C6170E" w:rsidRPr="00FF430B" w:rsidRDefault="00C6170E" w:rsidP="007D2982">
            <w:pPr>
              <w:autoSpaceDE w:val="0"/>
              <w:autoSpaceDN w:val="0"/>
              <w:adjustRightInd w:val="0"/>
              <w:ind w:right="23"/>
              <w:jc w:val="center"/>
              <w:rPr>
                <w:b/>
                <w:bCs/>
              </w:rPr>
            </w:pPr>
          </w:p>
          <w:p w14:paraId="55D6B88E" w14:textId="20418291" w:rsidR="001F7AEE" w:rsidRDefault="001F7AEE" w:rsidP="00006D6D">
            <w:pPr>
              <w:autoSpaceDE w:val="0"/>
              <w:autoSpaceDN w:val="0"/>
              <w:adjustRightInd w:val="0"/>
              <w:ind w:right="23"/>
              <w:rPr>
                <w:b/>
                <w:bCs/>
              </w:rPr>
            </w:pPr>
          </w:p>
          <w:p w14:paraId="0C3AB98A" w14:textId="77777777" w:rsidR="00006D6D" w:rsidRDefault="00006D6D" w:rsidP="00006D6D">
            <w:pPr>
              <w:autoSpaceDE w:val="0"/>
              <w:autoSpaceDN w:val="0"/>
              <w:adjustRightInd w:val="0"/>
              <w:ind w:right="23"/>
              <w:rPr>
                <w:b/>
                <w:bCs/>
              </w:rPr>
            </w:pPr>
          </w:p>
          <w:p w14:paraId="61F55B0F" w14:textId="77777777" w:rsidR="00A14C96" w:rsidRDefault="00A14C96" w:rsidP="007D2982">
            <w:pPr>
              <w:autoSpaceDE w:val="0"/>
              <w:autoSpaceDN w:val="0"/>
              <w:adjustRightInd w:val="0"/>
              <w:ind w:right="23"/>
              <w:jc w:val="center"/>
              <w:rPr>
                <w:b/>
                <w:bCs/>
              </w:rPr>
            </w:pPr>
          </w:p>
          <w:p w14:paraId="3E7AF25E" w14:textId="77777777" w:rsidR="001F7AEE" w:rsidRPr="00FF430B" w:rsidRDefault="001F7AEE" w:rsidP="007D2982">
            <w:pPr>
              <w:autoSpaceDE w:val="0"/>
              <w:autoSpaceDN w:val="0"/>
              <w:adjustRightInd w:val="0"/>
              <w:ind w:right="23"/>
              <w:jc w:val="center"/>
              <w:rPr>
                <w:b/>
                <w:bCs/>
              </w:rPr>
            </w:pPr>
          </w:p>
          <w:p w14:paraId="41D74A3F" w14:textId="7CDC7676"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14:paraId="7B483770"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1C83BAC0" w14:textId="77777777" w:rsidR="000C5DFB" w:rsidRPr="00FF430B" w:rsidRDefault="000C5DFB" w:rsidP="000C5DFB">
            <w:pPr>
              <w:jc w:val="right"/>
              <w:rPr>
                <w:noProof w:val="0"/>
              </w:rPr>
            </w:pPr>
            <w:r w:rsidRPr="00FF430B">
              <w:rPr>
                <w:noProof w:val="0"/>
              </w:rPr>
              <w:lastRenderedPageBreak/>
              <w:t>din “____” ________ 20___</w:t>
            </w:r>
          </w:p>
          <w:p w14:paraId="04A0235B" w14:textId="77777777" w:rsidR="004D7C86" w:rsidRPr="00FF430B" w:rsidRDefault="004D7C86" w:rsidP="000C5DFB">
            <w:pPr>
              <w:autoSpaceDE w:val="0"/>
              <w:autoSpaceDN w:val="0"/>
              <w:adjustRightInd w:val="0"/>
              <w:ind w:right="23"/>
              <w:jc w:val="right"/>
              <w:rPr>
                <w:b/>
                <w:bCs/>
              </w:rPr>
            </w:pPr>
          </w:p>
          <w:p w14:paraId="0E79181A" w14:textId="77777777" w:rsidR="00C6170E" w:rsidRPr="00FF430B" w:rsidRDefault="00C6170E" w:rsidP="007D2982">
            <w:pPr>
              <w:autoSpaceDE w:val="0"/>
              <w:autoSpaceDN w:val="0"/>
              <w:adjustRightInd w:val="0"/>
              <w:ind w:right="23"/>
              <w:jc w:val="center"/>
              <w:rPr>
                <w:b/>
                <w:bCs/>
              </w:rPr>
            </w:pPr>
          </w:p>
          <w:p w14:paraId="569E6035" w14:textId="77777777"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rPr>
                  </w:pPr>
                  <w:r w:rsidRPr="00FF430B">
                    <w:rPr>
                      <w:b/>
                      <w:caps/>
                    </w:rPr>
                    <w:t>ACORD ADIȚIONAL</w:t>
                  </w:r>
                  <w:r w:rsidRPr="00FF430B">
                    <w:rPr>
                      <w:b/>
                    </w:rPr>
                    <w:t xml:space="preserve"> Nr.______</w:t>
                  </w:r>
                </w:p>
                <w:p w14:paraId="1610B3DE" w14:textId="77777777" w:rsidR="00F94BAD" w:rsidRPr="00FF430B" w:rsidRDefault="00F94BAD" w:rsidP="00F94BAD">
                  <w:pPr>
                    <w:jc w:val="center"/>
                    <w:rPr>
                      <w:b/>
                    </w:rPr>
                  </w:pPr>
                </w:p>
                <w:p w14:paraId="19D11994" w14:textId="0A4639E3"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14:paraId="05CEF2A6" w14:textId="77777777" w:rsidR="00F94BAD" w:rsidRPr="00FF430B" w:rsidRDefault="00F94BAD" w:rsidP="00F94BAD"/>
                <w:p w14:paraId="6F3F8066" w14:textId="77777777" w:rsidR="00F94BAD" w:rsidRPr="00FF430B" w:rsidRDefault="00F94BAD" w:rsidP="00F94BAD"/>
              </w:tc>
            </w:tr>
            <w:tr w:rsidR="00F94BAD" w:rsidRPr="00EC30C2" w14:paraId="3F1582A2" w14:textId="77777777" w:rsidTr="00411C62">
              <w:tc>
                <w:tcPr>
                  <w:tcW w:w="9640" w:type="dxa"/>
                  <w:gridSpan w:val="2"/>
                </w:tcPr>
                <w:p w14:paraId="62637127" w14:textId="7D52A10E" w:rsidR="00F94BAD" w:rsidRPr="00FF430B" w:rsidRDefault="00F94BAD" w:rsidP="0067769C">
                  <w:pPr>
                    <w:pStyle w:val="Indentcorptext"/>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14:paraId="1BF8C78D" w14:textId="77777777" w:rsidR="00F94BAD" w:rsidRPr="00FF430B" w:rsidRDefault="00F94BAD" w:rsidP="00F94BAD">
                  <w:pPr>
                    <w:pStyle w:val="Indentcorptext"/>
                    <w:ind w:firstLine="0"/>
                    <w:rPr>
                      <w:sz w:val="24"/>
                      <w:szCs w:val="24"/>
                    </w:rPr>
                  </w:pPr>
                </w:p>
                <w:p w14:paraId="320C32A8" w14:textId="77777777" w:rsidR="00F94BAD" w:rsidRPr="00FF430B" w:rsidRDefault="00F94BAD" w:rsidP="00411C62">
                  <w:pPr>
                    <w:pStyle w:val="Indentcorptext"/>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14:paraId="190026FC" w14:textId="77777777" w:rsidR="00F94BAD" w:rsidRPr="00FF430B" w:rsidRDefault="00F94BAD" w:rsidP="00F94BAD">
                  <w:pPr>
                    <w:pStyle w:val="Indentcorptext"/>
                    <w:ind w:firstLine="0"/>
                    <w:rPr>
                      <w:sz w:val="24"/>
                      <w:szCs w:val="24"/>
                    </w:rPr>
                  </w:pPr>
                </w:p>
                <w:p w14:paraId="35E43DC1" w14:textId="77777777" w:rsidR="00F94BAD" w:rsidRPr="00FF430B" w:rsidRDefault="00F94BAD" w:rsidP="00F94BAD">
                  <w:pPr>
                    <w:pStyle w:val="Indentcorptext"/>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14:paraId="1021F566" w14:textId="77777777" w:rsidR="00F94BAD" w:rsidRPr="00B448D6" w:rsidRDefault="00F94BAD" w:rsidP="00F94BAD">
                  <w:pPr>
                    <w:pStyle w:val="NormalWeb"/>
                    <w:tabs>
                      <w:tab w:val="right" w:pos="10205"/>
                    </w:tabs>
                    <w:ind w:firstLine="0"/>
                    <w:jc w:val="left"/>
                    <w:rPr>
                      <w:lang w:val="en-GB"/>
                    </w:rPr>
                  </w:pPr>
                </w:p>
                <w:p w14:paraId="01D00D32" w14:textId="77777777" w:rsidR="00F94BAD" w:rsidRPr="00FF430B" w:rsidRDefault="00F94BAD" w:rsidP="00F94BAD">
                  <w:pPr>
                    <w:pStyle w:val="Indentcorptext"/>
                    <w:ind w:right="-1" w:firstLine="0"/>
                    <w:rPr>
                      <w:sz w:val="24"/>
                      <w:szCs w:val="24"/>
                    </w:rPr>
                  </w:pPr>
                  <w:r w:rsidRPr="00FF430B">
                    <w:rPr>
                      <w:sz w:val="24"/>
                      <w:szCs w:val="24"/>
                    </w:rPr>
                    <w:t>Prin prezentul acord, în Contract se aplică următoarele modificări:</w:t>
                  </w:r>
                </w:p>
                <w:p w14:paraId="2596E10D" w14:textId="77777777" w:rsidR="00F94BAD" w:rsidRPr="00FF430B" w:rsidRDefault="00F94BAD" w:rsidP="00F94BAD">
                  <w:pPr>
                    <w:pStyle w:val="Listparagraf"/>
                    <w:ind w:left="743"/>
                  </w:pPr>
                  <w:r w:rsidRPr="00FF430B">
                    <w:t>_________________________________________</w:t>
                  </w:r>
                  <w:r w:rsidR="00AB7AE2" w:rsidRPr="00FF430B">
                    <w:t>_______________________________</w:t>
                  </w:r>
                </w:p>
                <w:p w14:paraId="284477CF" w14:textId="77777777" w:rsidR="00F94BAD" w:rsidRPr="00FF430B" w:rsidRDefault="00F94BAD" w:rsidP="00F94BAD">
                  <w:pPr>
                    <w:tabs>
                      <w:tab w:val="right" w:pos="10205"/>
                    </w:tabs>
                    <w:ind w:left="1134" w:right="-1"/>
                  </w:pPr>
                </w:p>
                <w:p w14:paraId="65B500A3" w14:textId="77777777"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14:paraId="6BE64F25" w14:textId="77777777" w:rsidR="00F94BAD" w:rsidRPr="00FF430B" w:rsidRDefault="00F94BAD" w:rsidP="00F94BAD">
                  <w:pPr>
                    <w:pStyle w:val="Titlu2"/>
                    <w:rPr>
                      <w:szCs w:val="24"/>
                    </w:rPr>
                  </w:pPr>
                </w:p>
                <w:p w14:paraId="7D7727CA" w14:textId="77777777" w:rsidR="00F94BAD" w:rsidRPr="00FF430B" w:rsidRDefault="00F94BAD" w:rsidP="00F94BAD"/>
                <w:p w14:paraId="5F3E5935" w14:textId="77777777" w:rsidR="00F94BAD" w:rsidRPr="00FF430B" w:rsidRDefault="009429D7" w:rsidP="00FD0E2B">
                  <w:pPr>
                    <w:jc w:val="center"/>
                  </w:pPr>
                  <w:r w:rsidRPr="00FF430B">
                    <w:rPr>
                      <w:b/>
                      <w:bCs/>
                      <w:noProof w:val="0"/>
                    </w:rPr>
                    <w:t>SEMNĂTURILE PĂRŢILOR</w:t>
                  </w:r>
                </w:p>
                <w:p w14:paraId="75F12496" w14:textId="77777777" w:rsidR="00F94BAD" w:rsidRPr="00FF430B" w:rsidRDefault="00F94BAD" w:rsidP="00F94BAD"/>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rPr>
                  </w:pPr>
                  <w:r w:rsidRPr="00FF430B">
                    <w:rPr>
                      <w:b/>
                      <w:bCs/>
                      <w:noProof w:val="0"/>
                    </w:rPr>
                    <w:t>ANTREPRENORUL/PRESTATORUL</w:t>
                  </w:r>
                </w:p>
              </w:tc>
              <w:tc>
                <w:tcPr>
                  <w:tcW w:w="4461" w:type="dxa"/>
                  <w:vAlign w:val="center"/>
                </w:tcPr>
                <w:p w14:paraId="5EA627FA" w14:textId="7E076C50" w:rsidR="00F94BAD" w:rsidRPr="00FF430B" w:rsidRDefault="006A7C1C" w:rsidP="0067769C">
                  <w:pPr>
                    <w:jc w:val="center"/>
                    <w:rPr>
                      <w:noProof w:val="0"/>
                    </w:rPr>
                  </w:pPr>
                  <w:r w:rsidRPr="00FF430B">
                    <w:rPr>
                      <w:b/>
                      <w:bCs/>
                      <w:noProof w:val="0"/>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tc>
              <w:tc>
                <w:tcPr>
                  <w:tcW w:w="4461" w:type="dxa"/>
                  <w:tcBorders>
                    <w:top w:val="nil"/>
                    <w:left w:val="nil"/>
                    <w:bottom w:val="nil"/>
                    <w:right w:val="nil"/>
                  </w:tcBorders>
                  <w:vAlign w:val="center"/>
                </w:tcPr>
                <w:p w14:paraId="4D096298" w14:textId="77777777" w:rsidR="00F94BAD" w:rsidRPr="00FF430B" w:rsidRDefault="00F94BAD" w:rsidP="0067769C"/>
              </w:tc>
            </w:tr>
          </w:tbl>
          <w:p w14:paraId="4A0B8FB2" w14:textId="77777777" w:rsidR="00F94BAD" w:rsidRPr="00FF430B" w:rsidRDefault="00F94BAD" w:rsidP="007D2982">
            <w:pPr>
              <w:autoSpaceDE w:val="0"/>
              <w:autoSpaceDN w:val="0"/>
              <w:adjustRightInd w:val="0"/>
              <w:ind w:right="23"/>
              <w:jc w:val="center"/>
              <w:rPr>
                <w:b/>
                <w:color w:val="000000"/>
                <w:w w:val="90"/>
              </w:rPr>
            </w:pPr>
          </w:p>
          <w:p w14:paraId="389486D7" w14:textId="77777777" w:rsidR="002217B0" w:rsidRPr="00FF430B" w:rsidRDefault="002217B0" w:rsidP="007D2982">
            <w:pPr>
              <w:autoSpaceDE w:val="0"/>
              <w:autoSpaceDN w:val="0"/>
              <w:adjustRightInd w:val="0"/>
              <w:ind w:right="23"/>
              <w:jc w:val="center"/>
              <w:rPr>
                <w:b/>
                <w:color w:val="000000"/>
                <w:w w:val="90"/>
              </w:rPr>
            </w:pPr>
          </w:p>
          <w:p w14:paraId="3505C484" w14:textId="77777777" w:rsidR="003A40C2" w:rsidRPr="00FF430B" w:rsidRDefault="003A40C2" w:rsidP="007D2982">
            <w:pPr>
              <w:autoSpaceDE w:val="0"/>
              <w:autoSpaceDN w:val="0"/>
              <w:adjustRightInd w:val="0"/>
              <w:ind w:right="23"/>
              <w:jc w:val="center"/>
              <w:rPr>
                <w:b/>
                <w:color w:val="000000"/>
                <w:w w:val="90"/>
              </w:rPr>
            </w:pPr>
          </w:p>
          <w:p w14:paraId="3950D0B3" w14:textId="77777777" w:rsidR="003A40C2" w:rsidRPr="00FF430B" w:rsidRDefault="003A40C2" w:rsidP="007D2982">
            <w:pPr>
              <w:autoSpaceDE w:val="0"/>
              <w:autoSpaceDN w:val="0"/>
              <w:adjustRightInd w:val="0"/>
              <w:ind w:right="23"/>
              <w:jc w:val="center"/>
              <w:rPr>
                <w:b/>
                <w:color w:val="000000"/>
                <w:w w:val="90"/>
              </w:rPr>
            </w:pPr>
          </w:p>
          <w:p w14:paraId="6C632736" w14:textId="77777777" w:rsidR="003A40C2" w:rsidRPr="00FF430B" w:rsidRDefault="003A40C2" w:rsidP="007D2982">
            <w:pPr>
              <w:autoSpaceDE w:val="0"/>
              <w:autoSpaceDN w:val="0"/>
              <w:adjustRightInd w:val="0"/>
              <w:ind w:right="23"/>
              <w:jc w:val="center"/>
              <w:rPr>
                <w:b/>
                <w:color w:val="000000"/>
                <w:w w:val="90"/>
              </w:rPr>
            </w:pPr>
          </w:p>
          <w:p w14:paraId="32E427B2" w14:textId="77777777" w:rsidR="003A40C2" w:rsidRPr="00FF430B" w:rsidRDefault="003A40C2" w:rsidP="007D2982">
            <w:pPr>
              <w:autoSpaceDE w:val="0"/>
              <w:autoSpaceDN w:val="0"/>
              <w:adjustRightInd w:val="0"/>
              <w:ind w:right="23"/>
              <w:jc w:val="center"/>
              <w:rPr>
                <w:b/>
                <w:color w:val="000000"/>
                <w:w w:val="90"/>
              </w:rPr>
            </w:pPr>
          </w:p>
          <w:p w14:paraId="75D3B2D9" w14:textId="77777777" w:rsidR="003A40C2" w:rsidRPr="00FF430B" w:rsidRDefault="003A40C2" w:rsidP="007D2982">
            <w:pPr>
              <w:autoSpaceDE w:val="0"/>
              <w:autoSpaceDN w:val="0"/>
              <w:adjustRightInd w:val="0"/>
              <w:ind w:right="23"/>
              <w:jc w:val="center"/>
              <w:rPr>
                <w:b/>
                <w:color w:val="000000"/>
                <w:w w:val="90"/>
              </w:rPr>
            </w:pPr>
          </w:p>
          <w:p w14:paraId="55813135" w14:textId="77777777" w:rsidR="00C6170E" w:rsidRPr="00FF430B" w:rsidRDefault="00C6170E" w:rsidP="007D2982">
            <w:pPr>
              <w:autoSpaceDE w:val="0"/>
              <w:autoSpaceDN w:val="0"/>
              <w:adjustRightInd w:val="0"/>
              <w:ind w:right="23"/>
              <w:jc w:val="center"/>
              <w:rPr>
                <w:b/>
                <w:color w:val="000000"/>
                <w:w w:val="90"/>
              </w:rPr>
            </w:pPr>
          </w:p>
          <w:p w14:paraId="58499A31" w14:textId="77777777" w:rsidR="003A40C2" w:rsidRPr="00FF430B" w:rsidRDefault="003A40C2" w:rsidP="007D2982">
            <w:pPr>
              <w:autoSpaceDE w:val="0"/>
              <w:autoSpaceDN w:val="0"/>
              <w:adjustRightInd w:val="0"/>
              <w:ind w:right="23"/>
              <w:jc w:val="center"/>
              <w:rPr>
                <w:b/>
                <w:color w:val="000000"/>
                <w:w w:val="90"/>
              </w:rPr>
            </w:pPr>
          </w:p>
          <w:p w14:paraId="1AAD1EC6" w14:textId="77777777" w:rsidR="00BE49DD" w:rsidRPr="00FF430B" w:rsidRDefault="00BE49DD" w:rsidP="007D2982">
            <w:pPr>
              <w:autoSpaceDE w:val="0"/>
              <w:autoSpaceDN w:val="0"/>
              <w:adjustRightInd w:val="0"/>
              <w:ind w:right="23"/>
              <w:jc w:val="center"/>
              <w:rPr>
                <w:b/>
                <w:color w:val="000000"/>
                <w:w w:val="90"/>
              </w:rPr>
            </w:pPr>
          </w:p>
          <w:p w14:paraId="7E8244A7" w14:textId="77777777" w:rsidR="004A5F0C" w:rsidRPr="00FF430B" w:rsidRDefault="004A5F0C" w:rsidP="007D2982">
            <w:pPr>
              <w:autoSpaceDE w:val="0"/>
              <w:autoSpaceDN w:val="0"/>
              <w:adjustRightInd w:val="0"/>
              <w:ind w:right="23"/>
              <w:jc w:val="center"/>
              <w:rPr>
                <w:b/>
                <w:color w:val="000000"/>
                <w:w w:val="90"/>
              </w:rPr>
            </w:pPr>
          </w:p>
          <w:p w14:paraId="6690B9BF" w14:textId="77777777" w:rsidR="00BE49DD" w:rsidRPr="00FF430B" w:rsidRDefault="00BE49DD" w:rsidP="007D2982">
            <w:pPr>
              <w:autoSpaceDE w:val="0"/>
              <w:autoSpaceDN w:val="0"/>
              <w:adjustRightInd w:val="0"/>
              <w:ind w:right="23"/>
              <w:jc w:val="center"/>
              <w:rPr>
                <w:b/>
                <w:color w:val="000000"/>
                <w:w w:val="90"/>
              </w:rPr>
            </w:pPr>
          </w:p>
          <w:p w14:paraId="5932B09F" w14:textId="77777777" w:rsidR="003A40C2" w:rsidRPr="00FF430B" w:rsidRDefault="003A40C2" w:rsidP="007D2982">
            <w:pPr>
              <w:autoSpaceDE w:val="0"/>
              <w:autoSpaceDN w:val="0"/>
              <w:adjustRightInd w:val="0"/>
              <w:ind w:right="23"/>
              <w:jc w:val="center"/>
              <w:rPr>
                <w:b/>
                <w:color w:val="000000"/>
                <w:w w:val="90"/>
              </w:rPr>
            </w:pPr>
          </w:p>
          <w:p w14:paraId="08AEB49C" w14:textId="77777777" w:rsidR="003A40C2" w:rsidRPr="00FF430B" w:rsidRDefault="003A40C2" w:rsidP="007D2982">
            <w:pPr>
              <w:autoSpaceDE w:val="0"/>
              <w:autoSpaceDN w:val="0"/>
              <w:adjustRightInd w:val="0"/>
              <w:ind w:right="23"/>
              <w:jc w:val="center"/>
              <w:rPr>
                <w:b/>
                <w:color w:val="000000"/>
                <w:w w:val="90"/>
              </w:rPr>
            </w:pPr>
          </w:p>
          <w:p w14:paraId="315366EA" w14:textId="30B97EC2"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14:paraId="679FF938"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7F28CDDB" w14:textId="77777777" w:rsidR="000C5DFB" w:rsidRPr="00FF430B" w:rsidRDefault="000C5DFB" w:rsidP="000C5DFB">
            <w:pPr>
              <w:jc w:val="right"/>
              <w:rPr>
                <w:noProof w:val="0"/>
              </w:rPr>
            </w:pPr>
            <w:r w:rsidRPr="00FF430B">
              <w:rPr>
                <w:noProof w:val="0"/>
              </w:rPr>
              <w:lastRenderedPageBreak/>
              <w:t>din “____” ________ 20___</w:t>
            </w:r>
          </w:p>
          <w:p w14:paraId="5B6E35B4" w14:textId="77777777" w:rsidR="003A40C2" w:rsidRPr="00FF430B" w:rsidRDefault="003A40C2" w:rsidP="007D2982">
            <w:pPr>
              <w:autoSpaceDE w:val="0"/>
              <w:autoSpaceDN w:val="0"/>
              <w:adjustRightInd w:val="0"/>
              <w:ind w:right="23"/>
              <w:jc w:val="center"/>
              <w:rPr>
                <w:b/>
                <w:color w:val="000000"/>
                <w:w w:val="90"/>
              </w:rPr>
            </w:pPr>
          </w:p>
          <w:p w14:paraId="2E0F3101" w14:textId="77777777" w:rsidR="00FD0E2B" w:rsidRPr="00FF430B" w:rsidRDefault="00FD0E2B" w:rsidP="007D2982">
            <w:pPr>
              <w:autoSpaceDE w:val="0"/>
              <w:autoSpaceDN w:val="0"/>
              <w:adjustRightInd w:val="0"/>
              <w:ind w:right="23"/>
              <w:jc w:val="center"/>
              <w:rPr>
                <w:b/>
                <w:color w:val="000000"/>
                <w:w w:val="90"/>
              </w:rPr>
            </w:pPr>
          </w:p>
          <w:p w14:paraId="17D7BB72" w14:textId="77777777" w:rsidR="00F94BAD" w:rsidRPr="00FF430B" w:rsidRDefault="00F94BAD" w:rsidP="007D2982">
            <w:pPr>
              <w:autoSpaceDE w:val="0"/>
              <w:autoSpaceDN w:val="0"/>
              <w:adjustRightInd w:val="0"/>
              <w:ind w:right="23"/>
              <w:jc w:val="center"/>
              <w:rPr>
                <w:b/>
                <w:bCs/>
              </w:rPr>
            </w:pPr>
          </w:p>
          <w:p w14:paraId="4A3ED436" w14:textId="77777777" w:rsidR="007D2982" w:rsidRPr="00FF430B" w:rsidRDefault="007D2982" w:rsidP="007D2982">
            <w:pPr>
              <w:autoSpaceDE w:val="0"/>
              <w:autoSpaceDN w:val="0"/>
              <w:adjustRightInd w:val="0"/>
              <w:ind w:right="23"/>
              <w:jc w:val="center"/>
              <w:rPr>
                <w:b/>
                <w:bCs/>
              </w:rPr>
            </w:pPr>
            <w:r w:rsidRPr="00FF430B">
              <w:rPr>
                <w:b/>
                <w:bCs/>
              </w:rPr>
              <w:t xml:space="preserve">ACORD-CADRU </w:t>
            </w:r>
          </w:p>
          <w:p w14:paraId="6760069D" w14:textId="77777777" w:rsidR="007D2982" w:rsidRPr="00FF430B" w:rsidRDefault="007D2982" w:rsidP="007D2982">
            <w:pPr>
              <w:autoSpaceDE w:val="0"/>
              <w:autoSpaceDN w:val="0"/>
              <w:adjustRightInd w:val="0"/>
              <w:ind w:right="23"/>
              <w:jc w:val="center"/>
            </w:pPr>
            <w:r w:rsidRPr="00FF430B">
              <w:t>nr. ________ data ___________</w:t>
            </w:r>
          </w:p>
          <w:p w14:paraId="69EA9D8F" w14:textId="77777777" w:rsidR="007D2982" w:rsidRPr="00FF430B" w:rsidRDefault="007D2982" w:rsidP="007D2982">
            <w:pPr>
              <w:autoSpaceDE w:val="0"/>
              <w:autoSpaceDN w:val="0"/>
              <w:adjustRightInd w:val="0"/>
              <w:ind w:right="23"/>
              <w:jc w:val="center"/>
            </w:pPr>
          </w:p>
          <w:p w14:paraId="68AB5FB2" w14:textId="77777777" w:rsidR="007D2982" w:rsidRPr="00FF430B" w:rsidRDefault="007D2982" w:rsidP="007D2982">
            <w:pPr>
              <w:autoSpaceDE w:val="0"/>
              <w:autoSpaceDN w:val="0"/>
              <w:adjustRightInd w:val="0"/>
              <w:ind w:left="720" w:right="-540"/>
              <w:jc w:val="both"/>
              <w:rPr>
                <w:b/>
                <w:bCs/>
              </w:rPr>
            </w:pPr>
            <w:r w:rsidRPr="00FF430B">
              <w:rPr>
                <w:b/>
                <w:bCs/>
              </w:rPr>
              <w:t>1. Părţile acordului-cadru</w:t>
            </w:r>
          </w:p>
          <w:p w14:paraId="11832D52" w14:textId="77777777" w:rsidR="007D2982" w:rsidRPr="00FF430B" w:rsidRDefault="007D2982" w:rsidP="007D2982">
            <w:pPr>
              <w:autoSpaceDE w:val="0"/>
              <w:autoSpaceDN w:val="0"/>
              <w:adjustRightInd w:val="0"/>
              <w:ind w:left="1140" w:right="-540"/>
              <w:jc w:val="both"/>
              <w:rPr>
                <w:b/>
                <w:bCs/>
              </w:rPr>
            </w:pPr>
          </w:p>
          <w:p w14:paraId="706E6DB7" w14:textId="5740B5E9"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pPr>
          </w:p>
          <w:p w14:paraId="16F9F41F" w14:textId="77777777" w:rsidR="007D2982" w:rsidRPr="00FF430B" w:rsidRDefault="007D2982" w:rsidP="007D2982">
            <w:pPr>
              <w:autoSpaceDE w:val="0"/>
              <w:autoSpaceDN w:val="0"/>
              <w:adjustRightInd w:val="0"/>
              <w:jc w:val="both"/>
            </w:pPr>
            <w:r w:rsidRPr="00FF430B">
              <w:t xml:space="preserve">    între</w:t>
            </w:r>
          </w:p>
          <w:p w14:paraId="0E16FA45" w14:textId="77777777" w:rsidR="007D2982" w:rsidRPr="00FF430B" w:rsidRDefault="007D2982" w:rsidP="007D2982">
            <w:pPr>
              <w:autoSpaceDE w:val="0"/>
              <w:autoSpaceDN w:val="0"/>
              <w:adjustRightInd w:val="0"/>
              <w:jc w:val="both"/>
            </w:pPr>
          </w:p>
          <w:p w14:paraId="228BD49A" w14:textId="65F98DAB"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14:paraId="6967DFE0" w14:textId="77777777" w:rsidR="007D2982" w:rsidRPr="00FF430B" w:rsidRDefault="007D2982" w:rsidP="007D2982">
            <w:pPr>
              <w:autoSpaceDE w:val="0"/>
              <w:autoSpaceDN w:val="0"/>
              <w:adjustRightInd w:val="0"/>
              <w:jc w:val="both"/>
            </w:pPr>
          </w:p>
          <w:p w14:paraId="51047C99" w14:textId="77777777" w:rsidR="007D2982" w:rsidRPr="00FF430B" w:rsidRDefault="007D2982" w:rsidP="002217B0">
            <w:pPr>
              <w:autoSpaceDE w:val="0"/>
              <w:autoSpaceDN w:val="0"/>
              <w:adjustRightInd w:val="0"/>
              <w:ind w:left="710"/>
              <w:jc w:val="both"/>
              <w:rPr>
                <w:b/>
                <w:bCs/>
              </w:rPr>
            </w:pPr>
            <w:r w:rsidRPr="00FF430B">
              <w:rPr>
                <w:b/>
                <w:bCs/>
              </w:rPr>
              <w:t>2. Scopul acordului-cadru</w:t>
            </w:r>
          </w:p>
          <w:p w14:paraId="342CECD3" w14:textId="77777777" w:rsidR="007D2982" w:rsidRPr="00FF430B" w:rsidRDefault="007D2982" w:rsidP="007D2982">
            <w:pPr>
              <w:autoSpaceDE w:val="0"/>
              <w:autoSpaceDN w:val="0"/>
              <w:adjustRightInd w:val="0"/>
              <w:jc w:val="both"/>
              <w:rPr>
                <w:b/>
                <w:bCs/>
              </w:rPr>
            </w:pPr>
          </w:p>
          <w:p w14:paraId="3A861C11" w14:textId="77777777"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pPr>
          </w:p>
          <w:p w14:paraId="104BF173" w14:textId="77777777"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pPr>
          </w:p>
          <w:p w14:paraId="14F19946" w14:textId="77777777" w:rsidR="007D2982" w:rsidRPr="00FF430B" w:rsidRDefault="007D2982" w:rsidP="007D2982">
            <w:pPr>
              <w:autoSpaceDE w:val="0"/>
              <w:autoSpaceDN w:val="0"/>
              <w:adjustRightInd w:val="0"/>
              <w:jc w:val="both"/>
              <w:rPr>
                <w:b/>
                <w:bCs/>
              </w:rPr>
            </w:pPr>
            <w:r w:rsidRPr="00FF430B">
              <w:rPr>
                <w:b/>
                <w:bCs/>
              </w:rPr>
              <w:t xml:space="preserve">           3. Durata acordului-cadru</w:t>
            </w:r>
          </w:p>
          <w:p w14:paraId="1391E228" w14:textId="77777777" w:rsidR="007D2982" w:rsidRPr="00FF430B" w:rsidRDefault="007D2982" w:rsidP="007D2982">
            <w:pPr>
              <w:autoSpaceDE w:val="0"/>
              <w:autoSpaceDN w:val="0"/>
              <w:adjustRightInd w:val="0"/>
              <w:jc w:val="both"/>
              <w:rPr>
                <w:b/>
                <w:bCs/>
              </w:rPr>
            </w:pPr>
          </w:p>
          <w:p w14:paraId="5E9DD632" w14:textId="77777777"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14:paraId="682F28CF" w14:textId="77777777" w:rsidR="007D2982" w:rsidRPr="00FF430B" w:rsidRDefault="007D2982" w:rsidP="007D2982">
            <w:pPr>
              <w:autoSpaceDE w:val="0"/>
              <w:autoSpaceDN w:val="0"/>
              <w:adjustRightInd w:val="0"/>
              <w:jc w:val="both"/>
            </w:pPr>
          </w:p>
          <w:p w14:paraId="743D7592" w14:textId="0CD8C09C"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14:paraId="74D46336" w14:textId="77777777" w:rsidR="007D2982" w:rsidRPr="00FF430B" w:rsidRDefault="007D2982" w:rsidP="007D2982">
            <w:pPr>
              <w:autoSpaceDE w:val="0"/>
              <w:autoSpaceDN w:val="0"/>
              <w:adjustRightInd w:val="0"/>
              <w:jc w:val="both"/>
              <w:rPr>
                <w:b/>
                <w:bCs/>
                <w:i/>
                <w:iCs/>
              </w:rPr>
            </w:pPr>
          </w:p>
          <w:p w14:paraId="12EF1484" w14:textId="77777777"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14:paraId="78F2D634" w14:textId="77777777" w:rsidR="004A4AF2" w:rsidRPr="00FF430B" w:rsidRDefault="004A4AF2" w:rsidP="004A4AF2">
            <w:pPr>
              <w:jc w:val="both"/>
            </w:pPr>
            <w:r w:rsidRPr="00FF430B">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rPr>
            </w:pPr>
          </w:p>
          <w:p w14:paraId="7070CF26" w14:textId="77DDD03D"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14:paraId="32C7E622" w14:textId="77777777" w:rsidR="00634DB7" w:rsidRPr="00FF430B" w:rsidRDefault="00634DB7" w:rsidP="007D2982">
            <w:pPr>
              <w:autoSpaceDE w:val="0"/>
              <w:autoSpaceDN w:val="0"/>
              <w:adjustRightInd w:val="0"/>
              <w:jc w:val="both"/>
              <w:rPr>
                <w:b/>
                <w:bCs/>
              </w:rPr>
            </w:pPr>
          </w:p>
          <w:p w14:paraId="39D46D9C" w14:textId="77777777"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xml:space="preserve">, în cazul în </w:t>
            </w:r>
            <w:r w:rsidR="00C44B96" w:rsidRPr="00FF430B">
              <w:lastRenderedPageBreak/>
              <w:t>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rPr>
            </w:pPr>
          </w:p>
          <w:p w14:paraId="65A9CB76" w14:textId="7F692B7B"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14:paraId="3DEF5246" w14:textId="77777777" w:rsidR="007D2982" w:rsidRPr="00FF430B" w:rsidRDefault="007D2982" w:rsidP="007D2982">
            <w:pPr>
              <w:ind w:left="660"/>
              <w:jc w:val="both"/>
              <w:rPr>
                <w:b/>
                <w:bCs/>
              </w:rPr>
            </w:pPr>
          </w:p>
          <w:p w14:paraId="21340A31" w14:textId="77777777"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14:paraId="6477CD92" w14:textId="77777777"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14:paraId="7EE31D60" w14:textId="77777777" w:rsidR="007D2982" w:rsidRPr="00FF430B" w:rsidRDefault="007D2982" w:rsidP="007D2982">
            <w:pPr>
              <w:autoSpaceDE w:val="0"/>
              <w:autoSpaceDN w:val="0"/>
              <w:adjustRightInd w:val="0"/>
              <w:ind w:left="660"/>
              <w:jc w:val="both"/>
              <w:rPr>
                <w:b/>
                <w:bCs/>
              </w:rPr>
            </w:pPr>
          </w:p>
          <w:p w14:paraId="69EAEEB3" w14:textId="77777777"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14:paraId="74D4288F" w14:textId="77777777" w:rsidR="0063773E" w:rsidRPr="00FF430B" w:rsidRDefault="0063773E" w:rsidP="0063773E">
            <w:pPr>
              <w:jc w:val="both"/>
            </w:pPr>
            <w:r w:rsidRPr="00FF430B">
              <w:t>b) propunerea financiară;</w:t>
            </w:r>
          </w:p>
          <w:p w14:paraId="0A24E67F" w14:textId="77777777" w:rsidR="0063773E" w:rsidRPr="00FF430B" w:rsidRDefault="0063773E" w:rsidP="0063773E">
            <w:pPr>
              <w:jc w:val="both"/>
            </w:pPr>
            <w:r w:rsidRPr="00FF430B">
              <w:t>c) caietul de sarcini;</w:t>
            </w:r>
          </w:p>
          <w:p w14:paraId="44AB4305" w14:textId="77777777" w:rsidR="007D2982" w:rsidRPr="00FF430B" w:rsidRDefault="0063773E" w:rsidP="0063773E">
            <w:pPr>
              <w:autoSpaceDE w:val="0"/>
              <w:autoSpaceDN w:val="0"/>
              <w:adjustRightInd w:val="0"/>
              <w:jc w:val="both"/>
            </w:pPr>
            <w:r w:rsidRPr="00FF430B">
              <w:t>d) alte anexe, după caz.</w:t>
            </w:r>
          </w:p>
          <w:p w14:paraId="7936E916" w14:textId="77777777" w:rsidR="007D2982" w:rsidRPr="00FF430B" w:rsidRDefault="007D2982" w:rsidP="007D2982">
            <w:pPr>
              <w:autoSpaceDE w:val="0"/>
              <w:autoSpaceDN w:val="0"/>
              <w:adjustRightInd w:val="0"/>
              <w:jc w:val="both"/>
            </w:pPr>
          </w:p>
          <w:p w14:paraId="4A98DBC4" w14:textId="77777777" w:rsidR="007D2982" w:rsidRPr="00FF430B" w:rsidRDefault="007D2982" w:rsidP="00C6170E">
            <w:pPr>
              <w:pStyle w:val="Listparagraf"/>
              <w:numPr>
                <w:ilvl w:val="0"/>
                <w:numId w:val="30"/>
              </w:numPr>
              <w:tabs>
                <w:tab w:val="clear" w:pos="660"/>
                <w:tab w:val="num" w:pos="568"/>
              </w:tabs>
              <w:autoSpaceDE w:val="0"/>
              <w:autoSpaceDN w:val="0"/>
              <w:adjustRightInd w:val="0"/>
              <w:ind w:left="852" w:hanging="284"/>
              <w:rPr>
                <w:b/>
                <w:bCs/>
              </w:rPr>
            </w:pPr>
            <w:r w:rsidRPr="00FF430B">
              <w:rPr>
                <w:b/>
                <w:bCs/>
              </w:rPr>
              <w:t>Încetarea acordului cadru</w:t>
            </w:r>
          </w:p>
          <w:p w14:paraId="6533C1E5" w14:textId="77777777" w:rsidR="00C6170E" w:rsidRPr="00FF430B" w:rsidRDefault="00C6170E" w:rsidP="00C6170E">
            <w:pPr>
              <w:pStyle w:val="Listparagraf"/>
              <w:numPr>
                <w:ilvl w:val="0"/>
                <w:numId w:val="0"/>
              </w:numPr>
              <w:autoSpaceDE w:val="0"/>
              <w:autoSpaceDN w:val="0"/>
              <w:adjustRightInd w:val="0"/>
              <w:ind w:left="660"/>
              <w:rPr>
                <w:b/>
                <w:bCs/>
              </w:rPr>
            </w:pPr>
          </w:p>
          <w:p w14:paraId="0DA26A47" w14:textId="77777777"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14:paraId="2AD3D17A" w14:textId="77777777"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14:paraId="1B180B31" w14:textId="77777777" w:rsidR="0063773E" w:rsidRPr="00FF430B" w:rsidRDefault="0063773E" w:rsidP="001278C6">
            <w:pPr>
              <w:pStyle w:val="Listparagraf"/>
              <w:numPr>
                <w:ilvl w:val="0"/>
                <w:numId w:val="50"/>
              </w:numPr>
            </w:pPr>
            <w:r w:rsidRPr="00FF430B">
              <w:t>prin acordul de voinţă al părţilor ;</w:t>
            </w:r>
          </w:p>
          <w:p w14:paraId="0472106D" w14:textId="77777777" w:rsidR="0063773E" w:rsidRPr="00FF430B" w:rsidRDefault="0063773E" w:rsidP="001278C6">
            <w:pPr>
              <w:pStyle w:val="Listparagraf"/>
              <w:numPr>
                <w:ilvl w:val="0"/>
                <w:numId w:val="50"/>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pPr>
          </w:p>
          <w:p w14:paraId="657BF4A7" w14:textId="77777777" w:rsidR="00C20F59" w:rsidRPr="00FF430B" w:rsidRDefault="0003591A" w:rsidP="00196AB4">
            <w:pPr>
              <w:jc w:val="both"/>
              <w:rPr>
                <w:i/>
              </w:rPr>
            </w:pPr>
            <w:r w:rsidRPr="00FF430B">
              <w:rPr>
                <w:i/>
              </w:rPr>
              <w:t>CLAUZE APLICABILE CONTRACTELOR SUBSECVENTE</w:t>
            </w:r>
          </w:p>
          <w:p w14:paraId="5F65979D" w14:textId="77777777" w:rsidR="00C20F59" w:rsidRPr="00FF430B" w:rsidRDefault="00C20F59" w:rsidP="00196AB4">
            <w:pPr>
              <w:jc w:val="both"/>
            </w:pPr>
          </w:p>
          <w:p w14:paraId="57763FEB" w14:textId="77777777" w:rsidR="00C20F59" w:rsidRPr="00FF430B" w:rsidRDefault="00C20F59" w:rsidP="00C6170E">
            <w:pPr>
              <w:pStyle w:val="Listparagraf"/>
              <w:numPr>
                <w:ilvl w:val="0"/>
                <w:numId w:val="30"/>
              </w:numPr>
              <w:tabs>
                <w:tab w:val="clear" w:pos="660"/>
                <w:tab w:val="num" w:pos="852"/>
              </w:tabs>
              <w:ind w:hanging="92"/>
              <w:rPr>
                <w:b/>
              </w:rPr>
            </w:pPr>
            <w:r w:rsidRPr="00FF430B">
              <w:rPr>
                <w:b/>
              </w:rPr>
              <w:t xml:space="preserve">Executarea contractelor subsecvente </w:t>
            </w:r>
          </w:p>
          <w:p w14:paraId="6E7F0B10" w14:textId="77777777" w:rsidR="00C6170E" w:rsidRPr="00FF430B" w:rsidRDefault="00C6170E" w:rsidP="00C6170E">
            <w:pPr>
              <w:pStyle w:val="Listparagraf"/>
              <w:numPr>
                <w:ilvl w:val="0"/>
                <w:numId w:val="0"/>
              </w:numPr>
              <w:ind w:left="660"/>
              <w:rPr>
                <w:b/>
              </w:rPr>
            </w:pPr>
          </w:p>
          <w:p w14:paraId="1AD845D9" w14:textId="77777777" w:rsidR="00C20F59" w:rsidRPr="00FF430B" w:rsidRDefault="00C20F59" w:rsidP="00CD31E8">
            <w:pPr>
              <w:jc w:val="both"/>
            </w:pPr>
            <w:r w:rsidRPr="00FF430B">
              <w:t>9.1 Executarea contractelor subsecvente va începe din momentul încheierii acestora.</w:t>
            </w:r>
          </w:p>
          <w:p w14:paraId="75FC51FF" w14:textId="77777777"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14:paraId="6BE29E5E" w14:textId="77777777" w:rsidR="00C20F59" w:rsidRPr="00FF430B" w:rsidRDefault="00C20F59" w:rsidP="00CD31E8">
            <w:pPr>
              <w:jc w:val="both"/>
            </w:pPr>
          </w:p>
          <w:p w14:paraId="6FE26A5E" w14:textId="3E275DAF"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14:paraId="5C17797B" w14:textId="77777777" w:rsidR="00C6170E" w:rsidRPr="00FF430B" w:rsidRDefault="00C6170E" w:rsidP="00CD31E8">
            <w:pPr>
              <w:jc w:val="both"/>
            </w:pPr>
          </w:p>
          <w:p w14:paraId="0B9C3BBA" w14:textId="77777777"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rPr>
            </w:pPr>
          </w:p>
          <w:p w14:paraId="4E959A5A" w14:textId="688A8AFF" w:rsidR="00C20F59" w:rsidRPr="00FF430B" w:rsidRDefault="006A7C1C" w:rsidP="006A7C1C">
            <w:pPr>
              <w:tabs>
                <w:tab w:val="left" w:pos="600"/>
              </w:tabs>
              <w:jc w:val="both"/>
              <w:rPr>
                <w:b/>
              </w:rPr>
            </w:pPr>
            <w:r>
              <w:rPr>
                <w:b/>
              </w:rPr>
              <w:t xml:space="preserve">          </w:t>
            </w:r>
            <w:r w:rsidR="00C20F59" w:rsidRPr="00FF430B">
              <w:rPr>
                <w:b/>
              </w:rPr>
              <w:t>11. Litigii</w:t>
            </w:r>
          </w:p>
          <w:p w14:paraId="5C4F423D" w14:textId="77777777" w:rsidR="00C6170E" w:rsidRPr="00FF430B" w:rsidRDefault="00C6170E" w:rsidP="00CD31E8">
            <w:pPr>
              <w:jc w:val="both"/>
            </w:pPr>
          </w:p>
          <w:p w14:paraId="67AD0C4D" w14:textId="77777777"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14:paraId="74BDE69F" w14:textId="77777777"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pPr>
            <w:r w:rsidRPr="00FF430B">
              <w:lastRenderedPageBreak/>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14:paraId="6416FA8C" w14:textId="77777777"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14:paraId="6096C3B2" w14:textId="77777777" w:rsidR="00C20F59" w:rsidRPr="00FF430B" w:rsidRDefault="00C20F59" w:rsidP="00CD31E8">
            <w:pPr>
              <w:jc w:val="both"/>
            </w:pPr>
          </w:p>
          <w:p w14:paraId="12DE60A7" w14:textId="77777777" w:rsidR="00C6170E" w:rsidRPr="00FF430B" w:rsidRDefault="00C6170E" w:rsidP="00CD31E8">
            <w:pPr>
              <w:jc w:val="both"/>
            </w:pPr>
          </w:p>
          <w:p w14:paraId="782EAA1A" w14:textId="77777777" w:rsidR="00C6170E" w:rsidRPr="00FF430B" w:rsidRDefault="00C6170E" w:rsidP="00CD31E8">
            <w:pPr>
              <w:jc w:val="both"/>
            </w:pPr>
          </w:p>
          <w:p w14:paraId="31409391" w14:textId="77777777" w:rsidR="00C6170E" w:rsidRPr="00FF430B" w:rsidRDefault="00C6170E" w:rsidP="00CD31E8">
            <w:pPr>
              <w:jc w:val="both"/>
            </w:pPr>
          </w:p>
          <w:p w14:paraId="1569FFB7" w14:textId="77777777" w:rsidR="00C6170E" w:rsidRPr="00FF430B" w:rsidRDefault="00C6170E" w:rsidP="00CD31E8">
            <w:pPr>
              <w:jc w:val="both"/>
            </w:pPr>
          </w:p>
          <w:p w14:paraId="1E83C16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3F9EA564" w14:textId="77777777" w:rsidR="004A5F0C" w:rsidRPr="00FF430B" w:rsidRDefault="00C20F59" w:rsidP="00CD31E8">
            <w:pPr>
              <w:jc w:val="both"/>
            </w:pPr>
            <w:r w:rsidRPr="00FF430B">
              <w:t>...........................                                                     ...........</w:t>
            </w:r>
            <w:r w:rsidR="00CD31E8" w:rsidRPr="00FF430B">
              <w:t>..............</w:t>
            </w:r>
            <w:r w:rsidR="007747EC" w:rsidRPr="00FF430B">
              <w:t>..........</w:t>
            </w:r>
          </w:p>
          <w:p w14:paraId="443BD089" w14:textId="77777777"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14:paraId="45BBDE21" w14:textId="77777777" w:rsidR="00C20F59" w:rsidRPr="00FF430B" w:rsidRDefault="00C20F59" w:rsidP="00CD31E8">
            <w:pPr>
              <w:jc w:val="both"/>
            </w:pPr>
          </w:p>
          <w:p w14:paraId="534560F8"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27A5E0CA" w14:textId="77777777" w:rsidR="00C20F59" w:rsidRPr="00FF430B" w:rsidRDefault="00C20F59" w:rsidP="00CD31E8">
            <w:pPr>
              <w:jc w:val="both"/>
            </w:pPr>
            <w:r w:rsidRPr="00FF430B">
              <w:t xml:space="preserve">  ...........................                                                     .........................</w:t>
            </w:r>
            <w:r w:rsidR="007747EC" w:rsidRPr="00FF430B">
              <w:t>.......</w:t>
            </w:r>
            <w:r w:rsidRPr="00FF430B">
              <w:t>..</w:t>
            </w:r>
          </w:p>
          <w:p w14:paraId="21AD5EEE" w14:textId="77777777"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14:paraId="131F971F" w14:textId="77777777" w:rsidR="00C20F59" w:rsidRPr="00FF430B" w:rsidRDefault="00C20F59" w:rsidP="00CD31E8">
            <w:pPr>
              <w:jc w:val="both"/>
            </w:pPr>
          </w:p>
          <w:p w14:paraId="3DF53EC1" w14:textId="77777777" w:rsidR="00C20F59" w:rsidRPr="00FF430B" w:rsidRDefault="00C20F59" w:rsidP="00CD31E8">
            <w:pPr>
              <w:jc w:val="both"/>
            </w:pPr>
          </w:p>
          <w:p w14:paraId="0475385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1FFE8333" w14:textId="77777777" w:rsidR="00D82B8E" w:rsidRPr="00FF430B" w:rsidRDefault="00C20F59" w:rsidP="00196AB4">
            <w:pPr>
              <w:jc w:val="both"/>
            </w:pPr>
            <w:r w:rsidRPr="00FF430B">
              <w:t>...........................                                                     .........................</w:t>
            </w:r>
            <w:r w:rsidR="007747EC" w:rsidRPr="00FF430B">
              <w:t>.......</w:t>
            </w:r>
            <w:r w:rsidRPr="00FF430B">
              <w:t>..</w:t>
            </w:r>
          </w:p>
          <w:p w14:paraId="01FBF41A" w14:textId="77777777"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14:paraId="39D0423E" w14:textId="77777777" w:rsidR="00C20F59" w:rsidRPr="00FF430B" w:rsidRDefault="00C20F59" w:rsidP="00196AB4">
            <w:pPr>
              <w:jc w:val="both"/>
            </w:pPr>
          </w:p>
          <w:p w14:paraId="058A123B" w14:textId="77777777" w:rsidR="00C20F59" w:rsidRPr="00FF430B" w:rsidRDefault="00C20F59" w:rsidP="00196AB4">
            <w:pPr>
              <w:jc w:val="both"/>
              <w:rPr>
                <w:sz w:val="28"/>
                <w:szCs w:val="28"/>
              </w:rPr>
            </w:pPr>
          </w:p>
          <w:p w14:paraId="1CEA136A" w14:textId="77777777" w:rsidR="00233538" w:rsidRPr="00FF430B" w:rsidRDefault="00233538" w:rsidP="00196AB4">
            <w:pPr>
              <w:jc w:val="both"/>
            </w:pPr>
          </w:p>
          <w:p w14:paraId="5AF782E7" w14:textId="77777777" w:rsidR="00233538" w:rsidRPr="00FF430B" w:rsidRDefault="00233538" w:rsidP="00196AB4">
            <w:pPr>
              <w:jc w:val="both"/>
            </w:pPr>
          </w:p>
          <w:p w14:paraId="6465B700" w14:textId="77777777" w:rsidR="00233538" w:rsidRPr="00FF430B" w:rsidRDefault="00233538" w:rsidP="00196AB4">
            <w:pPr>
              <w:jc w:val="both"/>
            </w:pPr>
          </w:p>
          <w:p w14:paraId="2D2A6819" w14:textId="77777777" w:rsidR="00233538" w:rsidRPr="00FF430B" w:rsidRDefault="00233538" w:rsidP="00196AB4">
            <w:pPr>
              <w:jc w:val="both"/>
            </w:pPr>
          </w:p>
        </w:tc>
      </w:tr>
    </w:tbl>
    <w:p w14:paraId="40CD3295" w14:textId="77777777" w:rsidR="001F6E5A" w:rsidRPr="00FF430B" w:rsidRDefault="001F6E5A" w:rsidP="00196AB4">
      <w:pPr>
        <w:jc w:val="both"/>
      </w:pPr>
    </w:p>
    <w:sectPr w:rsidR="001F6E5A" w:rsidRPr="00FF430B"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CE56A1B" w14:textId="77777777" w:rsidR="000C189C" w:rsidRDefault="000C189C" w:rsidP="00A20ACF">
      <w:r>
        <w:separator/>
      </w:r>
    </w:p>
  </w:endnote>
  <w:endnote w:type="continuationSeparator" w:id="0">
    <w:p w14:paraId="699786CE" w14:textId="77777777" w:rsidR="000C189C" w:rsidRDefault="000C189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03D5C" w14:textId="77777777" w:rsidR="008F1D40" w:rsidRDefault="008F1D40" w:rsidP="001F6E5A">
    <w:pPr>
      <w:pStyle w:val="Subsol"/>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14:paraId="16FD1D34" w14:textId="701F7225" w:rsidR="008F1D40" w:rsidRDefault="008F1D40">
        <w:pPr>
          <w:pStyle w:val="Subsol"/>
          <w:jc w:val="right"/>
        </w:pPr>
        <w:r>
          <w:fldChar w:fldCharType="begin"/>
        </w:r>
        <w:r>
          <w:instrText xml:space="preserve"> PAGE   \* MERGEFORMAT </w:instrText>
        </w:r>
        <w:r>
          <w:fldChar w:fldCharType="separate"/>
        </w:r>
        <w:r w:rsidR="00B448D6">
          <w:t>69</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1DDF3B3" w14:textId="77777777" w:rsidR="000C189C" w:rsidRDefault="000C189C" w:rsidP="00A20ACF">
      <w:r>
        <w:separator/>
      </w:r>
    </w:p>
  </w:footnote>
  <w:footnote w:type="continuationSeparator" w:id="0">
    <w:p w14:paraId="3E4B8BFE" w14:textId="77777777" w:rsidR="000C189C" w:rsidRDefault="000C189C"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89C"/>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48D6"/>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ontestatii@ansc.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3AFC1F-680F-4D70-95F5-5881F045F2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69</Pages>
  <Words>24254</Words>
  <Characters>140677</Characters>
  <Application>Microsoft Office Word</Application>
  <DocSecurity>0</DocSecurity>
  <Lines>1172</Lines>
  <Paragraphs>329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164602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Chircu-Corina</cp:lastModifiedBy>
  <cp:revision>4</cp:revision>
  <cp:lastPrinted>2021-06-01T11:52:00Z</cp:lastPrinted>
  <dcterms:created xsi:type="dcterms:W3CDTF">2021-06-14T10:00:00Z</dcterms:created>
  <dcterms:modified xsi:type="dcterms:W3CDTF">2026-08-11T07:59:00Z</dcterms:modified>
</cp:coreProperties>
</file>