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A36F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A36F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A36FD">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A36FD">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A36FD">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A36FD">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A36FD">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A36FD">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A36FD">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A36FD">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A36FD">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A36FD">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A36FD">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A36FD">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A36FD">
      <w:pPr>
        <w:pStyle w:val="a"/>
        <w:numPr>
          <w:ilvl w:val="0"/>
          <w:numId w:val="3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A36FD">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A36FD">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A36F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A36F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A36F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A36F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A36F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A5245" w:rsidP="00BA36F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A36F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A36F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A36F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A36F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A36F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A36F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A36F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36F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36F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36F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36F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A36F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A36F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A36F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A36FD">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5D37012" w14:textId="77777777" w:rsidR="00917F9D" w:rsidRDefault="00917F9D" w:rsidP="00917F9D">
      <w:pPr>
        <w:jc w:val="right"/>
        <w:rPr>
          <w:noProof w:val="0"/>
          <w:sz w:val="22"/>
          <w:szCs w:val="22"/>
          <w:lang w:val="ro-MD"/>
        </w:rPr>
      </w:pPr>
      <w:r>
        <w:rPr>
          <w:lang w:val="ro-MD"/>
        </w:rPr>
        <w:lastRenderedPageBreak/>
        <w:t>Anexa nr. 2</w:t>
      </w:r>
    </w:p>
    <w:p w14:paraId="1B7F1545" w14:textId="77777777" w:rsidR="00917F9D" w:rsidRDefault="00917F9D" w:rsidP="00917F9D">
      <w:pPr>
        <w:jc w:val="right"/>
        <w:rPr>
          <w:lang w:val="ro-MD"/>
        </w:rPr>
      </w:pPr>
      <w:r>
        <w:rPr>
          <w:lang w:val="ro-MD"/>
        </w:rPr>
        <w:t>la Documentația standard nr. 69</w:t>
      </w:r>
    </w:p>
    <w:p w14:paraId="755FAA6A" w14:textId="77777777" w:rsidR="00917F9D" w:rsidRDefault="00917F9D" w:rsidP="00917F9D">
      <w:pPr>
        <w:jc w:val="right"/>
        <w:rPr>
          <w:lang w:val="ro-MD"/>
        </w:rPr>
      </w:pPr>
      <w:r>
        <w:rPr>
          <w:lang w:val="ro-MD"/>
        </w:rPr>
        <w:t>din 7 mai  2021</w:t>
      </w:r>
    </w:p>
    <w:p w14:paraId="7219A71B" w14:textId="77777777" w:rsidR="00917F9D" w:rsidRDefault="00917F9D" w:rsidP="00917F9D">
      <w:pPr>
        <w:jc w:val="right"/>
        <w:rPr>
          <w:lang w:val="ro-MD"/>
        </w:rPr>
      </w:pPr>
    </w:p>
    <w:p w14:paraId="5D2CA7B9" w14:textId="77777777" w:rsidR="00917F9D" w:rsidRDefault="00917F9D" w:rsidP="00917F9D">
      <w:pPr>
        <w:spacing w:before="120"/>
        <w:jc w:val="center"/>
        <w:outlineLvl w:val="0"/>
        <w:rPr>
          <w:b/>
          <w:sz w:val="28"/>
          <w:szCs w:val="28"/>
          <w:lang w:val="ro-MD" w:eastAsia="ru-RU"/>
        </w:rPr>
      </w:pPr>
      <w:r>
        <w:rPr>
          <w:b/>
          <w:sz w:val="28"/>
          <w:szCs w:val="28"/>
          <w:lang w:val="ro-MD" w:eastAsia="ru-RU"/>
        </w:rPr>
        <w:t>ANUNȚ DE PARTICIPARE, INCLUSIV PENTRU PROCEDURILE DE PRESELECȚIE/PROCEDURILE NEGOCIATE</w:t>
      </w:r>
    </w:p>
    <w:p w14:paraId="152B5A39" w14:textId="77777777" w:rsidR="00917F9D" w:rsidRDefault="00917F9D" w:rsidP="00917F9D">
      <w:pPr>
        <w:rPr>
          <w:sz w:val="20"/>
          <w:szCs w:val="20"/>
          <w:lang w:val="ro-MD" w:eastAsia="ru-RU"/>
        </w:rPr>
      </w:pPr>
    </w:p>
    <w:p w14:paraId="3B30F368" w14:textId="77777777" w:rsidR="00917F9D" w:rsidRDefault="00917F9D" w:rsidP="00917F9D">
      <w:pPr>
        <w:shd w:val="clear" w:color="auto" w:fill="FFFFFF" w:themeFill="background1"/>
        <w:spacing w:before="120"/>
        <w:rPr>
          <w:sz w:val="20"/>
          <w:lang w:val="ro-MD" w:eastAsia="ru-RU"/>
        </w:rPr>
      </w:pPr>
      <w:r>
        <w:rPr>
          <w:b/>
          <w:lang w:val="ro-MD" w:eastAsia="ru-RU"/>
        </w:rPr>
        <w:t xml:space="preserve">privind achiziționarea </w:t>
      </w:r>
      <w:r>
        <w:rPr>
          <w:b/>
          <w:u w:val="single"/>
          <w:shd w:val="clear" w:color="auto" w:fill="FFFFFF" w:themeFill="background1"/>
          <w:lang w:val="ro-MD" w:eastAsia="ru-RU"/>
        </w:rPr>
        <w:t>Întreținerea străzilor locale din com.Călugăr , r-nul Fălești___</w:t>
      </w:r>
      <w:r>
        <w:rPr>
          <w:sz w:val="20"/>
          <w:lang w:val="ro-MD" w:eastAsia="ru-RU"/>
        </w:rPr>
        <w:t xml:space="preserve">        </w:t>
      </w:r>
    </w:p>
    <w:p w14:paraId="5FF6A72F" w14:textId="49DB50B9" w:rsidR="00917F9D" w:rsidRDefault="00917F9D" w:rsidP="00917F9D">
      <w:pPr>
        <w:shd w:val="clear" w:color="auto" w:fill="FFFFFF" w:themeFill="background1"/>
        <w:spacing w:before="120"/>
        <w:rPr>
          <w:b/>
          <w:lang w:val="ro-MD" w:eastAsia="ru-RU"/>
        </w:rPr>
      </w:pPr>
      <w:r>
        <w:rPr>
          <w:sz w:val="20"/>
          <w:lang w:val="ro-MD" w:eastAsia="ru-RU"/>
        </w:rPr>
        <w:t xml:space="preserve">                                                                                      (se indică obiectul achiziției)</w:t>
      </w:r>
      <w:r>
        <w:rPr>
          <w:b/>
          <w:lang w:val="ro-MD" w:eastAsia="ru-RU"/>
        </w:rPr>
        <w:br/>
        <w:t>prin procedura de achiziție__</w:t>
      </w:r>
      <w:r>
        <w:rPr>
          <w:b/>
          <w:u w:val="single"/>
          <w:lang w:val="ro-MD" w:eastAsia="ru-RU"/>
        </w:rPr>
        <w:t xml:space="preserve"> </w:t>
      </w:r>
      <w:r>
        <w:rPr>
          <w:b/>
          <w:u w:val="single"/>
          <w:lang w:eastAsia="ru-RU"/>
        </w:rPr>
        <w:t>Cererea ofertelor de prețuri</w:t>
      </w:r>
      <w:r>
        <w:rPr>
          <w:b/>
          <w:lang w:eastAsia="ru-RU"/>
        </w:rPr>
        <w:t>_____________________________</w:t>
      </w:r>
      <w:r>
        <w:rPr>
          <w:b/>
          <w:lang w:val="ro-MD" w:eastAsia="ru-RU"/>
        </w:rPr>
        <w:br/>
      </w:r>
      <w:r>
        <w:rPr>
          <w:sz w:val="20"/>
          <w:lang w:val="ro-MD" w:eastAsia="ru-RU"/>
        </w:rPr>
        <w:t xml:space="preserve">                                                          (tipul procedurii de achiziție)</w:t>
      </w:r>
    </w:p>
    <w:p w14:paraId="14789E14" w14:textId="77777777" w:rsidR="00917F9D" w:rsidRDefault="00917F9D" w:rsidP="00917F9D">
      <w:pPr>
        <w:tabs>
          <w:tab w:val="left" w:pos="284"/>
          <w:tab w:val="right" w:pos="9531"/>
        </w:tabs>
        <w:spacing w:before="120"/>
        <w:rPr>
          <w:b/>
          <w:highlight w:val="yellow"/>
          <w:lang w:val="ro-MD"/>
        </w:rPr>
      </w:pPr>
      <w:r>
        <w:rPr>
          <w:b/>
          <w:highlight w:val="yellow"/>
          <w:lang w:val="ro-MD"/>
        </w:rPr>
        <w:t xml:space="preserve">*Procedura a fost inclusă în planul de achiziții publice a autorității contractante (Da/Nu): </w:t>
      </w:r>
      <w:r>
        <w:rPr>
          <w:b/>
          <w:highlight w:val="yellow"/>
          <w:u w:val="single"/>
          <w:lang w:val="ro-MD"/>
        </w:rPr>
        <w:t>DA</w:t>
      </w:r>
    </w:p>
    <w:p w14:paraId="0155C7C0" w14:textId="77777777" w:rsidR="00917F9D" w:rsidRDefault="00917F9D" w:rsidP="00917F9D">
      <w:pPr>
        <w:shd w:val="clear" w:color="auto" w:fill="FFFFFF" w:themeFill="background1"/>
        <w:tabs>
          <w:tab w:val="left" w:pos="284"/>
          <w:tab w:val="right" w:pos="426"/>
        </w:tabs>
        <w:spacing w:before="120"/>
        <w:jc w:val="both"/>
        <w:rPr>
          <w:b/>
          <w:lang w:val="en-US"/>
        </w:rPr>
      </w:pPr>
      <w:r>
        <w:rPr>
          <w:b/>
          <w:highlight w:val="yellow"/>
          <w:lang w:val="ro-MD"/>
        </w:rPr>
        <w:t>Link-ul către planul de achiziții publice publicat:</w:t>
      </w:r>
      <w:r>
        <w:rPr>
          <w:b/>
          <w:lang w:val="ro-MD"/>
        </w:rPr>
        <w:t xml:space="preserve"> </w:t>
      </w:r>
      <w:hyperlink r:id="rId13" w:history="1">
        <w:r>
          <w:rPr>
            <w:rStyle w:val="af3"/>
            <w:b/>
          </w:rPr>
          <w:t>http://calugar.primaria.info/index.php/</w:t>
        </w:r>
      </w:hyperlink>
      <w:r>
        <w:rPr>
          <w:b/>
        </w:rPr>
        <w:t xml:space="preserve"> achizitii-publice</w:t>
      </w:r>
    </w:p>
    <w:p w14:paraId="464F7AF0" w14:textId="5F52AA22" w:rsidR="00917F9D" w:rsidRPr="00917F9D" w:rsidRDefault="00917F9D" w:rsidP="00917F9D">
      <w:pPr>
        <w:shd w:val="clear" w:color="auto" w:fill="FFFFFF" w:themeFill="background1"/>
        <w:tabs>
          <w:tab w:val="left" w:pos="284"/>
          <w:tab w:val="right" w:pos="426"/>
        </w:tabs>
        <w:spacing w:before="120"/>
        <w:jc w:val="both"/>
        <w:rPr>
          <w:b/>
          <w:highlight w:val="yellow"/>
          <w:lang w:val="en-US"/>
        </w:rPr>
      </w:pPr>
      <w:r>
        <w:rPr>
          <w:b/>
          <w:lang w:val="ro-MD" w:eastAsia="ru-RU"/>
        </w:rPr>
        <w:t>Denumirea autorității contractante: _</w:t>
      </w:r>
      <w:r>
        <w:rPr>
          <w:u w:val="single"/>
          <w:lang w:val="ro-MD"/>
        </w:rPr>
        <w:t xml:space="preserve"> </w:t>
      </w:r>
      <w:r>
        <w:rPr>
          <w:b/>
          <w:u w:val="single"/>
          <w:lang w:eastAsia="ru-RU"/>
        </w:rPr>
        <w:t>Primăria Comunei Călugăr , r-nul Fălești</w:t>
      </w:r>
      <w:r>
        <w:rPr>
          <w:b/>
          <w:lang w:val="ro-MD" w:eastAsia="ru-RU"/>
        </w:rPr>
        <w:t xml:space="preserve"> _________</w:t>
      </w:r>
    </w:p>
    <w:p w14:paraId="722C11A4" w14:textId="16F6A87D" w:rsidR="00917F9D" w:rsidRDefault="00917F9D" w:rsidP="00917F9D">
      <w:pPr>
        <w:numPr>
          <w:ilvl w:val="0"/>
          <w:numId w:val="36"/>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w:t>
      </w:r>
      <w:r>
        <w:rPr>
          <w:b/>
          <w:u w:val="single"/>
          <w:shd w:val="clear" w:color="auto" w:fill="FFFFFF" w:themeFill="background1"/>
          <w:lang w:eastAsia="ru-RU"/>
        </w:rPr>
        <w:t>1007601002197</w:t>
      </w:r>
      <w:r>
        <w:rPr>
          <w:b/>
          <w:shd w:val="clear" w:color="auto" w:fill="FFFFFF" w:themeFill="background1"/>
          <w:lang w:eastAsia="ru-RU"/>
        </w:rPr>
        <w:t>_</w:t>
      </w:r>
      <w:r>
        <w:rPr>
          <w:b/>
          <w:shd w:val="clear" w:color="auto" w:fill="FFFFFF" w:themeFill="background1"/>
          <w:lang w:val="ro-MD" w:eastAsia="ru-RU"/>
        </w:rPr>
        <w:t>_______________________________________________________</w:t>
      </w:r>
    </w:p>
    <w:p w14:paraId="1FADB339" w14:textId="10DF60F3" w:rsidR="00917F9D" w:rsidRDefault="00917F9D" w:rsidP="00917F9D">
      <w:pPr>
        <w:numPr>
          <w:ilvl w:val="0"/>
          <w:numId w:val="36"/>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w:t>
      </w:r>
      <w:r>
        <w:rPr>
          <w:lang w:val="ro-MD"/>
        </w:rPr>
        <w:t xml:space="preserve"> </w:t>
      </w:r>
      <w:r>
        <w:rPr>
          <w:b/>
          <w:u w:val="single"/>
        </w:rPr>
        <w:t>s. Călugăr, r-nul Făleşti, Republica Moldova</w:t>
      </w:r>
      <w:r>
        <w:rPr>
          <w:b/>
          <w:shd w:val="clear" w:color="auto" w:fill="FFFFFF" w:themeFill="background1"/>
          <w:lang w:val="ro-MD" w:eastAsia="ru-RU"/>
        </w:rPr>
        <w:t xml:space="preserve"> _____________________________</w:t>
      </w:r>
    </w:p>
    <w:p w14:paraId="65C141E2" w14:textId="77777777" w:rsidR="00917F9D" w:rsidRDefault="00917F9D" w:rsidP="00917F9D">
      <w:pPr>
        <w:numPr>
          <w:ilvl w:val="0"/>
          <w:numId w:val="36"/>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u w:val="single"/>
          <w:shd w:val="clear" w:color="auto" w:fill="FFFFFF" w:themeFill="background1"/>
          <w:lang w:val="ro-MD" w:eastAsia="ru-RU"/>
        </w:rPr>
        <w:t>0259-79-472</w:t>
      </w:r>
      <w:r>
        <w:rPr>
          <w:b/>
          <w:shd w:val="clear" w:color="auto" w:fill="FFFFFF" w:themeFill="background1"/>
          <w:lang w:val="ro-MD" w:eastAsia="ru-RU"/>
        </w:rPr>
        <w:t>__________________________________________</w:t>
      </w:r>
    </w:p>
    <w:p w14:paraId="42097370" w14:textId="77777777" w:rsidR="00917F9D" w:rsidRDefault="00917F9D" w:rsidP="00917F9D">
      <w:pPr>
        <w:numPr>
          <w:ilvl w:val="0"/>
          <w:numId w:val="36"/>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și pagina web oficială a autorității contractante: </w:t>
      </w:r>
      <w:r>
        <w:rPr>
          <w:b/>
          <w:u w:val="single"/>
        </w:rPr>
        <w:t>primariacalugar@yahoo.com ; http://calugar.primaria.info</w:t>
      </w:r>
      <w:r>
        <w:rPr>
          <w:b/>
          <w:lang w:val="ro-MD" w:eastAsia="ru-RU"/>
        </w:rPr>
        <w:t xml:space="preserve"> </w:t>
      </w:r>
    </w:p>
    <w:p w14:paraId="7F9E5E95" w14:textId="77777777" w:rsidR="00917F9D" w:rsidRDefault="00917F9D" w:rsidP="00917F9D">
      <w:pPr>
        <w:numPr>
          <w:ilvl w:val="0"/>
          <w:numId w:val="36"/>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799F8498" w14:textId="6CFE5999" w:rsidR="00917F9D" w:rsidRDefault="00917F9D" w:rsidP="00917F9D">
      <w:pPr>
        <w:numPr>
          <w:ilvl w:val="0"/>
          <w:numId w:val="36"/>
        </w:numPr>
        <w:shd w:val="clear" w:color="auto" w:fill="FFFFFF" w:themeFill="background1"/>
        <w:tabs>
          <w:tab w:val="left" w:pos="284"/>
          <w:tab w:val="right" w:pos="9531"/>
        </w:tabs>
        <w:spacing w:before="120"/>
        <w:ind w:left="288" w:hanging="288"/>
        <w:rPr>
          <w:b/>
          <w:lang w:val="ro-MD" w:eastAsia="ru-RU"/>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Pr>
          <w:u w:val="single"/>
          <w:lang w:val="ro-MD"/>
        </w:rPr>
        <w:t xml:space="preserve"> Administrație Publică Locală de nivelul I,_promovarea intereselor și soluționarea problemelor populației unității administrativ teritoriale</w:t>
      </w:r>
      <w:r>
        <w:rPr>
          <w:b/>
          <w:lang w:val="ro-MD" w:eastAsia="ru-RU"/>
        </w:rPr>
        <w:t>_</w:t>
      </w:r>
    </w:p>
    <w:p w14:paraId="77AEAED4" w14:textId="77777777" w:rsidR="00917F9D" w:rsidRDefault="00917F9D" w:rsidP="00917F9D">
      <w:pPr>
        <w:numPr>
          <w:ilvl w:val="0"/>
          <w:numId w:val="36"/>
        </w:numPr>
        <w:shd w:val="clear" w:color="auto" w:fill="FFFFFF" w:themeFill="background1"/>
        <w:tabs>
          <w:tab w:val="left" w:pos="284"/>
          <w:tab w:val="right" w:pos="426"/>
        </w:tabs>
        <w:spacing w:before="120"/>
        <w:ind w:left="284" w:hanging="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917F9D" w:rsidRPr="00917F9D" w14:paraId="185E1C7C" w14:textId="77777777" w:rsidTr="00917F9D">
        <w:trPr>
          <w:trHeight w:val="840"/>
        </w:trPr>
        <w:tc>
          <w:tcPr>
            <w:tcW w:w="537" w:type="dxa"/>
            <w:tcBorders>
              <w:top w:val="single" w:sz="4" w:space="0" w:color="auto"/>
              <w:left w:val="single" w:sz="4" w:space="0" w:color="auto"/>
              <w:bottom w:val="single" w:sz="4" w:space="0" w:color="auto"/>
              <w:right w:val="single" w:sz="4" w:space="0" w:color="auto"/>
            </w:tcBorders>
            <w:vAlign w:val="center"/>
            <w:hideMark/>
          </w:tcPr>
          <w:p w14:paraId="037605B6"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1C5D2FC"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D3BEC67"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EE929F8"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1FC075A"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CB2F610"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896B303" w14:textId="77777777" w:rsidR="00917F9D" w:rsidRDefault="00917F9D" w:rsidP="00917F9D">
            <w:pPr>
              <w:shd w:val="clear" w:color="auto" w:fill="FFFFFF" w:themeFill="background1"/>
              <w:spacing w:before="120"/>
              <w:jc w:val="center"/>
              <w:rPr>
                <w:b/>
                <w:sz w:val="20"/>
                <w:szCs w:val="20"/>
                <w:lang w:val="ro-MD" w:eastAsia="ru-RU"/>
              </w:rPr>
            </w:pPr>
            <w:r>
              <w:rPr>
                <w:b/>
                <w:sz w:val="20"/>
                <w:szCs w:val="20"/>
                <w:lang w:val="ro-MD" w:eastAsia="ru-RU"/>
              </w:rPr>
              <w:t>Valoarea estimată</w:t>
            </w:r>
            <w:r>
              <w:rPr>
                <w:b/>
                <w:sz w:val="20"/>
                <w:szCs w:val="20"/>
                <w:lang w:val="ro-MD" w:eastAsia="ru-RU"/>
              </w:rPr>
              <w:br/>
              <w:t>(se va indica pentru fiecare lot în parte)</w:t>
            </w:r>
          </w:p>
        </w:tc>
      </w:tr>
      <w:tr w:rsidR="00917F9D" w14:paraId="33CA5D9E" w14:textId="77777777" w:rsidTr="00917F9D">
        <w:trPr>
          <w:trHeight w:val="2343"/>
        </w:trPr>
        <w:tc>
          <w:tcPr>
            <w:tcW w:w="537" w:type="dxa"/>
            <w:tcBorders>
              <w:top w:val="single" w:sz="4" w:space="0" w:color="auto"/>
              <w:left w:val="single" w:sz="4" w:space="0" w:color="auto"/>
              <w:bottom w:val="nil"/>
              <w:right w:val="single" w:sz="4" w:space="0" w:color="auto"/>
            </w:tcBorders>
            <w:vAlign w:val="center"/>
            <w:hideMark/>
          </w:tcPr>
          <w:p w14:paraId="6D7782D5" w14:textId="0A8AFFD1" w:rsidR="00917F9D" w:rsidRPr="00917F9D" w:rsidRDefault="00917F9D" w:rsidP="00917F9D">
            <w:pPr>
              <w:shd w:val="clear" w:color="auto" w:fill="FFFFFF" w:themeFill="background1"/>
              <w:spacing w:before="120"/>
              <w:rPr>
                <w:lang w:val="ro-MD" w:eastAsia="ru-RU"/>
              </w:rPr>
            </w:pPr>
            <w:r w:rsidRPr="00917F9D">
              <w:rPr>
                <w:lang w:val="ro-MD" w:eastAsia="ru-RU"/>
              </w:rPr>
              <w:t>1</w:t>
            </w:r>
          </w:p>
          <w:p w14:paraId="215BF03D" w14:textId="74C011E6" w:rsidR="00917F9D" w:rsidRPr="00917F9D" w:rsidRDefault="00917F9D" w:rsidP="00917F9D">
            <w:pPr>
              <w:rPr>
                <w:lang w:val="ro-MD" w:eastAsia="ru-RU"/>
              </w:rPr>
            </w:pPr>
          </w:p>
        </w:tc>
        <w:tc>
          <w:tcPr>
            <w:tcW w:w="1025" w:type="dxa"/>
            <w:tcBorders>
              <w:top w:val="single" w:sz="4" w:space="0" w:color="auto"/>
              <w:left w:val="single" w:sz="4" w:space="0" w:color="auto"/>
              <w:bottom w:val="nil"/>
              <w:right w:val="single" w:sz="4" w:space="0" w:color="auto"/>
            </w:tcBorders>
            <w:vAlign w:val="center"/>
            <w:hideMark/>
          </w:tcPr>
          <w:p w14:paraId="1CE311A7" w14:textId="7B7B70C5" w:rsidR="00917F9D" w:rsidRPr="00917F9D" w:rsidRDefault="00917F9D" w:rsidP="00917F9D">
            <w:pPr>
              <w:spacing w:line="276" w:lineRule="auto"/>
              <w:jc w:val="center"/>
              <w:rPr>
                <w:sz w:val="20"/>
                <w:szCs w:val="20"/>
                <w:lang w:val="ro-MD"/>
              </w:rPr>
            </w:pPr>
            <w:r w:rsidRPr="00917F9D">
              <w:rPr>
                <w:sz w:val="20"/>
                <w:szCs w:val="20"/>
                <w:lang w:val="ro-MD"/>
              </w:rPr>
              <w:t>45233141-9</w:t>
            </w:r>
          </w:p>
          <w:p w14:paraId="7DFE9243" w14:textId="1DBDF1FB" w:rsidR="00917F9D" w:rsidRPr="00917F9D" w:rsidRDefault="00917F9D" w:rsidP="00917F9D">
            <w:pPr>
              <w:spacing w:line="276" w:lineRule="auto"/>
              <w:jc w:val="center"/>
              <w:rPr>
                <w:sz w:val="20"/>
                <w:szCs w:val="20"/>
                <w:lang w:val="ro-MD"/>
              </w:rPr>
            </w:pPr>
          </w:p>
        </w:tc>
        <w:tc>
          <w:tcPr>
            <w:tcW w:w="2393" w:type="dxa"/>
            <w:tcBorders>
              <w:top w:val="single" w:sz="4" w:space="0" w:color="auto"/>
              <w:left w:val="single" w:sz="4" w:space="0" w:color="auto"/>
              <w:bottom w:val="nil"/>
              <w:right w:val="single" w:sz="4" w:space="0" w:color="auto"/>
            </w:tcBorders>
            <w:vAlign w:val="center"/>
            <w:hideMark/>
          </w:tcPr>
          <w:p w14:paraId="4E28F947" w14:textId="2C1791D7" w:rsidR="00917F9D" w:rsidRPr="00917F9D" w:rsidRDefault="00917F9D" w:rsidP="00917F9D">
            <w:pPr>
              <w:spacing w:line="276" w:lineRule="auto"/>
              <w:rPr>
                <w:sz w:val="20"/>
                <w:szCs w:val="20"/>
                <w:lang w:val="ro-MD"/>
              </w:rPr>
            </w:pPr>
            <w:r w:rsidRPr="00917F9D">
              <w:rPr>
                <w:i/>
                <w:sz w:val="20"/>
                <w:szCs w:val="20"/>
                <w:lang w:eastAsia="ru-RU"/>
              </w:rPr>
              <w:t>Întreținerea străzilor locale din com.Călugăr   r-nul Fălești</w:t>
            </w:r>
          </w:p>
        </w:tc>
        <w:tc>
          <w:tcPr>
            <w:tcW w:w="990" w:type="dxa"/>
            <w:tcBorders>
              <w:top w:val="single" w:sz="4" w:space="0" w:color="auto"/>
              <w:left w:val="single" w:sz="4" w:space="0" w:color="auto"/>
              <w:bottom w:val="nil"/>
              <w:right w:val="single" w:sz="4" w:space="0" w:color="auto"/>
            </w:tcBorders>
            <w:vAlign w:val="center"/>
            <w:hideMark/>
          </w:tcPr>
          <w:p w14:paraId="14EFE8D2" w14:textId="77777777" w:rsidR="00917F9D" w:rsidRPr="00917F9D" w:rsidRDefault="00917F9D" w:rsidP="00917F9D">
            <w:pPr>
              <w:shd w:val="clear" w:color="auto" w:fill="FFFFFF" w:themeFill="background1"/>
              <w:spacing w:before="120" w:line="276" w:lineRule="auto"/>
              <w:jc w:val="center"/>
              <w:rPr>
                <w:sz w:val="20"/>
                <w:szCs w:val="20"/>
                <w:lang w:val="ro-MD" w:eastAsia="ru-RU"/>
              </w:rPr>
            </w:pPr>
            <w:r w:rsidRPr="00917F9D">
              <w:rPr>
                <w:sz w:val="20"/>
                <w:szCs w:val="20"/>
                <w:lang w:val="ro-MD" w:eastAsia="ru-RU"/>
              </w:rPr>
              <w:t>buc</w:t>
            </w:r>
          </w:p>
        </w:tc>
        <w:tc>
          <w:tcPr>
            <w:tcW w:w="1170" w:type="dxa"/>
            <w:tcBorders>
              <w:top w:val="single" w:sz="4" w:space="0" w:color="auto"/>
              <w:left w:val="single" w:sz="4" w:space="0" w:color="auto"/>
              <w:bottom w:val="nil"/>
              <w:right w:val="single" w:sz="4" w:space="0" w:color="auto"/>
            </w:tcBorders>
            <w:vAlign w:val="center"/>
            <w:hideMark/>
          </w:tcPr>
          <w:p w14:paraId="52C37377" w14:textId="77777777" w:rsidR="00917F9D" w:rsidRPr="00917F9D" w:rsidRDefault="00917F9D" w:rsidP="00917F9D">
            <w:pPr>
              <w:shd w:val="clear" w:color="auto" w:fill="FFFFFF" w:themeFill="background1"/>
              <w:spacing w:before="120" w:line="276" w:lineRule="auto"/>
              <w:jc w:val="center"/>
              <w:rPr>
                <w:sz w:val="20"/>
                <w:szCs w:val="20"/>
                <w:lang w:val="ro-MD" w:eastAsia="ru-RU"/>
              </w:rPr>
            </w:pPr>
            <w:r w:rsidRPr="00917F9D">
              <w:rPr>
                <w:sz w:val="20"/>
                <w:szCs w:val="20"/>
                <w:lang w:val="ro-MD" w:eastAsia="ru-RU"/>
              </w:rPr>
              <w:t>1</w:t>
            </w:r>
          </w:p>
        </w:tc>
        <w:tc>
          <w:tcPr>
            <w:tcW w:w="1980" w:type="dxa"/>
            <w:tcBorders>
              <w:top w:val="single" w:sz="4" w:space="0" w:color="auto"/>
              <w:left w:val="single" w:sz="4" w:space="0" w:color="auto"/>
              <w:bottom w:val="nil"/>
              <w:right w:val="single" w:sz="4" w:space="0" w:color="auto"/>
            </w:tcBorders>
            <w:hideMark/>
          </w:tcPr>
          <w:p w14:paraId="2F317865" w14:textId="5E68F09A" w:rsidR="00917F9D" w:rsidRDefault="00917F9D" w:rsidP="00917F9D">
            <w:pPr>
              <w:shd w:val="clear" w:color="auto" w:fill="FFFFFF" w:themeFill="background1"/>
              <w:spacing w:before="120" w:line="276" w:lineRule="auto"/>
              <w:jc w:val="center"/>
              <w:rPr>
                <w:sz w:val="20"/>
                <w:szCs w:val="20"/>
                <w:lang w:val="en-US" w:eastAsia="ru-RU"/>
              </w:rPr>
            </w:pPr>
            <w:r w:rsidRPr="00917F9D">
              <w:rPr>
                <w:sz w:val="20"/>
                <w:szCs w:val="20"/>
                <w:lang w:eastAsia="ru-RU"/>
              </w:rPr>
              <w:t>Curățirea și înlăturarea stratului de noroi,reparația drumurilor împietruite cu adaos de material și aducerea la profil a acostamentelor.</w:t>
            </w:r>
          </w:p>
          <w:p w14:paraId="5EC5D9BE" w14:textId="1769C5B3" w:rsidR="00917F9D" w:rsidRPr="00917F9D" w:rsidRDefault="00917F9D" w:rsidP="00917F9D">
            <w:pPr>
              <w:spacing w:line="276" w:lineRule="auto"/>
              <w:rPr>
                <w:sz w:val="20"/>
                <w:szCs w:val="20"/>
                <w:lang w:val="en-US" w:eastAsia="ru-RU"/>
              </w:rPr>
            </w:pPr>
          </w:p>
        </w:tc>
        <w:tc>
          <w:tcPr>
            <w:tcW w:w="1980" w:type="dxa"/>
            <w:tcBorders>
              <w:top w:val="single" w:sz="4" w:space="0" w:color="auto"/>
              <w:left w:val="single" w:sz="4" w:space="0" w:color="auto"/>
              <w:bottom w:val="nil"/>
              <w:right w:val="single" w:sz="4" w:space="0" w:color="auto"/>
            </w:tcBorders>
            <w:vAlign w:val="center"/>
            <w:hideMark/>
          </w:tcPr>
          <w:p w14:paraId="17E47E34" w14:textId="77777777" w:rsidR="00917F9D" w:rsidRPr="00917F9D" w:rsidRDefault="00917F9D" w:rsidP="00917F9D">
            <w:pPr>
              <w:spacing w:line="276" w:lineRule="auto"/>
              <w:jc w:val="center"/>
              <w:rPr>
                <w:b/>
                <w:sz w:val="20"/>
                <w:szCs w:val="20"/>
              </w:rPr>
            </w:pPr>
            <w:r w:rsidRPr="00917F9D">
              <w:rPr>
                <w:sz w:val="20"/>
                <w:szCs w:val="20"/>
                <w:lang w:eastAsia="ru-RU"/>
              </w:rPr>
              <w:t>594 962,91</w:t>
            </w:r>
          </w:p>
        </w:tc>
      </w:tr>
      <w:tr w:rsidR="00917F9D" w14:paraId="777995EA" w14:textId="77777777" w:rsidTr="00917F9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7576503C" w14:textId="77777777" w:rsidR="00917F9D" w:rsidRPr="00917F9D" w:rsidRDefault="00917F9D">
            <w:pPr>
              <w:shd w:val="clear" w:color="auto" w:fill="FFFFFF" w:themeFill="background1"/>
              <w:spacing w:before="120"/>
              <w:rPr>
                <w:sz w:val="20"/>
                <w:szCs w:val="20"/>
                <w:lang w:val="ro-MD" w:eastAsia="ru-RU"/>
              </w:rPr>
            </w:pPr>
            <w:r w:rsidRPr="00917F9D">
              <w:rPr>
                <w:b/>
                <w:sz w:val="20"/>
                <w:szCs w:val="20"/>
                <w:lang w:val="ro-MD" w:eastAsia="ru-RU"/>
              </w:rPr>
              <w:t>Valoarea estimativă (fara TVA) totală</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6F105D5" w14:textId="77777777" w:rsidR="00917F9D" w:rsidRPr="00917F9D" w:rsidRDefault="00917F9D">
            <w:pPr>
              <w:spacing w:line="276" w:lineRule="auto"/>
              <w:jc w:val="center"/>
              <w:rPr>
                <w:sz w:val="20"/>
                <w:szCs w:val="20"/>
                <w:lang w:val="ro-MD"/>
              </w:rPr>
            </w:pPr>
            <w:r w:rsidRPr="00917F9D">
              <w:rPr>
                <w:sz w:val="20"/>
                <w:szCs w:val="20"/>
                <w:lang w:eastAsia="ru-RU"/>
              </w:rPr>
              <w:t>594 962,91</w:t>
            </w:r>
          </w:p>
        </w:tc>
      </w:tr>
    </w:tbl>
    <w:p w14:paraId="51043A21"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 xml:space="preserve">În cazul procedurilor de preselecție se indică numărul minim al candidaţilor şi, dacă este </w:t>
      </w:r>
    </w:p>
    <w:p w14:paraId="0E793489" w14:textId="26E241D4" w:rsidR="00917F9D" w:rsidRDefault="00917F9D" w:rsidP="00917F9D">
      <w:pPr>
        <w:shd w:val="clear" w:color="auto" w:fill="FFFFFF" w:themeFill="background1"/>
        <w:tabs>
          <w:tab w:val="right" w:pos="426"/>
        </w:tabs>
        <w:spacing w:before="120"/>
        <w:ind w:left="360"/>
        <w:rPr>
          <w:b/>
          <w:lang w:val="ro-MD" w:eastAsia="ru-RU"/>
        </w:rPr>
      </w:pPr>
      <w:r>
        <w:rPr>
          <w:b/>
          <w:lang w:val="ro-MD" w:eastAsia="ru-RU"/>
        </w:rPr>
        <w:t>cazul, numărul maxim al acestora._________________________________________</w:t>
      </w:r>
    </w:p>
    <w:p w14:paraId="5AE12F6E" w14:textId="77777777" w:rsidR="00917F9D" w:rsidRDefault="00917F9D" w:rsidP="00917F9D">
      <w:pPr>
        <w:shd w:val="clear" w:color="auto" w:fill="FFFFFF" w:themeFill="background1"/>
        <w:tabs>
          <w:tab w:val="right" w:pos="426"/>
        </w:tabs>
        <w:spacing w:before="120"/>
        <w:ind w:left="360"/>
        <w:rPr>
          <w:b/>
          <w:sz w:val="18"/>
          <w:lang w:val="ro-MD" w:eastAsia="ru-RU"/>
        </w:rPr>
      </w:pPr>
    </w:p>
    <w:p w14:paraId="0BE569A1" w14:textId="77777777" w:rsidR="00917F9D" w:rsidRDefault="00917F9D" w:rsidP="00917F9D">
      <w:pPr>
        <w:numPr>
          <w:ilvl w:val="0"/>
          <w:numId w:val="36"/>
        </w:numPr>
        <w:shd w:val="clear" w:color="auto" w:fill="FFFFFF" w:themeFill="background1"/>
        <w:tabs>
          <w:tab w:val="right" w:pos="426"/>
        </w:tabs>
        <w:ind w:left="357"/>
        <w:rPr>
          <w:b/>
          <w:lang w:val="ro-MD" w:eastAsia="ru-RU"/>
        </w:rPr>
      </w:pPr>
      <w:r>
        <w:rPr>
          <w:b/>
          <w:lang w:val="ro-MD" w:eastAsia="ru-RU"/>
        </w:rPr>
        <w:lastRenderedPageBreak/>
        <w:t xml:space="preserve">În cazul în care contractul este împărțit pe loturi, un operator economic poate depune </w:t>
      </w:r>
    </w:p>
    <w:p w14:paraId="7B11F0B8" w14:textId="77777777" w:rsidR="00917F9D" w:rsidRDefault="00917F9D" w:rsidP="00917F9D">
      <w:pPr>
        <w:shd w:val="clear" w:color="auto" w:fill="FFFFFF" w:themeFill="background1"/>
        <w:tabs>
          <w:tab w:val="right" w:pos="426"/>
        </w:tabs>
        <w:ind w:left="357"/>
        <w:rPr>
          <w:b/>
          <w:lang w:val="ro-MD" w:eastAsia="ru-RU"/>
        </w:rPr>
      </w:pPr>
      <w:r>
        <w:rPr>
          <w:b/>
          <w:lang w:val="ro-MD" w:eastAsia="ru-RU"/>
        </w:rPr>
        <w:t>oferta (se va selecta):</w:t>
      </w:r>
    </w:p>
    <w:p w14:paraId="7A4CBBA0" w14:textId="77777777" w:rsidR="00917F9D" w:rsidRDefault="00917F9D" w:rsidP="00917F9D">
      <w:pPr>
        <w:shd w:val="clear" w:color="auto" w:fill="FFFFFF" w:themeFill="background1"/>
        <w:tabs>
          <w:tab w:val="right" w:pos="426"/>
        </w:tabs>
        <w:ind w:left="357"/>
        <w:rPr>
          <w:b/>
          <w:u w:val="single"/>
          <w:lang w:val="ro-MD" w:eastAsia="ru-RU"/>
        </w:rPr>
      </w:pPr>
    </w:p>
    <w:p w14:paraId="6CC6E1D5" w14:textId="77777777" w:rsidR="00917F9D" w:rsidRDefault="00917F9D" w:rsidP="00917F9D">
      <w:pPr>
        <w:numPr>
          <w:ilvl w:val="0"/>
          <w:numId w:val="37"/>
        </w:numPr>
        <w:shd w:val="clear" w:color="auto" w:fill="FFFFFF" w:themeFill="background1"/>
        <w:tabs>
          <w:tab w:val="right" w:pos="426"/>
        </w:tabs>
        <w:rPr>
          <w:lang w:val="ro-MD" w:eastAsia="ru-RU"/>
        </w:rPr>
      </w:pPr>
      <w:r>
        <w:rPr>
          <w:lang w:val="ro-MD" w:eastAsia="ru-RU"/>
        </w:rPr>
        <w:t>Pentru un singur lot;</w:t>
      </w:r>
    </w:p>
    <w:p w14:paraId="24D29A32" w14:textId="77777777" w:rsidR="00917F9D" w:rsidRDefault="00917F9D" w:rsidP="00917F9D">
      <w:pPr>
        <w:numPr>
          <w:ilvl w:val="0"/>
          <w:numId w:val="37"/>
        </w:numPr>
        <w:shd w:val="clear" w:color="auto" w:fill="FFFFFF" w:themeFill="background1"/>
        <w:tabs>
          <w:tab w:val="right" w:pos="426"/>
        </w:tabs>
        <w:rPr>
          <w:lang w:val="ro-MD" w:eastAsia="ru-RU"/>
        </w:rPr>
      </w:pPr>
      <w:r>
        <w:rPr>
          <w:lang w:val="ro-MD" w:eastAsia="ru-RU"/>
        </w:rPr>
        <w:t>Pentru mai multe loturi;</w:t>
      </w:r>
    </w:p>
    <w:p w14:paraId="3E7246B5" w14:textId="77777777" w:rsidR="00917F9D" w:rsidRDefault="00917F9D" w:rsidP="00917F9D">
      <w:pPr>
        <w:numPr>
          <w:ilvl w:val="0"/>
          <w:numId w:val="37"/>
        </w:numPr>
        <w:shd w:val="clear" w:color="auto" w:fill="FFFFFF" w:themeFill="background1"/>
        <w:tabs>
          <w:tab w:val="right" w:pos="426"/>
        </w:tabs>
        <w:rPr>
          <w:b/>
          <w:u w:val="single"/>
          <w:lang w:val="ro-MD" w:eastAsia="ru-RU"/>
        </w:rPr>
      </w:pPr>
      <w:r>
        <w:rPr>
          <w:b/>
          <w:u w:val="single"/>
          <w:lang w:val="ro-MD" w:eastAsia="ru-RU"/>
        </w:rPr>
        <w:t>Pentru toate loturile;</w:t>
      </w:r>
    </w:p>
    <w:p w14:paraId="410F5FBA" w14:textId="77777777" w:rsidR="00917F9D" w:rsidRDefault="00917F9D" w:rsidP="00917F9D">
      <w:pPr>
        <w:numPr>
          <w:ilvl w:val="0"/>
          <w:numId w:val="37"/>
        </w:numPr>
        <w:shd w:val="clear" w:color="auto" w:fill="FFFFFF" w:themeFill="background1"/>
        <w:tabs>
          <w:tab w:val="right" w:pos="426"/>
        </w:tabs>
        <w:rPr>
          <w:lang w:val="ro-MD" w:eastAsia="ru-RU"/>
        </w:rPr>
      </w:pPr>
      <w:r>
        <w:rPr>
          <w:lang w:val="ro-MD" w:eastAsia="ru-RU"/>
        </w:rPr>
        <w:t>Alte limitări privind numărul de loturi care pot fi atribuite aceluiași ofertant___________</w:t>
      </w:r>
    </w:p>
    <w:p w14:paraId="05D83179"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Admiterea sau interzicerea ofertelor alternative: _</w:t>
      </w:r>
      <w:r>
        <w:rPr>
          <w:b/>
          <w:i/>
          <w:u w:val="single"/>
          <w:lang w:val="ro-MD" w:eastAsia="ru-RU"/>
        </w:rPr>
        <w:t>Nu se admite</w:t>
      </w:r>
      <w:r>
        <w:rPr>
          <w:b/>
          <w:lang w:val="ro-MD" w:eastAsia="ru-RU"/>
        </w:rPr>
        <w:t>_____________________</w:t>
      </w:r>
    </w:p>
    <w:p w14:paraId="51EEACB2" w14:textId="77777777" w:rsidR="00917F9D" w:rsidRDefault="00917F9D" w:rsidP="00917F9D">
      <w:pPr>
        <w:shd w:val="clear" w:color="auto" w:fill="FFFFFF" w:themeFill="background1"/>
        <w:tabs>
          <w:tab w:val="right" w:pos="426"/>
        </w:tabs>
        <w:ind w:left="6206"/>
        <w:rPr>
          <w:sz w:val="20"/>
          <w:lang w:val="ro-MD" w:eastAsia="ru-RU"/>
        </w:rPr>
      </w:pPr>
      <w:r>
        <w:rPr>
          <w:sz w:val="20"/>
          <w:lang w:val="ro-MD" w:eastAsia="ru-RU"/>
        </w:rPr>
        <w:t>(indicați se admite sau nu se admite)</w:t>
      </w:r>
    </w:p>
    <w:p w14:paraId="4C641C47" w14:textId="77777777" w:rsidR="00917F9D" w:rsidRDefault="00917F9D" w:rsidP="00917F9D">
      <w:pPr>
        <w:numPr>
          <w:ilvl w:val="0"/>
          <w:numId w:val="36"/>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 xml:space="preserve">Termenii și condițiile de prestare/executare solicitați: </w:t>
      </w:r>
      <w:r>
        <w:rPr>
          <w:b/>
          <w:i/>
          <w:u w:val="single"/>
          <w:lang w:val="ro-MD" w:eastAsia="ru-RU"/>
        </w:rPr>
        <w:t>Pe parcursul anului 2023</w:t>
      </w:r>
      <w:r>
        <w:rPr>
          <w:b/>
          <w:lang w:val="ro-MD" w:eastAsia="ru-RU"/>
        </w:rPr>
        <w:t>______</w:t>
      </w:r>
    </w:p>
    <w:p w14:paraId="379DB40C" w14:textId="77777777" w:rsidR="00917F9D" w:rsidRDefault="00917F9D" w:rsidP="00917F9D">
      <w:pPr>
        <w:numPr>
          <w:ilvl w:val="0"/>
          <w:numId w:val="36"/>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Termenul de valabilitate a contractului:__</w:t>
      </w:r>
      <w:r>
        <w:rPr>
          <w:b/>
          <w:i/>
          <w:u w:val="single"/>
          <w:lang w:val="ro-MD" w:eastAsia="ru-RU"/>
        </w:rPr>
        <w:t>31 decembrie 2023</w:t>
      </w:r>
      <w:r>
        <w:rPr>
          <w:b/>
          <w:lang w:val="ro-MD" w:eastAsia="ru-RU"/>
        </w:rPr>
        <w:t>______________________</w:t>
      </w:r>
    </w:p>
    <w:p w14:paraId="38110B8C" w14:textId="77777777" w:rsidR="00917F9D" w:rsidRDefault="00917F9D" w:rsidP="00917F9D">
      <w:pPr>
        <w:numPr>
          <w:ilvl w:val="0"/>
          <w:numId w:val="36"/>
        </w:numPr>
        <w:tabs>
          <w:tab w:val="right" w:pos="426"/>
        </w:tabs>
        <w:spacing w:before="120"/>
        <w:ind w:left="360"/>
        <w:rPr>
          <w:b/>
          <w:lang w:val="ro-MD" w:eastAsia="ru-RU"/>
        </w:rPr>
      </w:pPr>
      <w:r>
        <w:rPr>
          <w:b/>
          <w:lang w:val="ro-MD" w:eastAsia="ru-RU"/>
        </w:rPr>
        <w:t>Contract de achiziție rezervat atelierelor protejate sau că acesta poate fi executat numai în cadrul unor programe de angajare protejată (după caz): _</w:t>
      </w:r>
      <w:r>
        <w:rPr>
          <w:b/>
          <w:i/>
          <w:u w:val="single"/>
          <w:lang w:val="ro-MD" w:eastAsia="ru-RU"/>
        </w:rPr>
        <w:t>_Nu</w:t>
      </w:r>
      <w:r>
        <w:rPr>
          <w:b/>
          <w:lang w:val="ro-MD" w:eastAsia="ru-RU"/>
        </w:rPr>
        <w:t>______________________</w:t>
      </w:r>
    </w:p>
    <w:p w14:paraId="00F4D5E0" w14:textId="77777777" w:rsidR="00917F9D" w:rsidRDefault="00917F9D" w:rsidP="00917F9D">
      <w:pPr>
        <w:shd w:val="clear" w:color="auto" w:fill="FFFFFF" w:themeFill="background1"/>
        <w:tabs>
          <w:tab w:val="right" w:pos="426"/>
        </w:tabs>
        <w:ind w:left="7560" w:hanging="630"/>
        <w:contextualSpacing/>
        <w:rPr>
          <w:sz w:val="20"/>
          <w:lang w:val="ro-MD" w:eastAsia="ru-RU"/>
        </w:rPr>
      </w:pPr>
      <w:r>
        <w:rPr>
          <w:sz w:val="20"/>
          <w:lang w:val="ro-MD" w:eastAsia="ru-RU"/>
        </w:rPr>
        <w:t>(indicați da sau nu)</w:t>
      </w:r>
    </w:p>
    <w:p w14:paraId="4BBDA7F3"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Prestarea serviciului este rezervată unei anumite profesii în temeiul unor legisau al unor acte administrative (după caz): _</w:t>
      </w:r>
      <w:r>
        <w:rPr>
          <w:b/>
          <w:i/>
          <w:u w:val="single"/>
          <w:lang w:val="ro-MD" w:eastAsia="ru-RU"/>
        </w:rPr>
        <w:t>Nu se aplică</w:t>
      </w:r>
      <w:r>
        <w:rPr>
          <w:b/>
          <w:lang w:val="ro-MD" w:eastAsia="ru-RU"/>
        </w:rPr>
        <w:t>____________________________________</w:t>
      </w:r>
    </w:p>
    <w:p w14:paraId="45E0EA3F" w14:textId="77777777" w:rsidR="00917F9D" w:rsidRDefault="00917F9D" w:rsidP="00917F9D">
      <w:pPr>
        <w:shd w:val="clear" w:color="auto" w:fill="FFFFFF" w:themeFill="background1"/>
        <w:tabs>
          <w:tab w:val="right" w:pos="426"/>
        </w:tabs>
        <w:jc w:val="center"/>
        <w:rPr>
          <w:sz w:val="20"/>
          <w:lang w:val="ro-MD" w:eastAsia="ru-RU"/>
        </w:rPr>
      </w:pPr>
      <w:r>
        <w:rPr>
          <w:sz w:val="20"/>
          <w:lang w:val="ro-MD" w:eastAsia="ru-RU"/>
        </w:rPr>
        <w:t>(se menționează respectivele legi și acte administrative)</w:t>
      </w:r>
    </w:p>
    <w:p w14:paraId="60875770"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683"/>
        <w:gridCol w:w="3453"/>
        <w:gridCol w:w="1778"/>
      </w:tblGrid>
      <w:tr w:rsidR="00917F9D" w14:paraId="6884D4B1"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43325AC0" w14:textId="77777777" w:rsidR="00917F9D" w:rsidRDefault="00917F9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Nr. d/o</w:t>
            </w:r>
          </w:p>
        </w:tc>
        <w:tc>
          <w:tcPr>
            <w:tcW w:w="3810" w:type="dxa"/>
            <w:tcBorders>
              <w:top w:val="single" w:sz="4" w:space="0" w:color="auto"/>
              <w:left w:val="single" w:sz="4" w:space="0" w:color="auto"/>
              <w:bottom w:val="single" w:sz="4" w:space="0" w:color="auto"/>
              <w:right w:val="single" w:sz="4" w:space="0" w:color="auto"/>
            </w:tcBorders>
            <w:vAlign w:val="center"/>
            <w:hideMark/>
          </w:tcPr>
          <w:p w14:paraId="7DD04346" w14:textId="77777777" w:rsidR="00917F9D" w:rsidRDefault="00917F9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vAlign w:val="center"/>
            <w:hideMark/>
          </w:tcPr>
          <w:p w14:paraId="39B1D83B" w14:textId="77777777" w:rsidR="00917F9D" w:rsidRDefault="00917F9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Mod de demonstrare a îndeplinirii criteriului/cerinței: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76C11663" w14:textId="77777777" w:rsidR="00917F9D" w:rsidRDefault="00917F9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Nivelul minim/</w:t>
            </w:r>
            <w:r>
              <w:rPr>
                <w:b/>
                <w:iCs/>
                <w:sz w:val="20"/>
                <w:szCs w:val="20"/>
                <w:lang w:val="ro-MD" w:eastAsia="ru-RU"/>
              </w:rPr>
              <w:br/>
              <w:t>Obligativitatea</w:t>
            </w:r>
          </w:p>
        </w:tc>
      </w:tr>
      <w:tr w:rsidR="00917F9D" w:rsidRPr="00917F9D" w14:paraId="546B77E5"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4AE0668A"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w:t>
            </w:r>
          </w:p>
        </w:tc>
        <w:tc>
          <w:tcPr>
            <w:tcW w:w="3810" w:type="dxa"/>
            <w:tcBorders>
              <w:top w:val="single" w:sz="4" w:space="0" w:color="auto"/>
              <w:left w:val="single" w:sz="4" w:space="0" w:color="auto"/>
              <w:bottom w:val="single" w:sz="4" w:space="0" w:color="auto"/>
              <w:right w:val="single" w:sz="4" w:space="0" w:color="auto"/>
            </w:tcBorders>
            <w:vAlign w:val="center"/>
            <w:hideMark/>
          </w:tcPr>
          <w:p w14:paraId="1DCA869D" w14:textId="77777777" w:rsidR="00917F9D" w:rsidRDefault="00917F9D">
            <w:pPr>
              <w:shd w:val="clear" w:color="auto" w:fill="FFFFFF" w:themeFill="background1"/>
              <w:tabs>
                <w:tab w:val="left" w:pos="612"/>
              </w:tabs>
              <w:spacing w:before="120" w:after="120"/>
              <w:rPr>
                <w:iCs/>
                <w:sz w:val="22"/>
                <w:lang w:val="ro-MD" w:eastAsia="ru-RU"/>
              </w:rPr>
            </w:pPr>
            <w:r>
              <w:rPr>
                <w:rFonts w:eastAsia="PMingLiU"/>
                <w:sz w:val="22"/>
                <w:lang w:val="ro-MD"/>
              </w:rPr>
              <w:t>Ofertă (indicarea i</w:t>
            </w:r>
            <w:r>
              <w:rPr>
                <w:sz w:val="22"/>
                <w:lang w:val="ro-MD"/>
              </w:rPr>
              <w:t>nformației cu privire la preţuri precum şi la alte condiţii financiare şi comerciale legate de obiectul contractului).</w:t>
            </w:r>
          </w:p>
        </w:tc>
        <w:tc>
          <w:tcPr>
            <w:tcW w:w="3563" w:type="dxa"/>
            <w:tcBorders>
              <w:top w:val="single" w:sz="4" w:space="0" w:color="auto"/>
              <w:left w:val="single" w:sz="4" w:space="0" w:color="auto"/>
              <w:bottom w:val="single" w:sz="4" w:space="0" w:color="auto"/>
              <w:right w:val="single" w:sz="4" w:space="0" w:color="auto"/>
            </w:tcBorders>
            <w:vAlign w:val="center"/>
            <w:hideMark/>
          </w:tcPr>
          <w:p w14:paraId="7D9AFDA3"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3E0156CB"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612A298A"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39E37757"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2.</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66614B4" w14:textId="77777777" w:rsidR="00917F9D" w:rsidRDefault="00917F9D">
            <w:pPr>
              <w:pStyle w:val="a7"/>
              <w:tabs>
                <w:tab w:val="left" w:pos="567"/>
              </w:tabs>
              <w:rPr>
                <w:rFonts w:ascii="Times New Roman" w:hAnsi="Times New Roman"/>
                <w:sz w:val="22"/>
                <w:szCs w:val="24"/>
                <w:lang w:val="ro-MD"/>
              </w:rPr>
            </w:pPr>
            <w:r>
              <w:rPr>
                <w:rFonts w:ascii="Times New Roman" w:hAnsi="Times New Roman"/>
                <w:sz w:val="22"/>
                <w:szCs w:val="24"/>
                <w:lang w:val="ro-MD"/>
              </w:rPr>
              <w:t>Cerere de participare la procedura de achiziție</w:t>
            </w:r>
          </w:p>
        </w:tc>
        <w:tc>
          <w:tcPr>
            <w:tcW w:w="3563" w:type="dxa"/>
            <w:tcBorders>
              <w:top w:val="single" w:sz="4" w:space="0" w:color="auto"/>
              <w:left w:val="single" w:sz="4" w:space="0" w:color="auto"/>
              <w:bottom w:val="single" w:sz="4" w:space="0" w:color="auto"/>
              <w:right w:val="single" w:sz="4" w:space="0" w:color="auto"/>
            </w:tcBorders>
            <w:hideMark/>
          </w:tcPr>
          <w:p w14:paraId="75351DE5" w14:textId="77777777" w:rsidR="00917F9D" w:rsidRDefault="00917F9D">
            <w:pPr>
              <w:shd w:val="clear" w:color="auto" w:fill="FFFFFF" w:themeFill="background1"/>
              <w:tabs>
                <w:tab w:val="left" w:pos="612"/>
              </w:tabs>
              <w:spacing w:before="120" w:after="120"/>
              <w:rPr>
                <w:iCs/>
                <w:sz w:val="22"/>
                <w:lang w:val="ro-MD" w:eastAsia="ru-RU"/>
              </w:rPr>
            </w:pPr>
            <w:r>
              <w:rPr>
                <w:iCs/>
                <w:sz w:val="22"/>
                <w:lang w:val="ro-MD" w:eastAsia="ru-RU"/>
              </w:rPr>
              <w:t xml:space="preserve">Conform anexei nr. 7 la documentația standart  confirmată prin semnătura electronica a participantului </w:t>
            </w:r>
          </w:p>
        </w:tc>
        <w:tc>
          <w:tcPr>
            <w:tcW w:w="1798" w:type="dxa"/>
            <w:tcBorders>
              <w:top w:val="single" w:sz="4" w:space="0" w:color="auto"/>
              <w:left w:val="single" w:sz="4" w:space="0" w:color="auto"/>
              <w:bottom w:val="single" w:sz="4" w:space="0" w:color="auto"/>
              <w:right w:val="single" w:sz="4" w:space="0" w:color="auto"/>
            </w:tcBorders>
            <w:vAlign w:val="center"/>
            <w:hideMark/>
          </w:tcPr>
          <w:p w14:paraId="11C8D899" w14:textId="77777777" w:rsidR="00917F9D" w:rsidRDefault="00917F9D">
            <w:pPr>
              <w:shd w:val="clear" w:color="auto" w:fill="FFFFFF" w:themeFill="background1"/>
              <w:tabs>
                <w:tab w:val="left" w:pos="612"/>
              </w:tabs>
              <w:spacing w:before="120" w:after="120"/>
              <w:jc w:val="center"/>
              <w:rPr>
                <w:iCs/>
                <w:lang w:val="ro-MD" w:eastAsia="ru-RU"/>
              </w:rPr>
            </w:pPr>
            <w:r>
              <w:rPr>
                <w:iCs/>
                <w:sz w:val="22"/>
                <w:szCs w:val="20"/>
                <w:lang w:val="ro-MD"/>
              </w:rPr>
              <w:t>DA – Obligatoriu depus odată cu oferta</w:t>
            </w:r>
          </w:p>
        </w:tc>
      </w:tr>
      <w:tr w:rsidR="00917F9D" w:rsidRPr="00917F9D" w14:paraId="4ACFAB4F"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298889AC"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3.</w:t>
            </w:r>
          </w:p>
        </w:tc>
        <w:tc>
          <w:tcPr>
            <w:tcW w:w="3810" w:type="dxa"/>
            <w:tcBorders>
              <w:top w:val="single" w:sz="4" w:space="0" w:color="auto"/>
              <w:left w:val="single" w:sz="4" w:space="0" w:color="auto"/>
              <w:bottom w:val="single" w:sz="4" w:space="0" w:color="auto"/>
              <w:right w:val="single" w:sz="4" w:space="0" w:color="auto"/>
            </w:tcBorders>
            <w:vAlign w:val="center"/>
            <w:hideMark/>
          </w:tcPr>
          <w:p w14:paraId="76164C98" w14:textId="77777777" w:rsidR="00917F9D" w:rsidRDefault="00917F9D">
            <w:pPr>
              <w:rPr>
                <w:sz w:val="22"/>
                <w:lang w:val="ro-MD"/>
              </w:rPr>
            </w:pPr>
            <w:r>
              <w:rPr>
                <w:sz w:val="22"/>
                <w:lang w:val="ro-MD"/>
              </w:rPr>
              <w:t>Declaraţie privind valabilitatea ofertei</w:t>
            </w:r>
          </w:p>
        </w:tc>
        <w:tc>
          <w:tcPr>
            <w:tcW w:w="3563" w:type="dxa"/>
            <w:tcBorders>
              <w:top w:val="single" w:sz="4" w:space="0" w:color="auto"/>
              <w:left w:val="single" w:sz="4" w:space="0" w:color="auto"/>
              <w:bottom w:val="single" w:sz="4" w:space="0" w:color="auto"/>
              <w:right w:val="single" w:sz="4" w:space="0" w:color="auto"/>
            </w:tcBorders>
            <w:hideMark/>
          </w:tcPr>
          <w:p w14:paraId="50855D80" w14:textId="77777777" w:rsidR="00917F9D" w:rsidRDefault="00917F9D">
            <w:pPr>
              <w:shd w:val="clear" w:color="auto" w:fill="FFFFFF" w:themeFill="background1"/>
              <w:tabs>
                <w:tab w:val="left" w:pos="612"/>
              </w:tabs>
              <w:spacing w:before="120" w:after="120"/>
              <w:rPr>
                <w:iCs/>
                <w:sz w:val="22"/>
                <w:lang w:val="ro-MD" w:eastAsia="ru-RU"/>
              </w:rPr>
            </w:pPr>
            <w:r>
              <w:rPr>
                <w:iCs/>
                <w:sz w:val="22"/>
                <w:lang w:val="ro-MD" w:eastAsia="ru-RU"/>
              </w:rPr>
              <w:t>Conform anexei nr. 8 la documentația standart  confirmată prin semnătura electronica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2760E220" w14:textId="77777777" w:rsidR="00917F9D" w:rsidRDefault="00917F9D">
            <w:pPr>
              <w:shd w:val="clear" w:color="auto" w:fill="FFFFFF" w:themeFill="background1"/>
              <w:tabs>
                <w:tab w:val="left" w:pos="612"/>
              </w:tabs>
              <w:spacing w:before="120" w:after="120"/>
              <w:jc w:val="center"/>
              <w:rPr>
                <w:iCs/>
                <w:lang w:val="ro-MD" w:eastAsia="ru-RU"/>
              </w:rPr>
            </w:pPr>
            <w:r>
              <w:rPr>
                <w:iCs/>
                <w:sz w:val="22"/>
                <w:szCs w:val="20"/>
                <w:lang w:val="ro-MD"/>
              </w:rPr>
              <w:t>DA – Obligatoriu depus odată cu oferta</w:t>
            </w:r>
          </w:p>
        </w:tc>
      </w:tr>
      <w:tr w:rsidR="00917F9D" w:rsidRPr="00917F9D" w14:paraId="76B94C56"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1BEBCCB2"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4.</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01877B8" w14:textId="77777777" w:rsidR="00917F9D" w:rsidRDefault="00917F9D">
            <w:pPr>
              <w:shd w:val="clear" w:color="auto" w:fill="FFFFFF" w:themeFill="background1"/>
              <w:tabs>
                <w:tab w:val="left" w:pos="612"/>
              </w:tabs>
              <w:spacing w:before="120" w:after="120"/>
              <w:rPr>
                <w:iCs/>
                <w:sz w:val="22"/>
                <w:lang w:val="ro-MD" w:eastAsia="ru-RU"/>
              </w:rPr>
            </w:pPr>
            <w:r>
              <w:rPr>
                <w:sz w:val="22"/>
                <w:lang w:val="ro-MD"/>
              </w:rPr>
              <w:t xml:space="preserve">Scrisoare  de  garanție  bancară </w:t>
            </w:r>
            <w:r>
              <w:rPr>
                <w:iCs/>
                <w:sz w:val="22"/>
                <w:lang w:val="ro-MD"/>
              </w:rPr>
              <w:t>(1</w:t>
            </w:r>
            <w:r>
              <w:rPr>
                <w:rStyle w:val="fontstyle01"/>
                <w:sz w:val="22"/>
                <w:lang w:val="ro-MD"/>
              </w:rPr>
              <w:t xml:space="preserve"> % din valoarea ofertei fără TVA,</w:t>
            </w:r>
            <w:r>
              <w:rPr>
                <w:iCs/>
                <w:sz w:val="22"/>
                <w:lang w:val="ro-MD"/>
              </w:rPr>
              <w:t>)</w:t>
            </w:r>
          </w:p>
        </w:tc>
        <w:tc>
          <w:tcPr>
            <w:tcW w:w="3563" w:type="dxa"/>
            <w:tcBorders>
              <w:top w:val="single" w:sz="4" w:space="0" w:color="auto"/>
              <w:left w:val="single" w:sz="4" w:space="0" w:color="auto"/>
              <w:bottom w:val="single" w:sz="4" w:space="0" w:color="auto"/>
              <w:right w:val="single" w:sz="4" w:space="0" w:color="auto"/>
            </w:tcBorders>
            <w:hideMark/>
          </w:tcPr>
          <w:p w14:paraId="05B5AA62" w14:textId="77777777" w:rsidR="00917F9D" w:rsidRDefault="00917F9D">
            <w:pPr>
              <w:shd w:val="clear" w:color="auto" w:fill="FFFFFF" w:themeFill="background1"/>
              <w:tabs>
                <w:tab w:val="left" w:pos="612"/>
              </w:tabs>
              <w:spacing w:before="120" w:after="120"/>
              <w:rPr>
                <w:iCs/>
                <w:sz w:val="22"/>
                <w:lang w:val="ro-MD" w:eastAsia="ru-RU"/>
              </w:rPr>
            </w:pPr>
            <w:r>
              <w:rPr>
                <w:iCs/>
                <w:sz w:val="22"/>
                <w:lang w:val="ro-MD" w:eastAsia="ru-RU"/>
              </w:rPr>
              <w:t>Conform anexei nr. 9 la documentația standart  confirmată prin semnătura electronica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25563198" w14:textId="77777777" w:rsidR="00917F9D" w:rsidRDefault="00917F9D">
            <w:pPr>
              <w:shd w:val="clear" w:color="auto" w:fill="FFFFFF" w:themeFill="background1"/>
              <w:tabs>
                <w:tab w:val="left" w:pos="612"/>
              </w:tabs>
              <w:spacing w:before="120" w:after="120"/>
              <w:jc w:val="center"/>
              <w:rPr>
                <w:iCs/>
                <w:lang w:val="ro-MD" w:eastAsia="ru-RU"/>
              </w:rPr>
            </w:pPr>
            <w:r>
              <w:rPr>
                <w:iCs/>
                <w:sz w:val="22"/>
                <w:szCs w:val="20"/>
                <w:lang w:val="ro-MD"/>
              </w:rPr>
              <w:t>DA – Obligatoriu depus odată cu oferta</w:t>
            </w:r>
          </w:p>
        </w:tc>
      </w:tr>
      <w:tr w:rsidR="00917F9D" w:rsidRPr="00917F9D" w14:paraId="4D4A40FE"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3DB28151"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5.</w:t>
            </w:r>
          </w:p>
        </w:tc>
        <w:tc>
          <w:tcPr>
            <w:tcW w:w="3810" w:type="dxa"/>
            <w:tcBorders>
              <w:top w:val="single" w:sz="4" w:space="0" w:color="auto"/>
              <w:left w:val="single" w:sz="4" w:space="0" w:color="auto"/>
              <w:bottom w:val="single" w:sz="4" w:space="0" w:color="auto"/>
              <w:right w:val="single" w:sz="4" w:space="0" w:color="auto"/>
            </w:tcBorders>
            <w:vAlign w:val="center"/>
            <w:hideMark/>
          </w:tcPr>
          <w:p w14:paraId="0417E6DB" w14:textId="77777777" w:rsidR="00917F9D" w:rsidRDefault="00917F9D">
            <w:pPr>
              <w:pStyle w:val="aff3"/>
              <w:rPr>
                <w:rFonts w:ascii="Times New Roman" w:hAnsi="Times New Roman" w:cs="Times New Roman"/>
                <w:szCs w:val="24"/>
                <w:lang w:val="ro-MD" w:eastAsia="zh-CN"/>
              </w:rPr>
            </w:pPr>
            <w:bookmarkStart w:id="45" w:name="_Toc449632652"/>
            <w:bookmarkStart w:id="46" w:name="_Toc449633144"/>
            <w:bookmarkStart w:id="47" w:name="_Toc449692099"/>
            <w:r>
              <w:rPr>
                <w:rFonts w:ascii="Times New Roman" w:eastAsia="Calibri" w:hAnsi="Times New Roman" w:cs="Times New Roman"/>
                <w:noProof/>
                <w:szCs w:val="24"/>
                <w:lang w:val="ro-MD" w:eastAsia="ro-RO"/>
              </w:rPr>
              <w:t>Declaraţie</w:t>
            </w:r>
            <w:bookmarkEnd w:id="45"/>
            <w:bookmarkEnd w:id="46"/>
            <w:bookmarkEnd w:id="47"/>
            <w:r>
              <w:rPr>
                <w:rFonts w:ascii="Times New Roman" w:eastAsia="Calibri" w:hAnsi="Times New Roman" w:cs="Times New Roman"/>
                <w:noProof/>
                <w:szCs w:val="24"/>
                <w:lang w:val="ro-MD" w:eastAsia="ro-RO"/>
              </w:rPr>
              <w:t xml:space="preserve"> </w:t>
            </w:r>
            <w:bookmarkStart w:id="48" w:name="_Toc449632653"/>
            <w:bookmarkStart w:id="49" w:name="_Toc449633145"/>
            <w:bookmarkStart w:id="50" w:name="_Toc449692100"/>
            <w:r>
              <w:rPr>
                <w:rFonts w:ascii="Times New Roman" w:eastAsia="PMingLiU" w:hAnsi="Times New Roman" w:cs="Times New Roman"/>
                <w:noProof/>
                <w:szCs w:val="24"/>
                <w:lang w:val="ro-MD" w:eastAsia="zh-CN"/>
              </w:rPr>
              <w:t xml:space="preserve">privind confirmarea identității beneficiarilor efectivi și neîncadrarea acestora în situația condamnării  </w:t>
            </w:r>
            <w:bookmarkEnd w:id="48"/>
            <w:bookmarkEnd w:id="49"/>
            <w:bookmarkEnd w:id="50"/>
            <w:r>
              <w:rPr>
                <w:rFonts w:ascii="Times New Roman" w:eastAsia="PMingLiU" w:hAnsi="Times New Roman" w:cs="Times New Roman"/>
                <w:noProof/>
                <w:szCs w:val="24"/>
                <w:lang w:val="ro-MD" w:eastAsia="zh-CN"/>
              </w:rPr>
              <w:t>pentru participarea la activităţi ale unei organizaţii sau grupări criminale, pentru corupţie, fraudă şi/sau spălare de bani.</w:t>
            </w:r>
          </w:p>
        </w:tc>
        <w:tc>
          <w:tcPr>
            <w:tcW w:w="3563" w:type="dxa"/>
            <w:tcBorders>
              <w:top w:val="single" w:sz="4" w:space="0" w:color="auto"/>
              <w:left w:val="single" w:sz="4" w:space="0" w:color="auto"/>
              <w:bottom w:val="single" w:sz="4" w:space="0" w:color="auto"/>
              <w:right w:val="single" w:sz="4" w:space="0" w:color="auto"/>
            </w:tcBorders>
            <w:vAlign w:val="center"/>
            <w:hideMark/>
          </w:tcPr>
          <w:p w14:paraId="24001EA6"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Conform formularului aprobat prin ordinul Ministerului Finanțelor      nr. 145 din 24 noiembrie 2020  - 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33A49DE6"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3BCF373A"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34AC3235"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6.</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D0EDE3D" w14:textId="77777777" w:rsidR="00917F9D" w:rsidRDefault="00917F9D">
            <w:pPr>
              <w:shd w:val="clear" w:color="auto" w:fill="FFFFFF" w:themeFill="background1"/>
              <w:tabs>
                <w:tab w:val="left" w:pos="612"/>
              </w:tabs>
              <w:spacing w:before="120" w:after="120"/>
              <w:rPr>
                <w:iCs/>
                <w:sz w:val="22"/>
                <w:lang w:val="ro-MD" w:eastAsia="ru-RU"/>
              </w:rPr>
            </w:pPr>
            <w:r>
              <w:rPr>
                <w:sz w:val="22"/>
                <w:lang w:val="ro-MD"/>
              </w:rPr>
              <w:t>Grafic de  executare a lucrărilor</w:t>
            </w:r>
          </w:p>
        </w:tc>
        <w:tc>
          <w:tcPr>
            <w:tcW w:w="3563" w:type="dxa"/>
            <w:tcBorders>
              <w:top w:val="single" w:sz="4" w:space="0" w:color="auto"/>
              <w:left w:val="single" w:sz="4" w:space="0" w:color="auto"/>
              <w:bottom w:val="single" w:sz="4" w:space="0" w:color="auto"/>
              <w:right w:val="single" w:sz="4" w:space="0" w:color="auto"/>
            </w:tcBorders>
            <w:hideMark/>
          </w:tcPr>
          <w:p w14:paraId="4E70B2D6" w14:textId="77777777" w:rsidR="00917F9D" w:rsidRDefault="00917F9D">
            <w:pPr>
              <w:shd w:val="clear" w:color="auto" w:fill="FFFFFF" w:themeFill="background1"/>
              <w:tabs>
                <w:tab w:val="left" w:pos="612"/>
              </w:tabs>
              <w:spacing w:before="120" w:after="120"/>
              <w:rPr>
                <w:iCs/>
                <w:sz w:val="22"/>
                <w:lang w:val="ro-MD" w:eastAsia="ru-RU"/>
              </w:rPr>
            </w:pPr>
            <w:r>
              <w:rPr>
                <w:iCs/>
                <w:sz w:val="22"/>
                <w:lang w:val="ro-MD" w:eastAsia="ru-RU"/>
              </w:rPr>
              <w:t>Conform anexei nr. 10 la documentația standart  confirmată prin semnătura electronica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54898C10" w14:textId="77777777" w:rsidR="00917F9D" w:rsidRDefault="00917F9D">
            <w:pPr>
              <w:shd w:val="clear" w:color="auto" w:fill="FFFFFF" w:themeFill="background1"/>
              <w:tabs>
                <w:tab w:val="left" w:pos="612"/>
              </w:tabs>
              <w:spacing w:before="120" w:after="120"/>
              <w:jc w:val="center"/>
              <w:rPr>
                <w:iCs/>
                <w:lang w:val="ro-MD" w:eastAsia="ru-RU"/>
              </w:rPr>
            </w:pPr>
            <w:r>
              <w:rPr>
                <w:iCs/>
                <w:sz w:val="22"/>
                <w:szCs w:val="20"/>
                <w:lang w:val="ro-MD"/>
              </w:rPr>
              <w:t>DA – Obligatoriu depus odată cu oferta</w:t>
            </w:r>
          </w:p>
        </w:tc>
      </w:tr>
      <w:tr w:rsidR="00917F9D" w:rsidRPr="00917F9D" w14:paraId="19E9602F"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178677C0"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lastRenderedPageBreak/>
              <w:t>7.</w:t>
            </w:r>
          </w:p>
        </w:tc>
        <w:tc>
          <w:tcPr>
            <w:tcW w:w="3810" w:type="dxa"/>
            <w:tcBorders>
              <w:top w:val="single" w:sz="4" w:space="0" w:color="auto"/>
              <w:left w:val="single" w:sz="4" w:space="0" w:color="auto"/>
              <w:bottom w:val="single" w:sz="4" w:space="0" w:color="auto"/>
              <w:right w:val="single" w:sz="4" w:space="0" w:color="auto"/>
            </w:tcBorders>
            <w:vAlign w:val="center"/>
            <w:hideMark/>
          </w:tcPr>
          <w:p w14:paraId="1CACC5C3" w14:textId="77777777" w:rsidR="00917F9D" w:rsidRDefault="00917F9D">
            <w:pPr>
              <w:pStyle w:val="aff3"/>
              <w:rPr>
                <w:rFonts w:ascii="Times New Roman" w:hAnsi="Times New Roman" w:cs="Times New Roman"/>
                <w:b/>
                <w:szCs w:val="24"/>
                <w:lang w:val="ro-MD" w:eastAsia="zh-CN"/>
              </w:rPr>
            </w:pPr>
            <w:r>
              <w:rPr>
                <w:rFonts w:ascii="Times New Roman" w:eastAsia="PMingLiU" w:hAnsi="Times New Roman" w:cs="Times New Roman"/>
                <w:szCs w:val="24"/>
                <w:lang w:val="ro-MD" w:eastAsia="zh-CN"/>
              </w:rPr>
              <w:t>Declarație privind experiența similară</w:t>
            </w:r>
          </w:p>
        </w:tc>
        <w:tc>
          <w:tcPr>
            <w:tcW w:w="3563" w:type="dxa"/>
            <w:tcBorders>
              <w:top w:val="single" w:sz="4" w:space="0" w:color="auto"/>
              <w:left w:val="single" w:sz="4" w:space="0" w:color="auto"/>
              <w:bottom w:val="single" w:sz="4" w:space="0" w:color="auto"/>
              <w:right w:val="single" w:sz="4" w:space="0" w:color="auto"/>
            </w:tcBorders>
            <w:vAlign w:val="center"/>
            <w:hideMark/>
          </w:tcPr>
          <w:p w14:paraId="2B2B887B" w14:textId="77777777" w:rsidR="00917F9D" w:rsidRDefault="00917F9D">
            <w:pPr>
              <w:rPr>
                <w:rFonts w:eastAsia="PMingLiU"/>
                <w:sz w:val="22"/>
                <w:lang w:val="ro-MD"/>
              </w:rPr>
            </w:pPr>
            <w:r>
              <w:rPr>
                <w:rFonts w:eastAsia="PMingLiU"/>
                <w:sz w:val="22"/>
                <w:lang w:val="ro-MD"/>
              </w:rPr>
              <w:t>Conform a</w:t>
            </w:r>
            <w:r>
              <w:rPr>
                <w:sz w:val="22"/>
                <w:lang w:val="ro-MD"/>
              </w:rPr>
              <w:t>nexei nr. 12 la  documentația standard nr.69 din 7 mai 2021</w:t>
            </w:r>
            <w:r>
              <w:rPr>
                <w:rFonts w:eastAsia="PMingLiU"/>
                <w:sz w:val="22"/>
                <w:lang w:val="ro-MD"/>
              </w:rPr>
              <w:t xml:space="preserve"> – confirmat prin semnătura electronică a participantului, (anexate contracte încheiate însoțite de procese verbale la terminarea lucrărilor)</w:t>
            </w:r>
          </w:p>
        </w:tc>
        <w:tc>
          <w:tcPr>
            <w:tcW w:w="1798" w:type="dxa"/>
            <w:tcBorders>
              <w:top w:val="single" w:sz="4" w:space="0" w:color="auto"/>
              <w:left w:val="single" w:sz="4" w:space="0" w:color="auto"/>
              <w:bottom w:val="single" w:sz="4" w:space="0" w:color="auto"/>
              <w:right w:val="single" w:sz="4" w:space="0" w:color="auto"/>
            </w:tcBorders>
            <w:vAlign w:val="center"/>
            <w:hideMark/>
          </w:tcPr>
          <w:p w14:paraId="401FAAD4"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21CD1998"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291BA465"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8.</w:t>
            </w:r>
          </w:p>
        </w:tc>
        <w:tc>
          <w:tcPr>
            <w:tcW w:w="3810" w:type="dxa"/>
            <w:tcBorders>
              <w:top w:val="single" w:sz="4" w:space="0" w:color="auto"/>
              <w:left w:val="single" w:sz="4" w:space="0" w:color="auto"/>
              <w:bottom w:val="single" w:sz="4" w:space="0" w:color="auto"/>
              <w:right w:val="single" w:sz="4" w:space="0" w:color="auto"/>
            </w:tcBorders>
            <w:vAlign w:val="center"/>
            <w:hideMark/>
          </w:tcPr>
          <w:p w14:paraId="247E8ECF"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 xml:space="preserve">Declarație privind </w:t>
            </w:r>
            <w:r>
              <w:rPr>
                <w:rFonts w:ascii="Times New Roman" w:hAnsi="Times New Roman" w:cs="Times New Roman"/>
                <w:szCs w:val="24"/>
                <w:lang w:val="ro-MD" w:eastAsia="zh-CN"/>
              </w:rPr>
              <w:t>lista principalelor lucrări executate în ultimul an de activitate</w:t>
            </w:r>
          </w:p>
        </w:tc>
        <w:tc>
          <w:tcPr>
            <w:tcW w:w="3563" w:type="dxa"/>
            <w:tcBorders>
              <w:top w:val="single" w:sz="4" w:space="0" w:color="auto"/>
              <w:left w:val="single" w:sz="4" w:space="0" w:color="auto"/>
              <w:bottom w:val="single" w:sz="4" w:space="0" w:color="auto"/>
              <w:right w:val="single" w:sz="4" w:space="0" w:color="auto"/>
            </w:tcBorders>
            <w:vAlign w:val="center"/>
            <w:hideMark/>
          </w:tcPr>
          <w:p w14:paraId="2639660E" w14:textId="77777777" w:rsidR="00917F9D" w:rsidRDefault="00917F9D">
            <w:pPr>
              <w:rPr>
                <w:rFonts w:eastAsia="PMingLiU"/>
                <w:sz w:val="22"/>
                <w:lang w:val="ro-MD"/>
              </w:rPr>
            </w:pPr>
            <w:r>
              <w:rPr>
                <w:rFonts w:eastAsia="PMingLiU"/>
                <w:sz w:val="22"/>
                <w:lang w:val="ro-MD"/>
              </w:rPr>
              <w:t>Conform a</w:t>
            </w:r>
            <w:r>
              <w:rPr>
                <w:sz w:val="22"/>
                <w:lang w:val="ro-MD"/>
              </w:rPr>
              <w:t>nexei nr. 13 la  documentația standard nr.69 din 7 mai 2021</w:t>
            </w:r>
            <w:r>
              <w:rPr>
                <w:rFonts w:eastAsia="PMingLiU"/>
                <w:sz w:val="22"/>
                <w:lang w:val="ro-MD"/>
              </w:rPr>
              <w:t xml:space="preserve"> – 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030CEC2D"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2709F2DB"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545BAC3E"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9.</w:t>
            </w:r>
          </w:p>
        </w:tc>
        <w:tc>
          <w:tcPr>
            <w:tcW w:w="3810" w:type="dxa"/>
            <w:tcBorders>
              <w:top w:val="single" w:sz="4" w:space="0" w:color="auto"/>
              <w:left w:val="single" w:sz="4" w:space="0" w:color="auto"/>
              <w:bottom w:val="single" w:sz="4" w:space="0" w:color="auto"/>
              <w:right w:val="single" w:sz="4" w:space="0" w:color="auto"/>
            </w:tcBorders>
            <w:vAlign w:val="center"/>
            <w:hideMark/>
          </w:tcPr>
          <w:p w14:paraId="5BEBB710"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 xml:space="preserve">Declarație privind dotările specifice, utilajul şi echipamentul necesar </w:t>
            </w:r>
            <w:r>
              <w:rPr>
                <w:rFonts w:ascii="Times New Roman" w:eastAsia="PMingLiU" w:hAnsi="Times New Roman" w:cs="Times New Roman"/>
                <w:bCs/>
                <w:spacing w:val="-2"/>
                <w:szCs w:val="24"/>
                <w:lang w:val="ro-MD" w:eastAsia="zh-CN"/>
              </w:rPr>
              <w:t xml:space="preserve">pentru </w:t>
            </w:r>
            <w:r>
              <w:rPr>
                <w:rFonts w:ascii="Times New Roman" w:eastAsia="PMingLiU" w:hAnsi="Times New Roman" w:cs="Times New Roman"/>
                <w:szCs w:val="24"/>
                <w:lang w:val="ro-MD" w:eastAsia="zh-CN"/>
              </w:rPr>
              <w:t>îndeplinirea corespunzătoare a contractului</w:t>
            </w:r>
          </w:p>
        </w:tc>
        <w:tc>
          <w:tcPr>
            <w:tcW w:w="3563" w:type="dxa"/>
            <w:tcBorders>
              <w:top w:val="single" w:sz="4" w:space="0" w:color="auto"/>
              <w:left w:val="single" w:sz="4" w:space="0" w:color="auto"/>
              <w:bottom w:val="single" w:sz="4" w:space="0" w:color="auto"/>
              <w:right w:val="single" w:sz="4" w:space="0" w:color="auto"/>
            </w:tcBorders>
            <w:vAlign w:val="center"/>
            <w:hideMark/>
          </w:tcPr>
          <w:p w14:paraId="7CDADA45" w14:textId="77777777" w:rsidR="00917F9D" w:rsidRDefault="00917F9D">
            <w:pPr>
              <w:rPr>
                <w:rFonts w:eastAsia="PMingLiU"/>
                <w:sz w:val="22"/>
                <w:lang w:val="ro-MD"/>
              </w:rPr>
            </w:pPr>
            <w:r>
              <w:rPr>
                <w:rFonts w:eastAsia="PMingLiU"/>
                <w:sz w:val="22"/>
                <w:lang w:val="ro-MD"/>
              </w:rPr>
              <w:t xml:space="preserve"> Conform a</w:t>
            </w:r>
            <w:r>
              <w:rPr>
                <w:sz w:val="22"/>
                <w:lang w:val="ro-MD"/>
              </w:rPr>
              <w:t>nexei nr. 14 la  documentația standard nr.69 din 7 mai 2021</w:t>
            </w:r>
            <w:r>
              <w:rPr>
                <w:rFonts w:eastAsia="PMingLiU"/>
                <w:sz w:val="22"/>
                <w:lang w:val="ro-MD"/>
              </w:rPr>
              <w:t xml:space="preserve"> – 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72F473C3"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6C72EB05"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43B68E81"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10.</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D85C7A0"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Declarație privind personalul de specialitate propus/propuşi pentru implementarea contractului</w:t>
            </w:r>
          </w:p>
        </w:tc>
        <w:tc>
          <w:tcPr>
            <w:tcW w:w="3563" w:type="dxa"/>
            <w:tcBorders>
              <w:top w:val="single" w:sz="4" w:space="0" w:color="auto"/>
              <w:left w:val="single" w:sz="4" w:space="0" w:color="auto"/>
              <w:bottom w:val="single" w:sz="4" w:space="0" w:color="auto"/>
              <w:right w:val="single" w:sz="4" w:space="0" w:color="auto"/>
            </w:tcBorders>
            <w:vAlign w:val="center"/>
            <w:hideMark/>
          </w:tcPr>
          <w:p w14:paraId="20481A05" w14:textId="77777777" w:rsidR="00917F9D" w:rsidRDefault="00917F9D">
            <w:pPr>
              <w:rPr>
                <w:rFonts w:eastAsia="PMingLiU"/>
                <w:sz w:val="22"/>
                <w:lang w:val="ro-MD"/>
              </w:rPr>
            </w:pPr>
            <w:r>
              <w:rPr>
                <w:rFonts w:eastAsia="PMingLiU"/>
                <w:sz w:val="22"/>
                <w:lang w:val="ro-MD"/>
              </w:rPr>
              <w:t>Conform a</w:t>
            </w:r>
            <w:r>
              <w:rPr>
                <w:sz w:val="22"/>
                <w:lang w:val="ro-MD"/>
              </w:rPr>
              <w:t>nexei nr. 15 la  documentația standard nr.69 din 7 mai 2021</w:t>
            </w:r>
            <w:r>
              <w:rPr>
                <w:rFonts w:eastAsia="PMingLiU"/>
                <w:sz w:val="22"/>
                <w:lang w:val="ro-MD"/>
              </w:rPr>
              <w:t xml:space="preserve"> – 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091B03F1"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7876FC25"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0FAF210C"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11.</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C937125"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Lista subcontractanților și partea/părțile din contract care sunt îndeplinite de către aceștia</w:t>
            </w:r>
          </w:p>
        </w:tc>
        <w:tc>
          <w:tcPr>
            <w:tcW w:w="3563" w:type="dxa"/>
            <w:tcBorders>
              <w:top w:val="single" w:sz="4" w:space="0" w:color="auto"/>
              <w:left w:val="single" w:sz="4" w:space="0" w:color="auto"/>
              <w:bottom w:val="single" w:sz="4" w:space="0" w:color="auto"/>
              <w:right w:val="single" w:sz="4" w:space="0" w:color="auto"/>
            </w:tcBorders>
            <w:vAlign w:val="center"/>
            <w:hideMark/>
          </w:tcPr>
          <w:p w14:paraId="4F688397" w14:textId="77777777" w:rsidR="00917F9D" w:rsidRDefault="00917F9D">
            <w:pPr>
              <w:rPr>
                <w:rFonts w:eastAsia="PMingLiU"/>
                <w:sz w:val="22"/>
                <w:lang w:val="ro-MD"/>
              </w:rPr>
            </w:pPr>
            <w:r>
              <w:rPr>
                <w:rFonts w:eastAsia="PMingLiU"/>
                <w:sz w:val="22"/>
                <w:lang w:val="ro-MD"/>
              </w:rPr>
              <w:t>Conform a</w:t>
            </w:r>
            <w:r>
              <w:rPr>
                <w:sz w:val="22"/>
                <w:lang w:val="ro-MD"/>
              </w:rPr>
              <w:t>nexei nr. 16 la  documentația standard nr.69 din 7 mai 2021</w:t>
            </w:r>
            <w:r>
              <w:rPr>
                <w:rFonts w:eastAsia="PMingLiU"/>
                <w:sz w:val="22"/>
                <w:lang w:val="ro-MD"/>
              </w:rPr>
              <w:t xml:space="preserve"> – 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778D07F3"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03371EC1"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07B415D9"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12.</w:t>
            </w:r>
          </w:p>
        </w:tc>
        <w:tc>
          <w:tcPr>
            <w:tcW w:w="3810" w:type="dxa"/>
            <w:tcBorders>
              <w:top w:val="single" w:sz="4" w:space="0" w:color="auto"/>
              <w:left w:val="single" w:sz="4" w:space="0" w:color="auto"/>
              <w:bottom w:val="single" w:sz="4" w:space="0" w:color="auto"/>
              <w:right w:val="single" w:sz="4" w:space="0" w:color="auto"/>
            </w:tcBorders>
            <w:vAlign w:val="center"/>
            <w:hideMark/>
          </w:tcPr>
          <w:p w14:paraId="22B6E9CB" w14:textId="77777777" w:rsidR="00917F9D" w:rsidRDefault="00917F9D">
            <w:pPr>
              <w:pStyle w:val="aff3"/>
              <w:rPr>
                <w:rFonts w:ascii="Times New Roman" w:eastAsia="PMingLiU" w:hAnsi="Times New Roman" w:cs="Times New Roman"/>
                <w:szCs w:val="24"/>
                <w:lang w:val="ro-MD" w:eastAsia="zh-CN"/>
              </w:rPr>
            </w:pPr>
            <w:r>
              <w:rPr>
                <w:rFonts w:ascii="Times New Roman" w:eastAsia="PMingLiU" w:hAnsi="Times New Roman" w:cs="Times New Roman"/>
                <w:szCs w:val="24"/>
                <w:lang w:val="ro-MD" w:eastAsia="zh-CN"/>
              </w:rPr>
              <w:t>Informație privind asocierea</w:t>
            </w:r>
          </w:p>
        </w:tc>
        <w:tc>
          <w:tcPr>
            <w:tcW w:w="3563" w:type="dxa"/>
            <w:tcBorders>
              <w:top w:val="single" w:sz="4" w:space="0" w:color="auto"/>
              <w:left w:val="single" w:sz="4" w:space="0" w:color="auto"/>
              <w:bottom w:val="single" w:sz="4" w:space="0" w:color="auto"/>
              <w:right w:val="single" w:sz="4" w:space="0" w:color="auto"/>
            </w:tcBorders>
            <w:vAlign w:val="center"/>
            <w:hideMark/>
          </w:tcPr>
          <w:p w14:paraId="5E33E0EB" w14:textId="77777777" w:rsidR="00917F9D" w:rsidRDefault="00917F9D">
            <w:pPr>
              <w:rPr>
                <w:rFonts w:eastAsia="PMingLiU"/>
                <w:sz w:val="22"/>
                <w:lang w:val="ro-MD"/>
              </w:rPr>
            </w:pPr>
            <w:r>
              <w:rPr>
                <w:rFonts w:eastAsia="PMingLiU"/>
                <w:sz w:val="22"/>
                <w:lang w:val="ro-MD"/>
              </w:rPr>
              <w:t>Conform a</w:t>
            </w:r>
            <w:r>
              <w:rPr>
                <w:sz w:val="22"/>
                <w:lang w:val="ro-MD"/>
              </w:rPr>
              <w:t>nexei nr. 17 la  documentația standard nr.69 din 7 mai 2021</w:t>
            </w:r>
            <w:r>
              <w:rPr>
                <w:rFonts w:eastAsia="PMingLiU"/>
                <w:sz w:val="22"/>
                <w:lang w:val="ro-MD"/>
              </w:rPr>
              <w:t xml:space="preserve"> – confirmat prin semnătura electronică a participantului</w:t>
            </w:r>
          </w:p>
        </w:tc>
        <w:tc>
          <w:tcPr>
            <w:tcW w:w="1798" w:type="dxa"/>
            <w:tcBorders>
              <w:top w:val="single" w:sz="4" w:space="0" w:color="auto"/>
              <w:left w:val="single" w:sz="4" w:space="0" w:color="auto"/>
              <w:bottom w:val="single" w:sz="4" w:space="0" w:color="auto"/>
              <w:right w:val="single" w:sz="4" w:space="0" w:color="auto"/>
            </w:tcBorders>
            <w:vAlign w:val="center"/>
            <w:hideMark/>
          </w:tcPr>
          <w:p w14:paraId="07487EDA"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4467F8F4"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74A3965F"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13.</w:t>
            </w:r>
          </w:p>
        </w:tc>
        <w:tc>
          <w:tcPr>
            <w:tcW w:w="3810" w:type="dxa"/>
            <w:tcBorders>
              <w:top w:val="single" w:sz="4" w:space="0" w:color="auto"/>
              <w:left w:val="single" w:sz="4" w:space="0" w:color="auto"/>
              <w:bottom w:val="single" w:sz="4" w:space="0" w:color="auto"/>
              <w:right w:val="single" w:sz="4" w:space="0" w:color="auto"/>
            </w:tcBorders>
            <w:vAlign w:val="center"/>
            <w:hideMark/>
          </w:tcPr>
          <w:p w14:paraId="42CCA690" w14:textId="77777777" w:rsidR="00917F9D" w:rsidRDefault="00917F9D">
            <w:pPr>
              <w:pStyle w:val="aff3"/>
              <w:rPr>
                <w:rFonts w:ascii="Times New Roman" w:eastAsia="PMingLiU" w:hAnsi="Times New Roman" w:cs="Times New Roman"/>
                <w:szCs w:val="24"/>
                <w:lang w:val="ro-MD" w:eastAsia="zh-CN"/>
              </w:rPr>
            </w:pPr>
            <w:r>
              <w:rPr>
                <w:rStyle w:val="fontstyle01"/>
                <w:rFonts w:ascii="Times New Roman" w:hAnsi="Times New Roman" w:cs="Times New Roman"/>
                <w:szCs w:val="24"/>
                <w:lang w:val="ro-MD" w:eastAsia="zh-CN"/>
              </w:rPr>
              <w:t>Avizul Agenției pentru Supraveghere Tehnică</w:t>
            </w:r>
          </w:p>
        </w:tc>
        <w:tc>
          <w:tcPr>
            <w:tcW w:w="3563" w:type="dxa"/>
            <w:tcBorders>
              <w:top w:val="single" w:sz="4" w:space="0" w:color="auto"/>
              <w:left w:val="single" w:sz="4" w:space="0" w:color="auto"/>
              <w:bottom w:val="single" w:sz="4" w:space="0" w:color="auto"/>
              <w:right w:val="single" w:sz="4" w:space="0" w:color="auto"/>
            </w:tcBorders>
            <w:vAlign w:val="center"/>
            <w:hideMark/>
          </w:tcPr>
          <w:p w14:paraId="401EAA05" w14:textId="77777777" w:rsidR="00917F9D" w:rsidRDefault="00917F9D">
            <w:pPr>
              <w:rPr>
                <w:rFonts w:eastAsia="PMingLiU"/>
                <w:sz w:val="22"/>
                <w:lang w:val="ro-MD"/>
              </w:rPr>
            </w:pPr>
            <w:r>
              <w:rPr>
                <w:rFonts w:eastAsia="PMingLiU"/>
                <w:sz w:val="22"/>
                <w:lang w:val="ro-MD"/>
              </w:rPr>
              <w:t>Copie confirmată / Semnată electronic</w:t>
            </w:r>
          </w:p>
        </w:tc>
        <w:tc>
          <w:tcPr>
            <w:tcW w:w="1798" w:type="dxa"/>
            <w:tcBorders>
              <w:top w:val="single" w:sz="4" w:space="0" w:color="auto"/>
              <w:left w:val="single" w:sz="4" w:space="0" w:color="auto"/>
              <w:bottom w:val="single" w:sz="4" w:space="0" w:color="auto"/>
              <w:right w:val="single" w:sz="4" w:space="0" w:color="auto"/>
            </w:tcBorders>
            <w:vAlign w:val="center"/>
            <w:hideMark/>
          </w:tcPr>
          <w:p w14:paraId="736D5522"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7CD50594"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63C68F5E"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14.</w:t>
            </w:r>
          </w:p>
        </w:tc>
        <w:tc>
          <w:tcPr>
            <w:tcW w:w="3810" w:type="dxa"/>
            <w:tcBorders>
              <w:top w:val="single" w:sz="4" w:space="0" w:color="auto"/>
              <w:left w:val="single" w:sz="4" w:space="0" w:color="auto"/>
              <w:bottom w:val="single" w:sz="4" w:space="0" w:color="auto"/>
              <w:right w:val="single" w:sz="4" w:space="0" w:color="auto"/>
            </w:tcBorders>
            <w:vAlign w:val="center"/>
            <w:hideMark/>
          </w:tcPr>
          <w:p w14:paraId="5376E41C" w14:textId="77777777" w:rsidR="00917F9D" w:rsidRPr="00917F9D" w:rsidRDefault="00917F9D">
            <w:pPr>
              <w:pStyle w:val="aff3"/>
              <w:rPr>
                <w:rStyle w:val="fontstyle01"/>
                <w:rFonts w:ascii="Times New Roman" w:hAnsi="Times New Roman"/>
                <w:lang w:val="en-US" w:eastAsia="zh-CN"/>
              </w:rPr>
            </w:pPr>
            <w:r>
              <w:rPr>
                <w:rStyle w:val="fontstyle01"/>
                <w:rFonts w:ascii="Times New Roman" w:hAnsi="Times New Roman" w:cs="Times New Roman"/>
                <w:lang w:val="ro-MD" w:eastAsia="zh-CN"/>
              </w:rPr>
              <w:t xml:space="preserve">Cifra medie anuală de afaceri în ultimii 3 ani  </w:t>
            </w:r>
          </w:p>
        </w:tc>
        <w:tc>
          <w:tcPr>
            <w:tcW w:w="3563" w:type="dxa"/>
            <w:tcBorders>
              <w:top w:val="single" w:sz="4" w:space="0" w:color="auto"/>
              <w:left w:val="single" w:sz="4" w:space="0" w:color="auto"/>
              <w:bottom w:val="single" w:sz="4" w:space="0" w:color="auto"/>
              <w:right w:val="single" w:sz="4" w:space="0" w:color="auto"/>
            </w:tcBorders>
            <w:vAlign w:val="center"/>
            <w:hideMark/>
          </w:tcPr>
          <w:p w14:paraId="1319F3A5" w14:textId="77777777" w:rsidR="00917F9D" w:rsidRDefault="00917F9D">
            <w:pPr>
              <w:rPr>
                <w:rFonts w:eastAsia="PMingLiU"/>
                <w:sz w:val="22"/>
                <w:szCs w:val="22"/>
              </w:rPr>
            </w:pPr>
            <w:r>
              <w:rPr>
                <w:rFonts w:eastAsia="PMingLiU"/>
                <w:sz w:val="22"/>
                <w:szCs w:val="22"/>
                <w:lang w:val="ro-MD"/>
              </w:rPr>
              <w:t>(minim 1 500 000,00 lei) Confirmată / Semnată electronic</w:t>
            </w:r>
          </w:p>
        </w:tc>
        <w:tc>
          <w:tcPr>
            <w:tcW w:w="1798" w:type="dxa"/>
            <w:tcBorders>
              <w:top w:val="single" w:sz="4" w:space="0" w:color="auto"/>
              <w:left w:val="single" w:sz="4" w:space="0" w:color="auto"/>
              <w:bottom w:val="single" w:sz="4" w:space="0" w:color="auto"/>
              <w:right w:val="single" w:sz="4" w:space="0" w:color="auto"/>
            </w:tcBorders>
            <w:vAlign w:val="center"/>
            <w:hideMark/>
          </w:tcPr>
          <w:p w14:paraId="65A4C2E0" w14:textId="77777777" w:rsidR="00917F9D" w:rsidRDefault="00917F9D">
            <w:pPr>
              <w:shd w:val="clear" w:color="auto" w:fill="FFFFFF" w:themeFill="background1"/>
              <w:tabs>
                <w:tab w:val="left" w:pos="612"/>
              </w:tabs>
              <w:spacing w:before="120" w:after="120"/>
              <w:jc w:val="center"/>
              <w:rPr>
                <w:rFonts w:eastAsia="SimSun"/>
                <w:iCs/>
                <w:sz w:val="22"/>
                <w:szCs w:val="22"/>
                <w:lang w:val="ro-MD"/>
              </w:rPr>
            </w:pPr>
            <w:r>
              <w:rPr>
                <w:iCs/>
                <w:sz w:val="22"/>
                <w:szCs w:val="22"/>
                <w:lang w:val="ro-MD"/>
              </w:rPr>
              <w:t>DA – Obligatoriu depus odată cu oferta</w:t>
            </w:r>
          </w:p>
        </w:tc>
      </w:tr>
      <w:tr w:rsidR="00917F9D" w:rsidRPr="00917F9D" w14:paraId="3C5414E9"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134408C9"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15.</w:t>
            </w:r>
          </w:p>
        </w:tc>
        <w:tc>
          <w:tcPr>
            <w:tcW w:w="3810" w:type="dxa"/>
            <w:tcBorders>
              <w:top w:val="single" w:sz="4" w:space="0" w:color="auto"/>
              <w:left w:val="single" w:sz="4" w:space="0" w:color="auto"/>
              <w:bottom w:val="single" w:sz="4" w:space="0" w:color="auto"/>
              <w:right w:val="single" w:sz="4" w:space="0" w:color="auto"/>
            </w:tcBorders>
            <w:vAlign w:val="center"/>
            <w:hideMark/>
          </w:tcPr>
          <w:p w14:paraId="3411D0FA" w14:textId="77777777" w:rsidR="00917F9D" w:rsidRPr="00917F9D" w:rsidRDefault="00917F9D">
            <w:pPr>
              <w:pStyle w:val="aff3"/>
              <w:rPr>
                <w:rStyle w:val="fontstyle01"/>
                <w:rFonts w:ascii="Times New Roman" w:hAnsi="Times New Roman"/>
                <w:szCs w:val="24"/>
                <w:lang w:val="en-US" w:eastAsia="zh-CN"/>
              </w:rPr>
            </w:pPr>
            <w:r>
              <w:rPr>
                <w:rStyle w:val="fontstyle01"/>
                <w:rFonts w:ascii="Times New Roman" w:hAnsi="Times New Roman" w:cs="Times New Roman"/>
                <w:szCs w:val="24"/>
                <w:lang w:val="ro-MD" w:eastAsia="zh-CN"/>
              </w:rPr>
              <w:t>Certificat de înregistrare a întreprinderii/Extras  din Registrul de Stat al persoanelor juridice</w:t>
            </w:r>
          </w:p>
        </w:tc>
        <w:tc>
          <w:tcPr>
            <w:tcW w:w="3563" w:type="dxa"/>
            <w:tcBorders>
              <w:top w:val="single" w:sz="4" w:space="0" w:color="auto"/>
              <w:left w:val="single" w:sz="4" w:space="0" w:color="auto"/>
              <w:bottom w:val="single" w:sz="4" w:space="0" w:color="auto"/>
              <w:right w:val="single" w:sz="4" w:space="0" w:color="auto"/>
            </w:tcBorders>
            <w:vAlign w:val="center"/>
            <w:hideMark/>
          </w:tcPr>
          <w:p w14:paraId="2A8AC503" w14:textId="77777777" w:rsidR="00917F9D" w:rsidRDefault="00917F9D">
            <w:pPr>
              <w:pStyle w:val="aff3"/>
              <w:rPr>
                <w:rFonts w:eastAsia="PMingLiU"/>
              </w:rPr>
            </w:pPr>
            <w:r>
              <w:rPr>
                <w:rFonts w:ascii="Times New Roman" w:eastAsia="PMingLiU" w:hAnsi="Times New Roman" w:cs="Times New Roman"/>
                <w:szCs w:val="24"/>
                <w:lang w:val="ro-MD" w:eastAsia="zh-CN"/>
              </w:rPr>
              <w:t>Copie confirmată / Semnată electronic</w:t>
            </w:r>
          </w:p>
        </w:tc>
        <w:tc>
          <w:tcPr>
            <w:tcW w:w="1798" w:type="dxa"/>
            <w:tcBorders>
              <w:top w:val="single" w:sz="4" w:space="0" w:color="auto"/>
              <w:left w:val="single" w:sz="4" w:space="0" w:color="auto"/>
              <w:bottom w:val="single" w:sz="4" w:space="0" w:color="auto"/>
              <w:right w:val="single" w:sz="4" w:space="0" w:color="auto"/>
            </w:tcBorders>
            <w:vAlign w:val="center"/>
            <w:hideMark/>
          </w:tcPr>
          <w:p w14:paraId="28B4D4CA"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684E0DAC"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00B30C16"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16.</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FE34882" w14:textId="77777777" w:rsidR="00917F9D" w:rsidRPr="00917F9D" w:rsidRDefault="00917F9D">
            <w:pPr>
              <w:pStyle w:val="aff3"/>
              <w:rPr>
                <w:rStyle w:val="fontstyle01"/>
                <w:rFonts w:ascii="Times New Roman" w:hAnsi="Times New Roman"/>
                <w:szCs w:val="24"/>
                <w:lang w:val="en-US" w:eastAsia="zh-CN"/>
              </w:rPr>
            </w:pPr>
            <w:r>
              <w:rPr>
                <w:rStyle w:val="fontstyle01"/>
                <w:rFonts w:ascii="Times New Roman" w:hAnsi="Times New Roman" w:cs="Times New Roman"/>
                <w:szCs w:val="24"/>
                <w:lang w:val="ro-MD" w:eastAsia="zh-CN"/>
              </w:rPr>
              <w:t xml:space="preserve">Certificat de atestare tehnico-profesională a dirigintelui de șantier – domeniu construcții rutiere: drumuri și piste de aviație </w:t>
            </w:r>
          </w:p>
        </w:tc>
        <w:tc>
          <w:tcPr>
            <w:tcW w:w="3563" w:type="dxa"/>
            <w:tcBorders>
              <w:top w:val="single" w:sz="4" w:space="0" w:color="auto"/>
              <w:left w:val="single" w:sz="4" w:space="0" w:color="auto"/>
              <w:bottom w:val="single" w:sz="4" w:space="0" w:color="auto"/>
              <w:right w:val="single" w:sz="4" w:space="0" w:color="auto"/>
            </w:tcBorders>
            <w:vAlign w:val="center"/>
            <w:hideMark/>
          </w:tcPr>
          <w:p w14:paraId="7D619CFC" w14:textId="77777777" w:rsidR="00917F9D" w:rsidRDefault="00917F9D">
            <w:pPr>
              <w:pStyle w:val="aff3"/>
              <w:rPr>
                <w:rFonts w:eastAsia="PMingLiU"/>
              </w:rPr>
            </w:pPr>
            <w:r>
              <w:rPr>
                <w:rFonts w:ascii="Times New Roman" w:eastAsia="PMingLiU" w:hAnsi="Times New Roman" w:cs="Times New Roman"/>
                <w:szCs w:val="24"/>
                <w:lang w:val="ro-MD" w:eastAsia="zh-CN"/>
              </w:rPr>
              <w:t>Copie confirmată / Semnată electronic</w:t>
            </w:r>
          </w:p>
        </w:tc>
        <w:tc>
          <w:tcPr>
            <w:tcW w:w="1798" w:type="dxa"/>
            <w:tcBorders>
              <w:top w:val="single" w:sz="4" w:space="0" w:color="auto"/>
              <w:left w:val="single" w:sz="4" w:space="0" w:color="auto"/>
              <w:bottom w:val="single" w:sz="4" w:space="0" w:color="auto"/>
              <w:right w:val="single" w:sz="4" w:space="0" w:color="auto"/>
            </w:tcBorders>
            <w:vAlign w:val="center"/>
            <w:hideMark/>
          </w:tcPr>
          <w:p w14:paraId="24D05B5F"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30140AE4"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156F683D"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17.</w:t>
            </w:r>
          </w:p>
        </w:tc>
        <w:tc>
          <w:tcPr>
            <w:tcW w:w="3810" w:type="dxa"/>
            <w:tcBorders>
              <w:top w:val="single" w:sz="4" w:space="0" w:color="auto"/>
              <w:left w:val="single" w:sz="4" w:space="0" w:color="auto"/>
              <w:bottom w:val="single" w:sz="4" w:space="0" w:color="auto"/>
              <w:right w:val="single" w:sz="4" w:space="0" w:color="auto"/>
            </w:tcBorders>
            <w:vAlign w:val="center"/>
            <w:hideMark/>
          </w:tcPr>
          <w:p w14:paraId="6DFE9D16" w14:textId="77777777" w:rsidR="00917F9D" w:rsidRDefault="00917F9D">
            <w:pPr>
              <w:pStyle w:val="aff3"/>
              <w:rPr>
                <w:rStyle w:val="fontstyle01"/>
                <w:rFonts w:ascii="Times New Roman" w:hAnsi="Times New Roman"/>
                <w:szCs w:val="24"/>
                <w:lang w:eastAsia="zh-CN"/>
              </w:rPr>
            </w:pPr>
            <w:r>
              <w:rPr>
                <w:rStyle w:val="fontstyle01"/>
                <w:rFonts w:ascii="Times New Roman" w:hAnsi="Times New Roman" w:cs="Times New Roman"/>
                <w:szCs w:val="24"/>
                <w:lang w:val="ro-MD" w:eastAsia="zh-CN"/>
              </w:rPr>
              <w:t>Deviz de cheltuieli</w:t>
            </w:r>
          </w:p>
        </w:tc>
        <w:tc>
          <w:tcPr>
            <w:tcW w:w="3563" w:type="dxa"/>
            <w:tcBorders>
              <w:top w:val="single" w:sz="4" w:space="0" w:color="auto"/>
              <w:left w:val="single" w:sz="4" w:space="0" w:color="auto"/>
              <w:bottom w:val="single" w:sz="4" w:space="0" w:color="auto"/>
              <w:right w:val="single" w:sz="4" w:space="0" w:color="auto"/>
            </w:tcBorders>
            <w:vAlign w:val="center"/>
            <w:hideMark/>
          </w:tcPr>
          <w:p w14:paraId="5BDD4648" w14:textId="77777777" w:rsidR="00917F9D" w:rsidRPr="00917F9D" w:rsidRDefault="00917F9D">
            <w:pPr>
              <w:pStyle w:val="aff3"/>
              <w:rPr>
                <w:rFonts w:eastAsia="PMingLiU"/>
                <w:lang w:val="en-US"/>
              </w:rPr>
            </w:pPr>
            <w:r>
              <w:rPr>
                <w:rFonts w:ascii="Times New Roman" w:eastAsia="PMingLiU" w:hAnsi="Times New Roman" w:cs="Times New Roman"/>
                <w:szCs w:val="24"/>
                <w:lang w:val="ro-MD" w:eastAsia="zh-CN"/>
              </w:rPr>
              <w:t>Deviz local F3, F5, F7, / Semnată electronic</w:t>
            </w:r>
          </w:p>
        </w:tc>
        <w:tc>
          <w:tcPr>
            <w:tcW w:w="1798" w:type="dxa"/>
            <w:tcBorders>
              <w:top w:val="single" w:sz="4" w:space="0" w:color="auto"/>
              <w:left w:val="single" w:sz="4" w:space="0" w:color="auto"/>
              <w:bottom w:val="single" w:sz="4" w:space="0" w:color="auto"/>
              <w:right w:val="single" w:sz="4" w:space="0" w:color="auto"/>
            </w:tcBorders>
            <w:vAlign w:val="center"/>
            <w:hideMark/>
          </w:tcPr>
          <w:p w14:paraId="52DE2A92"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r w:rsidR="00917F9D" w:rsidRPr="00917F9D" w14:paraId="72360CAE" w14:textId="77777777" w:rsidTr="00917F9D">
        <w:tc>
          <w:tcPr>
            <w:tcW w:w="576" w:type="dxa"/>
            <w:tcBorders>
              <w:top w:val="single" w:sz="4" w:space="0" w:color="auto"/>
              <w:left w:val="single" w:sz="4" w:space="0" w:color="auto"/>
              <w:bottom w:val="single" w:sz="4" w:space="0" w:color="auto"/>
              <w:right w:val="single" w:sz="4" w:space="0" w:color="auto"/>
            </w:tcBorders>
            <w:vAlign w:val="center"/>
            <w:hideMark/>
          </w:tcPr>
          <w:p w14:paraId="0BF29D3B" w14:textId="77777777" w:rsidR="00917F9D" w:rsidRDefault="00917F9D">
            <w:pPr>
              <w:shd w:val="clear" w:color="auto" w:fill="FFFFFF" w:themeFill="background1"/>
              <w:tabs>
                <w:tab w:val="left" w:pos="612"/>
              </w:tabs>
              <w:spacing w:before="120" w:after="120"/>
              <w:jc w:val="center"/>
              <w:rPr>
                <w:iCs/>
                <w:sz w:val="22"/>
                <w:lang w:val="ro-MD" w:eastAsia="ru-RU"/>
              </w:rPr>
            </w:pPr>
            <w:r>
              <w:rPr>
                <w:iCs/>
                <w:sz w:val="22"/>
                <w:lang w:val="ro-MD" w:eastAsia="ru-RU"/>
              </w:rPr>
              <w:t>18.</w:t>
            </w:r>
          </w:p>
        </w:tc>
        <w:tc>
          <w:tcPr>
            <w:tcW w:w="3810" w:type="dxa"/>
            <w:tcBorders>
              <w:top w:val="single" w:sz="4" w:space="0" w:color="auto"/>
              <w:left w:val="single" w:sz="4" w:space="0" w:color="auto"/>
              <w:bottom w:val="single" w:sz="4" w:space="0" w:color="auto"/>
              <w:right w:val="single" w:sz="4" w:space="0" w:color="auto"/>
            </w:tcBorders>
            <w:vAlign w:val="center"/>
            <w:hideMark/>
          </w:tcPr>
          <w:p w14:paraId="75869016" w14:textId="77777777" w:rsidR="00917F9D" w:rsidRPr="00917F9D" w:rsidRDefault="00917F9D">
            <w:pPr>
              <w:pStyle w:val="aff3"/>
              <w:rPr>
                <w:rStyle w:val="fontstyle01"/>
                <w:rFonts w:ascii="Times New Roman" w:hAnsi="Times New Roman"/>
                <w:szCs w:val="24"/>
                <w:lang w:val="en-US" w:eastAsia="zh-CN"/>
              </w:rPr>
            </w:pPr>
            <w:r>
              <w:rPr>
                <w:rStyle w:val="fontstyle01"/>
                <w:rFonts w:ascii="Times New Roman" w:hAnsi="Times New Roman" w:cs="Times New Roman"/>
                <w:szCs w:val="24"/>
                <w:lang w:val="ro-MD" w:eastAsia="zh-CN"/>
              </w:rPr>
              <w:t>Documentul Unic de Achiziții European (DUAE)</w:t>
            </w:r>
          </w:p>
        </w:tc>
        <w:tc>
          <w:tcPr>
            <w:tcW w:w="3563" w:type="dxa"/>
            <w:tcBorders>
              <w:top w:val="single" w:sz="4" w:space="0" w:color="auto"/>
              <w:left w:val="single" w:sz="4" w:space="0" w:color="auto"/>
              <w:bottom w:val="single" w:sz="4" w:space="0" w:color="auto"/>
              <w:right w:val="single" w:sz="4" w:space="0" w:color="auto"/>
            </w:tcBorders>
            <w:vAlign w:val="center"/>
            <w:hideMark/>
          </w:tcPr>
          <w:p w14:paraId="465289E9" w14:textId="77777777" w:rsidR="00917F9D" w:rsidRPr="00917F9D" w:rsidRDefault="00917F9D">
            <w:pPr>
              <w:pStyle w:val="aff3"/>
              <w:rPr>
                <w:rFonts w:eastAsia="PMingLiU"/>
                <w:lang w:val="en-US"/>
              </w:rPr>
            </w:pPr>
            <w:r>
              <w:rPr>
                <w:rFonts w:ascii="Times New Roman" w:eastAsia="PMingLiU" w:hAnsi="Times New Roman" w:cs="Times New Roman"/>
                <w:szCs w:val="24"/>
                <w:lang w:val="ro-MD" w:eastAsia="zh-CN"/>
              </w:rPr>
              <w:t xml:space="preserve">Conform documentului atașat </w:t>
            </w:r>
            <w:r>
              <w:rPr>
                <w:rFonts w:ascii="Times New Roman" w:hAnsi="Times New Roman" w:cs="Times New Roman"/>
                <w:szCs w:val="24"/>
                <w:lang w:val="ro-MD" w:eastAsia="zh-CN"/>
              </w:rPr>
              <w:t>în SIA RSAP Mtender / semnat electronic</w:t>
            </w:r>
          </w:p>
        </w:tc>
        <w:tc>
          <w:tcPr>
            <w:tcW w:w="1798" w:type="dxa"/>
            <w:tcBorders>
              <w:top w:val="single" w:sz="4" w:space="0" w:color="auto"/>
              <w:left w:val="single" w:sz="4" w:space="0" w:color="auto"/>
              <w:bottom w:val="single" w:sz="4" w:space="0" w:color="auto"/>
              <w:right w:val="single" w:sz="4" w:space="0" w:color="auto"/>
            </w:tcBorders>
            <w:vAlign w:val="center"/>
            <w:hideMark/>
          </w:tcPr>
          <w:p w14:paraId="67819B77" w14:textId="77777777" w:rsidR="00917F9D" w:rsidRDefault="00917F9D">
            <w:pPr>
              <w:shd w:val="clear" w:color="auto" w:fill="FFFFFF" w:themeFill="background1"/>
              <w:tabs>
                <w:tab w:val="left" w:pos="612"/>
              </w:tabs>
              <w:spacing w:before="120" w:after="120"/>
              <w:jc w:val="center"/>
              <w:rPr>
                <w:rFonts w:eastAsia="SimSun"/>
                <w:iCs/>
                <w:lang w:val="ro-MD" w:eastAsia="ru-RU"/>
              </w:rPr>
            </w:pPr>
            <w:r>
              <w:rPr>
                <w:iCs/>
                <w:sz w:val="22"/>
                <w:szCs w:val="20"/>
                <w:lang w:val="ro-MD"/>
              </w:rPr>
              <w:t>DA – Obligatoriu depus odată cu oferta</w:t>
            </w:r>
          </w:p>
        </w:tc>
      </w:tr>
    </w:tbl>
    <w:p w14:paraId="1E9150FF"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 xml:space="preserve">Garanția pentru ofertă, după caz </w:t>
      </w:r>
      <w:r>
        <w:rPr>
          <w:u w:val="single"/>
          <w:lang w:val="ro-MD" w:eastAsia="ru-RU"/>
        </w:rPr>
        <w:t>60 de zile</w:t>
      </w:r>
      <w:r>
        <w:rPr>
          <w:lang w:val="ro-MD"/>
        </w:rPr>
        <w:t xml:space="preserve">, </w:t>
      </w:r>
      <w:r>
        <w:rPr>
          <w:b/>
          <w:lang w:val="ro-MD" w:eastAsia="ru-RU"/>
        </w:rPr>
        <w:t xml:space="preserve">cuantumul </w:t>
      </w:r>
      <w:r>
        <w:rPr>
          <w:u w:val="single"/>
          <w:lang w:val="ro-MD" w:eastAsia="ru-RU"/>
        </w:rPr>
        <w:t>1% din valoarea ofertei fără TVA.</w:t>
      </w:r>
    </w:p>
    <w:p w14:paraId="47DCFBC3"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Termenul de garanție a lucrărilor sau serviciilor de proiectare și de lucrări_</w:t>
      </w:r>
      <w:r>
        <w:rPr>
          <w:b/>
          <w:i/>
          <w:u w:val="single"/>
          <w:lang w:val="ro-MD" w:eastAsia="ru-RU"/>
        </w:rPr>
        <w:t>Nu se aplică</w:t>
      </w:r>
      <w:r>
        <w:rPr>
          <w:b/>
          <w:lang w:val="ro-MD" w:eastAsia="ru-RU"/>
        </w:rPr>
        <w:t>_.</w:t>
      </w:r>
    </w:p>
    <w:p w14:paraId="03B3395E"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lastRenderedPageBreak/>
        <w:t>Garanția de bună execuție a contractului, după caz__</w:t>
      </w:r>
      <w:r>
        <w:rPr>
          <w:b/>
          <w:i/>
          <w:u w:val="single"/>
          <w:lang w:val="ro-MD" w:eastAsia="ru-RU"/>
        </w:rPr>
        <w:t xml:space="preserve"> Nu se aplică</w:t>
      </w:r>
      <w:r>
        <w:rPr>
          <w:b/>
          <w:lang w:val="ro-MD" w:eastAsia="ru-RU"/>
        </w:rPr>
        <w:t xml:space="preserve"> ___, cuantumul______.</w:t>
      </w:r>
    </w:p>
    <w:p w14:paraId="0DAC703E"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Motivul recurgerii la procedura accelerată (în cazul licitației deschise, restrânse și a procedurii negociate), după caz__</w:t>
      </w:r>
      <w:r>
        <w:rPr>
          <w:b/>
          <w:i/>
          <w:u w:val="single"/>
          <w:lang w:val="ro-MD" w:eastAsia="ru-RU"/>
        </w:rPr>
        <w:t xml:space="preserve"> Nu se aplică</w:t>
      </w:r>
      <w:r>
        <w:rPr>
          <w:b/>
          <w:lang w:val="ro-MD" w:eastAsia="ru-RU"/>
        </w:rPr>
        <w:t xml:space="preserve"> __________________________</w:t>
      </w:r>
    </w:p>
    <w:p w14:paraId="2B5AAAA1"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Tehnici și instrumente specifice de atribuire (dacă este cazul specificați dacă se va utiliza acordul-cadru, sistemul dinamic de achiziție sau licitația electronică):_</w:t>
      </w:r>
      <w:r>
        <w:rPr>
          <w:b/>
          <w:i/>
          <w:u w:val="single"/>
          <w:lang w:val="ro-MD" w:eastAsia="ru-RU"/>
        </w:rPr>
        <w:t xml:space="preserve"> Nu se aplică</w:t>
      </w:r>
      <w:r>
        <w:rPr>
          <w:b/>
          <w:lang w:val="ro-MD" w:eastAsia="ru-RU"/>
        </w:rPr>
        <w:t xml:space="preserve"> ________</w:t>
      </w:r>
    </w:p>
    <w:p w14:paraId="5050AD7E" w14:textId="77777777" w:rsidR="00917F9D" w:rsidRDefault="00917F9D" w:rsidP="00917F9D">
      <w:pPr>
        <w:numPr>
          <w:ilvl w:val="0"/>
          <w:numId w:val="36"/>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xml:space="preserve">): </w:t>
      </w:r>
      <w:r>
        <w:rPr>
          <w:u w:val="single"/>
          <w:lang w:val="ro-MD"/>
        </w:rPr>
        <w:t>Conform specificațiilor tehnice solicitate în pct. 8 și caietului de sarcini anexat</w:t>
      </w:r>
      <w:r>
        <w:rPr>
          <w:b/>
          <w:lang w:val="ro-MD" w:eastAsia="ru-RU"/>
        </w:rPr>
        <w:t>_________________</w:t>
      </w:r>
    </w:p>
    <w:p w14:paraId="421C8DCB" w14:textId="77777777" w:rsidR="00917F9D" w:rsidRDefault="00917F9D" w:rsidP="00917F9D">
      <w:pPr>
        <w:tabs>
          <w:tab w:val="right" w:pos="426"/>
        </w:tabs>
        <w:spacing w:before="120"/>
        <w:rPr>
          <w:b/>
          <w:lang w:val="ro-MD" w:eastAsia="ru-RU"/>
        </w:rPr>
      </w:pPr>
    </w:p>
    <w:p w14:paraId="5C788879" w14:textId="77777777" w:rsidR="00917F9D" w:rsidRDefault="00917F9D" w:rsidP="00917F9D">
      <w:pPr>
        <w:numPr>
          <w:ilvl w:val="0"/>
          <w:numId w:val="36"/>
        </w:numPr>
        <w:tabs>
          <w:tab w:val="right" w:pos="426"/>
        </w:tabs>
        <w:spacing w:before="120"/>
        <w:ind w:left="0" w:firstLine="0"/>
        <w:rPr>
          <w:b/>
          <w:lang w:val="ro-MD" w:eastAsia="ru-RU"/>
        </w:rPr>
      </w:pPr>
      <w:bookmarkStart w:id="51" w:name="_Hlk71621175"/>
      <w:r>
        <w:rPr>
          <w:b/>
          <w:lang w:val="ro-MD" w:eastAsia="ru-RU"/>
        </w:rPr>
        <w:t>Ofertele se prezintă în valută_</w:t>
      </w:r>
      <w:bookmarkEnd w:id="51"/>
      <w:r>
        <w:rPr>
          <w:b/>
          <w:i/>
          <w:u w:val="single"/>
          <w:lang w:val="ro-MD" w:eastAsia="ru-RU"/>
        </w:rPr>
        <w:t>Lei MDL</w:t>
      </w:r>
      <w:r>
        <w:rPr>
          <w:b/>
          <w:lang w:val="ro-MD" w:eastAsia="ru-RU"/>
        </w:rPr>
        <w:t>______________________________</w:t>
      </w:r>
    </w:p>
    <w:p w14:paraId="17188119" w14:textId="77777777" w:rsidR="00917F9D" w:rsidRDefault="00917F9D" w:rsidP="00917F9D">
      <w:pPr>
        <w:tabs>
          <w:tab w:val="right" w:pos="426"/>
        </w:tabs>
        <w:spacing w:before="120"/>
        <w:rPr>
          <w:b/>
          <w:lang w:val="ro-MD" w:eastAsia="ru-RU"/>
        </w:rPr>
      </w:pPr>
    </w:p>
    <w:p w14:paraId="221D4838" w14:textId="77777777" w:rsidR="00917F9D" w:rsidRDefault="00917F9D" w:rsidP="00917F9D">
      <w:pPr>
        <w:numPr>
          <w:ilvl w:val="0"/>
          <w:numId w:val="36"/>
        </w:numPr>
        <w:tabs>
          <w:tab w:val="right" w:pos="426"/>
        </w:tabs>
        <w:spacing w:before="120"/>
        <w:ind w:left="0" w:firstLine="0"/>
        <w:rPr>
          <w:b/>
          <w:lang w:val="ro-MD" w:eastAsia="ru-RU"/>
        </w:rPr>
      </w:pPr>
      <w:r>
        <w:rPr>
          <w:b/>
          <w:lang w:val="ro-MD" w:eastAsia="ru-RU"/>
        </w:rPr>
        <w:t>Criteriul de evaluare aplicat pentru atribuirea contractului:_</w:t>
      </w:r>
      <w:r>
        <w:rPr>
          <w:u w:val="single"/>
          <w:lang w:val="ro-MD"/>
        </w:rPr>
        <w:t xml:space="preserve"> Prețul cel mai scăzut</w:t>
      </w:r>
      <w:r>
        <w:rPr>
          <w:b/>
          <w:lang w:val="ro-MD" w:eastAsia="ru-RU"/>
        </w:rPr>
        <w:t>_</w:t>
      </w:r>
    </w:p>
    <w:p w14:paraId="58683F4B" w14:textId="77777777" w:rsidR="00917F9D" w:rsidRDefault="00917F9D" w:rsidP="00917F9D">
      <w:pPr>
        <w:tabs>
          <w:tab w:val="right" w:pos="426"/>
        </w:tabs>
        <w:spacing w:before="120"/>
        <w:rPr>
          <w:b/>
          <w:lang w:val="ro-MD" w:eastAsia="ru-RU"/>
        </w:rPr>
      </w:pPr>
    </w:p>
    <w:p w14:paraId="32510DDE" w14:textId="77777777" w:rsidR="00917F9D" w:rsidRDefault="00917F9D" w:rsidP="00917F9D">
      <w:pPr>
        <w:numPr>
          <w:ilvl w:val="0"/>
          <w:numId w:val="36"/>
        </w:numPr>
        <w:tabs>
          <w:tab w:val="right" w:pos="426"/>
        </w:tabs>
        <w:spacing w:before="120"/>
        <w:ind w:left="0" w:firstLine="0"/>
        <w:rPr>
          <w:b/>
          <w:lang w:val="ro-MD" w:eastAsia="ru-RU"/>
        </w:rPr>
      </w:pPr>
      <w:r>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917F9D" w14:paraId="7CAD6E12" w14:textId="77777777" w:rsidTr="00917F9D">
        <w:tc>
          <w:tcPr>
            <w:tcW w:w="577" w:type="dxa"/>
            <w:tcBorders>
              <w:top w:val="single" w:sz="4" w:space="0" w:color="auto"/>
              <w:left w:val="single" w:sz="4" w:space="0" w:color="auto"/>
              <w:bottom w:val="single" w:sz="4" w:space="0" w:color="auto"/>
              <w:right w:val="single" w:sz="4" w:space="0" w:color="auto"/>
            </w:tcBorders>
            <w:hideMark/>
          </w:tcPr>
          <w:p w14:paraId="6A8DCD85" w14:textId="77777777" w:rsidR="00917F9D" w:rsidRDefault="00917F9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5D125948" w14:textId="77777777" w:rsidR="00917F9D" w:rsidRDefault="00917F9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23F80390" w14:textId="77777777" w:rsidR="00917F9D" w:rsidRDefault="00917F9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Ponderea%</w:t>
            </w:r>
          </w:p>
        </w:tc>
      </w:tr>
      <w:tr w:rsidR="00917F9D" w14:paraId="7DFA6AAA" w14:textId="77777777" w:rsidTr="00917F9D">
        <w:tc>
          <w:tcPr>
            <w:tcW w:w="577" w:type="dxa"/>
            <w:tcBorders>
              <w:top w:val="single" w:sz="4" w:space="0" w:color="auto"/>
              <w:left w:val="single" w:sz="4" w:space="0" w:color="auto"/>
              <w:bottom w:val="single" w:sz="4" w:space="0" w:color="auto"/>
              <w:right w:val="single" w:sz="4" w:space="0" w:color="auto"/>
            </w:tcBorders>
          </w:tcPr>
          <w:p w14:paraId="2464A2AD" w14:textId="77777777" w:rsidR="00917F9D" w:rsidRDefault="00917F9D">
            <w:pPr>
              <w:shd w:val="clear" w:color="auto" w:fill="FFFFFF" w:themeFill="background1"/>
              <w:tabs>
                <w:tab w:val="left" w:pos="612"/>
              </w:tabs>
              <w:spacing w:before="120" w:after="120"/>
              <w:rPr>
                <w:iCs/>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43C17D52" w14:textId="77777777" w:rsidR="00917F9D" w:rsidRDefault="00917F9D">
            <w:pPr>
              <w:shd w:val="clear" w:color="auto" w:fill="FFFFFF" w:themeFill="background1"/>
              <w:tabs>
                <w:tab w:val="left" w:pos="612"/>
              </w:tabs>
              <w:spacing w:before="120" w:after="120"/>
              <w:rPr>
                <w:iCs/>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70F18EA6" w14:textId="77777777" w:rsidR="00917F9D" w:rsidRDefault="00917F9D">
            <w:pPr>
              <w:shd w:val="clear" w:color="auto" w:fill="FFFFFF" w:themeFill="background1"/>
              <w:tabs>
                <w:tab w:val="left" w:pos="612"/>
              </w:tabs>
              <w:spacing w:before="120" w:after="120"/>
              <w:rPr>
                <w:iCs/>
                <w:lang w:val="ro-MD" w:eastAsia="ru-RU"/>
              </w:rPr>
            </w:pPr>
          </w:p>
        </w:tc>
      </w:tr>
      <w:tr w:rsidR="00917F9D" w14:paraId="5B0B2A9F" w14:textId="77777777" w:rsidTr="00917F9D">
        <w:tc>
          <w:tcPr>
            <w:tcW w:w="577" w:type="dxa"/>
            <w:tcBorders>
              <w:top w:val="single" w:sz="4" w:space="0" w:color="auto"/>
              <w:left w:val="single" w:sz="4" w:space="0" w:color="auto"/>
              <w:bottom w:val="single" w:sz="4" w:space="0" w:color="auto"/>
              <w:right w:val="single" w:sz="4" w:space="0" w:color="auto"/>
            </w:tcBorders>
          </w:tcPr>
          <w:p w14:paraId="0ADAFF69" w14:textId="77777777" w:rsidR="00917F9D" w:rsidRDefault="00917F9D">
            <w:pPr>
              <w:shd w:val="clear" w:color="auto" w:fill="FFFFFF" w:themeFill="background1"/>
              <w:tabs>
                <w:tab w:val="left" w:pos="612"/>
              </w:tabs>
              <w:spacing w:before="120" w:after="120"/>
              <w:rPr>
                <w:iCs/>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0E85182B" w14:textId="77777777" w:rsidR="00917F9D" w:rsidRDefault="00917F9D">
            <w:pPr>
              <w:shd w:val="clear" w:color="auto" w:fill="FFFFFF" w:themeFill="background1"/>
              <w:tabs>
                <w:tab w:val="left" w:pos="612"/>
              </w:tabs>
              <w:spacing w:before="120" w:after="120"/>
              <w:rPr>
                <w:iCs/>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22FCE5DE" w14:textId="77777777" w:rsidR="00917F9D" w:rsidRDefault="00917F9D">
            <w:pPr>
              <w:shd w:val="clear" w:color="auto" w:fill="FFFFFF" w:themeFill="background1"/>
              <w:tabs>
                <w:tab w:val="left" w:pos="612"/>
              </w:tabs>
              <w:spacing w:before="120" w:after="120"/>
              <w:rPr>
                <w:iCs/>
                <w:lang w:val="ro-MD" w:eastAsia="ru-RU"/>
              </w:rPr>
            </w:pPr>
          </w:p>
        </w:tc>
      </w:tr>
    </w:tbl>
    <w:p w14:paraId="566EFFB6"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7B54BCCF" w14:textId="77777777" w:rsidR="00917F9D" w:rsidRDefault="00917F9D" w:rsidP="00917F9D">
      <w:pPr>
        <w:numPr>
          <w:ilvl w:val="0"/>
          <w:numId w:val="39"/>
        </w:numPr>
        <w:shd w:val="clear" w:color="auto" w:fill="FFFFFF" w:themeFill="background1"/>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_</w:t>
      </w:r>
      <w:r>
        <w:rPr>
          <w:u w:val="single"/>
          <w:lang w:val="ro-MD"/>
        </w:rPr>
        <w:t xml:space="preserve"> Conform SIA RSAP Mtender</w:t>
      </w:r>
      <w:r>
        <w:rPr>
          <w:b/>
          <w:lang w:val="ro-MD" w:eastAsia="ru-RU"/>
        </w:rPr>
        <w:t xml:space="preserve"> __</w:t>
      </w:r>
    </w:p>
    <w:p w14:paraId="7CDC4D47" w14:textId="77777777" w:rsidR="00917F9D" w:rsidRDefault="00917F9D" w:rsidP="00917F9D">
      <w:pPr>
        <w:numPr>
          <w:ilvl w:val="0"/>
          <w:numId w:val="39"/>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w:t>
      </w:r>
      <w:r>
        <w:rPr>
          <w:u w:val="single"/>
          <w:lang w:val="ro-MD"/>
        </w:rPr>
        <w:t xml:space="preserve"> 12 zile, Conform SIA RSAP Mtender</w:t>
      </w:r>
      <w:r>
        <w:rPr>
          <w:b/>
          <w:lang w:val="ro-MD" w:eastAsia="ru-RU"/>
        </w:rPr>
        <w:t xml:space="preserve"> ________________________</w:t>
      </w:r>
    </w:p>
    <w:p w14:paraId="2A8D9534"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14A1C1D6" w14:textId="77777777" w:rsidR="00917F9D" w:rsidRDefault="00917F9D" w:rsidP="00917F9D">
      <w:pPr>
        <w:shd w:val="clear" w:color="auto" w:fill="FFFFFF" w:themeFill="background1"/>
        <w:tabs>
          <w:tab w:val="right" w:pos="426"/>
        </w:tabs>
        <w:spacing w:before="120"/>
        <w:ind w:left="450"/>
        <w:rPr>
          <w:b/>
          <w:i/>
          <w:lang w:val="ro-MD" w:eastAsia="ru-RU"/>
        </w:rPr>
      </w:pPr>
      <w:r>
        <w:rPr>
          <w:b/>
          <w:i/>
          <w:lang w:val="ro-MD" w:eastAsia="ru-RU"/>
        </w:rPr>
        <w:t>Ofertele sau cererile de participare vor fi depuse electronic prin intermediul SIA RSAP</w:t>
      </w:r>
    </w:p>
    <w:p w14:paraId="1C95EF55" w14:textId="77777777" w:rsidR="00917F9D" w:rsidRDefault="00917F9D" w:rsidP="00917F9D">
      <w:pPr>
        <w:shd w:val="clear" w:color="auto" w:fill="FFFFFF" w:themeFill="background1"/>
        <w:tabs>
          <w:tab w:val="right" w:pos="426"/>
        </w:tabs>
        <w:spacing w:before="120"/>
        <w:ind w:left="450"/>
        <w:rPr>
          <w:b/>
          <w:lang w:val="ro-MD" w:eastAsia="ru-RU"/>
        </w:rPr>
      </w:pPr>
    </w:p>
    <w:p w14:paraId="3F0B5962" w14:textId="77777777" w:rsidR="00917F9D" w:rsidRDefault="00917F9D" w:rsidP="00917F9D">
      <w:pPr>
        <w:numPr>
          <w:ilvl w:val="0"/>
          <w:numId w:val="36"/>
        </w:numPr>
        <w:tabs>
          <w:tab w:val="right" w:pos="426"/>
        </w:tabs>
        <w:spacing w:before="120"/>
        <w:ind w:left="0" w:firstLine="0"/>
        <w:rPr>
          <w:b/>
          <w:lang w:val="ro-MD" w:eastAsia="ru-RU"/>
        </w:rPr>
      </w:pPr>
      <w:r>
        <w:rPr>
          <w:b/>
          <w:lang w:val="ro-MD" w:eastAsia="ru-RU"/>
        </w:rPr>
        <w:t>Termenul de valabilitate a ofertelor: __</w:t>
      </w:r>
      <w:r>
        <w:rPr>
          <w:u w:val="single"/>
          <w:lang w:val="ro-MD"/>
        </w:rPr>
        <w:t>60 de zile</w:t>
      </w:r>
      <w:r>
        <w:rPr>
          <w:b/>
          <w:lang w:val="ro-MD" w:eastAsia="ru-RU"/>
        </w:rPr>
        <w:t>______________________</w:t>
      </w:r>
    </w:p>
    <w:p w14:paraId="3170E5B6" w14:textId="77777777" w:rsidR="00917F9D" w:rsidRDefault="00917F9D" w:rsidP="00917F9D">
      <w:pPr>
        <w:tabs>
          <w:tab w:val="right" w:pos="426"/>
        </w:tabs>
        <w:spacing w:before="120"/>
        <w:rPr>
          <w:b/>
          <w:lang w:val="ro-MD" w:eastAsia="ru-RU"/>
        </w:rPr>
      </w:pPr>
    </w:p>
    <w:p w14:paraId="53293A2D" w14:textId="77777777" w:rsidR="00917F9D" w:rsidRDefault="00917F9D" w:rsidP="00917F9D">
      <w:pPr>
        <w:numPr>
          <w:ilvl w:val="0"/>
          <w:numId w:val="36"/>
        </w:numPr>
        <w:tabs>
          <w:tab w:val="right" w:pos="426"/>
        </w:tabs>
        <w:spacing w:before="120"/>
        <w:ind w:left="0" w:firstLine="0"/>
        <w:rPr>
          <w:b/>
          <w:lang w:val="ro-MD" w:eastAsia="ru-RU"/>
        </w:rPr>
      </w:pPr>
      <w:r>
        <w:rPr>
          <w:b/>
          <w:lang w:val="ro-MD" w:eastAsia="ru-RU"/>
        </w:rPr>
        <w:t>Locul deschiderii ofertelor: ____</w:t>
      </w:r>
      <w:r>
        <w:rPr>
          <w:u w:val="single"/>
          <w:lang w:val="ro-MD"/>
        </w:rPr>
        <w:t xml:space="preserve"> SIA RSAP Mtender</w:t>
      </w:r>
      <w:r>
        <w:rPr>
          <w:b/>
          <w:lang w:val="ro-MD" w:eastAsia="ru-RU"/>
        </w:rPr>
        <w:t xml:space="preserve"> ____________________________</w:t>
      </w:r>
    </w:p>
    <w:p w14:paraId="6FA9BFFD" w14:textId="77777777" w:rsidR="00917F9D" w:rsidRDefault="00917F9D" w:rsidP="00917F9D">
      <w:pPr>
        <w:shd w:val="clear" w:color="auto" w:fill="FFFFFF" w:themeFill="background1"/>
        <w:tabs>
          <w:tab w:val="right" w:pos="426"/>
        </w:tabs>
        <w:ind w:left="3240"/>
        <w:contextualSpacing/>
        <w:jc w:val="center"/>
        <w:rPr>
          <w:sz w:val="20"/>
          <w:lang w:val="ro-MD" w:eastAsia="ru-RU"/>
        </w:rPr>
      </w:pPr>
      <w:r>
        <w:rPr>
          <w:sz w:val="20"/>
          <w:lang w:val="ro-MD" w:eastAsia="ru-RU"/>
        </w:rPr>
        <w:t>(SIA RSAP sau adresa deschiderii)</w:t>
      </w:r>
    </w:p>
    <w:p w14:paraId="5E373F79" w14:textId="77777777" w:rsidR="00917F9D" w:rsidRDefault="00917F9D" w:rsidP="00917F9D">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088AFAD3" w14:textId="77777777" w:rsidR="00917F9D" w:rsidRDefault="00917F9D" w:rsidP="00917F9D">
      <w:pPr>
        <w:numPr>
          <w:ilvl w:val="0"/>
          <w:numId w:val="36"/>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56C5196A" w14:textId="77777777" w:rsidR="00917F9D" w:rsidRDefault="00917F9D" w:rsidP="00917F9D">
      <w:pPr>
        <w:numPr>
          <w:ilvl w:val="0"/>
          <w:numId w:val="36"/>
        </w:numPr>
        <w:shd w:val="clear" w:color="auto" w:fill="FFFFFF" w:themeFill="background1"/>
        <w:tabs>
          <w:tab w:val="right" w:pos="426"/>
        </w:tabs>
        <w:spacing w:before="120"/>
        <w:ind w:left="450" w:hanging="450"/>
        <w:rPr>
          <w:b/>
          <w:lang w:val="ro-MD" w:eastAsia="ru-RU"/>
        </w:rPr>
      </w:pPr>
      <w:r>
        <w:rPr>
          <w:b/>
          <w:lang w:val="ro-MD" w:eastAsia="ru-RU"/>
        </w:rPr>
        <w:t xml:space="preserve">Limba sau limbile în care trebuie redactate ofertele sau cererile de participare: </w:t>
      </w:r>
      <w:r>
        <w:rPr>
          <w:u w:val="single"/>
          <w:lang w:val="ro-MD"/>
        </w:rPr>
        <w:t>de Stat</w:t>
      </w:r>
      <w:r>
        <w:rPr>
          <w:b/>
          <w:lang w:val="ro-MD" w:eastAsia="ru-RU"/>
        </w:rPr>
        <w:t>_</w:t>
      </w:r>
    </w:p>
    <w:p w14:paraId="626CCA27" w14:textId="77777777" w:rsidR="00917F9D" w:rsidRDefault="00917F9D" w:rsidP="00917F9D">
      <w:pPr>
        <w:shd w:val="clear" w:color="auto" w:fill="FFFFFF" w:themeFill="background1"/>
        <w:tabs>
          <w:tab w:val="right" w:pos="426"/>
        </w:tabs>
        <w:spacing w:before="120"/>
        <w:ind w:left="450"/>
        <w:rPr>
          <w:b/>
          <w:lang w:val="ro-MD" w:eastAsia="ru-RU"/>
        </w:rPr>
      </w:pPr>
    </w:p>
    <w:p w14:paraId="0294216C"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w:t>
      </w:r>
      <w:r>
        <w:rPr>
          <w:b/>
          <w:i/>
          <w:u w:val="single"/>
          <w:lang w:val="ro-MD" w:eastAsia="ru-RU"/>
        </w:rPr>
        <w:t>Nu se aplică</w:t>
      </w:r>
      <w:r>
        <w:rPr>
          <w:b/>
          <w:lang w:val="ro-MD" w:eastAsia="ru-RU"/>
        </w:rPr>
        <w:t>_________________________________________</w:t>
      </w:r>
    </w:p>
    <w:p w14:paraId="07D2EB41" w14:textId="77777777" w:rsidR="00917F9D" w:rsidRDefault="00917F9D" w:rsidP="00917F9D">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denumireaproiectului și/sau programului)</w:t>
      </w:r>
    </w:p>
    <w:p w14:paraId="4197C6E0"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76B55AED" w14:textId="77777777" w:rsidR="00917F9D" w:rsidRDefault="00917F9D" w:rsidP="00917F9D">
      <w:pPr>
        <w:shd w:val="clear" w:color="auto" w:fill="FFFFFF" w:themeFill="background1"/>
        <w:tabs>
          <w:tab w:val="right" w:pos="426"/>
        </w:tabs>
        <w:ind w:left="450"/>
        <w:rPr>
          <w:b/>
          <w:i/>
          <w:lang w:val="ro-MD" w:eastAsia="ru-RU"/>
        </w:rPr>
      </w:pPr>
      <w:r>
        <w:rPr>
          <w:b/>
          <w:i/>
          <w:lang w:val="ro-MD" w:eastAsia="ru-RU"/>
        </w:rPr>
        <w:t>Agenția Națională pentru Soluționarea Contestațiilor</w:t>
      </w:r>
    </w:p>
    <w:p w14:paraId="266E25AB" w14:textId="77777777" w:rsidR="00917F9D" w:rsidRDefault="00917F9D" w:rsidP="00917F9D">
      <w:pPr>
        <w:shd w:val="clear" w:color="auto" w:fill="FFFFFF" w:themeFill="background1"/>
        <w:tabs>
          <w:tab w:val="right" w:pos="426"/>
        </w:tabs>
        <w:ind w:left="450"/>
        <w:rPr>
          <w:b/>
          <w:i/>
          <w:lang w:val="ro-MD" w:eastAsia="ru-RU"/>
        </w:rPr>
      </w:pPr>
      <w:r>
        <w:rPr>
          <w:b/>
          <w:i/>
          <w:lang w:val="ro-MD" w:eastAsia="ru-RU"/>
        </w:rPr>
        <w:t>Adresa: mun. Chișinău, bd. Ștefan cel Mare și Sfânt nr.124 (et.4), MD 2001;</w:t>
      </w:r>
    </w:p>
    <w:p w14:paraId="6AA7D66D" w14:textId="77777777" w:rsidR="00917F9D" w:rsidRDefault="00917F9D" w:rsidP="00917F9D">
      <w:pPr>
        <w:shd w:val="clear" w:color="auto" w:fill="FFFFFF" w:themeFill="background1"/>
        <w:tabs>
          <w:tab w:val="right" w:pos="426"/>
        </w:tabs>
        <w:ind w:left="450"/>
        <w:rPr>
          <w:b/>
          <w:i/>
          <w:lang w:val="ro-MD" w:eastAsia="ru-RU"/>
        </w:rPr>
      </w:pPr>
      <w:r>
        <w:rPr>
          <w:b/>
          <w:i/>
          <w:lang w:val="ro-MD" w:eastAsia="ru-RU"/>
        </w:rPr>
        <w:t xml:space="preserve">Tel/Fax/email: 022-820 652, 022 820-651, </w:t>
      </w:r>
      <w:hyperlink r:id="rId14" w:history="1">
        <w:r>
          <w:rPr>
            <w:rStyle w:val="af3"/>
            <w:b/>
            <w:i/>
            <w:lang w:val="ro-MD" w:eastAsia="ru-RU"/>
          </w:rPr>
          <w:t>contestatii@ansc.md</w:t>
        </w:r>
      </w:hyperlink>
    </w:p>
    <w:p w14:paraId="43DA1479" w14:textId="77777777" w:rsidR="00917F9D" w:rsidRDefault="00917F9D" w:rsidP="00917F9D">
      <w:pPr>
        <w:shd w:val="clear" w:color="auto" w:fill="FFFFFF" w:themeFill="background1"/>
        <w:tabs>
          <w:tab w:val="right" w:pos="426"/>
        </w:tabs>
        <w:ind w:left="450"/>
        <w:rPr>
          <w:b/>
          <w:i/>
          <w:lang w:val="ro-MD" w:eastAsia="ru-RU"/>
        </w:rPr>
      </w:pPr>
    </w:p>
    <w:p w14:paraId="20504FFC"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Data (datele) și referința (referințele) publicărilor anterioare în Jurnalul Oficial al Uniunii Europene privind contractul (contractele) la care se referă anunțul respectiv (dacă este cazul):_____</w:t>
      </w:r>
      <w:r>
        <w:rPr>
          <w:b/>
          <w:i/>
          <w:u w:val="single"/>
          <w:lang w:val="ro-MD" w:eastAsia="ru-RU"/>
        </w:rPr>
        <w:t xml:space="preserve"> Nu se aplică</w:t>
      </w:r>
      <w:r>
        <w:rPr>
          <w:b/>
          <w:lang w:val="ro-MD" w:eastAsia="ru-RU"/>
        </w:rPr>
        <w:t xml:space="preserve"> ______________________________________</w:t>
      </w:r>
    </w:p>
    <w:p w14:paraId="44192AD9" w14:textId="77777777" w:rsidR="00917F9D" w:rsidRDefault="00917F9D" w:rsidP="00917F9D">
      <w:pPr>
        <w:shd w:val="clear" w:color="auto" w:fill="FFFFFF" w:themeFill="background1"/>
        <w:tabs>
          <w:tab w:val="right" w:pos="426"/>
        </w:tabs>
        <w:spacing w:before="120"/>
        <w:ind w:left="360"/>
        <w:rPr>
          <w:b/>
          <w:lang w:val="ro-MD" w:eastAsia="ru-RU"/>
        </w:rPr>
      </w:pPr>
    </w:p>
    <w:p w14:paraId="148D986F"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În cazul achizițiilor periodice, calendarul estimat pentru publicarea anunțurilor viitoare</w:t>
      </w:r>
      <w:r>
        <w:rPr>
          <w:b/>
          <w:shd w:val="clear" w:color="auto" w:fill="FFFFFF" w:themeFill="background1"/>
          <w:lang w:val="ro-MD" w:eastAsia="ru-RU"/>
        </w:rPr>
        <w:t>:___________________________________________________________________</w:t>
      </w:r>
    </w:p>
    <w:p w14:paraId="171D8663"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 </w:t>
      </w:r>
      <w:r>
        <w:rPr>
          <w:b/>
          <w:shd w:val="clear" w:color="auto" w:fill="FFFFFF" w:themeFill="background1"/>
          <w:lang w:val="ro-MD" w:eastAsia="ru-RU"/>
        </w:rPr>
        <w:t>anunţ:_</w:t>
      </w:r>
      <w:r>
        <w:rPr>
          <w:i/>
          <w:u w:val="single"/>
          <w:shd w:val="clear" w:color="auto" w:fill="FFFFFF" w:themeFill="background1"/>
          <w:lang w:val="ro-MD" w:eastAsia="ru-RU"/>
        </w:rPr>
        <w:t>Nu a fost publicat.</w:t>
      </w:r>
      <w:r>
        <w:rPr>
          <w:b/>
          <w:shd w:val="clear" w:color="auto" w:fill="FFFFFF" w:themeFill="background1"/>
          <w:lang w:val="ro-MD" w:eastAsia="ru-RU"/>
        </w:rPr>
        <w:t>_________________________________________</w:t>
      </w:r>
    </w:p>
    <w:p w14:paraId="62B92FF2"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themeFill="background1"/>
          <w:lang w:val="ro-MD" w:eastAsia="ru-RU"/>
        </w:rPr>
        <w:t>e:__</w:t>
      </w:r>
      <w:r>
        <w:rPr>
          <w:b/>
          <w:i/>
          <w:u w:val="single"/>
          <w:shd w:val="clear" w:color="auto" w:fill="FFFFFF" w:themeFill="background1"/>
          <w:lang w:val="ro-MD" w:eastAsia="ru-RU"/>
        </w:rPr>
        <w:t>23.03.2023</w:t>
      </w:r>
      <w:r>
        <w:rPr>
          <w:b/>
          <w:shd w:val="clear" w:color="auto" w:fill="FFFFFF" w:themeFill="background1"/>
          <w:lang w:val="ro-MD" w:eastAsia="ru-RU"/>
        </w:rPr>
        <w:t>_________</w:t>
      </w:r>
    </w:p>
    <w:p w14:paraId="757148A7"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În cadrul procedurii de achiziție publică se va utiliza/accepta:</w:t>
      </w:r>
    </w:p>
    <w:p w14:paraId="15FD2488" w14:textId="77777777" w:rsidR="00917F9D" w:rsidRDefault="00917F9D" w:rsidP="00917F9D">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917F9D" w:rsidRPr="00917F9D" w14:paraId="4DAD8BDD" w14:textId="77777777" w:rsidTr="00917F9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B6F449B" w14:textId="77777777" w:rsidR="00917F9D" w:rsidRDefault="00917F9D">
            <w:pPr>
              <w:shd w:val="clear" w:color="auto" w:fill="FFFFFF" w:themeFill="background1"/>
              <w:tabs>
                <w:tab w:val="right" w:pos="426"/>
              </w:tabs>
              <w:rPr>
                <w:b/>
                <w:lang w:val="ro-MD" w:eastAsia="ru-RU"/>
              </w:rPr>
            </w:pPr>
            <w:r>
              <w:rPr>
                <w:b/>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66A7C7EC" w14:textId="77777777" w:rsidR="00917F9D" w:rsidRDefault="00917F9D">
            <w:pPr>
              <w:shd w:val="clear" w:color="auto" w:fill="FFFFFF" w:themeFill="background1"/>
              <w:tabs>
                <w:tab w:val="right" w:pos="426"/>
              </w:tabs>
              <w:rPr>
                <w:b/>
                <w:lang w:val="ro-MD" w:eastAsia="ru-RU"/>
              </w:rPr>
            </w:pPr>
            <w:r>
              <w:rPr>
                <w:b/>
                <w:lang w:val="ro-MD" w:eastAsia="ru-RU"/>
              </w:rPr>
              <w:t>Se va utiliza/accepta sau nu</w:t>
            </w:r>
          </w:p>
        </w:tc>
      </w:tr>
      <w:tr w:rsidR="00917F9D" w14:paraId="04B3799E" w14:textId="77777777" w:rsidTr="00917F9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5DB830A" w14:textId="77777777" w:rsidR="00917F9D" w:rsidRDefault="00917F9D">
            <w:pPr>
              <w:shd w:val="clear" w:color="auto" w:fill="FFFFFF" w:themeFill="background1"/>
              <w:tabs>
                <w:tab w:val="right" w:pos="426"/>
              </w:tabs>
              <w:rPr>
                <w:lang w:val="ro-MD" w:eastAsia="ru-RU"/>
              </w:rPr>
            </w:pPr>
            <w:r>
              <w:rPr>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EE3BC" w14:textId="77777777" w:rsidR="00917F9D" w:rsidRDefault="00917F9D">
            <w:pPr>
              <w:shd w:val="clear" w:color="auto" w:fill="FFFFFF" w:themeFill="background1"/>
              <w:tabs>
                <w:tab w:val="right" w:pos="426"/>
              </w:tabs>
              <w:rPr>
                <w:lang w:val="ro-MD" w:eastAsia="ru-RU"/>
              </w:rPr>
            </w:pPr>
            <w:r>
              <w:rPr>
                <w:lang w:val="ro-MD"/>
              </w:rPr>
              <w:t>Conform SIA RSAP Mtender</w:t>
            </w:r>
          </w:p>
        </w:tc>
      </w:tr>
      <w:tr w:rsidR="00917F9D" w14:paraId="54484BE7" w14:textId="77777777" w:rsidTr="00917F9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44D5F76" w14:textId="77777777" w:rsidR="00917F9D" w:rsidRDefault="00917F9D">
            <w:pPr>
              <w:shd w:val="clear" w:color="auto" w:fill="FFFFFF" w:themeFill="background1"/>
              <w:tabs>
                <w:tab w:val="right" w:pos="426"/>
              </w:tabs>
              <w:rPr>
                <w:lang w:val="ro-MD" w:eastAsia="ru-RU"/>
              </w:rPr>
            </w:pPr>
            <w:r>
              <w:rPr>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754337E" w14:textId="77777777" w:rsidR="00917F9D" w:rsidRDefault="00917F9D">
            <w:pPr>
              <w:shd w:val="clear" w:color="auto" w:fill="FFFFFF" w:themeFill="background1"/>
              <w:tabs>
                <w:tab w:val="right" w:pos="426"/>
              </w:tabs>
              <w:rPr>
                <w:lang w:val="ro-MD" w:eastAsia="ru-RU"/>
              </w:rPr>
            </w:pPr>
          </w:p>
        </w:tc>
      </w:tr>
      <w:tr w:rsidR="00917F9D" w14:paraId="4BFF09E2" w14:textId="77777777" w:rsidTr="00917F9D">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494C2AB" w14:textId="77777777" w:rsidR="00917F9D" w:rsidRDefault="00917F9D">
            <w:pPr>
              <w:shd w:val="clear" w:color="auto" w:fill="FFFFFF" w:themeFill="background1"/>
              <w:tabs>
                <w:tab w:val="right" w:pos="426"/>
              </w:tabs>
              <w:rPr>
                <w:lang w:val="ro-MD" w:eastAsia="ru-RU"/>
              </w:rPr>
            </w:pPr>
            <w:r>
              <w:rPr>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9FD0D97" w14:textId="77777777" w:rsidR="00917F9D" w:rsidRDefault="00917F9D">
            <w:pPr>
              <w:shd w:val="clear" w:color="auto" w:fill="FFFFFF" w:themeFill="background1"/>
              <w:tabs>
                <w:tab w:val="right" w:pos="426"/>
              </w:tabs>
              <w:rPr>
                <w:lang w:val="ro-MD" w:eastAsia="ru-RU"/>
              </w:rPr>
            </w:pPr>
            <w:r>
              <w:rPr>
                <w:lang w:val="ro-MD"/>
              </w:rPr>
              <w:t>Se va utiliza</w:t>
            </w:r>
          </w:p>
        </w:tc>
      </w:tr>
      <w:tr w:rsidR="00917F9D" w14:paraId="75EB7CEE" w14:textId="77777777" w:rsidTr="00917F9D">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22B0D81" w14:textId="77777777" w:rsidR="00917F9D" w:rsidRDefault="00917F9D">
            <w:pPr>
              <w:shd w:val="clear" w:color="auto" w:fill="FFFFFF" w:themeFill="background1"/>
              <w:tabs>
                <w:tab w:val="right" w:pos="426"/>
              </w:tabs>
              <w:rPr>
                <w:lang w:val="ro-MD" w:eastAsia="ru-RU"/>
              </w:rPr>
            </w:pPr>
            <w:r>
              <w:rPr>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18B1BEA5" w14:textId="77777777" w:rsidR="00917F9D" w:rsidRDefault="00917F9D">
            <w:pPr>
              <w:shd w:val="clear" w:color="auto" w:fill="FFFFFF" w:themeFill="background1"/>
              <w:tabs>
                <w:tab w:val="right" w:pos="426"/>
              </w:tabs>
              <w:rPr>
                <w:lang w:val="ro-MD" w:eastAsia="ru-RU"/>
              </w:rPr>
            </w:pPr>
            <w:r>
              <w:rPr>
                <w:lang w:val="ro-MD"/>
              </w:rPr>
              <w:t>Se va utiliza</w:t>
            </w:r>
          </w:p>
        </w:tc>
      </w:tr>
    </w:tbl>
    <w:p w14:paraId="6624B11E" w14:textId="77777777" w:rsidR="00917F9D" w:rsidRDefault="00917F9D" w:rsidP="00917F9D">
      <w:pPr>
        <w:numPr>
          <w:ilvl w:val="0"/>
          <w:numId w:val="36"/>
        </w:numPr>
        <w:shd w:val="clear" w:color="auto" w:fill="FFFFFF" w:themeFill="background1"/>
        <w:tabs>
          <w:tab w:val="right" w:pos="426"/>
        </w:tabs>
        <w:spacing w:before="120"/>
        <w:ind w:lef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ro-MD" w:eastAsia="ru-RU"/>
        </w:rPr>
        <w:t>_____________</w:t>
      </w:r>
      <w:r>
        <w:rPr>
          <w:b/>
          <w:i/>
          <w:u w:val="single"/>
          <w:shd w:val="clear" w:color="auto" w:fill="FFFFFF" w:themeFill="background1"/>
          <w:lang w:val="ro-MD" w:eastAsia="ru-RU"/>
        </w:rPr>
        <w:t>NU</w:t>
      </w:r>
      <w:r>
        <w:rPr>
          <w:b/>
          <w:shd w:val="clear" w:color="auto" w:fill="FFFFFF" w:themeFill="background1"/>
          <w:lang w:val="ro-MD" w:eastAsia="ru-RU"/>
        </w:rPr>
        <w:t>_______</w:t>
      </w:r>
    </w:p>
    <w:p w14:paraId="28ABB314" w14:textId="77777777" w:rsidR="00917F9D" w:rsidRDefault="00917F9D" w:rsidP="00917F9D">
      <w:pPr>
        <w:shd w:val="clear" w:color="auto" w:fill="FFFFFF" w:themeFill="background1"/>
        <w:tabs>
          <w:tab w:val="right" w:pos="426"/>
        </w:tabs>
        <w:ind w:left="3960"/>
        <w:contextualSpacing/>
        <w:rPr>
          <w:sz w:val="20"/>
          <w:lang w:val="ro-MD" w:eastAsia="ru-RU"/>
        </w:rPr>
      </w:pPr>
      <w:r>
        <w:rPr>
          <w:sz w:val="20"/>
          <w:lang w:val="ro-MD" w:eastAsia="ru-RU"/>
        </w:rPr>
        <w:t>(se specifică da sau nu)</w:t>
      </w:r>
    </w:p>
    <w:p w14:paraId="5E01BE4F" w14:textId="77777777" w:rsidR="00917F9D" w:rsidRDefault="00917F9D" w:rsidP="00917F9D">
      <w:pPr>
        <w:numPr>
          <w:ilvl w:val="0"/>
          <w:numId w:val="36"/>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03EED7CF" w14:textId="77777777" w:rsidR="00917F9D" w:rsidRDefault="00917F9D" w:rsidP="00917F9D">
      <w:pPr>
        <w:shd w:val="clear" w:color="auto" w:fill="FFFFFF" w:themeFill="background1"/>
        <w:spacing w:before="120" w:after="120"/>
        <w:rPr>
          <w:b/>
          <w:lang w:val="ro-MD" w:eastAsia="ru-RU"/>
        </w:rPr>
      </w:pPr>
    </w:p>
    <w:p w14:paraId="7CD9E461" w14:textId="77777777" w:rsidR="00917F9D" w:rsidRDefault="00917F9D" w:rsidP="00917F9D">
      <w:pPr>
        <w:shd w:val="clear" w:color="auto" w:fill="FFFFFF" w:themeFill="background1"/>
        <w:spacing w:before="120" w:after="120"/>
        <w:rPr>
          <w:b/>
          <w:lang w:val="ro-MD" w:eastAsia="ru-RU"/>
        </w:rPr>
      </w:pPr>
    </w:p>
    <w:p w14:paraId="4E1B68AE" w14:textId="77777777" w:rsidR="00917F9D" w:rsidRDefault="00917F9D" w:rsidP="00917F9D">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lang w:val="ro-MD"/>
        </w:rPr>
        <w:t>Șalamai Valentina</w:t>
      </w:r>
      <w:r>
        <w:rPr>
          <w:b/>
          <w:lang w:val="ro-MD"/>
        </w:rPr>
        <w:t xml:space="preserve">             /________________/               L.Ș</w:t>
      </w:r>
    </w:p>
    <w:p w14:paraId="0C8BB667" w14:textId="77777777" w:rsidR="00917F9D" w:rsidRDefault="00917F9D" w:rsidP="00917F9D">
      <w:pPr>
        <w:tabs>
          <w:tab w:val="decimal" w:pos="8364"/>
        </w:tabs>
        <w:spacing w:line="276" w:lineRule="auto"/>
        <w:ind w:right="-144"/>
        <w:jc w:val="center"/>
        <w:rPr>
          <w:b/>
          <w:bCs/>
          <w:color w:val="000000"/>
          <w:lang w:val="ro-MD"/>
        </w:rPr>
      </w:pPr>
    </w:p>
    <w:p w14:paraId="66E14311" w14:textId="77777777" w:rsidR="00917F9D" w:rsidRDefault="00917F9D" w:rsidP="00917F9D">
      <w:pPr>
        <w:tabs>
          <w:tab w:val="decimal" w:pos="8364"/>
        </w:tabs>
        <w:spacing w:line="276" w:lineRule="auto"/>
        <w:ind w:right="-144"/>
        <w:jc w:val="center"/>
        <w:rPr>
          <w:b/>
          <w:bCs/>
          <w:color w:val="000000"/>
          <w:lang w:val="ro-MD"/>
        </w:rPr>
      </w:pPr>
    </w:p>
    <w:p w14:paraId="6AD6BF1C" w14:textId="77777777" w:rsidR="00917F9D" w:rsidRDefault="00917F9D" w:rsidP="00917F9D">
      <w:pPr>
        <w:tabs>
          <w:tab w:val="left" w:pos="360"/>
          <w:tab w:val="left" w:pos="567"/>
        </w:tabs>
        <w:outlineLvl w:val="2"/>
        <w:rPr>
          <w:rFonts w:eastAsia="PMingLiU"/>
          <w:b/>
          <w:noProof w:val="0"/>
          <w:lang w:val="ro-MD" w:eastAsia="zh-CN"/>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DB28247" w14:textId="77777777" w:rsidR="009A0FEF" w:rsidRDefault="009A0FEF" w:rsidP="00502EFF">
      <w:pPr>
        <w:jc w:val="right"/>
        <w:rPr>
          <w:noProof w:val="0"/>
          <w:lang w:val="ro-MD"/>
        </w:rPr>
      </w:pPr>
    </w:p>
    <w:p w14:paraId="14AEBDF2" w14:textId="77777777" w:rsidR="009A0FEF" w:rsidRDefault="009A0FEF" w:rsidP="00502EFF">
      <w:pPr>
        <w:jc w:val="right"/>
        <w:rPr>
          <w:noProof w:val="0"/>
          <w:lang w:val="ro-MD"/>
        </w:rPr>
      </w:pPr>
    </w:p>
    <w:p w14:paraId="03929F43" w14:textId="77777777" w:rsidR="009A0FEF" w:rsidRDefault="009A0FEF" w:rsidP="00502EFF">
      <w:pPr>
        <w:jc w:val="right"/>
        <w:rPr>
          <w:noProof w:val="0"/>
          <w:lang w:val="ro-MD"/>
        </w:rPr>
      </w:pPr>
    </w:p>
    <w:p w14:paraId="7F8334AA" w14:textId="77777777" w:rsidR="009A0FEF" w:rsidRDefault="009A0FEF" w:rsidP="00502EFF">
      <w:pPr>
        <w:jc w:val="right"/>
        <w:rPr>
          <w:noProof w:val="0"/>
          <w:lang w:val="ro-MD"/>
        </w:rPr>
      </w:pPr>
    </w:p>
    <w:p w14:paraId="7680ACFD" w14:textId="77777777" w:rsidR="009A0FEF" w:rsidRDefault="009A0FEF" w:rsidP="00502EFF">
      <w:pPr>
        <w:jc w:val="right"/>
        <w:rPr>
          <w:noProof w:val="0"/>
          <w:lang w:val="ro-MD"/>
        </w:rPr>
      </w:pPr>
    </w:p>
    <w:p w14:paraId="68EA9CBB" w14:textId="77777777" w:rsidR="009A0FEF" w:rsidRDefault="009A0FEF" w:rsidP="00502EFF">
      <w:pPr>
        <w:jc w:val="right"/>
        <w:rPr>
          <w:noProof w:val="0"/>
          <w:lang w:val="ro-MD"/>
        </w:rPr>
      </w:pPr>
    </w:p>
    <w:p w14:paraId="07CAEB13" w14:textId="77777777" w:rsidR="009A0FEF" w:rsidRDefault="009A0FEF" w:rsidP="00502EFF">
      <w:pPr>
        <w:jc w:val="right"/>
        <w:rPr>
          <w:noProof w:val="0"/>
          <w:lang w:val="ro-MD"/>
        </w:rPr>
      </w:pPr>
    </w:p>
    <w:p w14:paraId="0077A422" w14:textId="77777777" w:rsidR="009A0FEF" w:rsidRDefault="009A0FEF" w:rsidP="00502EFF">
      <w:pPr>
        <w:jc w:val="right"/>
        <w:rPr>
          <w:noProof w:val="0"/>
          <w:lang w:val="ro-MD"/>
        </w:rPr>
      </w:pPr>
    </w:p>
    <w:p w14:paraId="1FC3DC7B" w14:textId="77777777" w:rsidR="009A0FEF" w:rsidRDefault="009A0FEF" w:rsidP="00502EFF">
      <w:pPr>
        <w:jc w:val="right"/>
        <w:rPr>
          <w:noProof w:val="0"/>
          <w:lang w:val="ro-MD"/>
        </w:rPr>
      </w:pPr>
    </w:p>
    <w:p w14:paraId="43B1B058" w14:textId="77777777" w:rsidR="009A0FEF" w:rsidRDefault="009A0FEF" w:rsidP="00502EFF">
      <w:pPr>
        <w:jc w:val="right"/>
        <w:rPr>
          <w:noProof w:val="0"/>
          <w:lang w:val="ro-MD"/>
        </w:rPr>
      </w:pPr>
    </w:p>
    <w:p w14:paraId="2195394B" w14:textId="217379FB" w:rsidR="009A0FEF" w:rsidRDefault="009A0FEF" w:rsidP="00917F9D">
      <w:pPr>
        <w:rPr>
          <w:noProof w:val="0"/>
          <w:lang w:val="ro-MD"/>
        </w:rPr>
      </w:pPr>
    </w:p>
    <w:p w14:paraId="7E860AEC" w14:textId="433D4BE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A36FD">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A36FD">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A36FD">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A36FD">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A36FD">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A36FD">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A36FD">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A36FD">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A36FD">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A36FD">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A36FD">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A36FD">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A36FD">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A36FD">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A36FD">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A36FD">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A36FD">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A36FD">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A36FD">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A36FD">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A36FD">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A36FD">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A36FD">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A36FD">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A36FD">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A36FD">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A36FD">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A36FD">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A36FD">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A36FD">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A36FD">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A36FD">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A36FD">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A36FD">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A36FD">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52"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3" w:name="_Toc449692096"/>
      <w:bookmarkEnd w:id="52"/>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918B945" w14:textId="77777777" w:rsidR="00EA48AF"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Pr="00EA48AF">
        <w:rPr>
          <w:rFonts w:ascii="Times New Roman" w:hAnsi="Times New Roman"/>
          <w:szCs w:val="24"/>
          <w:u w:val="single"/>
          <w:lang w:val="ro-MD"/>
        </w:rPr>
        <w:t>_______</w:t>
      </w:r>
      <w:r w:rsidR="00EA48AF" w:rsidRPr="00EA48AF">
        <w:rPr>
          <w:rFonts w:ascii="Times New Roman" w:hAnsi="Times New Roman"/>
          <w:szCs w:val="24"/>
          <w:u w:val="single"/>
          <w:lang w:val="ro-MD"/>
        </w:rPr>
        <w:t>Primăria comunei Călugăr</w:t>
      </w:r>
      <w:r w:rsidRPr="00FF430B">
        <w:rPr>
          <w:rFonts w:ascii="Times New Roman" w:hAnsi="Times New Roman"/>
          <w:szCs w:val="24"/>
          <w:lang w:val="ro-MD"/>
        </w:rPr>
        <w:t>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p>
    <w:p w14:paraId="51FE94BE" w14:textId="09067DE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E24165F" w:rsidR="00F5261B" w:rsidRPr="005B51F9" w:rsidRDefault="00F5261B" w:rsidP="005B51F9">
      <w:pPr>
        <w:shd w:val="clear" w:color="auto" w:fill="FFFFFF"/>
        <w:wordWrap w:val="0"/>
        <w:textAlignment w:val="center"/>
        <w:rPr>
          <w:rFonts w:ascii="Helvetica" w:hAnsi="Helvetica" w:cs="Helvetica"/>
          <w:color w:val="333333"/>
          <w:sz w:val="23"/>
          <w:szCs w:val="23"/>
        </w:rPr>
      </w:pPr>
      <w:r w:rsidRPr="00FF430B">
        <w:rPr>
          <w:lang w:val="ro-MD"/>
        </w:rPr>
        <w:t>Ca urmare a anunțului/invitației de participare</w:t>
      </w:r>
      <w:r w:rsidR="00FB1667" w:rsidRPr="00FF430B">
        <w:rPr>
          <w:lang w:val="ro-MD"/>
        </w:rPr>
        <w:t>/de pre</w:t>
      </w:r>
      <w:r w:rsidR="00657833" w:rsidRPr="00FF430B">
        <w:rPr>
          <w:lang w:val="ro-MD"/>
        </w:rPr>
        <w:t>s</w:t>
      </w:r>
      <w:r w:rsidR="00FB1667" w:rsidRPr="00FF430B">
        <w:rPr>
          <w:lang w:val="ro-MD"/>
        </w:rPr>
        <w:t>elecție</w:t>
      </w:r>
      <w:r w:rsidRPr="00FF430B">
        <w:rPr>
          <w:lang w:val="ro-MD"/>
        </w:rPr>
        <w:t xml:space="preserve"> apărut în Buletinul </w:t>
      </w:r>
      <w:r w:rsidR="007E463D" w:rsidRPr="00FF430B">
        <w:rPr>
          <w:lang w:val="ro-MD"/>
        </w:rPr>
        <w:t>a</w:t>
      </w:r>
      <w:r w:rsidRPr="00FF430B">
        <w:rPr>
          <w:lang w:val="ro-MD"/>
        </w:rPr>
        <w:t xml:space="preserve">chizițiilor </w:t>
      </w:r>
      <w:r w:rsidR="007E463D" w:rsidRPr="00FF430B">
        <w:rPr>
          <w:lang w:val="ro-MD"/>
        </w:rPr>
        <w:t>p</w:t>
      </w:r>
      <w:r w:rsidRPr="00FF430B">
        <w:rPr>
          <w:lang w:val="ro-MD"/>
        </w:rPr>
        <w:t>ublice și/sau Jurnalul Oficial al Uniunii Europene,  nr</w:t>
      </w:r>
      <w:r w:rsidR="00301927">
        <w:rPr>
          <w:lang w:val="ro-MD"/>
        </w:rPr>
        <w:t xml:space="preserve"> </w:t>
      </w:r>
      <w:hyperlink r:id="rId17" w:tgtFrame="_blank" w:history="1">
        <w:r w:rsidR="005B51F9">
          <w:rPr>
            <w:rStyle w:val="af3"/>
            <w:rFonts w:ascii="inherit" w:hAnsi="inherit" w:cs="Helvetica"/>
            <w:color w:val="2771C5"/>
            <w:sz w:val="23"/>
            <w:szCs w:val="23"/>
            <w:bdr w:val="none" w:sz="0" w:space="0" w:color="auto" w:frame="1"/>
          </w:rPr>
          <w:t>ocds-b3wdp1-MD-1679574307900</w:t>
        </w:r>
      </w:hyperlink>
      <w:r w:rsidRPr="00FF430B">
        <w:rPr>
          <w:lang w:val="ro-MD"/>
        </w:rPr>
        <w:t>. din . . . . . . . . . . . . . . (ziua/luna/anul),  privind aplicarea procedurii pentru atribuirea contractului . . . . . . . . . . . . . . . . . . . . . . . . . . . . . . . . (denumirea contractului de achiziție publică),  noi . . . . . . . . . . . . . . . . . . . . . . (denumirea/numele ofertantului</w:t>
      </w:r>
      <w:r w:rsidR="00FB1667" w:rsidRPr="00FF430B">
        <w:rPr>
          <w:lang w:val="ro-MD"/>
        </w:rPr>
        <w:t>/candidatului</w:t>
      </w:r>
      <w:r w:rsidRPr="00FF430B">
        <w:rPr>
          <w:lang w:val="ro-MD"/>
        </w:rPr>
        <w:t xml:space="preserve">), am luat cunoștință de condițiile și </w:t>
      </w:r>
      <w:r w:rsidR="00F24A96" w:rsidRPr="00FF430B">
        <w:rPr>
          <w:lang w:val="ro-MD"/>
        </w:rPr>
        <w:t xml:space="preserve">de </w:t>
      </w:r>
      <w:r w:rsidRPr="00FF430B">
        <w:rPr>
          <w:lang w:val="ro-MD"/>
        </w:rPr>
        <w:t xml:space="preserve">cerințele expuse în documentația de atribuire și </w:t>
      </w:r>
      <w:r w:rsidR="001B1E45" w:rsidRPr="00FF430B">
        <w:rPr>
          <w:lang w:val="ro-MD"/>
        </w:rPr>
        <w:t xml:space="preserve">ne </w:t>
      </w:r>
      <w:r w:rsidRPr="00FF430B">
        <w:rPr>
          <w:lang w:val="ro-MD"/>
        </w:rPr>
        <w:t>exprimăm</w:t>
      </w:r>
      <w:r w:rsidR="001B1E45" w:rsidRPr="00FF430B">
        <w:rPr>
          <w:lang w:val="ro-MD"/>
        </w:rPr>
        <w:t>,</w:t>
      </w:r>
      <w:r w:rsidRPr="00FF430B">
        <w:rPr>
          <w:lang w:val="ro-MD"/>
        </w:rPr>
        <w:t xml:space="preserve">  prin prezenta</w:t>
      </w:r>
      <w:r w:rsidR="001B1E45" w:rsidRPr="00FF430B">
        <w:rPr>
          <w:lang w:val="ro-MD"/>
        </w:rPr>
        <w:t>,</w:t>
      </w:r>
      <w:r w:rsidRPr="00FF430B">
        <w:rPr>
          <w:lang w:val="ro-MD"/>
        </w:rPr>
        <w:t xml:space="preserve">  interesul de a participa, în calitate de ofertant/candidat,  neav</w:t>
      </w:r>
      <w:r w:rsidR="009C1502" w:rsidRPr="00FF430B">
        <w:rPr>
          <w:lang w:val="ro-MD"/>
        </w:rPr>
        <w:t>î</w:t>
      </w:r>
      <w:r w:rsidRPr="00FF430B">
        <w:rPr>
          <w:lang w:val="ro-MD"/>
        </w:rPr>
        <w:t xml:space="preserve">nd obiecții la </w:t>
      </w:r>
      <w:r w:rsidR="008B330F" w:rsidRPr="00FF430B">
        <w:rPr>
          <w:lang w:val="ro-MD"/>
        </w:rPr>
        <w:t>documentația de atribuire</w:t>
      </w:r>
      <w:r w:rsidRPr="00FF430B">
        <w:rPr>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50E2A756" w:rsidR="00B65C93" w:rsidRDefault="00B65C93" w:rsidP="00950D18">
      <w:pPr>
        <w:pStyle w:val="a7"/>
        <w:tabs>
          <w:tab w:val="left" w:pos="567"/>
        </w:tabs>
        <w:spacing w:line="360" w:lineRule="auto"/>
        <w:rPr>
          <w:rFonts w:ascii="Times New Roman" w:hAnsi="Times New Roman"/>
          <w:szCs w:val="24"/>
          <w:lang w:val="ro-MD"/>
        </w:rPr>
      </w:pPr>
    </w:p>
    <w:p w14:paraId="223A818F" w14:textId="39891355" w:rsidR="00301927" w:rsidRDefault="00301927" w:rsidP="00950D18">
      <w:pPr>
        <w:pStyle w:val="a7"/>
        <w:tabs>
          <w:tab w:val="left" w:pos="567"/>
        </w:tabs>
        <w:spacing w:line="360" w:lineRule="auto"/>
        <w:rPr>
          <w:rFonts w:ascii="Times New Roman" w:hAnsi="Times New Roman"/>
          <w:szCs w:val="24"/>
          <w:lang w:val="ro-MD"/>
        </w:rPr>
      </w:pPr>
    </w:p>
    <w:p w14:paraId="5AB76930" w14:textId="77777777" w:rsidR="00301927" w:rsidRPr="00FF430B" w:rsidRDefault="00301927" w:rsidP="00950D18">
      <w:pPr>
        <w:pStyle w:val="a7"/>
        <w:tabs>
          <w:tab w:val="left" w:pos="567"/>
        </w:tabs>
        <w:spacing w:line="360" w:lineRule="auto"/>
        <w:rPr>
          <w:rFonts w:ascii="Times New Roman" w:hAnsi="Times New Roman"/>
          <w:szCs w:val="24"/>
          <w:lang w:val="ro-MD"/>
        </w:rPr>
      </w:pPr>
      <w:bookmarkStart w:id="54" w:name="_GoBack"/>
      <w:bookmarkEnd w:id="54"/>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596D2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w:t>
      </w:r>
      <w:r w:rsidR="00301927" w:rsidRPr="00301927">
        <w:t xml:space="preserve"> </w:t>
      </w:r>
      <w:r w:rsidR="00301927" w:rsidRPr="00301927">
        <w:rPr>
          <w:rFonts w:ascii="Times New Roman" w:hAnsi="Times New Roman"/>
          <w:szCs w:val="24"/>
          <w:u w:val="single"/>
          <w:lang w:val="ro-MD"/>
        </w:rPr>
        <w:t>Primăria comunei Călugăr</w:t>
      </w:r>
      <w:r w:rsidR="00301927" w:rsidRPr="00301927">
        <w:rPr>
          <w:rFonts w:ascii="Times New Roman" w:hAnsi="Times New Roman"/>
          <w:szCs w:val="24"/>
          <w:lang w:val="ro-MD"/>
        </w:rPr>
        <w:t xml:space="preserve"> </w:t>
      </w:r>
      <w:r w:rsidRPr="00FF430B">
        <w:rPr>
          <w:rFonts w:ascii="Times New Roman" w:hAnsi="Times New Roman"/>
          <w:szCs w:val="24"/>
          <w:lang w:val="ro-MD"/>
        </w:rPr>
        <w:t>_________</w:t>
      </w:r>
      <w:r w:rsidR="00301927">
        <w:rPr>
          <w:rFonts w:ascii="Times New Roman" w:hAnsi="Times New Roman"/>
          <w:szCs w:val="24"/>
          <w:lang w:val="ro-MD"/>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263B490"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301927" w:rsidRPr="00301927">
        <w:t xml:space="preserve"> </w:t>
      </w:r>
      <w:r w:rsidR="00301927" w:rsidRPr="00301927">
        <w:rPr>
          <w:noProof w:val="0"/>
          <w:u w:val="single"/>
          <w:shd w:val="clear" w:color="auto" w:fill="FFFFFF" w:themeFill="background1"/>
          <w:lang w:val="ro-MD" w:eastAsia="ru-RU"/>
        </w:rPr>
        <w:t>Întreținerea străzilor locale din com.Călugăr , r-nul Fălești</w:t>
      </w:r>
      <w:r w:rsidR="00301927" w:rsidRPr="00301927">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w:t>
      </w:r>
      <w:r w:rsidR="00301927" w:rsidRPr="00301927">
        <w:rPr>
          <w:b/>
          <w:noProof w:val="0"/>
          <w:u w:val="single"/>
          <w:lang w:val="ro-MD" w:eastAsia="ru-RU"/>
        </w:rPr>
        <w:t>Cererea Ofertelor de Preturi</w:t>
      </w:r>
      <w:r w:rsidRPr="00FF430B">
        <w:rPr>
          <w:b/>
          <w:noProof w:val="0"/>
          <w:lang w:val="ro-MD" w:eastAsia="ru-RU"/>
        </w:rPr>
        <w:t>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3"/>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9" w:name="_Toc449632664"/>
      <w:bookmarkStart w:id="60" w:name="_Toc449633156"/>
      <w:bookmarkStart w:id="61" w:name="_Toc449692111"/>
      <w:r w:rsidRPr="00FF430B">
        <w:rPr>
          <w:rFonts w:eastAsia="PMingLiU"/>
          <w:b/>
          <w:bCs/>
          <w:iCs/>
          <w:lang w:val="ro-MD" w:eastAsia="zh-CN"/>
        </w:rPr>
        <w:t>DECLARAŢIE</w:t>
      </w:r>
      <w:bookmarkEnd w:id="59"/>
      <w:bookmarkEnd w:id="60"/>
      <w:bookmarkEnd w:id="61"/>
    </w:p>
    <w:p w14:paraId="65E0A4FA" w14:textId="77777777" w:rsidR="00AA1372" w:rsidRPr="00FF430B" w:rsidRDefault="00A227F2" w:rsidP="00284ED0">
      <w:pPr>
        <w:tabs>
          <w:tab w:val="left" w:pos="720"/>
        </w:tabs>
        <w:jc w:val="center"/>
        <w:outlineLvl w:val="1"/>
        <w:rPr>
          <w:rFonts w:eastAsia="PMingLiU"/>
          <w:b/>
          <w:lang w:val="ro-MD" w:eastAsia="zh-CN"/>
        </w:rPr>
      </w:pPr>
      <w:bookmarkStart w:id="62" w:name="_Toc449632665"/>
      <w:bookmarkStart w:id="63" w:name="_Toc449633157"/>
      <w:bookmarkStart w:id="6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2"/>
      <w:bookmarkEnd w:id="63"/>
      <w:bookmarkEnd w:id="6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7"/>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A36F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8" w:name="_Toc449692118"/>
      <w:bookmarkStart w:id="69" w:name="_Toc390252621"/>
      <w:r w:rsidRPr="00FF430B">
        <w:rPr>
          <w:rFonts w:ascii="Times New Roman" w:hAnsi="Times New Roman" w:cs="Times New Roman"/>
          <w:bCs w:val="0"/>
          <w:color w:val="auto"/>
          <w:sz w:val="24"/>
          <w:szCs w:val="24"/>
          <w:lang w:val="ro-MD"/>
        </w:rPr>
        <w:t>CAIET DE SARCINI</w:t>
      </w:r>
      <w:bookmarkEnd w:id="6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9"/>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BA36F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BA36F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BA36F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A36F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BA36F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BA36F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BA36F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A36F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A36F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A36F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BA36F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BA36F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BA36F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BA36F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A36F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A36F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A36F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BA36F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A36F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A36F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A36F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BA36F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A36F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A36F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A36F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BA36F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A36F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A36FD">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A36FD">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BA36FD">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BA36FD">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BA36FD">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A36FD">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A36FD">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A36FD">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A36FD">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A36FD">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A36FD">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A36F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A36FD">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A36FD">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A36FD">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A36FD">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A36FD">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A36FD">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A36FD">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A36FD">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A36F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A36FD">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A36FD">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A36FD">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BA36FD">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A36FD">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39E04" w14:textId="77777777" w:rsidR="002A5245" w:rsidRDefault="002A5245" w:rsidP="00A20ACF">
      <w:r>
        <w:separator/>
      </w:r>
    </w:p>
  </w:endnote>
  <w:endnote w:type="continuationSeparator" w:id="0">
    <w:p w14:paraId="7BCA91F4" w14:textId="77777777" w:rsidR="002A5245" w:rsidRDefault="002A52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25A4092" w:rsidR="008F1D40" w:rsidRDefault="008F1D40">
        <w:pPr>
          <w:pStyle w:val="a4"/>
          <w:jc w:val="right"/>
        </w:pPr>
        <w:r>
          <w:fldChar w:fldCharType="begin"/>
        </w:r>
        <w:r>
          <w:instrText xml:space="preserve"> PAGE   \* MERGEFORMAT </w:instrText>
        </w:r>
        <w:r>
          <w:fldChar w:fldCharType="separate"/>
        </w:r>
        <w:r w:rsidR="00EA48AF">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23091" w14:textId="77777777" w:rsidR="002A5245" w:rsidRDefault="002A5245" w:rsidP="00A20ACF">
      <w:r>
        <w:separator/>
      </w:r>
    </w:p>
  </w:footnote>
  <w:footnote w:type="continuationSeparator" w:id="0">
    <w:p w14:paraId="34031D42" w14:textId="77777777" w:rsidR="002A5245" w:rsidRDefault="002A524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33"/>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5"/>
  </w:num>
  <w:num w:numId="35">
    <w:abstractNumId w:val="35"/>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245"/>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927"/>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495"/>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1F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F9D"/>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FE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6FD"/>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F0D"/>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48AF"/>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uiPriority w:val="39"/>
    <w:rsid w:val="00390495"/>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Без интервала Знак"/>
    <w:link w:val="aff3"/>
    <w:uiPriority w:val="1"/>
    <w:locked/>
    <w:rsid w:val="00917F9D"/>
    <w:rPr>
      <w:lang w:val="ru-RU" w:eastAsia="ru-RU"/>
    </w:rPr>
  </w:style>
  <w:style w:type="paragraph" w:styleId="aff3">
    <w:name w:val="No Spacing"/>
    <w:link w:val="aff2"/>
    <w:uiPriority w:val="1"/>
    <w:qFormat/>
    <w:rsid w:val="00917F9D"/>
    <w:pPr>
      <w:spacing w:after="0" w:line="240" w:lineRule="auto"/>
    </w:pPr>
    <w:rPr>
      <w:lang w:val="ru-RU" w:eastAsia="ru-RU"/>
    </w:rPr>
  </w:style>
  <w:style w:type="character" w:customStyle="1" w:styleId="fontstyle01">
    <w:name w:val="fontstyle01"/>
    <w:rsid w:val="00917F9D"/>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4147379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953390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calugar.primaria.info/index.php/"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679574307900" TargetMode="Externa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7EE56-BEF5-4657-97B0-BF770249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71</Pages>
  <Words>25305</Words>
  <Characters>144239</Characters>
  <Application>Microsoft Office Word</Application>
  <DocSecurity>0</DocSecurity>
  <Lines>1201</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2021-06-01T11:52:00Z</cp:lastPrinted>
  <dcterms:created xsi:type="dcterms:W3CDTF">2021-06-14T10:00:00Z</dcterms:created>
  <dcterms:modified xsi:type="dcterms:W3CDTF">2023-03-23T13:17:00Z</dcterms:modified>
</cp:coreProperties>
</file>