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0BF07"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61D42B8"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2B9531C9"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15A3B48E" w14:textId="77777777" w:rsidR="008F1D40" w:rsidRPr="00FF430B" w:rsidRDefault="008F1D40" w:rsidP="003961E7">
      <w:pPr>
        <w:tabs>
          <w:tab w:val="left" w:pos="5103"/>
          <w:tab w:val="left" w:pos="10348"/>
        </w:tabs>
        <w:jc w:val="right"/>
        <w:rPr>
          <w:noProof w:val="0"/>
          <w:lang w:eastAsia="ru-RU"/>
        </w:rPr>
      </w:pPr>
    </w:p>
    <w:p w14:paraId="44525878" w14:textId="77777777" w:rsidR="00D925B0" w:rsidRPr="00FF430B" w:rsidRDefault="00D925B0" w:rsidP="003961E7">
      <w:pPr>
        <w:tabs>
          <w:tab w:val="left" w:pos="5103"/>
          <w:tab w:val="left" w:pos="10348"/>
        </w:tabs>
        <w:jc w:val="center"/>
        <w:rPr>
          <w:noProof w:val="0"/>
          <w:lang w:eastAsia="ru-RU"/>
        </w:rPr>
      </w:pPr>
    </w:p>
    <w:p w14:paraId="2618C5DE" w14:textId="77777777" w:rsidR="00DA6115" w:rsidRPr="00FF430B" w:rsidRDefault="00DA6115" w:rsidP="003961E7">
      <w:pPr>
        <w:tabs>
          <w:tab w:val="left" w:pos="5103"/>
          <w:tab w:val="left" w:pos="10348"/>
        </w:tabs>
        <w:jc w:val="center"/>
        <w:rPr>
          <w:b/>
          <w:noProof w:val="0"/>
          <w:lang w:eastAsia="ru-RU"/>
        </w:rPr>
      </w:pPr>
    </w:p>
    <w:p w14:paraId="1F6B9A0F"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E02051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E89524A" w14:textId="77777777" w:rsidR="003961E7" w:rsidRPr="00FF430B" w:rsidRDefault="003961E7" w:rsidP="003961E7">
      <w:pPr>
        <w:tabs>
          <w:tab w:val="left" w:pos="5103"/>
          <w:tab w:val="left" w:pos="10348"/>
        </w:tabs>
        <w:jc w:val="center"/>
        <w:rPr>
          <w:noProof w:val="0"/>
          <w:lang w:eastAsia="ru-RU"/>
        </w:rPr>
      </w:pPr>
    </w:p>
    <w:p w14:paraId="6526B720" w14:textId="77777777" w:rsidR="00A20ACF" w:rsidRPr="00FF430B" w:rsidRDefault="00A20ACF" w:rsidP="00196AB4"/>
    <w:p w14:paraId="194C231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8EAE261" w14:textId="77777777" w:rsidR="007D2250" w:rsidRPr="007D2250" w:rsidRDefault="007D2250" w:rsidP="007D2250"/>
    <w:p w14:paraId="05FB5F7C"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8ACD06" w14:textId="77777777" w:rsidR="007D2250" w:rsidRPr="00A14C96" w:rsidRDefault="007D2250" w:rsidP="007D2250"/>
    <w:p w14:paraId="42E822C4" w14:textId="77777777"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proofErr w:type="spellStart"/>
      <w:r w:rsidRPr="00A14C96">
        <w:t>Prezenta</w:t>
      </w:r>
      <w:proofErr w:type="spellEnd"/>
      <w:r w:rsidRPr="00A14C96">
        <w:t xml:space="preserve"> </w:t>
      </w:r>
      <w:proofErr w:type="spellStart"/>
      <w:r w:rsidRPr="00A14C96">
        <w:t>Documentaţie</w:t>
      </w:r>
      <w:proofErr w:type="spellEnd"/>
      <w:r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r w:rsidR="00A13EAE" w:rsidRPr="00A14C96">
        <w:rPr>
          <w:lang w:eastAsia="ru-RU"/>
        </w:rPr>
        <w:t>.</w:t>
      </w:r>
      <w:r w:rsidRPr="00FF430B">
        <w:t>La</w:t>
      </w:r>
      <w:proofErr w:type="spellEnd"/>
      <w:r w:rsidRPr="00FF430B">
        <w:t xml:space="preserve"> </w:t>
      </w:r>
      <w:proofErr w:type="spellStart"/>
      <w:r w:rsidRPr="00FF430B">
        <w:t>procedurile</w:t>
      </w:r>
      <w:proofErr w:type="spellEnd"/>
      <w:r w:rsidRPr="00FF430B">
        <w:t xml:space="preserve"> de </w:t>
      </w:r>
      <w:proofErr w:type="spellStart"/>
      <w:r w:rsidRPr="00FF430B">
        <w:t>achiziţii</w:t>
      </w:r>
      <w:proofErr w:type="spellEnd"/>
      <w:r w:rsidRPr="00FF430B">
        <w:t xml:space="preserve"> de </w:t>
      </w:r>
      <w:proofErr w:type="spellStart"/>
      <w:r w:rsidRPr="00FF430B">
        <w:t>lucrări</w:t>
      </w:r>
      <w:proofErr w:type="spellEnd"/>
      <w:r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Pr="00FF430B">
        <w:t xml:space="preserve"> </w:t>
      </w:r>
      <w:proofErr w:type="spellStart"/>
      <w:r w:rsidRPr="00FF430B">
        <w:t>iniţiate</w:t>
      </w:r>
      <w:proofErr w:type="spellEnd"/>
      <w:r w:rsidRPr="00FF430B">
        <w:t xml:space="preserve"> </w:t>
      </w:r>
      <w:proofErr w:type="spellStart"/>
      <w:r w:rsidRPr="00FF430B">
        <w:t>şi</w:t>
      </w:r>
      <w:proofErr w:type="spellEnd"/>
      <w:r w:rsidRPr="00FF430B">
        <w:t xml:space="preserve"> </w:t>
      </w:r>
      <w:proofErr w:type="spellStart"/>
      <w:r w:rsidRPr="00FF430B">
        <w:t>desfăşurate</w:t>
      </w:r>
      <w:proofErr w:type="spellEnd"/>
      <w:r w:rsidRPr="00FF430B">
        <w:t xml:space="preserve"> </w:t>
      </w:r>
      <w:proofErr w:type="spellStart"/>
      <w:r w:rsidRPr="00FF430B">
        <w:t>prin</w:t>
      </w:r>
      <w:proofErr w:type="spellEnd"/>
      <w:r w:rsidRPr="00FF430B">
        <w:t xml:space="preserve"> </w:t>
      </w:r>
      <w:proofErr w:type="spellStart"/>
      <w:r w:rsidRPr="00FF430B">
        <w:t>cererea</w:t>
      </w:r>
      <w:proofErr w:type="spellEnd"/>
      <w:r w:rsidRPr="00FF430B">
        <w:t xml:space="preserve"> </w:t>
      </w:r>
      <w:proofErr w:type="spellStart"/>
      <w:r w:rsidRPr="00FF430B">
        <w:t>ofertelor</w:t>
      </w:r>
      <w:proofErr w:type="spellEnd"/>
      <w:r w:rsidRPr="00FF430B">
        <w:t xml:space="preserve"> de </w:t>
      </w:r>
      <w:proofErr w:type="spellStart"/>
      <w:r w:rsidRPr="00FF430B">
        <w:t>preţuri</w:t>
      </w:r>
      <w:proofErr w:type="spellEnd"/>
      <w:r w:rsidRPr="00FF430B">
        <w:t xml:space="preserve"> </w:t>
      </w:r>
      <w:proofErr w:type="spellStart"/>
      <w:r w:rsidRPr="00FF430B">
        <w:t>şi</w:t>
      </w:r>
      <w:proofErr w:type="spellEnd"/>
      <w:r w:rsidRPr="00FF430B">
        <w:t xml:space="preserve"> </w:t>
      </w:r>
      <w:proofErr w:type="spellStart"/>
      <w:r w:rsidRPr="00FF430B">
        <w:t>achiziţiile</w:t>
      </w:r>
      <w:proofErr w:type="spellEnd"/>
      <w:r w:rsidRPr="00FF430B">
        <w:t xml:space="preserve"> de </w:t>
      </w:r>
      <w:proofErr w:type="spellStart"/>
      <w:r w:rsidRPr="00FF430B">
        <w:t>valoare</w:t>
      </w:r>
      <w:proofErr w:type="spellEnd"/>
      <w:r w:rsidRPr="00FF430B">
        <w:t xml:space="preserve"> </w:t>
      </w:r>
      <w:proofErr w:type="spellStart"/>
      <w:r w:rsidRPr="00FF430B">
        <w:t>mică</w:t>
      </w:r>
      <w:proofErr w:type="spellEnd"/>
      <w:r w:rsidRPr="00FF430B">
        <w:t xml:space="preserve">, </w:t>
      </w:r>
      <w:proofErr w:type="spellStart"/>
      <w:r w:rsidRPr="00FF430B">
        <w:t>autorităţile</w:t>
      </w:r>
      <w:proofErr w:type="spellEnd"/>
      <w:r w:rsidRPr="00FF430B">
        <w:t xml:space="preserve"> </w:t>
      </w:r>
      <w:proofErr w:type="spellStart"/>
      <w:r w:rsidRPr="00FF430B">
        <w:t>contractante</w:t>
      </w:r>
      <w:proofErr w:type="spellEnd"/>
      <w:r w:rsidRPr="00FF430B">
        <w:t xml:space="preserve"> pot </w:t>
      </w:r>
      <w:proofErr w:type="spellStart"/>
      <w:r w:rsidRPr="00FF430B">
        <w:t>simplifica</w:t>
      </w:r>
      <w:proofErr w:type="spellEnd"/>
      <w:r w:rsidRPr="00FF430B">
        <w:t xml:space="preserve"> </w:t>
      </w:r>
      <w:proofErr w:type="spellStart"/>
      <w:r w:rsidRPr="00FF430B">
        <w:t>formularele</w:t>
      </w:r>
      <w:proofErr w:type="spellEnd"/>
      <w:r w:rsidRPr="00FF430B">
        <w:t xml:space="preserve"> </w:t>
      </w:r>
      <w:proofErr w:type="spellStart"/>
      <w:r w:rsidRPr="00FF430B">
        <w:t>în</w:t>
      </w:r>
      <w:proofErr w:type="spellEnd"/>
      <w:r w:rsidRPr="00FF430B">
        <w:t xml:space="preserve"> </w:t>
      </w:r>
      <w:proofErr w:type="spellStart"/>
      <w:r w:rsidRPr="00FF430B">
        <w:t>dependenţă</w:t>
      </w:r>
      <w:proofErr w:type="spellEnd"/>
      <w:r w:rsidRPr="00FF430B">
        <w:t xml:space="preserve"> de </w:t>
      </w:r>
      <w:proofErr w:type="spellStart"/>
      <w:r w:rsidRPr="00FF430B">
        <w:t>complexitatea</w:t>
      </w:r>
      <w:proofErr w:type="spellEnd"/>
      <w:r w:rsidRPr="00FF430B">
        <w:t xml:space="preserve"> </w:t>
      </w:r>
      <w:proofErr w:type="spellStart"/>
      <w:r w:rsidRPr="00FF430B">
        <w:t>achiziţiei</w:t>
      </w:r>
      <w:proofErr w:type="spellEnd"/>
      <w:r w:rsidRPr="00FF430B">
        <w:t>.</w:t>
      </w:r>
    </w:p>
    <w:p w14:paraId="5E8A8CE6" w14:textId="77777777"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w:t>
      </w:r>
      <w:r w:rsidR="00922F8A" w:rsidRPr="00FF430B">
        <w:rPr>
          <w:bCs/>
          <w:color w:val="000000"/>
        </w:rPr>
        <w:t>ocumentație</w:t>
      </w:r>
      <w:proofErr w:type="spellEnd"/>
      <w:r w:rsidR="00922F8A" w:rsidRPr="00FF430B">
        <w:rPr>
          <w:bCs/>
          <w:color w:val="000000"/>
        </w:rPr>
        <w:t xml:space="preserve"> </w:t>
      </w:r>
      <w:proofErr w:type="spellStart"/>
      <w:r w:rsidR="00922F8A" w:rsidRPr="00FF430B">
        <w:rPr>
          <w:bCs/>
          <w:color w:val="000000"/>
        </w:rPr>
        <w:t>conține</w:t>
      </w:r>
      <w:proofErr w:type="spellEnd"/>
      <w:r w:rsidR="00922F8A" w:rsidRPr="00FF430B">
        <w:rPr>
          <w:bCs/>
          <w:color w:val="000000"/>
        </w:rPr>
        <w:t xml:space="preserve"> </w:t>
      </w:r>
      <w:proofErr w:type="spellStart"/>
      <w:r w:rsidR="00922F8A" w:rsidRPr="00FF430B">
        <w:rPr>
          <w:bCs/>
          <w:color w:val="000000"/>
        </w:rPr>
        <w:t>anexe</w:t>
      </w:r>
      <w:proofErr w:type="spellEnd"/>
      <w:r w:rsidR="00922F8A" w:rsidRPr="00FF430B">
        <w:rPr>
          <w:bCs/>
          <w:color w:val="000000"/>
        </w:rPr>
        <w:t xml:space="preserve"> destinate </w:t>
      </w:r>
      <w:proofErr w:type="spellStart"/>
      <w:r w:rsidR="00922F8A" w:rsidRPr="00FF430B">
        <w:rPr>
          <w:bCs/>
          <w:color w:val="000000"/>
        </w:rPr>
        <w:t>inițierii</w:t>
      </w:r>
      <w:proofErr w:type="spellEnd"/>
      <w:r w:rsidR="00922F8A" w:rsidRPr="00FF430B">
        <w:rPr>
          <w:bCs/>
          <w:color w:val="000000"/>
        </w:rPr>
        <w:t xml:space="preserve">, </w:t>
      </w:r>
      <w:proofErr w:type="spellStart"/>
      <w:r w:rsidR="00922F8A" w:rsidRPr="00FF430B">
        <w:rPr>
          <w:bCs/>
          <w:color w:val="000000"/>
        </w:rPr>
        <w:t>publicării</w:t>
      </w:r>
      <w:proofErr w:type="spellEnd"/>
      <w:r w:rsidR="00922F8A" w:rsidRPr="00FF430B">
        <w:rPr>
          <w:bCs/>
          <w:color w:val="000000"/>
        </w:rPr>
        <w:t xml:space="preserve">, </w:t>
      </w:r>
      <w:proofErr w:type="spellStart"/>
      <w:r w:rsidR="00922F8A" w:rsidRPr="00FF430B">
        <w:rPr>
          <w:bCs/>
          <w:color w:val="000000"/>
        </w:rPr>
        <w:t>atribuirii</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modificării</w:t>
      </w:r>
      <w:proofErr w:type="spellEnd"/>
      <w:r w:rsidR="00922F8A" w:rsidRPr="00FF430B">
        <w:rPr>
          <w:bCs/>
          <w:color w:val="000000"/>
        </w:rPr>
        <w:t xml:space="preserve"> </w:t>
      </w:r>
      <w:proofErr w:type="spellStart"/>
      <w:r w:rsidR="00922F8A" w:rsidRPr="00FF430B">
        <w:rPr>
          <w:bCs/>
          <w:color w:val="000000"/>
        </w:rPr>
        <w:t>procedurilor</w:t>
      </w:r>
      <w:proofErr w:type="spellEnd"/>
      <w:r w:rsidR="00922F8A" w:rsidRPr="00FF430B">
        <w:rPr>
          <w:bCs/>
          <w:color w:val="000000"/>
        </w:rPr>
        <w:t xml:space="preserve"> de </w:t>
      </w:r>
      <w:proofErr w:type="spellStart"/>
      <w:r w:rsidR="00922F8A" w:rsidRPr="00FF430B">
        <w:rPr>
          <w:bCs/>
          <w:color w:val="000000"/>
        </w:rPr>
        <w:t>achiziții</w:t>
      </w:r>
      <w:proofErr w:type="spellEnd"/>
      <w:r w:rsidR="00922F8A" w:rsidRPr="00FF430B">
        <w:rPr>
          <w:bCs/>
          <w:color w:val="000000"/>
        </w:rPr>
        <w:t xml:space="preserve"> </w:t>
      </w:r>
      <w:proofErr w:type="spellStart"/>
      <w:r w:rsidR="00922F8A" w:rsidRPr="00FF430B">
        <w:rPr>
          <w:bCs/>
          <w:color w:val="000000"/>
        </w:rPr>
        <w:t>publice</w:t>
      </w:r>
      <w:proofErr w:type="spellEnd"/>
      <w:r w:rsidR="00922F8A" w:rsidRPr="00FF430B">
        <w:rPr>
          <w:bCs/>
          <w:color w:val="000000"/>
        </w:rPr>
        <w:t xml:space="preserve">, </w:t>
      </w:r>
      <w:r w:rsidRPr="00FF430B">
        <w:rPr>
          <w:bCs/>
          <w:color w:val="000000"/>
        </w:rPr>
        <w:t xml:space="preserve">precum </w:t>
      </w:r>
      <w:proofErr w:type="spellStart"/>
      <w:r w:rsidRPr="00FF430B">
        <w:rPr>
          <w:bCs/>
          <w:color w:val="000000"/>
        </w:rPr>
        <w:t>și</w:t>
      </w:r>
      <w:proofErr w:type="spellEnd"/>
      <w:r w:rsidR="00922F8A" w:rsidRPr="00FF430B">
        <w:rPr>
          <w:bCs/>
          <w:color w:val="000000"/>
        </w:rPr>
        <w:t xml:space="preserve"> destinate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faciliteze</w:t>
      </w:r>
      <w:proofErr w:type="spellEnd"/>
      <w:r w:rsidR="00922F8A" w:rsidRPr="00FF430B">
        <w:rPr>
          <w:bCs/>
          <w:color w:val="000000"/>
        </w:rPr>
        <w:t xml:space="preserve"> </w:t>
      </w:r>
      <w:proofErr w:type="spellStart"/>
      <w:r w:rsidR="00922F8A" w:rsidRPr="00FF430B">
        <w:rPr>
          <w:bCs/>
          <w:color w:val="000000"/>
        </w:rPr>
        <w:t>elaborarea</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prezentarea</w:t>
      </w:r>
      <w:proofErr w:type="spellEnd"/>
      <w:r w:rsidR="00922F8A" w:rsidRPr="00FF430B">
        <w:rPr>
          <w:bCs/>
          <w:color w:val="000000"/>
        </w:rPr>
        <w:t xml:space="preserve"> </w:t>
      </w:r>
      <w:proofErr w:type="spellStart"/>
      <w:r w:rsidR="00922F8A" w:rsidRPr="00FF430B">
        <w:rPr>
          <w:bCs/>
          <w:color w:val="000000"/>
        </w:rPr>
        <w:t>ofertei</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a </w:t>
      </w:r>
      <w:proofErr w:type="spellStart"/>
      <w:r w:rsidR="00922F8A" w:rsidRPr="00FF430B">
        <w:rPr>
          <w:bCs/>
          <w:color w:val="000000"/>
        </w:rPr>
        <w:t>documentelor</w:t>
      </w:r>
      <w:proofErr w:type="spellEnd"/>
      <w:r w:rsidR="00922F8A" w:rsidRPr="00FF430B">
        <w:rPr>
          <w:bCs/>
          <w:color w:val="000000"/>
        </w:rPr>
        <w:t xml:space="preserve"> care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permită</w:t>
      </w:r>
      <w:proofErr w:type="spellEnd"/>
      <w:r w:rsidR="00922F8A" w:rsidRPr="00FF430B">
        <w:rPr>
          <w:bCs/>
          <w:color w:val="000000"/>
        </w:rPr>
        <w:t xml:space="preserve"> </w:t>
      </w:r>
      <w:proofErr w:type="spellStart"/>
      <w:r w:rsidR="00922F8A" w:rsidRPr="00FF430B">
        <w:rPr>
          <w:bCs/>
          <w:color w:val="000000"/>
        </w:rPr>
        <w:t>grupului</w:t>
      </w:r>
      <w:proofErr w:type="spellEnd"/>
      <w:r w:rsidR="00922F8A" w:rsidRPr="00FF430B">
        <w:rPr>
          <w:bCs/>
          <w:color w:val="000000"/>
        </w:rPr>
        <w:t xml:space="preserve"> de </w:t>
      </w:r>
      <w:proofErr w:type="spellStart"/>
      <w:r w:rsidR="00922F8A" w:rsidRPr="00FF430B">
        <w:rPr>
          <w:bCs/>
          <w:color w:val="000000"/>
        </w:rPr>
        <w:t>lucru</w:t>
      </w:r>
      <w:proofErr w:type="spellEnd"/>
      <w:r w:rsidR="00922F8A" w:rsidRPr="00FF430B">
        <w:rPr>
          <w:bCs/>
          <w:color w:val="000000"/>
        </w:rPr>
        <w:t xml:space="preserve"> </w:t>
      </w:r>
      <w:proofErr w:type="spellStart"/>
      <w:r w:rsidR="00922F8A" w:rsidRPr="00FF430B">
        <w:rPr>
          <w:bCs/>
          <w:color w:val="000000"/>
        </w:rPr>
        <w:t>examinarea</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w:t>
      </w:r>
      <w:proofErr w:type="spellStart"/>
      <w:r w:rsidR="00922F8A" w:rsidRPr="00FF430B">
        <w:rPr>
          <w:bCs/>
          <w:color w:val="000000"/>
        </w:rPr>
        <w:t>evaluarea</w:t>
      </w:r>
      <w:proofErr w:type="spellEnd"/>
      <w:r w:rsidR="00922F8A" w:rsidRPr="00FF430B">
        <w:rPr>
          <w:bCs/>
          <w:color w:val="000000"/>
        </w:rPr>
        <w:t xml:space="preserve"> </w:t>
      </w:r>
      <w:proofErr w:type="spellStart"/>
      <w:r w:rsidR="00922F8A" w:rsidRPr="00FF430B">
        <w:rPr>
          <w:bCs/>
          <w:color w:val="000000"/>
        </w:rPr>
        <w:t>tuturor</w:t>
      </w:r>
      <w:proofErr w:type="spellEnd"/>
      <w:r w:rsidR="00922F8A" w:rsidRPr="00FF430B">
        <w:rPr>
          <w:bCs/>
          <w:color w:val="000000"/>
        </w:rPr>
        <w:t xml:space="preserve"> </w:t>
      </w:r>
      <w:proofErr w:type="spellStart"/>
      <w:r w:rsidR="00922F8A" w:rsidRPr="00FF430B">
        <w:rPr>
          <w:bCs/>
          <w:color w:val="000000"/>
        </w:rPr>
        <w:t>ofertelor</w:t>
      </w:r>
      <w:proofErr w:type="spellEnd"/>
      <w:r w:rsidR="00922F8A" w:rsidRPr="00FF430B">
        <w:rPr>
          <w:bCs/>
          <w:color w:val="000000"/>
        </w:rPr>
        <w:t xml:space="preserve"> </w:t>
      </w:r>
      <w:proofErr w:type="spellStart"/>
      <w:r w:rsidR="00922F8A" w:rsidRPr="00FF430B">
        <w:rPr>
          <w:bCs/>
          <w:color w:val="000000"/>
        </w:rPr>
        <w:t>depuse</w:t>
      </w:r>
      <w:proofErr w:type="spellEnd"/>
      <w:r w:rsidR="00922F8A" w:rsidRPr="00FF430B">
        <w:rPr>
          <w:bCs/>
          <w:color w:val="000000"/>
        </w:rPr>
        <w:t xml:space="preserve">, </w:t>
      </w:r>
      <w:proofErr w:type="spellStart"/>
      <w:r w:rsidR="00922F8A" w:rsidRPr="00FF430B">
        <w:rPr>
          <w:color w:val="000000" w:themeColor="text1"/>
        </w:rPr>
        <w:t>după</w:t>
      </w:r>
      <w:proofErr w:type="spellEnd"/>
      <w:r w:rsidR="00922F8A" w:rsidRPr="00FF430B">
        <w:rPr>
          <w:color w:val="000000" w:themeColor="text1"/>
        </w:rPr>
        <w:t xml:space="preserve"> cum </w:t>
      </w:r>
      <w:proofErr w:type="spellStart"/>
      <w:r w:rsidR="00922F8A" w:rsidRPr="00FF430B">
        <w:rPr>
          <w:color w:val="000000" w:themeColor="text1"/>
        </w:rPr>
        <w:t>urmează</w:t>
      </w:r>
      <w:proofErr w:type="spellEnd"/>
      <w:r w:rsidR="00922F8A" w:rsidRPr="00FF430B">
        <w:rPr>
          <w:color w:val="000000" w:themeColor="text1"/>
        </w:rPr>
        <w:t xml:space="preserve">:     </w:t>
      </w:r>
    </w:p>
    <w:p w14:paraId="044C2947"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78D83479" w14:textId="77777777" w:rsidR="00922F8A" w:rsidRPr="00FF430B" w:rsidRDefault="00922F8A" w:rsidP="00D8130E">
      <w:pPr>
        <w:pStyle w:val="a"/>
        <w:numPr>
          <w:ilvl w:val="0"/>
          <w:numId w:val="49"/>
        </w:numPr>
        <w:tabs>
          <w:tab w:val="clear" w:pos="1134"/>
          <w:tab w:val="left" w:pos="-284"/>
          <w:tab w:val="left" w:pos="284"/>
          <w:tab w:val="left" w:pos="426"/>
        </w:tabs>
        <w:ind w:left="-284" w:firstLine="284"/>
      </w:pPr>
      <w:proofErr w:type="spellStart"/>
      <w:r w:rsidRPr="00FF430B">
        <w:t>Anunț</w:t>
      </w:r>
      <w:proofErr w:type="spellEnd"/>
      <w:r w:rsidRPr="00FF430B">
        <w:t xml:space="preserve"> de </w:t>
      </w:r>
      <w:proofErr w:type="spellStart"/>
      <w:r w:rsidRPr="00FF430B">
        <w:t>participare</w:t>
      </w:r>
      <w:proofErr w:type="spellEnd"/>
      <w:r w:rsidR="00E706C1" w:rsidRPr="00FF430B">
        <w:t>,</w:t>
      </w:r>
      <w:r w:rsidRPr="00FF430B">
        <w:t xml:space="preserve"> </w:t>
      </w:r>
      <w:proofErr w:type="spellStart"/>
      <w:r w:rsidRPr="00FF430B">
        <w:t>inclusiv</w:t>
      </w:r>
      <w:proofErr w:type="spellEnd"/>
      <w:r w:rsidRPr="00FF430B">
        <w:t xml:space="preserve"> </w:t>
      </w:r>
      <w:proofErr w:type="spellStart"/>
      <w:r w:rsidRPr="00FF430B">
        <w:t>pentru</w:t>
      </w:r>
      <w:proofErr w:type="spellEnd"/>
      <w:r w:rsidRPr="00FF430B">
        <w:t xml:space="preserve"> </w:t>
      </w:r>
      <w:proofErr w:type="spellStart"/>
      <w:r w:rsidRPr="00FF430B">
        <w:t>procedurile</w:t>
      </w:r>
      <w:proofErr w:type="spellEnd"/>
      <w:r w:rsidRPr="00FF430B">
        <w:t xml:space="preserve"> de </w:t>
      </w:r>
      <w:proofErr w:type="spellStart"/>
      <w:r w:rsidRPr="00FF430B">
        <w:t>preselecție</w:t>
      </w:r>
      <w:proofErr w:type="spellEnd"/>
      <w:r w:rsidRPr="00FF430B">
        <w:t>/</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nr.2);</w:t>
      </w:r>
    </w:p>
    <w:p w14:paraId="19620231"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nr.3);</w:t>
      </w:r>
    </w:p>
    <w:p w14:paraId="5FFACB92"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nr.4);</w:t>
      </w:r>
    </w:p>
    <w:p w14:paraId="33607B9A"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nr.5);</w:t>
      </w:r>
    </w:p>
    <w:p w14:paraId="17729B70"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w:t>
      </w:r>
      <w:proofErr w:type="gramStart"/>
      <w:r w:rsidRPr="00FF430B">
        <w:t>cadru</w:t>
      </w:r>
      <w:proofErr w:type="spellEnd"/>
      <w:r w:rsidR="0072565E" w:rsidRPr="00FF430B">
        <w:t>(</w:t>
      </w:r>
      <w:proofErr w:type="spellStart"/>
      <w:proofErr w:type="gramEnd"/>
      <w:r w:rsidR="0072565E" w:rsidRPr="00FF430B">
        <w:t>anexa</w:t>
      </w:r>
      <w:proofErr w:type="spellEnd"/>
      <w:r w:rsidR="0072565E" w:rsidRPr="00FF430B">
        <w:t xml:space="preserve"> nr.6);</w:t>
      </w:r>
    </w:p>
    <w:p w14:paraId="22C1DF05" w14:textId="77777777" w:rsidR="00922F8A" w:rsidRPr="00FF430B" w:rsidRDefault="0072565E" w:rsidP="00D8130E">
      <w:pPr>
        <w:pStyle w:val="a"/>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nr.7);</w:t>
      </w:r>
    </w:p>
    <w:p w14:paraId="029599AA"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nr.8);</w:t>
      </w:r>
    </w:p>
    <w:p w14:paraId="4034AFE0" w14:textId="77777777" w:rsidR="00922F8A" w:rsidRPr="00FF430B" w:rsidRDefault="00922F8A" w:rsidP="00D8130E">
      <w:pPr>
        <w:pStyle w:val="a"/>
        <w:numPr>
          <w:ilvl w:val="0"/>
          <w:numId w:val="4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nr.9);</w:t>
      </w:r>
    </w:p>
    <w:p w14:paraId="404C0928"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nr.10.);</w:t>
      </w:r>
    </w:p>
    <w:p w14:paraId="400819C6"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nr.11);</w:t>
      </w:r>
    </w:p>
    <w:p w14:paraId="11D19D65"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nr.12);</w:t>
      </w:r>
    </w:p>
    <w:p w14:paraId="318FE4B7"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nr.13);</w:t>
      </w:r>
    </w:p>
    <w:p w14:paraId="7845FCB8"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nr.14);</w:t>
      </w:r>
    </w:p>
    <w:p w14:paraId="2FFD208C"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nr.15);</w:t>
      </w:r>
    </w:p>
    <w:p w14:paraId="1CD65E86"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nr.16);</w:t>
      </w:r>
    </w:p>
    <w:p w14:paraId="66F4EEFA" w14:textId="77777777"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nr.17);</w:t>
      </w:r>
    </w:p>
    <w:p w14:paraId="5D80E4C7"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nr.18);</w:t>
      </w:r>
    </w:p>
    <w:p w14:paraId="34D59F14"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nr.19);</w:t>
      </w:r>
    </w:p>
    <w:p w14:paraId="0244949E"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nr.20);</w:t>
      </w:r>
    </w:p>
    <w:p w14:paraId="1C06166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nr.21);</w:t>
      </w:r>
    </w:p>
    <w:p w14:paraId="3096B00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nr.22);</w:t>
      </w:r>
    </w:p>
    <w:p w14:paraId="1FEB22DB"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nr.23);</w:t>
      </w:r>
    </w:p>
    <w:p w14:paraId="1AA4F524"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nr.24);</w:t>
      </w:r>
    </w:p>
    <w:p w14:paraId="455D27CA"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nr.25);</w:t>
      </w:r>
    </w:p>
    <w:p w14:paraId="21CC55B0"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nr.26);</w:t>
      </w:r>
    </w:p>
    <w:p w14:paraId="37000A98"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nr.27);</w:t>
      </w:r>
    </w:p>
    <w:p w14:paraId="17A331E7"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nr.28).</w:t>
      </w:r>
    </w:p>
    <w:p w14:paraId="6ABE25BC"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1BBA8DB1"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EDA8475"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0186F73" w14:textId="77777777" w:rsidR="00B93DBE" w:rsidRPr="00FF430B" w:rsidRDefault="00366B72" w:rsidP="00D8130E">
      <w:pPr>
        <w:pStyle w:val="a"/>
        <w:numPr>
          <w:ilvl w:val="0"/>
          <w:numId w:val="19"/>
        </w:numPr>
        <w:tabs>
          <w:tab w:val="clear" w:pos="1134"/>
          <w:tab w:val="left" w:pos="-284"/>
          <w:tab w:val="left" w:pos="196"/>
        </w:tabs>
        <w:ind w:left="-284" w:firstLine="284"/>
      </w:pPr>
      <w:proofErr w:type="spellStart"/>
      <w:r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scrise</w:t>
      </w:r>
      <w:proofErr w:type="spellEnd"/>
      <w:r w:rsidRPr="00FF430B">
        <w:t xml:space="preserve"> </w:t>
      </w:r>
      <w:proofErr w:type="spellStart"/>
      <w:r w:rsidRPr="00FF430B">
        <w:t>prin</w:t>
      </w:r>
      <w:proofErr w:type="spellEnd"/>
      <w:r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Pr="00FF430B">
        <w:t>i</w:t>
      </w:r>
      <w:proofErr w:type="spellEnd"/>
      <w:r w:rsidRPr="00FF430B">
        <w:t xml:space="preserve"> de </w:t>
      </w:r>
      <w:proofErr w:type="spellStart"/>
      <w:r w:rsidRPr="00FF430B">
        <w:t>amenajare</w:t>
      </w:r>
      <w:proofErr w:type="spellEnd"/>
      <w:r w:rsidRPr="00FF430B">
        <w:t xml:space="preserve"> a </w:t>
      </w:r>
      <w:proofErr w:type="spellStart"/>
      <w:r w:rsidRPr="00FF430B">
        <w:t>teritoriului</w:t>
      </w:r>
      <w:proofErr w:type="spellEnd"/>
      <w:r w:rsidRPr="00FF430B">
        <w:t xml:space="preserve">, </w:t>
      </w:r>
      <w:proofErr w:type="spellStart"/>
      <w:r w:rsidRPr="00FF430B">
        <w:t>arhitecturale</w:t>
      </w:r>
      <w:proofErr w:type="spellEnd"/>
      <w:r w:rsidRPr="00FF430B">
        <w:t xml:space="preserve">, constructive, </w:t>
      </w:r>
      <w:proofErr w:type="spellStart"/>
      <w:r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argumentării</w:t>
      </w:r>
      <w:proofErr w:type="spellEnd"/>
      <w:r w:rsidRPr="00FF430B">
        <w:t xml:space="preserve"> </w:t>
      </w:r>
      <w:proofErr w:type="spellStart"/>
      <w:r w:rsidRPr="00FF430B">
        <w:t>soluţiilor</w:t>
      </w:r>
      <w:proofErr w:type="spellEnd"/>
      <w:r w:rsidRPr="00FF430B">
        <w:t xml:space="preserve"> </w:t>
      </w:r>
      <w:proofErr w:type="spellStart"/>
      <w:r w:rsidRPr="00FF430B">
        <w:t>adoptate</w:t>
      </w:r>
      <w:proofErr w:type="spellEnd"/>
      <w:r w:rsidRPr="00FF430B">
        <w:t xml:space="preserve">, </w:t>
      </w:r>
      <w:proofErr w:type="spellStart"/>
      <w:r w:rsidRPr="00FF430B">
        <w:t>volumele</w:t>
      </w:r>
      <w:proofErr w:type="spellEnd"/>
      <w:r w:rsidRPr="00FF430B">
        <w:t xml:space="preserve"> de </w:t>
      </w:r>
      <w:proofErr w:type="spellStart"/>
      <w:r w:rsidRPr="00FF430B">
        <w:t>lucrări</w:t>
      </w:r>
      <w:proofErr w:type="spellEnd"/>
      <w:r w:rsidRPr="00FF430B">
        <w:t xml:space="preserve">, </w:t>
      </w:r>
      <w:proofErr w:type="spellStart"/>
      <w:r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alcătuirea</w:t>
      </w:r>
      <w:proofErr w:type="spellEnd"/>
      <w:r w:rsidRPr="00FF430B">
        <w:t xml:space="preserve"> </w:t>
      </w:r>
      <w:proofErr w:type="spellStart"/>
      <w:r w:rsidRPr="00FF430B">
        <w:t>el</w:t>
      </w:r>
      <w:r w:rsidR="00835D86" w:rsidRPr="00FF430B">
        <w:t>ementelor</w:t>
      </w:r>
      <w:proofErr w:type="spellEnd"/>
      <w:r w:rsidR="00835D86" w:rsidRPr="00FF430B">
        <w:t xml:space="preserve"> constructive, precum </w:t>
      </w:r>
      <w:proofErr w:type="spellStart"/>
      <w:r w:rsidR="00835D86" w:rsidRPr="00FF430B">
        <w:t>ș</w:t>
      </w:r>
      <w:r w:rsidRPr="00FF430B">
        <w:t>i</w:t>
      </w:r>
      <w:proofErr w:type="spellEnd"/>
      <w:r w:rsidRPr="00FF430B">
        <w:t xml:space="preserve"> </w:t>
      </w:r>
      <w:proofErr w:type="spellStart"/>
      <w:r w:rsidRPr="00FF430B">
        <w:t>alte</w:t>
      </w:r>
      <w:proofErr w:type="spellEnd"/>
      <w:r w:rsidRPr="00FF430B">
        <w:t xml:space="preserve"> </w:t>
      </w:r>
      <w:proofErr w:type="spellStart"/>
      <w:r w:rsidRPr="00FF430B">
        <w:t>soluţii</w:t>
      </w:r>
      <w:proofErr w:type="spellEnd"/>
      <w:r w:rsidRPr="00FF430B">
        <w:t xml:space="preserve"> </w:t>
      </w:r>
      <w:proofErr w:type="spellStart"/>
      <w:r w:rsidRPr="00FF430B">
        <w:t>tehnice</w:t>
      </w:r>
      <w:proofErr w:type="spellEnd"/>
      <w:r w:rsidRPr="00FF430B">
        <w:t xml:space="preserve"> se </w:t>
      </w:r>
      <w:proofErr w:type="spellStart"/>
      <w:r w:rsidRPr="00FF430B">
        <w:t>prezintă</w:t>
      </w:r>
      <w:proofErr w:type="spellEnd"/>
      <w:r w:rsidRPr="00FF430B">
        <w:t xml:space="preserve"> </w:t>
      </w:r>
      <w:proofErr w:type="spellStart"/>
      <w:r w:rsidRPr="00FF430B">
        <w:t>în</w:t>
      </w:r>
      <w:proofErr w:type="spellEnd"/>
      <w:r w:rsidRPr="00FF430B">
        <w:t xml:space="preserve"> </w:t>
      </w:r>
      <w:proofErr w:type="spellStart"/>
      <w:r w:rsidRPr="00FF430B">
        <w:t>caietul</w:t>
      </w:r>
      <w:proofErr w:type="spellEnd"/>
      <w:r w:rsidRPr="00FF430B">
        <w:t xml:space="preserve"> de </w:t>
      </w:r>
      <w:proofErr w:type="spellStart"/>
      <w:proofErr w:type="gramStart"/>
      <w:r w:rsidRPr="00FF430B">
        <w:t>sarcini</w:t>
      </w:r>
      <w:proofErr w:type="spellEnd"/>
      <w:r w:rsidR="00033577" w:rsidRPr="00FF430B">
        <w:t>(</w:t>
      </w:r>
      <w:proofErr w:type="spellStart"/>
      <w:proofErr w:type="gramEnd"/>
      <w:r w:rsidR="00E322C9" w:rsidRPr="00FF430B">
        <w:t>a</w:t>
      </w:r>
      <w:r w:rsidR="00033577" w:rsidRPr="00FF430B">
        <w:t>nexa</w:t>
      </w:r>
      <w:proofErr w:type="spellEnd"/>
      <w:r w:rsidR="00033577" w:rsidRPr="00FF430B">
        <w:t xml:space="preserve"> nr.23 </w:t>
      </w:r>
      <w:proofErr w:type="spellStart"/>
      <w:r w:rsidR="00033577" w:rsidRPr="00FF430B">
        <w:t>și</w:t>
      </w:r>
      <w:proofErr w:type="spellEnd"/>
      <w:r w:rsidR="00033577" w:rsidRPr="00FF430B">
        <w:t xml:space="preserve"> </w:t>
      </w:r>
      <w:proofErr w:type="spellStart"/>
      <w:r w:rsidR="00E322C9" w:rsidRPr="00FF430B">
        <w:t>a</w:t>
      </w:r>
      <w:r w:rsidR="00033577" w:rsidRPr="00FF430B">
        <w:t>nexa</w:t>
      </w:r>
      <w:proofErr w:type="spellEnd"/>
      <w:r w:rsidR="00033577" w:rsidRPr="00FF430B">
        <w:t xml:space="preserve"> nr.24</w:t>
      </w:r>
      <w:r w:rsidR="00AF76C0" w:rsidRPr="00FF430B">
        <w:t>)</w:t>
      </w:r>
      <w:r w:rsidR="00835D86" w:rsidRPr="00FF430B">
        <w:t>.</w:t>
      </w:r>
    </w:p>
    <w:p w14:paraId="44783451" w14:textId="77777777" w:rsidR="00D8130E" w:rsidRPr="00FF430B" w:rsidRDefault="00D8130E" w:rsidP="00D8130E">
      <w:pPr>
        <w:pStyle w:val="a"/>
        <w:numPr>
          <w:ilvl w:val="0"/>
          <w:numId w:val="0"/>
        </w:numPr>
        <w:ind w:left="360"/>
      </w:pPr>
    </w:p>
    <w:p w14:paraId="527BE157" w14:textId="77777777" w:rsidR="00352B05" w:rsidRPr="00FF430B" w:rsidRDefault="00DC250A" w:rsidP="00D8130E">
      <w:pPr>
        <w:pStyle w:val="a"/>
        <w:numPr>
          <w:ilvl w:val="0"/>
          <w:numId w:val="19"/>
        </w:numPr>
        <w:tabs>
          <w:tab w:val="clear" w:pos="1134"/>
          <w:tab w:val="left" w:pos="-284"/>
          <w:tab w:val="left" w:pos="196"/>
          <w:tab w:val="left" w:pos="567"/>
        </w:tabs>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se </w:t>
      </w:r>
      <w:proofErr w:type="spellStart"/>
      <w:r w:rsidRPr="00FF430B">
        <w:t>asigure</w:t>
      </w:r>
      <w:proofErr w:type="spellEnd"/>
      <w:r w:rsidRPr="00FF430B">
        <w:t xml:space="preserve"> </w:t>
      </w:r>
      <w:proofErr w:type="spellStart"/>
      <w:r w:rsidRPr="00FF430B">
        <w:t>că</w:t>
      </w:r>
      <w:proofErr w:type="spellEnd"/>
      <w:r w:rsidRPr="00FF430B">
        <w:t xml:space="preserve"> la </w:t>
      </w:r>
      <w:proofErr w:type="spellStart"/>
      <w:r w:rsidRPr="00FF430B">
        <w:t>momentul</w:t>
      </w:r>
      <w:proofErr w:type="spellEnd"/>
      <w:r w:rsidRPr="00FF430B">
        <w:t xml:space="preserve"> </w:t>
      </w:r>
      <w:proofErr w:type="spellStart"/>
      <w:r w:rsidRPr="00FF430B">
        <w:t>inițierii</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mijloacele</w:t>
      </w:r>
      <w:proofErr w:type="spellEnd"/>
      <w:r w:rsidRPr="00FF430B">
        <w:t xml:space="preserve"> </w:t>
      </w:r>
      <w:proofErr w:type="spellStart"/>
      <w:r w:rsidRPr="00FF430B">
        <w:t>financiare</w:t>
      </w:r>
      <w:proofErr w:type="spellEnd"/>
      <w:r w:rsidRPr="00FF430B">
        <w:t xml:space="preserve"> sunt </w:t>
      </w:r>
      <w:proofErr w:type="spellStart"/>
      <w:r w:rsidRPr="00FF430B">
        <w:t>alocate</w:t>
      </w:r>
      <w:proofErr w:type="spellEnd"/>
      <w:r w:rsidRPr="00FF430B">
        <w:t xml:space="preserve"> </w:t>
      </w:r>
      <w:proofErr w:type="spellStart"/>
      <w:r w:rsidRPr="00FF430B">
        <w:t>sau</w:t>
      </w:r>
      <w:proofErr w:type="spellEnd"/>
      <w:r w:rsidRPr="00FF430B">
        <w:t xml:space="preserve"> </w:t>
      </w:r>
      <w:proofErr w:type="spellStart"/>
      <w:r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Pr="00FF430B">
        <w:t>și</w:t>
      </w:r>
      <w:proofErr w:type="spellEnd"/>
      <w:r w:rsidRPr="00FF430B">
        <w:t xml:space="preserve"> </w:t>
      </w:r>
      <w:r w:rsidR="00491A8B" w:rsidRPr="00FF430B">
        <w:t xml:space="preserve">sunt </w:t>
      </w:r>
      <w:r w:rsidRPr="00FF430B">
        <w:t xml:space="preserve">destinate </w:t>
      </w:r>
      <w:proofErr w:type="spellStart"/>
      <w:r w:rsidRPr="00FF430B">
        <w:t>exclusiv</w:t>
      </w:r>
      <w:proofErr w:type="spellEnd"/>
      <w:r w:rsidRPr="00FF430B">
        <w:t xml:space="preserve"> </w:t>
      </w:r>
      <w:proofErr w:type="spellStart"/>
      <w:r w:rsidRPr="00FF430B">
        <w:t>achiziției</w:t>
      </w:r>
      <w:proofErr w:type="spellEnd"/>
      <w:r w:rsidRPr="00FF430B">
        <w:t xml:space="preserve"> </w:t>
      </w:r>
      <w:proofErr w:type="spellStart"/>
      <w:r w:rsidRPr="00FF430B">
        <w:t>în</w:t>
      </w:r>
      <w:proofErr w:type="spellEnd"/>
      <w:r w:rsidRPr="00FF430B">
        <w:t xml:space="preserve"> </w:t>
      </w:r>
      <w:proofErr w:type="spellStart"/>
      <w:r w:rsidRPr="00FF430B">
        <w:t>cauză</w:t>
      </w:r>
      <w:proofErr w:type="spellEnd"/>
      <w:r w:rsidRPr="00FF430B">
        <w:t>.</w:t>
      </w:r>
    </w:p>
    <w:p w14:paraId="7580ACE1" w14:textId="77777777" w:rsidR="00D8130E" w:rsidRPr="00FF430B" w:rsidRDefault="00D8130E" w:rsidP="00D8130E">
      <w:pPr>
        <w:pStyle w:val="a"/>
        <w:numPr>
          <w:ilvl w:val="0"/>
          <w:numId w:val="0"/>
        </w:numPr>
        <w:ind w:left="357"/>
      </w:pPr>
    </w:p>
    <w:p w14:paraId="6475319E" w14:textId="77777777"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proofErr w:type="spellStart"/>
      <w:r w:rsidRPr="00FF430B">
        <w:t>Atribuirea</w:t>
      </w:r>
      <w:proofErr w:type="spellEnd"/>
      <w:r w:rsidRPr="00FF430B">
        <w:t xml:space="preserve"> </w:t>
      </w:r>
      <w:proofErr w:type="spellStart"/>
      <w:r w:rsidRPr="00FF430B">
        <w:t>contractului</w:t>
      </w:r>
      <w:proofErr w:type="spellEnd"/>
      <w:r w:rsidRPr="00FF430B">
        <w:t xml:space="preserve"> de </w:t>
      </w:r>
      <w:proofErr w:type="spellStart"/>
      <w:r w:rsidRPr="00FF430B">
        <w:t>achiziție</w:t>
      </w:r>
      <w:proofErr w:type="spellEnd"/>
      <w:r w:rsidRPr="00FF430B">
        <w:t xml:space="preserve"> </w:t>
      </w:r>
      <w:proofErr w:type="spellStart"/>
      <w:r w:rsidRPr="00FF430B">
        <w:t>publică</w:t>
      </w:r>
      <w:r w:rsidR="00CE6337" w:rsidRPr="00FF430B">
        <w:t>de</w:t>
      </w:r>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00033577"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r w:rsidRPr="00FF430B">
        <w:t>se</w:t>
      </w:r>
      <w:proofErr w:type="spellEnd"/>
      <w:r w:rsidRPr="00FF430B">
        <w:t xml:space="preserve"> </w:t>
      </w:r>
      <w:proofErr w:type="spellStart"/>
      <w:r w:rsidRPr="00FF430B">
        <w:t>realizează</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prevederile</w:t>
      </w:r>
      <w:proofErr w:type="spellEnd"/>
      <w:r w:rsidRPr="00FF430B">
        <w:t>:</w:t>
      </w:r>
    </w:p>
    <w:p w14:paraId="7EFD5A3A" w14:textId="77777777"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p>
    <w:p w14:paraId="587B6F7C" w14:textId="77777777" w:rsidR="00352B05" w:rsidRPr="00FF430B" w:rsidRDefault="00EF6320" w:rsidP="00F902A7">
      <w:pPr>
        <w:pStyle w:val="a"/>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270D12D" w14:textId="77777777"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un </w:t>
      </w:r>
      <w:proofErr w:type="spellStart"/>
      <w:r w:rsidRPr="00FF430B">
        <w:t>acord-cadru</w:t>
      </w:r>
      <w:proofErr w:type="spellEnd"/>
      <w:r w:rsidRPr="00FF430B">
        <w:t xml:space="preserve">, ca </w:t>
      </w:r>
      <w:proofErr w:type="spellStart"/>
      <w:r w:rsidRPr="00FF430B">
        <w:t>modalitate</w:t>
      </w:r>
      <w:proofErr w:type="spellEnd"/>
      <w:r w:rsidRPr="00FF430B">
        <w:t xml:space="preserve"> </w:t>
      </w:r>
      <w:proofErr w:type="spellStart"/>
      <w:r w:rsidRPr="00FF430B">
        <w:t>specială</w:t>
      </w:r>
      <w:proofErr w:type="spellEnd"/>
      <w:r w:rsidRPr="00FF430B">
        <w:t xml:space="preserve"> de </w:t>
      </w:r>
      <w:proofErr w:type="spellStart"/>
      <w:r w:rsidRPr="00FF430B">
        <w:t>atribuire</w:t>
      </w:r>
      <w:proofErr w:type="spellEnd"/>
      <w:r w:rsidRPr="00FF430B">
        <w:t xml:space="preserve"> a </w:t>
      </w:r>
      <w:proofErr w:type="spellStart"/>
      <w:r w:rsidRPr="00FF430B">
        <w:t>contractelor</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Pr="00FF430B">
        <w:t>și</w:t>
      </w:r>
      <w:proofErr w:type="spellEnd"/>
      <w:r w:rsidRPr="00FF430B">
        <w:t xml:space="preserve"> </w:t>
      </w:r>
      <w:proofErr w:type="spellStart"/>
      <w:r w:rsidRPr="00FF430B">
        <w:t>servicii</w:t>
      </w:r>
      <w:proofErr w:type="spellEnd"/>
      <w:r w:rsidRPr="00FF430B">
        <w:t xml:space="preserve"> de </w:t>
      </w:r>
      <w:proofErr w:type="spellStart"/>
      <w:r w:rsidRPr="00FF430B">
        <w:t>proiectare</w:t>
      </w:r>
      <w:proofErr w:type="spellEnd"/>
      <w:r w:rsidRPr="00FF430B">
        <w:t xml:space="preserve">, </w:t>
      </w:r>
      <w:proofErr w:type="spellStart"/>
      <w:r w:rsidR="004B16DD" w:rsidRPr="00FF430B">
        <w:t>procedura</w:t>
      </w:r>
      <w:proofErr w:type="spellEnd"/>
      <w:r w:rsidR="004B16DD" w:rsidRPr="00FF430B">
        <w:t xml:space="preserve"> </w:t>
      </w:r>
      <w:proofErr w:type="gramStart"/>
      <w:r w:rsidR="00033577" w:rsidRPr="00FF430B">
        <w:t xml:space="preserve">se  </w:t>
      </w:r>
      <w:proofErr w:type="spellStart"/>
      <w:r w:rsidR="00033577" w:rsidRPr="00FF430B">
        <w:t>desfășoară</w:t>
      </w:r>
      <w:proofErr w:type="spellEnd"/>
      <w:proofErr w:type="gramEnd"/>
      <w:r w:rsidRPr="00FF430B">
        <w:t xml:space="preserve"> </w:t>
      </w:r>
      <w:proofErr w:type="spellStart"/>
      <w:r w:rsidRPr="00FF430B">
        <w:t>conform</w:t>
      </w:r>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D1558C2" w14:textId="77777777" w:rsidR="009F6B02" w:rsidRPr="00FF430B" w:rsidRDefault="009F6B02" w:rsidP="0038237B">
      <w:pPr>
        <w:pStyle w:val="a"/>
        <w:numPr>
          <w:ilvl w:val="0"/>
          <w:numId w:val="19"/>
        </w:numPr>
        <w:tabs>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Pr="00FF430B">
        <w:t xml:space="preserve">, </w:t>
      </w:r>
      <w:proofErr w:type="spellStart"/>
      <w:r w:rsidR="00CA027D" w:rsidRPr="00FF430B">
        <w:t>procedura</w:t>
      </w:r>
      <w:proofErr w:type="spellEnd"/>
      <w:r w:rsidR="00CA027D" w:rsidRPr="00FF430B">
        <w:t xml:space="preserve"> </w:t>
      </w:r>
      <w:r w:rsidRPr="00FF430B">
        <w:t xml:space="preserve">se </w:t>
      </w:r>
      <w:proofErr w:type="spellStart"/>
      <w:r w:rsidRPr="00FF430B">
        <w:t>desfăș</w:t>
      </w:r>
      <w:r w:rsidR="00033577" w:rsidRPr="00FF430B">
        <w:t>oară</w:t>
      </w:r>
      <w:proofErr w:type="spellEnd"/>
      <w:r w:rsidRPr="00FF430B">
        <w:t xml:space="preserve"> </w:t>
      </w:r>
      <w:proofErr w:type="spellStart"/>
      <w:r w:rsidRPr="00FF430B">
        <w:t>conformRegulamentului</w:t>
      </w:r>
      <w:proofErr w:type="spellEnd"/>
      <w:r w:rsidRPr="00FF430B">
        <w:t xml:space="preserve"> cu </w:t>
      </w:r>
      <w:proofErr w:type="spellStart"/>
      <w:r w:rsidRPr="00FF430B">
        <w:t>privire</w:t>
      </w:r>
      <w:proofErr w:type="spellEnd"/>
      <w:r w:rsidRPr="00FF430B">
        <w:t xml:space="preserve"> la </w:t>
      </w:r>
      <w:proofErr w:type="spellStart"/>
      <w:r w:rsidRPr="00FF430B">
        <w:t>achizițiile</w:t>
      </w:r>
      <w:proofErr w:type="spellEnd"/>
      <w:r w:rsidRPr="00FF430B">
        <w:t xml:space="preserve"> </w:t>
      </w:r>
      <w:proofErr w:type="spellStart"/>
      <w:r w:rsidRPr="00FF430B">
        <w:t>publice</w:t>
      </w:r>
      <w:proofErr w:type="spellEnd"/>
      <w:r w:rsidRPr="00FF430B">
        <w:t xml:space="preserve"> </w:t>
      </w:r>
      <w:proofErr w:type="spellStart"/>
      <w:r w:rsidRPr="00FF430B">
        <w:t>folosind</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Pr="00FF430B">
        <w:t xml:space="preserve">  </w:t>
      </w:r>
      <w:proofErr w:type="spellStart"/>
      <w:r w:rsidRPr="00FF430B">
        <w:t>Hotărârea</w:t>
      </w:r>
      <w:proofErr w:type="spellEnd"/>
      <w:proofErr w:type="gramEnd"/>
      <w:r w:rsidRPr="00FF430B">
        <w:t xml:space="preserve"> </w:t>
      </w:r>
      <w:proofErr w:type="spellStart"/>
      <w:r w:rsidRPr="00FF430B">
        <w:t>Gu</w:t>
      </w:r>
      <w:r w:rsidR="00BB0C40" w:rsidRPr="00FF430B">
        <w:t>vernului</w:t>
      </w:r>
      <w:proofErr w:type="spellEnd"/>
      <w:r w:rsidR="00BB0C40" w:rsidRPr="00FF430B">
        <w:t xml:space="preserve"> nr.599</w:t>
      </w:r>
      <w:r w:rsidR="00101CBC" w:rsidRPr="00FF430B">
        <w:t>/</w:t>
      </w:r>
      <w:r w:rsidR="00BB0C40" w:rsidRPr="00FF430B">
        <w:t>2020.</w:t>
      </w:r>
    </w:p>
    <w:p w14:paraId="06FAC0CE"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543226" w:rsidRPr="00FF430B">
        <w:t>2</w:t>
      </w:r>
      <w:r w:rsidR="00033577" w:rsidRPr="00FF430B">
        <w:t>6</w:t>
      </w:r>
      <w:r w:rsidR="00350122" w:rsidRPr="00FF430B">
        <w:t>.</w:t>
      </w:r>
    </w:p>
    <w:p w14:paraId="5CC34666"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4A708D4C"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r w:rsidR="001C03B0" w:rsidRPr="00FF430B">
        <w:t>cu</w:t>
      </w:r>
      <w:proofErr w:type="spellEnd"/>
      <w:r w:rsidR="001C03B0" w:rsidRPr="00FF430B">
        <w:t xml:space="preserve">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5AE97912"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49D686E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proofErr w:type="gramStart"/>
      <w:r w:rsidRPr="00FF430B">
        <w:t>proiectare,proiectanţii</w:t>
      </w:r>
      <w:proofErr w:type="spellEnd"/>
      <w:proofErr w:type="gramEnd"/>
      <w:r w:rsidRPr="00FF430B">
        <w:t xml:space="preserve"> de </w:t>
      </w:r>
      <w:proofErr w:type="spellStart"/>
      <w:r w:rsidRPr="00FF430B">
        <w:t>construcţii</w:t>
      </w:r>
      <w:proofErr w:type="spellEnd"/>
      <w:r w:rsidRPr="00FF430B">
        <w:t xml:space="preserve"> sunt </w:t>
      </w:r>
      <w:proofErr w:type="spellStart"/>
      <w:r w:rsidRPr="00FF430B">
        <w:t>obligaţisă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4602EE5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797E5AF1"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7F73B97F"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15A03759"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3E780EB3"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art.42 al </w:t>
      </w:r>
      <w:proofErr w:type="spellStart"/>
      <w:r w:rsidRPr="00FF430B">
        <w:t>Legii</w:t>
      </w:r>
      <w:proofErr w:type="spellEnd"/>
      <w:r w:rsidRPr="00FF430B">
        <w:t xml:space="preserve"> nr.131/2015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ED8B9CD"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7B5CBFF7"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303D6669"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3E8E9167"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E6CEC4A"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33B1C4DA"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5D99D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874CFC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4546E65"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61BF5C0" w14:textId="77777777" w:rsidR="00B51DAA" w:rsidRPr="00FF430B" w:rsidRDefault="00B51DAA" w:rsidP="00B51DAA"/>
    <w:p w14:paraId="29AFB78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55202B07"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serviciide</w:t>
      </w:r>
      <w:proofErr w:type="spellEnd"/>
      <w:r w:rsidR="00CE6337" w:rsidRPr="00FF430B">
        <w:t xml:space="preserv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E1F90D8"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2C049E7D"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proofErr w:type="gramStart"/>
      <w:r w:rsidR="00CA55D4" w:rsidRPr="00FF430B">
        <w:t>separat</w:t>
      </w:r>
      <w:r w:rsidR="00022B73" w:rsidRPr="00FF430B">
        <w:t>.Asocierea</w:t>
      </w:r>
      <w:proofErr w:type="spellEnd"/>
      <w:proofErr w:type="gram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r w:rsidR="0099678E" w:rsidRPr="00FF430B">
        <w:t>la</w:t>
      </w:r>
      <w:proofErr w:type="spellEnd"/>
      <w:r w:rsidR="0099678E" w:rsidRPr="00FF430B">
        <w:t xml:space="preserve">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840EA17"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 xml:space="preserve">Filialele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lastRenderedPageBreak/>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7D615589"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A1B592A"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xml:space="preserve">, </w:t>
      </w:r>
      <w:proofErr w:type="spellStart"/>
      <w:r w:rsidR="00627939" w:rsidRPr="00FF430B">
        <w:rPr>
          <w:color w:val="000000" w:themeColor="text1"/>
        </w:rPr>
        <w:t>conform</w:t>
      </w:r>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638656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 xml:space="preserve">Prezentarea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C978672"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 xml:space="preserve">În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3C0DB5A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 xml:space="preserve">Autoritatea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4FFAE1F" w14:textId="77777777" w:rsidR="004C23A8" w:rsidRPr="00FF430B" w:rsidRDefault="004C23A8" w:rsidP="00A54239">
      <w:pPr>
        <w:spacing w:after="120"/>
        <w:ind w:left="142"/>
      </w:pPr>
      <w:r w:rsidRPr="00FF430B">
        <w:t>1)eligibilitatea ofertantului sau candidatului;</w:t>
      </w:r>
    </w:p>
    <w:p w14:paraId="0FC7DA45" w14:textId="77777777" w:rsidR="004C23A8" w:rsidRPr="00FF430B" w:rsidRDefault="004C23A8" w:rsidP="00A54239">
      <w:pPr>
        <w:spacing w:after="120"/>
        <w:ind w:left="142"/>
      </w:pPr>
      <w:r w:rsidRPr="00FF430B">
        <w:t>2) capacitatea de exercitare a activității profesionale;</w:t>
      </w:r>
    </w:p>
    <w:p w14:paraId="010D380D"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32BF9ED"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791FE392"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76A41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2269BB12"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 xml:space="preserve">Pentru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r w:rsidR="00AC4778" w:rsidRPr="00FF430B">
        <w:t>.</w:t>
      </w:r>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art.33 </w:t>
      </w:r>
      <w:proofErr w:type="spellStart"/>
      <w:r w:rsidR="004C23A8" w:rsidRPr="00FF430B">
        <w:t>alin</w:t>
      </w:r>
      <w:proofErr w:type="spellEnd"/>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D3A643A"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5423D1DF"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art.19 </w:t>
      </w:r>
      <w:proofErr w:type="spellStart"/>
      <w:proofErr w:type="gramStart"/>
      <w:r w:rsidR="0026663C" w:rsidRPr="00FF430B">
        <w:t>alin</w:t>
      </w:r>
      <w:proofErr w:type="spellEnd"/>
      <w:r w:rsidR="0026663C" w:rsidRPr="00FF430B">
        <w:t>.(</w:t>
      </w:r>
      <w:proofErr w:type="gramEnd"/>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 xml:space="preserve">.(3) </w:t>
      </w:r>
      <w:proofErr w:type="spellStart"/>
      <w:r w:rsidR="00B04EB6" w:rsidRPr="00FF430B">
        <w:t>și</w:t>
      </w:r>
      <w:proofErr w:type="spellEnd"/>
      <w:r w:rsidR="00B04EB6" w:rsidRPr="00FF430B">
        <w:t xml:space="preserve"> art.16 </w:t>
      </w:r>
      <w:proofErr w:type="spellStart"/>
      <w:r w:rsidR="00B04EB6" w:rsidRPr="00FF430B">
        <w:t>alin</w:t>
      </w:r>
      <w:proofErr w:type="spellEnd"/>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D3738D1"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4A8B9DD7"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 xml:space="preserve">Autoritateacontractantă </w:t>
      </w:r>
      <w:proofErr w:type="spellStart"/>
      <w:r w:rsidR="007167E4" w:rsidRPr="00FF430B">
        <w:t>extrageinformaţianecesară</w:t>
      </w:r>
      <w:proofErr w:type="spellEnd"/>
      <w:r w:rsidR="007167E4" w:rsidRPr="00FF430B">
        <w:t xml:space="preserve">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w:t>
      </w:r>
      <w:proofErr w:type="spellStart"/>
      <w:r w:rsidR="00113B5E" w:rsidRPr="00FF430B">
        <w:t>din</w:t>
      </w:r>
      <w:r w:rsidR="007167E4" w:rsidRPr="00FF430B">
        <w:t>bazelededatedisponibilealeautorităţilor</w:t>
      </w:r>
      <w:proofErr w:type="spellEnd"/>
      <w:r w:rsidR="0026663C" w:rsidRPr="00FF430B">
        <w:t xml:space="preserve"> </w:t>
      </w:r>
      <w:proofErr w:type="spellStart"/>
      <w:r w:rsidR="0026663C" w:rsidRPr="00FF430B">
        <w:t>public</w:t>
      </w:r>
      <w:r w:rsidR="005D672E" w:rsidRPr="00FF430B">
        <w:t>e</w:t>
      </w:r>
      <w:r w:rsidR="007167E4" w:rsidRPr="00FF430B">
        <w:t>saualepărţilorterţe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lastRenderedPageBreak/>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9331AF1"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 xml:space="preserve">În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r w:rsidR="003943B8" w:rsidRPr="00FF430B">
        <w:rPr>
          <w:bCs/>
        </w:rPr>
        <w:t>referințele</w:t>
      </w:r>
      <w:proofErr w:type="spellEnd"/>
      <w:r w:rsidR="003943B8" w:rsidRPr="00FF430B">
        <w:rPr>
          <w:bCs/>
        </w:rPr>
        <w:t xml:space="preserve"> de</w:t>
      </w:r>
      <w:r w:rsidR="007167E4" w:rsidRPr="00FF430B">
        <w:t xml:space="preserve"> la pct.2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689D8795"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 xml:space="preserve">În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7167E4" w:rsidRPr="00FF430B">
        <w:t>la pct.2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7E675EE1"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5EAFD25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A24AC45"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0BF19F0C"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 xml:space="preserve">pct.16 din </w:t>
      </w:r>
      <w:proofErr w:type="spellStart"/>
      <w:r w:rsidR="00073FF9" w:rsidRPr="00FF430B">
        <w:t>anexa</w:t>
      </w:r>
      <w:proofErr w:type="spellEnd"/>
      <w:r w:rsidR="00073FF9" w:rsidRPr="00FF430B">
        <w:t xml:space="preserve"> nr</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4F6F49E1"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B721141"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620CE6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23F82CEB"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02DFEDF8"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proofErr w:type="gramStart"/>
      <w:r w:rsidR="00D14071" w:rsidRPr="00D14071">
        <w:rPr>
          <w:bCs/>
        </w:rPr>
        <w:t>contactante</w:t>
      </w:r>
      <w:r w:rsidR="00D14071">
        <w:rPr>
          <w:bCs/>
        </w:rPr>
        <w:t>,</w:t>
      </w:r>
      <w:r w:rsidR="00D14071">
        <w:t>o</w:t>
      </w:r>
      <w:r w:rsidR="007167E4" w:rsidRPr="00FF430B">
        <w:t>fertantul</w:t>
      </w:r>
      <w:r w:rsidR="00D81B72" w:rsidRPr="00FF430B">
        <w:t>urmează</w:t>
      </w:r>
      <w:proofErr w:type="spellEnd"/>
      <w:proofErr w:type="gram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w:t>
      </w:r>
      <w:proofErr w:type="spellEnd"/>
      <w:r w:rsidR="007167E4" w:rsidRPr="00FF430B">
        <w:t xml:space="preserve"> </w:t>
      </w:r>
      <w:proofErr w:type="spellStart"/>
      <w:r w:rsidR="007167E4" w:rsidRPr="00FF430B">
        <w:t>capacitateatehnică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sauprofesională</w:t>
      </w:r>
      <w:proofErr w:type="spellEnd"/>
      <w:r w:rsidR="007167E4" w:rsidRPr="00FF430B">
        <w:t xml:space="preserve"> </w:t>
      </w:r>
      <w:proofErr w:type="spellStart"/>
      <w:r w:rsidR="007167E4" w:rsidRPr="00FF430B">
        <w:t>pentruexecutareaviitoruluicontract</w:t>
      </w:r>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63B8F83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proofErr w:type="spellStart"/>
      <w:r w:rsidRPr="00FF430B">
        <w:t>olistă</w:t>
      </w:r>
      <w:proofErr w:type="spellEnd"/>
      <w:r w:rsidRPr="00FF430B">
        <w:t xml:space="preserve"> </w:t>
      </w:r>
      <w:proofErr w:type="spellStart"/>
      <w:r w:rsidRPr="00FF430B">
        <w:t>alucrărilorexecutate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nr.1</w:t>
      </w:r>
      <w:r w:rsidR="00CB71A4" w:rsidRPr="00FF430B">
        <w:t>3</w:t>
      </w:r>
      <w:r w:rsidR="004C59A0" w:rsidRPr="00FF430B">
        <w:t xml:space="preserve">, </w:t>
      </w:r>
      <w:proofErr w:type="spellStart"/>
      <w:r w:rsidRPr="00FF430B">
        <w:t>însoţitdecertificăridebună</w:t>
      </w:r>
      <w:proofErr w:type="spellEnd"/>
      <w:r w:rsidRPr="00FF430B">
        <w:t xml:space="preserve"> </w:t>
      </w:r>
      <w:proofErr w:type="spellStart"/>
      <w:r w:rsidRPr="00FF430B">
        <w:t>execuţiepentrucelemai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A174D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7B13201A"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5</w:t>
      </w:r>
      <w:r w:rsidRPr="00FF430B">
        <w:t>;</w:t>
      </w:r>
    </w:p>
    <w:p w14:paraId="27C3793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10DD886"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3C27FD" w:rsidRPr="00FF430B">
        <w:t>4</w:t>
      </w:r>
      <w:r w:rsidR="00B3029E" w:rsidRPr="00FF430B">
        <w:t>4</w:t>
      </w:r>
      <w:r w:rsidRPr="00FF430B">
        <w:t>;</w:t>
      </w:r>
    </w:p>
    <w:p w14:paraId="5B38403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4</w:t>
      </w:r>
      <w:r w:rsidRPr="00FF430B">
        <w:t>;</w:t>
      </w:r>
    </w:p>
    <w:p w14:paraId="1804F014"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proofErr w:type="gramStart"/>
      <w:r w:rsidRPr="00FF430B">
        <w:t>subcontracteze</w:t>
      </w:r>
      <w:r w:rsidR="00D91D57" w:rsidRPr="00FF430B">
        <w:t>,</w:t>
      </w:r>
      <w:r w:rsidR="004C59A0" w:rsidRPr="00FF430B">
        <w:t>conform</w:t>
      </w:r>
      <w:r w:rsidR="00073FF9" w:rsidRPr="00FF430B">
        <w:t>anexei</w:t>
      </w:r>
      <w:proofErr w:type="spellEnd"/>
      <w:proofErr w:type="gramEnd"/>
      <w:r w:rsidR="00073FF9" w:rsidRPr="00FF430B">
        <w:t xml:space="preserve"> nr.1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07ADE2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Ofertantul/</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7</w:t>
      </w:r>
      <w:r w:rsidR="007167E4" w:rsidRPr="00FF430B">
        <w:t>.</w:t>
      </w:r>
    </w:p>
    <w:p w14:paraId="54AA0C95"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AB19EBA"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 xml:space="preserve">-verbal </w:t>
      </w:r>
      <w:proofErr w:type="spellStart"/>
      <w:r w:rsidR="00CA08C6" w:rsidRPr="00FF430B">
        <w:t>derecepţie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r w:rsidR="00760F7F" w:rsidRPr="00FF430B">
        <w:t>date</w:t>
      </w:r>
      <w:proofErr w:type="spellEnd"/>
      <w:r w:rsidR="00760F7F" w:rsidRPr="00FF430B">
        <w:t xml:space="preserv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B22FCF2"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w:t>
      </w:r>
    </w:p>
    <w:p w14:paraId="784E8C4E"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7869759B"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00D1C375"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 xml:space="preserve">Operatorul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A4414A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1)la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0D8360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2)la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19CE80C"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 xml:space="preserve">În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6B7ED339"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B7A1AC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66151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2E7DB16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70C2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786E2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CA082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24BDA5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A81368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A147A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2EA9B510"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3F93FE4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B8DDC7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C501E7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14:paraId="28AEB06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50B11C3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594D69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F9C39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14:paraId="6DD22690"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14:paraId="321E5BEC"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51B93F1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AB5D40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3C93203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734820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107F0D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8AE1C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6A892D06"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2B91320C"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C39BB4A"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4DD30A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14:paraId="343E447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3D69BE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14:paraId="6B277F46" w14:textId="77777777" w:rsidR="00621CDF" w:rsidRPr="00FF430B" w:rsidRDefault="00377CE0" w:rsidP="003C2C26">
      <w:pPr>
        <w:tabs>
          <w:tab w:val="left" w:pos="-284"/>
          <w:tab w:val="left" w:pos="426"/>
          <w:tab w:val="left" w:pos="604"/>
        </w:tabs>
        <w:spacing w:after="120"/>
        <w:ind w:left="-284" w:firstLine="284"/>
        <w:jc w:val="both"/>
      </w:pPr>
      <w:r w:rsidRPr="00FF430B">
        <w:tab/>
      </w:r>
    </w:p>
    <w:p w14:paraId="654A8D8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8243980" w14:textId="77777777" w:rsidR="000E4D7D" w:rsidRPr="00FF430B" w:rsidRDefault="000E4D7D" w:rsidP="000E4D7D"/>
    <w:bookmarkEnd w:id="25"/>
    <w:bookmarkEnd w:id="26"/>
    <w:p w14:paraId="20BECBF4"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52A30B35" w14:textId="77777777" w:rsidR="006957AA" w:rsidRPr="00FF430B" w:rsidRDefault="006957AA" w:rsidP="009F1E2C">
      <w:pPr>
        <w:tabs>
          <w:tab w:val="left" w:pos="-284"/>
        </w:tabs>
        <w:ind w:left="-284" w:firstLine="284"/>
      </w:pPr>
    </w:p>
    <w:p w14:paraId="53F1D99A"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14:paraId="0035D1A0"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14:paraId="2BB7911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C45C80B" w14:textId="77777777" w:rsidR="00A61C31" w:rsidRPr="00FF430B" w:rsidRDefault="00A61C31" w:rsidP="00A54239">
      <w:pPr>
        <w:tabs>
          <w:tab w:val="left" w:pos="0"/>
          <w:tab w:val="left" w:pos="426"/>
          <w:tab w:val="left" w:pos="960"/>
        </w:tabs>
        <w:spacing w:after="120"/>
      </w:pPr>
      <w:r w:rsidRPr="00FF430B">
        <w:t>2) Propunerea financiară;</w:t>
      </w:r>
    </w:p>
    <w:p w14:paraId="5C18280F"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C5AE07"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14:paraId="2BB20F9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690C236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1B67485"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1FA0C6D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14:paraId="75F90C9B"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14:paraId="6E6582B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4755137B"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14:paraId="25D91D8B"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154F186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1667855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14:paraId="1C72A88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14:paraId="75B91C89"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988A283"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14:paraId="69CF6769"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14:paraId="54BF0F98" w14:textId="77777777"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14:paraId="40C61C00"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B2D076B" w14:textId="77777777" w:rsidR="002E6BB0" w:rsidRPr="00FF430B" w:rsidRDefault="002E6BB0" w:rsidP="009F1E2C">
      <w:pPr>
        <w:tabs>
          <w:tab w:val="left" w:pos="-284"/>
        </w:tabs>
        <w:ind w:left="-284" w:firstLine="284"/>
        <w:jc w:val="center"/>
        <w:rPr>
          <w:b/>
          <w:sz w:val="26"/>
          <w:szCs w:val="26"/>
        </w:rPr>
      </w:pPr>
    </w:p>
    <w:p w14:paraId="5982380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3AD8D62" w14:textId="77777777" w:rsidR="000E4D7D" w:rsidRPr="00FF430B" w:rsidRDefault="000E4D7D" w:rsidP="009F1E2C">
      <w:pPr>
        <w:tabs>
          <w:tab w:val="left" w:pos="-284"/>
        </w:tabs>
        <w:ind w:left="-284" w:firstLine="284"/>
        <w:jc w:val="center"/>
        <w:rPr>
          <w:b/>
          <w:sz w:val="26"/>
          <w:szCs w:val="26"/>
        </w:rPr>
      </w:pPr>
    </w:p>
    <w:p w14:paraId="6415E50E"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7013F0D" w14:textId="77777777" w:rsidR="0097083F" w:rsidRPr="00FF430B" w:rsidRDefault="0097083F" w:rsidP="009F1E2C">
      <w:pPr>
        <w:tabs>
          <w:tab w:val="left" w:pos="-284"/>
        </w:tabs>
        <w:ind w:left="-284" w:firstLine="284"/>
        <w:jc w:val="center"/>
        <w:rPr>
          <w:b/>
        </w:rPr>
      </w:pPr>
    </w:p>
    <w:p w14:paraId="45DC9DF4"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14:paraId="3BA47760"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F8480A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14:paraId="094789C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87CDF8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998D24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14:paraId="46C8C903"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FD4474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14:paraId="2DBFBB8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F88DA45" w14:textId="77777777" w:rsidR="001034CC" w:rsidRPr="00FF430B" w:rsidRDefault="001034CC" w:rsidP="009F1E2C">
      <w:pPr>
        <w:tabs>
          <w:tab w:val="left" w:pos="-284"/>
          <w:tab w:val="left" w:pos="960"/>
        </w:tabs>
        <w:ind w:left="-284" w:firstLine="284"/>
        <w:jc w:val="both"/>
      </w:pPr>
    </w:p>
    <w:p w14:paraId="302A4875" w14:textId="77777777" w:rsidR="00E17AFF" w:rsidRPr="00FF430B" w:rsidRDefault="00E17AFF" w:rsidP="009F1E2C">
      <w:pPr>
        <w:tabs>
          <w:tab w:val="left" w:pos="-284"/>
          <w:tab w:val="left" w:pos="960"/>
        </w:tabs>
        <w:ind w:left="-284" w:firstLine="284"/>
        <w:jc w:val="both"/>
      </w:pPr>
    </w:p>
    <w:p w14:paraId="612A7D9A"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362179A0"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3D43D28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DF16CD9"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1E9A3D0"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14:paraId="5B3E3A74"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D555073"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CFC4396"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04B9BC6B"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647E1010"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14:paraId="533B22A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14:paraId="1EAE6A7E"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438323A"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1AEB955E"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5ACDF6C3"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A8078D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DA8E6CA"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14:paraId="73AA919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719F851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14:paraId="0FC2020D"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0D56AD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67083D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14:paraId="157E786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14:paraId="2FDD7164"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5D53D3B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3EE94E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14:paraId="22D47329"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52B9BF"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FACA3A9"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14:paraId="5D0F6AF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3387D7D5"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14:paraId="7D6FC624" w14:textId="77777777"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4114305" w14:textId="77777777"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14:paraId="6544FF0A" w14:textId="77777777"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14:paraId="22F915E0" w14:textId="77777777"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8C8F3CA" w14:textId="77777777" w:rsidR="004A4CB4" w:rsidRPr="00FF430B" w:rsidRDefault="004A4CB4" w:rsidP="009F1E2C">
      <w:pPr>
        <w:tabs>
          <w:tab w:val="left" w:pos="-284"/>
          <w:tab w:val="left" w:pos="462"/>
          <w:tab w:val="left" w:pos="1134"/>
        </w:tabs>
        <w:spacing w:after="120"/>
        <w:ind w:left="-284" w:firstLine="284"/>
        <w:jc w:val="both"/>
      </w:pPr>
    </w:p>
    <w:p w14:paraId="603D55D0"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C11E6B4" w14:textId="77777777" w:rsidR="000E4D7D" w:rsidRPr="00FF430B" w:rsidRDefault="000E4D7D" w:rsidP="009F1E2C">
      <w:pPr>
        <w:tabs>
          <w:tab w:val="left" w:pos="-284"/>
        </w:tabs>
        <w:ind w:left="-284" w:firstLine="284"/>
        <w:jc w:val="center"/>
        <w:rPr>
          <w:rFonts w:eastAsiaTheme="majorEastAsia"/>
          <w:b/>
          <w:bCs/>
          <w:sz w:val="26"/>
          <w:szCs w:val="26"/>
        </w:rPr>
      </w:pPr>
    </w:p>
    <w:p w14:paraId="45CC4E93"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9EF264F" w14:textId="77777777" w:rsidR="009A6869" w:rsidRPr="00FF430B" w:rsidRDefault="009A6869" w:rsidP="009F1E2C">
      <w:pPr>
        <w:tabs>
          <w:tab w:val="left" w:pos="-284"/>
        </w:tabs>
        <w:ind w:left="-284" w:firstLine="284"/>
        <w:jc w:val="center"/>
      </w:pPr>
    </w:p>
    <w:p w14:paraId="769D746B"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14:paraId="1188374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14:paraId="31BCF210"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89F18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A86FA70"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7427A99" w14:textId="77777777" w:rsidR="00B00190" w:rsidRPr="000A311C" w:rsidRDefault="000E4D7D" w:rsidP="009F1E2C">
      <w:pPr>
        <w:pStyle w:val="af2"/>
        <w:shd w:val="clear" w:color="auto" w:fill="FFFFFF"/>
        <w:tabs>
          <w:tab w:val="left" w:pos="-284"/>
        </w:tabs>
        <w:ind w:left="-284" w:firstLine="284"/>
        <w:rPr>
          <w:color w:val="000000" w:themeColor="text1"/>
          <w:lang w:val="en-US" w:eastAsia="it-IT"/>
        </w:rPr>
      </w:pPr>
      <w:r w:rsidRPr="000A311C">
        <w:rPr>
          <w:b/>
          <w:color w:val="000000" w:themeColor="text1"/>
          <w:lang w:val="en-US"/>
        </w:rPr>
        <w:t>9</w:t>
      </w:r>
      <w:r w:rsidR="0024699C" w:rsidRPr="000A311C">
        <w:rPr>
          <w:b/>
          <w:color w:val="000000" w:themeColor="text1"/>
          <w:lang w:val="en-US"/>
        </w:rPr>
        <w:t>8</w:t>
      </w:r>
      <w:r w:rsidR="00B00190" w:rsidRPr="000A311C">
        <w:rPr>
          <w:b/>
          <w:color w:val="000000" w:themeColor="text1"/>
          <w:lang w:val="en-US"/>
        </w:rPr>
        <w:t xml:space="preserve">. </w:t>
      </w:r>
      <w:proofErr w:type="spellStart"/>
      <w:r w:rsidR="00B00190" w:rsidRPr="000A311C">
        <w:rPr>
          <w:color w:val="000000" w:themeColor="text1"/>
          <w:lang w:val="en-US" w:eastAsia="it-IT"/>
        </w:rPr>
        <w:t>Garanția</w:t>
      </w:r>
      <w:proofErr w:type="spellEnd"/>
      <w:r w:rsidR="00B00190" w:rsidRPr="000A311C">
        <w:rPr>
          <w:color w:val="000000" w:themeColor="text1"/>
          <w:lang w:val="en-US" w:eastAsia="it-IT"/>
        </w:rPr>
        <w:t xml:space="preserve"> de </w:t>
      </w:r>
      <w:proofErr w:type="spellStart"/>
      <w:r w:rsidR="00B00190" w:rsidRPr="000A311C">
        <w:rPr>
          <w:color w:val="000000" w:themeColor="text1"/>
          <w:lang w:val="en-US" w:eastAsia="it-IT"/>
        </w:rPr>
        <w:t>bună</w:t>
      </w:r>
      <w:proofErr w:type="spellEnd"/>
      <w:r w:rsidR="00B00190" w:rsidRPr="000A311C">
        <w:rPr>
          <w:color w:val="000000" w:themeColor="text1"/>
          <w:lang w:val="en-US" w:eastAsia="it-IT"/>
        </w:rPr>
        <w:t xml:space="preserve"> </w:t>
      </w:r>
      <w:proofErr w:type="spellStart"/>
      <w:r w:rsidR="00B00190" w:rsidRPr="000A311C">
        <w:rPr>
          <w:color w:val="000000" w:themeColor="text1"/>
          <w:lang w:val="en-US" w:eastAsia="it-IT"/>
        </w:rPr>
        <w:t>execuție</w:t>
      </w:r>
      <w:proofErr w:type="spellEnd"/>
      <w:r w:rsidR="00B00190" w:rsidRPr="000A311C">
        <w:rPr>
          <w:color w:val="000000" w:themeColor="text1"/>
          <w:lang w:val="en-US" w:eastAsia="it-IT"/>
        </w:rPr>
        <w:t xml:space="preserve"> a </w:t>
      </w:r>
      <w:proofErr w:type="spellStart"/>
      <w:r w:rsidR="00B00190" w:rsidRPr="000A311C">
        <w:rPr>
          <w:color w:val="000000" w:themeColor="text1"/>
          <w:lang w:val="en-US" w:eastAsia="it-IT"/>
        </w:rPr>
        <w:t>contractului</w:t>
      </w:r>
      <w:proofErr w:type="spellEnd"/>
      <w:r w:rsidR="00B00190" w:rsidRPr="000A311C">
        <w:rPr>
          <w:color w:val="000000" w:themeColor="text1"/>
          <w:lang w:val="en-US" w:eastAsia="it-IT"/>
        </w:rPr>
        <w:t xml:space="preserve">, </w:t>
      </w:r>
      <w:proofErr w:type="spellStart"/>
      <w:r w:rsidR="00B00190" w:rsidRPr="000A311C">
        <w:rPr>
          <w:color w:val="000000" w:themeColor="text1"/>
          <w:lang w:val="en-US" w:eastAsia="it-IT"/>
        </w:rPr>
        <w:t>dacă</w:t>
      </w:r>
      <w:proofErr w:type="spellEnd"/>
      <w:r w:rsidR="00B00190" w:rsidRPr="000A311C">
        <w:rPr>
          <w:color w:val="000000" w:themeColor="text1"/>
          <w:lang w:val="en-US" w:eastAsia="it-IT"/>
        </w:rPr>
        <w:t xml:space="preserve"> </w:t>
      </w:r>
      <w:proofErr w:type="spellStart"/>
      <w:r w:rsidR="00B00190" w:rsidRPr="000A311C">
        <w:rPr>
          <w:color w:val="000000" w:themeColor="text1"/>
          <w:lang w:val="en-US" w:eastAsia="it-IT"/>
        </w:rPr>
        <w:t>părțile</w:t>
      </w:r>
      <w:proofErr w:type="spellEnd"/>
      <w:r w:rsidR="00B00190" w:rsidRPr="000A311C">
        <w:rPr>
          <w:color w:val="000000" w:themeColor="text1"/>
          <w:lang w:val="en-US" w:eastAsia="it-IT"/>
        </w:rPr>
        <w:t xml:space="preserve"> </w:t>
      </w:r>
      <w:proofErr w:type="spellStart"/>
      <w:r w:rsidR="00B00190" w:rsidRPr="000A311C">
        <w:rPr>
          <w:color w:val="000000" w:themeColor="text1"/>
          <w:lang w:val="en-US" w:eastAsia="it-IT"/>
        </w:rPr>
        <w:t>agreează</w:t>
      </w:r>
      <w:proofErr w:type="spellEnd"/>
      <w:r w:rsidR="00B00190" w:rsidRPr="000A311C">
        <w:rPr>
          <w:color w:val="000000" w:themeColor="text1"/>
          <w:lang w:val="en-US" w:eastAsia="it-IT"/>
        </w:rPr>
        <w:t xml:space="preserve">, se </w:t>
      </w:r>
      <w:proofErr w:type="spellStart"/>
      <w:r w:rsidR="00B00190" w:rsidRPr="000A311C">
        <w:rPr>
          <w:color w:val="000000" w:themeColor="text1"/>
          <w:lang w:val="en-US" w:eastAsia="it-IT"/>
        </w:rPr>
        <w:t>constituie</w:t>
      </w:r>
      <w:proofErr w:type="spellEnd"/>
      <w:r w:rsidR="00B00190" w:rsidRPr="000A311C">
        <w:rPr>
          <w:color w:val="000000" w:themeColor="text1"/>
          <w:lang w:val="en-US" w:eastAsia="it-IT"/>
        </w:rPr>
        <w:t xml:space="preserve"> din:</w:t>
      </w:r>
    </w:p>
    <w:p w14:paraId="0C66063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10A370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FED5AA9" w14:textId="77777777"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14:paraId="0FBBE6CE"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922568"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FB1E5F1"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6CF1C41"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7BAAF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D5A1519"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3E864B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14:paraId="756C3AB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415327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14:paraId="4C3E74E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184C3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630A296"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14:paraId="5221F308"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7B7551F2" w14:textId="77777777" w:rsidR="00130A49" w:rsidRPr="00FF430B" w:rsidRDefault="00130A49" w:rsidP="00130A49">
      <w:pPr>
        <w:rPr>
          <w:noProof w:val="0"/>
          <w:lang w:eastAsia="zh-CN"/>
        </w:rPr>
      </w:pPr>
    </w:p>
    <w:p w14:paraId="5ED59B29" w14:textId="77777777" w:rsidR="009D62FF" w:rsidRPr="00FF430B" w:rsidRDefault="009D62FF" w:rsidP="00130A49">
      <w:pPr>
        <w:tabs>
          <w:tab w:val="decimal" w:pos="8364"/>
        </w:tabs>
        <w:spacing w:line="276" w:lineRule="auto"/>
        <w:ind w:right="-144"/>
        <w:jc w:val="center"/>
        <w:rPr>
          <w:b/>
          <w:bCs/>
          <w:color w:val="000000"/>
        </w:rPr>
      </w:pPr>
    </w:p>
    <w:p w14:paraId="43AE639D" w14:textId="77777777" w:rsidR="00B65C93" w:rsidRPr="00FF430B" w:rsidRDefault="00B65C93" w:rsidP="00130A49">
      <w:pPr>
        <w:tabs>
          <w:tab w:val="decimal" w:pos="8364"/>
        </w:tabs>
        <w:spacing w:line="276" w:lineRule="auto"/>
        <w:ind w:right="-144"/>
        <w:jc w:val="center"/>
        <w:rPr>
          <w:b/>
          <w:bCs/>
          <w:color w:val="000000"/>
        </w:rPr>
      </w:pPr>
    </w:p>
    <w:p w14:paraId="14305135" w14:textId="77777777" w:rsidR="00BA7FF4" w:rsidRPr="00FF430B" w:rsidRDefault="00BA7FF4" w:rsidP="00BA7FF4">
      <w:pPr>
        <w:jc w:val="right"/>
        <w:rPr>
          <w:noProof w:val="0"/>
          <w:sz w:val="22"/>
          <w:szCs w:val="22"/>
        </w:rPr>
      </w:pPr>
      <w:bookmarkStart w:id="45" w:name="_Toc449692095"/>
      <w:r w:rsidRPr="00FF430B">
        <w:rPr>
          <w:noProof w:val="0"/>
        </w:rPr>
        <w:t>Anexa nr.7</w:t>
      </w:r>
    </w:p>
    <w:p w14:paraId="1CA8298F"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A4F1B7A" w14:textId="77777777" w:rsidR="00BA7FF4" w:rsidRPr="00FF430B" w:rsidRDefault="00BA7FF4" w:rsidP="00BA7FF4">
      <w:pPr>
        <w:jc w:val="right"/>
        <w:rPr>
          <w:noProof w:val="0"/>
        </w:rPr>
      </w:pPr>
      <w:r w:rsidRPr="00FF430B">
        <w:rPr>
          <w:noProof w:val="0"/>
        </w:rPr>
        <w:t>din “____” ________ 20___</w:t>
      </w:r>
    </w:p>
    <w:p w14:paraId="47DE10EE" w14:textId="77777777" w:rsidR="00101CBC" w:rsidRPr="00FF430B" w:rsidRDefault="00101CBC">
      <w:pPr>
        <w:pStyle w:val="Style3"/>
        <w:tabs>
          <w:tab w:val="left" w:pos="567"/>
        </w:tabs>
        <w:spacing w:before="0" w:beforeAutospacing="0" w:after="0"/>
        <w:ind w:left="0" w:firstLine="0"/>
        <w:rPr>
          <w:rFonts w:eastAsia="PMingLiU"/>
          <w:lang w:eastAsia="zh-CN"/>
        </w:rPr>
      </w:pPr>
    </w:p>
    <w:p w14:paraId="2D3C4CC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D5B6C93"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37613944"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7DEB4E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CEDB89"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0BC8D38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32681486"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DE825C8"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DFE3FFA" w14:textId="77777777" w:rsidR="00E706C1" w:rsidRPr="00FF430B" w:rsidRDefault="00E706C1" w:rsidP="00F5261B">
      <w:pPr>
        <w:pStyle w:val="a7"/>
        <w:tabs>
          <w:tab w:val="left" w:pos="567"/>
        </w:tabs>
        <w:spacing w:line="360" w:lineRule="auto"/>
        <w:rPr>
          <w:rFonts w:ascii="Times New Roman" w:hAnsi="Times New Roman"/>
          <w:szCs w:val="24"/>
        </w:rPr>
      </w:pPr>
    </w:p>
    <w:p w14:paraId="0DE916E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21FDDB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B8A0B8D"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9E9F80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DD6CF9" w14:textId="77777777" w:rsidR="00227348" w:rsidRPr="00FF430B" w:rsidRDefault="00227348" w:rsidP="00950D18">
      <w:pPr>
        <w:pStyle w:val="a7"/>
        <w:tabs>
          <w:tab w:val="left" w:pos="567"/>
        </w:tabs>
        <w:spacing w:line="360" w:lineRule="auto"/>
        <w:rPr>
          <w:rFonts w:ascii="Times New Roman" w:hAnsi="Times New Roman"/>
          <w:szCs w:val="24"/>
        </w:rPr>
      </w:pPr>
    </w:p>
    <w:p w14:paraId="6CAA8863" w14:textId="77777777" w:rsidR="0033109C" w:rsidRPr="00FF430B" w:rsidRDefault="0033109C" w:rsidP="00950D18">
      <w:pPr>
        <w:pStyle w:val="a7"/>
        <w:tabs>
          <w:tab w:val="left" w:pos="567"/>
        </w:tabs>
        <w:spacing w:line="360" w:lineRule="auto"/>
        <w:rPr>
          <w:rFonts w:ascii="Times New Roman" w:hAnsi="Times New Roman"/>
          <w:szCs w:val="24"/>
        </w:rPr>
      </w:pPr>
    </w:p>
    <w:p w14:paraId="653F2896" w14:textId="77777777" w:rsidR="00B65C93" w:rsidRPr="00FF430B" w:rsidRDefault="00B65C93" w:rsidP="00950D18">
      <w:pPr>
        <w:pStyle w:val="a7"/>
        <w:tabs>
          <w:tab w:val="left" w:pos="567"/>
        </w:tabs>
        <w:spacing w:line="360" w:lineRule="auto"/>
        <w:rPr>
          <w:rFonts w:ascii="Times New Roman" w:hAnsi="Times New Roman"/>
          <w:szCs w:val="24"/>
        </w:rPr>
      </w:pPr>
    </w:p>
    <w:p w14:paraId="4304EE9D" w14:textId="77777777" w:rsidR="00B65C93" w:rsidRPr="00FF430B" w:rsidRDefault="00B65C93" w:rsidP="00950D18">
      <w:pPr>
        <w:pStyle w:val="a7"/>
        <w:tabs>
          <w:tab w:val="left" w:pos="567"/>
        </w:tabs>
        <w:spacing w:line="360" w:lineRule="auto"/>
        <w:rPr>
          <w:rFonts w:ascii="Times New Roman" w:hAnsi="Times New Roman"/>
          <w:szCs w:val="24"/>
        </w:rPr>
      </w:pPr>
    </w:p>
    <w:p w14:paraId="2F42DAFF" w14:textId="77777777" w:rsidR="00B65C93" w:rsidRPr="00FF430B" w:rsidRDefault="00B65C93" w:rsidP="00950D18">
      <w:pPr>
        <w:pStyle w:val="a7"/>
        <w:tabs>
          <w:tab w:val="left" w:pos="567"/>
        </w:tabs>
        <w:spacing w:line="360" w:lineRule="auto"/>
        <w:rPr>
          <w:rFonts w:ascii="Times New Roman" w:hAnsi="Times New Roman"/>
          <w:szCs w:val="24"/>
        </w:rPr>
      </w:pPr>
    </w:p>
    <w:p w14:paraId="32D839EF" w14:textId="77777777" w:rsidR="00B65C93" w:rsidRPr="00FF430B" w:rsidRDefault="00B65C93" w:rsidP="00950D18">
      <w:pPr>
        <w:pStyle w:val="a7"/>
        <w:tabs>
          <w:tab w:val="left" w:pos="567"/>
        </w:tabs>
        <w:spacing w:line="360" w:lineRule="auto"/>
        <w:rPr>
          <w:rFonts w:ascii="Times New Roman" w:hAnsi="Times New Roman"/>
          <w:szCs w:val="24"/>
        </w:rPr>
      </w:pPr>
    </w:p>
    <w:p w14:paraId="2C3362BD" w14:textId="77777777" w:rsidR="00B65C93" w:rsidRPr="00FF430B" w:rsidRDefault="00B65C93" w:rsidP="00950D18">
      <w:pPr>
        <w:pStyle w:val="a7"/>
        <w:tabs>
          <w:tab w:val="left" w:pos="567"/>
        </w:tabs>
        <w:spacing w:line="360" w:lineRule="auto"/>
        <w:rPr>
          <w:rFonts w:ascii="Times New Roman" w:hAnsi="Times New Roman"/>
          <w:szCs w:val="24"/>
        </w:rPr>
      </w:pPr>
    </w:p>
    <w:p w14:paraId="4A5FA921" w14:textId="77777777" w:rsidR="00B65C93" w:rsidRPr="00FF430B" w:rsidRDefault="00B65C93" w:rsidP="00950D18">
      <w:pPr>
        <w:pStyle w:val="a7"/>
        <w:tabs>
          <w:tab w:val="left" w:pos="567"/>
        </w:tabs>
        <w:spacing w:line="360" w:lineRule="auto"/>
        <w:rPr>
          <w:rFonts w:ascii="Times New Roman" w:hAnsi="Times New Roman"/>
          <w:szCs w:val="24"/>
        </w:rPr>
      </w:pPr>
    </w:p>
    <w:p w14:paraId="52E820DE" w14:textId="77777777" w:rsidR="00B65C93" w:rsidRPr="00FF430B" w:rsidRDefault="00B65C93" w:rsidP="00950D18">
      <w:pPr>
        <w:pStyle w:val="a7"/>
        <w:tabs>
          <w:tab w:val="left" w:pos="567"/>
        </w:tabs>
        <w:spacing w:line="360" w:lineRule="auto"/>
        <w:rPr>
          <w:rFonts w:ascii="Times New Roman" w:hAnsi="Times New Roman"/>
          <w:szCs w:val="24"/>
        </w:rPr>
      </w:pPr>
    </w:p>
    <w:p w14:paraId="2E41C23C" w14:textId="77777777" w:rsidR="00B65C93" w:rsidRPr="00FF430B" w:rsidRDefault="00B65C93" w:rsidP="00950D18">
      <w:pPr>
        <w:pStyle w:val="a7"/>
        <w:tabs>
          <w:tab w:val="left" w:pos="567"/>
        </w:tabs>
        <w:spacing w:line="360" w:lineRule="auto"/>
        <w:rPr>
          <w:rFonts w:ascii="Times New Roman" w:hAnsi="Times New Roman"/>
          <w:szCs w:val="24"/>
        </w:rPr>
      </w:pPr>
    </w:p>
    <w:p w14:paraId="2BC54C9E" w14:textId="77777777" w:rsidR="00B65C93" w:rsidRPr="00FF430B" w:rsidRDefault="00B65C93" w:rsidP="00950D18">
      <w:pPr>
        <w:pStyle w:val="a7"/>
        <w:tabs>
          <w:tab w:val="left" w:pos="567"/>
        </w:tabs>
        <w:spacing w:line="360" w:lineRule="auto"/>
        <w:rPr>
          <w:rFonts w:ascii="Times New Roman" w:hAnsi="Times New Roman"/>
          <w:szCs w:val="24"/>
        </w:rPr>
      </w:pPr>
    </w:p>
    <w:p w14:paraId="4B19148D" w14:textId="77777777" w:rsidR="00B65C93" w:rsidRPr="00FF430B" w:rsidRDefault="00B65C93" w:rsidP="00950D18">
      <w:pPr>
        <w:pStyle w:val="a7"/>
        <w:tabs>
          <w:tab w:val="left" w:pos="567"/>
        </w:tabs>
        <w:spacing w:line="360" w:lineRule="auto"/>
        <w:rPr>
          <w:rFonts w:ascii="Times New Roman" w:hAnsi="Times New Roman"/>
          <w:szCs w:val="24"/>
        </w:rPr>
      </w:pPr>
    </w:p>
    <w:p w14:paraId="1C36462F" w14:textId="77777777" w:rsidR="00B65C93" w:rsidRPr="00FF430B" w:rsidRDefault="00B65C93" w:rsidP="00950D18">
      <w:pPr>
        <w:pStyle w:val="a7"/>
        <w:tabs>
          <w:tab w:val="left" w:pos="567"/>
        </w:tabs>
        <w:spacing w:line="360" w:lineRule="auto"/>
        <w:rPr>
          <w:rFonts w:ascii="Times New Roman" w:hAnsi="Times New Roman"/>
          <w:szCs w:val="24"/>
        </w:rPr>
      </w:pPr>
    </w:p>
    <w:p w14:paraId="692F2E32" w14:textId="77777777" w:rsidR="00B65C93" w:rsidRPr="00FF430B" w:rsidRDefault="00B65C93" w:rsidP="00950D18">
      <w:pPr>
        <w:pStyle w:val="a7"/>
        <w:tabs>
          <w:tab w:val="left" w:pos="567"/>
        </w:tabs>
        <w:spacing w:line="360" w:lineRule="auto"/>
        <w:rPr>
          <w:rFonts w:ascii="Times New Roman" w:hAnsi="Times New Roman"/>
          <w:szCs w:val="24"/>
        </w:rPr>
      </w:pPr>
    </w:p>
    <w:p w14:paraId="520C2C0C" w14:textId="77777777" w:rsidR="00B65C93" w:rsidRPr="00FF430B" w:rsidRDefault="00B65C93" w:rsidP="00950D18">
      <w:pPr>
        <w:pStyle w:val="a7"/>
        <w:tabs>
          <w:tab w:val="left" w:pos="567"/>
        </w:tabs>
        <w:spacing w:line="360" w:lineRule="auto"/>
        <w:rPr>
          <w:rFonts w:ascii="Times New Roman" w:hAnsi="Times New Roman"/>
          <w:szCs w:val="24"/>
        </w:rPr>
      </w:pPr>
    </w:p>
    <w:p w14:paraId="3802BA2D" w14:textId="77777777" w:rsidR="00BA7FF4" w:rsidRPr="00FF430B" w:rsidRDefault="00BA7FF4" w:rsidP="00BA7FF4">
      <w:pPr>
        <w:jc w:val="right"/>
        <w:rPr>
          <w:noProof w:val="0"/>
          <w:sz w:val="22"/>
          <w:szCs w:val="22"/>
        </w:rPr>
      </w:pPr>
      <w:r w:rsidRPr="00FF430B">
        <w:rPr>
          <w:noProof w:val="0"/>
        </w:rPr>
        <w:t>Anexa nr.8</w:t>
      </w:r>
    </w:p>
    <w:p w14:paraId="5BAD26D0"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CB6EAEE" w14:textId="77777777" w:rsidR="00BA7FF4" w:rsidRPr="00FF430B" w:rsidRDefault="00BA7FF4" w:rsidP="00BA7FF4">
      <w:pPr>
        <w:jc w:val="right"/>
        <w:rPr>
          <w:noProof w:val="0"/>
        </w:rPr>
      </w:pPr>
      <w:r w:rsidRPr="00FF430B">
        <w:rPr>
          <w:noProof w:val="0"/>
        </w:rPr>
        <w:t>din “____” ________ 20___</w:t>
      </w:r>
    </w:p>
    <w:p w14:paraId="305F7F7C" w14:textId="77777777" w:rsidR="00B65C93" w:rsidRPr="00FF430B" w:rsidRDefault="00B65C93" w:rsidP="00950D18">
      <w:pPr>
        <w:pStyle w:val="a7"/>
        <w:tabs>
          <w:tab w:val="left" w:pos="567"/>
        </w:tabs>
        <w:spacing w:line="360" w:lineRule="auto"/>
        <w:rPr>
          <w:rFonts w:ascii="Times New Roman" w:hAnsi="Times New Roman"/>
          <w:szCs w:val="24"/>
        </w:rPr>
      </w:pPr>
    </w:p>
    <w:p w14:paraId="5AAA7569" w14:textId="77777777" w:rsidR="00BE49DD" w:rsidRPr="00FF430B" w:rsidRDefault="00BE49DD" w:rsidP="00950D18">
      <w:pPr>
        <w:pStyle w:val="a7"/>
        <w:tabs>
          <w:tab w:val="left" w:pos="567"/>
        </w:tabs>
        <w:spacing w:line="360" w:lineRule="auto"/>
        <w:rPr>
          <w:rFonts w:ascii="Times New Roman" w:hAnsi="Times New Roman"/>
          <w:szCs w:val="24"/>
        </w:rPr>
      </w:pPr>
    </w:p>
    <w:p w14:paraId="5867344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A4D80A8"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A4D5FFB" w14:textId="77777777" w:rsidR="00BB1EC7" w:rsidRPr="00FF430B" w:rsidRDefault="00BB1EC7" w:rsidP="00950D18">
      <w:pPr>
        <w:pStyle w:val="a7"/>
        <w:tabs>
          <w:tab w:val="left" w:pos="567"/>
        </w:tabs>
        <w:spacing w:line="360" w:lineRule="auto"/>
        <w:rPr>
          <w:rFonts w:ascii="Times New Roman" w:hAnsi="Times New Roman"/>
          <w:szCs w:val="24"/>
        </w:rPr>
      </w:pPr>
    </w:p>
    <w:p w14:paraId="65680DCD"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3E667B5"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19257CB9"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E2E833F"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96DF102" w14:textId="77777777" w:rsidR="00BB1EC7" w:rsidRPr="00FF430B" w:rsidRDefault="00BB1EC7" w:rsidP="00950D18">
      <w:pPr>
        <w:pStyle w:val="a7"/>
        <w:tabs>
          <w:tab w:val="left" w:pos="567"/>
        </w:tabs>
        <w:spacing w:line="360" w:lineRule="auto"/>
        <w:rPr>
          <w:rFonts w:ascii="Times New Roman" w:hAnsi="Times New Roman"/>
          <w:szCs w:val="24"/>
        </w:rPr>
      </w:pPr>
    </w:p>
    <w:p w14:paraId="39C3D3DC"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14:paraId="28A37B9C"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22C9DD99" w14:textId="77777777" w:rsidR="00BB1EC7" w:rsidRPr="00FF430B" w:rsidRDefault="00BB1EC7" w:rsidP="00950D18">
      <w:pPr>
        <w:pStyle w:val="a7"/>
        <w:tabs>
          <w:tab w:val="left" w:pos="567"/>
        </w:tabs>
        <w:spacing w:line="360" w:lineRule="auto"/>
        <w:rPr>
          <w:rFonts w:ascii="Times New Roman" w:hAnsi="Times New Roman"/>
          <w:szCs w:val="24"/>
        </w:rPr>
      </w:pPr>
    </w:p>
    <w:p w14:paraId="35470CD3" w14:textId="77777777" w:rsidR="00BB1EC7" w:rsidRPr="00FF430B" w:rsidRDefault="00BB1EC7" w:rsidP="00950D18">
      <w:pPr>
        <w:pStyle w:val="a7"/>
        <w:tabs>
          <w:tab w:val="left" w:pos="567"/>
        </w:tabs>
        <w:spacing w:line="360" w:lineRule="auto"/>
        <w:rPr>
          <w:rFonts w:ascii="Times New Roman" w:hAnsi="Times New Roman"/>
          <w:szCs w:val="24"/>
        </w:rPr>
      </w:pPr>
    </w:p>
    <w:p w14:paraId="01C3D71E" w14:textId="77777777" w:rsidR="00BB1EC7" w:rsidRPr="00FF430B" w:rsidRDefault="00BB1EC7" w:rsidP="00950D18">
      <w:pPr>
        <w:pStyle w:val="a7"/>
        <w:tabs>
          <w:tab w:val="left" w:pos="567"/>
        </w:tabs>
        <w:spacing w:line="360" w:lineRule="auto"/>
        <w:rPr>
          <w:rFonts w:ascii="Times New Roman" w:hAnsi="Times New Roman"/>
          <w:szCs w:val="24"/>
        </w:rPr>
      </w:pPr>
    </w:p>
    <w:p w14:paraId="512052EB" w14:textId="77777777" w:rsidR="00BB1EC7" w:rsidRPr="00FF430B" w:rsidRDefault="00BB1EC7" w:rsidP="00950D18">
      <w:pPr>
        <w:pStyle w:val="a7"/>
        <w:tabs>
          <w:tab w:val="left" w:pos="567"/>
        </w:tabs>
        <w:spacing w:line="360" w:lineRule="auto"/>
        <w:rPr>
          <w:rFonts w:ascii="Times New Roman" w:hAnsi="Times New Roman"/>
          <w:szCs w:val="24"/>
        </w:rPr>
      </w:pPr>
    </w:p>
    <w:p w14:paraId="6019E3FA" w14:textId="77777777" w:rsidR="00BE49DD" w:rsidRPr="00FF430B" w:rsidRDefault="00BE49DD" w:rsidP="00950D18">
      <w:pPr>
        <w:pStyle w:val="a7"/>
        <w:tabs>
          <w:tab w:val="left" w:pos="567"/>
        </w:tabs>
        <w:spacing w:line="360" w:lineRule="auto"/>
        <w:rPr>
          <w:rFonts w:ascii="Times New Roman" w:hAnsi="Times New Roman"/>
          <w:szCs w:val="24"/>
        </w:rPr>
      </w:pPr>
    </w:p>
    <w:p w14:paraId="5C4BE029" w14:textId="77777777" w:rsidR="00BE49DD" w:rsidRPr="00FF430B" w:rsidRDefault="00BE49DD" w:rsidP="00950D18">
      <w:pPr>
        <w:pStyle w:val="a7"/>
        <w:tabs>
          <w:tab w:val="left" w:pos="567"/>
        </w:tabs>
        <w:spacing w:line="360" w:lineRule="auto"/>
        <w:rPr>
          <w:rFonts w:ascii="Times New Roman" w:hAnsi="Times New Roman"/>
          <w:szCs w:val="24"/>
        </w:rPr>
      </w:pPr>
    </w:p>
    <w:p w14:paraId="65E365C6"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C457C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A699C3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9A685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EA15EDF" w14:textId="77777777" w:rsidR="00BE49DD" w:rsidRPr="00FF430B" w:rsidRDefault="00BE49DD" w:rsidP="00950D18">
      <w:pPr>
        <w:pStyle w:val="a7"/>
        <w:tabs>
          <w:tab w:val="left" w:pos="567"/>
        </w:tabs>
        <w:spacing w:line="360" w:lineRule="auto"/>
        <w:rPr>
          <w:rFonts w:ascii="Times New Roman" w:hAnsi="Times New Roman"/>
          <w:szCs w:val="24"/>
        </w:rPr>
      </w:pPr>
    </w:p>
    <w:p w14:paraId="5FC14A41" w14:textId="77777777" w:rsidR="00BE49DD" w:rsidRPr="00FF430B" w:rsidRDefault="00BE49DD" w:rsidP="00950D18">
      <w:pPr>
        <w:pStyle w:val="a7"/>
        <w:tabs>
          <w:tab w:val="left" w:pos="567"/>
        </w:tabs>
        <w:spacing w:line="360" w:lineRule="auto"/>
        <w:rPr>
          <w:rFonts w:ascii="Times New Roman" w:hAnsi="Times New Roman"/>
          <w:szCs w:val="24"/>
        </w:rPr>
      </w:pPr>
    </w:p>
    <w:p w14:paraId="154A9720" w14:textId="77777777" w:rsidR="00BE49DD" w:rsidRPr="00FF430B" w:rsidRDefault="00BE49DD" w:rsidP="00950D18">
      <w:pPr>
        <w:pStyle w:val="a7"/>
        <w:tabs>
          <w:tab w:val="left" w:pos="567"/>
        </w:tabs>
        <w:spacing w:line="360" w:lineRule="auto"/>
        <w:rPr>
          <w:rFonts w:ascii="Times New Roman" w:hAnsi="Times New Roman"/>
          <w:szCs w:val="24"/>
        </w:rPr>
      </w:pPr>
    </w:p>
    <w:p w14:paraId="69947599" w14:textId="77777777" w:rsidR="00BE49DD" w:rsidRPr="00FF430B" w:rsidRDefault="00BE49DD" w:rsidP="00950D18">
      <w:pPr>
        <w:pStyle w:val="a7"/>
        <w:tabs>
          <w:tab w:val="left" w:pos="567"/>
        </w:tabs>
        <w:spacing w:line="360" w:lineRule="auto"/>
        <w:rPr>
          <w:rFonts w:ascii="Times New Roman" w:hAnsi="Times New Roman"/>
          <w:szCs w:val="24"/>
        </w:rPr>
      </w:pPr>
    </w:p>
    <w:p w14:paraId="7F7059A7" w14:textId="77777777" w:rsidR="00BE49DD" w:rsidRPr="00FF430B" w:rsidRDefault="00BE49DD" w:rsidP="00950D18">
      <w:pPr>
        <w:pStyle w:val="a7"/>
        <w:tabs>
          <w:tab w:val="left" w:pos="567"/>
        </w:tabs>
        <w:spacing w:line="360" w:lineRule="auto"/>
        <w:rPr>
          <w:rFonts w:ascii="Times New Roman" w:hAnsi="Times New Roman"/>
          <w:szCs w:val="24"/>
        </w:rPr>
      </w:pPr>
    </w:p>
    <w:p w14:paraId="142C4B2A" w14:textId="77777777" w:rsidR="00BE49DD" w:rsidRPr="00FF430B" w:rsidRDefault="00BE49DD" w:rsidP="00950D18">
      <w:pPr>
        <w:pStyle w:val="a7"/>
        <w:tabs>
          <w:tab w:val="left" w:pos="567"/>
        </w:tabs>
        <w:spacing w:line="360" w:lineRule="auto"/>
        <w:rPr>
          <w:rFonts w:ascii="Times New Roman" w:hAnsi="Times New Roman"/>
          <w:szCs w:val="24"/>
        </w:rPr>
      </w:pPr>
    </w:p>
    <w:p w14:paraId="024C4887" w14:textId="77777777" w:rsidR="00BE49DD" w:rsidRPr="00FF430B" w:rsidRDefault="00BE49DD" w:rsidP="00950D18">
      <w:pPr>
        <w:pStyle w:val="a7"/>
        <w:tabs>
          <w:tab w:val="left" w:pos="567"/>
        </w:tabs>
        <w:spacing w:line="360" w:lineRule="auto"/>
        <w:rPr>
          <w:rFonts w:ascii="Times New Roman" w:hAnsi="Times New Roman"/>
          <w:szCs w:val="24"/>
        </w:rPr>
      </w:pPr>
    </w:p>
    <w:p w14:paraId="43871459" w14:textId="77777777" w:rsidR="00BE49DD" w:rsidRPr="00FF430B" w:rsidRDefault="00BE49DD" w:rsidP="00950D18">
      <w:pPr>
        <w:pStyle w:val="a7"/>
        <w:tabs>
          <w:tab w:val="left" w:pos="567"/>
        </w:tabs>
        <w:spacing w:line="360" w:lineRule="auto"/>
        <w:rPr>
          <w:rFonts w:ascii="Times New Roman" w:hAnsi="Times New Roman"/>
          <w:szCs w:val="24"/>
        </w:rPr>
      </w:pPr>
    </w:p>
    <w:p w14:paraId="302461BE" w14:textId="77777777" w:rsidR="00BE49DD" w:rsidRPr="00FF430B" w:rsidRDefault="00BE49DD" w:rsidP="00950D18">
      <w:pPr>
        <w:pStyle w:val="a7"/>
        <w:tabs>
          <w:tab w:val="left" w:pos="567"/>
        </w:tabs>
        <w:spacing w:line="360" w:lineRule="auto"/>
        <w:rPr>
          <w:rFonts w:ascii="Times New Roman" w:hAnsi="Times New Roman"/>
          <w:szCs w:val="24"/>
        </w:rPr>
      </w:pPr>
    </w:p>
    <w:p w14:paraId="7EC68478" w14:textId="77777777" w:rsidR="00BE49DD" w:rsidRPr="00FF430B" w:rsidRDefault="00BE49DD" w:rsidP="00950D18">
      <w:pPr>
        <w:pStyle w:val="a7"/>
        <w:tabs>
          <w:tab w:val="left" w:pos="567"/>
        </w:tabs>
        <w:spacing w:line="360" w:lineRule="auto"/>
        <w:rPr>
          <w:rFonts w:ascii="Times New Roman" w:hAnsi="Times New Roman"/>
          <w:szCs w:val="24"/>
        </w:rPr>
      </w:pPr>
    </w:p>
    <w:p w14:paraId="20D4F69E" w14:textId="77777777" w:rsidR="00BE49DD" w:rsidRPr="00FF430B" w:rsidRDefault="00BE49DD" w:rsidP="00BE49DD">
      <w:pPr>
        <w:jc w:val="right"/>
        <w:rPr>
          <w:noProof w:val="0"/>
          <w:sz w:val="22"/>
          <w:szCs w:val="22"/>
        </w:rPr>
      </w:pPr>
      <w:r w:rsidRPr="00FF430B">
        <w:rPr>
          <w:noProof w:val="0"/>
        </w:rPr>
        <w:t>Anexa nr.9</w:t>
      </w:r>
    </w:p>
    <w:p w14:paraId="2505CB2A"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A4FD3D6" w14:textId="77777777" w:rsidR="00BE49DD" w:rsidRPr="00FF430B" w:rsidRDefault="00BE49DD" w:rsidP="00BE49DD">
      <w:pPr>
        <w:jc w:val="right"/>
        <w:rPr>
          <w:noProof w:val="0"/>
        </w:rPr>
      </w:pPr>
      <w:r w:rsidRPr="00FF430B">
        <w:rPr>
          <w:noProof w:val="0"/>
        </w:rPr>
        <w:t>din “____” ________ 20___</w:t>
      </w:r>
    </w:p>
    <w:p w14:paraId="137EA0D2"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7BEC573A" w14:textId="77777777" w:rsidR="00AA1372" w:rsidRPr="00FF430B" w:rsidRDefault="00AA1372" w:rsidP="00950D18">
      <w:pPr>
        <w:pStyle w:val="a7"/>
        <w:tabs>
          <w:tab w:val="left" w:pos="567"/>
        </w:tabs>
        <w:rPr>
          <w:rFonts w:ascii="Times New Roman" w:hAnsi="Times New Roman"/>
          <w:b/>
          <w:szCs w:val="24"/>
        </w:rPr>
      </w:pPr>
    </w:p>
    <w:p w14:paraId="34DB3C1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99D071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7826A5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7DA1270F" w14:textId="77777777" w:rsidR="00AA1372" w:rsidRPr="00FF430B" w:rsidRDefault="00AA1372" w:rsidP="00950D18">
      <w:pPr>
        <w:pStyle w:val="a7"/>
        <w:tabs>
          <w:tab w:val="left" w:pos="567"/>
        </w:tabs>
        <w:rPr>
          <w:rFonts w:ascii="Times New Roman" w:hAnsi="Times New Roman"/>
          <w:b/>
          <w:szCs w:val="24"/>
        </w:rPr>
      </w:pPr>
    </w:p>
    <w:p w14:paraId="2A64566C"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66543D5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8C1C663" w14:textId="77777777" w:rsidR="00AA1372" w:rsidRPr="00FF430B" w:rsidRDefault="00AA1372" w:rsidP="00950D18">
      <w:pPr>
        <w:pStyle w:val="a7"/>
        <w:tabs>
          <w:tab w:val="left" w:pos="567"/>
        </w:tabs>
        <w:rPr>
          <w:rFonts w:ascii="Times New Roman" w:hAnsi="Times New Roman"/>
          <w:szCs w:val="24"/>
        </w:rPr>
      </w:pPr>
    </w:p>
    <w:p w14:paraId="4CE49C01" w14:textId="77777777" w:rsidR="00AA1372" w:rsidRPr="00FF430B" w:rsidRDefault="00AA1372" w:rsidP="00950D18">
      <w:pPr>
        <w:pStyle w:val="a7"/>
        <w:tabs>
          <w:tab w:val="left" w:pos="567"/>
        </w:tabs>
        <w:rPr>
          <w:rFonts w:ascii="Times New Roman" w:hAnsi="Times New Roman"/>
          <w:szCs w:val="24"/>
        </w:rPr>
      </w:pPr>
    </w:p>
    <w:p w14:paraId="7941BC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9ED9C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14:paraId="5B8FBBD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25B4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259978D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14:paraId="0BBE1DDD"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178C5286"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D468AB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645470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7AC1E32D"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B35322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2D2D9DD"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2DFCD4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76A09E1"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A09F081"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A5C50B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1290694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492272A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49951F3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8DAB9A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14:paraId="7A10F22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7262B03"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0E4D0D8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14:paraId="3D0BA14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0236AFA2" w14:textId="77777777" w:rsidR="00AA1372" w:rsidRPr="00FF430B" w:rsidRDefault="00AA1372" w:rsidP="00950D18">
      <w:pPr>
        <w:pStyle w:val="a7"/>
        <w:tabs>
          <w:tab w:val="left" w:pos="567"/>
        </w:tabs>
        <w:ind w:hanging="502"/>
        <w:rPr>
          <w:rFonts w:ascii="Times New Roman" w:hAnsi="Times New Roman"/>
          <w:szCs w:val="24"/>
        </w:rPr>
      </w:pPr>
    </w:p>
    <w:p w14:paraId="06FC8BFB"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2192E3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B2F2CC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14:paraId="7BD616E9" w14:textId="77777777"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14:paraId="5F39E2D0" w14:textId="77777777" w:rsidR="00950D18" w:rsidRPr="00FF430B" w:rsidRDefault="00950D18" w:rsidP="00196AB4">
      <w:pPr>
        <w:spacing w:after="200" w:line="276" w:lineRule="auto"/>
        <w:jc w:val="center"/>
        <w:rPr>
          <w:lang w:eastAsia="zh-CN"/>
        </w:rPr>
      </w:pPr>
      <w:bookmarkStart w:id="47" w:name="_Toc449692097"/>
    </w:p>
    <w:p w14:paraId="4ABF3907" w14:textId="77777777" w:rsidR="008726D2" w:rsidRPr="00FF430B" w:rsidRDefault="008726D2" w:rsidP="00196AB4">
      <w:pPr>
        <w:spacing w:after="200" w:line="276" w:lineRule="auto"/>
        <w:jc w:val="center"/>
        <w:rPr>
          <w:lang w:eastAsia="zh-CN"/>
        </w:rPr>
      </w:pPr>
    </w:p>
    <w:p w14:paraId="24FB97DD" w14:textId="77777777" w:rsidR="002927B7" w:rsidRPr="00FF430B" w:rsidRDefault="002927B7" w:rsidP="00196AB4">
      <w:pPr>
        <w:spacing w:after="200" w:line="276" w:lineRule="auto"/>
        <w:jc w:val="center"/>
        <w:rPr>
          <w:lang w:eastAsia="zh-CN"/>
        </w:rPr>
      </w:pPr>
    </w:p>
    <w:p w14:paraId="62FDB65A"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14:paraId="3A4975F5"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F3F1AFC" w14:textId="77777777" w:rsidR="00BA7FF4" w:rsidRPr="00FF430B" w:rsidRDefault="00BA7FF4" w:rsidP="00BA7FF4">
      <w:pPr>
        <w:jc w:val="right"/>
        <w:rPr>
          <w:noProof w:val="0"/>
        </w:rPr>
      </w:pPr>
      <w:r w:rsidRPr="00FF430B">
        <w:rPr>
          <w:noProof w:val="0"/>
        </w:rPr>
        <w:t>din “____” ________ 20___</w:t>
      </w:r>
    </w:p>
    <w:p w14:paraId="22FB0D5D" w14:textId="77777777" w:rsidR="00B65C93" w:rsidRPr="00FF430B" w:rsidRDefault="00B65C93" w:rsidP="00196AB4">
      <w:pPr>
        <w:spacing w:after="200" w:line="276" w:lineRule="auto"/>
        <w:jc w:val="center"/>
        <w:rPr>
          <w:lang w:eastAsia="zh-CN"/>
        </w:rPr>
      </w:pPr>
    </w:p>
    <w:p w14:paraId="143C7E22" w14:textId="77777777" w:rsidR="00950D18" w:rsidRPr="00FF430B" w:rsidRDefault="00950D18" w:rsidP="00950D18">
      <w:pPr>
        <w:rPr>
          <w:lang w:eastAsia="zh-CN"/>
        </w:rPr>
      </w:pPr>
    </w:p>
    <w:bookmarkEnd w:id="47"/>
    <w:p w14:paraId="6FBF8D8E" w14:textId="77777777" w:rsidR="008B330F" w:rsidRPr="00FF430B" w:rsidRDefault="008B330F" w:rsidP="00950D18">
      <w:pPr>
        <w:jc w:val="center"/>
        <w:rPr>
          <w:b/>
        </w:rPr>
      </w:pPr>
    </w:p>
    <w:p w14:paraId="22A66B10"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565FCA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499B90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685D1EA2"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8CED462" w14:textId="77777777" w:rsidTr="00233538">
        <w:trPr>
          <w:cantSplit/>
          <w:trHeight w:val="300"/>
        </w:trPr>
        <w:tc>
          <w:tcPr>
            <w:tcW w:w="709" w:type="dxa"/>
            <w:vMerge w:val="restart"/>
          </w:tcPr>
          <w:p w14:paraId="576D10C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0E2A948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290521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5A9F06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3798F0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9706B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61E6BC01" w14:textId="77777777" w:rsidTr="00233538">
        <w:trPr>
          <w:cantSplit/>
          <w:trHeight w:val="240"/>
        </w:trPr>
        <w:tc>
          <w:tcPr>
            <w:tcW w:w="709" w:type="dxa"/>
            <w:vMerge/>
          </w:tcPr>
          <w:p w14:paraId="71B6898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2C78074"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A97856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98EED7" w14:textId="77777777" w:rsidTr="00233538">
        <w:trPr>
          <w:cantSplit/>
          <w:trHeight w:val="120"/>
        </w:trPr>
        <w:tc>
          <w:tcPr>
            <w:tcW w:w="709" w:type="dxa"/>
            <w:vMerge/>
          </w:tcPr>
          <w:p w14:paraId="6BC76A8C"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C4F642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6CC34B7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341A9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8ED93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D459A3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239630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897ECF4" w14:textId="77777777" w:rsidTr="00233538">
        <w:trPr>
          <w:cantSplit/>
          <w:trHeight w:val="180"/>
        </w:trPr>
        <w:tc>
          <w:tcPr>
            <w:tcW w:w="709" w:type="dxa"/>
          </w:tcPr>
          <w:p w14:paraId="3C0F8C2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B80195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C591DC2" w14:textId="77777777" w:rsidR="00AA1372" w:rsidRPr="00FF430B" w:rsidRDefault="00AA1372" w:rsidP="00950D18">
            <w:pPr>
              <w:pStyle w:val="a7"/>
              <w:tabs>
                <w:tab w:val="left" w:pos="567"/>
              </w:tabs>
              <w:rPr>
                <w:rFonts w:ascii="Times New Roman" w:hAnsi="Times New Roman"/>
                <w:szCs w:val="24"/>
              </w:rPr>
            </w:pPr>
          </w:p>
        </w:tc>
        <w:tc>
          <w:tcPr>
            <w:tcW w:w="1215" w:type="dxa"/>
          </w:tcPr>
          <w:p w14:paraId="41D77EAF"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323C5F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E6D2ACF" w14:textId="77777777" w:rsidR="00AA1372" w:rsidRPr="00FF430B" w:rsidRDefault="00AA1372" w:rsidP="00950D18">
            <w:pPr>
              <w:pStyle w:val="a7"/>
              <w:tabs>
                <w:tab w:val="left" w:pos="567"/>
              </w:tabs>
              <w:rPr>
                <w:rFonts w:ascii="Times New Roman" w:hAnsi="Times New Roman"/>
                <w:szCs w:val="24"/>
              </w:rPr>
            </w:pPr>
          </w:p>
        </w:tc>
        <w:tc>
          <w:tcPr>
            <w:tcW w:w="1245" w:type="dxa"/>
          </w:tcPr>
          <w:p w14:paraId="0D0FF789" w14:textId="77777777" w:rsidR="00AA1372" w:rsidRPr="00FF430B" w:rsidRDefault="00AA1372" w:rsidP="00950D18">
            <w:pPr>
              <w:pStyle w:val="a7"/>
              <w:tabs>
                <w:tab w:val="left" w:pos="567"/>
              </w:tabs>
              <w:rPr>
                <w:rFonts w:ascii="Times New Roman" w:hAnsi="Times New Roman"/>
                <w:szCs w:val="24"/>
              </w:rPr>
            </w:pPr>
          </w:p>
        </w:tc>
      </w:tr>
      <w:tr w:rsidR="00AA1372" w:rsidRPr="00EC30C2" w14:paraId="6C4496F4" w14:textId="77777777" w:rsidTr="00233538">
        <w:trPr>
          <w:cantSplit/>
          <w:trHeight w:val="1372"/>
        </w:trPr>
        <w:tc>
          <w:tcPr>
            <w:tcW w:w="709" w:type="dxa"/>
          </w:tcPr>
          <w:p w14:paraId="376A309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7FD71CE5" w14:textId="77777777" w:rsidR="00AA1372" w:rsidRPr="00FF430B" w:rsidRDefault="00AA1372" w:rsidP="00950D18">
            <w:pPr>
              <w:pStyle w:val="a7"/>
              <w:tabs>
                <w:tab w:val="left" w:pos="567"/>
              </w:tabs>
              <w:rPr>
                <w:rFonts w:ascii="Times New Roman" w:hAnsi="Times New Roman"/>
                <w:szCs w:val="24"/>
              </w:rPr>
            </w:pPr>
          </w:p>
          <w:p w14:paraId="7A7C69AF" w14:textId="77777777" w:rsidR="00AA1372" w:rsidRPr="00FF430B" w:rsidRDefault="00AA1372" w:rsidP="00950D18">
            <w:pPr>
              <w:pStyle w:val="a7"/>
              <w:tabs>
                <w:tab w:val="left" w:pos="567"/>
              </w:tabs>
              <w:rPr>
                <w:rFonts w:ascii="Times New Roman" w:hAnsi="Times New Roman"/>
                <w:szCs w:val="24"/>
              </w:rPr>
            </w:pPr>
          </w:p>
          <w:p w14:paraId="11EF5F61" w14:textId="77777777" w:rsidR="00AA1372" w:rsidRPr="00FF430B" w:rsidRDefault="00AA1372" w:rsidP="00950D18">
            <w:pPr>
              <w:pStyle w:val="a7"/>
              <w:tabs>
                <w:tab w:val="left" w:pos="567"/>
              </w:tabs>
              <w:rPr>
                <w:rFonts w:ascii="Times New Roman" w:hAnsi="Times New Roman"/>
                <w:szCs w:val="24"/>
              </w:rPr>
            </w:pPr>
          </w:p>
          <w:p w14:paraId="272AC902" w14:textId="77777777" w:rsidR="00AA1372" w:rsidRPr="00FF430B" w:rsidRDefault="00AA1372" w:rsidP="00950D18">
            <w:pPr>
              <w:pStyle w:val="a7"/>
              <w:tabs>
                <w:tab w:val="left" w:pos="567"/>
              </w:tabs>
              <w:rPr>
                <w:rFonts w:ascii="Times New Roman" w:hAnsi="Times New Roman"/>
                <w:szCs w:val="24"/>
              </w:rPr>
            </w:pPr>
          </w:p>
        </w:tc>
        <w:tc>
          <w:tcPr>
            <w:tcW w:w="2825" w:type="dxa"/>
          </w:tcPr>
          <w:p w14:paraId="2F6E111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C937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095CB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DA5C5D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BA43D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46E4846B" w14:textId="77777777" w:rsidR="00AA1372" w:rsidRPr="00FF430B" w:rsidRDefault="00AA1372" w:rsidP="00950D18">
            <w:pPr>
              <w:pStyle w:val="a7"/>
              <w:tabs>
                <w:tab w:val="left" w:pos="567"/>
              </w:tabs>
              <w:rPr>
                <w:rFonts w:ascii="Times New Roman" w:hAnsi="Times New Roman"/>
                <w:szCs w:val="24"/>
              </w:rPr>
            </w:pPr>
          </w:p>
        </w:tc>
        <w:tc>
          <w:tcPr>
            <w:tcW w:w="1215" w:type="dxa"/>
          </w:tcPr>
          <w:p w14:paraId="47B8E2A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ADAE13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9FF4463" w14:textId="77777777" w:rsidR="00AA1372" w:rsidRPr="00FF430B" w:rsidRDefault="00AA1372" w:rsidP="00950D18">
            <w:pPr>
              <w:pStyle w:val="a7"/>
              <w:tabs>
                <w:tab w:val="left" w:pos="567"/>
              </w:tabs>
              <w:rPr>
                <w:rFonts w:ascii="Times New Roman" w:hAnsi="Times New Roman"/>
                <w:szCs w:val="24"/>
              </w:rPr>
            </w:pPr>
          </w:p>
        </w:tc>
        <w:tc>
          <w:tcPr>
            <w:tcW w:w="1245" w:type="dxa"/>
          </w:tcPr>
          <w:p w14:paraId="30EF6D65" w14:textId="77777777" w:rsidR="00AA1372" w:rsidRPr="00FF430B" w:rsidRDefault="00AA1372" w:rsidP="00950D18">
            <w:pPr>
              <w:pStyle w:val="a7"/>
              <w:tabs>
                <w:tab w:val="left" w:pos="567"/>
              </w:tabs>
              <w:rPr>
                <w:rFonts w:ascii="Times New Roman" w:hAnsi="Times New Roman"/>
                <w:szCs w:val="24"/>
              </w:rPr>
            </w:pPr>
          </w:p>
        </w:tc>
      </w:tr>
      <w:tr w:rsidR="00AA1372" w:rsidRPr="00EC30C2" w14:paraId="6A6C5882" w14:textId="77777777" w:rsidTr="00233538">
        <w:trPr>
          <w:cantSplit/>
          <w:trHeight w:val="1412"/>
        </w:trPr>
        <w:tc>
          <w:tcPr>
            <w:tcW w:w="709" w:type="dxa"/>
          </w:tcPr>
          <w:p w14:paraId="1E5FF1A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1C538A7" w14:textId="77777777" w:rsidR="00AA1372" w:rsidRPr="00FF430B" w:rsidRDefault="00AA1372" w:rsidP="00950D18">
            <w:pPr>
              <w:pStyle w:val="a7"/>
              <w:tabs>
                <w:tab w:val="left" w:pos="567"/>
              </w:tabs>
              <w:rPr>
                <w:rFonts w:ascii="Times New Roman" w:hAnsi="Times New Roman"/>
                <w:szCs w:val="24"/>
              </w:rPr>
            </w:pPr>
          </w:p>
          <w:p w14:paraId="661B3AFA" w14:textId="77777777" w:rsidR="00AA1372" w:rsidRPr="00FF430B" w:rsidRDefault="00AA1372" w:rsidP="00950D18">
            <w:pPr>
              <w:pStyle w:val="a7"/>
              <w:tabs>
                <w:tab w:val="left" w:pos="567"/>
              </w:tabs>
              <w:rPr>
                <w:rFonts w:ascii="Times New Roman" w:hAnsi="Times New Roman"/>
                <w:szCs w:val="24"/>
              </w:rPr>
            </w:pPr>
          </w:p>
          <w:p w14:paraId="3DB280A2" w14:textId="77777777" w:rsidR="00AA1372" w:rsidRPr="00FF430B" w:rsidRDefault="00AA1372" w:rsidP="00950D18">
            <w:pPr>
              <w:pStyle w:val="a7"/>
              <w:tabs>
                <w:tab w:val="left" w:pos="567"/>
              </w:tabs>
              <w:rPr>
                <w:rFonts w:ascii="Times New Roman" w:hAnsi="Times New Roman"/>
                <w:szCs w:val="24"/>
              </w:rPr>
            </w:pPr>
          </w:p>
          <w:p w14:paraId="03FD8B57" w14:textId="77777777" w:rsidR="00AA1372" w:rsidRPr="00FF430B" w:rsidRDefault="00AA1372" w:rsidP="00950D18">
            <w:pPr>
              <w:pStyle w:val="a7"/>
              <w:tabs>
                <w:tab w:val="left" w:pos="567"/>
              </w:tabs>
              <w:rPr>
                <w:rFonts w:ascii="Times New Roman" w:hAnsi="Times New Roman"/>
                <w:szCs w:val="24"/>
              </w:rPr>
            </w:pPr>
          </w:p>
        </w:tc>
        <w:tc>
          <w:tcPr>
            <w:tcW w:w="2825" w:type="dxa"/>
          </w:tcPr>
          <w:p w14:paraId="30D73CD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4C45820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995D4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39BF20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0A13888" w14:textId="77777777" w:rsidR="00AA1372" w:rsidRPr="00FF430B" w:rsidRDefault="00AA1372" w:rsidP="00950D18">
            <w:pPr>
              <w:pStyle w:val="a7"/>
              <w:tabs>
                <w:tab w:val="left" w:pos="567"/>
              </w:tabs>
              <w:rPr>
                <w:rFonts w:ascii="Times New Roman" w:hAnsi="Times New Roman"/>
                <w:szCs w:val="24"/>
              </w:rPr>
            </w:pPr>
          </w:p>
        </w:tc>
        <w:tc>
          <w:tcPr>
            <w:tcW w:w="1035" w:type="dxa"/>
          </w:tcPr>
          <w:p w14:paraId="24029D83" w14:textId="77777777" w:rsidR="00AA1372" w:rsidRPr="00FF430B" w:rsidRDefault="00AA1372" w:rsidP="00950D18">
            <w:pPr>
              <w:pStyle w:val="a7"/>
              <w:tabs>
                <w:tab w:val="left" w:pos="567"/>
              </w:tabs>
              <w:rPr>
                <w:rFonts w:ascii="Times New Roman" w:hAnsi="Times New Roman"/>
                <w:szCs w:val="24"/>
              </w:rPr>
            </w:pPr>
          </w:p>
        </w:tc>
        <w:tc>
          <w:tcPr>
            <w:tcW w:w="1215" w:type="dxa"/>
          </w:tcPr>
          <w:p w14:paraId="136177D8"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D3F575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2073F9D" w14:textId="77777777" w:rsidR="00AA1372" w:rsidRPr="00FF430B" w:rsidRDefault="00AA1372" w:rsidP="00950D18">
            <w:pPr>
              <w:pStyle w:val="a7"/>
              <w:tabs>
                <w:tab w:val="left" w:pos="567"/>
              </w:tabs>
              <w:rPr>
                <w:rFonts w:ascii="Times New Roman" w:hAnsi="Times New Roman"/>
                <w:szCs w:val="24"/>
              </w:rPr>
            </w:pPr>
          </w:p>
        </w:tc>
        <w:tc>
          <w:tcPr>
            <w:tcW w:w="1245" w:type="dxa"/>
          </w:tcPr>
          <w:p w14:paraId="0B201FB0" w14:textId="77777777" w:rsidR="00AA1372" w:rsidRPr="00FF430B" w:rsidRDefault="00AA1372" w:rsidP="00950D18">
            <w:pPr>
              <w:pStyle w:val="a7"/>
              <w:tabs>
                <w:tab w:val="left" w:pos="567"/>
              </w:tabs>
              <w:rPr>
                <w:rFonts w:ascii="Times New Roman" w:hAnsi="Times New Roman"/>
                <w:szCs w:val="24"/>
              </w:rPr>
            </w:pPr>
          </w:p>
        </w:tc>
      </w:tr>
      <w:tr w:rsidR="00AA1372" w:rsidRPr="00EC30C2" w14:paraId="185BE6A1" w14:textId="77777777" w:rsidTr="00233538">
        <w:trPr>
          <w:cantSplit/>
          <w:trHeight w:val="1593"/>
        </w:trPr>
        <w:tc>
          <w:tcPr>
            <w:tcW w:w="709" w:type="dxa"/>
          </w:tcPr>
          <w:p w14:paraId="598C6E8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7B7A3D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B84815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5630F9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4591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9F49CEB" w14:textId="77777777" w:rsidR="00AA1372" w:rsidRPr="00FF430B" w:rsidRDefault="00AA1372" w:rsidP="00950D18">
            <w:pPr>
              <w:pStyle w:val="a7"/>
              <w:tabs>
                <w:tab w:val="left" w:pos="567"/>
              </w:tabs>
              <w:rPr>
                <w:rFonts w:ascii="Times New Roman" w:hAnsi="Times New Roman"/>
                <w:szCs w:val="24"/>
              </w:rPr>
            </w:pPr>
          </w:p>
        </w:tc>
        <w:tc>
          <w:tcPr>
            <w:tcW w:w="1035" w:type="dxa"/>
          </w:tcPr>
          <w:p w14:paraId="6834E3F2" w14:textId="77777777" w:rsidR="00AA1372" w:rsidRPr="00FF430B" w:rsidRDefault="00AA1372" w:rsidP="00950D18">
            <w:pPr>
              <w:pStyle w:val="a7"/>
              <w:tabs>
                <w:tab w:val="left" w:pos="567"/>
              </w:tabs>
              <w:rPr>
                <w:rFonts w:ascii="Times New Roman" w:hAnsi="Times New Roman"/>
                <w:szCs w:val="24"/>
              </w:rPr>
            </w:pPr>
          </w:p>
        </w:tc>
        <w:tc>
          <w:tcPr>
            <w:tcW w:w="1215" w:type="dxa"/>
          </w:tcPr>
          <w:p w14:paraId="5019AF6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46BD3C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37A7167C" w14:textId="77777777" w:rsidR="00AA1372" w:rsidRPr="00FF430B" w:rsidRDefault="00AA1372" w:rsidP="00950D18">
            <w:pPr>
              <w:pStyle w:val="a7"/>
              <w:tabs>
                <w:tab w:val="left" w:pos="567"/>
              </w:tabs>
              <w:rPr>
                <w:rFonts w:ascii="Times New Roman" w:hAnsi="Times New Roman"/>
                <w:szCs w:val="24"/>
              </w:rPr>
            </w:pPr>
          </w:p>
        </w:tc>
        <w:tc>
          <w:tcPr>
            <w:tcW w:w="1245" w:type="dxa"/>
          </w:tcPr>
          <w:p w14:paraId="2016738F" w14:textId="77777777" w:rsidR="00AA1372" w:rsidRPr="00FF430B" w:rsidRDefault="00AA1372" w:rsidP="00950D18">
            <w:pPr>
              <w:pStyle w:val="a7"/>
              <w:tabs>
                <w:tab w:val="left" w:pos="567"/>
              </w:tabs>
              <w:rPr>
                <w:rFonts w:ascii="Times New Roman" w:hAnsi="Times New Roman"/>
                <w:szCs w:val="24"/>
              </w:rPr>
            </w:pPr>
          </w:p>
        </w:tc>
      </w:tr>
    </w:tbl>
    <w:p w14:paraId="18AB7260" w14:textId="77777777" w:rsidR="00AA1372" w:rsidRPr="00FF430B" w:rsidRDefault="00AA1372" w:rsidP="00950D18">
      <w:pPr>
        <w:jc w:val="both"/>
      </w:pPr>
    </w:p>
    <w:p w14:paraId="044F9615" w14:textId="77777777" w:rsidR="00E706C1" w:rsidRPr="00FF430B" w:rsidRDefault="00E706C1" w:rsidP="00950D18">
      <w:pPr>
        <w:jc w:val="both"/>
      </w:pPr>
    </w:p>
    <w:p w14:paraId="7C3D68DC"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5AECB9D4"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6A1E83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C57270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46821515" w14:textId="77777777" w:rsidR="00F43D02" w:rsidRPr="00FF430B" w:rsidRDefault="00F43D02" w:rsidP="00F43D02">
      <w:pPr>
        <w:jc w:val="both"/>
        <w:rPr>
          <w:rFonts w:eastAsia="PMingLiU"/>
          <w:lang w:eastAsia="zh-CN"/>
        </w:rPr>
      </w:pPr>
    </w:p>
    <w:p w14:paraId="076FAE09" w14:textId="77777777" w:rsidR="00B65C93" w:rsidRPr="00FF430B" w:rsidRDefault="00B65C93" w:rsidP="00F43D02">
      <w:pPr>
        <w:jc w:val="both"/>
        <w:rPr>
          <w:rFonts w:eastAsia="PMingLiU"/>
          <w:lang w:eastAsia="zh-CN"/>
        </w:rPr>
      </w:pPr>
    </w:p>
    <w:p w14:paraId="627435DB" w14:textId="77777777" w:rsidR="00B65C93" w:rsidRPr="00FF430B" w:rsidRDefault="00B65C93" w:rsidP="00F43D02">
      <w:pPr>
        <w:jc w:val="both"/>
        <w:rPr>
          <w:rFonts w:eastAsia="PMingLiU"/>
          <w:lang w:eastAsia="zh-CN"/>
        </w:rPr>
      </w:pPr>
    </w:p>
    <w:p w14:paraId="1F43014E" w14:textId="77777777" w:rsidR="00B65C93" w:rsidRPr="00FF430B" w:rsidRDefault="00B65C93" w:rsidP="00F43D02">
      <w:pPr>
        <w:jc w:val="both"/>
        <w:rPr>
          <w:rFonts w:eastAsia="PMingLiU"/>
          <w:lang w:eastAsia="zh-CN"/>
        </w:rPr>
      </w:pPr>
    </w:p>
    <w:p w14:paraId="6895D2A4" w14:textId="77777777" w:rsidR="00B65C93" w:rsidRPr="00FF430B" w:rsidRDefault="00B65C93" w:rsidP="00F43D02">
      <w:pPr>
        <w:jc w:val="both"/>
        <w:rPr>
          <w:rFonts w:eastAsia="PMingLiU"/>
          <w:lang w:eastAsia="zh-CN"/>
        </w:rPr>
      </w:pPr>
    </w:p>
    <w:p w14:paraId="56BEDE74" w14:textId="77777777" w:rsidR="00B65C93" w:rsidRPr="00FF430B" w:rsidRDefault="00B65C93" w:rsidP="00F43D02">
      <w:pPr>
        <w:jc w:val="both"/>
        <w:rPr>
          <w:rFonts w:eastAsia="PMingLiU"/>
          <w:lang w:eastAsia="zh-CN"/>
        </w:rPr>
      </w:pPr>
    </w:p>
    <w:p w14:paraId="7368F229" w14:textId="77777777" w:rsidR="00B65C93" w:rsidRPr="00FF430B" w:rsidRDefault="00B65C93" w:rsidP="00F43D02">
      <w:pPr>
        <w:jc w:val="both"/>
        <w:rPr>
          <w:rFonts w:eastAsia="PMingLiU"/>
          <w:lang w:eastAsia="zh-CN"/>
        </w:rPr>
      </w:pPr>
    </w:p>
    <w:p w14:paraId="1C1F0FEC" w14:textId="77777777" w:rsidR="00B65C93" w:rsidRPr="00FF430B" w:rsidRDefault="00B65C93" w:rsidP="00F43D02">
      <w:pPr>
        <w:jc w:val="both"/>
        <w:rPr>
          <w:rFonts w:eastAsia="PMingLiU"/>
          <w:lang w:eastAsia="zh-CN"/>
        </w:rPr>
      </w:pPr>
    </w:p>
    <w:p w14:paraId="6EB2A27B" w14:textId="77777777" w:rsidR="00B65C93" w:rsidRPr="00FF430B" w:rsidRDefault="00B65C93" w:rsidP="00F43D02">
      <w:pPr>
        <w:jc w:val="both"/>
        <w:rPr>
          <w:rFonts w:eastAsia="PMingLiU"/>
          <w:lang w:eastAsia="zh-CN"/>
        </w:rPr>
      </w:pPr>
    </w:p>
    <w:p w14:paraId="5610290A" w14:textId="77777777" w:rsidR="00B65C93" w:rsidRPr="00FF430B" w:rsidRDefault="00B65C93" w:rsidP="00F43D02">
      <w:pPr>
        <w:jc w:val="both"/>
        <w:rPr>
          <w:rFonts w:eastAsia="PMingLiU"/>
          <w:lang w:eastAsia="zh-CN"/>
        </w:rPr>
      </w:pPr>
    </w:p>
    <w:p w14:paraId="45035540" w14:textId="77777777" w:rsidR="00B65C93" w:rsidRPr="00FF430B" w:rsidRDefault="00B65C93" w:rsidP="00F43D02">
      <w:pPr>
        <w:jc w:val="both"/>
        <w:rPr>
          <w:rFonts w:eastAsia="PMingLiU"/>
          <w:lang w:eastAsia="zh-CN"/>
        </w:rPr>
      </w:pPr>
    </w:p>
    <w:p w14:paraId="2BEA5251" w14:textId="77777777" w:rsidR="00B65C93" w:rsidRPr="00FF430B" w:rsidRDefault="00B65C93" w:rsidP="00F43D02">
      <w:pPr>
        <w:jc w:val="both"/>
        <w:rPr>
          <w:rFonts w:eastAsia="PMingLiU"/>
          <w:lang w:eastAsia="zh-CN"/>
        </w:rPr>
      </w:pPr>
    </w:p>
    <w:p w14:paraId="5764ADA3" w14:textId="77777777" w:rsidR="00B65C93" w:rsidRPr="00FF430B" w:rsidRDefault="00B65C93" w:rsidP="00F43D02">
      <w:pPr>
        <w:jc w:val="both"/>
        <w:rPr>
          <w:rFonts w:eastAsia="PMingLiU"/>
          <w:lang w:eastAsia="zh-CN"/>
        </w:rPr>
      </w:pPr>
    </w:p>
    <w:p w14:paraId="4C66399B" w14:textId="77777777" w:rsidR="00B65C93" w:rsidRPr="00FF430B" w:rsidRDefault="00B65C93" w:rsidP="00F43D02">
      <w:pPr>
        <w:jc w:val="both"/>
        <w:rPr>
          <w:rFonts w:eastAsia="PMingLiU"/>
          <w:lang w:eastAsia="zh-CN"/>
        </w:rPr>
      </w:pPr>
    </w:p>
    <w:p w14:paraId="08BCBEA9" w14:textId="77777777" w:rsidR="00B65C93" w:rsidRPr="00FF430B" w:rsidRDefault="00B65C93" w:rsidP="00F43D02">
      <w:pPr>
        <w:jc w:val="both"/>
        <w:rPr>
          <w:rFonts w:eastAsia="PMingLiU"/>
          <w:lang w:eastAsia="zh-CN"/>
        </w:rPr>
      </w:pPr>
    </w:p>
    <w:p w14:paraId="4BEB1A95" w14:textId="77777777" w:rsidR="00B65C93" w:rsidRPr="00FF430B" w:rsidRDefault="00B65C93" w:rsidP="00F43D02">
      <w:pPr>
        <w:jc w:val="both"/>
        <w:rPr>
          <w:rFonts w:eastAsia="PMingLiU"/>
          <w:lang w:eastAsia="zh-CN"/>
        </w:rPr>
      </w:pPr>
    </w:p>
    <w:p w14:paraId="1567A105" w14:textId="77777777" w:rsidR="00B65C93" w:rsidRPr="00FF430B" w:rsidRDefault="00B65C93" w:rsidP="00F43D02">
      <w:pPr>
        <w:jc w:val="both"/>
        <w:rPr>
          <w:rFonts w:eastAsia="PMingLiU"/>
          <w:lang w:eastAsia="zh-CN"/>
        </w:rPr>
      </w:pPr>
    </w:p>
    <w:p w14:paraId="4398FCF5" w14:textId="77777777" w:rsidR="00B65C93" w:rsidRPr="00FF430B" w:rsidRDefault="00B65C93" w:rsidP="00F43D02">
      <w:pPr>
        <w:jc w:val="both"/>
        <w:rPr>
          <w:rFonts w:eastAsia="PMingLiU"/>
          <w:lang w:eastAsia="zh-CN"/>
        </w:rPr>
      </w:pPr>
    </w:p>
    <w:p w14:paraId="5F2D090F" w14:textId="77777777" w:rsidR="00B65C93" w:rsidRPr="00FF430B" w:rsidRDefault="00B65C93" w:rsidP="00F43D02">
      <w:pPr>
        <w:jc w:val="both"/>
        <w:rPr>
          <w:rFonts w:eastAsia="PMingLiU"/>
          <w:lang w:eastAsia="zh-CN"/>
        </w:rPr>
      </w:pPr>
    </w:p>
    <w:p w14:paraId="5DC17E48"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14:paraId="6316775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ECD649" w14:textId="77777777" w:rsidR="00BA7FF4" w:rsidRPr="00FF430B" w:rsidRDefault="00BA7FF4" w:rsidP="00BA7FF4">
      <w:pPr>
        <w:jc w:val="right"/>
        <w:rPr>
          <w:noProof w:val="0"/>
        </w:rPr>
      </w:pPr>
      <w:r w:rsidRPr="00FF430B">
        <w:rPr>
          <w:noProof w:val="0"/>
        </w:rPr>
        <w:t>din “____” ________ 20___</w:t>
      </w:r>
    </w:p>
    <w:p w14:paraId="6BE5A9A0" w14:textId="77777777" w:rsidR="00B65C93" w:rsidRPr="00FF430B" w:rsidRDefault="00B65C93" w:rsidP="00F43D02">
      <w:pPr>
        <w:jc w:val="both"/>
        <w:rPr>
          <w:rFonts w:eastAsia="PMingLiU"/>
          <w:lang w:eastAsia="zh-CN"/>
        </w:rPr>
      </w:pPr>
    </w:p>
    <w:p w14:paraId="64A949BF" w14:textId="77777777" w:rsidR="00B65C93" w:rsidRPr="00FF430B" w:rsidRDefault="00B65C93" w:rsidP="00F43D02">
      <w:pPr>
        <w:jc w:val="both"/>
        <w:rPr>
          <w:rFonts w:eastAsia="PMingLiU"/>
          <w:lang w:eastAsia="zh-CN"/>
        </w:rPr>
      </w:pPr>
    </w:p>
    <w:p w14:paraId="4D7F1082" w14:textId="77777777" w:rsidR="00B65C93" w:rsidRPr="00FF430B" w:rsidRDefault="00B65C93" w:rsidP="00F43D02">
      <w:pPr>
        <w:jc w:val="both"/>
        <w:rPr>
          <w:rFonts w:eastAsia="PMingLiU"/>
          <w:lang w:eastAsia="zh-CN"/>
        </w:rPr>
      </w:pPr>
    </w:p>
    <w:p w14:paraId="1EA92930" w14:textId="77777777" w:rsidR="008B330F" w:rsidRPr="00FF430B" w:rsidRDefault="008B330F" w:rsidP="00F43D02">
      <w:pPr>
        <w:jc w:val="center"/>
        <w:rPr>
          <w:rFonts w:eastAsia="PMingLiU"/>
          <w:lang w:eastAsia="zh-CN"/>
        </w:rPr>
      </w:pPr>
    </w:p>
    <w:p w14:paraId="5A9DE7BC"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76CFF43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2D8781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6583ADF2"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221EB113" w14:textId="77777777" w:rsidTr="00233538">
        <w:trPr>
          <w:cantSplit/>
          <w:trHeight w:val="300"/>
        </w:trPr>
        <w:tc>
          <w:tcPr>
            <w:tcW w:w="709" w:type="dxa"/>
            <w:vMerge w:val="restart"/>
          </w:tcPr>
          <w:p w14:paraId="07B5017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4606294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56AEDC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230A25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ED1B71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E6A612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26712B08" w14:textId="77777777" w:rsidTr="00233538">
        <w:trPr>
          <w:cantSplit/>
          <w:trHeight w:val="240"/>
        </w:trPr>
        <w:tc>
          <w:tcPr>
            <w:tcW w:w="709" w:type="dxa"/>
            <w:vMerge/>
          </w:tcPr>
          <w:p w14:paraId="0E7BE273"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1AB0043"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5835E3C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3B1910C3" w14:textId="77777777" w:rsidTr="00233538">
        <w:trPr>
          <w:cantSplit/>
          <w:trHeight w:val="120"/>
        </w:trPr>
        <w:tc>
          <w:tcPr>
            <w:tcW w:w="709" w:type="dxa"/>
            <w:vMerge/>
          </w:tcPr>
          <w:p w14:paraId="5E8C9989"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52EB0F7C"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1EBDE56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616AD0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EF9EFF7"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577B691"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CA3985D"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1E3B4F35" w14:textId="77777777" w:rsidTr="00233538">
        <w:trPr>
          <w:cantSplit/>
          <w:trHeight w:val="180"/>
        </w:trPr>
        <w:tc>
          <w:tcPr>
            <w:tcW w:w="709" w:type="dxa"/>
          </w:tcPr>
          <w:p w14:paraId="4BA4CEA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C99816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78068CA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E4FF2DD" w14:textId="77777777" w:rsidR="00D01642" w:rsidRPr="00FF430B" w:rsidRDefault="00D01642" w:rsidP="00F43D02">
            <w:pPr>
              <w:pStyle w:val="a7"/>
              <w:tabs>
                <w:tab w:val="left" w:pos="567"/>
              </w:tabs>
              <w:rPr>
                <w:rFonts w:ascii="Times New Roman" w:hAnsi="Times New Roman"/>
                <w:szCs w:val="24"/>
              </w:rPr>
            </w:pPr>
          </w:p>
        </w:tc>
        <w:tc>
          <w:tcPr>
            <w:tcW w:w="1215" w:type="dxa"/>
          </w:tcPr>
          <w:p w14:paraId="4C24C14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918AFF1"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03228BE4" w14:textId="77777777" w:rsidR="00D01642" w:rsidRPr="00FF430B" w:rsidRDefault="00D01642" w:rsidP="00F43D02">
            <w:pPr>
              <w:pStyle w:val="a7"/>
              <w:tabs>
                <w:tab w:val="left" w:pos="567"/>
              </w:tabs>
              <w:rPr>
                <w:rFonts w:ascii="Times New Roman" w:hAnsi="Times New Roman"/>
                <w:szCs w:val="24"/>
              </w:rPr>
            </w:pPr>
          </w:p>
        </w:tc>
        <w:tc>
          <w:tcPr>
            <w:tcW w:w="1245" w:type="dxa"/>
          </w:tcPr>
          <w:p w14:paraId="5F5D6D69" w14:textId="77777777" w:rsidR="00D01642" w:rsidRPr="00FF430B" w:rsidRDefault="00D01642" w:rsidP="00F43D02">
            <w:pPr>
              <w:pStyle w:val="a7"/>
              <w:tabs>
                <w:tab w:val="left" w:pos="567"/>
              </w:tabs>
              <w:rPr>
                <w:rFonts w:ascii="Times New Roman" w:hAnsi="Times New Roman"/>
                <w:szCs w:val="24"/>
              </w:rPr>
            </w:pPr>
          </w:p>
        </w:tc>
      </w:tr>
      <w:tr w:rsidR="00D01642" w:rsidRPr="00EC30C2" w14:paraId="1C31FE60" w14:textId="77777777" w:rsidTr="00233538">
        <w:trPr>
          <w:cantSplit/>
          <w:trHeight w:val="1372"/>
        </w:trPr>
        <w:tc>
          <w:tcPr>
            <w:tcW w:w="709" w:type="dxa"/>
          </w:tcPr>
          <w:p w14:paraId="645A6A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BB8D203" w14:textId="77777777" w:rsidR="00D01642" w:rsidRPr="00FF430B" w:rsidRDefault="00D01642" w:rsidP="00F43D02">
            <w:pPr>
              <w:pStyle w:val="a7"/>
              <w:tabs>
                <w:tab w:val="left" w:pos="567"/>
              </w:tabs>
              <w:rPr>
                <w:rFonts w:ascii="Times New Roman" w:hAnsi="Times New Roman"/>
                <w:szCs w:val="24"/>
              </w:rPr>
            </w:pPr>
          </w:p>
          <w:p w14:paraId="7C5DBA24" w14:textId="77777777" w:rsidR="00D01642" w:rsidRPr="00FF430B" w:rsidRDefault="00D01642" w:rsidP="00F43D02">
            <w:pPr>
              <w:pStyle w:val="a7"/>
              <w:tabs>
                <w:tab w:val="left" w:pos="567"/>
              </w:tabs>
              <w:rPr>
                <w:rFonts w:ascii="Times New Roman" w:hAnsi="Times New Roman"/>
                <w:szCs w:val="24"/>
              </w:rPr>
            </w:pPr>
          </w:p>
          <w:p w14:paraId="32BAFD6D" w14:textId="77777777" w:rsidR="00D01642" w:rsidRPr="00FF430B" w:rsidRDefault="00D01642" w:rsidP="00F43D02">
            <w:pPr>
              <w:pStyle w:val="a7"/>
              <w:tabs>
                <w:tab w:val="left" w:pos="567"/>
              </w:tabs>
              <w:rPr>
                <w:rFonts w:ascii="Times New Roman" w:hAnsi="Times New Roman"/>
                <w:szCs w:val="24"/>
              </w:rPr>
            </w:pPr>
          </w:p>
          <w:p w14:paraId="4A990C4C" w14:textId="77777777" w:rsidR="00D01642" w:rsidRPr="00FF430B" w:rsidRDefault="00D01642" w:rsidP="00F43D02">
            <w:pPr>
              <w:pStyle w:val="a7"/>
              <w:tabs>
                <w:tab w:val="left" w:pos="567"/>
              </w:tabs>
              <w:rPr>
                <w:rFonts w:ascii="Times New Roman" w:hAnsi="Times New Roman"/>
                <w:szCs w:val="24"/>
              </w:rPr>
            </w:pPr>
          </w:p>
        </w:tc>
        <w:tc>
          <w:tcPr>
            <w:tcW w:w="2825" w:type="dxa"/>
          </w:tcPr>
          <w:p w14:paraId="6C79A74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12146A8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34477504" w14:textId="77777777" w:rsidR="00D01642" w:rsidRPr="00FF430B" w:rsidRDefault="00D01642" w:rsidP="00F43D02">
            <w:pPr>
              <w:pStyle w:val="a7"/>
              <w:tabs>
                <w:tab w:val="left" w:pos="567"/>
              </w:tabs>
              <w:rPr>
                <w:rFonts w:ascii="Times New Roman" w:hAnsi="Times New Roman"/>
                <w:szCs w:val="24"/>
              </w:rPr>
            </w:pPr>
          </w:p>
        </w:tc>
        <w:tc>
          <w:tcPr>
            <w:tcW w:w="1035" w:type="dxa"/>
          </w:tcPr>
          <w:p w14:paraId="3460E83B" w14:textId="77777777" w:rsidR="00D01642" w:rsidRPr="00FF430B" w:rsidRDefault="00D01642" w:rsidP="00F43D02">
            <w:pPr>
              <w:pStyle w:val="a7"/>
              <w:tabs>
                <w:tab w:val="left" w:pos="567"/>
              </w:tabs>
              <w:rPr>
                <w:rFonts w:ascii="Times New Roman" w:hAnsi="Times New Roman"/>
                <w:szCs w:val="24"/>
              </w:rPr>
            </w:pPr>
          </w:p>
        </w:tc>
        <w:tc>
          <w:tcPr>
            <w:tcW w:w="1215" w:type="dxa"/>
          </w:tcPr>
          <w:p w14:paraId="04B9E7B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AFC225D"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5BF286B" w14:textId="77777777" w:rsidR="00D01642" w:rsidRPr="00FF430B" w:rsidRDefault="00D01642" w:rsidP="00F43D02">
            <w:pPr>
              <w:pStyle w:val="a7"/>
              <w:tabs>
                <w:tab w:val="left" w:pos="567"/>
              </w:tabs>
              <w:rPr>
                <w:rFonts w:ascii="Times New Roman" w:hAnsi="Times New Roman"/>
                <w:szCs w:val="24"/>
              </w:rPr>
            </w:pPr>
          </w:p>
        </w:tc>
        <w:tc>
          <w:tcPr>
            <w:tcW w:w="1245" w:type="dxa"/>
          </w:tcPr>
          <w:p w14:paraId="717E7A98" w14:textId="77777777" w:rsidR="00D01642" w:rsidRPr="00FF430B" w:rsidRDefault="00D01642" w:rsidP="00F43D02">
            <w:pPr>
              <w:pStyle w:val="a7"/>
              <w:tabs>
                <w:tab w:val="left" w:pos="567"/>
              </w:tabs>
              <w:rPr>
                <w:rFonts w:ascii="Times New Roman" w:hAnsi="Times New Roman"/>
                <w:szCs w:val="24"/>
              </w:rPr>
            </w:pPr>
          </w:p>
        </w:tc>
      </w:tr>
      <w:tr w:rsidR="00D01642" w:rsidRPr="00EC30C2" w14:paraId="58B5CF2F" w14:textId="77777777" w:rsidTr="00233538">
        <w:trPr>
          <w:cantSplit/>
          <w:trHeight w:val="1412"/>
        </w:trPr>
        <w:tc>
          <w:tcPr>
            <w:tcW w:w="709" w:type="dxa"/>
          </w:tcPr>
          <w:p w14:paraId="44F864B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83DABE3" w14:textId="77777777" w:rsidR="00D01642" w:rsidRPr="00FF430B" w:rsidRDefault="00D01642" w:rsidP="00F43D02">
            <w:pPr>
              <w:pStyle w:val="a7"/>
              <w:tabs>
                <w:tab w:val="left" w:pos="567"/>
              </w:tabs>
              <w:rPr>
                <w:rFonts w:ascii="Times New Roman" w:hAnsi="Times New Roman"/>
                <w:szCs w:val="24"/>
              </w:rPr>
            </w:pPr>
          </w:p>
          <w:p w14:paraId="40F7D54B" w14:textId="77777777" w:rsidR="00D01642" w:rsidRPr="00FF430B" w:rsidRDefault="00D01642" w:rsidP="00F43D02">
            <w:pPr>
              <w:pStyle w:val="a7"/>
              <w:tabs>
                <w:tab w:val="left" w:pos="567"/>
              </w:tabs>
              <w:rPr>
                <w:rFonts w:ascii="Times New Roman" w:hAnsi="Times New Roman"/>
                <w:szCs w:val="24"/>
              </w:rPr>
            </w:pPr>
          </w:p>
          <w:p w14:paraId="7EBE7010" w14:textId="77777777" w:rsidR="00D01642" w:rsidRPr="00FF430B" w:rsidRDefault="00D01642" w:rsidP="00F43D02">
            <w:pPr>
              <w:pStyle w:val="a7"/>
              <w:tabs>
                <w:tab w:val="left" w:pos="567"/>
              </w:tabs>
              <w:rPr>
                <w:rFonts w:ascii="Times New Roman" w:hAnsi="Times New Roman"/>
                <w:szCs w:val="24"/>
              </w:rPr>
            </w:pPr>
          </w:p>
          <w:p w14:paraId="6ADE238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704D1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3EF61E48"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02F477F1"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7AA0C7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1AD797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718BBCC" w14:textId="77777777" w:rsidR="00D01642" w:rsidRPr="00FF430B" w:rsidRDefault="00D01642" w:rsidP="00F43D02">
            <w:pPr>
              <w:pStyle w:val="a7"/>
              <w:tabs>
                <w:tab w:val="left" w:pos="567"/>
              </w:tabs>
              <w:rPr>
                <w:rFonts w:ascii="Times New Roman" w:hAnsi="Times New Roman"/>
                <w:szCs w:val="24"/>
              </w:rPr>
            </w:pPr>
          </w:p>
        </w:tc>
        <w:tc>
          <w:tcPr>
            <w:tcW w:w="1035" w:type="dxa"/>
          </w:tcPr>
          <w:p w14:paraId="5AE9291F" w14:textId="77777777" w:rsidR="00D01642" w:rsidRPr="00FF430B" w:rsidRDefault="00D01642" w:rsidP="00F43D02">
            <w:pPr>
              <w:pStyle w:val="a7"/>
              <w:tabs>
                <w:tab w:val="left" w:pos="567"/>
              </w:tabs>
              <w:rPr>
                <w:rFonts w:ascii="Times New Roman" w:hAnsi="Times New Roman"/>
                <w:szCs w:val="24"/>
              </w:rPr>
            </w:pPr>
          </w:p>
        </w:tc>
        <w:tc>
          <w:tcPr>
            <w:tcW w:w="1215" w:type="dxa"/>
          </w:tcPr>
          <w:p w14:paraId="3DDB63F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4964B61"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4D68382" w14:textId="77777777" w:rsidR="00D01642" w:rsidRPr="00FF430B" w:rsidRDefault="00D01642" w:rsidP="00F43D02">
            <w:pPr>
              <w:pStyle w:val="a7"/>
              <w:tabs>
                <w:tab w:val="left" w:pos="567"/>
              </w:tabs>
              <w:rPr>
                <w:rFonts w:ascii="Times New Roman" w:hAnsi="Times New Roman"/>
                <w:szCs w:val="24"/>
              </w:rPr>
            </w:pPr>
          </w:p>
        </w:tc>
        <w:tc>
          <w:tcPr>
            <w:tcW w:w="1245" w:type="dxa"/>
          </w:tcPr>
          <w:p w14:paraId="247FDFB4" w14:textId="77777777" w:rsidR="00D01642" w:rsidRPr="00FF430B" w:rsidRDefault="00D01642" w:rsidP="00F43D02">
            <w:pPr>
              <w:pStyle w:val="a7"/>
              <w:tabs>
                <w:tab w:val="left" w:pos="567"/>
              </w:tabs>
              <w:rPr>
                <w:rFonts w:ascii="Times New Roman" w:hAnsi="Times New Roman"/>
                <w:szCs w:val="24"/>
              </w:rPr>
            </w:pPr>
          </w:p>
        </w:tc>
      </w:tr>
      <w:tr w:rsidR="00D01642" w:rsidRPr="00EC30C2" w14:paraId="26E436FA" w14:textId="77777777" w:rsidTr="00233538">
        <w:trPr>
          <w:cantSplit/>
          <w:trHeight w:val="1593"/>
        </w:trPr>
        <w:tc>
          <w:tcPr>
            <w:tcW w:w="709" w:type="dxa"/>
          </w:tcPr>
          <w:p w14:paraId="51DA334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AED6E7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41B40FB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33CADD2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8940C6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32AD55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3EB57679" w14:textId="77777777" w:rsidR="00D01642" w:rsidRPr="00FF430B" w:rsidRDefault="00D01642" w:rsidP="00F43D02">
            <w:pPr>
              <w:pStyle w:val="a7"/>
              <w:tabs>
                <w:tab w:val="left" w:pos="567"/>
              </w:tabs>
              <w:rPr>
                <w:rFonts w:ascii="Times New Roman" w:hAnsi="Times New Roman"/>
                <w:szCs w:val="24"/>
              </w:rPr>
            </w:pPr>
          </w:p>
        </w:tc>
        <w:tc>
          <w:tcPr>
            <w:tcW w:w="1215" w:type="dxa"/>
          </w:tcPr>
          <w:p w14:paraId="528EE688"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F2EE2CC"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4BF7B75" w14:textId="77777777" w:rsidR="00D01642" w:rsidRPr="00FF430B" w:rsidRDefault="00D01642" w:rsidP="00F43D02">
            <w:pPr>
              <w:pStyle w:val="a7"/>
              <w:tabs>
                <w:tab w:val="left" w:pos="567"/>
              </w:tabs>
              <w:rPr>
                <w:rFonts w:ascii="Times New Roman" w:hAnsi="Times New Roman"/>
                <w:szCs w:val="24"/>
              </w:rPr>
            </w:pPr>
          </w:p>
        </w:tc>
        <w:tc>
          <w:tcPr>
            <w:tcW w:w="1245" w:type="dxa"/>
          </w:tcPr>
          <w:p w14:paraId="50F01F0E" w14:textId="77777777" w:rsidR="00D01642" w:rsidRPr="00FF430B" w:rsidRDefault="00D01642" w:rsidP="00F43D02">
            <w:pPr>
              <w:pStyle w:val="a7"/>
              <w:tabs>
                <w:tab w:val="left" w:pos="567"/>
              </w:tabs>
              <w:rPr>
                <w:rFonts w:ascii="Times New Roman" w:hAnsi="Times New Roman"/>
                <w:szCs w:val="24"/>
              </w:rPr>
            </w:pPr>
          </w:p>
        </w:tc>
      </w:tr>
    </w:tbl>
    <w:p w14:paraId="1C1DD4F6" w14:textId="77777777" w:rsidR="003207B4" w:rsidRPr="00FF430B" w:rsidRDefault="003207B4" w:rsidP="00F43D02">
      <w:pPr>
        <w:jc w:val="both"/>
        <w:rPr>
          <w:rFonts w:eastAsia="PMingLiU"/>
          <w:lang w:eastAsia="zh-CN"/>
        </w:rPr>
      </w:pPr>
    </w:p>
    <w:p w14:paraId="3F7FA76D"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1F46D412"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7B427759"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FE9961B"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F305E8D"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7DA831C4" w14:textId="77777777" w:rsidR="003B4ACE" w:rsidRPr="00FF430B" w:rsidRDefault="003B4ACE" w:rsidP="00196AB4">
      <w:pPr>
        <w:pStyle w:val="Style3"/>
        <w:tabs>
          <w:tab w:val="left" w:pos="567"/>
        </w:tabs>
        <w:ind w:left="0" w:firstLine="0"/>
        <w:rPr>
          <w:rFonts w:eastAsia="PMingLiU"/>
          <w:lang w:eastAsia="zh-CN"/>
        </w:rPr>
      </w:pPr>
    </w:p>
    <w:p w14:paraId="388A37CC" w14:textId="77777777" w:rsidR="008B330F" w:rsidRPr="00FF430B" w:rsidRDefault="008B330F" w:rsidP="00196AB4">
      <w:pPr>
        <w:pStyle w:val="Style3"/>
        <w:tabs>
          <w:tab w:val="left" w:pos="567"/>
        </w:tabs>
        <w:ind w:left="0" w:firstLine="0"/>
        <w:rPr>
          <w:rFonts w:eastAsia="PMingLiU"/>
          <w:lang w:eastAsia="zh-CN"/>
        </w:rPr>
      </w:pPr>
    </w:p>
    <w:p w14:paraId="298B4FDF" w14:textId="77777777" w:rsidR="008B330F" w:rsidRPr="00FF430B" w:rsidRDefault="008B330F" w:rsidP="00196AB4">
      <w:pPr>
        <w:pStyle w:val="Style3"/>
        <w:tabs>
          <w:tab w:val="left" w:pos="567"/>
        </w:tabs>
        <w:ind w:left="0" w:firstLine="0"/>
        <w:rPr>
          <w:rFonts w:eastAsia="PMingLiU"/>
          <w:lang w:eastAsia="zh-CN"/>
        </w:rPr>
      </w:pPr>
    </w:p>
    <w:p w14:paraId="6083F1C8" w14:textId="77777777" w:rsidR="00B65C93" w:rsidRPr="00FF430B" w:rsidRDefault="00B65C93" w:rsidP="00196AB4">
      <w:pPr>
        <w:pStyle w:val="Style3"/>
        <w:tabs>
          <w:tab w:val="left" w:pos="567"/>
        </w:tabs>
        <w:ind w:left="0" w:firstLine="0"/>
        <w:rPr>
          <w:rFonts w:eastAsia="PMingLiU"/>
          <w:lang w:eastAsia="zh-CN"/>
        </w:rPr>
      </w:pPr>
    </w:p>
    <w:p w14:paraId="40DF6258" w14:textId="77777777" w:rsidR="00B65C93" w:rsidRPr="00FF430B" w:rsidRDefault="00B65C93" w:rsidP="00196AB4">
      <w:pPr>
        <w:pStyle w:val="Style3"/>
        <w:tabs>
          <w:tab w:val="left" w:pos="567"/>
        </w:tabs>
        <w:ind w:left="0" w:firstLine="0"/>
        <w:rPr>
          <w:rFonts w:eastAsia="PMingLiU"/>
          <w:lang w:eastAsia="zh-CN"/>
        </w:rPr>
      </w:pPr>
    </w:p>
    <w:p w14:paraId="54CC97E5" w14:textId="77777777" w:rsidR="00B65C93" w:rsidRPr="00FF430B" w:rsidRDefault="00B65C93" w:rsidP="00196AB4">
      <w:pPr>
        <w:pStyle w:val="Style3"/>
        <w:tabs>
          <w:tab w:val="left" w:pos="567"/>
        </w:tabs>
        <w:ind w:left="0" w:firstLine="0"/>
        <w:rPr>
          <w:rFonts w:eastAsia="PMingLiU"/>
          <w:lang w:eastAsia="zh-CN"/>
        </w:rPr>
      </w:pPr>
    </w:p>
    <w:p w14:paraId="47EC026F" w14:textId="77777777" w:rsidR="00B65C93" w:rsidRPr="00FF430B" w:rsidRDefault="00B65C93" w:rsidP="00196AB4">
      <w:pPr>
        <w:pStyle w:val="Style3"/>
        <w:tabs>
          <w:tab w:val="left" w:pos="567"/>
        </w:tabs>
        <w:ind w:left="0" w:firstLine="0"/>
        <w:rPr>
          <w:rFonts w:eastAsia="PMingLiU"/>
          <w:lang w:eastAsia="zh-CN"/>
        </w:rPr>
      </w:pPr>
    </w:p>
    <w:p w14:paraId="442638C9"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14:paraId="095D566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CC89006" w14:textId="77777777" w:rsidR="00BA7FF4" w:rsidRPr="00FF430B" w:rsidRDefault="00BA7FF4" w:rsidP="00BA7FF4">
      <w:pPr>
        <w:jc w:val="right"/>
        <w:rPr>
          <w:noProof w:val="0"/>
        </w:rPr>
      </w:pPr>
      <w:r w:rsidRPr="00FF430B">
        <w:rPr>
          <w:noProof w:val="0"/>
        </w:rPr>
        <w:t>din “____” ________ 20___</w:t>
      </w:r>
    </w:p>
    <w:bookmarkEnd w:id="48"/>
    <w:p w14:paraId="154A1185" w14:textId="77777777" w:rsidR="002242A0" w:rsidRPr="00FF430B" w:rsidRDefault="002242A0" w:rsidP="00773FE9">
      <w:pPr>
        <w:rPr>
          <w:rFonts w:eastAsia="PMingLiU"/>
          <w:b/>
          <w:lang w:eastAsia="zh-CN"/>
        </w:rPr>
      </w:pPr>
    </w:p>
    <w:p w14:paraId="558EDEE7"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0A179C"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4F38B7C1" w14:textId="77777777" w:rsidR="00FB2FFC" w:rsidRPr="00FF430B" w:rsidRDefault="00FB2FFC">
      <w:pPr>
        <w:pStyle w:val="a7"/>
        <w:tabs>
          <w:tab w:val="left" w:pos="567"/>
        </w:tabs>
        <w:jc w:val="center"/>
        <w:rPr>
          <w:rFonts w:ascii="Times New Roman" w:hAnsi="Times New Roman"/>
          <w:b/>
          <w:szCs w:val="24"/>
        </w:rPr>
      </w:pPr>
    </w:p>
    <w:p w14:paraId="4DEE392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713AFC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594AABD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0AE8B4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22038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AEE18A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B339004"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4288D6B"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2C622E8"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7635DA5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B07624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55209B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4ACB94"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B70C56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051FC0D"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43F4D7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1B8BF12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62AE2E1E"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F2C1867"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9B109A6"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14:paraId="47CC042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8C8977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66E89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0F61CE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14:paraId="7CBFDCA0" w14:textId="77777777" w:rsidR="0019071C" w:rsidRPr="00FF430B" w:rsidRDefault="0019071C" w:rsidP="00773FE9">
      <w:pPr>
        <w:rPr>
          <w:rFonts w:eastAsia="MS Mincho"/>
          <w:lang w:eastAsia="zh-CN"/>
        </w:rPr>
      </w:pPr>
    </w:p>
    <w:p w14:paraId="677FD8F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EB458D3"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7C0543E"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86CB434"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D49F506"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2949C19F" w14:textId="77777777" w:rsidR="009A7C84" w:rsidRPr="00FF430B" w:rsidRDefault="009A7C84" w:rsidP="009A7C84">
      <w:pPr>
        <w:spacing w:after="200" w:line="276" w:lineRule="auto"/>
        <w:rPr>
          <w:rFonts w:eastAsia="PMingLiU"/>
          <w:lang w:eastAsia="zh-CN"/>
        </w:rPr>
      </w:pPr>
      <w:bookmarkStart w:id="49" w:name="_Toc449692109"/>
    </w:p>
    <w:p w14:paraId="0D95AD75" w14:textId="77777777" w:rsidR="002D6E71" w:rsidRPr="00FF430B" w:rsidRDefault="002D6E71" w:rsidP="009A7C84">
      <w:pPr>
        <w:jc w:val="center"/>
        <w:rPr>
          <w:rFonts w:eastAsia="PMingLiU"/>
          <w:b/>
          <w:lang w:eastAsia="zh-CN"/>
        </w:rPr>
      </w:pPr>
    </w:p>
    <w:p w14:paraId="422C19ED" w14:textId="77777777" w:rsidR="002D6E71" w:rsidRPr="00FF430B" w:rsidRDefault="002D6E71" w:rsidP="009A7C84">
      <w:pPr>
        <w:jc w:val="center"/>
        <w:rPr>
          <w:rFonts w:eastAsia="PMingLiU"/>
          <w:b/>
          <w:lang w:eastAsia="zh-CN"/>
        </w:rPr>
      </w:pPr>
    </w:p>
    <w:p w14:paraId="30EB6A52" w14:textId="77777777" w:rsidR="002D6E71" w:rsidRPr="00FF430B" w:rsidRDefault="002D6E71" w:rsidP="009A7C84">
      <w:pPr>
        <w:jc w:val="center"/>
        <w:rPr>
          <w:rFonts w:eastAsia="PMingLiU"/>
          <w:b/>
          <w:lang w:eastAsia="zh-CN"/>
        </w:rPr>
      </w:pPr>
    </w:p>
    <w:p w14:paraId="525AA1BB" w14:textId="77777777" w:rsidR="002D6E71" w:rsidRPr="00FF430B" w:rsidRDefault="002D6E71" w:rsidP="009A7C84">
      <w:pPr>
        <w:jc w:val="center"/>
        <w:rPr>
          <w:rFonts w:eastAsia="PMingLiU"/>
          <w:b/>
          <w:lang w:eastAsia="zh-CN"/>
        </w:rPr>
      </w:pPr>
    </w:p>
    <w:p w14:paraId="79FB69E2" w14:textId="77777777" w:rsidR="002D6E71" w:rsidRPr="00FF430B" w:rsidRDefault="002D6E71" w:rsidP="009A7C84">
      <w:pPr>
        <w:jc w:val="center"/>
        <w:rPr>
          <w:rFonts w:eastAsia="PMingLiU"/>
          <w:b/>
          <w:lang w:eastAsia="zh-CN"/>
        </w:rPr>
      </w:pPr>
    </w:p>
    <w:p w14:paraId="3D19F2F8" w14:textId="77777777" w:rsidR="002D6E71" w:rsidRPr="00FF430B" w:rsidRDefault="002D6E71" w:rsidP="009A7C84">
      <w:pPr>
        <w:jc w:val="center"/>
        <w:rPr>
          <w:rFonts w:eastAsia="PMingLiU"/>
          <w:b/>
          <w:lang w:eastAsia="zh-CN"/>
        </w:rPr>
      </w:pPr>
    </w:p>
    <w:p w14:paraId="278AF547" w14:textId="77777777" w:rsidR="00EF4276" w:rsidRPr="00FF430B" w:rsidRDefault="00EF4276" w:rsidP="009A7C84">
      <w:pPr>
        <w:jc w:val="center"/>
        <w:rPr>
          <w:rFonts w:eastAsia="PMingLiU"/>
          <w:b/>
          <w:lang w:eastAsia="zh-CN"/>
        </w:rPr>
      </w:pPr>
    </w:p>
    <w:p w14:paraId="18F06ED3" w14:textId="77777777" w:rsidR="00EF4276" w:rsidRPr="00FF430B" w:rsidRDefault="00EF4276" w:rsidP="009A7C84">
      <w:pPr>
        <w:jc w:val="center"/>
        <w:rPr>
          <w:rFonts w:eastAsia="PMingLiU"/>
          <w:b/>
          <w:lang w:eastAsia="zh-CN"/>
        </w:rPr>
      </w:pPr>
    </w:p>
    <w:p w14:paraId="5AD859CF" w14:textId="77777777" w:rsidR="0019071C" w:rsidRPr="00FF430B" w:rsidRDefault="0019071C" w:rsidP="009A7C84">
      <w:pPr>
        <w:jc w:val="center"/>
        <w:rPr>
          <w:rFonts w:eastAsia="PMingLiU"/>
          <w:b/>
          <w:lang w:eastAsia="zh-CN"/>
        </w:rPr>
      </w:pPr>
    </w:p>
    <w:p w14:paraId="38FA4D24" w14:textId="77777777" w:rsidR="0019071C" w:rsidRPr="00FF430B" w:rsidRDefault="0019071C" w:rsidP="009A7C84">
      <w:pPr>
        <w:jc w:val="center"/>
        <w:rPr>
          <w:rFonts w:eastAsia="PMingLiU"/>
          <w:b/>
          <w:lang w:eastAsia="zh-CN"/>
        </w:rPr>
      </w:pPr>
    </w:p>
    <w:p w14:paraId="756E29FA" w14:textId="77777777" w:rsidR="002D6E71" w:rsidRPr="00FF430B" w:rsidRDefault="002D6E71" w:rsidP="009A7C84">
      <w:pPr>
        <w:jc w:val="center"/>
        <w:rPr>
          <w:rFonts w:eastAsia="PMingLiU"/>
          <w:b/>
          <w:lang w:eastAsia="zh-CN"/>
        </w:rPr>
      </w:pPr>
    </w:p>
    <w:p w14:paraId="1E4D5C1A" w14:textId="77777777" w:rsidR="002D6E71" w:rsidRPr="00FF430B" w:rsidRDefault="002D6E71" w:rsidP="009A7C84">
      <w:pPr>
        <w:jc w:val="center"/>
        <w:rPr>
          <w:rFonts w:eastAsia="PMingLiU"/>
          <w:b/>
          <w:lang w:eastAsia="zh-CN"/>
        </w:rPr>
      </w:pPr>
    </w:p>
    <w:p w14:paraId="18D303BA"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14:paraId="7242A579"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1D307ED" w14:textId="77777777" w:rsidR="00BA7FF4" w:rsidRPr="00FF430B" w:rsidRDefault="00BA7FF4" w:rsidP="00BA7FF4">
      <w:pPr>
        <w:jc w:val="right"/>
        <w:rPr>
          <w:noProof w:val="0"/>
        </w:rPr>
      </w:pPr>
      <w:r w:rsidRPr="00FF430B">
        <w:rPr>
          <w:noProof w:val="0"/>
        </w:rPr>
        <w:t>din “____” ________ 20___</w:t>
      </w:r>
    </w:p>
    <w:p w14:paraId="17E3B10B" w14:textId="77777777" w:rsidR="002D6E71" w:rsidRPr="00FF430B" w:rsidRDefault="002D6E71" w:rsidP="009A7C84">
      <w:pPr>
        <w:jc w:val="center"/>
        <w:rPr>
          <w:rFonts w:eastAsia="PMingLiU"/>
          <w:b/>
          <w:lang w:eastAsia="zh-CN"/>
        </w:rPr>
      </w:pPr>
    </w:p>
    <w:p w14:paraId="150BB157" w14:textId="77777777" w:rsidR="002D6E71" w:rsidRPr="00FF430B" w:rsidRDefault="002D6E71" w:rsidP="009A7C84">
      <w:pPr>
        <w:jc w:val="center"/>
        <w:rPr>
          <w:rFonts w:eastAsia="PMingLiU"/>
          <w:b/>
          <w:lang w:eastAsia="zh-CN"/>
        </w:rPr>
      </w:pPr>
    </w:p>
    <w:bookmarkEnd w:id="49"/>
    <w:p w14:paraId="7C9F25E0" w14:textId="77777777" w:rsidR="00B14173" w:rsidRPr="00FF430B" w:rsidRDefault="00B14173" w:rsidP="009A7C84">
      <w:pPr>
        <w:jc w:val="center"/>
        <w:rPr>
          <w:b/>
        </w:rPr>
      </w:pPr>
    </w:p>
    <w:p w14:paraId="007D095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7DB6DDF"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1812F11C"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819B55F"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B89019" w14:textId="77777777" w:rsidR="00AA1372" w:rsidRPr="00FF430B" w:rsidRDefault="00A227F2" w:rsidP="00196AB4">
            <w:pPr>
              <w:jc w:val="center"/>
              <w:rPr>
                <w:b/>
                <w:bCs/>
              </w:rPr>
            </w:pPr>
            <w:r w:rsidRPr="00FF430B">
              <w:rPr>
                <w:b/>
                <w:bCs/>
              </w:rPr>
              <w:t>Nr</w:t>
            </w:r>
          </w:p>
          <w:p w14:paraId="287CC92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63DAE3D"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7524888"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4AB5523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2920B6EB"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67161728"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58345C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22347FF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D4FC69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88186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C0B6D2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D6852C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63B962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6FCEAB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FC5CC1E" w14:textId="77777777" w:rsidR="00AA1372" w:rsidRPr="00FF430B" w:rsidRDefault="00A227F2" w:rsidP="00196AB4">
            <w:pPr>
              <w:jc w:val="center"/>
            </w:pPr>
            <w:r w:rsidRPr="00FF430B">
              <w:t> </w:t>
            </w:r>
          </w:p>
        </w:tc>
      </w:tr>
      <w:tr w:rsidR="00AA1372" w:rsidRPr="00EC30C2" w14:paraId="75F79D2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31E74EF"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278C9D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E529B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87DD95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F08080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2875B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39D044" w14:textId="77777777" w:rsidR="00AA1372" w:rsidRPr="00FF430B" w:rsidRDefault="00A227F2" w:rsidP="00196AB4">
            <w:pPr>
              <w:jc w:val="center"/>
            </w:pPr>
            <w:r w:rsidRPr="00FF430B">
              <w:t> </w:t>
            </w:r>
          </w:p>
        </w:tc>
      </w:tr>
      <w:tr w:rsidR="00AA1372" w:rsidRPr="00EC30C2" w14:paraId="70FB082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7554AA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5E1D757B"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30CBD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A09075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76B87B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341918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577D389" w14:textId="77777777" w:rsidR="00AA1372" w:rsidRPr="00FF430B" w:rsidRDefault="00A227F2" w:rsidP="00196AB4">
            <w:pPr>
              <w:jc w:val="center"/>
            </w:pPr>
            <w:r w:rsidRPr="00FF430B">
              <w:t> </w:t>
            </w:r>
          </w:p>
        </w:tc>
      </w:tr>
    </w:tbl>
    <w:p w14:paraId="6974DB1E" w14:textId="77777777" w:rsidR="00AB1EC3" w:rsidRPr="00FF430B" w:rsidRDefault="00AB1EC3" w:rsidP="009A7C84">
      <w:pPr>
        <w:jc w:val="both"/>
      </w:pPr>
    </w:p>
    <w:p w14:paraId="43070004"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E98656D" w14:textId="77777777" w:rsidR="00AB1EC3" w:rsidRPr="00FF430B" w:rsidRDefault="00AB1EC3" w:rsidP="00196AB4">
      <w:pPr>
        <w:jc w:val="both"/>
        <w:rPr>
          <w:rFonts w:eastAsia="PMingLiU"/>
          <w:lang w:eastAsia="zh-CN"/>
        </w:rPr>
      </w:pPr>
    </w:p>
    <w:p w14:paraId="37780DD8"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13B7EC11"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1E7FE6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0C18628F"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E89BBF4" w14:textId="77777777" w:rsidR="00284ED0" w:rsidRPr="00FF430B" w:rsidRDefault="00284ED0" w:rsidP="00284ED0">
      <w:pPr>
        <w:spacing w:after="200" w:line="276" w:lineRule="auto"/>
        <w:rPr>
          <w:rFonts w:eastAsia="PMingLiU"/>
          <w:lang w:eastAsia="zh-CN"/>
        </w:rPr>
      </w:pPr>
      <w:bookmarkStart w:id="50" w:name="_Toc449692110"/>
    </w:p>
    <w:p w14:paraId="24FC355E" w14:textId="77777777" w:rsidR="002D6E71" w:rsidRPr="00FF430B" w:rsidRDefault="002D6E71" w:rsidP="00284ED0">
      <w:pPr>
        <w:spacing w:line="276" w:lineRule="auto"/>
        <w:jc w:val="center"/>
        <w:rPr>
          <w:rFonts w:eastAsia="PMingLiU"/>
          <w:b/>
          <w:lang w:eastAsia="zh-CN"/>
        </w:rPr>
      </w:pPr>
    </w:p>
    <w:p w14:paraId="7A9813B0" w14:textId="77777777" w:rsidR="002D6E71" w:rsidRPr="00FF430B" w:rsidRDefault="002D6E71" w:rsidP="00284ED0">
      <w:pPr>
        <w:spacing w:line="276" w:lineRule="auto"/>
        <w:jc w:val="center"/>
        <w:rPr>
          <w:rFonts w:eastAsia="PMingLiU"/>
          <w:b/>
          <w:lang w:eastAsia="zh-CN"/>
        </w:rPr>
      </w:pPr>
    </w:p>
    <w:p w14:paraId="37383E26" w14:textId="77777777" w:rsidR="002D6E71" w:rsidRPr="00FF430B" w:rsidRDefault="002D6E71" w:rsidP="00284ED0">
      <w:pPr>
        <w:spacing w:line="276" w:lineRule="auto"/>
        <w:jc w:val="center"/>
        <w:rPr>
          <w:rFonts w:eastAsia="PMingLiU"/>
          <w:b/>
          <w:lang w:eastAsia="zh-CN"/>
        </w:rPr>
      </w:pPr>
    </w:p>
    <w:p w14:paraId="03B51159" w14:textId="77777777" w:rsidR="002D6E71" w:rsidRPr="00FF430B" w:rsidRDefault="002D6E71" w:rsidP="00284ED0">
      <w:pPr>
        <w:spacing w:line="276" w:lineRule="auto"/>
        <w:jc w:val="center"/>
        <w:rPr>
          <w:rFonts w:eastAsia="PMingLiU"/>
          <w:b/>
          <w:lang w:eastAsia="zh-CN"/>
        </w:rPr>
      </w:pPr>
    </w:p>
    <w:p w14:paraId="54673921" w14:textId="77777777" w:rsidR="002D6E71" w:rsidRPr="00FF430B" w:rsidRDefault="002D6E71" w:rsidP="00284ED0">
      <w:pPr>
        <w:spacing w:line="276" w:lineRule="auto"/>
        <w:jc w:val="center"/>
        <w:rPr>
          <w:rFonts w:eastAsia="PMingLiU"/>
          <w:b/>
          <w:lang w:eastAsia="zh-CN"/>
        </w:rPr>
      </w:pPr>
    </w:p>
    <w:p w14:paraId="170790DD" w14:textId="77777777" w:rsidR="002D6E71" w:rsidRPr="00FF430B" w:rsidRDefault="002D6E71" w:rsidP="00284ED0">
      <w:pPr>
        <w:spacing w:line="276" w:lineRule="auto"/>
        <w:jc w:val="center"/>
        <w:rPr>
          <w:rFonts w:eastAsia="PMingLiU"/>
          <w:b/>
          <w:lang w:eastAsia="zh-CN"/>
        </w:rPr>
      </w:pPr>
    </w:p>
    <w:p w14:paraId="184D3B04" w14:textId="77777777" w:rsidR="002D6E71" w:rsidRPr="00FF430B" w:rsidRDefault="002D6E71" w:rsidP="00284ED0">
      <w:pPr>
        <w:spacing w:line="276" w:lineRule="auto"/>
        <w:jc w:val="center"/>
        <w:rPr>
          <w:rFonts w:eastAsia="PMingLiU"/>
          <w:b/>
          <w:lang w:eastAsia="zh-CN"/>
        </w:rPr>
      </w:pPr>
    </w:p>
    <w:p w14:paraId="65DDBBED" w14:textId="77777777" w:rsidR="002D6E71" w:rsidRPr="00FF430B" w:rsidRDefault="002D6E71" w:rsidP="00284ED0">
      <w:pPr>
        <w:spacing w:line="276" w:lineRule="auto"/>
        <w:jc w:val="center"/>
        <w:rPr>
          <w:rFonts w:eastAsia="PMingLiU"/>
          <w:b/>
          <w:lang w:eastAsia="zh-CN"/>
        </w:rPr>
      </w:pPr>
    </w:p>
    <w:p w14:paraId="067F6B23" w14:textId="77777777" w:rsidR="002D6E71" w:rsidRPr="00FF430B" w:rsidRDefault="002D6E71" w:rsidP="00284ED0">
      <w:pPr>
        <w:spacing w:line="276" w:lineRule="auto"/>
        <w:jc w:val="center"/>
        <w:rPr>
          <w:rFonts w:eastAsia="PMingLiU"/>
          <w:b/>
          <w:lang w:eastAsia="zh-CN"/>
        </w:rPr>
      </w:pPr>
    </w:p>
    <w:p w14:paraId="613DD0BD" w14:textId="77777777" w:rsidR="002D6E71" w:rsidRPr="00FF430B" w:rsidRDefault="002D6E71" w:rsidP="00284ED0">
      <w:pPr>
        <w:spacing w:line="276" w:lineRule="auto"/>
        <w:jc w:val="center"/>
        <w:rPr>
          <w:rFonts w:eastAsia="PMingLiU"/>
          <w:b/>
          <w:lang w:eastAsia="zh-CN"/>
        </w:rPr>
      </w:pPr>
    </w:p>
    <w:p w14:paraId="1B7DD740" w14:textId="77777777" w:rsidR="002D6E71" w:rsidRPr="00FF430B" w:rsidRDefault="002D6E71" w:rsidP="00284ED0">
      <w:pPr>
        <w:spacing w:line="276" w:lineRule="auto"/>
        <w:jc w:val="center"/>
        <w:rPr>
          <w:rFonts w:eastAsia="PMingLiU"/>
          <w:b/>
          <w:lang w:eastAsia="zh-CN"/>
        </w:rPr>
      </w:pPr>
    </w:p>
    <w:p w14:paraId="45B77E01" w14:textId="77777777" w:rsidR="002D6E71" w:rsidRPr="00FF430B" w:rsidRDefault="002D6E71" w:rsidP="00284ED0">
      <w:pPr>
        <w:spacing w:line="276" w:lineRule="auto"/>
        <w:jc w:val="center"/>
        <w:rPr>
          <w:rFonts w:eastAsia="PMingLiU"/>
          <w:b/>
          <w:lang w:eastAsia="zh-CN"/>
        </w:rPr>
      </w:pPr>
    </w:p>
    <w:p w14:paraId="2B69B858" w14:textId="77777777" w:rsidR="002D6E71" w:rsidRPr="00FF430B" w:rsidRDefault="002D6E71" w:rsidP="00284ED0">
      <w:pPr>
        <w:spacing w:line="276" w:lineRule="auto"/>
        <w:jc w:val="center"/>
        <w:rPr>
          <w:rFonts w:eastAsia="PMingLiU"/>
          <w:b/>
          <w:lang w:eastAsia="zh-CN"/>
        </w:rPr>
      </w:pPr>
    </w:p>
    <w:p w14:paraId="11D1C27E" w14:textId="77777777" w:rsidR="002D6E71" w:rsidRPr="00FF430B" w:rsidRDefault="002D6E71" w:rsidP="00284ED0">
      <w:pPr>
        <w:spacing w:line="276" w:lineRule="auto"/>
        <w:jc w:val="center"/>
        <w:rPr>
          <w:rFonts w:eastAsia="PMingLiU"/>
          <w:b/>
          <w:lang w:eastAsia="zh-CN"/>
        </w:rPr>
      </w:pPr>
    </w:p>
    <w:p w14:paraId="371F09EE" w14:textId="77777777" w:rsidR="002D6E71" w:rsidRPr="00FF430B" w:rsidRDefault="002D6E71" w:rsidP="00284ED0">
      <w:pPr>
        <w:spacing w:line="276" w:lineRule="auto"/>
        <w:jc w:val="center"/>
        <w:rPr>
          <w:rFonts w:eastAsia="PMingLiU"/>
          <w:b/>
          <w:lang w:eastAsia="zh-CN"/>
        </w:rPr>
      </w:pPr>
    </w:p>
    <w:p w14:paraId="3CCCC51B" w14:textId="77777777" w:rsidR="002D6E71" w:rsidRPr="00FF430B" w:rsidRDefault="002D6E71" w:rsidP="00284ED0">
      <w:pPr>
        <w:spacing w:line="276" w:lineRule="auto"/>
        <w:jc w:val="center"/>
        <w:rPr>
          <w:rFonts w:eastAsia="PMingLiU"/>
          <w:b/>
          <w:lang w:eastAsia="zh-CN"/>
        </w:rPr>
      </w:pPr>
    </w:p>
    <w:p w14:paraId="16B267E4" w14:textId="77777777" w:rsidR="002D6E71" w:rsidRPr="00FF430B" w:rsidRDefault="002D6E71" w:rsidP="00284ED0">
      <w:pPr>
        <w:spacing w:line="276" w:lineRule="auto"/>
        <w:jc w:val="center"/>
        <w:rPr>
          <w:rFonts w:eastAsia="PMingLiU"/>
          <w:b/>
          <w:lang w:eastAsia="zh-CN"/>
        </w:rPr>
      </w:pPr>
    </w:p>
    <w:p w14:paraId="55484974" w14:textId="77777777" w:rsidR="002D6E71" w:rsidRPr="00FF430B" w:rsidRDefault="002D6E71" w:rsidP="00284ED0">
      <w:pPr>
        <w:spacing w:line="276" w:lineRule="auto"/>
        <w:jc w:val="center"/>
        <w:rPr>
          <w:rFonts w:eastAsia="PMingLiU"/>
          <w:b/>
          <w:lang w:eastAsia="zh-CN"/>
        </w:rPr>
      </w:pPr>
    </w:p>
    <w:p w14:paraId="5136C6C0" w14:textId="77777777" w:rsidR="002D6E71" w:rsidRPr="00FF430B" w:rsidRDefault="002D6E71" w:rsidP="00284ED0">
      <w:pPr>
        <w:spacing w:line="276" w:lineRule="auto"/>
        <w:jc w:val="center"/>
        <w:rPr>
          <w:rFonts w:eastAsia="PMingLiU"/>
          <w:b/>
          <w:lang w:eastAsia="zh-CN"/>
        </w:rPr>
      </w:pPr>
    </w:p>
    <w:p w14:paraId="3D7384E6" w14:textId="77777777" w:rsidR="002D6E71" w:rsidRPr="00FF430B" w:rsidRDefault="002D6E71" w:rsidP="00284ED0">
      <w:pPr>
        <w:spacing w:line="276" w:lineRule="auto"/>
        <w:jc w:val="center"/>
        <w:rPr>
          <w:rFonts w:eastAsia="PMingLiU"/>
          <w:b/>
          <w:lang w:eastAsia="zh-CN"/>
        </w:rPr>
      </w:pPr>
    </w:p>
    <w:p w14:paraId="13BE3A88" w14:textId="77777777" w:rsidR="002D6E71" w:rsidRPr="00FF430B" w:rsidRDefault="002D6E71" w:rsidP="00284ED0">
      <w:pPr>
        <w:spacing w:line="276" w:lineRule="auto"/>
        <w:jc w:val="center"/>
        <w:rPr>
          <w:rFonts w:eastAsia="PMingLiU"/>
          <w:b/>
          <w:lang w:eastAsia="zh-CN"/>
        </w:rPr>
      </w:pPr>
    </w:p>
    <w:p w14:paraId="03D8381F" w14:textId="77777777" w:rsidR="002D6E71" w:rsidRPr="00FF430B" w:rsidRDefault="002D6E71" w:rsidP="00284ED0">
      <w:pPr>
        <w:spacing w:line="276" w:lineRule="auto"/>
        <w:jc w:val="center"/>
        <w:rPr>
          <w:rFonts w:eastAsia="PMingLiU"/>
          <w:b/>
          <w:lang w:eastAsia="zh-CN"/>
        </w:rPr>
      </w:pPr>
    </w:p>
    <w:p w14:paraId="18EDA008" w14:textId="77777777" w:rsidR="002D6E71" w:rsidRPr="00FF430B" w:rsidRDefault="002D6E71" w:rsidP="00284ED0">
      <w:pPr>
        <w:spacing w:line="276" w:lineRule="auto"/>
        <w:jc w:val="center"/>
        <w:rPr>
          <w:rFonts w:eastAsia="PMingLiU"/>
          <w:b/>
          <w:lang w:eastAsia="zh-CN"/>
        </w:rPr>
      </w:pPr>
    </w:p>
    <w:p w14:paraId="6F21112B"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14:paraId="629C9CA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D327A3A" w14:textId="77777777" w:rsidR="00BA7FF4" w:rsidRPr="00FF430B" w:rsidRDefault="00BA7FF4" w:rsidP="00BA7FF4">
      <w:pPr>
        <w:jc w:val="right"/>
        <w:rPr>
          <w:noProof w:val="0"/>
        </w:rPr>
      </w:pPr>
      <w:r w:rsidRPr="00FF430B">
        <w:rPr>
          <w:noProof w:val="0"/>
        </w:rPr>
        <w:t>din “____” ________ 20___</w:t>
      </w:r>
    </w:p>
    <w:p w14:paraId="0487C875" w14:textId="77777777" w:rsidR="002D6E71" w:rsidRPr="00FF430B" w:rsidRDefault="002D6E71" w:rsidP="00284ED0">
      <w:pPr>
        <w:spacing w:line="276" w:lineRule="auto"/>
        <w:jc w:val="center"/>
        <w:rPr>
          <w:rFonts w:eastAsia="PMingLiU"/>
          <w:b/>
          <w:lang w:eastAsia="zh-CN"/>
        </w:rPr>
      </w:pPr>
    </w:p>
    <w:p w14:paraId="6821EB9F" w14:textId="77777777" w:rsidR="002D6E71" w:rsidRPr="00FF430B" w:rsidRDefault="002D6E71" w:rsidP="00284ED0">
      <w:pPr>
        <w:spacing w:line="276" w:lineRule="auto"/>
        <w:jc w:val="center"/>
        <w:rPr>
          <w:rFonts w:eastAsia="PMingLiU"/>
          <w:b/>
          <w:lang w:eastAsia="zh-CN"/>
        </w:rPr>
      </w:pPr>
    </w:p>
    <w:bookmarkEnd w:id="50"/>
    <w:p w14:paraId="785918A9" w14:textId="77777777" w:rsidR="00B14173" w:rsidRPr="00FF430B" w:rsidRDefault="00B14173" w:rsidP="00284ED0">
      <w:pPr>
        <w:spacing w:line="276" w:lineRule="auto"/>
        <w:jc w:val="center"/>
        <w:rPr>
          <w:rFonts w:eastAsia="PMingLiU"/>
          <w:b/>
          <w:noProof w:val="0"/>
          <w:lang w:eastAsia="zh-CN"/>
        </w:rPr>
      </w:pPr>
    </w:p>
    <w:p w14:paraId="0D140CCD"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53BBC42"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6FB21B1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DCCFF78" w14:textId="77777777" w:rsidTr="00233538">
        <w:trPr>
          <w:trHeight w:val="700"/>
        </w:trPr>
        <w:tc>
          <w:tcPr>
            <w:tcW w:w="720" w:type="dxa"/>
          </w:tcPr>
          <w:p w14:paraId="1EC76ABA" w14:textId="77777777" w:rsidR="00AA1372" w:rsidRPr="00FF430B" w:rsidRDefault="00AA1372" w:rsidP="008A6911">
            <w:pPr>
              <w:tabs>
                <w:tab w:val="left" w:pos="567"/>
                <w:tab w:val="left" w:pos="1134"/>
              </w:tabs>
              <w:ind w:left="360"/>
              <w:jc w:val="both"/>
              <w:outlineLvl w:val="0"/>
              <w:rPr>
                <w:b/>
              </w:rPr>
            </w:pPr>
          </w:p>
          <w:p w14:paraId="63561BCA" w14:textId="77777777" w:rsidR="00AA1372" w:rsidRPr="00FF430B" w:rsidRDefault="00A227F2" w:rsidP="00196AB4">
            <w:pPr>
              <w:tabs>
                <w:tab w:val="left" w:pos="567"/>
              </w:tabs>
              <w:jc w:val="both"/>
              <w:rPr>
                <w:b/>
              </w:rPr>
            </w:pPr>
            <w:r w:rsidRPr="00FF430B">
              <w:rPr>
                <w:b/>
              </w:rPr>
              <w:t>Nr.</w:t>
            </w:r>
          </w:p>
          <w:p w14:paraId="7974F364" w14:textId="77777777" w:rsidR="00AA1372" w:rsidRPr="00FF430B" w:rsidRDefault="00A227F2" w:rsidP="00196AB4">
            <w:pPr>
              <w:tabs>
                <w:tab w:val="left" w:pos="567"/>
              </w:tabs>
              <w:jc w:val="both"/>
              <w:rPr>
                <w:b/>
              </w:rPr>
            </w:pPr>
            <w:r w:rsidRPr="00FF430B">
              <w:rPr>
                <w:b/>
              </w:rPr>
              <w:t>d/o</w:t>
            </w:r>
          </w:p>
        </w:tc>
        <w:tc>
          <w:tcPr>
            <w:tcW w:w="4680" w:type="dxa"/>
            <w:vAlign w:val="center"/>
          </w:tcPr>
          <w:p w14:paraId="16AA2975"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053729" w14:textId="77777777" w:rsidR="00AA1372" w:rsidRPr="00FF430B" w:rsidRDefault="00AA1372" w:rsidP="008A6911">
            <w:pPr>
              <w:tabs>
                <w:tab w:val="left" w:pos="567"/>
                <w:tab w:val="left" w:pos="1134"/>
              </w:tabs>
              <w:ind w:left="360"/>
              <w:jc w:val="center"/>
              <w:outlineLvl w:val="0"/>
              <w:rPr>
                <w:b/>
              </w:rPr>
            </w:pPr>
          </w:p>
          <w:p w14:paraId="7821E892" w14:textId="77777777" w:rsidR="00AA1372" w:rsidRPr="00FF430B" w:rsidRDefault="00A227F2" w:rsidP="00196AB4">
            <w:pPr>
              <w:tabs>
                <w:tab w:val="left" w:pos="567"/>
              </w:tabs>
              <w:jc w:val="center"/>
              <w:rPr>
                <w:b/>
              </w:rPr>
            </w:pPr>
            <w:r w:rsidRPr="00FF430B">
              <w:rPr>
                <w:b/>
              </w:rPr>
              <w:t>Unitatea de măsură</w:t>
            </w:r>
          </w:p>
          <w:p w14:paraId="47E43096"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828B499" w14:textId="77777777" w:rsidR="00AA1372" w:rsidRPr="00FF430B" w:rsidRDefault="00AA1372" w:rsidP="008A6911">
            <w:pPr>
              <w:tabs>
                <w:tab w:val="left" w:pos="567"/>
                <w:tab w:val="left" w:pos="1134"/>
              </w:tabs>
              <w:ind w:left="360"/>
              <w:jc w:val="center"/>
              <w:outlineLvl w:val="0"/>
              <w:rPr>
                <w:b/>
              </w:rPr>
            </w:pPr>
          </w:p>
          <w:p w14:paraId="6CA51DB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5719793" w14:textId="77777777" w:rsidR="00AA1372" w:rsidRPr="00FF430B" w:rsidRDefault="00AA1372" w:rsidP="008A6911">
            <w:pPr>
              <w:tabs>
                <w:tab w:val="left" w:pos="567"/>
                <w:tab w:val="left" w:pos="1134"/>
              </w:tabs>
              <w:ind w:left="360"/>
              <w:jc w:val="center"/>
              <w:outlineLvl w:val="0"/>
              <w:rPr>
                <w:b/>
              </w:rPr>
            </w:pPr>
          </w:p>
          <w:p w14:paraId="41D0AEC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6C201B3" w14:textId="77777777" w:rsidTr="00233538">
        <w:trPr>
          <w:trHeight w:val="240"/>
        </w:trPr>
        <w:tc>
          <w:tcPr>
            <w:tcW w:w="720" w:type="dxa"/>
          </w:tcPr>
          <w:p w14:paraId="3C71AB3C" w14:textId="77777777" w:rsidR="00AA1372" w:rsidRPr="00FF430B" w:rsidRDefault="00D7570D" w:rsidP="00196AB4">
            <w:pPr>
              <w:tabs>
                <w:tab w:val="left" w:pos="567"/>
              </w:tabs>
              <w:jc w:val="both"/>
              <w:rPr>
                <w:b/>
              </w:rPr>
            </w:pPr>
            <w:r w:rsidRPr="00FF430B">
              <w:rPr>
                <w:b/>
              </w:rPr>
              <w:t>0</w:t>
            </w:r>
          </w:p>
        </w:tc>
        <w:tc>
          <w:tcPr>
            <w:tcW w:w="4680" w:type="dxa"/>
          </w:tcPr>
          <w:p w14:paraId="6FC2F463" w14:textId="77777777" w:rsidR="00AA1372" w:rsidRPr="00FF430B" w:rsidRDefault="00D7570D" w:rsidP="00196AB4">
            <w:pPr>
              <w:tabs>
                <w:tab w:val="left" w:pos="567"/>
              </w:tabs>
              <w:jc w:val="both"/>
              <w:rPr>
                <w:b/>
              </w:rPr>
            </w:pPr>
            <w:r w:rsidRPr="00FF430B">
              <w:rPr>
                <w:b/>
              </w:rPr>
              <w:t xml:space="preserve">                             1</w:t>
            </w:r>
          </w:p>
        </w:tc>
        <w:tc>
          <w:tcPr>
            <w:tcW w:w="1260" w:type="dxa"/>
          </w:tcPr>
          <w:p w14:paraId="252660C5" w14:textId="77777777" w:rsidR="00AA1372" w:rsidRPr="00FF430B" w:rsidRDefault="0003591A" w:rsidP="00196AB4">
            <w:pPr>
              <w:tabs>
                <w:tab w:val="left" w:pos="567"/>
              </w:tabs>
              <w:jc w:val="both"/>
              <w:rPr>
                <w:b/>
              </w:rPr>
            </w:pPr>
            <w:r w:rsidRPr="00FF430B">
              <w:rPr>
                <w:b/>
              </w:rPr>
              <w:t>2</w:t>
            </w:r>
          </w:p>
        </w:tc>
        <w:tc>
          <w:tcPr>
            <w:tcW w:w="1289" w:type="dxa"/>
          </w:tcPr>
          <w:p w14:paraId="4C5B2122" w14:textId="77777777" w:rsidR="00AA1372" w:rsidRPr="00FF430B" w:rsidRDefault="0003591A" w:rsidP="00196AB4">
            <w:pPr>
              <w:tabs>
                <w:tab w:val="left" w:pos="567"/>
              </w:tabs>
              <w:jc w:val="both"/>
              <w:rPr>
                <w:b/>
              </w:rPr>
            </w:pPr>
            <w:r w:rsidRPr="00FF430B">
              <w:rPr>
                <w:b/>
              </w:rPr>
              <w:t>3</w:t>
            </w:r>
          </w:p>
        </w:tc>
        <w:tc>
          <w:tcPr>
            <w:tcW w:w="1544" w:type="dxa"/>
          </w:tcPr>
          <w:p w14:paraId="5F12FEB3" w14:textId="77777777" w:rsidR="00AA1372" w:rsidRPr="00FF430B" w:rsidRDefault="0003591A" w:rsidP="00196AB4">
            <w:pPr>
              <w:tabs>
                <w:tab w:val="left" w:pos="567"/>
              </w:tabs>
              <w:jc w:val="both"/>
              <w:rPr>
                <w:b/>
              </w:rPr>
            </w:pPr>
            <w:r w:rsidRPr="00FF430B">
              <w:rPr>
                <w:b/>
              </w:rPr>
              <w:t>4</w:t>
            </w:r>
          </w:p>
        </w:tc>
      </w:tr>
      <w:tr w:rsidR="00AA1372" w:rsidRPr="00EC30C2" w14:paraId="217ABE83" w14:textId="77777777" w:rsidTr="00233538">
        <w:trPr>
          <w:trHeight w:val="240"/>
        </w:trPr>
        <w:tc>
          <w:tcPr>
            <w:tcW w:w="720" w:type="dxa"/>
          </w:tcPr>
          <w:p w14:paraId="0BC826B8" w14:textId="77777777" w:rsidR="00AA1372" w:rsidRPr="00FF430B" w:rsidRDefault="0003591A" w:rsidP="00196AB4">
            <w:pPr>
              <w:tabs>
                <w:tab w:val="left" w:pos="567"/>
              </w:tabs>
              <w:jc w:val="both"/>
            </w:pPr>
            <w:r w:rsidRPr="00FF430B">
              <w:t>1.</w:t>
            </w:r>
          </w:p>
        </w:tc>
        <w:tc>
          <w:tcPr>
            <w:tcW w:w="4680" w:type="dxa"/>
          </w:tcPr>
          <w:p w14:paraId="18820988" w14:textId="77777777" w:rsidR="00AA1372" w:rsidRPr="00FF430B" w:rsidRDefault="00AA1372" w:rsidP="00196AB4">
            <w:pPr>
              <w:keepNext/>
              <w:keepLines/>
              <w:tabs>
                <w:tab w:val="left" w:pos="567"/>
              </w:tabs>
              <w:spacing w:before="200"/>
              <w:jc w:val="both"/>
              <w:outlineLvl w:val="2"/>
            </w:pPr>
          </w:p>
        </w:tc>
        <w:tc>
          <w:tcPr>
            <w:tcW w:w="1260" w:type="dxa"/>
          </w:tcPr>
          <w:p w14:paraId="4FB47215" w14:textId="77777777" w:rsidR="00AA1372" w:rsidRPr="00FF430B" w:rsidRDefault="00AA1372" w:rsidP="00196AB4">
            <w:pPr>
              <w:keepNext/>
              <w:keepLines/>
              <w:tabs>
                <w:tab w:val="left" w:pos="567"/>
              </w:tabs>
              <w:spacing w:before="200"/>
              <w:jc w:val="both"/>
              <w:outlineLvl w:val="2"/>
            </w:pPr>
          </w:p>
        </w:tc>
        <w:tc>
          <w:tcPr>
            <w:tcW w:w="1289" w:type="dxa"/>
          </w:tcPr>
          <w:p w14:paraId="58897B00" w14:textId="77777777" w:rsidR="00AA1372" w:rsidRPr="00FF430B" w:rsidRDefault="00AA1372" w:rsidP="00196AB4">
            <w:pPr>
              <w:keepNext/>
              <w:keepLines/>
              <w:tabs>
                <w:tab w:val="left" w:pos="567"/>
              </w:tabs>
              <w:spacing w:before="200"/>
              <w:jc w:val="both"/>
              <w:outlineLvl w:val="2"/>
            </w:pPr>
          </w:p>
        </w:tc>
        <w:tc>
          <w:tcPr>
            <w:tcW w:w="1544" w:type="dxa"/>
          </w:tcPr>
          <w:p w14:paraId="2D409401" w14:textId="77777777" w:rsidR="00AA1372" w:rsidRPr="00FF430B" w:rsidRDefault="00AA1372" w:rsidP="00196AB4">
            <w:pPr>
              <w:keepNext/>
              <w:keepLines/>
              <w:tabs>
                <w:tab w:val="left" w:pos="567"/>
              </w:tabs>
              <w:spacing w:before="200"/>
              <w:jc w:val="both"/>
              <w:outlineLvl w:val="2"/>
            </w:pPr>
          </w:p>
        </w:tc>
      </w:tr>
      <w:tr w:rsidR="00AA1372" w:rsidRPr="00EC30C2" w14:paraId="76A81FAD" w14:textId="77777777" w:rsidTr="00233538">
        <w:trPr>
          <w:trHeight w:val="240"/>
        </w:trPr>
        <w:tc>
          <w:tcPr>
            <w:tcW w:w="720" w:type="dxa"/>
          </w:tcPr>
          <w:p w14:paraId="7CEB5A63" w14:textId="77777777" w:rsidR="00AA1372" w:rsidRPr="00FF430B" w:rsidRDefault="0003591A" w:rsidP="00196AB4">
            <w:pPr>
              <w:tabs>
                <w:tab w:val="left" w:pos="567"/>
              </w:tabs>
              <w:jc w:val="both"/>
            </w:pPr>
            <w:r w:rsidRPr="00FF430B">
              <w:t>2.</w:t>
            </w:r>
          </w:p>
        </w:tc>
        <w:tc>
          <w:tcPr>
            <w:tcW w:w="4680" w:type="dxa"/>
          </w:tcPr>
          <w:p w14:paraId="6BF78E02" w14:textId="77777777" w:rsidR="00AA1372" w:rsidRPr="00FF430B" w:rsidRDefault="00AA1372" w:rsidP="00196AB4">
            <w:pPr>
              <w:keepNext/>
              <w:keepLines/>
              <w:tabs>
                <w:tab w:val="left" w:pos="567"/>
              </w:tabs>
              <w:spacing w:before="200"/>
              <w:jc w:val="both"/>
              <w:outlineLvl w:val="2"/>
            </w:pPr>
          </w:p>
        </w:tc>
        <w:tc>
          <w:tcPr>
            <w:tcW w:w="1260" w:type="dxa"/>
          </w:tcPr>
          <w:p w14:paraId="130FE149" w14:textId="77777777" w:rsidR="00AA1372" w:rsidRPr="00FF430B" w:rsidRDefault="00AA1372" w:rsidP="00196AB4">
            <w:pPr>
              <w:keepNext/>
              <w:keepLines/>
              <w:tabs>
                <w:tab w:val="left" w:pos="567"/>
              </w:tabs>
              <w:spacing w:before="200"/>
              <w:jc w:val="both"/>
              <w:outlineLvl w:val="2"/>
            </w:pPr>
          </w:p>
        </w:tc>
        <w:tc>
          <w:tcPr>
            <w:tcW w:w="1289" w:type="dxa"/>
          </w:tcPr>
          <w:p w14:paraId="6342590D" w14:textId="77777777" w:rsidR="00AA1372" w:rsidRPr="00FF430B" w:rsidRDefault="00AA1372" w:rsidP="00196AB4">
            <w:pPr>
              <w:keepNext/>
              <w:keepLines/>
              <w:tabs>
                <w:tab w:val="left" w:pos="567"/>
              </w:tabs>
              <w:spacing w:before="200"/>
              <w:jc w:val="both"/>
              <w:outlineLvl w:val="2"/>
            </w:pPr>
          </w:p>
        </w:tc>
        <w:tc>
          <w:tcPr>
            <w:tcW w:w="1544" w:type="dxa"/>
          </w:tcPr>
          <w:p w14:paraId="035F3605" w14:textId="77777777" w:rsidR="00AA1372" w:rsidRPr="00FF430B" w:rsidRDefault="00AA1372" w:rsidP="00196AB4">
            <w:pPr>
              <w:keepNext/>
              <w:keepLines/>
              <w:tabs>
                <w:tab w:val="left" w:pos="567"/>
              </w:tabs>
              <w:spacing w:before="200"/>
              <w:jc w:val="both"/>
              <w:outlineLvl w:val="2"/>
            </w:pPr>
          </w:p>
        </w:tc>
      </w:tr>
      <w:tr w:rsidR="00AA1372" w:rsidRPr="00EC30C2" w14:paraId="6D1274F6" w14:textId="77777777" w:rsidTr="00233538">
        <w:trPr>
          <w:trHeight w:val="240"/>
        </w:trPr>
        <w:tc>
          <w:tcPr>
            <w:tcW w:w="720" w:type="dxa"/>
          </w:tcPr>
          <w:p w14:paraId="2AD42317" w14:textId="77777777" w:rsidR="00AA1372" w:rsidRPr="00FF430B" w:rsidRDefault="0003591A" w:rsidP="00196AB4">
            <w:pPr>
              <w:tabs>
                <w:tab w:val="left" w:pos="567"/>
              </w:tabs>
              <w:jc w:val="both"/>
            </w:pPr>
            <w:r w:rsidRPr="00FF430B">
              <w:t>3.</w:t>
            </w:r>
          </w:p>
        </w:tc>
        <w:tc>
          <w:tcPr>
            <w:tcW w:w="4680" w:type="dxa"/>
          </w:tcPr>
          <w:p w14:paraId="2752EAEB" w14:textId="77777777" w:rsidR="00AA1372" w:rsidRPr="00FF430B" w:rsidRDefault="00AA1372" w:rsidP="00196AB4">
            <w:pPr>
              <w:keepNext/>
              <w:keepLines/>
              <w:tabs>
                <w:tab w:val="left" w:pos="567"/>
              </w:tabs>
              <w:spacing w:before="200"/>
              <w:jc w:val="both"/>
              <w:outlineLvl w:val="2"/>
            </w:pPr>
          </w:p>
        </w:tc>
        <w:tc>
          <w:tcPr>
            <w:tcW w:w="1260" w:type="dxa"/>
          </w:tcPr>
          <w:p w14:paraId="330B10BD" w14:textId="77777777" w:rsidR="00AA1372" w:rsidRPr="00FF430B" w:rsidRDefault="00AA1372" w:rsidP="00196AB4">
            <w:pPr>
              <w:keepNext/>
              <w:keepLines/>
              <w:tabs>
                <w:tab w:val="left" w:pos="567"/>
              </w:tabs>
              <w:spacing w:before="200"/>
              <w:jc w:val="both"/>
              <w:outlineLvl w:val="2"/>
            </w:pPr>
          </w:p>
        </w:tc>
        <w:tc>
          <w:tcPr>
            <w:tcW w:w="1289" w:type="dxa"/>
          </w:tcPr>
          <w:p w14:paraId="4A8DF48E" w14:textId="77777777" w:rsidR="00AA1372" w:rsidRPr="00FF430B" w:rsidRDefault="00AA1372" w:rsidP="00196AB4">
            <w:pPr>
              <w:keepNext/>
              <w:keepLines/>
              <w:tabs>
                <w:tab w:val="left" w:pos="567"/>
              </w:tabs>
              <w:spacing w:before="200"/>
              <w:jc w:val="both"/>
              <w:outlineLvl w:val="2"/>
            </w:pPr>
          </w:p>
        </w:tc>
        <w:tc>
          <w:tcPr>
            <w:tcW w:w="1544" w:type="dxa"/>
          </w:tcPr>
          <w:p w14:paraId="42EBD9E1" w14:textId="77777777" w:rsidR="00AA1372" w:rsidRPr="00FF430B" w:rsidRDefault="00AA1372" w:rsidP="00196AB4">
            <w:pPr>
              <w:keepNext/>
              <w:keepLines/>
              <w:tabs>
                <w:tab w:val="left" w:pos="567"/>
              </w:tabs>
              <w:spacing w:before="200"/>
              <w:jc w:val="both"/>
              <w:outlineLvl w:val="2"/>
            </w:pPr>
          </w:p>
        </w:tc>
      </w:tr>
      <w:tr w:rsidR="00AA1372" w:rsidRPr="00EC30C2" w14:paraId="60F9694B" w14:textId="77777777" w:rsidTr="00233538">
        <w:trPr>
          <w:trHeight w:val="240"/>
        </w:trPr>
        <w:tc>
          <w:tcPr>
            <w:tcW w:w="720" w:type="dxa"/>
          </w:tcPr>
          <w:p w14:paraId="781DF49B" w14:textId="77777777" w:rsidR="00AA1372" w:rsidRPr="00FF430B" w:rsidRDefault="0003591A" w:rsidP="00196AB4">
            <w:pPr>
              <w:tabs>
                <w:tab w:val="left" w:pos="567"/>
              </w:tabs>
              <w:jc w:val="both"/>
            </w:pPr>
            <w:r w:rsidRPr="00FF430B">
              <w:t>.</w:t>
            </w:r>
          </w:p>
        </w:tc>
        <w:tc>
          <w:tcPr>
            <w:tcW w:w="4680" w:type="dxa"/>
          </w:tcPr>
          <w:p w14:paraId="303DC63C" w14:textId="77777777" w:rsidR="00AA1372" w:rsidRPr="00FF430B" w:rsidRDefault="00AA1372" w:rsidP="00196AB4">
            <w:pPr>
              <w:keepNext/>
              <w:keepLines/>
              <w:tabs>
                <w:tab w:val="left" w:pos="567"/>
              </w:tabs>
              <w:spacing w:before="200"/>
              <w:jc w:val="both"/>
              <w:outlineLvl w:val="2"/>
            </w:pPr>
          </w:p>
        </w:tc>
        <w:tc>
          <w:tcPr>
            <w:tcW w:w="1260" w:type="dxa"/>
          </w:tcPr>
          <w:p w14:paraId="4CEAC33D" w14:textId="77777777" w:rsidR="00AA1372" w:rsidRPr="00FF430B" w:rsidRDefault="00AA1372" w:rsidP="00196AB4">
            <w:pPr>
              <w:keepNext/>
              <w:keepLines/>
              <w:tabs>
                <w:tab w:val="left" w:pos="567"/>
              </w:tabs>
              <w:spacing w:before="200"/>
              <w:jc w:val="both"/>
              <w:outlineLvl w:val="2"/>
            </w:pPr>
          </w:p>
        </w:tc>
        <w:tc>
          <w:tcPr>
            <w:tcW w:w="1289" w:type="dxa"/>
          </w:tcPr>
          <w:p w14:paraId="6550D406" w14:textId="77777777" w:rsidR="00AA1372" w:rsidRPr="00FF430B" w:rsidRDefault="00AA1372" w:rsidP="00196AB4">
            <w:pPr>
              <w:keepNext/>
              <w:keepLines/>
              <w:tabs>
                <w:tab w:val="left" w:pos="567"/>
              </w:tabs>
              <w:spacing w:before="200"/>
              <w:jc w:val="both"/>
              <w:outlineLvl w:val="2"/>
            </w:pPr>
          </w:p>
        </w:tc>
        <w:tc>
          <w:tcPr>
            <w:tcW w:w="1544" w:type="dxa"/>
          </w:tcPr>
          <w:p w14:paraId="68E2D45A" w14:textId="77777777" w:rsidR="00AA1372" w:rsidRPr="00FF430B" w:rsidRDefault="00AA1372" w:rsidP="00196AB4">
            <w:pPr>
              <w:keepNext/>
              <w:keepLines/>
              <w:tabs>
                <w:tab w:val="left" w:pos="567"/>
              </w:tabs>
              <w:spacing w:before="200"/>
              <w:jc w:val="both"/>
              <w:outlineLvl w:val="2"/>
            </w:pPr>
          </w:p>
        </w:tc>
      </w:tr>
      <w:tr w:rsidR="00AA1372" w:rsidRPr="00EC30C2" w14:paraId="29E10E0E" w14:textId="77777777" w:rsidTr="00233538">
        <w:trPr>
          <w:trHeight w:val="240"/>
        </w:trPr>
        <w:tc>
          <w:tcPr>
            <w:tcW w:w="720" w:type="dxa"/>
          </w:tcPr>
          <w:p w14:paraId="5B4951F6" w14:textId="77777777" w:rsidR="00AA1372" w:rsidRPr="00FF430B" w:rsidRDefault="00AA1372" w:rsidP="00196AB4">
            <w:pPr>
              <w:keepNext/>
              <w:keepLines/>
              <w:tabs>
                <w:tab w:val="left" w:pos="567"/>
              </w:tabs>
              <w:spacing w:before="200"/>
              <w:jc w:val="both"/>
              <w:outlineLvl w:val="2"/>
            </w:pPr>
          </w:p>
        </w:tc>
        <w:tc>
          <w:tcPr>
            <w:tcW w:w="4680" w:type="dxa"/>
          </w:tcPr>
          <w:p w14:paraId="26DA43E7" w14:textId="77777777" w:rsidR="00AA1372" w:rsidRPr="00FF430B" w:rsidRDefault="00AA1372" w:rsidP="00196AB4">
            <w:pPr>
              <w:keepNext/>
              <w:keepLines/>
              <w:tabs>
                <w:tab w:val="left" w:pos="567"/>
              </w:tabs>
              <w:spacing w:before="200"/>
              <w:jc w:val="both"/>
              <w:outlineLvl w:val="2"/>
            </w:pPr>
          </w:p>
        </w:tc>
        <w:tc>
          <w:tcPr>
            <w:tcW w:w="1260" w:type="dxa"/>
          </w:tcPr>
          <w:p w14:paraId="1E6BC039" w14:textId="77777777" w:rsidR="00AA1372" w:rsidRPr="00FF430B" w:rsidRDefault="00AA1372" w:rsidP="00196AB4">
            <w:pPr>
              <w:keepNext/>
              <w:keepLines/>
              <w:tabs>
                <w:tab w:val="left" w:pos="567"/>
              </w:tabs>
              <w:spacing w:before="200"/>
              <w:jc w:val="both"/>
              <w:outlineLvl w:val="2"/>
            </w:pPr>
          </w:p>
        </w:tc>
        <w:tc>
          <w:tcPr>
            <w:tcW w:w="1289" w:type="dxa"/>
          </w:tcPr>
          <w:p w14:paraId="26BA133D" w14:textId="77777777" w:rsidR="00AA1372" w:rsidRPr="00FF430B" w:rsidRDefault="00AA1372" w:rsidP="00196AB4">
            <w:pPr>
              <w:keepNext/>
              <w:keepLines/>
              <w:tabs>
                <w:tab w:val="left" w:pos="567"/>
              </w:tabs>
              <w:spacing w:before="200"/>
              <w:jc w:val="both"/>
              <w:outlineLvl w:val="2"/>
            </w:pPr>
          </w:p>
        </w:tc>
        <w:tc>
          <w:tcPr>
            <w:tcW w:w="1544" w:type="dxa"/>
          </w:tcPr>
          <w:p w14:paraId="4B80DE68" w14:textId="77777777" w:rsidR="00AA1372" w:rsidRPr="00FF430B" w:rsidRDefault="00AA1372" w:rsidP="00196AB4">
            <w:pPr>
              <w:keepNext/>
              <w:keepLines/>
              <w:tabs>
                <w:tab w:val="left" w:pos="567"/>
              </w:tabs>
              <w:spacing w:before="200"/>
              <w:jc w:val="both"/>
              <w:outlineLvl w:val="2"/>
            </w:pPr>
          </w:p>
        </w:tc>
      </w:tr>
      <w:tr w:rsidR="00AA1372" w:rsidRPr="00EC30C2" w14:paraId="04D044EB" w14:textId="77777777" w:rsidTr="00233538">
        <w:trPr>
          <w:trHeight w:val="240"/>
        </w:trPr>
        <w:tc>
          <w:tcPr>
            <w:tcW w:w="720" w:type="dxa"/>
          </w:tcPr>
          <w:p w14:paraId="39E4F37F" w14:textId="77777777" w:rsidR="00AA1372" w:rsidRPr="00FF430B" w:rsidRDefault="0003591A" w:rsidP="00196AB4">
            <w:pPr>
              <w:tabs>
                <w:tab w:val="left" w:pos="567"/>
              </w:tabs>
              <w:jc w:val="both"/>
            </w:pPr>
            <w:r w:rsidRPr="00FF430B">
              <w:t>n</w:t>
            </w:r>
          </w:p>
        </w:tc>
        <w:tc>
          <w:tcPr>
            <w:tcW w:w="4680" w:type="dxa"/>
          </w:tcPr>
          <w:p w14:paraId="1F5E22C2" w14:textId="77777777" w:rsidR="00AA1372" w:rsidRPr="00FF430B" w:rsidRDefault="00AA1372" w:rsidP="00196AB4">
            <w:pPr>
              <w:keepNext/>
              <w:keepLines/>
              <w:tabs>
                <w:tab w:val="left" w:pos="567"/>
              </w:tabs>
              <w:spacing w:before="200"/>
              <w:jc w:val="both"/>
              <w:outlineLvl w:val="2"/>
            </w:pPr>
          </w:p>
        </w:tc>
        <w:tc>
          <w:tcPr>
            <w:tcW w:w="1260" w:type="dxa"/>
          </w:tcPr>
          <w:p w14:paraId="79683B39" w14:textId="77777777" w:rsidR="00AA1372" w:rsidRPr="00FF430B" w:rsidRDefault="00AA1372" w:rsidP="00196AB4">
            <w:pPr>
              <w:keepNext/>
              <w:keepLines/>
              <w:tabs>
                <w:tab w:val="left" w:pos="567"/>
              </w:tabs>
              <w:spacing w:before="200"/>
              <w:jc w:val="both"/>
              <w:outlineLvl w:val="2"/>
            </w:pPr>
          </w:p>
        </w:tc>
        <w:tc>
          <w:tcPr>
            <w:tcW w:w="1289" w:type="dxa"/>
          </w:tcPr>
          <w:p w14:paraId="2EB4F63D" w14:textId="77777777" w:rsidR="00AA1372" w:rsidRPr="00FF430B" w:rsidRDefault="00AA1372" w:rsidP="00196AB4">
            <w:pPr>
              <w:keepNext/>
              <w:keepLines/>
              <w:tabs>
                <w:tab w:val="left" w:pos="567"/>
              </w:tabs>
              <w:spacing w:before="200"/>
              <w:jc w:val="both"/>
              <w:outlineLvl w:val="2"/>
            </w:pPr>
          </w:p>
        </w:tc>
        <w:tc>
          <w:tcPr>
            <w:tcW w:w="1544" w:type="dxa"/>
          </w:tcPr>
          <w:p w14:paraId="6F5757CD" w14:textId="77777777" w:rsidR="00AA1372" w:rsidRPr="00FF430B" w:rsidRDefault="00AA1372" w:rsidP="00196AB4">
            <w:pPr>
              <w:keepNext/>
              <w:keepLines/>
              <w:tabs>
                <w:tab w:val="left" w:pos="567"/>
              </w:tabs>
              <w:spacing w:before="200"/>
              <w:jc w:val="both"/>
              <w:outlineLvl w:val="2"/>
            </w:pPr>
          </w:p>
        </w:tc>
      </w:tr>
    </w:tbl>
    <w:p w14:paraId="44F09F26" w14:textId="77777777" w:rsidR="008A6911" w:rsidRPr="00FF430B" w:rsidRDefault="008A6911" w:rsidP="00196AB4">
      <w:pPr>
        <w:jc w:val="both"/>
        <w:rPr>
          <w:rFonts w:eastAsia="PMingLiU"/>
          <w:lang w:eastAsia="zh-CN"/>
        </w:rPr>
      </w:pPr>
    </w:p>
    <w:p w14:paraId="5E163BFC" w14:textId="77777777" w:rsidR="0019071C" w:rsidRPr="00FF430B" w:rsidRDefault="0019071C" w:rsidP="00196AB4">
      <w:pPr>
        <w:jc w:val="both"/>
        <w:rPr>
          <w:rFonts w:eastAsia="PMingLiU"/>
          <w:lang w:eastAsia="zh-CN"/>
        </w:rPr>
      </w:pPr>
    </w:p>
    <w:p w14:paraId="160821D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061EA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2D2AA5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6DD6B8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772DC34" w14:textId="77777777" w:rsidR="00B322B4" w:rsidRPr="00FF430B" w:rsidRDefault="00B322B4" w:rsidP="00B322B4">
      <w:pPr>
        <w:spacing w:after="200" w:line="276" w:lineRule="auto"/>
        <w:jc w:val="center"/>
        <w:rPr>
          <w:rFonts w:eastAsia="PMingLiU"/>
          <w:lang w:eastAsia="zh-CN"/>
        </w:rPr>
      </w:pPr>
      <w:bookmarkStart w:id="57" w:name="_Toc449692113"/>
    </w:p>
    <w:p w14:paraId="1C769FA5" w14:textId="77777777" w:rsidR="002D6E71" w:rsidRPr="00FF430B" w:rsidRDefault="002D6E71" w:rsidP="00B322B4">
      <w:pPr>
        <w:spacing w:line="276" w:lineRule="auto"/>
        <w:jc w:val="center"/>
        <w:rPr>
          <w:rFonts w:eastAsia="PMingLiU"/>
          <w:b/>
          <w:lang w:eastAsia="zh-CN"/>
        </w:rPr>
      </w:pPr>
    </w:p>
    <w:p w14:paraId="0DD72DDF" w14:textId="77777777" w:rsidR="002D6E71" w:rsidRPr="00FF430B" w:rsidRDefault="002D6E71" w:rsidP="00B322B4">
      <w:pPr>
        <w:spacing w:line="276" w:lineRule="auto"/>
        <w:jc w:val="center"/>
        <w:rPr>
          <w:rFonts w:eastAsia="PMingLiU"/>
          <w:b/>
          <w:lang w:eastAsia="zh-CN"/>
        </w:rPr>
      </w:pPr>
    </w:p>
    <w:p w14:paraId="13078EF1" w14:textId="77777777" w:rsidR="002D6E71" w:rsidRPr="00FF430B" w:rsidRDefault="002D6E71" w:rsidP="00B322B4">
      <w:pPr>
        <w:spacing w:line="276" w:lineRule="auto"/>
        <w:jc w:val="center"/>
        <w:rPr>
          <w:rFonts w:eastAsia="PMingLiU"/>
          <w:b/>
          <w:lang w:eastAsia="zh-CN"/>
        </w:rPr>
      </w:pPr>
    </w:p>
    <w:p w14:paraId="24037F9B" w14:textId="77777777" w:rsidR="002D6E71" w:rsidRPr="00FF430B" w:rsidRDefault="002D6E71" w:rsidP="00B322B4">
      <w:pPr>
        <w:spacing w:line="276" w:lineRule="auto"/>
        <w:jc w:val="center"/>
        <w:rPr>
          <w:rFonts w:eastAsia="PMingLiU"/>
          <w:b/>
          <w:lang w:eastAsia="zh-CN"/>
        </w:rPr>
      </w:pPr>
    </w:p>
    <w:p w14:paraId="35431ECC" w14:textId="77777777" w:rsidR="002D6E71" w:rsidRPr="00FF430B" w:rsidRDefault="002D6E71" w:rsidP="00B322B4">
      <w:pPr>
        <w:spacing w:line="276" w:lineRule="auto"/>
        <w:jc w:val="center"/>
        <w:rPr>
          <w:rFonts w:eastAsia="PMingLiU"/>
          <w:b/>
          <w:lang w:eastAsia="zh-CN"/>
        </w:rPr>
      </w:pPr>
    </w:p>
    <w:p w14:paraId="6B014881" w14:textId="77777777" w:rsidR="002D6E71" w:rsidRPr="00FF430B" w:rsidRDefault="002D6E71" w:rsidP="00B322B4">
      <w:pPr>
        <w:spacing w:line="276" w:lineRule="auto"/>
        <w:jc w:val="center"/>
        <w:rPr>
          <w:rFonts w:eastAsia="PMingLiU"/>
          <w:b/>
          <w:lang w:eastAsia="zh-CN"/>
        </w:rPr>
      </w:pPr>
    </w:p>
    <w:p w14:paraId="2B47793F" w14:textId="77777777" w:rsidR="002D6E71" w:rsidRPr="00FF430B" w:rsidRDefault="002D6E71" w:rsidP="00B322B4">
      <w:pPr>
        <w:spacing w:line="276" w:lineRule="auto"/>
        <w:jc w:val="center"/>
        <w:rPr>
          <w:rFonts w:eastAsia="PMingLiU"/>
          <w:b/>
          <w:lang w:eastAsia="zh-CN"/>
        </w:rPr>
      </w:pPr>
    </w:p>
    <w:p w14:paraId="70032D71" w14:textId="77777777" w:rsidR="002D6E71" w:rsidRPr="00FF430B" w:rsidRDefault="002D6E71" w:rsidP="00B322B4">
      <w:pPr>
        <w:spacing w:line="276" w:lineRule="auto"/>
        <w:jc w:val="center"/>
        <w:rPr>
          <w:rFonts w:eastAsia="PMingLiU"/>
          <w:b/>
          <w:lang w:eastAsia="zh-CN"/>
        </w:rPr>
      </w:pPr>
    </w:p>
    <w:p w14:paraId="44F333CC" w14:textId="77777777" w:rsidR="002D6E71" w:rsidRPr="00FF430B" w:rsidRDefault="002D6E71" w:rsidP="00B322B4">
      <w:pPr>
        <w:spacing w:line="276" w:lineRule="auto"/>
        <w:jc w:val="center"/>
        <w:rPr>
          <w:rFonts w:eastAsia="PMingLiU"/>
          <w:b/>
          <w:lang w:eastAsia="zh-CN"/>
        </w:rPr>
      </w:pPr>
    </w:p>
    <w:p w14:paraId="4116FABE" w14:textId="77777777" w:rsidR="002D6E71" w:rsidRPr="00FF430B" w:rsidRDefault="002D6E71" w:rsidP="00B322B4">
      <w:pPr>
        <w:spacing w:line="276" w:lineRule="auto"/>
        <w:jc w:val="center"/>
        <w:rPr>
          <w:rFonts w:eastAsia="PMingLiU"/>
          <w:b/>
          <w:lang w:eastAsia="zh-CN"/>
        </w:rPr>
      </w:pPr>
    </w:p>
    <w:p w14:paraId="299E1880" w14:textId="77777777" w:rsidR="002D6E71" w:rsidRPr="00FF430B" w:rsidRDefault="002D6E71" w:rsidP="00B322B4">
      <w:pPr>
        <w:spacing w:line="276" w:lineRule="auto"/>
        <w:jc w:val="center"/>
        <w:rPr>
          <w:rFonts w:eastAsia="PMingLiU"/>
          <w:b/>
          <w:lang w:eastAsia="zh-CN"/>
        </w:rPr>
      </w:pPr>
    </w:p>
    <w:p w14:paraId="311EB94C" w14:textId="77777777" w:rsidR="002D6E71" w:rsidRPr="00FF430B" w:rsidRDefault="002D6E71" w:rsidP="00B322B4">
      <w:pPr>
        <w:spacing w:line="276" w:lineRule="auto"/>
        <w:jc w:val="center"/>
        <w:rPr>
          <w:rFonts w:eastAsia="PMingLiU"/>
          <w:b/>
          <w:lang w:eastAsia="zh-CN"/>
        </w:rPr>
      </w:pPr>
    </w:p>
    <w:p w14:paraId="02B76770" w14:textId="77777777" w:rsidR="002D6E71" w:rsidRPr="00FF430B" w:rsidRDefault="002D6E71" w:rsidP="00B322B4">
      <w:pPr>
        <w:spacing w:line="276" w:lineRule="auto"/>
        <w:jc w:val="center"/>
        <w:rPr>
          <w:rFonts w:eastAsia="PMingLiU"/>
          <w:b/>
          <w:lang w:eastAsia="zh-CN"/>
        </w:rPr>
      </w:pPr>
    </w:p>
    <w:p w14:paraId="5107EA76" w14:textId="77777777" w:rsidR="002D6E71" w:rsidRPr="00FF430B" w:rsidRDefault="002D6E71" w:rsidP="00B322B4">
      <w:pPr>
        <w:spacing w:line="276" w:lineRule="auto"/>
        <w:jc w:val="center"/>
        <w:rPr>
          <w:rFonts w:eastAsia="PMingLiU"/>
          <w:b/>
          <w:lang w:eastAsia="zh-CN"/>
        </w:rPr>
      </w:pPr>
    </w:p>
    <w:p w14:paraId="37BA823E" w14:textId="77777777" w:rsidR="000E4D7D" w:rsidRPr="00FF430B" w:rsidRDefault="000E4D7D" w:rsidP="00B322B4">
      <w:pPr>
        <w:spacing w:line="276" w:lineRule="auto"/>
        <w:jc w:val="center"/>
        <w:rPr>
          <w:rFonts w:eastAsia="PMingLiU"/>
          <w:b/>
          <w:lang w:eastAsia="zh-CN"/>
        </w:rPr>
      </w:pPr>
    </w:p>
    <w:p w14:paraId="0923590C" w14:textId="77777777" w:rsidR="000E4D7D" w:rsidRPr="00FF430B" w:rsidRDefault="000E4D7D" w:rsidP="00B322B4">
      <w:pPr>
        <w:spacing w:line="276" w:lineRule="auto"/>
        <w:jc w:val="center"/>
        <w:rPr>
          <w:rFonts w:eastAsia="PMingLiU"/>
          <w:b/>
          <w:lang w:eastAsia="zh-CN"/>
        </w:rPr>
      </w:pPr>
    </w:p>
    <w:p w14:paraId="2C1BD0A4"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14:paraId="421FEEA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E137D05" w14:textId="77777777" w:rsidR="00BA7FF4" w:rsidRPr="00FF430B" w:rsidRDefault="00BA7FF4" w:rsidP="00BA7FF4">
      <w:pPr>
        <w:jc w:val="right"/>
        <w:rPr>
          <w:noProof w:val="0"/>
        </w:rPr>
      </w:pPr>
      <w:r w:rsidRPr="00FF430B">
        <w:rPr>
          <w:noProof w:val="0"/>
        </w:rPr>
        <w:t>din “____” ________ 20___</w:t>
      </w:r>
    </w:p>
    <w:p w14:paraId="2CB0086D" w14:textId="77777777" w:rsidR="002D6E71" w:rsidRPr="00FF430B" w:rsidRDefault="002D6E71" w:rsidP="00B322B4">
      <w:pPr>
        <w:spacing w:line="276" w:lineRule="auto"/>
        <w:jc w:val="center"/>
        <w:rPr>
          <w:rFonts w:eastAsia="PMingLiU"/>
          <w:b/>
          <w:lang w:eastAsia="zh-CN"/>
        </w:rPr>
      </w:pPr>
    </w:p>
    <w:p w14:paraId="78400EBE" w14:textId="77777777" w:rsidR="002D6E71" w:rsidRPr="00FF430B" w:rsidRDefault="002D6E71" w:rsidP="00B322B4">
      <w:pPr>
        <w:spacing w:line="276" w:lineRule="auto"/>
        <w:jc w:val="center"/>
        <w:rPr>
          <w:rFonts w:eastAsia="PMingLiU"/>
          <w:b/>
          <w:lang w:eastAsia="zh-CN"/>
        </w:rPr>
      </w:pPr>
    </w:p>
    <w:bookmarkEnd w:id="57"/>
    <w:p w14:paraId="4C82845C" w14:textId="77777777" w:rsidR="00316C81" w:rsidRPr="00FF430B" w:rsidRDefault="00316C81" w:rsidP="00B322B4">
      <w:pPr>
        <w:spacing w:line="276" w:lineRule="auto"/>
        <w:jc w:val="center"/>
        <w:rPr>
          <w:rFonts w:eastAsia="PMingLiU"/>
          <w:b/>
          <w:noProof w:val="0"/>
          <w:lang w:eastAsia="zh-CN"/>
        </w:rPr>
      </w:pPr>
    </w:p>
    <w:p w14:paraId="461CA8A5"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47E9902"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7C0BE1E"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7168F8DF" w14:textId="77777777" w:rsidTr="00233538">
        <w:trPr>
          <w:cantSplit/>
          <w:trHeight w:val="1942"/>
        </w:trPr>
        <w:tc>
          <w:tcPr>
            <w:tcW w:w="273" w:type="pct"/>
            <w:vAlign w:val="center"/>
          </w:tcPr>
          <w:p w14:paraId="584A36F3" w14:textId="77777777" w:rsidR="00AA1372" w:rsidRPr="00FF430B" w:rsidRDefault="00AA1372" w:rsidP="00196AB4">
            <w:pPr>
              <w:tabs>
                <w:tab w:val="left" w:pos="567"/>
              </w:tabs>
              <w:jc w:val="center"/>
              <w:rPr>
                <w:b/>
                <w:bCs/>
              </w:rPr>
            </w:pPr>
          </w:p>
          <w:p w14:paraId="322AEF01" w14:textId="77777777" w:rsidR="00AA1372" w:rsidRPr="00FF430B" w:rsidRDefault="0003591A" w:rsidP="00196AB4">
            <w:pPr>
              <w:tabs>
                <w:tab w:val="left" w:pos="567"/>
              </w:tabs>
              <w:jc w:val="center"/>
              <w:rPr>
                <w:b/>
                <w:bCs/>
              </w:rPr>
            </w:pPr>
            <w:r w:rsidRPr="00FF430B">
              <w:rPr>
                <w:b/>
                <w:bCs/>
              </w:rPr>
              <w:t>Nr.</w:t>
            </w:r>
          </w:p>
          <w:p w14:paraId="341FD454"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4421619F" w14:textId="77777777" w:rsidR="00AA1372" w:rsidRPr="00FF430B" w:rsidRDefault="00AA1372" w:rsidP="008A6911">
            <w:pPr>
              <w:tabs>
                <w:tab w:val="left" w:pos="567"/>
                <w:tab w:val="left" w:pos="1134"/>
              </w:tabs>
              <w:ind w:left="360"/>
              <w:jc w:val="center"/>
              <w:outlineLvl w:val="0"/>
              <w:rPr>
                <w:b/>
                <w:bCs/>
              </w:rPr>
            </w:pPr>
          </w:p>
          <w:p w14:paraId="4FAAF9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D21AEA8" w14:textId="77777777" w:rsidR="00AA1372" w:rsidRPr="00FF430B" w:rsidRDefault="00AA1372" w:rsidP="008A6911">
            <w:pPr>
              <w:tabs>
                <w:tab w:val="left" w:pos="567"/>
                <w:tab w:val="left" w:pos="1134"/>
              </w:tabs>
              <w:ind w:left="360"/>
              <w:jc w:val="center"/>
              <w:outlineLvl w:val="0"/>
              <w:rPr>
                <w:b/>
                <w:bCs/>
              </w:rPr>
            </w:pPr>
          </w:p>
          <w:p w14:paraId="403646B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D4297E3"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EC9EA6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3318274" w14:textId="77777777" w:rsidR="00AA1372" w:rsidRPr="00FF430B" w:rsidRDefault="0003591A" w:rsidP="00196AB4">
            <w:pPr>
              <w:tabs>
                <w:tab w:val="left" w:pos="567"/>
              </w:tabs>
              <w:jc w:val="center"/>
              <w:rPr>
                <w:b/>
                <w:bCs/>
              </w:rPr>
            </w:pPr>
            <w:r w:rsidRPr="00FF430B">
              <w:rPr>
                <w:b/>
                <w:bCs/>
              </w:rPr>
              <w:t>Numărul certificatului de atestare</w:t>
            </w:r>
          </w:p>
          <w:p w14:paraId="3D664F51"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8FDB297" w14:textId="77777777" w:rsidR="00AA1372" w:rsidRPr="00FF430B" w:rsidRDefault="00AA1372" w:rsidP="008A6911">
            <w:pPr>
              <w:tabs>
                <w:tab w:val="left" w:pos="567"/>
                <w:tab w:val="left" w:pos="1134"/>
              </w:tabs>
              <w:ind w:left="360"/>
              <w:jc w:val="center"/>
              <w:outlineLvl w:val="0"/>
              <w:rPr>
                <w:b/>
                <w:bCs/>
              </w:rPr>
            </w:pPr>
          </w:p>
          <w:p w14:paraId="57B90E5D" w14:textId="77777777" w:rsidR="00AA1372" w:rsidRPr="00FF430B" w:rsidRDefault="00AA1372" w:rsidP="008A6911">
            <w:pPr>
              <w:tabs>
                <w:tab w:val="left" w:pos="567"/>
                <w:tab w:val="left" w:pos="1134"/>
              </w:tabs>
              <w:ind w:left="360"/>
              <w:jc w:val="center"/>
              <w:outlineLvl w:val="0"/>
              <w:rPr>
                <w:b/>
                <w:bCs/>
              </w:rPr>
            </w:pPr>
          </w:p>
        </w:tc>
      </w:tr>
      <w:tr w:rsidR="00AA1372" w:rsidRPr="00EC30C2" w14:paraId="132E6BEF" w14:textId="77777777" w:rsidTr="00233538">
        <w:trPr>
          <w:cantSplit/>
          <w:trHeight w:val="320"/>
        </w:trPr>
        <w:tc>
          <w:tcPr>
            <w:tcW w:w="273" w:type="pct"/>
          </w:tcPr>
          <w:p w14:paraId="63208336" w14:textId="77777777" w:rsidR="00AA1372" w:rsidRPr="00FF430B" w:rsidRDefault="00AA1372" w:rsidP="008A6911">
            <w:pPr>
              <w:tabs>
                <w:tab w:val="left" w:pos="567"/>
                <w:tab w:val="left" w:pos="1134"/>
              </w:tabs>
              <w:ind w:left="360"/>
              <w:jc w:val="both"/>
              <w:outlineLvl w:val="0"/>
              <w:rPr>
                <w:b/>
                <w:bCs/>
              </w:rPr>
            </w:pPr>
          </w:p>
        </w:tc>
        <w:tc>
          <w:tcPr>
            <w:tcW w:w="727" w:type="pct"/>
          </w:tcPr>
          <w:p w14:paraId="7156A6B9" w14:textId="77777777" w:rsidR="00AA1372" w:rsidRPr="00FF430B" w:rsidRDefault="0003591A" w:rsidP="00196AB4">
            <w:pPr>
              <w:tabs>
                <w:tab w:val="left" w:pos="567"/>
              </w:tabs>
              <w:jc w:val="both"/>
              <w:rPr>
                <w:b/>
                <w:bCs/>
              </w:rPr>
            </w:pPr>
            <w:r w:rsidRPr="00FF430B">
              <w:rPr>
                <w:b/>
                <w:bCs/>
              </w:rPr>
              <w:t>1</w:t>
            </w:r>
          </w:p>
        </w:tc>
        <w:tc>
          <w:tcPr>
            <w:tcW w:w="1000" w:type="pct"/>
          </w:tcPr>
          <w:p w14:paraId="24470DEE" w14:textId="77777777" w:rsidR="00AA1372" w:rsidRPr="00FF430B" w:rsidRDefault="0003591A" w:rsidP="00196AB4">
            <w:pPr>
              <w:tabs>
                <w:tab w:val="left" w:pos="567"/>
              </w:tabs>
              <w:jc w:val="both"/>
              <w:rPr>
                <w:b/>
                <w:bCs/>
              </w:rPr>
            </w:pPr>
            <w:r w:rsidRPr="00FF430B">
              <w:rPr>
                <w:b/>
                <w:bCs/>
              </w:rPr>
              <w:t>2</w:t>
            </w:r>
          </w:p>
        </w:tc>
        <w:tc>
          <w:tcPr>
            <w:tcW w:w="1036" w:type="pct"/>
          </w:tcPr>
          <w:p w14:paraId="54EE2DB7" w14:textId="77777777" w:rsidR="00AA1372" w:rsidRPr="00FF430B" w:rsidRDefault="0003591A" w:rsidP="00196AB4">
            <w:pPr>
              <w:tabs>
                <w:tab w:val="left" w:pos="567"/>
              </w:tabs>
              <w:jc w:val="both"/>
              <w:rPr>
                <w:b/>
                <w:bCs/>
              </w:rPr>
            </w:pPr>
            <w:r w:rsidRPr="00FF430B">
              <w:rPr>
                <w:b/>
                <w:bCs/>
              </w:rPr>
              <w:t>3</w:t>
            </w:r>
          </w:p>
        </w:tc>
        <w:tc>
          <w:tcPr>
            <w:tcW w:w="1056" w:type="pct"/>
          </w:tcPr>
          <w:p w14:paraId="505C9F8B" w14:textId="77777777" w:rsidR="00AA1372" w:rsidRPr="00FF430B" w:rsidRDefault="0003591A" w:rsidP="00196AB4">
            <w:pPr>
              <w:tabs>
                <w:tab w:val="left" w:pos="567"/>
              </w:tabs>
              <w:jc w:val="both"/>
              <w:rPr>
                <w:b/>
                <w:bCs/>
              </w:rPr>
            </w:pPr>
            <w:r w:rsidRPr="00FF430B">
              <w:rPr>
                <w:b/>
                <w:bCs/>
              </w:rPr>
              <w:t>4</w:t>
            </w:r>
          </w:p>
        </w:tc>
        <w:tc>
          <w:tcPr>
            <w:tcW w:w="908" w:type="pct"/>
          </w:tcPr>
          <w:p w14:paraId="0C617E14" w14:textId="77777777" w:rsidR="00AA1372" w:rsidRPr="00FF430B" w:rsidRDefault="008A6911" w:rsidP="008A6911">
            <w:pPr>
              <w:tabs>
                <w:tab w:val="left" w:pos="567"/>
              </w:tabs>
              <w:jc w:val="both"/>
              <w:rPr>
                <w:b/>
                <w:bCs/>
              </w:rPr>
            </w:pPr>
            <w:r w:rsidRPr="00FF430B">
              <w:rPr>
                <w:b/>
                <w:bCs/>
              </w:rPr>
              <w:t>5</w:t>
            </w:r>
          </w:p>
        </w:tc>
      </w:tr>
      <w:tr w:rsidR="00AA1372" w:rsidRPr="00EC30C2" w14:paraId="7ACBE3E0" w14:textId="77777777" w:rsidTr="00233538">
        <w:trPr>
          <w:cantSplit/>
          <w:trHeight w:val="140"/>
        </w:trPr>
        <w:tc>
          <w:tcPr>
            <w:tcW w:w="273" w:type="pct"/>
          </w:tcPr>
          <w:p w14:paraId="76EF58CF" w14:textId="77777777" w:rsidR="00AA1372" w:rsidRPr="00FF430B" w:rsidRDefault="00AA1372" w:rsidP="00196AB4">
            <w:pPr>
              <w:keepNext/>
              <w:keepLines/>
              <w:tabs>
                <w:tab w:val="left" w:pos="567"/>
              </w:tabs>
              <w:spacing w:before="200"/>
              <w:jc w:val="both"/>
              <w:outlineLvl w:val="2"/>
              <w:rPr>
                <w:bCs/>
              </w:rPr>
            </w:pPr>
          </w:p>
        </w:tc>
        <w:tc>
          <w:tcPr>
            <w:tcW w:w="727" w:type="pct"/>
          </w:tcPr>
          <w:p w14:paraId="572EE4C0"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D0A74CA" w14:textId="77777777" w:rsidR="00AA1372" w:rsidRPr="00FF430B" w:rsidRDefault="00AA1372" w:rsidP="00196AB4">
            <w:pPr>
              <w:keepNext/>
              <w:keepLines/>
              <w:tabs>
                <w:tab w:val="left" w:pos="567"/>
              </w:tabs>
              <w:spacing w:before="200"/>
              <w:jc w:val="both"/>
              <w:outlineLvl w:val="2"/>
              <w:rPr>
                <w:bCs/>
              </w:rPr>
            </w:pPr>
          </w:p>
        </w:tc>
        <w:tc>
          <w:tcPr>
            <w:tcW w:w="1036" w:type="pct"/>
          </w:tcPr>
          <w:p w14:paraId="552F3775" w14:textId="77777777" w:rsidR="00AA1372" w:rsidRPr="00FF430B" w:rsidRDefault="00AA1372" w:rsidP="00196AB4">
            <w:pPr>
              <w:keepNext/>
              <w:keepLines/>
              <w:tabs>
                <w:tab w:val="left" w:pos="567"/>
              </w:tabs>
              <w:spacing w:before="200"/>
              <w:jc w:val="both"/>
              <w:outlineLvl w:val="2"/>
              <w:rPr>
                <w:bCs/>
              </w:rPr>
            </w:pPr>
          </w:p>
        </w:tc>
        <w:tc>
          <w:tcPr>
            <w:tcW w:w="1056" w:type="pct"/>
          </w:tcPr>
          <w:p w14:paraId="0F6F67B0" w14:textId="77777777" w:rsidR="00AA1372" w:rsidRPr="00FF430B" w:rsidRDefault="00AA1372" w:rsidP="00196AB4">
            <w:pPr>
              <w:keepNext/>
              <w:keepLines/>
              <w:tabs>
                <w:tab w:val="left" w:pos="567"/>
              </w:tabs>
              <w:spacing w:before="200"/>
              <w:jc w:val="both"/>
              <w:outlineLvl w:val="2"/>
              <w:rPr>
                <w:bCs/>
              </w:rPr>
            </w:pPr>
          </w:p>
        </w:tc>
        <w:tc>
          <w:tcPr>
            <w:tcW w:w="908" w:type="pct"/>
          </w:tcPr>
          <w:p w14:paraId="3FE978CB" w14:textId="77777777" w:rsidR="00AA1372" w:rsidRPr="00FF430B" w:rsidRDefault="00AA1372" w:rsidP="00196AB4">
            <w:pPr>
              <w:keepNext/>
              <w:keepLines/>
              <w:tabs>
                <w:tab w:val="left" w:pos="567"/>
              </w:tabs>
              <w:spacing w:before="200"/>
              <w:jc w:val="both"/>
              <w:outlineLvl w:val="2"/>
              <w:rPr>
                <w:bCs/>
              </w:rPr>
            </w:pPr>
          </w:p>
        </w:tc>
      </w:tr>
      <w:tr w:rsidR="009451E2" w:rsidRPr="00EC30C2" w14:paraId="5F9F9F4D" w14:textId="77777777" w:rsidTr="00233538">
        <w:trPr>
          <w:cantSplit/>
          <w:trHeight w:val="140"/>
        </w:trPr>
        <w:tc>
          <w:tcPr>
            <w:tcW w:w="273" w:type="pct"/>
          </w:tcPr>
          <w:p w14:paraId="7AF20A4C" w14:textId="77777777" w:rsidR="009451E2" w:rsidRPr="00FF430B" w:rsidRDefault="009451E2" w:rsidP="00196AB4">
            <w:pPr>
              <w:keepNext/>
              <w:keepLines/>
              <w:tabs>
                <w:tab w:val="left" w:pos="567"/>
              </w:tabs>
              <w:spacing w:before="200"/>
              <w:jc w:val="both"/>
              <w:outlineLvl w:val="2"/>
              <w:rPr>
                <w:bCs/>
              </w:rPr>
            </w:pPr>
          </w:p>
        </w:tc>
        <w:tc>
          <w:tcPr>
            <w:tcW w:w="727" w:type="pct"/>
          </w:tcPr>
          <w:p w14:paraId="3282049D"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0F7D061" w14:textId="77777777" w:rsidR="009451E2" w:rsidRPr="00FF430B" w:rsidRDefault="009451E2" w:rsidP="00196AB4">
            <w:pPr>
              <w:keepNext/>
              <w:keepLines/>
              <w:tabs>
                <w:tab w:val="left" w:pos="567"/>
              </w:tabs>
              <w:spacing w:before="200"/>
              <w:jc w:val="both"/>
              <w:outlineLvl w:val="2"/>
              <w:rPr>
                <w:bCs/>
              </w:rPr>
            </w:pPr>
          </w:p>
        </w:tc>
        <w:tc>
          <w:tcPr>
            <w:tcW w:w="1036" w:type="pct"/>
          </w:tcPr>
          <w:p w14:paraId="7E01EECE" w14:textId="77777777" w:rsidR="009451E2" w:rsidRPr="00FF430B" w:rsidRDefault="009451E2" w:rsidP="00196AB4">
            <w:pPr>
              <w:keepNext/>
              <w:keepLines/>
              <w:tabs>
                <w:tab w:val="left" w:pos="567"/>
              </w:tabs>
              <w:spacing w:before="200"/>
              <w:jc w:val="both"/>
              <w:outlineLvl w:val="2"/>
              <w:rPr>
                <w:bCs/>
              </w:rPr>
            </w:pPr>
          </w:p>
        </w:tc>
        <w:tc>
          <w:tcPr>
            <w:tcW w:w="1056" w:type="pct"/>
          </w:tcPr>
          <w:p w14:paraId="2B333F50" w14:textId="77777777" w:rsidR="009451E2" w:rsidRPr="00FF430B" w:rsidRDefault="009451E2" w:rsidP="00196AB4">
            <w:pPr>
              <w:keepNext/>
              <w:keepLines/>
              <w:tabs>
                <w:tab w:val="left" w:pos="567"/>
              </w:tabs>
              <w:spacing w:before="200"/>
              <w:jc w:val="both"/>
              <w:outlineLvl w:val="2"/>
              <w:rPr>
                <w:bCs/>
              </w:rPr>
            </w:pPr>
          </w:p>
        </w:tc>
        <w:tc>
          <w:tcPr>
            <w:tcW w:w="908" w:type="pct"/>
          </w:tcPr>
          <w:p w14:paraId="681097E2" w14:textId="77777777" w:rsidR="009451E2" w:rsidRPr="00FF430B" w:rsidRDefault="009451E2" w:rsidP="00196AB4">
            <w:pPr>
              <w:keepNext/>
              <w:keepLines/>
              <w:tabs>
                <w:tab w:val="left" w:pos="567"/>
              </w:tabs>
              <w:spacing w:before="200"/>
              <w:jc w:val="both"/>
              <w:outlineLvl w:val="2"/>
              <w:rPr>
                <w:bCs/>
              </w:rPr>
            </w:pPr>
          </w:p>
        </w:tc>
      </w:tr>
      <w:tr w:rsidR="009451E2" w:rsidRPr="00EC30C2" w14:paraId="62FA0E7C" w14:textId="77777777" w:rsidTr="00233538">
        <w:trPr>
          <w:cantSplit/>
          <w:trHeight w:val="140"/>
        </w:trPr>
        <w:tc>
          <w:tcPr>
            <w:tcW w:w="273" w:type="pct"/>
          </w:tcPr>
          <w:p w14:paraId="09AF43E3" w14:textId="77777777" w:rsidR="009451E2" w:rsidRPr="00FF430B" w:rsidRDefault="009451E2" w:rsidP="00196AB4">
            <w:pPr>
              <w:keepNext/>
              <w:keepLines/>
              <w:tabs>
                <w:tab w:val="left" w:pos="567"/>
              </w:tabs>
              <w:spacing w:before="200"/>
              <w:jc w:val="both"/>
              <w:outlineLvl w:val="2"/>
              <w:rPr>
                <w:bCs/>
              </w:rPr>
            </w:pPr>
          </w:p>
        </w:tc>
        <w:tc>
          <w:tcPr>
            <w:tcW w:w="727" w:type="pct"/>
          </w:tcPr>
          <w:p w14:paraId="23CC190F"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EA13C3" w14:textId="77777777" w:rsidR="009451E2" w:rsidRPr="00FF430B" w:rsidRDefault="009451E2" w:rsidP="00196AB4">
            <w:pPr>
              <w:keepNext/>
              <w:keepLines/>
              <w:tabs>
                <w:tab w:val="left" w:pos="567"/>
              </w:tabs>
              <w:spacing w:before="200"/>
              <w:jc w:val="both"/>
              <w:outlineLvl w:val="2"/>
              <w:rPr>
                <w:bCs/>
              </w:rPr>
            </w:pPr>
          </w:p>
        </w:tc>
        <w:tc>
          <w:tcPr>
            <w:tcW w:w="1036" w:type="pct"/>
          </w:tcPr>
          <w:p w14:paraId="1A050C57" w14:textId="77777777" w:rsidR="009451E2" w:rsidRPr="00FF430B" w:rsidRDefault="009451E2" w:rsidP="00196AB4">
            <w:pPr>
              <w:keepNext/>
              <w:keepLines/>
              <w:tabs>
                <w:tab w:val="left" w:pos="567"/>
              </w:tabs>
              <w:spacing w:before="200"/>
              <w:jc w:val="both"/>
              <w:outlineLvl w:val="2"/>
              <w:rPr>
                <w:bCs/>
              </w:rPr>
            </w:pPr>
          </w:p>
        </w:tc>
        <w:tc>
          <w:tcPr>
            <w:tcW w:w="1056" w:type="pct"/>
          </w:tcPr>
          <w:p w14:paraId="4EB719AE" w14:textId="77777777" w:rsidR="009451E2" w:rsidRPr="00FF430B" w:rsidRDefault="009451E2" w:rsidP="00196AB4">
            <w:pPr>
              <w:keepNext/>
              <w:keepLines/>
              <w:tabs>
                <w:tab w:val="left" w:pos="567"/>
              </w:tabs>
              <w:spacing w:before="200"/>
              <w:jc w:val="both"/>
              <w:outlineLvl w:val="2"/>
              <w:rPr>
                <w:bCs/>
              </w:rPr>
            </w:pPr>
          </w:p>
        </w:tc>
        <w:tc>
          <w:tcPr>
            <w:tcW w:w="908" w:type="pct"/>
          </w:tcPr>
          <w:p w14:paraId="61610B44" w14:textId="77777777" w:rsidR="009451E2" w:rsidRPr="00FF430B" w:rsidRDefault="009451E2" w:rsidP="00196AB4">
            <w:pPr>
              <w:keepNext/>
              <w:keepLines/>
              <w:tabs>
                <w:tab w:val="left" w:pos="567"/>
              </w:tabs>
              <w:spacing w:before="200"/>
              <w:jc w:val="both"/>
              <w:outlineLvl w:val="2"/>
              <w:rPr>
                <w:bCs/>
              </w:rPr>
            </w:pPr>
          </w:p>
        </w:tc>
      </w:tr>
      <w:tr w:rsidR="00AA1372" w:rsidRPr="00EC30C2" w14:paraId="03EF6FBD" w14:textId="77777777" w:rsidTr="00233538">
        <w:trPr>
          <w:cantSplit/>
          <w:trHeight w:val="140"/>
        </w:trPr>
        <w:tc>
          <w:tcPr>
            <w:tcW w:w="273" w:type="pct"/>
          </w:tcPr>
          <w:p w14:paraId="2E0AA2A2" w14:textId="77777777" w:rsidR="00AA1372" w:rsidRPr="00FF430B" w:rsidRDefault="00AA1372" w:rsidP="00196AB4">
            <w:pPr>
              <w:keepNext/>
              <w:keepLines/>
              <w:tabs>
                <w:tab w:val="left" w:pos="567"/>
              </w:tabs>
              <w:spacing w:before="200"/>
              <w:jc w:val="both"/>
              <w:outlineLvl w:val="2"/>
              <w:rPr>
                <w:bCs/>
              </w:rPr>
            </w:pPr>
          </w:p>
        </w:tc>
        <w:tc>
          <w:tcPr>
            <w:tcW w:w="727" w:type="pct"/>
          </w:tcPr>
          <w:p w14:paraId="690DF6CB" w14:textId="77777777" w:rsidR="00AA1372" w:rsidRPr="00FF430B" w:rsidRDefault="0003591A" w:rsidP="00196AB4">
            <w:pPr>
              <w:tabs>
                <w:tab w:val="left" w:pos="567"/>
              </w:tabs>
              <w:jc w:val="both"/>
              <w:rPr>
                <w:bCs/>
              </w:rPr>
            </w:pPr>
            <w:r w:rsidRPr="00FF430B">
              <w:rPr>
                <w:bCs/>
              </w:rPr>
              <w:t>Maiştri</w:t>
            </w:r>
          </w:p>
        </w:tc>
        <w:tc>
          <w:tcPr>
            <w:tcW w:w="1000" w:type="pct"/>
          </w:tcPr>
          <w:p w14:paraId="57C1B0B2" w14:textId="77777777" w:rsidR="00AA1372" w:rsidRPr="00FF430B" w:rsidRDefault="00AA1372" w:rsidP="00196AB4">
            <w:pPr>
              <w:keepNext/>
              <w:keepLines/>
              <w:tabs>
                <w:tab w:val="left" w:pos="567"/>
              </w:tabs>
              <w:spacing w:before="200"/>
              <w:jc w:val="both"/>
              <w:outlineLvl w:val="2"/>
              <w:rPr>
                <w:bCs/>
              </w:rPr>
            </w:pPr>
          </w:p>
        </w:tc>
        <w:tc>
          <w:tcPr>
            <w:tcW w:w="1036" w:type="pct"/>
          </w:tcPr>
          <w:p w14:paraId="3CA48C88" w14:textId="77777777" w:rsidR="00AA1372" w:rsidRPr="00FF430B" w:rsidRDefault="00AA1372" w:rsidP="00196AB4">
            <w:pPr>
              <w:keepNext/>
              <w:keepLines/>
              <w:tabs>
                <w:tab w:val="left" w:pos="567"/>
              </w:tabs>
              <w:spacing w:before="200"/>
              <w:jc w:val="both"/>
              <w:outlineLvl w:val="2"/>
              <w:rPr>
                <w:bCs/>
              </w:rPr>
            </w:pPr>
          </w:p>
        </w:tc>
        <w:tc>
          <w:tcPr>
            <w:tcW w:w="1056" w:type="pct"/>
          </w:tcPr>
          <w:p w14:paraId="0FB01E84" w14:textId="77777777" w:rsidR="00AA1372" w:rsidRPr="00FF430B" w:rsidRDefault="00AA1372" w:rsidP="00196AB4">
            <w:pPr>
              <w:keepNext/>
              <w:keepLines/>
              <w:tabs>
                <w:tab w:val="left" w:pos="567"/>
              </w:tabs>
              <w:spacing w:before="200"/>
              <w:jc w:val="both"/>
              <w:outlineLvl w:val="2"/>
              <w:rPr>
                <w:bCs/>
              </w:rPr>
            </w:pPr>
          </w:p>
        </w:tc>
        <w:tc>
          <w:tcPr>
            <w:tcW w:w="908" w:type="pct"/>
          </w:tcPr>
          <w:p w14:paraId="728F7103" w14:textId="77777777" w:rsidR="00AA1372" w:rsidRPr="00FF430B" w:rsidRDefault="00AA1372" w:rsidP="00196AB4">
            <w:pPr>
              <w:keepNext/>
              <w:keepLines/>
              <w:tabs>
                <w:tab w:val="left" w:pos="567"/>
              </w:tabs>
              <w:spacing w:before="200"/>
              <w:jc w:val="both"/>
              <w:outlineLvl w:val="2"/>
              <w:rPr>
                <w:bCs/>
              </w:rPr>
            </w:pPr>
          </w:p>
        </w:tc>
      </w:tr>
      <w:tr w:rsidR="00AA1372" w:rsidRPr="00EC30C2" w14:paraId="0A91DD32" w14:textId="77777777" w:rsidTr="00233538">
        <w:trPr>
          <w:cantSplit/>
          <w:trHeight w:val="1270"/>
        </w:trPr>
        <w:tc>
          <w:tcPr>
            <w:tcW w:w="273" w:type="pct"/>
          </w:tcPr>
          <w:p w14:paraId="139E4BA7" w14:textId="77777777" w:rsidR="00AA1372" w:rsidRPr="00FF430B" w:rsidRDefault="00AA1372" w:rsidP="00196AB4">
            <w:pPr>
              <w:keepNext/>
              <w:keepLines/>
              <w:tabs>
                <w:tab w:val="left" w:pos="567"/>
              </w:tabs>
              <w:spacing w:before="200"/>
              <w:jc w:val="both"/>
              <w:outlineLvl w:val="2"/>
              <w:rPr>
                <w:bCs/>
              </w:rPr>
            </w:pPr>
          </w:p>
        </w:tc>
        <w:tc>
          <w:tcPr>
            <w:tcW w:w="727" w:type="pct"/>
          </w:tcPr>
          <w:p w14:paraId="3AC8FCAA" w14:textId="77777777" w:rsidR="00AA1372" w:rsidRPr="00FF430B" w:rsidRDefault="0003591A" w:rsidP="00196AB4">
            <w:pPr>
              <w:tabs>
                <w:tab w:val="left" w:pos="567"/>
              </w:tabs>
              <w:jc w:val="both"/>
              <w:rPr>
                <w:bCs/>
              </w:rPr>
            </w:pPr>
            <w:r w:rsidRPr="00FF430B">
              <w:rPr>
                <w:bCs/>
              </w:rPr>
              <w:t>Specialişti</w:t>
            </w:r>
          </w:p>
          <w:p w14:paraId="4B91EC09" w14:textId="77777777" w:rsidR="00AA1372" w:rsidRPr="00FF430B" w:rsidRDefault="0003591A" w:rsidP="00196AB4">
            <w:pPr>
              <w:tabs>
                <w:tab w:val="left" w:pos="567"/>
              </w:tabs>
              <w:jc w:val="both"/>
              <w:rPr>
                <w:bCs/>
              </w:rPr>
            </w:pPr>
            <w:r w:rsidRPr="00FF430B">
              <w:rPr>
                <w:bCs/>
              </w:rPr>
              <w:t>……………</w:t>
            </w:r>
          </w:p>
          <w:p w14:paraId="3818ECC9" w14:textId="77777777" w:rsidR="00AA1372" w:rsidRPr="00FF430B" w:rsidRDefault="0003591A" w:rsidP="00196AB4">
            <w:pPr>
              <w:tabs>
                <w:tab w:val="left" w:pos="567"/>
              </w:tabs>
              <w:jc w:val="both"/>
              <w:rPr>
                <w:bCs/>
              </w:rPr>
            </w:pPr>
            <w:r w:rsidRPr="00FF430B">
              <w:rPr>
                <w:bCs/>
              </w:rPr>
              <w:t>……………</w:t>
            </w:r>
          </w:p>
          <w:p w14:paraId="2F40BADB" w14:textId="77777777" w:rsidR="00AA1372" w:rsidRPr="00FF430B" w:rsidRDefault="0003591A" w:rsidP="00196AB4">
            <w:pPr>
              <w:tabs>
                <w:tab w:val="left" w:pos="567"/>
              </w:tabs>
              <w:jc w:val="both"/>
              <w:rPr>
                <w:bCs/>
              </w:rPr>
            </w:pPr>
            <w:r w:rsidRPr="00FF430B">
              <w:rPr>
                <w:bCs/>
              </w:rPr>
              <w:t>…………….</w:t>
            </w:r>
          </w:p>
        </w:tc>
        <w:tc>
          <w:tcPr>
            <w:tcW w:w="1000" w:type="pct"/>
          </w:tcPr>
          <w:p w14:paraId="614D233F" w14:textId="77777777" w:rsidR="00AA1372" w:rsidRPr="00FF430B" w:rsidRDefault="00AA1372" w:rsidP="00196AB4">
            <w:pPr>
              <w:keepNext/>
              <w:keepLines/>
              <w:tabs>
                <w:tab w:val="left" w:pos="567"/>
              </w:tabs>
              <w:spacing w:before="200"/>
              <w:jc w:val="both"/>
              <w:outlineLvl w:val="2"/>
              <w:rPr>
                <w:bCs/>
              </w:rPr>
            </w:pPr>
          </w:p>
        </w:tc>
        <w:tc>
          <w:tcPr>
            <w:tcW w:w="1036" w:type="pct"/>
          </w:tcPr>
          <w:p w14:paraId="674E10DC" w14:textId="77777777" w:rsidR="00AA1372" w:rsidRPr="00FF430B" w:rsidRDefault="00AA1372" w:rsidP="00196AB4">
            <w:pPr>
              <w:keepNext/>
              <w:keepLines/>
              <w:tabs>
                <w:tab w:val="left" w:pos="567"/>
              </w:tabs>
              <w:spacing w:before="200"/>
              <w:jc w:val="both"/>
              <w:outlineLvl w:val="2"/>
              <w:rPr>
                <w:bCs/>
              </w:rPr>
            </w:pPr>
          </w:p>
        </w:tc>
        <w:tc>
          <w:tcPr>
            <w:tcW w:w="1056" w:type="pct"/>
          </w:tcPr>
          <w:p w14:paraId="38E9B41E" w14:textId="77777777" w:rsidR="00AA1372" w:rsidRPr="00FF430B" w:rsidRDefault="00AA1372" w:rsidP="00196AB4">
            <w:pPr>
              <w:keepNext/>
              <w:keepLines/>
              <w:tabs>
                <w:tab w:val="left" w:pos="567"/>
              </w:tabs>
              <w:spacing w:before="200"/>
              <w:jc w:val="both"/>
              <w:outlineLvl w:val="2"/>
              <w:rPr>
                <w:bCs/>
              </w:rPr>
            </w:pPr>
          </w:p>
        </w:tc>
        <w:tc>
          <w:tcPr>
            <w:tcW w:w="908" w:type="pct"/>
          </w:tcPr>
          <w:p w14:paraId="78AFC7D3" w14:textId="77777777" w:rsidR="00AA1372" w:rsidRPr="00FF430B" w:rsidRDefault="00AA1372" w:rsidP="00196AB4">
            <w:pPr>
              <w:keepNext/>
              <w:keepLines/>
              <w:tabs>
                <w:tab w:val="left" w:pos="567"/>
              </w:tabs>
              <w:spacing w:before="200"/>
              <w:jc w:val="both"/>
              <w:outlineLvl w:val="2"/>
              <w:rPr>
                <w:bCs/>
              </w:rPr>
            </w:pPr>
          </w:p>
        </w:tc>
      </w:tr>
    </w:tbl>
    <w:p w14:paraId="18DF7E3D" w14:textId="77777777" w:rsidR="008A6911" w:rsidRPr="00FF430B" w:rsidRDefault="008A6911" w:rsidP="00196AB4">
      <w:pPr>
        <w:jc w:val="both"/>
        <w:rPr>
          <w:rFonts w:eastAsia="PMingLiU"/>
          <w:lang w:eastAsia="zh-CN"/>
        </w:rPr>
      </w:pPr>
    </w:p>
    <w:p w14:paraId="50FAB10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C66C66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DD5CA89" w14:textId="77777777"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14:paraId="1DC7CC4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4F57A58" w14:textId="77777777" w:rsidR="004F77F1" w:rsidRPr="00FF430B" w:rsidRDefault="004F77F1" w:rsidP="004F77F1">
      <w:pPr>
        <w:spacing w:after="200" w:line="276" w:lineRule="auto"/>
        <w:rPr>
          <w:rFonts w:eastAsia="PMingLiU"/>
          <w:lang w:eastAsia="zh-CN"/>
        </w:rPr>
      </w:pPr>
      <w:bookmarkStart w:id="58" w:name="_Toc449692114"/>
    </w:p>
    <w:p w14:paraId="286349AD" w14:textId="77777777" w:rsidR="002D6E71" w:rsidRPr="00FF430B" w:rsidRDefault="002D6E71" w:rsidP="004F77F1">
      <w:pPr>
        <w:spacing w:line="276" w:lineRule="auto"/>
        <w:jc w:val="center"/>
        <w:rPr>
          <w:rFonts w:eastAsia="PMingLiU"/>
          <w:b/>
          <w:lang w:eastAsia="zh-CN"/>
        </w:rPr>
      </w:pPr>
    </w:p>
    <w:p w14:paraId="040E452C" w14:textId="77777777" w:rsidR="002D6E71" w:rsidRPr="00FF430B" w:rsidRDefault="002D6E71" w:rsidP="004F77F1">
      <w:pPr>
        <w:spacing w:line="276" w:lineRule="auto"/>
        <w:jc w:val="center"/>
        <w:rPr>
          <w:rFonts w:eastAsia="PMingLiU"/>
          <w:b/>
          <w:lang w:eastAsia="zh-CN"/>
        </w:rPr>
      </w:pPr>
    </w:p>
    <w:p w14:paraId="32805BDD" w14:textId="77777777" w:rsidR="002D6E71" w:rsidRPr="00FF430B" w:rsidRDefault="002D6E71" w:rsidP="004F77F1">
      <w:pPr>
        <w:spacing w:line="276" w:lineRule="auto"/>
        <w:jc w:val="center"/>
        <w:rPr>
          <w:rFonts w:eastAsia="PMingLiU"/>
          <w:b/>
          <w:lang w:eastAsia="zh-CN"/>
        </w:rPr>
      </w:pPr>
    </w:p>
    <w:p w14:paraId="0150ED94" w14:textId="77777777" w:rsidR="002D6E71" w:rsidRPr="00FF430B" w:rsidRDefault="002D6E71" w:rsidP="004F77F1">
      <w:pPr>
        <w:spacing w:line="276" w:lineRule="auto"/>
        <w:jc w:val="center"/>
        <w:rPr>
          <w:rFonts w:eastAsia="PMingLiU"/>
          <w:b/>
          <w:lang w:eastAsia="zh-CN"/>
        </w:rPr>
      </w:pPr>
    </w:p>
    <w:p w14:paraId="18B6F466" w14:textId="77777777" w:rsidR="002D6E71" w:rsidRPr="00FF430B" w:rsidRDefault="002D6E71" w:rsidP="004F77F1">
      <w:pPr>
        <w:spacing w:line="276" w:lineRule="auto"/>
        <w:jc w:val="center"/>
        <w:rPr>
          <w:rFonts w:eastAsia="PMingLiU"/>
          <w:b/>
          <w:lang w:eastAsia="zh-CN"/>
        </w:rPr>
      </w:pPr>
    </w:p>
    <w:p w14:paraId="3DCAB849" w14:textId="77777777" w:rsidR="002D6E71" w:rsidRPr="00FF430B" w:rsidRDefault="002D6E71" w:rsidP="004F77F1">
      <w:pPr>
        <w:spacing w:line="276" w:lineRule="auto"/>
        <w:jc w:val="center"/>
        <w:rPr>
          <w:rFonts w:eastAsia="PMingLiU"/>
          <w:b/>
          <w:lang w:eastAsia="zh-CN"/>
        </w:rPr>
      </w:pPr>
    </w:p>
    <w:p w14:paraId="250C9596" w14:textId="77777777" w:rsidR="002D6E71" w:rsidRPr="00FF430B" w:rsidRDefault="002D6E71" w:rsidP="004F77F1">
      <w:pPr>
        <w:spacing w:line="276" w:lineRule="auto"/>
        <w:jc w:val="center"/>
        <w:rPr>
          <w:rFonts w:eastAsia="PMingLiU"/>
          <w:b/>
          <w:lang w:eastAsia="zh-CN"/>
        </w:rPr>
      </w:pPr>
    </w:p>
    <w:p w14:paraId="6ED35B2E" w14:textId="77777777" w:rsidR="002D6E71" w:rsidRPr="00FF430B" w:rsidRDefault="002D6E71" w:rsidP="004F77F1">
      <w:pPr>
        <w:spacing w:line="276" w:lineRule="auto"/>
        <w:jc w:val="center"/>
        <w:rPr>
          <w:rFonts w:eastAsia="PMingLiU"/>
          <w:b/>
          <w:lang w:eastAsia="zh-CN"/>
        </w:rPr>
      </w:pPr>
    </w:p>
    <w:p w14:paraId="3D5DDCB0" w14:textId="77777777" w:rsidR="002D6E71" w:rsidRPr="00FF430B" w:rsidRDefault="002D6E71" w:rsidP="004F77F1">
      <w:pPr>
        <w:spacing w:line="276" w:lineRule="auto"/>
        <w:jc w:val="center"/>
        <w:rPr>
          <w:rFonts w:eastAsia="PMingLiU"/>
          <w:b/>
          <w:lang w:eastAsia="zh-CN"/>
        </w:rPr>
      </w:pPr>
    </w:p>
    <w:p w14:paraId="54E811D8" w14:textId="77777777" w:rsidR="002D6E71" w:rsidRPr="00FF430B" w:rsidRDefault="002D6E71" w:rsidP="004F77F1">
      <w:pPr>
        <w:spacing w:line="276" w:lineRule="auto"/>
        <w:jc w:val="center"/>
        <w:rPr>
          <w:rFonts w:eastAsia="PMingLiU"/>
          <w:b/>
          <w:lang w:eastAsia="zh-CN"/>
        </w:rPr>
      </w:pPr>
    </w:p>
    <w:p w14:paraId="6601775D" w14:textId="77777777" w:rsidR="002D6E71" w:rsidRPr="00FF430B" w:rsidRDefault="002D6E71" w:rsidP="004F77F1">
      <w:pPr>
        <w:spacing w:line="276" w:lineRule="auto"/>
        <w:jc w:val="center"/>
        <w:rPr>
          <w:rFonts w:eastAsia="PMingLiU"/>
          <w:b/>
          <w:lang w:eastAsia="zh-CN"/>
        </w:rPr>
      </w:pPr>
    </w:p>
    <w:p w14:paraId="614D1A34" w14:textId="77777777" w:rsidR="000E4D7D" w:rsidRPr="00FF430B" w:rsidRDefault="000E4D7D" w:rsidP="004F77F1">
      <w:pPr>
        <w:spacing w:line="276" w:lineRule="auto"/>
        <w:jc w:val="center"/>
        <w:rPr>
          <w:rFonts w:eastAsia="PMingLiU"/>
          <w:b/>
          <w:lang w:eastAsia="zh-CN"/>
        </w:rPr>
      </w:pPr>
    </w:p>
    <w:p w14:paraId="65F31A8D" w14:textId="77777777" w:rsidR="000E4D7D" w:rsidRPr="00FF430B" w:rsidRDefault="000E4D7D" w:rsidP="004F77F1">
      <w:pPr>
        <w:spacing w:line="276" w:lineRule="auto"/>
        <w:jc w:val="center"/>
        <w:rPr>
          <w:rFonts w:eastAsia="PMingLiU"/>
          <w:b/>
          <w:lang w:eastAsia="zh-CN"/>
        </w:rPr>
      </w:pPr>
    </w:p>
    <w:p w14:paraId="3A4E6F03" w14:textId="77777777" w:rsidR="000E4D7D" w:rsidRPr="00FF430B" w:rsidRDefault="000E4D7D" w:rsidP="004F77F1">
      <w:pPr>
        <w:spacing w:line="276" w:lineRule="auto"/>
        <w:jc w:val="center"/>
        <w:rPr>
          <w:rFonts w:eastAsia="PMingLiU"/>
          <w:b/>
          <w:lang w:eastAsia="zh-CN"/>
        </w:rPr>
      </w:pPr>
    </w:p>
    <w:p w14:paraId="6E058D1F" w14:textId="77777777" w:rsidR="000E4D7D" w:rsidRPr="00FF430B" w:rsidRDefault="000E4D7D" w:rsidP="004F77F1">
      <w:pPr>
        <w:spacing w:line="276" w:lineRule="auto"/>
        <w:jc w:val="center"/>
        <w:rPr>
          <w:rFonts w:eastAsia="PMingLiU"/>
          <w:b/>
          <w:lang w:eastAsia="zh-CN"/>
        </w:rPr>
      </w:pPr>
    </w:p>
    <w:p w14:paraId="6603BF97" w14:textId="77777777" w:rsidR="000E4D7D" w:rsidRPr="00FF430B" w:rsidRDefault="000E4D7D" w:rsidP="004F77F1">
      <w:pPr>
        <w:spacing w:line="276" w:lineRule="auto"/>
        <w:jc w:val="center"/>
        <w:rPr>
          <w:rFonts w:eastAsia="PMingLiU"/>
          <w:b/>
          <w:lang w:eastAsia="zh-CN"/>
        </w:rPr>
      </w:pPr>
    </w:p>
    <w:p w14:paraId="38DA0243" w14:textId="77777777" w:rsidR="00211C74" w:rsidRPr="00FF430B" w:rsidRDefault="00211C74" w:rsidP="00BA7FF4">
      <w:pPr>
        <w:jc w:val="right"/>
        <w:rPr>
          <w:noProof w:val="0"/>
        </w:rPr>
      </w:pPr>
    </w:p>
    <w:p w14:paraId="1E95883A"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14:paraId="6997E24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2D08308" w14:textId="77777777" w:rsidR="00BA7FF4" w:rsidRPr="00FF430B" w:rsidRDefault="00BA7FF4" w:rsidP="00BA7FF4">
      <w:pPr>
        <w:jc w:val="right"/>
        <w:rPr>
          <w:noProof w:val="0"/>
        </w:rPr>
      </w:pPr>
      <w:r w:rsidRPr="00FF430B">
        <w:rPr>
          <w:noProof w:val="0"/>
        </w:rPr>
        <w:t>din “____” ________ 20___</w:t>
      </w:r>
    </w:p>
    <w:p w14:paraId="143F7717" w14:textId="77777777" w:rsidR="002D6E71" w:rsidRPr="00FF430B" w:rsidRDefault="002D6E71" w:rsidP="004F77F1">
      <w:pPr>
        <w:spacing w:line="276" w:lineRule="auto"/>
        <w:jc w:val="center"/>
        <w:rPr>
          <w:rFonts w:eastAsia="PMingLiU"/>
          <w:b/>
          <w:lang w:eastAsia="zh-CN"/>
        </w:rPr>
      </w:pPr>
    </w:p>
    <w:p w14:paraId="61C87523" w14:textId="77777777" w:rsidR="002D6E71" w:rsidRPr="00FF430B" w:rsidRDefault="002D6E71" w:rsidP="004F77F1">
      <w:pPr>
        <w:spacing w:line="276" w:lineRule="auto"/>
        <w:jc w:val="center"/>
        <w:rPr>
          <w:rFonts w:eastAsia="PMingLiU"/>
          <w:b/>
          <w:lang w:eastAsia="zh-CN"/>
        </w:rPr>
      </w:pPr>
    </w:p>
    <w:p w14:paraId="6242B101" w14:textId="77777777" w:rsidR="002D6E71" w:rsidRPr="00FF430B" w:rsidRDefault="002D6E71" w:rsidP="004F77F1">
      <w:pPr>
        <w:spacing w:line="276" w:lineRule="auto"/>
        <w:jc w:val="center"/>
        <w:rPr>
          <w:rFonts w:eastAsia="PMingLiU"/>
          <w:b/>
          <w:lang w:eastAsia="zh-CN"/>
        </w:rPr>
      </w:pPr>
    </w:p>
    <w:bookmarkEnd w:id="58"/>
    <w:p w14:paraId="338D65C8" w14:textId="77777777" w:rsidR="00316C81" w:rsidRPr="00FF430B" w:rsidRDefault="00316C81" w:rsidP="004F77F1">
      <w:pPr>
        <w:spacing w:line="276" w:lineRule="auto"/>
        <w:jc w:val="center"/>
        <w:rPr>
          <w:rFonts w:eastAsia="PMingLiU"/>
          <w:b/>
          <w:noProof w:val="0"/>
          <w:lang w:eastAsia="zh-CN"/>
        </w:rPr>
      </w:pPr>
    </w:p>
    <w:p w14:paraId="52866B25"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9C93AD8"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07E32020"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2F54332F"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5E8A5B54" w14:textId="77777777" w:rsidTr="00233538">
        <w:trPr>
          <w:cantSplit/>
          <w:trHeight w:val="920"/>
        </w:trPr>
        <w:tc>
          <w:tcPr>
            <w:tcW w:w="0" w:type="auto"/>
            <w:vAlign w:val="center"/>
          </w:tcPr>
          <w:p w14:paraId="4C3C5775"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1F404FC" w14:textId="77777777" w:rsidR="00AA1372" w:rsidRPr="00FF430B" w:rsidRDefault="0003591A" w:rsidP="00196AB4">
            <w:pPr>
              <w:jc w:val="center"/>
              <w:rPr>
                <w:b/>
              </w:rPr>
            </w:pPr>
            <w:r w:rsidRPr="00FF430B">
              <w:rPr>
                <w:b/>
              </w:rPr>
              <w:t>Numele şi adresa subantreprenorilor</w:t>
            </w:r>
          </w:p>
        </w:tc>
        <w:tc>
          <w:tcPr>
            <w:tcW w:w="1984" w:type="dxa"/>
            <w:vAlign w:val="center"/>
          </w:tcPr>
          <w:p w14:paraId="49701D73"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D269FD0"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7DCDE2FF"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D19BEA4" w14:textId="77777777" w:rsidTr="00233538">
        <w:trPr>
          <w:trHeight w:val="175"/>
        </w:trPr>
        <w:tc>
          <w:tcPr>
            <w:tcW w:w="0" w:type="auto"/>
          </w:tcPr>
          <w:p w14:paraId="7CDE87BE" w14:textId="77777777" w:rsidR="00AA1372" w:rsidRPr="00FF430B" w:rsidRDefault="0003591A" w:rsidP="00196AB4">
            <w:pPr>
              <w:tabs>
                <w:tab w:val="left" w:pos="567"/>
              </w:tabs>
              <w:jc w:val="both"/>
            </w:pPr>
            <w:r w:rsidRPr="00FF430B">
              <w:t>1.</w:t>
            </w:r>
          </w:p>
        </w:tc>
        <w:tc>
          <w:tcPr>
            <w:tcW w:w="3126" w:type="dxa"/>
          </w:tcPr>
          <w:p w14:paraId="000A8940" w14:textId="77777777" w:rsidR="00AA1372" w:rsidRPr="00FF430B" w:rsidRDefault="00AA1372" w:rsidP="00196AB4">
            <w:pPr>
              <w:keepNext/>
              <w:keepLines/>
              <w:tabs>
                <w:tab w:val="left" w:pos="567"/>
              </w:tabs>
              <w:spacing w:before="200"/>
              <w:jc w:val="both"/>
              <w:outlineLvl w:val="2"/>
            </w:pPr>
          </w:p>
        </w:tc>
        <w:tc>
          <w:tcPr>
            <w:tcW w:w="1984" w:type="dxa"/>
          </w:tcPr>
          <w:p w14:paraId="2F400E3B" w14:textId="77777777" w:rsidR="00AA1372" w:rsidRPr="00FF430B" w:rsidRDefault="00AA1372" w:rsidP="00196AB4">
            <w:pPr>
              <w:keepNext/>
              <w:keepLines/>
              <w:tabs>
                <w:tab w:val="left" w:pos="567"/>
              </w:tabs>
              <w:spacing w:before="200"/>
              <w:jc w:val="both"/>
              <w:outlineLvl w:val="2"/>
            </w:pPr>
          </w:p>
        </w:tc>
        <w:tc>
          <w:tcPr>
            <w:tcW w:w="1443" w:type="dxa"/>
          </w:tcPr>
          <w:p w14:paraId="476EA6D4" w14:textId="77777777" w:rsidR="00AA1372" w:rsidRPr="00FF430B" w:rsidRDefault="00AA1372" w:rsidP="00196AB4">
            <w:pPr>
              <w:keepNext/>
              <w:keepLines/>
              <w:tabs>
                <w:tab w:val="left" w:pos="567"/>
              </w:tabs>
              <w:spacing w:before="200"/>
              <w:jc w:val="both"/>
              <w:outlineLvl w:val="2"/>
            </w:pPr>
          </w:p>
        </w:tc>
        <w:tc>
          <w:tcPr>
            <w:tcW w:w="0" w:type="auto"/>
          </w:tcPr>
          <w:p w14:paraId="7B02FFBC" w14:textId="77777777" w:rsidR="00AA1372" w:rsidRPr="00FF430B" w:rsidRDefault="00AA1372" w:rsidP="00196AB4">
            <w:pPr>
              <w:keepNext/>
              <w:keepLines/>
              <w:tabs>
                <w:tab w:val="left" w:pos="567"/>
              </w:tabs>
              <w:spacing w:before="200"/>
              <w:jc w:val="both"/>
              <w:outlineLvl w:val="2"/>
            </w:pPr>
          </w:p>
        </w:tc>
      </w:tr>
      <w:tr w:rsidR="00AA1372" w:rsidRPr="00EC30C2" w14:paraId="4CFFEECE" w14:textId="77777777" w:rsidTr="00233538">
        <w:trPr>
          <w:trHeight w:val="337"/>
        </w:trPr>
        <w:tc>
          <w:tcPr>
            <w:tcW w:w="0" w:type="auto"/>
          </w:tcPr>
          <w:p w14:paraId="1FB3706C" w14:textId="77777777" w:rsidR="00AA1372" w:rsidRPr="00FF430B" w:rsidRDefault="0003591A" w:rsidP="00196AB4">
            <w:pPr>
              <w:tabs>
                <w:tab w:val="left" w:pos="567"/>
              </w:tabs>
              <w:jc w:val="both"/>
            </w:pPr>
            <w:r w:rsidRPr="00FF430B">
              <w:t>2.</w:t>
            </w:r>
          </w:p>
        </w:tc>
        <w:tc>
          <w:tcPr>
            <w:tcW w:w="3126" w:type="dxa"/>
          </w:tcPr>
          <w:p w14:paraId="41ECA6B7" w14:textId="77777777" w:rsidR="00AA1372" w:rsidRPr="00FF430B" w:rsidRDefault="00AA1372" w:rsidP="00196AB4">
            <w:pPr>
              <w:keepNext/>
              <w:keepLines/>
              <w:tabs>
                <w:tab w:val="left" w:pos="567"/>
              </w:tabs>
              <w:spacing w:before="200"/>
              <w:jc w:val="both"/>
              <w:outlineLvl w:val="2"/>
            </w:pPr>
          </w:p>
        </w:tc>
        <w:tc>
          <w:tcPr>
            <w:tcW w:w="1984" w:type="dxa"/>
          </w:tcPr>
          <w:p w14:paraId="2EC49F43" w14:textId="77777777" w:rsidR="00AA1372" w:rsidRPr="00FF430B" w:rsidRDefault="00AA1372" w:rsidP="00196AB4">
            <w:pPr>
              <w:keepNext/>
              <w:keepLines/>
              <w:tabs>
                <w:tab w:val="left" w:pos="567"/>
              </w:tabs>
              <w:spacing w:before="200"/>
              <w:jc w:val="both"/>
              <w:outlineLvl w:val="2"/>
            </w:pPr>
          </w:p>
        </w:tc>
        <w:tc>
          <w:tcPr>
            <w:tcW w:w="1443" w:type="dxa"/>
          </w:tcPr>
          <w:p w14:paraId="481E8C94" w14:textId="77777777" w:rsidR="00AA1372" w:rsidRPr="00FF430B" w:rsidRDefault="00AA1372" w:rsidP="00196AB4">
            <w:pPr>
              <w:keepNext/>
              <w:keepLines/>
              <w:tabs>
                <w:tab w:val="left" w:pos="567"/>
              </w:tabs>
              <w:spacing w:before="200"/>
              <w:jc w:val="both"/>
              <w:outlineLvl w:val="2"/>
            </w:pPr>
          </w:p>
        </w:tc>
        <w:tc>
          <w:tcPr>
            <w:tcW w:w="0" w:type="auto"/>
          </w:tcPr>
          <w:p w14:paraId="5703EF4B" w14:textId="77777777" w:rsidR="00AA1372" w:rsidRPr="00FF430B" w:rsidRDefault="00AA1372" w:rsidP="00196AB4">
            <w:pPr>
              <w:keepNext/>
              <w:keepLines/>
              <w:tabs>
                <w:tab w:val="left" w:pos="567"/>
              </w:tabs>
              <w:spacing w:before="200"/>
              <w:jc w:val="both"/>
              <w:outlineLvl w:val="2"/>
            </w:pPr>
          </w:p>
        </w:tc>
      </w:tr>
      <w:tr w:rsidR="00AA1372" w:rsidRPr="00EC30C2" w14:paraId="7CD27829" w14:textId="77777777" w:rsidTr="00233538">
        <w:trPr>
          <w:trHeight w:val="181"/>
        </w:trPr>
        <w:tc>
          <w:tcPr>
            <w:tcW w:w="0" w:type="auto"/>
          </w:tcPr>
          <w:p w14:paraId="11793785" w14:textId="77777777" w:rsidR="00AA1372" w:rsidRPr="00FF430B" w:rsidRDefault="0003591A" w:rsidP="00196AB4">
            <w:pPr>
              <w:tabs>
                <w:tab w:val="left" w:pos="567"/>
              </w:tabs>
              <w:jc w:val="both"/>
            </w:pPr>
            <w:r w:rsidRPr="00FF430B">
              <w:t>3.</w:t>
            </w:r>
          </w:p>
        </w:tc>
        <w:tc>
          <w:tcPr>
            <w:tcW w:w="3126" w:type="dxa"/>
          </w:tcPr>
          <w:p w14:paraId="7253A542" w14:textId="77777777" w:rsidR="00AA1372" w:rsidRPr="00FF430B" w:rsidRDefault="00AA1372" w:rsidP="00196AB4">
            <w:pPr>
              <w:keepNext/>
              <w:keepLines/>
              <w:tabs>
                <w:tab w:val="left" w:pos="567"/>
              </w:tabs>
              <w:spacing w:before="200"/>
              <w:jc w:val="both"/>
              <w:outlineLvl w:val="2"/>
            </w:pPr>
          </w:p>
        </w:tc>
        <w:tc>
          <w:tcPr>
            <w:tcW w:w="1984" w:type="dxa"/>
          </w:tcPr>
          <w:p w14:paraId="0DF7BACF" w14:textId="77777777" w:rsidR="00AA1372" w:rsidRPr="00FF430B" w:rsidRDefault="00AA1372" w:rsidP="00196AB4">
            <w:pPr>
              <w:keepNext/>
              <w:keepLines/>
              <w:tabs>
                <w:tab w:val="left" w:pos="567"/>
              </w:tabs>
              <w:spacing w:before="200"/>
              <w:jc w:val="both"/>
              <w:outlineLvl w:val="2"/>
            </w:pPr>
          </w:p>
        </w:tc>
        <w:tc>
          <w:tcPr>
            <w:tcW w:w="1443" w:type="dxa"/>
          </w:tcPr>
          <w:p w14:paraId="73C644FA" w14:textId="77777777" w:rsidR="00AA1372" w:rsidRPr="00FF430B" w:rsidRDefault="00AA1372" w:rsidP="00196AB4">
            <w:pPr>
              <w:keepNext/>
              <w:keepLines/>
              <w:tabs>
                <w:tab w:val="left" w:pos="567"/>
              </w:tabs>
              <w:spacing w:before="200"/>
              <w:jc w:val="both"/>
              <w:outlineLvl w:val="2"/>
            </w:pPr>
          </w:p>
        </w:tc>
        <w:tc>
          <w:tcPr>
            <w:tcW w:w="0" w:type="auto"/>
          </w:tcPr>
          <w:p w14:paraId="18512A5A" w14:textId="77777777" w:rsidR="00AA1372" w:rsidRPr="00FF430B" w:rsidRDefault="00AA1372" w:rsidP="00196AB4">
            <w:pPr>
              <w:keepNext/>
              <w:keepLines/>
              <w:tabs>
                <w:tab w:val="left" w:pos="567"/>
              </w:tabs>
              <w:spacing w:before="200"/>
              <w:jc w:val="both"/>
              <w:outlineLvl w:val="2"/>
            </w:pPr>
          </w:p>
        </w:tc>
      </w:tr>
      <w:tr w:rsidR="00AA1372" w:rsidRPr="00EC30C2" w14:paraId="3DBDA9A3" w14:textId="77777777" w:rsidTr="00233538">
        <w:trPr>
          <w:trHeight w:val="181"/>
        </w:trPr>
        <w:tc>
          <w:tcPr>
            <w:tcW w:w="0" w:type="auto"/>
          </w:tcPr>
          <w:p w14:paraId="3158C950" w14:textId="77777777" w:rsidR="00AA1372" w:rsidRPr="00FF430B" w:rsidRDefault="0003591A" w:rsidP="00196AB4">
            <w:pPr>
              <w:tabs>
                <w:tab w:val="left" w:pos="567"/>
              </w:tabs>
              <w:jc w:val="both"/>
            </w:pPr>
            <w:r w:rsidRPr="00FF430B">
              <w:t>4.</w:t>
            </w:r>
          </w:p>
        </w:tc>
        <w:tc>
          <w:tcPr>
            <w:tcW w:w="3126" w:type="dxa"/>
          </w:tcPr>
          <w:p w14:paraId="362FC4D3" w14:textId="77777777" w:rsidR="00AA1372" w:rsidRPr="00FF430B" w:rsidRDefault="00AA1372" w:rsidP="00196AB4">
            <w:pPr>
              <w:keepNext/>
              <w:keepLines/>
              <w:tabs>
                <w:tab w:val="left" w:pos="567"/>
              </w:tabs>
              <w:spacing w:before="200"/>
              <w:jc w:val="both"/>
              <w:outlineLvl w:val="2"/>
            </w:pPr>
          </w:p>
        </w:tc>
        <w:tc>
          <w:tcPr>
            <w:tcW w:w="1984" w:type="dxa"/>
          </w:tcPr>
          <w:p w14:paraId="619EA66C" w14:textId="77777777" w:rsidR="00AA1372" w:rsidRPr="00FF430B" w:rsidRDefault="00AA1372" w:rsidP="00196AB4">
            <w:pPr>
              <w:keepNext/>
              <w:keepLines/>
              <w:tabs>
                <w:tab w:val="left" w:pos="567"/>
              </w:tabs>
              <w:spacing w:before="200"/>
              <w:jc w:val="both"/>
              <w:outlineLvl w:val="2"/>
            </w:pPr>
          </w:p>
        </w:tc>
        <w:tc>
          <w:tcPr>
            <w:tcW w:w="1443" w:type="dxa"/>
          </w:tcPr>
          <w:p w14:paraId="1E6359EC" w14:textId="77777777" w:rsidR="00AA1372" w:rsidRPr="00FF430B" w:rsidRDefault="00AA1372" w:rsidP="00196AB4">
            <w:pPr>
              <w:keepNext/>
              <w:keepLines/>
              <w:tabs>
                <w:tab w:val="left" w:pos="567"/>
              </w:tabs>
              <w:spacing w:before="200"/>
              <w:jc w:val="both"/>
              <w:outlineLvl w:val="2"/>
            </w:pPr>
          </w:p>
        </w:tc>
        <w:tc>
          <w:tcPr>
            <w:tcW w:w="0" w:type="auto"/>
          </w:tcPr>
          <w:p w14:paraId="647D80A8" w14:textId="77777777" w:rsidR="00AA1372" w:rsidRPr="00FF430B" w:rsidRDefault="00AA1372" w:rsidP="00196AB4">
            <w:pPr>
              <w:keepNext/>
              <w:keepLines/>
              <w:tabs>
                <w:tab w:val="left" w:pos="567"/>
              </w:tabs>
              <w:spacing w:before="200"/>
              <w:jc w:val="both"/>
              <w:outlineLvl w:val="2"/>
            </w:pPr>
          </w:p>
        </w:tc>
      </w:tr>
      <w:tr w:rsidR="00AA1372" w:rsidRPr="00EC30C2" w14:paraId="0C61ABB2" w14:textId="77777777" w:rsidTr="00233538">
        <w:trPr>
          <w:trHeight w:val="181"/>
        </w:trPr>
        <w:tc>
          <w:tcPr>
            <w:tcW w:w="0" w:type="auto"/>
          </w:tcPr>
          <w:p w14:paraId="3021AEAD" w14:textId="77777777" w:rsidR="00AA1372" w:rsidRPr="00FF430B" w:rsidRDefault="00AA1372" w:rsidP="00196AB4">
            <w:pPr>
              <w:keepNext/>
              <w:keepLines/>
              <w:tabs>
                <w:tab w:val="left" w:pos="567"/>
              </w:tabs>
              <w:spacing w:before="200"/>
              <w:jc w:val="both"/>
              <w:outlineLvl w:val="2"/>
            </w:pPr>
          </w:p>
        </w:tc>
        <w:tc>
          <w:tcPr>
            <w:tcW w:w="3126" w:type="dxa"/>
          </w:tcPr>
          <w:p w14:paraId="1737023C" w14:textId="77777777" w:rsidR="00AA1372" w:rsidRPr="00FF430B" w:rsidRDefault="00AA1372" w:rsidP="00196AB4">
            <w:pPr>
              <w:keepNext/>
              <w:keepLines/>
              <w:tabs>
                <w:tab w:val="left" w:pos="567"/>
              </w:tabs>
              <w:spacing w:before="200"/>
              <w:jc w:val="both"/>
              <w:outlineLvl w:val="2"/>
            </w:pPr>
          </w:p>
        </w:tc>
        <w:tc>
          <w:tcPr>
            <w:tcW w:w="1984" w:type="dxa"/>
          </w:tcPr>
          <w:p w14:paraId="345D740A" w14:textId="77777777" w:rsidR="00AA1372" w:rsidRPr="00FF430B" w:rsidRDefault="00AA1372" w:rsidP="00196AB4">
            <w:pPr>
              <w:keepNext/>
              <w:keepLines/>
              <w:tabs>
                <w:tab w:val="left" w:pos="567"/>
              </w:tabs>
              <w:spacing w:before="200"/>
              <w:jc w:val="both"/>
              <w:outlineLvl w:val="2"/>
            </w:pPr>
          </w:p>
        </w:tc>
        <w:tc>
          <w:tcPr>
            <w:tcW w:w="1443" w:type="dxa"/>
          </w:tcPr>
          <w:p w14:paraId="00397EFA" w14:textId="77777777" w:rsidR="00AA1372" w:rsidRPr="00FF430B" w:rsidRDefault="00AA1372" w:rsidP="00196AB4">
            <w:pPr>
              <w:keepNext/>
              <w:keepLines/>
              <w:tabs>
                <w:tab w:val="left" w:pos="567"/>
              </w:tabs>
              <w:spacing w:before="200"/>
              <w:jc w:val="both"/>
              <w:outlineLvl w:val="2"/>
            </w:pPr>
          </w:p>
        </w:tc>
        <w:tc>
          <w:tcPr>
            <w:tcW w:w="0" w:type="auto"/>
          </w:tcPr>
          <w:p w14:paraId="38C8DA0B" w14:textId="77777777" w:rsidR="00AA1372" w:rsidRPr="00FF430B" w:rsidRDefault="00AA1372" w:rsidP="00196AB4">
            <w:pPr>
              <w:keepNext/>
              <w:keepLines/>
              <w:tabs>
                <w:tab w:val="left" w:pos="567"/>
              </w:tabs>
              <w:spacing w:before="200"/>
              <w:jc w:val="both"/>
              <w:outlineLvl w:val="2"/>
            </w:pPr>
          </w:p>
        </w:tc>
      </w:tr>
    </w:tbl>
    <w:p w14:paraId="1A048968" w14:textId="77777777" w:rsidR="00B27D8B" w:rsidRPr="00FF430B" w:rsidRDefault="00B27D8B" w:rsidP="00196AB4">
      <w:pPr>
        <w:jc w:val="both"/>
        <w:rPr>
          <w:rFonts w:eastAsia="PMingLiU"/>
          <w:lang w:eastAsia="zh-CN"/>
        </w:rPr>
      </w:pPr>
    </w:p>
    <w:p w14:paraId="3B18280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8C49F29"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1A1AC316"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0FBAD8A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E15E785" w14:textId="77777777" w:rsidR="00AA1372" w:rsidRPr="00FF430B" w:rsidRDefault="00AA1372" w:rsidP="00196AB4">
      <w:pPr>
        <w:rPr>
          <w:rFonts w:eastAsia="PMingLiU"/>
          <w:lang w:eastAsia="zh-CN"/>
        </w:rPr>
      </w:pPr>
    </w:p>
    <w:p w14:paraId="795F87EB" w14:textId="77777777" w:rsidR="00316C81" w:rsidRPr="00FF430B" w:rsidRDefault="00316C81" w:rsidP="00316C81">
      <w:pPr>
        <w:spacing w:after="200" w:line="276" w:lineRule="auto"/>
        <w:jc w:val="center"/>
        <w:rPr>
          <w:rFonts w:eastAsia="PMingLiU"/>
          <w:lang w:eastAsia="zh-CN"/>
        </w:rPr>
      </w:pPr>
      <w:bookmarkStart w:id="59" w:name="_Toc449692115"/>
    </w:p>
    <w:p w14:paraId="60EE41D3" w14:textId="77777777" w:rsidR="002D6E71" w:rsidRPr="00FF430B" w:rsidRDefault="002D6E71" w:rsidP="00316C81">
      <w:pPr>
        <w:spacing w:after="200" w:line="276" w:lineRule="auto"/>
        <w:jc w:val="center"/>
        <w:rPr>
          <w:rFonts w:eastAsia="PMingLiU"/>
          <w:b/>
          <w:lang w:eastAsia="zh-CN"/>
        </w:rPr>
      </w:pPr>
    </w:p>
    <w:p w14:paraId="2F601472" w14:textId="77777777" w:rsidR="002D6E71" w:rsidRPr="00FF430B" w:rsidRDefault="002D6E71" w:rsidP="00316C81">
      <w:pPr>
        <w:spacing w:after="200" w:line="276" w:lineRule="auto"/>
        <w:jc w:val="center"/>
        <w:rPr>
          <w:rFonts w:eastAsia="PMingLiU"/>
          <w:b/>
          <w:lang w:eastAsia="zh-CN"/>
        </w:rPr>
      </w:pPr>
    </w:p>
    <w:p w14:paraId="13FD1642" w14:textId="77777777" w:rsidR="002D6E71" w:rsidRPr="00FF430B" w:rsidRDefault="002D6E71" w:rsidP="00316C81">
      <w:pPr>
        <w:spacing w:after="200" w:line="276" w:lineRule="auto"/>
        <w:jc w:val="center"/>
        <w:rPr>
          <w:rFonts w:eastAsia="PMingLiU"/>
          <w:b/>
          <w:lang w:eastAsia="zh-CN"/>
        </w:rPr>
      </w:pPr>
    </w:p>
    <w:p w14:paraId="6F4BA855" w14:textId="77777777" w:rsidR="002D6E71" w:rsidRPr="00FF430B" w:rsidRDefault="002D6E71" w:rsidP="00316C81">
      <w:pPr>
        <w:spacing w:after="200" w:line="276" w:lineRule="auto"/>
        <w:jc w:val="center"/>
        <w:rPr>
          <w:rFonts w:eastAsia="PMingLiU"/>
          <w:b/>
          <w:lang w:eastAsia="zh-CN"/>
        </w:rPr>
      </w:pPr>
    </w:p>
    <w:p w14:paraId="4485B439" w14:textId="77777777" w:rsidR="002D6E71" w:rsidRPr="00FF430B" w:rsidRDefault="002D6E71" w:rsidP="00316C81">
      <w:pPr>
        <w:spacing w:after="200" w:line="276" w:lineRule="auto"/>
        <w:jc w:val="center"/>
        <w:rPr>
          <w:rFonts w:eastAsia="PMingLiU"/>
          <w:b/>
          <w:lang w:eastAsia="zh-CN"/>
        </w:rPr>
      </w:pPr>
    </w:p>
    <w:p w14:paraId="585FC58C" w14:textId="77777777" w:rsidR="002D6E71" w:rsidRPr="00FF430B" w:rsidRDefault="002D6E71" w:rsidP="00316C81">
      <w:pPr>
        <w:spacing w:after="200" w:line="276" w:lineRule="auto"/>
        <w:jc w:val="center"/>
        <w:rPr>
          <w:rFonts w:eastAsia="PMingLiU"/>
          <w:b/>
          <w:lang w:eastAsia="zh-CN"/>
        </w:rPr>
      </w:pPr>
    </w:p>
    <w:p w14:paraId="6D2A79B4" w14:textId="77777777" w:rsidR="002D6E71" w:rsidRPr="00FF430B" w:rsidRDefault="002D6E71" w:rsidP="00316C81">
      <w:pPr>
        <w:spacing w:after="200" w:line="276" w:lineRule="auto"/>
        <w:jc w:val="center"/>
        <w:rPr>
          <w:rFonts w:eastAsia="PMingLiU"/>
          <w:b/>
          <w:lang w:eastAsia="zh-CN"/>
        </w:rPr>
      </w:pPr>
    </w:p>
    <w:p w14:paraId="118BD32C" w14:textId="77777777" w:rsidR="002D6E71" w:rsidRPr="00FF430B" w:rsidRDefault="002D6E71" w:rsidP="00316C81">
      <w:pPr>
        <w:spacing w:after="200" w:line="276" w:lineRule="auto"/>
        <w:jc w:val="center"/>
        <w:rPr>
          <w:rFonts w:eastAsia="PMingLiU"/>
          <w:b/>
          <w:lang w:eastAsia="zh-CN"/>
        </w:rPr>
      </w:pPr>
    </w:p>
    <w:p w14:paraId="3C30FE4D" w14:textId="77777777" w:rsidR="002D6E71" w:rsidRPr="00FF430B" w:rsidRDefault="002D6E71" w:rsidP="00316C81">
      <w:pPr>
        <w:spacing w:after="200" w:line="276" w:lineRule="auto"/>
        <w:jc w:val="center"/>
        <w:rPr>
          <w:rFonts w:eastAsia="PMingLiU"/>
          <w:b/>
          <w:lang w:eastAsia="zh-CN"/>
        </w:rPr>
      </w:pPr>
    </w:p>
    <w:p w14:paraId="3E98961B" w14:textId="77777777" w:rsidR="000E4D7D" w:rsidRPr="00FF430B" w:rsidRDefault="000E4D7D" w:rsidP="00316C81">
      <w:pPr>
        <w:spacing w:after="200" w:line="276" w:lineRule="auto"/>
        <w:jc w:val="center"/>
        <w:rPr>
          <w:rFonts w:eastAsia="PMingLiU"/>
          <w:b/>
          <w:lang w:eastAsia="zh-CN"/>
        </w:rPr>
      </w:pPr>
    </w:p>
    <w:p w14:paraId="7EC3643E" w14:textId="77777777" w:rsidR="000E4D7D" w:rsidRPr="00FF430B" w:rsidRDefault="000E4D7D" w:rsidP="00316C81">
      <w:pPr>
        <w:spacing w:after="200" w:line="276" w:lineRule="auto"/>
        <w:jc w:val="center"/>
        <w:rPr>
          <w:rFonts w:eastAsia="PMingLiU"/>
          <w:b/>
          <w:lang w:eastAsia="zh-CN"/>
        </w:rPr>
      </w:pPr>
    </w:p>
    <w:p w14:paraId="28E9A7F2" w14:textId="77777777" w:rsidR="000E4D7D" w:rsidRPr="00FF430B" w:rsidRDefault="000E4D7D" w:rsidP="00316C81">
      <w:pPr>
        <w:spacing w:after="200" w:line="276" w:lineRule="auto"/>
        <w:jc w:val="center"/>
        <w:rPr>
          <w:rFonts w:eastAsia="PMingLiU"/>
          <w:b/>
          <w:lang w:eastAsia="zh-CN"/>
        </w:rPr>
      </w:pPr>
    </w:p>
    <w:p w14:paraId="26DCA77D" w14:textId="77777777" w:rsidR="002D6E71" w:rsidRPr="00FF430B" w:rsidRDefault="002D6E71" w:rsidP="00316C81">
      <w:pPr>
        <w:spacing w:after="200" w:line="276" w:lineRule="auto"/>
        <w:jc w:val="center"/>
        <w:rPr>
          <w:rFonts w:eastAsia="PMingLiU"/>
          <w:b/>
          <w:lang w:eastAsia="zh-CN"/>
        </w:rPr>
      </w:pPr>
    </w:p>
    <w:p w14:paraId="7A121F34"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14:paraId="244401F5"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0BD56A" w14:textId="77777777" w:rsidR="00BA7FF4" w:rsidRPr="00FF430B" w:rsidRDefault="00BA7FF4" w:rsidP="00BA7FF4">
      <w:pPr>
        <w:jc w:val="right"/>
        <w:rPr>
          <w:noProof w:val="0"/>
        </w:rPr>
      </w:pPr>
      <w:r w:rsidRPr="00FF430B">
        <w:rPr>
          <w:noProof w:val="0"/>
        </w:rPr>
        <w:t>din “____” ________ 20___</w:t>
      </w:r>
    </w:p>
    <w:p w14:paraId="4107334D" w14:textId="77777777" w:rsidR="002D6E71" w:rsidRPr="00FF430B" w:rsidRDefault="002D6E71" w:rsidP="00316C81">
      <w:pPr>
        <w:spacing w:after="200" w:line="276" w:lineRule="auto"/>
        <w:jc w:val="center"/>
        <w:rPr>
          <w:rFonts w:eastAsia="PMingLiU"/>
          <w:b/>
          <w:lang w:eastAsia="zh-CN"/>
        </w:rPr>
      </w:pPr>
    </w:p>
    <w:p w14:paraId="4C47EB1C" w14:textId="77777777" w:rsidR="002D6E71" w:rsidRPr="00FF430B" w:rsidRDefault="002D6E71" w:rsidP="00316C81">
      <w:pPr>
        <w:spacing w:after="200" w:line="276" w:lineRule="auto"/>
        <w:jc w:val="center"/>
        <w:rPr>
          <w:rFonts w:eastAsia="PMingLiU"/>
          <w:b/>
          <w:lang w:eastAsia="zh-CN"/>
        </w:rPr>
      </w:pPr>
    </w:p>
    <w:bookmarkEnd w:id="59"/>
    <w:p w14:paraId="7E137EB7"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CF121C0"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A8928C" w14:textId="77777777" w:rsidR="00AA1372" w:rsidRPr="00FF430B" w:rsidRDefault="0003591A" w:rsidP="008C0290">
      <w:pPr>
        <w:tabs>
          <w:tab w:val="left" w:pos="567"/>
        </w:tabs>
        <w:jc w:val="both"/>
      </w:pPr>
      <w:r w:rsidRPr="00FF430B">
        <w:t>____________________________________________________________________________</w:t>
      </w:r>
    </w:p>
    <w:p w14:paraId="330AEFDC" w14:textId="77777777" w:rsidR="00AA1372" w:rsidRPr="00FF430B" w:rsidRDefault="0003591A" w:rsidP="008C0290">
      <w:pPr>
        <w:tabs>
          <w:tab w:val="left" w:pos="567"/>
        </w:tabs>
        <w:jc w:val="center"/>
        <w:rPr>
          <w:b/>
        </w:rPr>
      </w:pPr>
      <w:r w:rsidRPr="00FF430B">
        <w:rPr>
          <w:b/>
        </w:rPr>
        <w:t>(denumirea)</w:t>
      </w:r>
    </w:p>
    <w:p w14:paraId="45A08D1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3B514761"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82C2B88"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18ECB56"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E1B6E4C" w14:textId="77777777"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14:paraId="6D631B18"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E135E7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81C6AC7"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53922D2" w14:textId="77777777" w:rsidR="00AA1372" w:rsidRPr="00FF430B" w:rsidRDefault="00A227F2" w:rsidP="008C0290">
      <w:pPr>
        <w:tabs>
          <w:tab w:val="left" w:pos="567"/>
        </w:tabs>
        <w:jc w:val="both"/>
      </w:pPr>
      <w:r w:rsidRPr="00FF430B">
        <w:rPr>
          <w:b/>
        </w:rPr>
        <w:t>3. Informaţii privind modul de asociere:</w:t>
      </w:r>
    </w:p>
    <w:p w14:paraId="4BF9938D"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409E6A14" w14:textId="77777777" w:rsidR="00AA1372" w:rsidRPr="00FF430B" w:rsidRDefault="00A227F2" w:rsidP="008C0290">
      <w:pPr>
        <w:tabs>
          <w:tab w:val="left" w:pos="567"/>
        </w:tabs>
        <w:jc w:val="both"/>
      </w:pPr>
      <w:r w:rsidRPr="00FF430B">
        <w:t>b) Locul şi data înregistrării asociaţiei______________________________________________</w:t>
      </w:r>
    </w:p>
    <w:p w14:paraId="185863A6"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1F39DBE" w14:textId="77777777" w:rsidR="00AA1372" w:rsidRPr="00FF430B" w:rsidRDefault="00A227F2" w:rsidP="008C0290">
      <w:pPr>
        <w:tabs>
          <w:tab w:val="left" w:pos="567"/>
        </w:tabs>
        <w:jc w:val="both"/>
      </w:pPr>
      <w:r w:rsidRPr="00FF430B">
        <w:t>_____________________________________________________________________________</w:t>
      </w:r>
    </w:p>
    <w:p w14:paraId="49F72B9C"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A50D23F"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99E74CE" w14:textId="77777777" w:rsidR="00355106" w:rsidRPr="00FF430B" w:rsidRDefault="00A227F2" w:rsidP="008C0290">
      <w:pPr>
        <w:tabs>
          <w:tab w:val="left" w:pos="567"/>
        </w:tabs>
        <w:jc w:val="both"/>
      </w:pPr>
      <w:r w:rsidRPr="00FF430B">
        <w:t>_____________________________________________________________________________</w:t>
      </w:r>
    </w:p>
    <w:p w14:paraId="4EF3EC56" w14:textId="77777777" w:rsidR="00355106" w:rsidRPr="00FF430B" w:rsidRDefault="00A227F2" w:rsidP="008C0290">
      <w:pPr>
        <w:tabs>
          <w:tab w:val="left" w:pos="567"/>
        </w:tabs>
        <w:jc w:val="both"/>
      </w:pPr>
      <w:r w:rsidRPr="00FF430B">
        <w:t>f) Condiţii de administrare a asociaţiei______________________________________________</w:t>
      </w:r>
    </w:p>
    <w:p w14:paraId="7EBE6F7D"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6AC7FCD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153C2D83" w14:textId="77777777"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14:paraId="40AAA6DF" w14:textId="77777777" w:rsidR="00AA1372" w:rsidRPr="00FF430B" w:rsidRDefault="00A227F2" w:rsidP="008C0290">
      <w:pPr>
        <w:tabs>
          <w:tab w:val="left" w:pos="567"/>
        </w:tabs>
        <w:jc w:val="both"/>
      </w:pPr>
      <w:r w:rsidRPr="00FF430B">
        <w:t>j) Alte cauze__________________________________________________________________</w:t>
      </w:r>
    </w:p>
    <w:p w14:paraId="6DD0A043" w14:textId="77777777" w:rsidR="008C0290" w:rsidRPr="00FF430B" w:rsidRDefault="008C0290" w:rsidP="008C0290">
      <w:pPr>
        <w:jc w:val="both"/>
        <w:rPr>
          <w:rFonts w:eastAsia="PMingLiU"/>
          <w:lang w:eastAsia="zh-CN"/>
        </w:rPr>
      </w:pPr>
    </w:p>
    <w:p w14:paraId="77A10FB7" w14:textId="77777777" w:rsidR="00B27D8B" w:rsidRPr="00FF430B" w:rsidRDefault="00B27D8B" w:rsidP="008C0290">
      <w:pPr>
        <w:jc w:val="both"/>
        <w:rPr>
          <w:rFonts w:eastAsia="PMingLiU"/>
          <w:lang w:eastAsia="zh-CN"/>
        </w:rPr>
      </w:pPr>
    </w:p>
    <w:p w14:paraId="78E4D68A"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E075E18"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7BB1C98F"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E8E631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77D4C97"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CF01CD7" w14:textId="77777777" w:rsidR="00AA1372" w:rsidRPr="00FF430B" w:rsidRDefault="00AA1372" w:rsidP="008C0290">
      <w:pPr>
        <w:jc w:val="both"/>
        <w:rPr>
          <w:rFonts w:eastAsia="PMingLiU"/>
          <w:lang w:eastAsia="zh-CN"/>
        </w:rPr>
      </w:pPr>
    </w:p>
    <w:p w14:paraId="328F31B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3A73B3AB"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3C06DB5"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83D7048"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8091E1F" w14:textId="77777777" w:rsidR="00A1178E" w:rsidRPr="00FF430B" w:rsidRDefault="00A1178E" w:rsidP="00A1178E">
      <w:pPr>
        <w:tabs>
          <w:tab w:val="left" w:pos="567"/>
        </w:tabs>
        <w:jc w:val="both"/>
        <w:rPr>
          <w:rFonts w:eastAsia="PMingLiU"/>
          <w:lang w:eastAsia="zh-CN"/>
        </w:rPr>
      </w:pPr>
    </w:p>
    <w:p w14:paraId="50D56C4B" w14:textId="77777777" w:rsidR="0036022B" w:rsidRPr="00FF430B" w:rsidRDefault="0036022B" w:rsidP="00A1178E">
      <w:pPr>
        <w:tabs>
          <w:tab w:val="left" w:pos="567"/>
        </w:tabs>
        <w:jc w:val="center"/>
        <w:rPr>
          <w:b/>
          <w:color w:val="000000"/>
          <w:w w:val="90"/>
          <w:sz w:val="28"/>
          <w:szCs w:val="28"/>
        </w:rPr>
      </w:pPr>
    </w:p>
    <w:p w14:paraId="26A85BB4" w14:textId="77777777" w:rsidR="002D6E71" w:rsidRPr="00FF430B" w:rsidRDefault="002D6E71" w:rsidP="00A1178E">
      <w:pPr>
        <w:tabs>
          <w:tab w:val="left" w:pos="567"/>
        </w:tabs>
        <w:jc w:val="center"/>
        <w:rPr>
          <w:b/>
          <w:color w:val="000000"/>
          <w:w w:val="90"/>
        </w:rPr>
      </w:pPr>
    </w:p>
    <w:p w14:paraId="23D2D5CB" w14:textId="77777777" w:rsidR="00B27D8B" w:rsidRPr="00FF430B" w:rsidRDefault="00B27D8B" w:rsidP="00A1178E">
      <w:pPr>
        <w:tabs>
          <w:tab w:val="left" w:pos="567"/>
        </w:tabs>
        <w:jc w:val="center"/>
        <w:rPr>
          <w:b/>
          <w:color w:val="000000"/>
          <w:w w:val="90"/>
        </w:rPr>
      </w:pPr>
    </w:p>
    <w:p w14:paraId="6A609892" w14:textId="77777777" w:rsidR="00B27D8B" w:rsidRDefault="00B27D8B" w:rsidP="00A1178E">
      <w:pPr>
        <w:tabs>
          <w:tab w:val="left" w:pos="567"/>
        </w:tabs>
        <w:jc w:val="center"/>
        <w:rPr>
          <w:b/>
          <w:color w:val="000000"/>
          <w:w w:val="90"/>
        </w:rPr>
      </w:pPr>
    </w:p>
    <w:p w14:paraId="16CA125A" w14:textId="77777777" w:rsidR="00FF430B" w:rsidRDefault="00FF430B" w:rsidP="00A1178E">
      <w:pPr>
        <w:tabs>
          <w:tab w:val="left" w:pos="567"/>
        </w:tabs>
        <w:jc w:val="center"/>
        <w:rPr>
          <w:b/>
          <w:color w:val="000000"/>
          <w:w w:val="90"/>
        </w:rPr>
      </w:pPr>
    </w:p>
    <w:p w14:paraId="612EBD17" w14:textId="77777777" w:rsidR="00FF430B" w:rsidRPr="00FF430B" w:rsidRDefault="00FF430B" w:rsidP="00A1178E">
      <w:pPr>
        <w:tabs>
          <w:tab w:val="left" w:pos="567"/>
        </w:tabs>
        <w:jc w:val="center"/>
        <w:rPr>
          <w:b/>
          <w:color w:val="000000"/>
          <w:w w:val="90"/>
        </w:rPr>
      </w:pPr>
    </w:p>
    <w:p w14:paraId="5919169C"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14:paraId="3285572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06D765E" w14:textId="77777777" w:rsidR="00BA7FF4" w:rsidRPr="00FF430B" w:rsidRDefault="00A13EAE" w:rsidP="00BA7FF4">
      <w:pPr>
        <w:jc w:val="right"/>
        <w:rPr>
          <w:noProof w:val="0"/>
        </w:rPr>
      </w:pPr>
      <w:r w:rsidRPr="00FF430B">
        <w:rPr>
          <w:noProof w:val="0"/>
        </w:rPr>
        <w:t>din “____” ________ 20___</w:t>
      </w:r>
    </w:p>
    <w:p w14:paraId="4262D003" w14:textId="77777777" w:rsidR="00B27D8B" w:rsidRPr="00FF430B" w:rsidRDefault="00B27D8B" w:rsidP="00A1178E">
      <w:pPr>
        <w:tabs>
          <w:tab w:val="left" w:pos="567"/>
        </w:tabs>
        <w:jc w:val="center"/>
        <w:rPr>
          <w:b/>
          <w:color w:val="000000"/>
          <w:w w:val="90"/>
        </w:rPr>
      </w:pPr>
    </w:p>
    <w:p w14:paraId="63D2D117" w14:textId="77777777" w:rsidR="00B27D8B" w:rsidRPr="00FF430B" w:rsidRDefault="00B27D8B" w:rsidP="00A1178E">
      <w:pPr>
        <w:tabs>
          <w:tab w:val="left" w:pos="567"/>
        </w:tabs>
        <w:jc w:val="center"/>
        <w:rPr>
          <w:b/>
          <w:color w:val="000000"/>
          <w:w w:val="90"/>
        </w:rPr>
      </w:pPr>
    </w:p>
    <w:p w14:paraId="29AC3C91" w14:textId="77777777" w:rsidR="00653E70" w:rsidRPr="00FF430B" w:rsidRDefault="00653E70" w:rsidP="00B27D8B">
      <w:pPr>
        <w:tabs>
          <w:tab w:val="left" w:pos="567"/>
        </w:tabs>
        <w:jc w:val="center"/>
        <w:rPr>
          <w:b/>
          <w:color w:val="000000"/>
          <w:w w:val="90"/>
        </w:rPr>
      </w:pPr>
    </w:p>
    <w:p w14:paraId="4F9C5F04" w14:textId="77777777" w:rsidR="00653E70" w:rsidRPr="00FF430B" w:rsidRDefault="00A13EAE" w:rsidP="00B27D8B">
      <w:pPr>
        <w:pStyle w:val="1"/>
        <w:numPr>
          <w:ilvl w:val="0"/>
          <w:numId w:val="0"/>
        </w:numPr>
        <w:ind w:left="720"/>
      </w:pPr>
      <w:r w:rsidRPr="00FF430B">
        <w:t>ANGAJAMENT TERŢ SUSŢINĂTOR FINANCIAR</w:t>
      </w:r>
    </w:p>
    <w:p w14:paraId="3CF5FC36" w14:textId="77777777" w:rsidR="002D6E71" w:rsidRPr="00FF430B" w:rsidRDefault="002D6E71" w:rsidP="00B27D8B">
      <w:pPr>
        <w:tabs>
          <w:tab w:val="left" w:pos="567"/>
        </w:tabs>
        <w:jc w:val="center"/>
        <w:rPr>
          <w:b/>
          <w:color w:val="000000"/>
          <w:w w:val="90"/>
        </w:rPr>
      </w:pPr>
    </w:p>
    <w:p w14:paraId="43D982B4" w14:textId="77777777" w:rsidR="00AC7DAC" w:rsidRPr="00FF430B" w:rsidRDefault="00AC7DAC" w:rsidP="00AC7DAC">
      <w:pPr>
        <w:shd w:val="clear" w:color="auto" w:fill="FFFFFF"/>
        <w:jc w:val="both"/>
        <w:rPr>
          <w:b/>
          <w:spacing w:val="-2"/>
        </w:rPr>
      </w:pPr>
      <w:r w:rsidRPr="00FF430B">
        <w:rPr>
          <w:b/>
          <w:spacing w:val="-2"/>
        </w:rPr>
        <w:t>Terţ susţinător financiar</w:t>
      </w:r>
    </w:p>
    <w:p w14:paraId="0A77FA20" w14:textId="77777777" w:rsidR="00AC7DAC" w:rsidRPr="00FF430B" w:rsidRDefault="00AC7DAC" w:rsidP="00AC7DAC">
      <w:pPr>
        <w:shd w:val="clear" w:color="auto" w:fill="FFFFFF"/>
        <w:jc w:val="both"/>
      </w:pPr>
      <w:r w:rsidRPr="00FF430B">
        <w:rPr>
          <w:b/>
          <w:spacing w:val="-2"/>
        </w:rPr>
        <w:t>..........................</w:t>
      </w:r>
      <w:r w:rsidRPr="00FF430B">
        <w:t xml:space="preserve">(denumirea)  </w:t>
      </w:r>
    </w:p>
    <w:p w14:paraId="37C36316" w14:textId="77777777" w:rsidR="00AC7DAC" w:rsidRPr="00FF430B" w:rsidRDefault="00AC7DAC" w:rsidP="00AC7DAC">
      <w:pPr>
        <w:shd w:val="clear" w:color="auto" w:fill="FFFFFF"/>
        <w:jc w:val="center"/>
        <w:rPr>
          <w:b/>
        </w:rPr>
      </w:pPr>
      <w:r w:rsidRPr="00FF430B">
        <w:rPr>
          <w:b/>
        </w:rPr>
        <w:t>ANGAJAMENT</w:t>
      </w:r>
    </w:p>
    <w:p w14:paraId="5DBD0514"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3778B20C"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C5351C6" w14:textId="77777777" w:rsidR="00AC7DAC" w:rsidRPr="00FF430B" w:rsidRDefault="00AC7DAC" w:rsidP="00AC7DAC">
      <w:pPr>
        <w:shd w:val="clear" w:color="auto" w:fill="FFFFFF"/>
        <w:jc w:val="both"/>
        <w:rPr>
          <w:i/>
        </w:rPr>
      </w:pPr>
      <w:r w:rsidRPr="00FF430B">
        <w:rPr>
          <w:i/>
        </w:rPr>
        <w:t>(denumirea autorităţii contractante şi adresa completă)</w:t>
      </w:r>
    </w:p>
    <w:p w14:paraId="1374E37D"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0647DBA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C138DC"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48AEF815"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14:paraId="7B702540"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14:paraId="18521079"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1F4EAE20"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87AD5FF"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14:paraId="0B705F59" w14:textId="77777777" w:rsidR="00AC7DAC" w:rsidRPr="00FF430B" w:rsidRDefault="00AC7DAC" w:rsidP="00AC7DAC">
      <w:pPr>
        <w:shd w:val="clear" w:color="auto" w:fill="FFFFFF"/>
        <w:jc w:val="both"/>
        <w:rPr>
          <w:spacing w:val="-1"/>
        </w:rPr>
      </w:pPr>
    </w:p>
    <w:p w14:paraId="71068649" w14:textId="77777777" w:rsidR="00B27D8B" w:rsidRPr="00FF430B" w:rsidRDefault="00B27D8B" w:rsidP="00AC7DAC">
      <w:pPr>
        <w:shd w:val="clear" w:color="auto" w:fill="FFFFFF"/>
        <w:jc w:val="both"/>
        <w:rPr>
          <w:spacing w:val="-1"/>
        </w:rPr>
      </w:pPr>
    </w:p>
    <w:p w14:paraId="225A9E20" w14:textId="77777777" w:rsidR="00B27D8B" w:rsidRPr="00FF430B" w:rsidRDefault="00B27D8B" w:rsidP="00AC7DAC">
      <w:pPr>
        <w:shd w:val="clear" w:color="auto" w:fill="FFFFFF"/>
        <w:jc w:val="both"/>
        <w:rPr>
          <w:spacing w:val="-1"/>
        </w:rPr>
      </w:pPr>
    </w:p>
    <w:p w14:paraId="0970F1FE" w14:textId="77777777" w:rsidR="00AC7DAC" w:rsidRPr="00FF430B" w:rsidRDefault="00AC7DAC" w:rsidP="00AC7DAC">
      <w:pPr>
        <w:shd w:val="clear" w:color="auto" w:fill="FFFFFF"/>
        <w:jc w:val="both"/>
        <w:rPr>
          <w:spacing w:val="-1"/>
        </w:rPr>
      </w:pPr>
    </w:p>
    <w:p w14:paraId="4D0051DF" w14:textId="77777777" w:rsidR="00AC7DAC" w:rsidRPr="00FF430B" w:rsidRDefault="00AC7DAC" w:rsidP="00AC7DAC">
      <w:pPr>
        <w:shd w:val="clear" w:color="auto" w:fill="FFFFFF"/>
        <w:jc w:val="both"/>
        <w:rPr>
          <w:spacing w:val="-1"/>
        </w:rPr>
      </w:pPr>
    </w:p>
    <w:p w14:paraId="2051C57C"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7C11E7FB" w14:textId="77777777" w:rsidR="00AC7DAC" w:rsidRPr="00FF430B" w:rsidRDefault="00AC7DAC" w:rsidP="00AC7DAC">
      <w:pPr>
        <w:ind w:left="5040" w:firstLine="720"/>
        <w:jc w:val="both"/>
        <w:rPr>
          <w:rStyle w:val="tax1"/>
          <w:rFonts w:eastAsiaTheme="majorEastAsia"/>
          <w:sz w:val="22"/>
          <w:szCs w:val="22"/>
        </w:rPr>
      </w:pPr>
    </w:p>
    <w:p w14:paraId="55FD8264" w14:textId="77777777" w:rsidR="0019071C" w:rsidRPr="00FF430B" w:rsidRDefault="0019071C" w:rsidP="00BA7FF4">
      <w:pPr>
        <w:jc w:val="right"/>
        <w:rPr>
          <w:noProof w:val="0"/>
        </w:rPr>
      </w:pPr>
    </w:p>
    <w:p w14:paraId="79801A0E" w14:textId="77777777" w:rsidR="0019071C" w:rsidRPr="00FF430B" w:rsidRDefault="0019071C" w:rsidP="00BA7FF4">
      <w:pPr>
        <w:jc w:val="right"/>
        <w:rPr>
          <w:noProof w:val="0"/>
        </w:rPr>
      </w:pPr>
    </w:p>
    <w:p w14:paraId="42748239" w14:textId="77777777"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14:paraId="0AB4975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D1F3EF2" w14:textId="77777777" w:rsidR="00BA7FF4" w:rsidRPr="00FF430B" w:rsidRDefault="00BA7FF4" w:rsidP="00BA7FF4">
      <w:pPr>
        <w:jc w:val="right"/>
        <w:rPr>
          <w:noProof w:val="0"/>
        </w:rPr>
      </w:pPr>
      <w:r w:rsidRPr="00FF430B">
        <w:rPr>
          <w:noProof w:val="0"/>
        </w:rPr>
        <w:t>din “____” ________ 20___</w:t>
      </w:r>
    </w:p>
    <w:p w14:paraId="42BEAF4B" w14:textId="77777777" w:rsidR="00B27D8B" w:rsidRPr="00FF430B" w:rsidRDefault="00B27D8B" w:rsidP="000D4488">
      <w:pPr>
        <w:tabs>
          <w:tab w:val="left" w:pos="567"/>
        </w:tabs>
        <w:jc w:val="center"/>
        <w:rPr>
          <w:b/>
          <w:color w:val="000000"/>
          <w:w w:val="90"/>
        </w:rPr>
      </w:pPr>
    </w:p>
    <w:p w14:paraId="2857A0DF" w14:textId="77777777" w:rsidR="00653E70" w:rsidRPr="00FF430B" w:rsidRDefault="00653E70" w:rsidP="00653E70">
      <w:pPr>
        <w:pStyle w:val="1"/>
        <w:numPr>
          <w:ilvl w:val="0"/>
          <w:numId w:val="0"/>
        </w:numPr>
        <w:ind w:left="720"/>
        <w:rPr>
          <w:sz w:val="22"/>
          <w:szCs w:val="22"/>
        </w:rPr>
      </w:pPr>
    </w:p>
    <w:p w14:paraId="44C34F92" w14:textId="77777777"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 xml:space="preserve">I PROFESIONALĂ </w:t>
      </w:r>
      <w:proofErr w:type="gramStart"/>
      <w:r w:rsidRPr="00FF430B">
        <w:t>A</w:t>
      </w:r>
      <w:proofErr w:type="gramEnd"/>
      <w:r w:rsidRPr="00FF430B">
        <w:t xml:space="preserve"> OFERTANTULUI/GRUPULUI DE OPERATORI ECONOMICI</w:t>
      </w:r>
    </w:p>
    <w:p w14:paraId="13D07599" w14:textId="77777777" w:rsidR="00AC7DAC" w:rsidRPr="00FF430B" w:rsidRDefault="00AC7DAC" w:rsidP="00AC7DAC">
      <w:pPr>
        <w:ind w:left="5040" w:firstLine="720"/>
        <w:jc w:val="both"/>
        <w:rPr>
          <w:rStyle w:val="tax1"/>
          <w:rFonts w:eastAsiaTheme="majorEastAsia"/>
          <w:sz w:val="24"/>
          <w:szCs w:val="24"/>
        </w:rPr>
      </w:pPr>
    </w:p>
    <w:p w14:paraId="3F3C3517" w14:textId="77777777" w:rsidR="006A6FDA" w:rsidRPr="00FF430B" w:rsidRDefault="006A6FDA" w:rsidP="00AC7DAC">
      <w:pPr>
        <w:ind w:left="5040" w:firstLine="720"/>
        <w:jc w:val="both"/>
        <w:rPr>
          <w:rStyle w:val="tax1"/>
          <w:rFonts w:eastAsiaTheme="majorEastAsia"/>
          <w:sz w:val="24"/>
          <w:szCs w:val="24"/>
        </w:rPr>
      </w:pPr>
    </w:p>
    <w:p w14:paraId="03CD8A47" w14:textId="77777777" w:rsidR="006A6FDA" w:rsidRPr="00FF430B" w:rsidRDefault="006A6FDA" w:rsidP="006A6FDA">
      <w:pPr>
        <w:pStyle w:val="DefaultText"/>
        <w:rPr>
          <w:noProof w:val="0"/>
          <w:szCs w:val="24"/>
        </w:rPr>
      </w:pPr>
    </w:p>
    <w:p w14:paraId="7F3E6DE0" w14:textId="77777777" w:rsidR="006A6FDA" w:rsidRPr="00FF430B" w:rsidRDefault="006A6FDA" w:rsidP="006A6FDA">
      <w:pPr>
        <w:shd w:val="clear" w:color="auto" w:fill="FFFFFF"/>
        <w:rPr>
          <w:b/>
        </w:rPr>
      </w:pPr>
      <w:r w:rsidRPr="00FF430B">
        <w:rPr>
          <w:b/>
          <w:spacing w:val="-2"/>
        </w:rPr>
        <w:t>..........................</w:t>
      </w:r>
    </w:p>
    <w:p w14:paraId="190A3166" w14:textId="77777777" w:rsidR="006A6FDA" w:rsidRPr="00FF430B" w:rsidRDefault="006A6FDA" w:rsidP="006A6FDA">
      <w:pPr>
        <w:shd w:val="clear" w:color="auto" w:fill="FFFFFF"/>
      </w:pPr>
      <w:r w:rsidRPr="00FF430B">
        <w:t>(denumirea)</w:t>
      </w:r>
    </w:p>
    <w:p w14:paraId="3715D5D2" w14:textId="77777777" w:rsidR="006A6FDA" w:rsidRPr="00FF430B" w:rsidRDefault="006A6FDA" w:rsidP="006A6FDA">
      <w:pPr>
        <w:shd w:val="clear" w:color="auto" w:fill="FFFFFF"/>
        <w:jc w:val="center"/>
        <w:rPr>
          <w:b/>
        </w:rPr>
      </w:pPr>
      <w:r w:rsidRPr="00FF430B">
        <w:rPr>
          <w:b/>
        </w:rPr>
        <w:t>ANGAJAMENT</w:t>
      </w:r>
    </w:p>
    <w:p w14:paraId="5BB8A2DE"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14:paraId="554D06B9" w14:textId="77777777" w:rsidR="006A6FDA" w:rsidRPr="00FF430B" w:rsidRDefault="006A6FDA" w:rsidP="006A6FDA">
      <w:pPr>
        <w:shd w:val="clear" w:color="auto" w:fill="FFFFFF"/>
        <w:jc w:val="center"/>
        <w:rPr>
          <w:b/>
        </w:rPr>
      </w:pPr>
      <w:r w:rsidRPr="00FF430B">
        <w:rPr>
          <w:b/>
        </w:rPr>
        <w:t>a ofertantului/candidatului</w:t>
      </w:r>
    </w:p>
    <w:p w14:paraId="0707CC84" w14:textId="77777777" w:rsidR="00FB2FFC" w:rsidRPr="00FF430B" w:rsidRDefault="00FB2FFC" w:rsidP="006A6FDA">
      <w:pPr>
        <w:shd w:val="clear" w:color="auto" w:fill="FFFFFF"/>
        <w:jc w:val="center"/>
      </w:pPr>
    </w:p>
    <w:p w14:paraId="513D873E"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407A4491" w14:textId="77777777" w:rsidR="006A6FDA" w:rsidRPr="00FF430B" w:rsidRDefault="006A6FDA" w:rsidP="006A6FDA">
      <w:pPr>
        <w:shd w:val="clear" w:color="auto" w:fill="FFFFFF"/>
        <w:spacing w:before="5"/>
        <w:rPr>
          <w:i/>
        </w:rPr>
      </w:pPr>
      <w:r w:rsidRPr="00FF430B">
        <w:rPr>
          <w:i/>
        </w:rPr>
        <w:t>(denumirea autorităţii contractante şi adresa completă)</w:t>
      </w:r>
    </w:p>
    <w:p w14:paraId="2DA54FDC"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9F574F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89479CD"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3117A0D"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208410A1"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57EA40B"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6667EC45"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14:paraId="3BE00EB3" w14:textId="77777777" w:rsidR="006A6FDA" w:rsidRPr="00FF430B" w:rsidRDefault="006A6FDA" w:rsidP="006A6FDA">
      <w:pPr>
        <w:shd w:val="clear" w:color="auto" w:fill="FFFFFF"/>
        <w:rPr>
          <w:spacing w:val="-1"/>
        </w:rPr>
      </w:pPr>
    </w:p>
    <w:p w14:paraId="1DA0B7A1" w14:textId="77777777" w:rsidR="006A6FDA" w:rsidRPr="00FF430B" w:rsidRDefault="006A6FDA" w:rsidP="006A6FDA">
      <w:pPr>
        <w:shd w:val="clear" w:color="auto" w:fill="FFFFFF"/>
        <w:rPr>
          <w:spacing w:val="-1"/>
        </w:rPr>
      </w:pPr>
    </w:p>
    <w:p w14:paraId="39B163B8"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654B6794"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8D17B86" w14:textId="77777777" w:rsidR="006A6FDA" w:rsidRPr="00FF430B" w:rsidRDefault="006A6FDA" w:rsidP="009E719D">
      <w:pPr>
        <w:shd w:val="clear" w:color="auto" w:fill="FFFFFF"/>
        <w:jc w:val="right"/>
        <w:rPr>
          <w:i/>
          <w:spacing w:val="-1"/>
        </w:rPr>
      </w:pPr>
      <w:r w:rsidRPr="00FF430B">
        <w:rPr>
          <w:i/>
          <w:spacing w:val="-1"/>
        </w:rPr>
        <w:t>(semnătură autorizată)</w:t>
      </w:r>
    </w:p>
    <w:p w14:paraId="377C8697" w14:textId="77777777" w:rsidR="00F85D58" w:rsidRPr="00FF430B" w:rsidRDefault="00F85D58" w:rsidP="00A1178E">
      <w:pPr>
        <w:tabs>
          <w:tab w:val="left" w:pos="567"/>
        </w:tabs>
        <w:jc w:val="center"/>
        <w:rPr>
          <w:b/>
          <w:color w:val="000000"/>
          <w:w w:val="90"/>
        </w:rPr>
      </w:pPr>
    </w:p>
    <w:p w14:paraId="3F443090"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14:paraId="3607D8C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135926" w14:textId="77777777" w:rsidR="00BA7FF4" w:rsidRPr="00FF430B" w:rsidRDefault="00BA7FF4" w:rsidP="00BA7FF4">
      <w:pPr>
        <w:jc w:val="right"/>
        <w:rPr>
          <w:noProof w:val="0"/>
        </w:rPr>
      </w:pPr>
      <w:r w:rsidRPr="00FF430B">
        <w:rPr>
          <w:noProof w:val="0"/>
        </w:rPr>
        <w:t>din “____” ________ 20___</w:t>
      </w:r>
    </w:p>
    <w:p w14:paraId="0F4FFC5F" w14:textId="77777777" w:rsidR="00B27D8B" w:rsidRPr="00FF430B" w:rsidRDefault="00B27D8B" w:rsidP="000D4488">
      <w:pPr>
        <w:tabs>
          <w:tab w:val="left" w:pos="567"/>
        </w:tabs>
        <w:jc w:val="center"/>
        <w:rPr>
          <w:b/>
          <w:color w:val="000000"/>
          <w:w w:val="90"/>
        </w:rPr>
      </w:pPr>
    </w:p>
    <w:p w14:paraId="0A917BC4" w14:textId="77777777" w:rsidR="00B27D8B" w:rsidRPr="00FF430B" w:rsidRDefault="00B27D8B" w:rsidP="000D4488">
      <w:pPr>
        <w:tabs>
          <w:tab w:val="left" w:pos="567"/>
        </w:tabs>
        <w:jc w:val="center"/>
        <w:rPr>
          <w:b/>
          <w:color w:val="000000"/>
          <w:w w:val="90"/>
        </w:rPr>
      </w:pPr>
    </w:p>
    <w:p w14:paraId="0A45CAF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28871D9" w14:textId="77777777" w:rsidR="005C6BF4" w:rsidRPr="00FF430B" w:rsidRDefault="005C6BF4" w:rsidP="005C6BF4">
      <w:pPr>
        <w:shd w:val="clear" w:color="auto" w:fill="FFFFFF"/>
        <w:spacing w:after="200"/>
        <w:rPr>
          <w:rFonts w:eastAsia="Calibri"/>
          <w:b/>
          <w:i/>
        </w:rPr>
      </w:pPr>
    </w:p>
    <w:p w14:paraId="37845EEF"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C3ACD24" w14:textId="77777777" w:rsidR="005C6BF4" w:rsidRPr="00FF430B" w:rsidRDefault="005C6BF4" w:rsidP="005C6BF4">
      <w:pPr>
        <w:shd w:val="clear" w:color="auto" w:fill="FFFFFF"/>
        <w:rPr>
          <w:rFonts w:eastAsia="Calibri"/>
          <w:b/>
        </w:rPr>
      </w:pPr>
      <w:r w:rsidRPr="00FF430B">
        <w:rPr>
          <w:rFonts w:eastAsia="Calibri"/>
          <w:b/>
          <w:spacing w:val="-2"/>
        </w:rPr>
        <w:t>..........................</w:t>
      </w:r>
    </w:p>
    <w:p w14:paraId="26DCC183" w14:textId="77777777" w:rsidR="005C6BF4" w:rsidRPr="00FF430B" w:rsidRDefault="005C6BF4" w:rsidP="005C6BF4">
      <w:pPr>
        <w:shd w:val="clear" w:color="auto" w:fill="FFFFFF"/>
        <w:rPr>
          <w:rFonts w:eastAsia="Calibri"/>
        </w:rPr>
      </w:pPr>
      <w:r w:rsidRPr="00FF430B">
        <w:rPr>
          <w:rFonts w:eastAsia="Calibri"/>
        </w:rPr>
        <w:t>(denumirea)</w:t>
      </w:r>
    </w:p>
    <w:p w14:paraId="7DF87390" w14:textId="77777777" w:rsidR="005C6BF4" w:rsidRPr="00FF430B" w:rsidRDefault="005C6BF4" w:rsidP="005C6BF4">
      <w:pPr>
        <w:shd w:val="clear" w:color="auto" w:fill="FFFFFF"/>
        <w:rPr>
          <w:rFonts w:eastAsia="Calibri"/>
        </w:rPr>
      </w:pPr>
    </w:p>
    <w:p w14:paraId="3F764543" w14:textId="77777777" w:rsidR="005C6BF4" w:rsidRPr="00FF430B" w:rsidRDefault="005C6BF4" w:rsidP="005C6BF4">
      <w:pPr>
        <w:spacing w:after="200"/>
        <w:jc w:val="center"/>
        <w:rPr>
          <w:rFonts w:eastAsia="Calibri"/>
          <w:b/>
        </w:rPr>
      </w:pPr>
      <w:r w:rsidRPr="00FF430B">
        <w:rPr>
          <w:rFonts w:eastAsia="Calibri"/>
          <w:b/>
        </w:rPr>
        <w:t>Declaraţie</w:t>
      </w:r>
    </w:p>
    <w:p w14:paraId="374BEF2F"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723C1BA"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31CBECBD" w14:textId="77777777" w:rsidR="005C6BF4" w:rsidRPr="00FF430B" w:rsidRDefault="005C6BF4" w:rsidP="005C6BF4">
      <w:pPr>
        <w:shd w:val="clear" w:color="auto" w:fill="FFFFFF"/>
        <w:spacing w:after="200"/>
        <w:rPr>
          <w:rFonts w:eastAsia="Calibri"/>
        </w:rPr>
      </w:pPr>
    </w:p>
    <w:p w14:paraId="7745E559"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F7C8D9A"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2B72018B" w14:textId="77777777" w:rsidTr="008A2F19">
        <w:tc>
          <w:tcPr>
            <w:tcW w:w="609" w:type="dxa"/>
            <w:shd w:val="clear" w:color="auto" w:fill="auto"/>
          </w:tcPr>
          <w:p w14:paraId="785139F6"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5F299D9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5A8F49D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610F92D"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4340A0B"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77FB1D76" w14:textId="77777777" w:rsidTr="008A2F19">
        <w:tc>
          <w:tcPr>
            <w:tcW w:w="609" w:type="dxa"/>
            <w:shd w:val="clear" w:color="auto" w:fill="auto"/>
          </w:tcPr>
          <w:p w14:paraId="4FB1F827" w14:textId="77777777" w:rsidR="005C6BF4" w:rsidRPr="00FF430B" w:rsidRDefault="005C6BF4" w:rsidP="008A2F19">
            <w:pPr>
              <w:jc w:val="center"/>
              <w:rPr>
                <w:rFonts w:eastAsia="Calibri"/>
                <w:lang w:eastAsia="ro-RO"/>
              </w:rPr>
            </w:pPr>
          </w:p>
        </w:tc>
        <w:tc>
          <w:tcPr>
            <w:tcW w:w="3477" w:type="dxa"/>
            <w:shd w:val="clear" w:color="auto" w:fill="auto"/>
          </w:tcPr>
          <w:p w14:paraId="7989D505" w14:textId="77777777" w:rsidR="005C6BF4" w:rsidRPr="00FF430B" w:rsidRDefault="005C6BF4" w:rsidP="008A2F19">
            <w:pPr>
              <w:jc w:val="center"/>
              <w:rPr>
                <w:rFonts w:eastAsia="Calibri"/>
                <w:lang w:eastAsia="ro-RO"/>
              </w:rPr>
            </w:pPr>
          </w:p>
        </w:tc>
        <w:tc>
          <w:tcPr>
            <w:tcW w:w="1293" w:type="dxa"/>
            <w:shd w:val="clear" w:color="auto" w:fill="auto"/>
          </w:tcPr>
          <w:p w14:paraId="37BE0D63" w14:textId="77777777" w:rsidR="005C6BF4" w:rsidRPr="00FF430B" w:rsidRDefault="005C6BF4" w:rsidP="008A2F19">
            <w:pPr>
              <w:jc w:val="center"/>
              <w:rPr>
                <w:rFonts w:eastAsia="Calibri"/>
                <w:lang w:eastAsia="ro-RO"/>
              </w:rPr>
            </w:pPr>
          </w:p>
        </w:tc>
        <w:tc>
          <w:tcPr>
            <w:tcW w:w="1608" w:type="dxa"/>
            <w:shd w:val="clear" w:color="auto" w:fill="auto"/>
          </w:tcPr>
          <w:p w14:paraId="11147073"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582AAB51"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B7E0C60" w14:textId="77777777" w:rsidTr="008A2F19">
        <w:tc>
          <w:tcPr>
            <w:tcW w:w="609" w:type="dxa"/>
            <w:shd w:val="clear" w:color="auto" w:fill="auto"/>
          </w:tcPr>
          <w:p w14:paraId="77A62C4D" w14:textId="77777777" w:rsidR="005C6BF4" w:rsidRPr="00FF430B" w:rsidRDefault="005C6BF4" w:rsidP="008A2F19">
            <w:pPr>
              <w:jc w:val="center"/>
              <w:rPr>
                <w:rFonts w:eastAsia="Calibri"/>
                <w:lang w:eastAsia="ro-RO"/>
              </w:rPr>
            </w:pPr>
          </w:p>
        </w:tc>
        <w:tc>
          <w:tcPr>
            <w:tcW w:w="3477" w:type="dxa"/>
            <w:shd w:val="clear" w:color="auto" w:fill="auto"/>
          </w:tcPr>
          <w:p w14:paraId="3CFE90AA" w14:textId="77777777" w:rsidR="005C6BF4" w:rsidRPr="00FF430B" w:rsidRDefault="005C6BF4" w:rsidP="008A2F19">
            <w:pPr>
              <w:jc w:val="center"/>
              <w:rPr>
                <w:rFonts w:eastAsia="Calibri"/>
                <w:lang w:eastAsia="ro-RO"/>
              </w:rPr>
            </w:pPr>
          </w:p>
        </w:tc>
        <w:tc>
          <w:tcPr>
            <w:tcW w:w="1293" w:type="dxa"/>
            <w:shd w:val="clear" w:color="auto" w:fill="auto"/>
          </w:tcPr>
          <w:p w14:paraId="0D00ABFE" w14:textId="77777777" w:rsidR="005C6BF4" w:rsidRPr="00FF430B" w:rsidRDefault="005C6BF4" w:rsidP="008A2F19">
            <w:pPr>
              <w:jc w:val="center"/>
              <w:rPr>
                <w:rFonts w:eastAsia="Calibri"/>
                <w:lang w:eastAsia="ro-RO"/>
              </w:rPr>
            </w:pPr>
          </w:p>
        </w:tc>
        <w:tc>
          <w:tcPr>
            <w:tcW w:w="1608" w:type="dxa"/>
            <w:shd w:val="clear" w:color="auto" w:fill="auto"/>
          </w:tcPr>
          <w:p w14:paraId="6DD2E7C4" w14:textId="77777777" w:rsidR="005C6BF4" w:rsidRPr="00FF430B" w:rsidRDefault="005C6BF4" w:rsidP="008A2F19">
            <w:pPr>
              <w:jc w:val="center"/>
              <w:rPr>
                <w:rFonts w:eastAsia="Calibri"/>
                <w:lang w:eastAsia="ro-RO"/>
              </w:rPr>
            </w:pPr>
          </w:p>
        </w:tc>
        <w:tc>
          <w:tcPr>
            <w:tcW w:w="1323" w:type="dxa"/>
            <w:shd w:val="clear" w:color="auto" w:fill="auto"/>
          </w:tcPr>
          <w:p w14:paraId="4F1248C2" w14:textId="77777777" w:rsidR="005C6BF4" w:rsidRPr="00FF430B" w:rsidRDefault="005C6BF4" w:rsidP="008A2F19">
            <w:pPr>
              <w:jc w:val="center"/>
              <w:rPr>
                <w:rFonts w:eastAsia="Calibri"/>
                <w:lang w:eastAsia="ro-RO"/>
              </w:rPr>
            </w:pPr>
          </w:p>
        </w:tc>
      </w:tr>
      <w:tr w:rsidR="005C6BF4" w:rsidRPr="00EC30C2" w14:paraId="626E93FC" w14:textId="77777777" w:rsidTr="008A2F19">
        <w:tc>
          <w:tcPr>
            <w:tcW w:w="609" w:type="dxa"/>
            <w:shd w:val="clear" w:color="auto" w:fill="auto"/>
          </w:tcPr>
          <w:p w14:paraId="7DAD86CD" w14:textId="77777777" w:rsidR="005C6BF4" w:rsidRPr="00FF430B" w:rsidRDefault="005C6BF4" w:rsidP="008A2F19">
            <w:pPr>
              <w:jc w:val="center"/>
              <w:rPr>
                <w:rFonts w:eastAsia="Calibri"/>
                <w:lang w:eastAsia="ro-RO"/>
              </w:rPr>
            </w:pPr>
          </w:p>
        </w:tc>
        <w:tc>
          <w:tcPr>
            <w:tcW w:w="3477" w:type="dxa"/>
            <w:shd w:val="clear" w:color="auto" w:fill="auto"/>
          </w:tcPr>
          <w:p w14:paraId="05197511" w14:textId="77777777" w:rsidR="005C6BF4" w:rsidRPr="00FF430B" w:rsidRDefault="005C6BF4" w:rsidP="008A2F19">
            <w:pPr>
              <w:jc w:val="center"/>
              <w:rPr>
                <w:rFonts w:eastAsia="Calibri"/>
                <w:lang w:eastAsia="ro-RO"/>
              </w:rPr>
            </w:pPr>
          </w:p>
        </w:tc>
        <w:tc>
          <w:tcPr>
            <w:tcW w:w="1293" w:type="dxa"/>
            <w:shd w:val="clear" w:color="auto" w:fill="auto"/>
          </w:tcPr>
          <w:p w14:paraId="3CACB3C4" w14:textId="77777777" w:rsidR="005C6BF4" w:rsidRPr="00FF430B" w:rsidRDefault="005C6BF4" w:rsidP="008A2F19">
            <w:pPr>
              <w:jc w:val="center"/>
              <w:rPr>
                <w:rFonts w:eastAsia="Calibri"/>
                <w:lang w:eastAsia="ro-RO"/>
              </w:rPr>
            </w:pPr>
          </w:p>
        </w:tc>
        <w:tc>
          <w:tcPr>
            <w:tcW w:w="1608" w:type="dxa"/>
            <w:shd w:val="clear" w:color="auto" w:fill="auto"/>
          </w:tcPr>
          <w:p w14:paraId="48792E95" w14:textId="77777777" w:rsidR="005C6BF4" w:rsidRPr="00FF430B" w:rsidRDefault="005C6BF4" w:rsidP="008A2F19">
            <w:pPr>
              <w:jc w:val="center"/>
              <w:rPr>
                <w:rFonts w:eastAsia="Calibri"/>
                <w:lang w:eastAsia="ro-RO"/>
              </w:rPr>
            </w:pPr>
          </w:p>
        </w:tc>
        <w:tc>
          <w:tcPr>
            <w:tcW w:w="1323" w:type="dxa"/>
            <w:shd w:val="clear" w:color="auto" w:fill="auto"/>
          </w:tcPr>
          <w:p w14:paraId="6BFCF5CC" w14:textId="77777777" w:rsidR="005C6BF4" w:rsidRPr="00FF430B" w:rsidRDefault="005C6BF4" w:rsidP="008A2F19">
            <w:pPr>
              <w:jc w:val="center"/>
              <w:rPr>
                <w:rFonts w:eastAsia="Calibri"/>
                <w:lang w:eastAsia="ro-RO"/>
              </w:rPr>
            </w:pPr>
          </w:p>
        </w:tc>
      </w:tr>
      <w:tr w:rsidR="005C6BF4" w:rsidRPr="00EC30C2" w14:paraId="3C9B2C73" w14:textId="77777777" w:rsidTr="008A2F19">
        <w:tc>
          <w:tcPr>
            <w:tcW w:w="609" w:type="dxa"/>
            <w:shd w:val="clear" w:color="auto" w:fill="auto"/>
          </w:tcPr>
          <w:p w14:paraId="47301492" w14:textId="77777777" w:rsidR="005C6BF4" w:rsidRPr="00FF430B" w:rsidRDefault="005C6BF4" w:rsidP="008A2F19">
            <w:pPr>
              <w:jc w:val="center"/>
              <w:rPr>
                <w:rFonts w:eastAsia="Calibri"/>
                <w:lang w:eastAsia="ro-RO"/>
              </w:rPr>
            </w:pPr>
          </w:p>
        </w:tc>
        <w:tc>
          <w:tcPr>
            <w:tcW w:w="3477" w:type="dxa"/>
            <w:shd w:val="clear" w:color="auto" w:fill="auto"/>
          </w:tcPr>
          <w:p w14:paraId="1A91FFB4" w14:textId="77777777" w:rsidR="005C6BF4" w:rsidRPr="00FF430B" w:rsidRDefault="005C6BF4" w:rsidP="008A2F19">
            <w:pPr>
              <w:jc w:val="center"/>
              <w:rPr>
                <w:rFonts w:eastAsia="Calibri"/>
                <w:lang w:eastAsia="ro-RO"/>
              </w:rPr>
            </w:pPr>
          </w:p>
        </w:tc>
        <w:tc>
          <w:tcPr>
            <w:tcW w:w="1293" w:type="dxa"/>
            <w:shd w:val="clear" w:color="auto" w:fill="auto"/>
          </w:tcPr>
          <w:p w14:paraId="6E0B6DFC" w14:textId="77777777" w:rsidR="005C6BF4" w:rsidRPr="00FF430B" w:rsidRDefault="005C6BF4" w:rsidP="008A2F19">
            <w:pPr>
              <w:jc w:val="center"/>
              <w:rPr>
                <w:rFonts w:eastAsia="Calibri"/>
                <w:lang w:eastAsia="ro-RO"/>
              </w:rPr>
            </w:pPr>
          </w:p>
        </w:tc>
        <w:tc>
          <w:tcPr>
            <w:tcW w:w="1608" w:type="dxa"/>
            <w:shd w:val="clear" w:color="auto" w:fill="auto"/>
          </w:tcPr>
          <w:p w14:paraId="47875555" w14:textId="77777777" w:rsidR="005C6BF4" w:rsidRPr="00FF430B" w:rsidRDefault="005C6BF4" w:rsidP="008A2F19">
            <w:pPr>
              <w:jc w:val="center"/>
              <w:rPr>
                <w:rFonts w:eastAsia="Calibri"/>
                <w:lang w:eastAsia="ro-RO"/>
              </w:rPr>
            </w:pPr>
          </w:p>
        </w:tc>
        <w:tc>
          <w:tcPr>
            <w:tcW w:w="1323" w:type="dxa"/>
            <w:shd w:val="clear" w:color="auto" w:fill="auto"/>
          </w:tcPr>
          <w:p w14:paraId="2DE1703A" w14:textId="77777777" w:rsidR="005C6BF4" w:rsidRPr="00FF430B" w:rsidRDefault="005C6BF4" w:rsidP="008A2F19">
            <w:pPr>
              <w:jc w:val="center"/>
              <w:rPr>
                <w:rFonts w:eastAsia="Calibri"/>
                <w:lang w:eastAsia="ro-RO"/>
              </w:rPr>
            </w:pPr>
          </w:p>
        </w:tc>
      </w:tr>
    </w:tbl>
    <w:p w14:paraId="28050747" w14:textId="77777777" w:rsidR="005C6BF4" w:rsidRPr="00FF430B" w:rsidRDefault="005C6BF4" w:rsidP="005C6BF4">
      <w:pPr>
        <w:spacing w:after="200"/>
        <w:ind w:left="28"/>
        <w:rPr>
          <w:rFonts w:eastAsia="Calibri"/>
        </w:rPr>
      </w:pPr>
    </w:p>
    <w:p w14:paraId="63F4FDEA"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8BDF304"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A20C7B4" w14:textId="77777777" w:rsidR="00B27D8B" w:rsidRPr="00FF430B" w:rsidRDefault="00B27D8B" w:rsidP="005C6BF4">
      <w:pPr>
        <w:shd w:val="clear" w:color="auto" w:fill="FFFFFF"/>
        <w:spacing w:after="200"/>
        <w:ind w:firstLine="993"/>
        <w:rPr>
          <w:rFonts w:eastAsia="Calibri"/>
          <w:spacing w:val="-1"/>
        </w:rPr>
      </w:pPr>
    </w:p>
    <w:p w14:paraId="169A29C5" w14:textId="77777777" w:rsidR="00B27D8B" w:rsidRPr="00FF430B" w:rsidRDefault="00B27D8B" w:rsidP="005C6BF4">
      <w:pPr>
        <w:shd w:val="clear" w:color="auto" w:fill="FFFFFF"/>
        <w:spacing w:after="200"/>
        <w:ind w:firstLine="993"/>
        <w:rPr>
          <w:rFonts w:eastAsia="Calibri"/>
          <w:spacing w:val="-1"/>
        </w:rPr>
      </w:pPr>
    </w:p>
    <w:p w14:paraId="33413B31" w14:textId="77777777" w:rsidR="00B27D8B" w:rsidRPr="00FF430B" w:rsidRDefault="00B27D8B" w:rsidP="005C6BF4">
      <w:pPr>
        <w:shd w:val="clear" w:color="auto" w:fill="FFFFFF"/>
        <w:spacing w:after="200"/>
        <w:ind w:firstLine="993"/>
        <w:rPr>
          <w:rFonts w:eastAsia="Calibri"/>
          <w:spacing w:val="-1"/>
        </w:rPr>
      </w:pPr>
    </w:p>
    <w:p w14:paraId="68888B5C"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95729FA"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7FF248B0" w14:textId="77777777" w:rsidR="00B27D8B" w:rsidRPr="00FF430B" w:rsidRDefault="00B27D8B" w:rsidP="000D4488">
      <w:pPr>
        <w:tabs>
          <w:tab w:val="left" w:pos="567"/>
        </w:tabs>
        <w:jc w:val="center"/>
        <w:rPr>
          <w:b/>
          <w:color w:val="000000"/>
          <w:w w:val="90"/>
        </w:rPr>
      </w:pPr>
    </w:p>
    <w:p w14:paraId="0CDB8539" w14:textId="77777777" w:rsidR="00B27D8B" w:rsidRPr="00FF430B" w:rsidRDefault="00B27D8B" w:rsidP="000D4488">
      <w:pPr>
        <w:tabs>
          <w:tab w:val="left" w:pos="567"/>
        </w:tabs>
        <w:jc w:val="center"/>
        <w:rPr>
          <w:b/>
          <w:color w:val="000000"/>
          <w:w w:val="90"/>
        </w:rPr>
      </w:pPr>
    </w:p>
    <w:p w14:paraId="5C9283CB" w14:textId="77777777" w:rsidR="00B27D8B" w:rsidRPr="00FF430B" w:rsidRDefault="00B27D8B" w:rsidP="000D4488">
      <w:pPr>
        <w:tabs>
          <w:tab w:val="left" w:pos="567"/>
        </w:tabs>
        <w:jc w:val="center"/>
        <w:rPr>
          <w:b/>
          <w:color w:val="000000"/>
          <w:w w:val="90"/>
        </w:rPr>
      </w:pPr>
    </w:p>
    <w:p w14:paraId="7BD6E366" w14:textId="77777777" w:rsidR="00B27D8B" w:rsidRPr="00FF430B" w:rsidRDefault="00B27D8B" w:rsidP="000D4488">
      <w:pPr>
        <w:tabs>
          <w:tab w:val="left" w:pos="567"/>
        </w:tabs>
        <w:jc w:val="center"/>
        <w:rPr>
          <w:b/>
          <w:color w:val="000000"/>
          <w:w w:val="90"/>
        </w:rPr>
      </w:pPr>
    </w:p>
    <w:p w14:paraId="7DDECC64" w14:textId="77777777" w:rsidR="00B27D8B" w:rsidRPr="00FF430B" w:rsidRDefault="00B27D8B" w:rsidP="000D4488">
      <w:pPr>
        <w:tabs>
          <w:tab w:val="left" w:pos="567"/>
        </w:tabs>
        <w:jc w:val="center"/>
        <w:rPr>
          <w:b/>
          <w:color w:val="000000"/>
          <w:w w:val="90"/>
        </w:rPr>
      </w:pPr>
    </w:p>
    <w:p w14:paraId="675420C5"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14:paraId="217A1CE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4B4977F" w14:textId="77777777" w:rsidR="00BA7FF4" w:rsidRPr="00FF430B" w:rsidRDefault="00BA7FF4" w:rsidP="00BA7FF4">
      <w:pPr>
        <w:jc w:val="right"/>
        <w:rPr>
          <w:noProof w:val="0"/>
        </w:rPr>
      </w:pPr>
      <w:r w:rsidRPr="00FF430B">
        <w:rPr>
          <w:noProof w:val="0"/>
        </w:rPr>
        <w:t>din “____” ________ 20___</w:t>
      </w:r>
    </w:p>
    <w:p w14:paraId="7F24D673" w14:textId="77777777" w:rsidR="00B27D8B" w:rsidRPr="00FF430B" w:rsidRDefault="00B27D8B" w:rsidP="000D4488">
      <w:pPr>
        <w:tabs>
          <w:tab w:val="left" w:pos="567"/>
        </w:tabs>
        <w:jc w:val="center"/>
        <w:rPr>
          <w:b/>
          <w:color w:val="000000"/>
          <w:w w:val="90"/>
        </w:rPr>
      </w:pPr>
    </w:p>
    <w:p w14:paraId="4343E886" w14:textId="77777777" w:rsidR="00B27D8B" w:rsidRPr="00FF430B" w:rsidRDefault="00B27D8B" w:rsidP="000D4488">
      <w:pPr>
        <w:tabs>
          <w:tab w:val="left" w:pos="567"/>
        </w:tabs>
        <w:jc w:val="center"/>
        <w:rPr>
          <w:b/>
          <w:color w:val="000000"/>
          <w:w w:val="90"/>
        </w:rPr>
      </w:pPr>
    </w:p>
    <w:p w14:paraId="1F3C2224" w14:textId="77777777" w:rsidR="00B27D8B" w:rsidRPr="00FF430B" w:rsidRDefault="00B27D8B" w:rsidP="000D4488">
      <w:pPr>
        <w:tabs>
          <w:tab w:val="left" w:pos="567"/>
        </w:tabs>
        <w:jc w:val="center"/>
        <w:rPr>
          <w:b/>
          <w:color w:val="000000"/>
          <w:w w:val="90"/>
        </w:rPr>
      </w:pPr>
    </w:p>
    <w:p w14:paraId="60F6812A"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BC60A09" w14:textId="77777777" w:rsidR="005C6BF4" w:rsidRPr="00FF430B" w:rsidRDefault="005C6BF4" w:rsidP="005C6BF4">
      <w:pPr>
        <w:spacing w:line="276" w:lineRule="auto"/>
        <w:rPr>
          <w:rFonts w:eastAsia="Calibri"/>
        </w:rPr>
      </w:pPr>
    </w:p>
    <w:p w14:paraId="277BFD0C"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5AA77FE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6E30394"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2E0D4139" w14:textId="77777777" w:rsidR="005C6BF4" w:rsidRPr="00FF430B" w:rsidRDefault="005C6BF4" w:rsidP="005C6BF4">
      <w:pPr>
        <w:shd w:val="clear" w:color="auto" w:fill="FFFFFF"/>
        <w:spacing w:line="276" w:lineRule="auto"/>
        <w:rPr>
          <w:rFonts w:eastAsia="Calibri"/>
        </w:rPr>
      </w:pPr>
    </w:p>
    <w:p w14:paraId="4D8BF63B"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D721D10"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6DD1AA4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F7F54B8"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72E1DD59"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F59C9C"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6B73117C" w14:textId="77777777" w:rsidTr="008A2F19">
        <w:trPr>
          <w:jc w:val="center"/>
        </w:trPr>
        <w:tc>
          <w:tcPr>
            <w:tcW w:w="3023" w:type="dxa"/>
            <w:shd w:val="clear" w:color="auto" w:fill="auto"/>
          </w:tcPr>
          <w:p w14:paraId="3286017C" w14:textId="77777777" w:rsidR="005C6BF4" w:rsidRPr="00FF430B" w:rsidRDefault="005C6BF4" w:rsidP="008A2F19">
            <w:pPr>
              <w:rPr>
                <w:rFonts w:eastAsia="Calibri"/>
                <w:lang w:eastAsia="ro-RO"/>
              </w:rPr>
            </w:pPr>
          </w:p>
        </w:tc>
        <w:tc>
          <w:tcPr>
            <w:tcW w:w="1757" w:type="dxa"/>
            <w:shd w:val="clear" w:color="auto" w:fill="auto"/>
          </w:tcPr>
          <w:p w14:paraId="59F3D2B4"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79E7295D"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42ADD28"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42EED632" w14:textId="77777777" w:rsidTr="008A2F19">
        <w:trPr>
          <w:jc w:val="center"/>
        </w:trPr>
        <w:tc>
          <w:tcPr>
            <w:tcW w:w="3023" w:type="dxa"/>
            <w:shd w:val="clear" w:color="auto" w:fill="auto"/>
          </w:tcPr>
          <w:p w14:paraId="3872A69A"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216E32CC" w14:textId="77777777" w:rsidR="005C6BF4" w:rsidRPr="00FF430B" w:rsidRDefault="005C6BF4" w:rsidP="008A2F19">
            <w:pPr>
              <w:rPr>
                <w:rFonts w:eastAsia="Calibri"/>
                <w:lang w:eastAsia="ro-RO"/>
              </w:rPr>
            </w:pPr>
          </w:p>
        </w:tc>
        <w:tc>
          <w:tcPr>
            <w:tcW w:w="1845" w:type="dxa"/>
            <w:shd w:val="clear" w:color="auto" w:fill="auto"/>
          </w:tcPr>
          <w:p w14:paraId="1B9F6F37" w14:textId="77777777" w:rsidR="005C6BF4" w:rsidRPr="00FF430B" w:rsidRDefault="005C6BF4" w:rsidP="008A2F19">
            <w:pPr>
              <w:rPr>
                <w:rFonts w:eastAsia="Calibri"/>
                <w:lang w:eastAsia="ro-RO"/>
              </w:rPr>
            </w:pPr>
          </w:p>
        </w:tc>
        <w:tc>
          <w:tcPr>
            <w:tcW w:w="1757" w:type="dxa"/>
            <w:shd w:val="clear" w:color="auto" w:fill="auto"/>
          </w:tcPr>
          <w:p w14:paraId="4E7A3FCF" w14:textId="77777777" w:rsidR="005C6BF4" w:rsidRPr="00FF430B" w:rsidRDefault="005C6BF4" w:rsidP="008A2F19">
            <w:pPr>
              <w:rPr>
                <w:rFonts w:eastAsia="Calibri"/>
                <w:lang w:eastAsia="ro-RO"/>
              </w:rPr>
            </w:pPr>
          </w:p>
        </w:tc>
      </w:tr>
      <w:tr w:rsidR="005C6BF4" w:rsidRPr="00EC30C2" w14:paraId="2B281DF8" w14:textId="77777777" w:rsidTr="008A2F19">
        <w:trPr>
          <w:jc w:val="center"/>
        </w:trPr>
        <w:tc>
          <w:tcPr>
            <w:tcW w:w="3023" w:type="dxa"/>
            <w:shd w:val="clear" w:color="auto" w:fill="auto"/>
          </w:tcPr>
          <w:p w14:paraId="5F9C088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FFF8D4F" w14:textId="77777777" w:rsidR="005C6BF4" w:rsidRPr="00FF430B" w:rsidRDefault="005C6BF4" w:rsidP="008A2F19">
            <w:pPr>
              <w:rPr>
                <w:rFonts w:eastAsia="Calibri"/>
                <w:lang w:eastAsia="ro-RO"/>
              </w:rPr>
            </w:pPr>
          </w:p>
        </w:tc>
        <w:tc>
          <w:tcPr>
            <w:tcW w:w="1845" w:type="dxa"/>
            <w:shd w:val="clear" w:color="auto" w:fill="auto"/>
          </w:tcPr>
          <w:p w14:paraId="09DD1C58" w14:textId="77777777" w:rsidR="005C6BF4" w:rsidRPr="00FF430B" w:rsidRDefault="005C6BF4" w:rsidP="008A2F19">
            <w:pPr>
              <w:rPr>
                <w:rFonts w:eastAsia="Calibri"/>
                <w:lang w:eastAsia="ro-RO"/>
              </w:rPr>
            </w:pPr>
          </w:p>
        </w:tc>
        <w:tc>
          <w:tcPr>
            <w:tcW w:w="1757" w:type="dxa"/>
            <w:shd w:val="clear" w:color="auto" w:fill="auto"/>
          </w:tcPr>
          <w:p w14:paraId="02950D33" w14:textId="77777777" w:rsidR="005C6BF4" w:rsidRPr="00FF430B" w:rsidRDefault="005C6BF4" w:rsidP="008A2F19">
            <w:pPr>
              <w:rPr>
                <w:rFonts w:eastAsia="Calibri"/>
                <w:lang w:eastAsia="ro-RO"/>
              </w:rPr>
            </w:pPr>
          </w:p>
        </w:tc>
      </w:tr>
      <w:tr w:rsidR="005C6BF4" w:rsidRPr="00EC30C2" w14:paraId="6F3DD3FE" w14:textId="77777777" w:rsidTr="008A2F19">
        <w:trPr>
          <w:jc w:val="center"/>
        </w:trPr>
        <w:tc>
          <w:tcPr>
            <w:tcW w:w="3023" w:type="dxa"/>
            <w:shd w:val="clear" w:color="auto" w:fill="auto"/>
          </w:tcPr>
          <w:p w14:paraId="3D126EA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72C49C0" w14:textId="77777777" w:rsidR="005C6BF4" w:rsidRPr="00FF430B" w:rsidRDefault="005C6BF4" w:rsidP="008A2F19">
            <w:pPr>
              <w:rPr>
                <w:rFonts w:eastAsia="Calibri"/>
                <w:lang w:eastAsia="ro-RO"/>
              </w:rPr>
            </w:pPr>
          </w:p>
        </w:tc>
        <w:tc>
          <w:tcPr>
            <w:tcW w:w="1845" w:type="dxa"/>
            <w:shd w:val="clear" w:color="auto" w:fill="auto"/>
          </w:tcPr>
          <w:p w14:paraId="491603FF" w14:textId="77777777" w:rsidR="005C6BF4" w:rsidRPr="00FF430B" w:rsidRDefault="005C6BF4" w:rsidP="008A2F19">
            <w:pPr>
              <w:rPr>
                <w:rFonts w:eastAsia="Calibri"/>
                <w:lang w:eastAsia="ro-RO"/>
              </w:rPr>
            </w:pPr>
          </w:p>
        </w:tc>
        <w:tc>
          <w:tcPr>
            <w:tcW w:w="1757" w:type="dxa"/>
            <w:shd w:val="clear" w:color="auto" w:fill="auto"/>
          </w:tcPr>
          <w:p w14:paraId="6CA41EC8" w14:textId="77777777" w:rsidR="005C6BF4" w:rsidRPr="00FF430B" w:rsidRDefault="005C6BF4" w:rsidP="008A2F19">
            <w:pPr>
              <w:rPr>
                <w:rFonts w:eastAsia="Calibri"/>
                <w:lang w:eastAsia="ro-RO"/>
              </w:rPr>
            </w:pPr>
          </w:p>
        </w:tc>
      </w:tr>
      <w:tr w:rsidR="005C6BF4" w:rsidRPr="00EC30C2" w14:paraId="2D7CAFED" w14:textId="77777777" w:rsidTr="008A2F19">
        <w:trPr>
          <w:jc w:val="center"/>
        </w:trPr>
        <w:tc>
          <w:tcPr>
            <w:tcW w:w="3023" w:type="dxa"/>
            <w:shd w:val="clear" w:color="auto" w:fill="auto"/>
          </w:tcPr>
          <w:p w14:paraId="31FAA27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738B946" w14:textId="77777777" w:rsidR="005C6BF4" w:rsidRPr="00FF430B" w:rsidRDefault="005C6BF4" w:rsidP="008A2F19">
            <w:pPr>
              <w:rPr>
                <w:rFonts w:eastAsia="Calibri"/>
                <w:lang w:eastAsia="ro-RO"/>
              </w:rPr>
            </w:pPr>
          </w:p>
        </w:tc>
        <w:tc>
          <w:tcPr>
            <w:tcW w:w="1845" w:type="dxa"/>
            <w:shd w:val="clear" w:color="auto" w:fill="auto"/>
          </w:tcPr>
          <w:p w14:paraId="5628BC26" w14:textId="77777777" w:rsidR="005C6BF4" w:rsidRPr="00FF430B" w:rsidRDefault="005C6BF4" w:rsidP="008A2F19">
            <w:pPr>
              <w:rPr>
                <w:rFonts w:eastAsia="Calibri"/>
                <w:lang w:eastAsia="ro-RO"/>
              </w:rPr>
            </w:pPr>
          </w:p>
        </w:tc>
        <w:tc>
          <w:tcPr>
            <w:tcW w:w="1757" w:type="dxa"/>
            <w:shd w:val="clear" w:color="auto" w:fill="auto"/>
          </w:tcPr>
          <w:p w14:paraId="73C6D23F" w14:textId="77777777" w:rsidR="005C6BF4" w:rsidRPr="00FF430B" w:rsidRDefault="005C6BF4" w:rsidP="008A2F19">
            <w:pPr>
              <w:rPr>
                <w:rFonts w:eastAsia="Calibri"/>
                <w:lang w:eastAsia="ro-RO"/>
              </w:rPr>
            </w:pPr>
          </w:p>
        </w:tc>
      </w:tr>
    </w:tbl>
    <w:p w14:paraId="2375E673" w14:textId="77777777" w:rsidR="00653E70" w:rsidRPr="00FF430B" w:rsidRDefault="00653E70" w:rsidP="005C6BF4">
      <w:pPr>
        <w:shd w:val="clear" w:color="auto" w:fill="FFFFFF"/>
        <w:spacing w:line="276" w:lineRule="auto"/>
        <w:ind w:firstLine="1080"/>
        <w:jc w:val="both"/>
        <w:rPr>
          <w:rFonts w:eastAsia="Calibri"/>
        </w:rPr>
      </w:pPr>
    </w:p>
    <w:p w14:paraId="7D168AF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14:paraId="64DE009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3CA93FA"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D9BAAD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7F6162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6BDCA57" w14:textId="77777777" w:rsidR="00E26A0E" w:rsidRPr="00FF430B" w:rsidRDefault="00E26A0E" w:rsidP="005C6BF4">
      <w:pPr>
        <w:shd w:val="clear" w:color="auto" w:fill="FFFFFF"/>
        <w:spacing w:after="200" w:line="276" w:lineRule="auto"/>
        <w:ind w:firstLine="720"/>
        <w:rPr>
          <w:rFonts w:eastAsia="Calibri"/>
          <w:spacing w:val="-1"/>
        </w:rPr>
      </w:pPr>
    </w:p>
    <w:p w14:paraId="0A08271A" w14:textId="77777777" w:rsidR="002927B7" w:rsidRPr="00FF430B" w:rsidRDefault="002927B7" w:rsidP="005C6BF4">
      <w:pPr>
        <w:shd w:val="clear" w:color="auto" w:fill="FFFFFF"/>
        <w:spacing w:after="200" w:line="276" w:lineRule="auto"/>
        <w:ind w:firstLine="720"/>
        <w:rPr>
          <w:rFonts w:eastAsia="Calibri"/>
          <w:spacing w:val="-1"/>
        </w:rPr>
      </w:pPr>
    </w:p>
    <w:p w14:paraId="75D0CC76"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640B7A9"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5BD2C4B4"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14:paraId="3FD1265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5B81E6F" w14:textId="77777777" w:rsidR="00BA7FF4" w:rsidRPr="00FF430B" w:rsidRDefault="00BA7FF4" w:rsidP="00BA7FF4">
      <w:pPr>
        <w:jc w:val="right"/>
        <w:rPr>
          <w:noProof w:val="0"/>
        </w:rPr>
      </w:pPr>
      <w:r w:rsidRPr="00FF430B">
        <w:rPr>
          <w:noProof w:val="0"/>
        </w:rPr>
        <w:t>din “____” ________ 20___</w:t>
      </w:r>
    </w:p>
    <w:p w14:paraId="137471D4" w14:textId="77777777" w:rsidR="00B27D8B" w:rsidRPr="00FF430B" w:rsidRDefault="00B27D8B" w:rsidP="00A1178E">
      <w:pPr>
        <w:tabs>
          <w:tab w:val="left" w:pos="567"/>
        </w:tabs>
        <w:jc w:val="center"/>
        <w:rPr>
          <w:b/>
          <w:color w:val="000000"/>
          <w:w w:val="90"/>
        </w:rPr>
      </w:pPr>
    </w:p>
    <w:p w14:paraId="753F7BE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F811500"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60F70F3"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096CECDA"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32C7211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C4E3F09"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0D50C86"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84E1267"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624A2DB"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6887BB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CFE2C7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C64A44A" w14:textId="77777777" w:rsidTr="00413218">
        <w:tc>
          <w:tcPr>
            <w:tcW w:w="471" w:type="dxa"/>
          </w:tcPr>
          <w:p w14:paraId="2DFB972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7E3BF6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7322695"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9FF185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A5699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07553F2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2B4F0CA8" w14:textId="77777777" w:rsidTr="00413218">
        <w:trPr>
          <w:trHeight w:val="540"/>
        </w:trPr>
        <w:tc>
          <w:tcPr>
            <w:tcW w:w="471" w:type="dxa"/>
            <w:vMerge w:val="restart"/>
          </w:tcPr>
          <w:p w14:paraId="6BFFA50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96A674A"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12095DD3"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0C61164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39FBB1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1D853E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03172E1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4892DC8B" w14:textId="77777777" w:rsidTr="00413218">
        <w:trPr>
          <w:trHeight w:val="1380"/>
        </w:trPr>
        <w:tc>
          <w:tcPr>
            <w:tcW w:w="471" w:type="dxa"/>
            <w:vMerge/>
          </w:tcPr>
          <w:p w14:paraId="12A551A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6B39CB6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233E266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2544FE8"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78A2EE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B353F0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4C0192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6666382" w14:textId="77777777" w:rsidTr="00413218">
        <w:trPr>
          <w:trHeight w:val="420"/>
        </w:trPr>
        <w:tc>
          <w:tcPr>
            <w:tcW w:w="471" w:type="dxa"/>
            <w:vMerge w:val="restart"/>
          </w:tcPr>
          <w:p w14:paraId="45238A6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F806275"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7B4E1DA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ED5B41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76AB76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0A338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A43A086" w14:textId="77777777" w:rsidTr="00413218">
        <w:trPr>
          <w:trHeight w:val="535"/>
        </w:trPr>
        <w:tc>
          <w:tcPr>
            <w:tcW w:w="471" w:type="dxa"/>
            <w:vMerge/>
          </w:tcPr>
          <w:p w14:paraId="710439E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2F5925"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57BB9A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68F2ED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E05A84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A159D6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F41209A" w14:textId="77777777" w:rsidTr="00DA5198">
        <w:trPr>
          <w:trHeight w:val="1770"/>
        </w:trPr>
        <w:tc>
          <w:tcPr>
            <w:tcW w:w="471" w:type="dxa"/>
            <w:vMerge w:val="restart"/>
          </w:tcPr>
          <w:p w14:paraId="3F72326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B04B80B"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1F1545E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287D5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5CA60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75A425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CAF0D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9AF77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E15173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A28FB57"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13F0855" w14:textId="77777777" w:rsidR="00F366C7" w:rsidRPr="00FF430B" w:rsidRDefault="000F650B" w:rsidP="00F366C7">
            <w:pPr>
              <w:tabs>
                <w:tab w:val="left" w:pos="567"/>
              </w:tabs>
            </w:pPr>
            <w:r w:rsidRPr="00FF430B">
              <w:t>A.Terasamente, lucrări la structura clădirilor;</w:t>
            </w:r>
          </w:p>
          <w:p w14:paraId="5A2F628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6E45B24"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61895C7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DACA8F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DA782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E82D31" w14:textId="77777777" w:rsidTr="00F40A1C">
        <w:trPr>
          <w:trHeight w:val="1260"/>
        </w:trPr>
        <w:tc>
          <w:tcPr>
            <w:tcW w:w="471" w:type="dxa"/>
            <w:vMerge/>
          </w:tcPr>
          <w:p w14:paraId="408C8E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B30C94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9A7825D"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3A40F923"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69A274E6" w14:textId="77777777" w:rsidR="0079357E" w:rsidRPr="00FF430B" w:rsidRDefault="00FD2140" w:rsidP="00DA5198">
            <w:pPr>
              <w:tabs>
                <w:tab w:val="left" w:leader="underscore" w:pos="6465"/>
                <w:tab w:val="right" w:leader="underscore" w:pos="9777"/>
              </w:tabs>
              <w:jc w:val="both"/>
            </w:pPr>
            <w:r w:rsidRPr="00FF430B">
              <w:t xml:space="preserve">B.poduri; </w:t>
            </w:r>
          </w:p>
          <w:p w14:paraId="186B9CCF"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736B715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E7DCA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09394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0E279F1B" w14:textId="77777777" w:rsidTr="00F40A1C">
        <w:trPr>
          <w:trHeight w:val="1260"/>
        </w:trPr>
        <w:tc>
          <w:tcPr>
            <w:tcW w:w="471" w:type="dxa"/>
            <w:vMerge/>
          </w:tcPr>
          <w:p w14:paraId="031A921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D621A73"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9D6ED2" w14:textId="77777777" w:rsidR="00F366C7" w:rsidRPr="00FF430B" w:rsidRDefault="00F366C7" w:rsidP="00F366C7">
            <w:pPr>
              <w:tabs>
                <w:tab w:val="left" w:pos="567"/>
              </w:tabs>
              <w:spacing w:line="276" w:lineRule="auto"/>
            </w:pPr>
            <w:r w:rsidRPr="00FF430B">
              <w:t>Construcții speciale:</w:t>
            </w:r>
          </w:p>
          <w:p w14:paraId="5DB12BE1" w14:textId="77777777" w:rsidR="00F366C7" w:rsidRPr="00FF430B" w:rsidRDefault="00F366C7" w:rsidP="00F366C7">
            <w:pPr>
              <w:tabs>
                <w:tab w:val="left" w:pos="567"/>
              </w:tabs>
              <w:spacing w:line="276" w:lineRule="auto"/>
            </w:pPr>
            <w:r w:rsidRPr="00FF430B">
              <w:t>A. hidrotehnice și pentru îmbunătățiri funciare;</w:t>
            </w:r>
          </w:p>
          <w:p w14:paraId="70ED3C6A"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8339B01" w14:textId="77777777" w:rsidR="00F366C7" w:rsidRPr="00FF430B" w:rsidRDefault="00F366C7" w:rsidP="00F366C7">
            <w:pPr>
              <w:tabs>
                <w:tab w:val="left" w:pos="567"/>
              </w:tabs>
              <w:spacing w:line="276" w:lineRule="auto"/>
            </w:pPr>
            <w:r w:rsidRPr="00FF430B">
              <w:t>C. porturi și debarcadere;</w:t>
            </w:r>
          </w:p>
          <w:p w14:paraId="4ECE4FCD"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5BD84E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4496FD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053E93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3CA14DC" w14:textId="77777777" w:rsidTr="00F40A1C">
        <w:trPr>
          <w:trHeight w:val="2055"/>
        </w:trPr>
        <w:tc>
          <w:tcPr>
            <w:tcW w:w="471" w:type="dxa"/>
            <w:vMerge/>
          </w:tcPr>
          <w:p w14:paraId="210F8F6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CFD058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1CB200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2899A283" w14:textId="77777777" w:rsidR="00F366C7" w:rsidRPr="00FF430B" w:rsidRDefault="00F366C7" w:rsidP="00F366C7">
            <w:pPr>
              <w:tabs>
                <w:tab w:val="left" w:pos="567"/>
              </w:tabs>
              <w:spacing w:line="276" w:lineRule="auto"/>
            </w:pPr>
            <w:r w:rsidRPr="00FF430B">
              <w:t>A.de alimentare cu apă și canalizare;</w:t>
            </w:r>
          </w:p>
          <w:p w14:paraId="28FC44DF" w14:textId="77777777" w:rsidR="0079357E" w:rsidRPr="00FF430B" w:rsidRDefault="00F366C7" w:rsidP="00F366C7">
            <w:pPr>
              <w:tabs>
                <w:tab w:val="left" w:pos="567"/>
              </w:tabs>
              <w:spacing w:line="276" w:lineRule="auto"/>
            </w:pPr>
            <w:r w:rsidRPr="00FF430B">
              <w:t xml:space="preserve">B.de încălzire; </w:t>
            </w:r>
          </w:p>
          <w:p w14:paraId="70EAEB36" w14:textId="77777777" w:rsidR="00F366C7" w:rsidRPr="00FF430B" w:rsidRDefault="00F366C7" w:rsidP="00F366C7">
            <w:pPr>
              <w:tabs>
                <w:tab w:val="left" w:pos="567"/>
              </w:tabs>
              <w:spacing w:line="276" w:lineRule="auto"/>
            </w:pPr>
            <w:r w:rsidRPr="00FF430B">
              <w:t>C. ventilație,climatizare; D. electrice;</w:t>
            </w:r>
          </w:p>
          <w:p w14:paraId="7F4E6C67" w14:textId="77777777" w:rsidR="00F366C7" w:rsidRPr="00FF430B" w:rsidRDefault="00F366C7" w:rsidP="00F366C7">
            <w:pPr>
              <w:tabs>
                <w:tab w:val="left" w:pos="567"/>
              </w:tabs>
              <w:spacing w:line="276" w:lineRule="auto"/>
            </w:pPr>
            <w:r w:rsidRPr="00FF430B">
              <w:t>E.de automatizare; F.telecomunicație;G.semnalizare;</w:t>
            </w:r>
          </w:p>
          <w:p w14:paraId="7EA199EF"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189B6308"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1C32F17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966279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F0A93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A540B56" w14:textId="77777777" w:rsidTr="00413218">
        <w:trPr>
          <w:trHeight w:val="945"/>
        </w:trPr>
        <w:tc>
          <w:tcPr>
            <w:tcW w:w="471" w:type="dxa"/>
            <w:vMerge/>
          </w:tcPr>
          <w:p w14:paraId="1A8EF09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8B0EBA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4D703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3D69BE9" w14:textId="77777777" w:rsidR="00F366C7" w:rsidRPr="00FF430B" w:rsidRDefault="00F366C7" w:rsidP="00F366C7">
            <w:pPr>
              <w:tabs>
                <w:tab w:val="left" w:pos="567"/>
              </w:tabs>
              <w:spacing w:line="276" w:lineRule="auto"/>
            </w:pPr>
            <w:r w:rsidRPr="00FF430B">
              <w:t>A. sub presiune, mecanisme de ridicat, cazane;</w:t>
            </w:r>
          </w:p>
          <w:p w14:paraId="6B2820BE" w14:textId="77777777" w:rsidR="00F366C7" w:rsidRPr="00FF430B" w:rsidRDefault="00F366C7" w:rsidP="00F366C7">
            <w:pPr>
              <w:tabs>
                <w:tab w:val="left" w:pos="567"/>
              </w:tabs>
              <w:spacing w:line="276" w:lineRule="auto"/>
            </w:pPr>
            <w:r w:rsidRPr="00FF430B">
              <w:t>B. chimico-tehnologice; C. gazoducte magistrale;</w:t>
            </w:r>
          </w:p>
          <w:p w14:paraId="7D7D16D3"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2E19BF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428D0D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E14D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543B244"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11AB43E"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8818AB0"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6CB2457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E1F198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A2243B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F8C220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E03993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B192E31" w14:textId="77777777"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14:paraId="300DE09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F6E1C69"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14:paraId="5E449EE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09916EBF"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B5252E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04346A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FF958B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BCE4B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42371B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ECE7AC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4A1E4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0797EB5"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FFEE6EE"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0EE2F12"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7C90B40E"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14:paraId="56587A4A"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B5856CE" w14:textId="77777777" w:rsidR="000C5DFB" w:rsidRPr="00FF430B" w:rsidRDefault="000C5DFB" w:rsidP="000C5DFB">
      <w:pPr>
        <w:jc w:val="right"/>
        <w:rPr>
          <w:noProof w:val="0"/>
        </w:rPr>
      </w:pPr>
      <w:r w:rsidRPr="00FF430B">
        <w:rPr>
          <w:noProof w:val="0"/>
        </w:rPr>
        <w:t>din “____” ________ 20___</w:t>
      </w:r>
    </w:p>
    <w:p w14:paraId="2706E23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E215F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166078D"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723CAD9F" w14:textId="77777777" w:rsidR="006C4C0E" w:rsidRPr="00FF430B" w:rsidRDefault="006C4C0E" w:rsidP="006C4C0E">
      <w:pPr>
        <w:pStyle w:val="2"/>
        <w:spacing w:before="0"/>
        <w:jc w:val="center"/>
        <w:rPr>
          <w:rFonts w:ascii="Times New Roman" w:hAnsi="Times New Roman" w:cs="Times New Roman"/>
          <w:bCs w:val="0"/>
          <w:color w:val="auto"/>
          <w:sz w:val="24"/>
          <w:szCs w:val="24"/>
        </w:rPr>
      </w:pPr>
    </w:p>
    <w:p w14:paraId="1CDDA147"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7D80E5A6" w14:textId="77777777" w:rsidR="006C4C0E" w:rsidRPr="00FF430B" w:rsidRDefault="006C4C0E" w:rsidP="006C4C0E">
      <w:pPr>
        <w:pStyle w:val="2"/>
        <w:spacing w:before="0"/>
        <w:jc w:val="center"/>
        <w:rPr>
          <w:rFonts w:ascii="Times New Roman" w:hAnsi="Times New Roman" w:cs="Times New Roman"/>
          <w:bCs w:val="0"/>
          <w:i/>
          <w:color w:val="auto"/>
        </w:rPr>
      </w:pPr>
    </w:p>
    <w:p w14:paraId="54F70EBC"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4FD1ED6" w14:textId="77777777" w:rsidR="00E71F7B" w:rsidRPr="00FF430B" w:rsidRDefault="00E71F7B" w:rsidP="00196AB4">
      <w:pPr>
        <w:jc w:val="both"/>
      </w:pPr>
    </w:p>
    <w:p w14:paraId="1D94B7BC" w14:textId="77777777" w:rsidR="00E71F7B" w:rsidRPr="00FF430B" w:rsidRDefault="00E71F7B" w:rsidP="00196AB4">
      <w:pPr>
        <w:pStyle w:val="a"/>
        <w:numPr>
          <w:ilvl w:val="0"/>
          <w:numId w:val="0"/>
        </w:numPr>
      </w:pPr>
    </w:p>
    <w:p w14:paraId="6D595F6A" w14:textId="77777777" w:rsidR="00233538" w:rsidRPr="00FF430B" w:rsidRDefault="0003591A" w:rsidP="00196AB4">
      <w:pPr>
        <w:ind w:firstLine="709"/>
        <w:jc w:val="both"/>
      </w:pPr>
      <w:r w:rsidRPr="00FF430B">
        <w:t>Obiectul_______________________________________________________________</w:t>
      </w:r>
    </w:p>
    <w:p w14:paraId="18AE6796" w14:textId="77777777" w:rsidR="00233538" w:rsidRPr="00FF430B" w:rsidRDefault="0003591A" w:rsidP="00196AB4">
      <w:pPr>
        <w:ind w:firstLine="709"/>
        <w:jc w:val="center"/>
      </w:pPr>
      <w:r w:rsidRPr="00FF430B">
        <w:rPr>
          <w:i/>
        </w:rPr>
        <w:t>(denumirea, adresa)</w:t>
      </w:r>
    </w:p>
    <w:p w14:paraId="75C8A58E" w14:textId="77777777" w:rsidR="00233538" w:rsidRPr="00FF430B" w:rsidRDefault="0003591A" w:rsidP="00196AB4">
      <w:pPr>
        <w:ind w:firstLine="709"/>
        <w:jc w:val="both"/>
      </w:pPr>
      <w:r w:rsidRPr="00FF430B">
        <w:t>Autoritatea contractantă__________________________________________________</w:t>
      </w:r>
    </w:p>
    <w:p w14:paraId="2D841E0A" w14:textId="77777777" w:rsidR="00233538" w:rsidRPr="00FF430B" w:rsidRDefault="0003591A" w:rsidP="00196AB4">
      <w:pPr>
        <w:ind w:firstLine="709"/>
        <w:jc w:val="center"/>
        <w:rPr>
          <w:i/>
        </w:rPr>
      </w:pPr>
      <w:r w:rsidRPr="00FF430B">
        <w:rPr>
          <w:i/>
        </w:rPr>
        <w:t>(denumirea, adresa)</w:t>
      </w:r>
    </w:p>
    <w:p w14:paraId="40813D60" w14:textId="77777777" w:rsidR="00233538" w:rsidRPr="00FF430B" w:rsidRDefault="0003591A" w:rsidP="00196AB4">
      <w:pPr>
        <w:pStyle w:val="cp"/>
        <w:ind w:firstLine="709"/>
        <w:jc w:val="both"/>
      </w:pPr>
      <w:r w:rsidRPr="00FF430B">
        <w:t>1 . Descriere generală</w:t>
      </w:r>
    </w:p>
    <w:p w14:paraId="391C5A4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0FBF22F1" w14:textId="77777777" w:rsidR="00233538" w:rsidRPr="00FF430B" w:rsidRDefault="0003591A" w:rsidP="00196AB4">
      <w:pPr>
        <w:ind w:firstLine="709"/>
        <w:jc w:val="both"/>
        <w:rPr>
          <w:b/>
        </w:rPr>
      </w:pPr>
      <w:r w:rsidRPr="00FF430B">
        <w:rPr>
          <w:b/>
        </w:rPr>
        <w:t>2. Informaţii şi proiectare</w:t>
      </w:r>
    </w:p>
    <w:p w14:paraId="32AC3B49"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46B4127" w14:textId="77777777" w:rsidR="00233538" w:rsidRPr="00FF430B" w:rsidRDefault="0003591A" w:rsidP="00196AB4">
      <w:pPr>
        <w:ind w:firstLine="709"/>
        <w:jc w:val="both"/>
        <w:rPr>
          <w:b/>
        </w:rPr>
      </w:pPr>
      <w:r w:rsidRPr="00FF430B">
        <w:rPr>
          <w:b/>
        </w:rPr>
        <w:t>3. Materiale, compatibilităţi, reglementări tehnice şi standarde utilizate</w:t>
      </w:r>
    </w:p>
    <w:p w14:paraId="71AF42A4"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6B9C86BC" w14:textId="77777777" w:rsidR="00233538" w:rsidRPr="00FF430B" w:rsidRDefault="0003591A" w:rsidP="00196AB4">
      <w:pPr>
        <w:ind w:firstLine="709"/>
        <w:jc w:val="both"/>
        <w:rPr>
          <w:b/>
        </w:rPr>
      </w:pPr>
      <w:r w:rsidRPr="00FF430B">
        <w:rPr>
          <w:b/>
        </w:rPr>
        <w:t>4. Mostre</w:t>
      </w:r>
    </w:p>
    <w:p w14:paraId="6EE9CF8F" w14:textId="77777777" w:rsidR="00233538" w:rsidRPr="00FF430B" w:rsidRDefault="0003591A" w:rsidP="00196AB4">
      <w:pPr>
        <w:ind w:firstLine="709"/>
        <w:jc w:val="both"/>
      </w:pPr>
      <w:r w:rsidRPr="00FF430B">
        <w:t>Se precizează modul de prezentare a mostrelor la toate produsele utilizate.</w:t>
      </w:r>
    </w:p>
    <w:p w14:paraId="1ACC8522"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31C1749"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57B60C42"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7E01176A"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AEC3CBD" w14:textId="77777777" w:rsidR="00233538" w:rsidRPr="00FF430B" w:rsidRDefault="0003591A" w:rsidP="00196AB4">
      <w:pPr>
        <w:ind w:firstLine="709"/>
        <w:jc w:val="both"/>
        <w:rPr>
          <w:b/>
        </w:rPr>
      </w:pPr>
      <w:r w:rsidRPr="00FF430B">
        <w:rPr>
          <w:b/>
        </w:rPr>
        <w:t>7. Remedierea viciilor ascunse şi a defectelor</w:t>
      </w:r>
    </w:p>
    <w:p w14:paraId="23E2E29F"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521CBDEF" w14:textId="77777777" w:rsidR="00233538" w:rsidRPr="00FF430B" w:rsidRDefault="0003591A" w:rsidP="00196AB4">
      <w:pPr>
        <w:ind w:firstLine="709"/>
        <w:jc w:val="both"/>
        <w:rPr>
          <w:b/>
        </w:rPr>
      </w:pPr>
      <w:r w:rsidRPr="00FF430B">
        <w:rPr>
          <w:b/>
        </w:rPr>
        <w:t>8. Trasarea geodezică a lucrărilor, toleranţe de execuţie</w:t>
      </w:r>
    </w:p>
    <w:p w14:paraId="33AF614D"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A349AE4" w14:textId="77777777" w:rsidR="00233538" w:rsidRPr="00FF430B" w:rsidRDefault="0003591A" w:rsidP="00196AB4">
      <w:pPr>
        <w:ind w:firstLine="709"/>
        <w:jc w:val="both"/>
        <w:rPr>
          <w:b/>
        </w:rPr>
      </w:pPr>
      <w:r w:rsidRPr="00FF430B">
        <w:rPr>
          <w:b/>
        </w:rPr>
        <w:t>9. Parametrii de calcul ai elementelor constructive</w:t>
      </w:r>
    </w:p>
    <w:p w14:paraId="7F270773" w14:textId="77777777" w:rsidR="00233538" w:rsidRPr="00FF430B" w:rsidRDefault="0003591A" w:rsidP="00196AB4">
      <w:pPr>
        <w:ind w:firstLine="709"/>
        <w:jc w:val="both"/>
      </w:pPr>
      <w:r w:rsidRPr="00FF430B">
        <w:t>Se precizează sarcinile luate în calcul: seismicitatea, acţiunile, alţi parametri.</w:t>
      </w:r>
    </w:p>
    <w:p w14:paraId="1755B2D4"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DBA1FCB"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78629219" w14:textId="77777777" w:rsidR="00233538" w:rsidRPr="00FF430B" w:rsidRDefault="0003591A" w:rsidP="00196AB4">
      <w:pPr>
        <w:ind w:firstLine="709"/>
        <w:jc w:val="both"/>
        <w:rPr>
          <w:b/>
        </w:rPr>
      </w:pPr>
      <w:r w:rsidRPr="00FF430B">
        <w:rPr>
          <w:b/>
        </w:rPr>
        <w:t>11. Nivelul admis al zgomotului şi al vibraţiilor</w:t>
      </w:r>
    </w:p>
    <w:p w14:paraId="788BC3BD"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4E110D7" w14:textId="77777777" w:rsidR="00233538" w:rsidRPr="00FF430B" w:rsidRDefault="0003591A" w:rsidP="00196AB4">
      <w:pPr>
        <w:ind w:firstLine="709"/>
        <w:jc w:val="both"/>
        <w:rPr>
          <w:b/>
        </w:rPr>
      </w:pPr>
      <w:r w:rsidRPr="00FF430B">
        <w:rPr>
          <w:b/>
        </w:rPr>
        <w:t>12. Cerinţe privind montarea utilajelor şi a instalaţiilor</w:t>
      </w:r>
    </w:p>
    <w:p w14:paraId="694FC039"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8E4CC9" w14:textId="77777777" w:rsidR="00233538" w:rsidRPr="00FF430B" w:rsidRDefault="0003591A" w:rsidP="00196AB4">
      <w:pPr>
        <w:ind w:firstLine="709"/>
        <w:jc w:val="both"/>
        <w:rPr>
          <w:b/>
        </w:rPr>
      </w:pPr>
      <w:r w:rsidRPr="00FF430B">
        <w:rPr>
          <w:b/>
        </w:rPr>
        <w:t>13. Lucrări de construcţii aferente montării instalaţiilor</w:t>
      </w:r>
    </w:p>
    <w:p w14:paraId="75247B15"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392BA16" w14:textId="77777777" w:rsidR="00233538" w:rsidRPr="00FF430B" w:rsidRDefault="0003591A" w:rsidP="00196AB4">
      <w:pPr>
        <w:ind w:firstLine="709"/>
        <w:jc w:val="both"/>
        <w:rPr>
          <w:b/>
        </w:rPr>
      </w:pPr>
      <w:r w:rsidRPr="00FF430B">
        <w:rPr>
          <w:b/>
        </w:rPr>
        <w:t>14. Articole, produse şi piese necesare instalaţiilor</w:t>
      </w:r>
    </w:p>
    <w:p w14:paraId="7EF98F5E"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46FDFDE3"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1901C74E"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447CD01" w14:textId="77777777" w:rsidR="00233538" w:rsidRPr="00FF430B" w:rsidRDefault="0003591A" w:rsidP="00196AB4">
      <w:pPr>
        <w:ind w:firstLine="709"/>
        <w:jc w:val="both"/>
        <w:rPr>
          <w:b/>
        </w:rPr>
      </w:pPr>
      <w:r w:rsidRPr="00FF430B">
        <w:rPr>
          <w:b/>
        </w:rPr>
        <w:t>16. Definiţii</w:t>
      </w:r>
    </w:p>
    <w:p w14:paraId="01909F1F" w14:textId="77777777" w:rsidR="00233538" w:rsidRPr="00FF430B" w:rsidRDefault="0003591A" w:rsidP="00196AB4">
      <w:pPr>
        <w:ind w:firstLine="709"/>
        <w:jc w:val="both"/>
      </w:pPr>
      <w:r w:rsidRPr="00FF430B">
        <w:t>Se precizează termenii şi definiţiile utilizate în caietul de sarcini şi unele caracteristici.</w:t>
      </w:r>
    </w:p>
    <w:p w14:paraId="24351033" w14:textId="77777777" w:rsidR="00233538" w:rsidRPr="00FF430B" w:rsidRDefault="0003591A" w:rsidP="00196AB4">
      <w:pPr>
        <w:ind w:firstLine="709"/>
        <w:jc w:val="both"/>
        <w:rPr>
          <w:b/>
        </w:rPr>
      </w:pPr>
      <w:r w:rsidRPr="00FF430B">
        <w:rPr>
          <w:b/>
        </w:rPr>
        <w:t>17. Cerinţe privind calculul costului</w:t>
      </w:r>
    </w:p>
    <w:p w14:paraId="22BB4740"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05A9359D" w14:textId="77777777" w:rsidR="00F4030F" w:rsidRPr="00FF430B" w:rsidRDefault="00F4030F" w:rsidP="00196AB4">
      <w:pPr>
        <w:ind w:firstLine="709"/>
        <w:jc w:val="both"/>
        <w:rPr>
          <w:b/>
        </w:rPr>
      </w:pPr>
      <w:r w:rsidRPr="00FF430B">
        <w:rPr>
          <w:b/>
        </w:rPr>
        <w:t>18. Documente obligatorii la depunerea ofertei</w:t>
      </w:r>
    </w:p>
    <w:p w14:paraId="477A6B37"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3E6FEE64" w14:textId="77777777" w:rsidR="00F4030F" w:rsidRPr="00FF430B" w:rsidRDefault="00F4030F" w:rsidP="00196AB4">
      <w:pPr>
        <w:ind w:firstLine="709"/>
        <w:jc w:val="both"/>
        <w:rPr>
          <w:b/>
        </w:rPr>
      </w:pPr>
      <w:r w:rsidRPr="00FF430B">
        <w:rPr>
          <w:b/>
        </w:rPr>
        <w:t>19. Documente obligatorii la evaluarea ofertelor</w:t>
      </w:r>
    </w:p>
    <w:p w14:paraId="6719468C"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4FB448FE" w14:textId="77777777" w:rsidR="00F4030F" w:rsidRPr="00FF430B" w:rsidRDefault="00F4030F" w:rsidP="00196AB4">
      <w:pPr>
        <w:ind w:firstLine="709"/>
        <w:jc w:val="both"/>
      </w:pPr>
    </w:p>
    <w:p w14:paraId="526113D6" w14:textId="77777777" w:rsidR="00B27D8B" w:rsidRPr="00FF430B" w:rsidRDefault="00B27D8B" w:rsidP="00196AB4">
      <w:pPr>
        <w:ind w:firstLine="709"/>
        <w:jc w:val="both"/>
      </w:pPr>
    </w:p>
    <w:p w14:paraId="7142D13B" w14:textId="77777777" w:rsidR="000E4D7D" w:rsidRPr="00FF430B" w:rsidRDefault="000E4D7D" w:rsidP="00196AB4">
      <w:pPr>
        <w:ind w:firstLine="709"/>
        <w:jc w:val="both"/>
      </w:pPr>
    </w:p>
    <w:p w14:paraId="2B61B221" w14:textId="77777777" w:rsidR="000E4D7D" w:rsidRPr="00FF430B" w:rsidRDefault="000E4D7D" w:rsidP="00196AB4">
      <w:pPr>
        <w:ind w:firstLine="709"/>
        <w:jc w:val="both"/>
      </w:pPr>
    </w:p>
    <w:p w14:paraId="5DFB72D4" w14:textId="77777777" w:rsidR="000E4D7D" w:rsidRPr="00FF430B" w:rsidRDefault="000E4D7D" w:rsidP="00196AB4">
      <w:pPr>
        <w:ind w:firstLine="709"/>
        <w:jc w:val="both"/>
      </w:pPr>
    </w:p>
    <w:p w14:paraId="12711CDD" w14:textId="77777777" w:rsidR="00233538" w:rsidRPr="00FF430B" w:rsidRDefault="0003591A" w:rsidP="00196AB4">
      <w:pPr>
        <w:ind w:firstLine="709"/>
        <w:jc w:val="both"/>
      </w:pPr>
      <w:r w:rsidRPr="00FF430B">
        <w:t>------------------------</w:t>
      </w:r>
    </w:p>
    <w:p w14:paraId="186D08B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29F3A0A2" w14:textId="77777777" w:rsidR="00233538" w:rsidRPr="00FF430B" w:rsidRDefault="0003591A" w:rsidP="00196AB4">
      <w:pPr>
        <w:ind w:firstLine="709"/>
        <w:jc w:val="both"/>
      </w:pPr>
      <w:r w:rsidRPr="00FF430B">
        <w:t> </w:t>
      </w:r>
    </w:p>
    <w:p w14:paraId="02662605" w14:textId="77777777" w:rsidR="0019071C" w:rsidRPr="00FF430B" w:rsidRDefault="0019071C" w:rsidP="00196AB4">
      <w:pPr>
        <w:ind w:firstLine="709"/>
        <w:jc w:val="both"/>
        <w:rPr>
          <w:bCs/>
        </w:rPr>
      </w:pPr>
    </w:p>
    <w:p w14:paraId="23CD4604" w14:textId="77777777" w:rsidR="0019071C" w:rsidRPr="00FF430B" w:rsidRDefault="0019071C" w:rsidP="00196AB4">
      <w:pPr>
        <w:ind w:firstLine="709"/>
        <w:jc w:val="both"/>
        <w:rPr>
          <w:bCs/>
        </w:rPr>
      </w:pPr>
    </w:p>
    <w:p w14:paraId="1503C3C7"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C7A55E0" w14:textId="77777777" w:rsidR="00F6496F" w:rsidRPr="00FF430B" w:rsidRDefault="00F6496F" w:rsidP="00196AB4">
      <w:pPr>
        <w:jc w:val="both"/>
      </w:pPr>
    </w:p>
    <w:p w14:paraId="0C3D4F24" w14:textId="77777777" w:rsidR="00F6496F" w:rsidRPr="00FF430B" w:rsidRDefault="00F6496F" w:rsidP="00196AB4">
      <w:pPr>
        <w:jc w:val="both"/>
        <w:rPr>
          <w:b/>
        </w:rPr>
      </w:pPr>
    </w:p>
    <w:p w14:paraId="2711C69C" w14:textId="77777777" w:rsidR="00B27D8B" w:rsidRPr="00FF430B" w:rsidRDefault="00B27D8B" w:rsidP="00196AB4">
      <w:pPr>
        <w:jc w:val="both"/>
        <w:rPr>
          <w:b/>
        </w:rPr>
      </w:pPr>
    </w:p>
    <w:p w14:paraId="6FFD20CA" w14:textId="77777777" w:rsidR="00B27D8B" w:rsidRPr="00FF430B" w:rsidRDefault="00B27D8B" w:rsidP="00196AB4">
      <w:pPr>
        <w:jc w:val="both"/>
        <w:rPr>
          <w:b/>
        </w:rPr>
      </w:pPr>
    </w:p>
    <w:p w14:paraId="5CDFE895" w14:textId="77777777" w:rsidR="000E4D7D" w:rsidRPr="00FF430B" w:rsidRDefault="000E4D7D" w:rsidP="00196AB4">
      <w:pPr>
        <w:jc w:val="both"/>
        <w:rPr>
          <w:b/>
        </w:rPr>
      </w:pPr>
    </w:p>
    <w:p w14:paraId="14EA7812" w14:textId="77777777" w:rsidR="000E4D7D" w:rsidRPr="00FF430B" w:rsidRDefault="000E4D7D" w:rsidP="00196AB4">
      <w:pPr>
        <w:jc w:val="both"/>
        <w:rPr>
          <w:b/>
        </w:rPr>
      </w:pPr>
    </w:p>
    <w:p w14:paraId="020CF926" w14:textId="77777777" w:rsidR="000E4D7D" w:rsidRPr="00FF430B" w:rsidRDefault="000E4D7D" w:rsidP="00196AB4">
      <w:pPr>
        <w:jc w:val="both"/>
        <w:rPr>
          <w:b/>
        </w:rPr>
      </w:pPr>
    </w:p>
    <w:p w14:paraId="46BED988" w14:textId="77777777" w:rsidR="000E4D7D" w:rsidRPr="00FF430B" w:rsidRDefault="000E4D7D" w:rsidP="00196AB4">
      <w:pPr>
        <w:jc w:val="both"/>
        <w:rPr>
          <w:b/>
        </w:rPr>
      </w:pPr>
    </w:p>
    <w:p w14:paraId="22AC0F20" w14:textId="77777777" w:rsidR="000E4D7D" w:rsidRPr="00FF430B" w:rsidRDefault="000E4D7D" w:rsidP="00196AB4">
      <w:pPr>
        <w:jc w:val="both"/>
        <w:rPr>
          <w:b/>
        </w:rPr>
      </w:pPr>
    </w:p>
    <w:p w14:paraId="3DCD0B80" w14:textId="77777777" w:rsidR="000E4D7D" w:rsidRPr="00FF430B" w:rsidRDefault="000E4D7D" w:rsidP="00196AB4">
      <w:pPr>
        <w:jc w:val="both"/>
        <w:rPr>
          <w:b/>
        </w:rPr>
      </w:pPr>
    </w:p>
    <w:p w14:paraId="7E3F1546" w14:textId="77777777" w:rsidR="000E4D7D" w:rsidRPr="00FF430B" w:rsidRDefault="000E4D7D" w:rsidP="00196AB4">
      <w:pPr>
        <w:jc w:val="both"/>
        <w:rPr>
          <w:b/>
        </w:rPr>
      </w:pPr>
    </w:p>
    <w:p w14:paraId="55200E39" w14:textId="77777777" w:rsidR="000E4D7D" w:rsidRPr="00FF430B" w:rsidRDefault="000E4D7D" w:rsidP="00196AB4">
      <w:pPr>
        <w:jc w:val="both"/>
        <w:rPr>
          <w:b/>
        </w:rPr>
      </w:pPr>
    </w:p>
    <w:p w14:paraId="49CE7AD8" w14:textId="77777777" w:rsidR="000E4D7D" w:rsidRPr="00FF430B" w:rsidRDefault="000E4D7D" w:rsidP="00196AB4">
      <w:pPr>
        <w:jc w:val="both"/>
        <w:rPr>
          <w:b/>
        </w:rPr>
      </w:pPr>
    </w:p>
    <w:p w14:paraId="114B9E04" w14:textId="77777777" w:rsidR="000E4D7D" w:rsidRPr="00FF430B" w:rsidRDefault="000E4D7D" w:rsidP="00196AB4">
      <w:pPr>
        <w:jc w:val="both"/>
        <w:rPr>
          <w:b/>
        </w:rPr>
      </w:pPr>
    </w:p>
    <w:p w14:paraId="1CF9C85C" w14:textId="77777777" w:rsidR="000E4D7D" w:rsidRPr="00FF430B" w:rsidRDefault="000E4D7D" w:rsidP="00196AB4">
      <w:pPr>
        <w:jc w:val="both"/>
        <w:rPr>
          <w:b/>
        </w:rPr>
      </w:pPr>
    </w:p>
    <w:p w14:paraId="35884126" w14:textId="77777777" w:rsidR="000E4D7D" w:rsidRPr="00FF430B" w:rsidRDefault="000E4D7D" w:rsidP="00196AB4">
      <w:pPr>
        <w:jc w:val="both"/>
        <w:rPr>
          <w:b/>
        </w:rPr>
      </w:pPr>
    </w:p>
    <w:p w14:paraId="47380C78" w14:textId="77777777" w:rsidR="000E4D7D" w:rsidRPr="00FF430B" w:rsidRDefault="000E4D7D" w:rsidP="00196AB4">
      <w:pPr>
        <w:jc w:val="both"/>
        <w:rPr>
          <w:b/>
        </w:rPr>
      </w:pPr>
    </w:p>
    <w:p w14:paraId="4C43443D"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4B9DC089" w14:textId="77777777" w:rsidR="00E71F7B" w:rsidRPr="00FF430B" w:rsidRDefault="00E71F7B" w:rsidP="00196AB4">
      <w:pPr>
        <w:ind w:firstLine="709"/>
        <w:jc w:val="both"/>
        <w:rPr>
          <w:b/>
        </w:rPr>
      </w:pPr>
    </w:p>
    <w:p w14:paraId="7DF02294" w14:textId="77777777" w:rsidR="00E71F7B" w:rsidRPr="00FF430B" w:rsidRDefault="0003591A" w:rsidP="009E2657">
      <w:pPr>
        <w:tabs>
          <w:tab w:val="left" w:pos="567"/>
        </w:tabs>
        <w:jc w:val="both"/>
      </w:pPr>
      <w:r w:rsidRPr="00FF430B">
        <w:t>Obiectul____________________________________________________________________</w:t>
      </w:r>
    </w:p>
    <w:p w14:paraId="006B8DAB" w14:textId="77777777" w:rsidR="00E71F7B" w:rsidRPr="00FF430B" w:rsidRDefault="0003591A" w:rsidP="009E2657">
      <w:pPr>
        <w:tabs>
          <w:tab w:val="left" w:pos="567"/>
        </w:tabs>
        <w:jc w:val="both"/>
      </w:pPr>
      <w:r w:rsidRPr="00FF430B">
        <w:t>Autoritatea contractantă________________________________________________________</w:t>
      </w:r>
    </w:p>
    <w:p w14:paraId="39267D03"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76F123BA"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496B628"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4D6E835"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39724A0"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864F335"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23D2ED15"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DDDF446"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0B290FA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F491FB"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09103F5"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6518334"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0233A6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28388F0" w14:textId="77777777" w:rsidR="00E71F7B" w:rsidRPr="00FF430B" w:rsidRDefault="00E71F7B" w:rsidP="00BC24BB">
            <w:pPr>
              <w:tabs>
                <w:tab w:val="left" w:pos="1134"/>
              </w:tabs>
              <w:ind w:left="720"/>
              <w:outlineLvl w:val="0"/>
              <w:rPr>
                <w:rFonts w:eastAsia="PMingLiU"/>
                <w:lang w:eastAsia="zh-CN"/>
              </w:rPr>
            </w:pPr>
          </w:p>
        </w:tc>
      </w:tr>
      <w:tr w:rsidR="00E71F7B" w:rsidRPr="00EC30C2" w14:paraId="202ECBB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4ADA9B"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6FB141B7"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E32FD17"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24660D"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6BBC97" w14:textId="77777777" w:rsidR="00E71F7B" w:rsidRPr="00FF430B" w:rsidRDefault="00E71F7B" w:rsidP="00BC24BB">
            <w:pPr>
              <w:tabs>
                <w:tab w:val="left" w:pos="1134"/>
              </w:tabs>
              <w:ind w:left="720"/>
              <w:outlineLvl w:val="0"/>
              <w:rPr>
                <w:rFonts w:eastAsia="PMingLiU"/>
                <w:lang w:eastAsia="zh-CN"/>
              </w:rPr>
            </w:pPr>
          </w:p>
        </w:tc>
      </w:tr>
      <w:tr w:rsidR="00E71F7B" w:rsidRPr="00EC30C2" w14:paraId="1AC319B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4A03AC"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87BAF4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012AA9"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CE81BD"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45422AD" w14:textId="77777777" w:rsidR="00E71F7B" w:rsidRPr="00FF430B" w:rsidRDefault="00E71F7B" w:rsidP="00BC24BB">
            <w:pPr>
              <w:tabs>
                <w:tab w:val="left" w:pos="1134"/>
              </w:tabs>
              <w:ind w:left="720"/>
              <w:outlineLvl w:val="0"/>
              <w:rPr>
                <w:rFonts w:eastAsia="PMingLiU"/>
                <w:lang w:eastAsia="zh-CN"/>
              </w:rPr>
            </w:pPr>
          </w:p>
        </w:tc>
      </w:tr>
      <w:tr w:rsidR="00E71F7B" w:rsidRPr="00EC30C2" w14:paraId="58566B1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BE7DA3"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BE6AF3B"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BDD3C2E"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15A9113"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7C29A6" w14:textId="77777777" w:rsidR="00E71F7B" w:rsidRPr="00FF430B" w:rsidRDefault="00E71F7B" w:rsidP="00BC24BB">
            <w:pPr>
              <w:tabs>
                <w:tab w:val="left" w:pos="1134"/>
              </w:tabs>
              <w:ind w:left="720"/>
              <w:outlineLvl w:val="0"/>
              <w:rPr>
                <w:rFonts w:eastAsia="PMingLiU"/>
                <w:lang w:eastAsia="zh-CN"/>
              </w:rPr>
            </w:pPr>
          </w:p>
        </w:tc>
      </w:tr>
      <w:tr w:rsidR="00E71F7B" w:rsidRPr="00EC30C2" w14:paraId="1F1B816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56658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B80941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EBE70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AF0B98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0A1D87" w14:textId="77777777" w:rsidR="00E71F7B" w:rsidRPr="00FF430B" w:rsidRDefault="00E71F7B" w:rsidP="00BC24BB">
            <w:pPr>
              <w:tabs>
                <w:tab w:val="left" w:pos="1134"/>
              </w:tabs>
              <w:ind w:left="720"/>
              <w:outlineLvl w:val="0"/>
              <w:rPr>
                <w:rFonts w:eastAsia="PMingLiU"/>
                <w:lang w:eastAsia="zh-CN"/>
              </w:rPr>
            </w:pPr>
          </w:p>
        </w:tc>
      </w:tr>
      <w:tr w:rsidR="00E71F7B" w:rsidRPr="00EC30C2" w14:paraId="2B2C3C81"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D4069EA" w14:textId="77777777" w:rsidR="00E71F7B" w:rsidRPr="00FF430B" w:rsidRDefault="0003591A" w:rsidP="009E2657">
            <w:pPr>
              <w:rPr>
                <w:rFonts w:eastAsia="PMingLiU"/>
                <w:b/>
                <w:lang w:eastAsia="zh-CN"/>
              </w:rPr>
            </w:pPr>
            <w:r w:rsidRPr="00FF430B">
              <w:rPr>
                <w:rFonts w:eastAsia="PMingLiU"/>
                <w:b/>
                <w:lang w:eastAsia="zh-CN"/>
              </w:rPr>
              <w:t>Total</w:t>
            </w:r>
          </w:p>
        </w:tc>
      </w:tr>
    </w:tbl>
    <w:p w14:paraId="5B19FC80" w14:textId="77777777" w:rsidR="00E71F7B" w:rsidRPr="00FF430B" w:rsidRDefault="00E71F7B" w:rsidP="009E2657">
      <w:pPr>
        <w:tabs>
          <w:tab w:val="left" w:pos="567"/>
        </w:tabs>
        <w:jc w:val="both"/>
      </w:pPr>
    </w:p>
    <w:p w14:paraId="0EF899F6" w14:textId="77777777" w:rsidR="00E71F7B" w:rsidRPr="00FF430B" w:rsidRDefault="0003591A" w:rsidP="009E2657">
      <w:pPr>
        <w:tabs>
          <w:tab w:val="left" w:pos="567"/>
        </w:tabs>
        <w:jc w:val="both"/>
      </w:pPr>
      <w:r w:rsidRPr="00FF430B">
        <w:t>     </w:t>
      </w:r>
      <w:r w:rsidRPr="00FF430B">
        <w:rPr>
          <w:bCs/>
        </w:rPr>
        <w:t>Data</w:t>
      </w:r>
      <w:r w:rsidRPr="00FF430B">
        <w:t>„____"__________________</w:t>
      </w:r>
    </w:p>
    <w:p w14:paraId="7237359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B0F45FB"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23FC9882" w14:textId="77777777" w:rsidR="00AA7E9A" w:rsidRPr="00FF430B" w:rsidRDefault="00AA7E9A" w:rsidP="009E2657">
      <w:pPr>
        <w:pStyle w:val="a7"/>
        <w:tabs>
          <w:tab w:val="left" w:pos="567"/>
        </w:tabs>
        <w:rPr>
          <w:rFonts w:ascii="Times New Roman" w:hAnsi="Times New Roman"/>
          <w:szCs w:val="24"/>
        </w:rPr>
      </w:pPr>
    </w:p>
    <w:p w14:paraId="2C738367" w14:textId="77777777" w:rsidR="00AA7E9A" w:rsidRPr="00FF430B" w:rsidRDefault="00AA7E9A" w:rsidP="009E2657">
      <w:pPr>
        <w:pStyle w:val="a7"/>
        <w:tabs>
          <w:tab w:val="left" w:pos="567"/>
        </w:tabs>
        <w:rPr>
          <w:rFonts w:ascii="Times New Roman" w:hAnsi="Times New Roman"/>
          <w:szCs w:val="24"/>
        </w:rPr>
      </w:pPr>
    </w:p>
    <w:p w14:paraId="6684C787"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14:paraId="0EE78054"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232DAC6"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14:paraId="53FFC9FA"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F452D1" w14:textId="77777777" w:rsidR="000C5DFB" w:rsidRPr="00FF430B" w:rsidRDefault="000C5DFB" w:rsidP="000C5DFB">
      <w:pPr>
        <w:jc w:val="right"/>
        <w:rPr>
          <w:noProof w:val="0"/>
        </w:rPr>
      </w:pPr>
      <w:r w:rsidRPr="00FF430B">
        <w:rPr>
          <w:noProof w:val="0"/>
        </w:rPr>
        <w:t>din “____” ________ 20___</w:t>
      </w:r>
    </w:p>
    <w:p w14:paraId="3619CAFB" w14:textId="77777777" w:rsidR="000C5DFB" w:rsidRDefault="000C5DFB" w:rsidP="005C7076">
      <w:pPr>
        <w:pStyle w:val="2"/>
        <w:spacing w:before="0"/>
        <w:jc w:val="center"/>
        <w:rPr>
          <w:rFonts w:ascii="Times New Roman" w:hAnsi="Times New Roman" w:cs="Times New Roman"/>
          <w:b w:val="0"/>
          <w:bCs w:val="0"/>
          <w:color w:val="auto"/>
        </w:rPr>
      </w:pPr>
    </w:p>
    <w:p w14:paraId="168CDBB9" w14:textId="77777777" w:rsidR="006F2895" w:rsidRPr="006F2895" w:rsidRDefault="006F2895" w:rsidP="006F2895">
      <w:pPr>
        <w:jc w:val="center"/>
        <w:rPr>
          <w:b/>
        </w:rPr>
      </w:pPr>
      <w:r w:rsidRPr="006F2895">
        <w:rPr>
          <w:b/>
        </w:rPr>
        <w:t>CAIET DE SARCINI</w:t>
      </w:r>
    </w:p>
    <w:p w14:paraId="34D60832" w14:textId="77777777" w:rsidR="000E4D7D" w:rsidRPr="00FF430B" w:rsidRDefault="000E4D7D" w:rsidP="000E4D7D"/>
    <w:p w14:paraId="120544A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6F277004" w14:textId="77777777" w:rsidR="00E71F7B" w:rsidRPr="00FF430B" w:rsidRDefault="00E71F7B" w:rsidP="007B392A">
      <w:pPr>
        <w:pStyle w:val="a"/>
        <w:numPr>
          <w:ilvl w:val="0"/>
          <w:numId w:val="0"/>
        </w:numPr>
      </w:pPr>
    </w:p>
    <w:p w14:paraId="57012FE1"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6396B044"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26F4FF44"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FF19006"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2EF220"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10B7517"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3F97C76D"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3CCA72CB"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3DA2B98D"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26B52DF7"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0FB12B1C"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CF8480" w14:textId="77777777" w:rsidR="00233538" w:rsidRPr="00FF430B" w:rsidRDefault="00233538" w:rsidP="007B392A">
      <w:r w:rsidRPr="00FF430B">
        <w:t>Se precizează caracteristicile tehnice ale obiectului</w:t>
      </w:r>
      <w:r w:rsidR="002253A6" w:rsidRPr="00FF430B">
        <w:t>.</w:t>
      </w:r>
    </w:p>
    <w:p w14:paraId="261AE63D"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70FF6D6D" w14:textId="77777777" w:rsidR="002253A6" w:rsidRPr="00FF430B" w:rsidRDefault="002253A6" w:rsidP="007B392A">
      <w:r w:rsidRPr="00FF430B">
        <w:t>Se precizează neces</w:t>
      </w:r>
      <w:r w:rsidR="007B392A" w:rsidRPr="00FF430B">
        <w:t>itatea elaborării documentației</w:t>
      </w:r>
      <w:r w:rsidR="006D4EE2" w:rsidRPr="00FF430B">
        <w:t>.</w:t>
      </w:r>
    </w:p>
    <w:p w14:paraId="1215E271"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6C9CB5A1"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2F0E49D"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7E7F3013"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70644F52" w14:textId="77777777" w:rsidR="00C6589F" w:rsidRPr="00FF430B" w:rsidRDefault="00C6589F" w:rsidP="000E4D7D">
      <w:pPr>
        <w:tabs>
          <w:tab w:val="left" w:pos="990"/>
        </w:tabs>
        <w:ind w:left="-426"/>
        <w:jc w:val="both"/>
      </w:pPr>
      <w:r w:rsidRPr="00FF430B">
        <w:rPr>
          <w:b/>
        </w:rPr>
        <w:t>10.Documente obligatorii la depunerea ofertei</w:t>
      </w:r>
    </w:p>
    <w:p w14:paraId="5343F7E5"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189F6D0"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54CE759C" w14:textId="77777777"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F82B8D1" w14:textId="77777777" w:rsidR="00806E2B" w:rsidRPr="00FF430B" w:rsidRDefault="00806E2B" w:rsidP="00C6589F">
      <w:pPr>
        <w:pStyle w:val="a"/>
        <w:numPr>
          <w:ilvl w:val="0"/>
          <w:numId w:val="0"/>
        </w:numPr>
        <w:ind w:left="360" w:right="-1"/>
      </w:pPr>
    </w:p>
    <w:p w14:paraId="24F8E6EB" w14:textId="77777777" w:rsidR="009453D7" w:rsidRPr="00FF430B" w:rsidRDefault="009453D7" w:rsidP="007B392A">
      <w:pPr>
        <w:ind w:firstLine="142"/>
        <w:jc w:val="both"/>
        <w:rPr>
          <w:b/>
          <w:bCs/>
        </w:rPr>
      </w:pPr>
    </w:p>
    <w:p w14:paraId="7BBF99A9"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0076F5DD" w14:textId="77777777" w:rsidR="00806E2B" w:rsidRPr="00FF430B" w:rsidRDefault="00806E2B" w:rsidP="00196AB4">
      <w:pPr>
        <w:pStyle w:val="a"/>
        <w:numPr>
          <w:ilvl w:val="0"/>
          <w:numId w:val="0"/>
        </w:numPr>
        <w:ind w:right="-1"/>
        <w:rPr>
          <w:i/>
        </w:rPr>
      </w:pPr>
    </w:p>
    <w:p w14:paraId="6EC2D05C" w14:textId="77777777" w:rsidR="00806E2B" w:rsidRPr="00FF430B" w:rsidRDefault="00806E2B" w:rsidP="00196AB4">
      <w:pPr>
        <w:pStyle w:val="a"/>
        <w:numPr>
          <w:ilvl w:val="0"/>
          <w:numId w:val="0"/>
        </w:numPr>
        <w:ind w:right="-1"/>
        <w:rPr>
          <w:i/>
        </w:rPr>
      </w:pPr>
    </w:p>
    <w:p w14:paraId="42C058A7" w14:textId="77777777" w:rsidR="00E57AFE" w:rsidRPr="00FF430B" w:rsidRDefault="00E57AFE" w:rsidP="008A652C">
      <w:pPr>
        <w:ind w:firstLine="709"/>
        <w:jc w:val="both"/>
        <w:rPr>
          <w:i/>
          <w:iCs/>
        </w:rPr>
      </w:pPr>
    </w:p>
    <w:p w14:paraId="6815CE04" w14:textId="77777777" w:rsidR="00E57AFE" w:rsidRPr="00FF430B" w:rsidRDefault="00E57AFE" w:rsidP="008A652C">
      <w:pPr>
        <w:ind w:firstLine="709"/>
        <w:jc w:val="both"/>
        <w:rPr>
          <w:i/>
          <w:iCs/>
        </w:rPr>
      </w:pPr>
    </w:p>
    <w:p w14:paraId="278D5701" w14:textId="77777777" w:rsidR="00E57AFE" w:rsidRPr="00FF430B" w:rsidRDefault="00E57AFE" w:rsidP="008A652C">
      <w:pPr>
        <w:ind w:firstLine="709"/>
        <w:jc w:val="both"/>
        <w:rPr>
          <w:i/>
          <w:iCs/>
        </w:rPr>
      </w:pPr>
    </w:p>
    <w:p w14:paraId="744F9C40" w14:textId="77777777" w:rsidR="00E57AFE" w:rsidRPr="00FF430B" w:rsidRDefault="00E57AFE" w:rsidP="008A652C">
      <w:pPr>
        <w:ind w:firstLine="709"/>
        <w:jc w:val="both"/>
        <w:rPr>
          <w:i/>
          <w:iCs/>
        </w:rPr>
      </w:pPr>
    </w:p>
    <w:p w14:paraId="2D2A29C1"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590972C" w14:textId="77777777" w:rsidR="00806E2B" w:rsidRPr="00FF430B" w:rsidRDefault="00806E2B" w:rsidP="00196AB4">
      <w:pPr>
        <w:pStyle w:val="a"/>
        <w:numPr>
          <w:ilvl w:val="0"/>
          <w:numId w:val="0"/>
        </w:numPr>
        <w:ind w:right="-1"/>
        <w:rPr>
          <w:i/>
        </w:rPr>
      </w:pPr>
    </w:p>
    <w:p w14:paraId="57044674" w14:textId="77777777" w:rsidR="002D6E71" w:rsidRPr="00FF430B" w:rsidRDefault="002D6E71" w:rsidP="00196AB4">
      <w:pPr>
        <w:pStyle w:val="a"/>
        <w:numPr>
          <w:ilvl w:val="0"/>
          <w:numId w:val="0"/>
        </w:numPr>
        <w:ind w:right="-1"/>
        <w:rPr>
          <w:i/>
        </w:rPr>
      </w:pPr>
    </w:p>
    <w:p w14:paraId="5A0FB751" w14:textId="77777777" w:rsidR="001F7AEE" w:rsidRDefault="001F7AEE" w:rsidP="000C5DFB">
      <w:pPr>
        <w:jc w:val="right"/>
        <w:rPr>
          <w:noProof w:val="0"/>
        </w:rPr>
      </w:pPr>
    </w:p>
    <w:p w14:paraId="27F87CD6" w14:textId="77777777" w:rsidR="001F7AEE" w:rsidRDefault="001F7AEE" w:rsidP="000C5DFB">
      <w:pPr>
        <w:jc w:val="right"/>
        <w:rPr>
          <w:noProof w:val="0"/>
        </w:rPr>
      </w:pPr>
    </w:p>
    <w:p w14:paraId="02D9F27D"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14:paraId="7E386997"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537D14C" w14:textId="77777777" w:rsidR="000C5DFB" w:rsidRPr="00FF430B" w:rsidRDefault="000C5DFB" w:rsidP="000C5DFB">
      <w:pPr>
        <w:jc w:val="right"/>
        <w:rPr>
          <w:noProof w:val="0"/>
        </w:rPr>
      </w:pPr>
      <w:r w:rsidRPr="00FF430B">
        <w:rPr>
          <w:noProof w:val="0"/>
        </w:rPr>
        <w:t>din “____” ________ 20___</w:t>
      </w:r>
    </w:p>
    <w:p w14:paraId="596542B9" w14:textId="77777777" w:rsidR="002D6E71" w:rsidRPr="00FF430B" w:rsidRDefault="002D6E71" w:rsidP="00196AB4">
      <w:pPr>
        <w:pStyle w:val="a"/>
        <w:numPr>
          <w:ilvl w:val="0"/>
          <w:numId w:val="0"/>
        </w:numPr>
        <w:ind w:right="-1"/>
        <w:rPr>
          <w:i/>
        </w:rPr>
      </w:pPr>
    </w:p>
    <w:p w14:paraId="1CBDA58D" w14:textId="77777777" w:rsidR="002D6E71" w:rsidRPr="00FF430B" w:rsidRDefault="002D6E71" w:rsidP="00196AB4">
      <w:pPr>
        <w:pStyle w:val="a"/>
        <w:numPr>
          <w:ilvl w:val="0"/>
          <w:numId w:val="0"/>
        </w:numPr>
        <w:ind w:right="-1"/>
        <w:rPr>
          <w:i/>
        </w:rPr>
      </w:pPr>
    </w:p>
    <w:p w14:paraId="3284CCBE" w14:textId="77777777" w:rsidR="002D6E71" w:rsidRPr="00FF430B" w:rsidRDefault="002D6E71" w:rsidP="00196AB4">
      <w:pPr>
        <w:pStyle w:val="a"/>
        <w:numPr>
          <w:ilvl w:val="0"/>
          <w:numId w:val="0"/>
        </w:numPr>
        <w:ind w:right="-1"/>
        <w:rPr>
          <w:i/>
        </w:rPr>
      </w:pPr>
    </w:p>
    <w:p w14:paraId="2BAF698B" w14:textId="77777777" w:rsidR="002D6E71" w:rsidRPr="00FF430B" w:rsidRDefault="002D6E71" w:rsidP="007B392A">
      <w:pPr>
        <w:jc w:val="center"/>
        <w:rPr>
          <w:b/>
          <w:noProof w:val="0"/>
        </w:rPr>
      </w:pPr>
    </w:p>
    <w:p w14:paraId="0370CF25"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9C76329" w14:textId="77777777" w:rsidR="00806E2B" w:rsidRPr="00FF430B" w:rsidRDefault="00806E2B" w:rsidP="00196AB4">
      <w:pPr>
        <w:pStyle w:val="a"/>
        <w:numPr>
          <w:ilvl w:val="0"/>
          <w:numId w:val="0"/>
        </w:numPr>
        <w:ind w:right="-1"/>
      </w:pPr>
    </w:p>
    <w:p w14:paraId="1133CF86"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F541B97" w14:textId="77777777" w:rsidTr="00283820">
        <w:trPr>
          <w:trHeight w:val="697"/>
        </w:trPr>
        <w:tc>
          <w:tcPr>
            <w:tcW w:w="9748" w:type="dxa"/>
            <w:vAlign w:val="center"/>
          </w:tcPr>
          <w:p w14:paraId="0BAD00EE" w14:textId="77777777" w:rsidR="00233538" w:rsidRPr="00FF430B" w:rsidRDefault="00233538" w:rsidP="00196AB4">
            <w:pPr>
              <w:jc w:val="both"/>
            </w:pPr>
          </w:p>
          <w:p w14:paraId="07095540" w14:textId="77777777" w:rsidR="00460653" w:rsidRPr="00FF430B" w:rsidRDefault="00460653" w:rsidP="00196AB4">
            <w:pPr>
              <w:jc w:val="both"/>
              <w:rPr>
                <w:b/>
                <w:caps/>
                <w:sz w:val="28"/>
                <w:szCs w:val="28"/>
              </w:rPr>
            </w:pPr>
          </w:p>
          <w:p w14:paraId="0C1820DD"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14B182FF"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78FB39C3" w14:textId="77777777" w:rsidR="00460653" w:rsidRPr="00FF430B" w:rsidRDefault="00460653" w:rsidP="00196AB4">
            <w:pPr>
              <w:jc w:val="both"/>
              <w:rPr>
                <w:b/>
                <w:i/>
              </w:rPr>
            </w:pPr>
          </w:p>
          <w:p w14:paraId="58E3F8D5" w14:textId="77777777" w:rsidR="00460653" w:rsidRPr="00FF430B" w:rsidRDefault="00460653" w:rsidP="00196AB4">
            <w:pPr>
              <w:jc w:val="both"/>
              <w:rPr>
                <w:b/>
                <w:i/>
              </w:rPr>
            </w:pPr>
          </w:p>
          <w:p w14:paraId="3CCDDB1F"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14:paraId="405C02A3" w14:textId="77777777" w:rsidR="00460653" w:rsidRPr="00FF430B" w:rsidRDefault="00460653" w:rsidP="009453D7">
            <w:pPr>
              <w:jc w:val="center"/>
            </w:pPr>
            <w:r w:rsidRPr="00FF430B">
              <w:rPr>
                <w:sz w:val="20"/>
                <w:szCs w:val="20"/>
              </w:rPr>
              <w:t xml:space="preserve"> (municipiu, oraş)</w:t>
            </w:r>
          </w:p>
          <w:p w14:paraId="24DE00E8" w14:textId="77777777" w:rsidR="00460653" w:rsidRPr="00FF430B" w:rsidRDefault="00460653" w:rsidP="00196AB4">
            <w:pPr>
              <w:jc w:val="both"/>
            </w:pPr>
          </w:p>
          <w:p w14:paraId="73D58803" w14:textId="77777777" w:rsidR="00460653" w:rsidRPr="00FF430B" w:rsidRDefault="00460653" w:rsidP="00196AB4">
            <w:pPr>
              <w:jc w:val="both"/>
            </w:pPr>
          </w:p>
          <w:p w14:paraId="61CFE315" w14:textId="77777777" w:rsidR="004B0051" w:rsidRPr="00FF430B" w:rsidRDefault="00792182" w:rsidP="0019071C">
            <w:pPr>
              <w:pStyle w:val="a"/>
              <w:numPr>
                <w:ilvl w:val="3"/>
                <w:numId w:val="3"/>
              </w:numPr>
              <w:rPr>
                <w:b/>
                <w:kern w:val="28"/>
              </w:rPr>
            </w:pPr>
            <w:r w:rsidRPr="00FF430B">
              <w:rPr>
                <w:b/>
                <w:kern w:val="28"/>
              </w:rPr>
              <w:t>PARTEA GENERALĂ</w:t>
            </w:r>
          </w:p>
          <w:p w14:paraId="7F47908A"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780FE42" w14:textId="77777777" w:rsidR="004B0051" w:rsidRPr="00FF430B" w:rsidRDefault="004B0051" w:rsidP="004B0051">
            <w:pPr>
              <w:rPr>
                <w:b/>
                <w:kern w:val="28"/>
              </w:rPr>
            </w:pPr>
          </w:p>
          <w:p w14:paraId="2AA71B32" w14:textId="77777777" w:rsidR="00460653" w:rsidRPr="00FF430B" w:rsidRDefault="00460653" w:rsidP="004B0051">
            <w:pPr>
              <w:rPr>
                <w:b/>
                <w:kern w:val="28"/>
              </w:rPr>
            </w:pPr>
            <w:r w:rsidRPr="00FF430B">
              <w:rPr>
                <w:b/>
                <w:kern w:val="28"/>
              </w:rPr>
              <w:t>PĂRŢILE CONTRACTANTE</w:t>
            </w:r>
          </w:p>
          <w:p w14:paraId="67CB1252" w14:textId="77777777" w:rsidR="004B0051" w:rsidRPr="00FF430B" w:rsidRDefault="004B0051" w:rsidP="004B0051">
            <w:pPr>
              <w:rPr>
                <w:b/>
                <w:kern w:val="28"/>
              </w:rPr>
            </w:pPr>
          </w:p>
          <w:p w14:paraId="748AC6BA" w14:textId="77777777" w:rsidR="00460653" w:rsidRPr="00EF6320" w:rsidRDefault="00460653" w:rsidP="00385C85">
            <w:pPr>
              <w:pStyle w:val="af2"/>
              <w:tabs>
                <w:tab w:val="left" w:pos="567"/>
                <w:tab w:val="right" w:pos="9531"/>
              </w:tabs>
              <w:ind w:firstLine="0"/>
              <w:rPr>
                <w:lang w:val="en-US"/>
              </w:rPr>
            </w:pPr>
            <w:proofErr w:type="spellStart"/>
            <w:r w:rsidRPr="00EF6320">
              <w:rPr>
                <w:lang w:val="en-US"/>
              </w:rPr>
              <w:t>Prezentul</w:t>
            </w:r>
            <w:proofErr w:type="spellEnd"/>
            <w:r w:rsidRPr="00EF6320">
              <w:rPr>
                <w:lang w:val="en-US"/>
              </w:rPr>
              <w:t xml:space="preserve"> contract </w:t>
            </w:r>
            <w:proofErr w:type="spellStart"/>
            <w:r w:rsidRPr="00EF6320">
              <w:rPr>
                <w:lang w:val="en-US"/>
              </w:rPr>
              <w:t>este</w:t>
            </w:r>
            <w:proofErr w:type="spellEnd"/>
            <w:r w:rsidRPr="00EF6320">
              <w:rPr>
                <w:lang w:val="en-US"/>
              </w:rPr>
              <w:t xml:space="preserve"> </w:t>
            </w:r>
            <w:proofErr w:type="spellStart"/>
            <w:r w:rsidRPr="00EF6320">
              <w:rPr>
                <w:lang w:val="en-US"/>
              </w:rPr>
              <w:t>încheiat</w:t>
            </w:r>
            <w:proofErr w:type="spellEnd"/>
            <w:r w:rsidRPr="00EF6320">
              <w:rPr>
                <w:lang w:val="en-US"/>
              </w:rPr>
              <w:t xml:space="preserve"> </w:t>
            </w:r>
            <w:proofErr w:type="spellStart"/>
            <w:r w:rsidRPr="00EF6320">
              <w:rPr>
                <w:lang w:val="en-US"/>
              </w:rPr>
              <w:t>în</w:t>
            </w:r>
            <w:proofErr w:type="spellEnd"/>
            <w:r w:rsidRPr="00EF6320">
              <w:rPr>
                <w:lang w:val="en-US"/>
              </w:rPr>
              <w:t xml:space="preserve"> </w:t>
            </w:r>
            <w:proofErr w:type="spellStart"/>
            <w:r w:rsidRPr="00EF6320">
              <w:rPr>
                <w:lang w:val="en-US"/>
              </w:rPr>
              <w:t>urma</w:t>
            </w:r>
            <w:proofErr w:type="spellEnd"/>
            <w:r w:rsidRPr="00EF6320">
              <w:rPr>
                <w:lang w:val="en-US"/>
              </w:rPr>
              <w:t xml:space="preserve"> </w:t>
            </w:r>
            <w:proofErr w:type="spellStart"/>
            <w:r w:rsidRPr="00EF6320">
              <w:rPr>
                <w:lang w:val="en-US"/>
              </w:rPr>
              <w:t>procedurii</w:t>
            </w:r>
            <w:proofErr w:type="spellEnd"/>
            <w:r w:rsidRPr="00EF6320">
              <w:rPr>
                <w:lang w:val="en-US"/>
              </w:rPr>
              <w:t xml:space="preserve"> de </w:t>
            </w:r>
            <w:proofErr w:type="spellStart"/>
            <w:r w:rsidRPr="00EF6320">
              <w:rPr>
                <w:lang w:val="en-US"/>
              </w:rPr>
              <w:t>achiziție</w:t>
            </w:r>
            <w:proofErr w:type="spellEnd"/>
            <w:r w:rsidRPr="00EF6320">
              <w:rPr>
                <w:lang w:val="en-US"/>
              </w:rPr>
              <w:t xml:space="preserve"> nr. ________________ din data___________________, </w:t>
            </w:r>
            <w:proofErr w:type="spellStart"/>
            <w:r w:rsidRPr="00EF6320">
              <w:rPr>
                <w:lang w:val="en-US"/>
              </w:rPr>
              <w:t>între</w:t>
            </w:r>
            <w:proofErr w:type="spellEnd"/>
            <w:r w:rsidRPr="00EF6320">
              <w:rPr>
                <w:lang w:val="en-US"/>
              </w:rPr>
              <w:t>____________________________________________________</w:t>
            </w:r>
          </w:p>
          <w:p w14:paraId="0AF6BFD7"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372A4EBB"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6D1B3B8A"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48C814A5" w14:textId="77777777" w:rsidR="00460653" w:rsidRPr="00EF6320" w:rsidRDefault="00460653" w:rsidP="00385C85">
            <w:pPr>
              <w:pStyle w:val="cn"/>
              <w:tabs>
                <w:tab w:val="left" w:pos="567"/>
              </w:tabs>
              <w:jc w:val="both"/>
              <w:rPr>
                <w:sz w:val="20"/>
                <w:szCs w:val="20"/>
                <w:lang w:val="en-US"/>
              </w:rPr>
            </w:pPr>
            <w:r w:rsidRPr="00EF6320">
              <w:rPr>
                <w:sz w:val="20"/>
                <w:szCs w:val="20"/>
                <w:lang w:val="en-US"/>
              </w:rPr>
              <w:t xml:space="preserve">                                                                   (</w:t>
            </w:r>
            <w:proofErr w:type="spellStart"/>
            <w:r w:rsidRPr="00EF6320">
              <w:rPr>
                <w:sz w:val="20"/>
                <w:szCs w:val="20"/>
                <w:lang w:val="en-US"/>
              </w:rPr>
              <w:t>localitatea</w:t>
            </w:r>
            <w:proofErr w:type="spellEnd"/>
            <w:r w:rsidRPr="00EF6320">
              <w:rPr>
                <w:sz w:val="20"/>
                <w:szCs w:val="20"/>
                <w:lang w:val="en-US"/>
              </w:rPr>
              <w:t xml:space="preserve">) </w:t>
            </w:r>
          </w:p>
          <w:p w14:paraId="3ECCCCFE"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51E0F7F3" w14:textId="77777777" w:rsidR="00460653" w:rsidRPr="00EF6320" w:rsidRDefault="009157BF" w:rsidP="00385C85">
            <w:pPr>
              <w:pStyle w:val="af2"/>
              <w:tabs>
                <w:tab w:val="left" w:pos="567"/>
                <w:tab w:val="right" w:pos="9531"/>
              </w:tabs>
              <w:ind w:firstLine="0"/>
              <w:rPr>
                <w:lang w:val="en-US"/>
              </w:rPr>
            </w:pPr>
            <w:r w:rsidRPr="00EF6320">
              <w:rPr>
                <w:lang w:val="en-US"/>
              </w:rPr>
              <w:t>IDNO</w:t>
            </w:r>
            <w:r w:rsidR="00460653" w:rsidRPr="00EF6320">
              <w:rPr>
                <w:lang w:val="en-US"/>
              </w:rPr>
              <w:t xml:space="preserve"> ___</w:t>
            </w:r>
            <w:r w:rsidR="00B51B6E" w:rsidRPr="00EF6320">
              <w:rPr>
                <w:lang w:val="en-US"/>
              </w:rPr>
              <w:t xml:space="preserve">_____________ </w:t>
            </w:r>
            <w:proofErr w:type="spellStart"/>
            <w:r w:rsidR="00B51B6E" w:rsidRPr="00EF6320">
              <w:rPr>
                <w:lang w:val="en-US"/>
              </w:rPr>
              <w:t>reprezentat</w:t>
            </w:r>
            <w:proofErr w:type="spellEnd"/>
            <w:r w:rsidR="00B51B6E" w:rsidRPr="00EF6320">
              <w:rPr>
                <w:lang w:val="en-US"/>
              </w:rPr>
              <w:t xml:space="preserve"> </w:t>
            </w:r>
            <w:proofErr w:type="spellStart"/>
            <w:r w:rsidR="00B51B6E" w:rsidRPr="00EF6320">
              <w:rPr>
                <w:lang w:val="en-US"/>
              </w:rPr>
              <w:t>prin</w:t>
            </w:r>
            <w:proofErr w:type="spellEnd"/>
            <w:r w:rsidR="00B51B6E" w:rsidRPr="00EF6320">
              <w:rPr>
                <w:lang w:val="en-US"/>
              </w:rPr>
              <w:t xml:space="preserve"> </w:t>
            </w:r>
            <w:r w:rsidR="00460653" w:rsidRPr="00EF6320">
              <w:rPr>
                <w:lang w:val="en-US"/>
              </w:rPr>
              <w:t>________________________________________</w:t>
            </w:r>
            <w:r w:rsidR="007B392A" w:rsidRPr="00EF6320">
              <w:rPr>
                <w:lang w:val="en-US"/>
              </w:rPr>
              <w:t>_____________________</w:t>
            </w:r>
            <w:r w:rsidR="00385C85" w:rsidRPr="00EF6320">
              <w:rPr>
                <w:lang w:val="en-US"/>
              </w:rPr>
              <w:t>____</w:t>
            </w:r>
            <w:r w:rsidR="007B392A" w:rsidRPr="00EF6320">
              <w:rPr>
                <w:lang w:val="en-US"/>
              </w:rPr>
              <w:t>_____________</w:t>
            </w:r>
            <w:r w:rsidR="00460653" w:rsidRPr="00EF6320">
              <w:rPr>
                <w:lang w:val="en-US"/>
              </w:rPr>
              <w:t xml:space="preserve">,    </w:t>
            </w:r>
          </w:p>
          <w:p w14:paraId="3E9510A6" w14:textId="77777777" w:rsidR="00460653" w:rsidRPr="00EF6320" w:rsidRDefault="00460653" w:rsidP="00385C85">
            <w:pPr>
              <w:pStyle w:val="af2"/>
              <w:tabs>
                <w:tab w:val="left" w:pos="567"/>
              </w:tabs>
              <w:ind w:firstLine="0"/>
              <w:rPr>
                <w:sz w:val="20"/>
                <w:szCs w:val="20"/>
                <w:lang w:val="en-US"/>
              </w:rPr>
            </w:pPr>
            <w:r w:rsidRPr="00EF6320">
              <w:rPr>
                <w:sz w:val="20"/>
                <w:szCs w:val="20"/>
                <w:lang w:val="en-US"/>
              </w:rPr>
              <w:t xml:space="preserve"> (</w:t>
            </w:r>
            <w:proofErr w:type="spellStart"/>
            <w:proofErr w:type="gramStart"/>
            <w:r w:rsidRPr="00EF6320">
              <w:rPr>
                <w:sz w:val="20"/>
                <w:szCs w:val="20"/>
                <w:lang w:val="en-US"/>
              </w:rPr>
              <w:t>numele</w:t>
            </w:r>
            <w:proofErr w:type="spellEnd"/>
            <w:proofErr w:type="gramEnd"/>
            <w:r w:rsidRPr="00EF6320">
              <w:rPr>
                <w:sz w:val="20"/>
                <w:szCs w:val="20"/>
                <w:lang w:val="en-US"/>
              </w:rPr>
              <w:t xml:space="preserve">, </w:t>
            </w:r>
            <w:proofErr w:type="spellStart"/>
            <w:r w:rsidRPr="00EF6320">
              <w:rPr>
                <w:sz w:val="20"/>
                <w:szCs w:val="20"/>
                <w:lang w:val="en-US"/>
              </w:rPr>
              <w:t>prenumele</w:t>
            </w:r>
            <w:proofErr w:type="spellEnd"/>
            <w:r w:rsidRPr="00EF6320">
              <w:rPr>
                <w:sz w:val="20"/>
                <w:szCs w:val="20"/>
                <w:lang w:val="en-US"/>
              </w:rPr>
              <w:t xml:space="preserve"> </w:t>
            </w:r>
            <w:proofErr w:type="spellStart"/>
            <w:r w:rsidRPr="00EF6320">
              <w:rPr>
                <w:sz w:val="20"/>
                <w:szCs w:val="20"/>
                <w:lang w:val="en-US"/>
              </w:rPr>
              <w:t>şifuncţia</w:t>
            </w:r>
            <w:proofErr w:type="spellEnd"/>
            <w:r w:rsidRPr="00EF6320">
              <w:rPr>
                <w:sz w:val="20"/>
                <w:szCs w:val="20"/>
                <w:lang w:val="en-US"/>
              </w:rPr>
              <w:t xml:space="preserve"> </w:t>
            </w:r>
            <w:proofErr w:type="spellStart"/>
            <w:r w:rsidRPr="00EF6320">
              <w:rPr>
                <w:sz w:val="20"/>
                <w:szCs w:val="20"/>
                <w:lang w:val="en-US"/>
              </w:rPr>
              <w:t>conducătorului</w:t>
            </w:r>
            <w:proofErr w:type="spellEnd"/>
            <w:r w:rsidRPr="00EF6320">
              <w:rPr>
                <w:sz w:val="20"/>
                <w:szCs w:val="20"/>
                <w:lang w:val="en-US"/>
              </w:rPr>
              <w:t xml:space="preserve">) </w:t>
            </w:r>
          </w:p>
          <w:p w14:paraId="77AC954E"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32E8CBD8"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14:paraId="27E0F6B6"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7C656467" w14:textId="77777777"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14:paraId="58C9BDC6" w14:textId="77777777" w:rsidR="00CD0EA7" w:rsidRPr="00EF6320" w:rsidRDefault="00460653" w:rsidP="00385C85">
            <w:pPr>
              <w:pStyle w:val="af2"/>
              <w:tabs>
                <w:tab w:val="left" w:pos="567"/>
              </w:tabs>
              <w:ind w:firstLine="0"/>
              <w:rPr>
                <w:sz w:val="20"/>
                <w:szCs w:val="20"/>
                <w:lang w:val="en-US"/>
              </w:rPr>
            </w:pPr>
            <w:proofErr w:type="spellStart"/>
            <w:r w:rsidRPr="00EF6320">
              <w:rPr>
                <w:lang w:val="en-US"/>
              </w:rPr>
              <w:t>telefon</w:t>
            </w:r>
            <w:proofErr w:type="spellEnd"/>
            <w:r w:rsidRPr="00EF6320">
              <w:rPr>
                <w:lang w:val="en-US"/>
              </w:rPr>
              <w:t>: ______________, fax: ____________</w:t>
            </w:r>
            <w:proofErr w:type="gramStart"/>
            <w:r w:rsidRPr="00EF6320">
              <w:rPr>
                <w:lang w:val="en-US"/>
              </w:rPr>
              <w:t>_,</w:t>
            </w:r>
            <w:r w:rsidR="009157BF" w:rsidRPr="00EF6320">
              <w:rPr>
                <w:lang w:val="en-US"/>
              </w:rPr>
              <w:t>IDNO</w:t>
            </w:r>
            <w:proofErr w:type="gramEnd"/>
            <w:r w:rsidRPr="00EF6320">
              <w:rPr>
                <w:lang w:val="en-US"/>
              </w:rPr>
              <w:t xml:space="preserve">________________ </w:t>
            </w:r>
            <w:proofErr w:type="spellStart"/>
            <w:r w:rsidRPr="00EF6320">
              <w:rPr>
                <w:lang w:val="en-US"/>
              </w:rPr>
              <w:t>autorizat</w:t>
            </w:r>
            <w:proofErr w:type="spellEnd"/>
            <w:r w:rsidRPr="00EF6320">
              <w:rPr>
                <w:lang w:val="en-US"/>
              </w:rPr>
              <w:t xml:space="preserve"> </w:t>
            </w:r>
            <w:proofErr w:type="spellStart"/>
            <w:r w:rsidRPr="00EF6320">
              <w:rPr>
                <w:lang w:val="en-US"/>
              </w:rPr>
              <w:t>pentru</w:t>
            </w:r>
            <w:proofErr w:type="spellEnd"/>
            <w:r w:rsidRPr="00EF6320">
              <w:rPr>
                <w:lang w:val="en-US"/>
              </w:rPr>
              <w:t xml:space="preserve"> </w:t>
            </w:r>
            <w:proofErr w:type="spellStart"/>
            <w:r w:rsidRPr="00EF6320">
              <w:rPr>
                <w:lang w:val="en-US"/>
              </w:rPr>
              <w:t>activitatea</w:t>
            </w:r>
            <w:proofErr w:type="spellEnd"/>
            <w:r w:rsidRPr="00EF6320">
              <w:rPr>
                <w:lang w:val="en-US"/>
              </w:rPr>
              <w:t xml:space="preserve"> </w:t>
            </w:r>
            <w:proofErr w:type="spellStart"/>
            <w:r w:rsidRPr="00EF6320">
              <w:rPr>
                <w:lang w:val="en-US"/>
              </w:rPr>
              <w:t>în</w:t>
            </w:r>
            <w:proofErr w:type="spellEnd"/>
            <w:r w:rsidRPr="00EF6320">
              <w:rPr>
                <w:lang w:val="en-US"/>
              </w:rPr>
              <w:t xml:space="preserve"> </w:t>
            </w:r>
            <w:proofErr w:type="spellStart"/>
            <w:r w:rsidRPr="00EF6320">
              <w:rPr>
                <w:lang w:val="en-US"/>
              </w:rPr>
              <w:t>construcţii</w:t>
            </w:r>
            <w:proofErr w:type="spellEnd"/>
            <w:r w:rsidRPr="00EF6320">
              <w:rPr>
                <w:lang w:val="en-US"/>
              </w:rPr>
              <w:t xml:space="preserve">: </w:t>
            </w:r>
            <w:proofErr w:type="spellStart"/>
            <w:r w:rsidRPr="00EF6320">
              <w:rPr>
                <w:lang w:val="en-US"/>
              </w:rPr>
              <w:t>autorizaţia</w:t>
            </w:r>
            <w:proofErr w:type="spellEnd"/>
            <w:r w:rsidRPr="00EF6320">
              <w:rPr>
                <w:lang w:val="en-US"/>
              </w:rPr>
              <w:t xml:space="preserve"> nr. _______ </w:t>
            </w:r>
            <w:r w:rsidR="0016369C" w:rsidRPr="00EF6320">
              <w:rPr>
                <w:lang w:val="en-US"/>
              </w:rPr>
              <w:t>din „</w:t>
            </w:r>
            <w:r w:rsidRPr="00EF6320">
              <w:rPr>
                <w:lang w:val="en-US"/>
              </w:rPr>
              <w:t>_</w:t>
            </w:r>
            <w:proofErr w:type="gramStart"/>
            <w:r w:rsidRPr="00EF6320">
              <w:rPr>
                <w:lang w:val="en-US"/>
              </w:rPr>
              <w:t>_”_</w:t>
            </w:r>
            <w:proofErr w:type="gramEnd"/>
            <w:r w:rsidRPr="00EF6320">
              <w:rPr>
                <w:lang w:val="en-US"/>
              </w:rPr>
              <w:t xml:space="preserve">_____________20__, </w:t>
            </w:r>
            <w:proofErr w:type="spellStart"/>
            <w:r w:rsidRPr="00EF6320">
              <w:rPr>
                <w:lang w:val="en-US"/>
              </w:rPr>
              <w:t>eliberată</w:t>
            </w:r>
            <w:proofErr w:type="spellEnd"/>
            <w:r w:rsidRPr="00EF6320">
              <w:rPr>
                <w:lang w:val="en-US"/>
              </w:rPr>
              <w:t xml:space="preserve"> de __________________,pe un termen de ____</w:t>
            </w:r>
            <w:r w:rsidR="0016369C" w:rsidRPr="00EF6320">
              <w:rPr>
                <w:lang w:val="en-US"/>
              </w:rPr>
              <w:t xml:space="preserve"> ani, </w:t>
            </w:r>
            <w:proofErr w:type="spellStart"/>
            <w:r w:rsidR="0016369C" w:rsidRPr="00EF6320">
              <w:rPr>
                <w:lang w:val="en-US"/>
              </w:rPr>
              <w:t>pentru</w:t>
            </w:r>
            <w:proofErr w:type="spellEnd"/>
            <w:r w:rsidR="0016369C" w:rsidRPr="00EF6320">
              <w:rPr>
                <w:lang w:val="en-US"/>
              </w:rPr>
              <w:t xml:space="preserve"> </w:t>
            </w:r>
            <w:proofErr w:type="spellStart"/>
            <w:r w:rsidR="0016369C" w:rsidRPr="00EF6320">
              <w:rPr>
                <w:lang w:val="en-US"/>
              </w:rPr>
              <w:t>genurile</w:t>
            </w:r>
            <w:proofErr w:type="spellEnd"/>
            <w:r w:rsidR="0016369C" w:rsidRPr="00EF6320">
              <w:rPr>
                <w:lang w:val="en-US"/>
              </w:rPr>
              <w:t xml:space="preserve"> de </w:t>
            </w:r>
            <w:proofErr w:type="spellStart"/>
            <w:r w:rsidRPr="00EF6320">
              <w:rPr>
                <w:lang w:val="en-US"/>
              </w:rPr>
              <w:t>activitate</w:t>
            </w:r>
            <w:proofErr w:type="spellEnd"/>
            <w:r w:rsidRPr="00EF6320">
              <w:rPr>
                <w:lang w:val="en-US"/>
              </w:rPr>
              <w:t>___________________________________,</w:t>
            </w:r>
            <w:r w:rsidR="00CD0EA7" w:rsidRPr="00EF6320">
              <w:rPr>
                <w:lang w:val="en-US"/>
              </w:rPr>
              <w:t xml:space="preserve"> </w:t>
            </w:r>
            <w:proofErr w:type="spellStart"/>
            <w:r w:rsidR="00CD0EA7" w:rsidRPr="00EF6320">
              <w:rPr>
                <w:lang w:val="en-US"/>
              </w:rPr>
              <w:t>reprezentat</w:t>
            </w:r>
            <w:proofErr w:type="spellEnd"/>
            <w:r w:rsidR="00CD0EA7" w:rsidRPr="00EF6320">
              <w:rPr>
                <w:lang w:val="en-US"/>
              </w:rPr>
              <w:t xml:space="preserve"> </w:t>
            </w:r>
            <w:proofErr w:type="spellStart"/>
            <w:r w:rsidR="00CD0EA7" w:rsidRPr="00EF6320">
              <w:rPr>
                <w:lang w:val="en-US"/>
              </w:rPr>
              <w:t>prin</w:t>
            </w:r>
            <w:proofErr w:type="spellEnd"/>
            <w:r w:rsidR="00CD0EA7" w:rsidRPr="00EF6320">
              <w:rPr>
                <w:lang w:val="en-US"/>
              </w:rPr>
              <w:t xml:space="preserve"> </w:t>
            </w:r>
            <w:r w:rsidRPr="00EF6320">
              <w:rPr>
                <w:lang w:val="en-US"/>
              </w:rPr>
              <w:t>__________________</w:t>
            </w:r>
            <w:r w:rsidR="00CD0EA7" w:rsidRPr="00EF6320">
              <w:rPr>
                <w:lang w:val="en-US"/>
              </w:rPr>
              <w:t>__________________</w:t>
            </w:r>
            <w:r w:rsidRPr="00EF6320">
              <w:rPr>
                <w:lang w:val="en-US"/>
              </w:rPr>
              <w:t xml:space="preserve">_, </w:t>
            </w:r>
            <w:proofErr w:type="spellStart"/>
            <w:r w:rsidRPr="00EF6320">
              <w:rPr>
                <w:lang w:val="en-US"/>
              </w:rPr>
              <w:t>în</w:t>
            </w:r>
            <w:proofErr w:type="spellEnd"/>
            <w:r w:rsidRPr="00EF6320">
              <w:rPr>
                <w:lang w:val="en-US"/>
              </w:rPr>
              <w:t xml:space="preserve"> </w:t>
            </w:r>
            <w:proofErr w:type="spellStart"/>
            <w:r w:rsidRPr="00EF6320">
              <w:rPr>
                <w:lang w:val="en-US"/>
              </w:rPr>
              <w:t>calitate</w:t>
            </w:r>
            <w:proofErr w:type="spellEnd"/>
            <w:r w:rsidR="00CD0EA7" w:rsidRPr="00EF6320">
              <w:rPr>
                <w:lang w:val="en-US"/>
              </w:rPr>
              <w:t xml:space="preserve"> de </w:t>
            </w:r>
            <w:proofErr w:type="spellStart"/>
            <w:r w:rsidR="00CD0EA7" w:rsidRPr="00EF6320">
              <w:rPr>
                <w:lang w:val="en-US"/>
              </w:rPr>
              <w:t>Antreprenor</w:t>
            </w:r>
            <w:proofErr w:type="spellEnd"/>
            <w:r w:rsidR="00CD0EA7" w:rsidRPr="00EF6320">
              <w:rPr>
                <w:lang w:val="en-US"/>
              </w:rPr>
              <w:t xml:space="preserve">, pe de </w:t>
            </w:r>
            <w:proofErr w:type="spellStart"/>
            <w:r w:rsidR="00CD0EA7" w:rsidRPr="00EF6320">
              <w:rPr>
                <w:lang w:val="en-US"/>
              </w:rPr>
              <w:t>altă</w:t>
            </w:r>
            <w:proofErr w:type="spellEnd"/>
            <w:r w:rsidR="00CD0EA7" w:rsidRPr="00EF6320">
              <w:rPr>
                <w:lang w:val="en-US"/>
              </w:rPr>
              <w:t xml:space="preserve"> </w:t>
            </w:r>
            <w:proofErr w:type="spellStart"/>
            <w:r w:rsidR="00CD0EA7" w:rsidRPr="00EF6320">
              <w:rPr>
                <w:lang w:val="en-US"/>
              </w:rPr>
              <w:t>parte</w:t>
            </w:r>
            <w:proofErr w:type="spellEnd"/>
            <w:r w:rsidR="00CD0EA7" w:rsidRPr="00EF6320">
              <w:rPr>
                <w:lang w:val="en-US"/>
              </w:rPr>
              <w:t>.</w:t>
            </w:r>
          </w:p>
          <w:p w14:paraId="4E824698" w14:textId="77777777" w:rsidR="001A5517" w:rsidRPr="00EF6320" w:rsidRDefault="00460653" w:rsidP="00385C85">
            <w:pPr>
              <w:pStyle w:val="af2"/>
              <w:tabs>
                <w:tab w:val="left" w:pos="567"/>
              </w:tabs>
              <w:ind w:firstLine="0"/>
              <w:rPr>
                <w:sz w:val="20"/>
                <w:szCs w:val="20"/>
                <w:lang w:val="en-US"/>
              </w:rPr>
            </w:pPr>
            <w:r w:rsidRPr="00EF6320">
              <w:rPr>
                <w:sz w:val="20"/>
                <w:szCs w:val="20"/>
                <w:lang w:val="en-US"/>
              </w:rPr>
              <w:t xml:space="preserve"> (</w:t>
            </w:r>
            <w:proofErr w:type="spellStart"/>
            <w:proofErr w:type="gramStart"/>
            <w:r w:rsidRPr="00EF6320">
              <w:rPr>
                <w:sz w:val="20"/>
                <w:szCs w:val="20"/>
                <w:lang w:val="en-US"/>
              </w:rPr>
              <w:t>numele</w:t>
            </w:r>
            <w:proofErr w:type="spellEnd"/>
            <w:proofErr w:type="gramEnd"/>
            <w:r w:rsidRPr="00EF6320">
              <w:rPr>
                <w:sz w:val="20"/>
                <w:szCs w:val="20"/>
                <w:lang w:val="en-US"/>
              </w:rPr>
              <w:t xml:space="preserve"> </w:t>
            </w:r>
            <w:proofErr w:type="spellStart"/>
            <w:r w:rsidRPr="00EF6320">
              <w:rPr>
                <w:sz w:val="20"/>
                <w:szCs w:val="20"/>
                <w:lang w:val="en-US"/>
              </w:rPr>
              <w:t>şifuncţia</w:t>
            </w:r>
            <w:proofErr w:type="spellEnd"/>
            <w:r w:rsidRPr="00EF6320">
              <w:rPr>
                <w:sz w:val="20"/>
                <w:szCs w:val="20"/>
                <w:lang w:val="en-US"/>
              </w:rPr>
              <w:t xml:space="preserve"> </w:t>
            </w:r>
            <w:proofErr w:type="spellStart"/>
            <w:r w:rsidRPr="00EF6320">
              <w:rPr>
                <w:sz w:val="20"/>
                <w:szCs w:val="20"/>
                <w:lang w:val="en-US"/>
              </w:rPr>
              <w:t>conducătorului</w:t>
            </w:r>
            <w:proofErr w:type="spellEnd"/>
            <w:r w:rsidRPr="00EF6320">
              <w:rPr>
                <w:sz w:val="20"/>
                <w:szCs w:val="20"/>
                <w:lang w:val="en-US"/>
              </w:rPr>
              <w:t>)</w:t>
            </w:r>
          </w:p>
          <w:p w14:paraId="76DB241C"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50053FC8"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46CAE00"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14:paraId="085C27BF" w14:textId="77777777" w:rsidR="00460653" w:rsidRPr="00FF430B" w:rsidRDefault="00460653" w:rsidP="00196AB4">
            <w:pPr>
              <w:jc w:val="both"/>
            </w:pPr>
          </w:p>
          <w:p w14:paraId="526D73A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4BFB6A8B" w14:textId="77777777" w:rsidR="00460653" w:rsidRPr="00EF6320" w:rsidRDefault="00A156C0" w:rsidP="00196AB4">
            <w:pPr>
              <w:pStyle w:val="af2"/>
              <w:tabs>
                <w:tab w:val="left" w:pos="567"/>
              </w:tabs>
              <w:spacing w:line="276" w:lineRule="auto"/>
              <w:ind w:firstLine="0"/>
              <w:rPr>
                <w:lang w:val="en-US"/>
              </w:rPr>
            </w:pPr>
            <w:r w:rsidRPr="00EF6320">
              <w:rPr>
                <w:lang w:val="en-US"/>
              </w:rPr>
              <w:lastRenderedPageBreak/>
              <w:t xml:space="preserve">2.1. </w:t>
            </w:r>
            <w:proofErr w:type="spellStart"/>
            <w:r w:rsidR="00460653" w:rsidRPr="00EF6320">
              <w:rPr>
                <w:lang w:val="en-US"/>
              </w:rPr>
              <w:t>Durata</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 xml:space="preserve"> a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contractate</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de </w:t>
            </w:r>
            <w:r w:rsidR="009F0FE8" w:rsidRPr="00EF6320">
              <w:rPr>
                <w:lang w:val="en-US"/>
              </w:rPr>
              <w:t xml:space="preserve">_________ </w:t>
            </w:r>
            <w:proofErr w:type="spellStart"/>
            <w:r w:rsidR="009F0FE8" w:rsidRPr="00EF6320">
              <w:rPr>
                <w:lang w:val="en-US"/>
              </w:rPr>
              <w:t>luni</w:t>
            </w:r>
            <w:r w:rsidR="00EB65F6" w:rsidRPr="00EF6320">
              <w:rPr>
                <w:lang w:val="en-US"/>
              </w:rPr>
              <w:t>și</w:t>
            </w:r>
            <w:proofErr w:type="spellEnd"/>
            <w:r w:rsidR="00EB65F6" w:rsidRPr="00EF6320">
              <w:rPr>
                <w:lang w:val="en-US"/>
              </w:rPr>
              <w:t xml:space="preserve"> </w:t>
            </w:r>
            <w:proofErr w:type="spellStart"/>
            <w:r w:rsidR="00EB65F6" w:rsidRPr="00EF6320">
              <w:rPr>
                <w:lang w:val="en-US"/>
              </w:rPr>
              <w:t>zile</w:t>
            </w:r>
            <w:proofErr w:type="spellEnd"/>
            <w:r w:rsidR="00EB65F6" w:rsidRPr="00EF6320">
              <w:rPr>
                <w:lang w:val="en-US"/>
              </w:rPr>
              <w:t>___</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primirea</w:t>
            </w:r>
            <w:proofErr w:type="spellEnd"/>
            <w:r w:rsidR="00460653" w:rsidRPr="00EF6320">
              <w:rPr>
                <w:lang w:val="en-US"/>
              </w:rPr>
              <w:t xml:space="preserve"> </w:t>
            </w:r>
            <w:proofErr w:type="spellStart"/>
            <w:r w:rsidR="00460653" w:rsidRPr="00EF6320">
              <w:rPr>
                <w:lang w:val="en-US"/>
              </w:rPr>
              <w:t>ordinului</w:t>
            </w:r>
            <w:proofErr w:type="spellEnd"/>
            <w:r w:rsidR="00460653" w:rsidRPr="00EF6320">
              <w:rPr>
                <w:lang w:val="en-US"/>
              </w:rPr>
              <w:t xml:space="preserve"> de </w:t>
            </w:r>
            <w:proofErr w:type="spellStart"/>
            <w:r w:rsidR="00460653" w:rsidRPr="00EF6320">
              <w:rPr>
                <w:lang w:val="en-US"/>
              </w:rPr>
              <w:t>începere</w:t>
            </w:r>
            <w:proofErr w:type="spellEnd"/>
            <w:r w:rsidR="00460653" w:rsidRPr="00EF6320">
              <w:rPr>
                <w:lang w:val="en-US"/>
              </w:rPr>
              <w:t xml:space="preserv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execuţieişi</w:t>
            </w:r>
            <w:proofErr w:type="spellEnd"/>
            <w:r w:rsidR="00460653" w:rsidRPr="00EF6320">
              <w:rPr>
                <w:lang w:val="en-US"/>
              </w:rPr>
              <w:t xml:space="preserve"> </w:t>
            </w:r>
            <w:proofErr w:type="spellStart"/>
            <w:r w:rsidR="00460653" w:rsidRPr="00EF6320">
              <w:rPr>
                <w:lang w:val="en-US"/>
              </w:rPr>
              <w:t>asigurării</w:t>
            </w:r>
            <w:proofErr w:type="spellEnd"/>
            <w:r w:rsidR="00460653" w:rsidRPr="00EF6320">
              <w:rPr>
                <w:lang w:val="en-US"/>
              </w:rPr>
              <w:t xml:space="preserve"> </w:t>
            </w:r>
            <w:proofErr w:type="spellStart"/>
            <w:r w:rsidR="00460653" w:rsidRPr="00EF6320">
              <w:rPr>
                <w:lang w:val="en-US"/>
              </w:rPr>
              <w:t>lucrului</w:t>
            </w:r>
            <w:proofErr w:type="spellEnd"/>
            <w:r w:rsidR="00460653" w:rsidRPr="00EF6320">
              <w:rPr>
                <w:lang w:val="en-US"/>
              </w:rPr>
              <w:t xml:space="preserve"> </w:t>
            </w:r>
            <w:proofErr w:type="spellStart"/>
            <w:r w:rsidR="00460653" w:rsidRPr="00EF6320">
              <w:rPr>
                <w:lang w:val="en-US"/>
              </w:rPr>
              <w:t>ritmic</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r w:rsidR="005D4B79" w:rsidRPr="00EF6320">
              <w:rPr>
                <w:lang w:val="en-US"/>
              </w:rPr>
              <w:t>-</w:t>
            </w:r>
            <w:r w:rsidR="00460653" w:rsidRPr="00EF6320">
              <w:rPr>
                <w:lang w:val="en-US"/>
              </w:rPr>
              <w:t>ordonatorul</w:t>
            </w:r>
            <w:proofErr w:type="spellEnd"/>
            <w:r w:rsidR="00460653" w:rsidRPr="00EF6320">
              <w:rPr>
                <w:lang w:val="en-US"/>
              </w:rPr>
              <w:t xml:space="preserve"> de </w:t>
            </w:r>
            <w:proofErr w:type="spellStart"/>
            <w:r w:rsidR="00460653" w:rsidRPr="00EF6320">
              <w:rPr>
                <w:lang w:val="en-US"/>
              </w:rPr>
              <w:t>credite</w:t>
            </w:r>
            <w:proofErr w:type="spellEnd"/>
            <w:r w:rsidR="00460653" w:rsidRPr="00EF6320">
              <w:rPr>
                <w:lang w:val="en-US"/>
              </w:rPr>
              <w:t>.</w:t>
            </w:r>
          </w:p>
          <w:p w14:paraId="07334744"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2.2. </w:t>
            </w:r>
            <w:proofErr w:type="spellStart"/>
            <w:r w:rsidR="00460653" w:rsidRPr="00EF6320">
              <w:rPr>
                <w:lang w:val="en-US"/>
              </w:rPr>
              <w:t>Graficul</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 xml:space="preserve"> a </w:t>
            </w:r>
            <w:proofErr w:type="spellStart"/>
            <w:r w:rsidR="00460653" w:rsidRPr="00EF6320">
              <w:rPr>
                <w:lang w:val="en-US"/>
              </w:rPr>
              <w:t>lucrărilor</w:t>
            </w:r>
            <w:proofErr w:type="spellEnd"/>
            <w:r w:rsidR="00460653" w:rsidRPr="00EF6320">
              <w:rPr>
                <w:lang w:val="en-US"/>
              </w:rPr>
              <w:t xml:space="preserve"> se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efectua</w:t>
            </w:r>
            <w:proofErr w:type="spellEnd"/>
            <w:r w:rsidR="00460653" w:rsidRPr="00EF6320">
              <w:rPr>
                <w:lang w:val="en-US"/>
              </w:rPr>
              <w:t xml:space="preserve"> conform </w:t>
            </w:r>
            <w:proofErr w:type="spellStart"/>
            <w:r w:rsidR="00460653" w:rsidRPr="00EF6320">
              <w:rPr>
                <w:lang w:val="en-US"/>
              </w:rPr>
              <w:t>specificaţiei</w:t>
            </w:r>
            <w:proofErr w:type="spellEnd"/>
            <w:r w:rsidR="00460653" w:rsidRPr="00EF6320">
              <w:rPr>
                <w:lang w:val="en-US"/>
              </w:rPr>
              <w:t xml:space="preserve"> din </w:t>
            </w:r>
            <w:proofErr w:type="spellStart"/>
            <w:r w:rsidR="00460653" w:rsidRPr="00EF6320">
              <w:rPr>
                <w:lang w:val="en-US"/>
              </w:rPr>
              <w:t>anexa</w:t>
            </w:r>
            <w:proofErr w:type="spellEnd"/>
            <w:r w:rsidR="00460653" w:rsidRPr="00EF6320">
              <w:rPr>
                <w:lang w:val="en-US"/>
              </w:rPr>
              <w:t xml:space="preserve"> </w:t>
            </w:r>
            <w:r w:rsidR="009157BF" w:rsidRPr="00EF6320">
              <w:rPr>
                <w:lang w:val="en-US"/>
              </w:rPr>
              <w:t xml:space="preserve">la </w:t>
            </w:r>
            <w:proofErr w:type="spellStart"/>
            <w:r w:rsidR="00460653" w:rsidRPr="00EF6320">
              <w:rPr>
                <w:lang w:val="en-US"/>
              </w:rPr>
              <w:t>prezentul</w:t>
            </w:r>
            <w:proofErr w:type="spellEnd"/>
            <w:r w:rsidR="00460653" w:rsidRPr="00EF6320">
              <w:rPr>
                <w:lang w:val="en-US"/>
              </w:rPr>
              <w:t xml:space="preserve"> contract. </w:t>
            </w:r>
          </w:p>
          <w:p w14:paraId="5541BD57"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2.3. </w:t>
            </w:r>
            <w:proofErr w:type="spellStart"/>
            <w:r w:rsidR="00460653" w:rsidRPr="00EF6320">
              <w:rPr>
                <w:lang w:val="en-US"/>
              </w:rPr>
              <w:t>Perioada</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fi </w:t>
            </w:r>
            <w:proofErr w:type="spellStart"/>
            <w:r w:rsidR="00460653" w:rsidRPr="00EF6320">
              <w:rPr>
                <w:lang w:val="en-US"/>
              </w:rPr>
              <w:t>prelungită</w:t>
            </w:r>
            <w:proofErr w:type="spellEnd"/>
            <w:r w:rsidR="00460653" w:rsidRPr="00EF6320">
              <w:rPr>
                <w:lang w:val="en-US"/>
              </w:rPr>
              <w:t xml:space="preserve"> </w:t>
            </w:r>
            <w:proofErr w:type="spellStart"/>
            <w:r w:rsidR="00EB65F6" w:rsidRPr="00EF6320">
              <w:rPr>
                <w:lang w:val="en-US"/>
              </w:rPr>
              <w:t>sau</w:t>
            </w:r>
            <w:proofErr w:type="spellEnd"/>
            <w:r w:rsidR="00EB65F6" w:rsidRPr="00EF6320">
              <w:rPr>
                <w:lang w:val="en-US"/>
              </w:rPr>
              <w:t xml:space="preserve"> </w:t>
            </w:r>
            <w:proofErr w:type="spellStart"/>
            <w:r w:rsidR="00EB65F6" w:rsidRPr="00EF6320">
              <w:rPr>
                <w:lang w:val="en-US"/>
              </w:rPr>
              <w:t>suspendată</w:t>
            </w:r>
            <w:proofErr w:type="spellEnd"/>
            <w:r w:rsidR="00EB65F6"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constrângerea</w:t>
            </w:r>
            <w:proofErr w:type="spellEnd"/>
            <w:r w:rsidR="00460653" w:rsidRPr="00EF6320">
              <w:rPr>
                <w:lang w:val="en-US"/>
              </w:rPr>
              <w:t xml:space="preserve"> </w:t>
            </w:r>
            <w:proofErr w:type="spellStart"/>
            <w:r w:rsidR="00460653" w:rsidRPr="00EF6320">
              <w:rPr>
                <w:lang w:val="en-US"/>
              </w:rPr>
              <w:t>activităţii</w:t>
            </w:r>
            <w:proofErr w:type="spellEnd"/>
            <w:r w:rsidR="00460653" w:rsidRPr="00EF6320">
              <w:rPr>
                <w:lang w:val="en-US"/>
              </w:rPr>
              <w:t xml:space="preserve"> se </w:t>
            </w:r>
            <w:proofErr w:type="spellStart"/>
            <w:r w:rsidR="00460653" w:rsidRPr="00EF6320">
              <w:rPr>
                <w:lang w:val="en-US"/>
              </w:rPr>
              <w:t>datorează</w:t>
            </w:r>
            <w:proofErr w:type="spellEnd"/>
            <w:r w:rsidR="00460653" w:rsidRPr="00EF6320">
              <w:rPr>
                <w:lang w:val="en-US"/>
              </w:rPr>
              <w:t xml:space="preserve"> </w:t>
            </w:r>
            <w:proofErr w:type="spellStart"/>
            <w:r w:rsidR="00460653" w:rsidRPr="00EF6320">
              <w:rPr>
                <w:lang w:val="en-US"/>
              </w:rPr>
              <w:t>următoarelor</w:t>
            </w:r>
            <w:proofErr w:type="spellEnd"/>
            <w:r w:rsidR="00460653" w:rsidRPr="00EF6320">
              <w:rPr>
                <w:lang w:val="en-US"/>
              </w:rPr>
              <w:t xml:space="preserve"> </w:t>
            </w:r>
            <w:proofErr w:type="spellStart"/>
            <w:r w:rsidR="00460653" w:rsidRPr="00EF6320">
              <w:rPr>
                <w:lang w:val="en-US"/>
              </w:rPr>
              <w:t>cauze</w:t>
            </w:r>
            <w:proofErr w:type="spellEnd"/>
            <w:r w:rsidR="00460653" w:rsidRPr="00EF6320">
              <w:rPr>
                <w:lang w:val="en-US"/>
              </w:rPr>
              <w:t>:</w:t>
            </w:r>
          </w:p>
          <w:p w14:paraId="560990F0"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480A3B54"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4B92CDD2"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9EED5FE"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3A944FE9"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2.4. </w:t>
            </w:r>
            <w:r w:rsidR="00460653" w:rsidRPr="00EF6320">
              <w:rPr>
                <w:lang w:val="en-US"/>
              </w:rPr>
              <w:t xml:space="preserve">Conform </w:t>
            </w:r>
            <w:proofErr w:type="spellStart"/>
            <w:r w:rsidR="00460653" w:rsidRPr="00EF6320">
              <w:rPr>
                <w:lang w:val="en-US"/>
              </w:rPr>
              <w:t>dispoziţiei</w:t>
            </w:r>
            <w:proofErr w:type="spellEnd"/>
            <w:r w:rsidR="00460653" w:rsidRPr="00EF6320">
              <w:rPr>
                <w:lang w:val="en-US"/>
              </w:rPr>
              <w:t xml:space="preserve"> </w:t>
            </w:r>
            <w:proofErr w:type="spellStart"/>
            <w:r w:rsidR="00460653" w:rsidRPr="00EF6320">
              <w:rPr>
                <w:lang w:val="en-US"/>
              </w:rPr>
              <w:t>scrise</w:t>
            </w:r>
            <w:proofErr w:type="spellEnd"/>
            <w:r w:rsidR="00460653" w:rsidRPr="00EF6320">
              <w:rPr>
                <w:lang w:val="en-US"/>
              </w:rPr>
              <w:t xml:space="preserve"> a </w:t>
            </w:r>
            <w:proofErr w:type="spellStart"/>
            <w:r w:rsidR="00460653" w:rsidRPr="00EF6320">
              <w:rPr>
                <w:lang w:val="en-US"/>
              </w:rPr>
              <w:t>Beneficiarului</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sista</w:t>
            </w:r>
            <w:proofErr w:type="spellEnd"/>
            <w:r w:rsidR="00460653" w:rsidRPr="00EF6320">
              <w:rPr>
                <w:lang w:val="en-US"/>
              </w:rPr>
              <w:t xml:space="preserve"> </w:t>
            </w:r>
            <w:proofErr w:type="spellStart"/>
            <w:r w:rsidR="00460653" w:rsidRPr="00EF6320">
              <w:rPr>
                <w:lang w:val="en-US"/>
              </w:rPr>
              <w:t>execuţia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a </w:t>
            </w:r>
            <w:proofErr w:type="spellStart"/>
            <w:r w:rsidR="00460653" w:rsidRPr="00EF6320">
              <w:rPr>
                <w:lang w:val="en-US"/>
              </w:rPr>
              <w:t>unor</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ale </w:t>
            </w:r>
            <w:proofErr w:type="spellStart"/>
            <w:r w:rsidR="00460653" w:rsidRPr="00EF6320">
              <w:rPr>
                <w:lang w:val="en-US"/>
              </w:rPr>
              <w:t>acestora</w:t>
            </w:r>
            <w:proofErr w:type="spellEnd"/>
            <w:r w:rsidR="00460653" w:rsidRPr="00EF6320">
              <w:rPr>
                <w:lang w:val="en-US"/>
              </w:rPr>
              <w:t xml:space="preserve"> pe o </w:t>
            </w:r>
            <w:proofErr w:type="spellStart"/>
            <w:r w:rsidR="00460653" w:rsidRPr="00EF6320">
              <w:rPr>
                <w:lang w:val="en-US"/>
              </w:rPr>
              <w:t>durată</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modul</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care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consideră</w:t>
            </w:r>
            <w:proofErr w:type="spellEnd"/>
            <w:r w:rsidR="00460653" w:rsidRPr="00EF6320">
              <w:rPr>
                <w:lang w:val="en-US"/>
              </w:rPr>
              <w:t xml:space="preserve"> </w:t>
            </w:r>
            <w:proofErr w:type="spellStart"/>
            <w:r w:rsidR="00460653" w:rsidRPr="00EF6320">
              <w:rPr>
                <w:lang w:val="en-US"/>
              </w:rPr>
              <w:t>necesar</w:t>
            </w:r>
            <w:proofErr w:type="spellEnd"/>
            <w:r w:rsidR="00460653" w:rsidRPr="00EF6320">
              <w:rPr>
                <w:lang w:val="en-US"/>
              </w:rPr>
              <w:t xml:space="preserve">. Pe </w:t>
            </w:r>
            <w:proofErr w:type="spellStart"/>
            <w:r w:rsidR="00460653" w:rsidRPr="00EF6320">
              <w:rPr>
                <w:lang w:val="en-US"/>
              </w:rPr>
              <w:t>timpul</w:t>
            </w:r>
            <w:proofErr w:type="spellEnd"/>
            <w:r w:rsidR="00460653" w:rsidRPr="00EF6320">
              <w:rPr>
                <w:lang w:val="en-US"/>
              </w:rPr>
              <w:t xml:space="preserve"> </w:t>
            </w:r>
            <w:proofErr w:type="spellStart"/>
            <w:r w:rsidR="00460653" w:rsidRPr="00EF6320">
              <w:rPr>
                <w:lang w:val="en-US"/>
              </w:rPr>
              <w:t>suspendării</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proteja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conserva</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mod </w:t>
            </w:r>
            <w:proofErr w:type="spellStart"/>
            <w:r w:rsidR="00460653" w:rsidRPr="00EF6320">
              <w:rPr>
                <w:lang w:val="en-US"/>
              </w:rPr>
              <w:t>corespunzător</w:t>
            </w:r>
            <w:proofErr w:type="spellEnd"/>
            <w:r w:rsidR="00460653" w:rsidRPr="00EF6320">
              <w:rPr>
                <w:lang w:val="en-US"/>
              </w:rPr>
              <w:t xml:space="preserve">, </w:t>
            </w:r>
            <w:proofErr w:type="spellStart"/>
            <w:r w:rsidR="00460653" w:rsidRPr="00EF6320">
              <w:rPr>
                <w:lang w:val="en-US"/>
              </w:rPr>
              <w:t>aşa</w:t>
            </w:r>
            <w:proofErr w:type="spellEnd"/>
            <w:r w:rsidR="00460653" w:rsidRPr="00EF6320">
              <w:rPr>
                <w:lang w:val="en-US"/>
              </w:rPr>
              <w:t xml:space="preserve"> cum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dispune</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Cheltuielile</w:t>
            </w:r>
            <w:proofErr w:type="spellEnd"/>
            <w:r w:rsidR="00460653" w:rsidRPr="00EF6320">
              <w:rPr>
                <w:lang w:val="en-US"/>
              </w:rPr>
              <w:t xml:space="preserve"> </w:t>
            </w:r>
            <w:proofErr w:type="spellStart"/>
            <w:r w:rsidR="00460653" w:rsidRPr="00EF6320">
              <w:rPr>
                <w:lang w:val="en-US"/>
              </w:rPr>
              <w:t>suplimentare</w:t>
            </w:r>
            <w:proofErr w:type="spellEnd"/>
            <w:r w:rsidR="00460653" w:rsidRPr="00EF6320">
              <w:rPr>
                <w:lang w:val="en-US"/>
              </w:rPr>
              <w:t xml:space="preserve"> generate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urma</w:t>
            </w:r>
            <w:proofErr w:type="spellEnd"/>
            <w:r w:rsidR="00460653" w:rsidRPr="00EF6320">
              <w:rPr>
                <w:lang w:val="en-US"/>
              </w:rPr>
              <w:t xml:space="preserve"> </w:t>
            </w:r>
            <w:proofErr w:type="spellStart"/>
            <w:r w:rsidR="00460653" w:rsidRPr="00EF6320">
              <w:rPr>
                <w:lang w:val="en-US"/>
              </w:rPr>
              <w:t>sistării</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suportate</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plătite</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cazul</w:t>
            </w:r>
            <w:proofErr w:type="spellEnd"/>
            <w:r w:rsidR="00460653" w:rsidRPr="00EF6320">
              <w:rPr>
                <w:lang w:val="en-US"/>
              </w:rPr>
              <w:t xml:space="preserve"> </w:t>
            </w:r>
            <w:proofErr w:type="spellStart"/>
            <w:r w:rsidR="00460653" w:rsidRPr="00EF6320">
              <w:rPr>
                <w:lang w:val="en-US"/>
              </w:rPr>
              <w:t>sistării</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a </w:t>
            </w:r>
            <w:proofErr w:type="spellStart"/>
            <w:r w:rsidR="00460653" w:rsidRPr="00EF6320">
              <w:rPr>
                <w:lang w:val="en-US"/>
              </w:rPr>
              <w:t>unor</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din </w:t>
            </w:r>
            <w:proofErr w:type="spellStart"/>
            <w:r w:rsidR="00460653" w:rsidRPr="00EF6320">
              <w:rPr>
                <w:lang w:val="en-US"/>
              </w:rPr>
              <w:t>ele</w:t>
            </w:r>
            <w:proofErr w:type="spellEnd"/>
            <w:r w:rsidR="00460653" w:rsidRPr="00EF6320">
              <w:rPr>
                <w:lang w:val="en-US"/>
              </w:rPr>
              <w:t xml:space="preserve">, din </w:t>
            </w:r>
            <w:proofErr w:type="spellStart"/>
            <w:r w:rsidR="00460653" w:rsidRPr="00EF6320">
              <w:rPr>
                <w:lang w:val="en-US"/>
              </w:rPr>
              <w:t>iniţiativa</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w:t>
            </w:r>
            <w:proofErr w:type="spellStart"/>
            <w:r w:rsidR="00460653" w:rsidRPr="00EF6320">
              <w:rPr>
                <w:lang w:val="en-US"/>
              </w:rPr>
              <w:t>acesta</w:t>
            </w:r>
            <w:proofErr w:type="spellEnd"/>
            <w:r w:rsidR="00460653" w:rsidRPr="00EF6320">
              <w:rPr>
                <w:lang w:val="en-US"/>
              </w:rPr>
              <w:t xml:space="preserve"> </w:t>
            </w:r>
            <w:proofErr w:type="spellStart"/>
            <w:r w:rsidR="00460653" w:rsidRPr="00EF6320">
              <w:rPr>
                <w:lang w:val="en-US"/>
              </w:rPr>
              <w:t>suportă</w:t>
            </w:r>
            <w:proofErr w:type="spellEnd"/>
            <w:r w:rsidR="00460653" w:rsidRPr="00EF6320">
              <w:rPr>
                <w:lang w:val="en-US"/>
              </w:rPr>
              <w:t xml:space="preserve"> pe </w:t>
            </w:r>
            <w:proofErr w:type="spellStart"/>
            <w:r w:rsidR="00460653" w:rsidRPr="00EF6320">
              <w:rPr>
                <w:lang w:val="en-US"/>
              </w:rPr>
              <w:t>timpul</w:t>
            </w:r>
            <w:proofErr w:type="spellEnd"/>
            <w:r w:rsidR="00460653" w:rsidRPr="00EF6320">
              <w:rPr>
                <w:lang w:val="en-US"/>
              </w:rPr>
              <w:t xml:space="preserve"> </w:t>
            </w:r>
            <w:proofErr w:type="spellStart"/>
            <w:r w:rsidR="00460653" w:rsidRPr="00EF6320">
              <w:rPr>
                <w:lang w:val="en-US"/>
              </w:rPr>
              <w:t>suspendării</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cheltuielile</w:t>
            </w:r>
            <w:proofErr w:type="spellEnd"/>
            <w:r w:rsidR="00460653" w:rsidRPr="00EF6320">
              <w:rPr>
                <w:lang w:val="en-US"/>
              </w:rPr>
              <w:t xml:space="preserve">, </w:t>
            </w:r>
            <w:proofErr w:type="spellStart"/>
            <w:r w:rsidR="00460653" w:rsidRPr="00EF6320">
              <w:rPr>
                <w:lang w:val="en-US"/>
              </w:rPr>
              <w:t>privind</w:t>
            </w:r>
            <w:proofErr w:type="spellEnd"/>
            <w:r w:rsidR="00460653" w:rsidRPr="00EF6320">
              <w:rPr>
                <w:lang w:val="en-US"/>
              </w:rPr>
              <w:t xml:space="preserve"> </w:t>
            </w:r>
            <w:proofErr w:type="spellStart"/>
            <w:r w:rsidR="00460653" w:rsidRPr="00EF6320">
              <w:rPr>
                <w:lang w:val="en-US"/>
              </w:rPr>
              <w:t>protejarea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conservarea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cu </w:t>
            </w:r>
            <w:proofErr w:type="spellStart"/>
            <w:r w:rsidR="00460653" w:rsidRPr="00EF6320">
              <w:rPr>
                <w:lang w:val="en-US"/>
              </w:rPr>
              <w:t>bună</w:t>
            </w:r>
            <w:proofErr w:type="spellEnd"/>
            <w:r w:rsidR="00460653" w:rsidRPr="00EF6320">
              <w:rPr>
                <w:lang w:val="en-US"/>
              </w:rPr>
              <w:t xml:space="preserve"> </w:t>
            </w:r>
            <w:proofErr w:type="spellStart"/>
            <w:r w:rsidR="00460653" w:rsidRPr="00EF6320">
              <w:rPr>
                <w:lang w:val="en-US"/>
              </w:rPr>
              <w:t>diligenţă</w:t>
            </w:r>
            <w:proofErr w:type="spellEnd"/>
            <w:r w:rsidR="00460653" w:rsidRPr="00EF6320">
              <w:rPr>
                <w:lang w:val="en-US"/>
              </w:rPr>
              <w:t>.</w:t>
            </w:r>
          </w:p>
          <w:p w14:paraId="66CA60EE"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2.5. </w:t>
            </w:r>
            <w:r w:rsidR="00460653" w:rsidRPr="00EF6320">
              <w:rPr>
                <w:lang w:val="en-US"/>
              </w:rPr>
              <w:t xml:space="preserve">La </w:t>
            </w:r>
            <w:proofErr w:type="spellStart"/>
            <w:r w:rsidR="00460653" w:rsidRPr="00EF6320">
              <w:rPr>
                <w:lang w:val="en-US"/>
              </w:rPr>
              <w:t>terminarea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183D79" w:rsidRPr="00EF6320">
              <w:rPr>
                <w:lang w:val="en-US"/>
              </w:rPr>
              <w:t>va</w:t>
            </w:r>
            <w:proofErr w:type="spellEnd"/>
            <w:r w:rsidR="00183D79" w:rsidRPr="00EF6320">
              <w:rPr>
                <w:lang w:val="en-US"/>
              </w:rPr>
              <w:t xml:space="preserve"> </w:t>
            </w:r>
            <w:proofErr w:type="spellStart"/>
            <w:r w:rsidR="00183D79" w:rsidRPr="00EF6320">
              <w:rPr>
                <w:lang w:val="en-US"/>
              </w:rPr>
              <w:t>notifica</w:t>
            </w:r>
            <w:proofErr w:type="spellEnd"/>
            <w:r w:rsidR="00183D79" w:rsidRPr="00EF6320">
              <w:rPr>
                <w:lang w:val="en-US"/>
              </w:rPr>
              <w:t xml:space="preserve"> </w:t>
            </w:r>
            <w:proofErr w:type="spellStart"/>
            <w:r w:rsidR="00183D79" w:rsidRPr="00EF6320">
              <w:rPr>
                <w:lang w:val="en-US"/>
              </w:rPr>
              <w:t>Beneficiarul</w:t>
            </w:r>
            <w:proofErr w:type="spellEnd"/>
            <w:r w:rsidR="00183D79" w:rsidRPr="00EF6320">
              <w:rPr>
                <w:lang w:val="en-US"/>
              </w:rPr>
              <w:t xml:space="preserve"> </w:t>
            </w:r>
            <w:proofErr w:type="spellStart"/>
            <w:r w:rsidR="00183D79" w:rsidRPr="00EF6320">
              <w:rPr>
                <w:lang w:val="en-US"/>
              </w:rPr>
              <w:t>că</w:t>
            </w:r>
            <w:proofErr w:type="spellEnd"/>
            <w:r w:rsidR="00183D79" w:rsidRPr="00EF6320">
              <w:rPr>
                <w:lang w:val="en-US"/>
              </w:rPr>
              <w:t xml:space="preserve"> su</w:t>
            </w:r>
            <w:r w:rsidR="00460653" w:rsidRPr="00EF6320">
              <w:rPr>
                <w:lang w:val="en-US"/>
              </w:rPr>
              <w:t xml:space="preserve">nt </w:t>
            </w:r>
            <w:proofErr w:type="spellStart"/>
            <w:r w:rsidR="00460653" w:rsidRPr="00EF6320">
              <w:rPr>
                <w:lang w:val="en-US"/>
              </w:rPr>
              <w:t>îndeplinite</w:t>
            </w:r>
            <w:proofErr w:type="spellEnd"/>
            <w:r w:rsidR="00460653" w:rsidRPr="00EF6320">
              <w:rPr>
                <w:lang w:val="en-US"/>
              </w:rPr>
              <w:t xml:space="preserve"> </w:t>
            </w:r>
            <w:proofErr w:type="spellStart"/>
            <w:r w:rsidR="00460653" w:rsidRPr="00EF6320">
              <w:rPr>
                <w:lang w:val="en-US"/>
              </w:rPr>
              <w:t>condiţiile</w:t>
            </w:r>
            <w:proofErr w:type="spellEnd"/>
            <w:r w:rsidR="00460653" w:rsidRPr="00EF6320">
              <w:rPr>
                <w:lang w:val="en-US"/>
              </w:rPr>
              <w:t xml:space="preserve"> de </w:t>
            </w:r>
            <w:proofErr w:type="spellStart"/>
            <w:r w:rsidR="00460653" w:rsidRPr="00EF6320">
              <w:rPr>
                <w:lang w:val="en-US"/>
              </w:rPr>
              <w:t>recepţie</w:t>
            </w:r>
            <w:proofErr w:type="spellEnd"/>
            <w:r w:rsidR="00460653" w:rsidRPr="00EF6320">
              <w:rPr>
                <w:lang w:val="en-US"/>
              </w:rPr>
              <w:t xml:space="preserve">, </w:t>
            </w:r>
            <w:proofErr w:type="spellStart"/>
            <w:r w:rsidR="00460653" w:rsidRPr="00EF6320">
              <w:rPr>
                <w:lang w:val="en-US"/>
              </w:rPr>
              <w:t>solicitând</w:t>
            </w:r>
            <w:proofErr w:type="spellEnd"/>
            <w:r w:rsidR="00460653" w:rsidRPr="00EF6320">
              <w:rPr>
                <w:lang w:val="en-US"/>
              </w:rPr>
              <w:t xml:space="preserve"> </w:t>
            </w:r>
            <w:proofErr w:type="spellStart"/>
            <w:r w:rsidR="00460653" w:rsidRPr="00EF6320">
              <w:rPr>
                <w:lang w:val="en-US"/>
              </w:rPr>
              <w:t>convocarea</w:t>
            </w:r>
            <w:proofErr w:type="spellEnd"/>
            <w:r w:rsidR="00460653" w:rsidRPr="00EF6320">
              <w:rPr>
                <w:lang w:val="en-US"/>
              </w:rPr>
              <w:t xml:space="preserve"> </w:t>
            </w:r>
            <w:proofErr w:type="spellStart"/>
            <w:r w:rsidR="00460653" w:rsidRPr="00EF6320">
              <w:rPr>
                <w:lang w:val="en-US"/>
              </w:rPr>
              <w:t>comisiei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baza</w:t>
            </w:r>
            <w:proofErr w:type="spellEnd"/>
            <w:r w:rsidR="00460653" w:rsidRPr="00EF6320">
              <w:rPr>
                <w:lang w:val="en-US"/>
              </w:rPr>
              <w:t xml:space="preserve"> </w:t>
            </w:r>
            <w:proofErr w:type="spellStart"/>
            <w:r w:rsidR="00460653" w:rsidRPr="00EF6320">
              <w:rPr>
                <w:lang w:val="en-US"/>
              </w:rPr>
              <w:t>acestei</w:t>
            </w:r>
            <w:proofErr w:type="spellEnd"/>
            <w:r w:rsidR="00460653" w:rsidRPr="00EF6320">
              <w:rPr>
                <w:lang w:val="en-US"/>
              </w:rPr>
              <w:t xml:space="preserve"> </w:t>
            </w:r>
            <w:proofErr w:type="spellStart"/>
            <w:r w:rsidR="00460653" w:rsidRPr="00EF6320">
              <w:rPr>
                <w:lang w:val="en-US"/>
              </w:rPr>
              <w:t>notificări</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convoca</w:t>
            </w:r>
            <w:proofErr w:type="spellEnd"/>
            <w:r w:rsidR="00460653" w:rsidRPr="00EF6320">
              <w:rPr>
                <w:lang w:val="en-US"/>
              </w:rPr>
              <w:t xml:space="preserve"> </w:t>
            </w:r>
            <w:proofErr w:type="spellStart"/>
            <w:r w:rsidR="00460653" w:rsidRPr="00EF6320">
              <w:rPr>
                <w:lang w:val="en-US"/>
              </w:rPr>
              <w:t>comisia</w:t>
            </w:r>
            <w:proofErr w:type="spellEnd"/>
            <w:r w:rsidR="00460653" w:rsidRPr="00EF6320">
              <w:rPr>
                <w:lang w:val="en-US"/>
              </w:rPr>
              <w:t xml:space="preserve"> </w:t>
            </w:r>
            <w:proofErr w:type="gramStart"/>
            <w:r w:rsidR="00460653" w:rsidRPr="00EF6320">
              <w:rPr>
                <w:lang w:val="en-US"/>
              </w:rPr>
              <w:t xml:space="preserve">de  </w:t>
            </w:r>
            <w:proofErr w:type="spellStart"/>
            <w:r w:rsidR="00460653" w:rsidRPr="00EF6320">
              <w:rPr>
                <w:lang w:val="en-US"/>
              </w:rPr>
              <w:t>recepţie</w:t>
            </w:r>
            <w:proofErr w:type="spellEnd"/>
            <w:proofErr w:type="gram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terminarea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w:t>
            </w:r>
          </w:p>
          <w:p w14:paraId="7CF568A4"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14:paraId="6DBC6824"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6FF423FD" w14:textId="77777777" w:rsidR="007A2F41" w:rsidRPr="00FF430B" w:rsidRDefault="007A2F41" w:rsidP="00196AB4">
            <w:pPr>
              <w:pStyle w:val="a"/>
              <w:numPr>
                <w:ilvl w:val="0"/>
                <w:numId w:val="0"/>
              </w:numPr>
            </w:pPr>
          </w:p>
          <w:p w14:paraId="041584F2"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4899D7E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14:paraId="50FCCEA0" w14:textId="77777777" w:rsidR="00995AF6" w:rsidRPr="00EF6320" w:rsidRDefault="00E503F9" w:rsidP="00196AB4">
            <w:pPr>
              <w:pStyle w:val="af2"/>
              <w:tabs>
                <w:tab w:val="left" w:pos="321"/>
              </w:tabs>
              <w:spacing w:line="276" w:lineRule="auto"/>
              <w:ind w:firstLine="0"/>
              <w:rPr>
                <w:lang w:val="en-US"/>
              </w:rPr>
            </w:pPr>
            <w:r w:rsidRPr="00EF6320">
              <w:rPr>
                <w:lang w:val="en-US"/>
              </w:rPr>
              <w:t>3.</w:t>
            </w:r>
            <w:proofErr w:type="gramStart"/>
            <w:r w:rsidRPr="00EF6320">
              <w:rPr>
                <w:lang w:val="en-US"/>
              </w:rPr>
              <w:t>2</w:t>
            </w:r>
            <w:r w:rsidR="00A156C0" w:rsidRPr="00EF6320">
              <w:rPr>
                <w:lang w:val="en-US"/>
              </w:rPr>
              <w:t>.</w:t>
            </w:r>
            <w:r w:rsidR="00460653" w:rsidRPr="00EF6320">
              <w:rPr>
                <w:lang w:val="en-US"/>
              </w:rPr>
              <w:t>Achitările</w:t>
            </w:r>
            <w:proofErr w:type="gram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efectuate</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transfer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baza</w:t>
            </w:r>
            <w:proofErr w:type="spellEnd"/>
            <w:r w:rsidR="00460653" w:rsidRPr="00EF6320">
              <w:rPr>
                <w:lang w:val="en-US"/>
              </w:rPr>
              <w:t xml:space="preserve"> </w:t>
            </w:r>
            <w:proofErr w:type="spellStart"/>
            <w:r w:rsidR="00460653" w:rsidRPr="00EF6320">
              <w:rPr>
                <w:lang w:val="en-US"/>
              </w:rPr>
              <w:t>facturilor</w:t>
            </w:r>
            <w:proofErr w:type="spellEnd"/>
            <w:r w:rsidR="00460653" w:rsidRPr="00EF6320">
              <w:rPr>
                <w:lang w:val="en-US"/>
              </w:rPr>
              <w:t xml:space="preserve"> </w:t>
            </w:r>
            <w:proofErr w:type="spellStart"/>
            <w:r w:rsidR="00460653" w:rsidRPr="00EF6320">
              <w:rPr>
                <w:lang w:val="en-US"/>
              </w:rPr>
              <w:t>fiscale</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primirea</w:t>
            </w:r>
            <w:proofErr w:type="spellEnd"/>
            <w:r w:rsidR="00460653" w:rsidRPr="00EF6320">
              <w:rPr>
                <w:lang w:val="en-US"/>
              </w:rPr>
              <w:t xml:space="preserve"> </w:t>
            </w:r>
            <w:proofErr w:type="spellStart"/>
            <w:r w:rsidR="00460653" w:rsidRPr="00EF6320">
              <w:rPr>
                <w:lang w:val="en-US"/>
              </w:rPr>
              <w:t>proceselor</w:t>
            </w:r>
            <w:proofErr w:type="spellEnd"/>
            <w:r w:rsidR="00460653" w:rsidRPr="00EF6320">
              <w:rPr>
                <w:lang w:val="en-US"/>
              </w:rPr>
              <w:t xml:space="preserve"> </w:t>
            </w:r>
            <w:r w:rsidR="00A156C0" w:rsidRPr="00EF6320">
              <w:rPr>
                <w:lang w:val="en-US"/>
              </w:rPr>
              <w:t>–</w:t>
            </w:r>
            <w:r w:rsidR="00460653" w:rsidRPr="00EF6320">
              <w:rPr>
                <w:lang w:val="en-US"/>
              </w:rPr>
              <w:t xml:space="preserve"> verbale de </w:t>
            </w:r>
            <w:proofErr w:type="spellStart"/>
            <w:r w:rsidR="00460653" w:rsidRPr="00EF6320">
              <w:rPr>
                <w:lang w:val="en-US"/>
              </w:rPr>
              <w:t>recepţie</w:t>
            </w:r>
            <w:proofErr w:type="spellEnd"/>
            <w:r w:rsidR="00460653" w:rsidRPr="00EF6320">
              <w:rPr>
                <w:lang w:val="en-US"/>
              </w:rPr>
              <w:t xml:space="preserve"> a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w:t>
            </w:r>
            <w:proofErr w:type="spellStart"/>
            <w:r w:rsidR="00460653" w:rsidRPr="00EF6320">
              <w:rPr>
                <w:lang w:val="en-US"/>
              </w:rPr>
              <w:t>semnate</w:t>
            </w:r>
            <w:proofErr w:type="spellEnd"/>
            <w:r w:rsidR="00460653" w:rsidRPr="00EF6320">
              <w:rPr>
                <w:lang w:val="en-US"/>
              </w:rPr>
              <w:t xml:space="preserve"> </w:t>
            </w:r>
            <w:proofErr w:type="spellStart"/>
            <w:r w:rsidR="00460653" w:rsidRPr="00EF6320">
              <w:rPr>
                <w:lang w:val="en-US"/>
              </w:rPr>
              <w:t>şi</w:t>
            </w:r>
            <w:proofErr w:type="spellEnd"/>
            <w:r w:rsidR="00995AF6" w:rsidRPr="00EF6320">
              <w:rPr>
                <w:lang w:val="en-US"/>
              </w:rPr>
              <w:t xml:space="preserve"> </w:t>
            </w:r>
            <w:proofErr w:type="spellStart"/>
            <w:r w:rsidR="00995AF6" w:rsidRPr="00EF6320">
              <w:rPr>
                <w:lang w:val="en-US"/>
              </w:rPr>
              <w:t>acceptate</w:t>
            </w:r>
            <w:proofErr w:type="spellEnd"/>
            <w:r w:rsidR="00995AF6" w:rsidRPr="00EF6320">
              <w:rPr>
                <w:lang w:val="en-US"/>
              </w:rPr>
              <w:t xml:space="preserve"> de </w:t>
            </w:r>
            <w:proofErr w:type="spellStart"/>
            <w:r w:rsidR="00995AF6" w:rsidRPr="00EF6320">
              <w:rPr>
                <w:lang w:val="en-US"/>
              </w:rPr>
              <w:t>către</w:t>
            </w:r>
            <w:proofErr w:type="spellEnd"/>
            <w:r w:rsidR="00995AF6" w:rsidRPr="00EF6320">
              <w:rPr>
                <w:lang w:val="en-US"/>
              </w:rPr>
              <w:t xml:space="preserve"> </w:t>
            </w:r>
            <w:proofErr w:type="spellStart"/>
            <w:r w:rsidR="00995AF6" w:rsidRPr="00EF6320">
              <w:rPr>
                <w:lang w:val="en-US"/>
              </w:rPr>
              <w:t>Beneficiar</w:t>
            </w:r>
            <w:proofErr w:type="spellEnd"/>
            <w:r w:rsidR="00995AF6" w:rsidRPr="00EF6320">
              <w:rPr>
                <w:lang w:val="en-US"/>
              </w:rPr>
              <w:t>.</w:t>
            </w:r>
          </w:p>
          <w:p w14:paraId="0D8FA6D2" w14:textId="77777777" w:rsidR="00A946E0" w:rsidRPr="00EF6320" w:rsidRDefault="00A156C0" w:rsidP="00196AB4">
            <w:pPr>
              <w:pStyle w:val="af2"/>
              <w:tabs>
                <w:tab w:val="left" w:pos="37"/>
              </w:tabs>
              <w:spacing w:line="276" w:lineRule="auto"/>
              <w:ind w:firstLine="0"/>
              <w:rPr>
                <w:lang w:val="en-US"/>
              </w:rPr>
            </w:pPr>
            <w:r w:rsidRPr="00EF6320">
              <w:rPr>
                <w:lang w:val="en-US"/>
              </w:rPr>
              <w:t xml:space="preserve">3.3.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verifica</w:t>
            </w:r>
            <w:proofErr w:type="spellEnd"/>
            <w:r w:rsidR="00460653" w:rsidRPr="00EF6320">
              <w:rPr>
                <w:lang w:val="en-US"/>
              </w:rPr>
              <w:t xml:space="preserve"> </w:t>
            </w:r>
            <w:proofErr w:type="spellStart"/>
            <w:r w:rsidR="00460653" w:rsidRPr="00EF6320">
              <w:rPr>
                <w:lang w:val="en-US"/>
              </w:rPr>
              <w:t>procesele</w:t>
            </w:r>
            <w:proofErr w:type="spellEnd"/>
            <w:r w:rsidR="009E719D" w:rsidRPr="00EF6320">
              <w:rPr>
                <w:lang w:val="en-US"/>
              </w:rPr>
              <w:t>-</w:t>
            </w:r>
            <w:r w:rsidR="00460653" w:rsidRPr="00EF6320">
              <w:rPr>
                <w:lang w:val="en-US"/>
              </w:rPr>
              <w:t xml:space="preserve">verbale de </w:t>
            </w:r>
            <w:proofErr w:type="spellStart"/>
            <w:r w:rsidR="00460653" w:rsidRPr="00EF6320">
              <w:rPr>
                <w:lang w:val="en-US"/>
              </w:rPr>
              <w:t>recepție</w:t>
            </w:r>
            <w:proofErr w:type="spellEnd"/>
            <w:r w:rsidR="00460653" w:rsidRPr="00EF6320">
              <w:rPr>
                <w:lang w:val="en-US"/>
              </w:rPr>
              <w:t xml:space="preserve"> a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termen de </w:t>
            </w:r>
            <w:proofErr w:type="gramStart"/>
            <w:r w:rsidR="00684D44" w:rsidRPr="00EF6320">
              <w:rPr>
                <w:lang w:val="en-US"/>
              </w:rPr>
              <w:t>…..</w:t>
            </w:r>
            <w:proofErr w:type="gramEnd"/>
            <w:r w:rsidR="00460653" w:rsidRPr="00EF6320">
              <w:rPr>
                <w:lang w:val="en-US"/>
              </w:rPr>
              <w:t xml:space="preserve"> </w:t>
            </w:r>
            <w:proofErr w:type="spellStart"/>
            <w:r w:rsidR="00460653" w:rsidRPr="00EF6320">
              <w:rPr>
                <w:lang w:val="en-US"/>
              </w:rPr>
              <w:t>zile</w:t>
            </w:r>
            <w:proofErr w:type="spellEnd"/>
            <w:r w:rsidR="00460653" w:rsidRPr="00EF6320">
              <w:rPr>
                <w:lang w:val="en-US"/>
              </w:rPr>
              <w:t xml:space="preserve"> </w:t>
            </w:r>
            <w:proofErr w:type="spellStart"/>
            <w:r w:rsidR="00460653" w:rsidRPr="00EF6320">
              <w:rPr>
                <w:lang w:val="en-US"/>
              </w:rPr>
              <w:t>calendaristice</w:t>
            </w:r>
            <w:proofErr w:type="spellEnd"/>
            <w:r w:rsidR="00460653" w:rsidRPr="00EF6320">
              <w:rPr>
                <w:lang w:val="en-US"/>
              </w:rPr>
              <w:t xml:space="preserve"> de la </w:t>
            </w:r>
            <w:proofErr w:type="spellStart"/>
            <w:r w:rsidR="00460653" w:rsidRPr="00EF6320">
              <w:rPr>
                <w:lang w:val="en-US"/>
              </w:rPr>
              <w:t>primirea</w:t>
            </w:r>
            <w:proofErr w:type="spellEnd"/>
            <w:r w:rsidR="00460653" w:rsidRPr="00EF6320">
              <w:rPr>
                <w:lang w:val="en-US"/>
              </w:rPr>
              <w:t xml:space="preserve"> </w:t>
            </w:r>
            <w:proofErr w:type="spellStart"/>
            <w:r w:rsidR="00460653" w:rsidRPr="00EF6320">
              <w:rPr>
                <w:lang w:val="en-US"/>
              </w:rPr>
              <w:t>acestora</w:t>
            </w:r>
            <w:proofErr w:type="spellEnd"/>
            <w:r w:rsidR="00460653" w:rsidRPr="00EF6320">
              <w:rPr>
                <w:lang w:val="en-US"/>
              </w:rPr>
              <w:t xml:space="preserve"> de la </w:t>
            </w:r>
            <w:proofErr w:type="spellStart"/>
            <w:r w:rsidR="00460653" w:rsidRPr="00EF6320">
              <w:rPr>
                <w:lang w:val="en-US"/>
              </w:rPr>
              <w:t>Antreprenor</w:t>
            </w:r>
            <w:proofErr w:type="spellEnd"/>
            <w:r w:rsidR="00460653" w:rsidRPr="00EF6320">
              <w:rPr>
                <w:lang w:val="en-US"/>
              </w:rPr>
              <w:t>.</w:t>
            </w:r>
          </w:p>
          <w:p w14:paraId="5AFF7FD5" w14:textId="77777777" w:rsidR="00A946E0" w:rsidRPr="00EF6320" w:rsidRDefault="00316769" w:rsidP="00196AB4">
            <w:pPr>
              <w:pStyle w:val="af2"/>
              <w:tabs>
                <w:tab w:val="left" w:pos="37"/>
              </w:tabs>
              <w:spacing w:line="276" w:lineRule="auto"/>
              <w:ind w:firstLine="0"/>
              <w:rPr>
                <w:lang w:val="en-US"/>
              </w:rPr>
            </w:pPr>
            <w:r w:rsidRPr="00EF6320">
              <w:rPr>
                <w:lang w:val="en-US"/>
              </w:rPr>
              <w:t>3.4</w:t>
            </w:r>
            <w:r w:rsidR="00A156C0" w:rsidRPr="00EF6320">
              <w:rPr>
                <w:lang w:val="en-US"/>
              </w:rPr>
              <w:t xml:space="preserve">. </w:t>
            </w:r>
            <w:r w:rsidR="00460653" w:rsidRPr="00EF6320">
              <w:rPr>
                <w:lang w:val="en-US"/>
              </w:rPr>
              <w:t xml:space="preserve">Plata </w:t>
            </w:r>
            <w:proofErr w:type="spellStart"/>
            <w:r w:rsidR="00460653" w:rsidRPr="00EF6320">
              <w:rPr>
                <w:lang w:val="en-US"/>
              </w:rPr>
              <w:t>facturii</w:t>
            </w:r>
            <w:proofErr w:type="spellEnd"/>
            <w:r w:rsidR="00460653" w:rsidRPr="00EF6320">
              <w:rPr>
                <w:lang w:val="en-US"/>
              </w:rPr>
              <w:t xml:space="preserve"> finale se </w:t>
            </w:r>
            <w:proofErr w:type="spellStart"/>
            <w:r w:rsidR="00460653" w:rsidRPr="00EF6320">
              <w:rPr>
                <w:lang w:val="en-US"/>
              </w:rPr>
              <w:t>va</w:t>
            </w:r>
            <w:proofErr w:type="spellEnd"/>
            <w:r w:rsidR="00460653" w:rsidRPr="00EF6320">
              <w:rPr>
                <w:lang w:val="en-US"/>
              </w:rPr>
              <w:t xml:space="preserve"> face </w:t>
            </w:r>
            <w:proofErr w:type="spellStart"/>
            <w:r w:rsidR="00460653" w:rsidRPr="00EF6320">
              <w:rPr>
                <w:lang w:val="en-US"/>
              </w:rPr>
              <w:t>imediat</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verificarea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acceptarea</w:t>
            </w:r>
            <w:proofErr w:type="spellEnd"/>
            <w:r w:rsidR="00460653" w:rsidRPr="00EF6320">
              <w:rPr>
                <w:lang w:val="en-US"/>
              </w:rPr>
              <w:t xml:space="preserve"> </w:t>
            </w:r>
            <w:proofErr w:type="spellStart"/>
            <w:r w:rsidR="00460653" w:rsidRPr="00EF6320">
              <w:rPr>
                <w:lang w:val="en-US"/>
              </w:rPr>
              <w:t>situaţiei</w:t>
            </w:r>
            <w:proofErr w:type="spellEnd"/>
            <w:r w:rsidR="00460653" w:rsidRPr="00EF6320">
              <w:rPr>
                <w:lang w:val="en-US"/>
              </w:rPr>
              <w:t xml:space="preserve"> de </w:t>
            </w:r>
            <w:proofErr w:type="spellStart"/>
            <w:r w:rsidR="00460653" w:rsidRPr="00EF6320">
              <w:rPr>
                <w:lang w:val="en-US"/>
              </w:rPr>
              <w:t>plată</w:t>
            </w:r>
            <w:proofErr w:type="spellEnd"/>
            <w:r w:rsidR="00460653" w:rsidRPr="00EF6320">
              <w:rPr>
                <w:lang w:val="en-US"/>
              </w:rPr>
              <w:t xml:space="preserve"> definitive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verificarea</w:t>
            </w:r>
            <w:proofErr w:type="spellEnd"/>
            <w:r w:rsidR="00460653" w:rsidRPr="00EF6320">
              <w:rPr>
                <w:lang w:val="en-US"/>
              </w:rPr>
              <w:t xml:space="preserve"> se </w:t>
            </w:r>
            <w:proofErr w:type="spellStart"/>
            <w:r w:rsidR="00460653" w:rsidRPr="00EF6320">
              <w:rPr>
                <w:lang w:val="en-US"/>
              </w:rPr>
              <w:t>prelungeşte</w:t>
            </w:r>
            <w:proofErr w:type="spellEnd"/>
            <w:r w:rsidR="00460653" w:rsidRPr="00EF6320">
              <w:rPr>
                <w:lang w:val="en-US"/>
              </w:rPr>
              <w:t xml:space="preserve"> din </w:t>
            </w:r>
            <w:proofErr w:type="spellStart"/>
            <w:r w:rsidR="00460653" w:rsidRPr="00EF6320">
              <w:rPr>
                <w:lang w:val="en-US"/>
              </w:rPr>
              <w:t>diferite</w:t>
            </w:r>
            <w:proofErr w:type="spellEnd"/>
            <w:r w:rsidR="00460653" w:rsidRPr="00EF6320">
              <w:rPr>
                <w:lang w:val="en-US"/>
              </w:rPr>
              <w:t xml:space="preserve"> motive, </w:t>
            </w:r>
            <w:proofErr w:type="spellStart"/>
            <w:r w:rsidR="00460653" w:rsidRPr="00EF6320">
              <w:rPr>
                <w:lang w:val="en-US"/>
              </w:rPr>
              <w:t>dar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special </w:t>
            </w:r>
            <w:proofErr w:type="spellStart"/>
            <w:r w:rsidR="00460653" w:rsidRPr="00EF6320">
              <w:rPr>
                <w:lang w:val="en-US"/>
              </w:rPr>
              <w:t>datorită</w:t>
            </w:r>
            <w:proofErr w:type="spellEnd"/>
            <w:r w:rsidR="00460653" w:rsidRPr="00EF6320">
              <w:rPr>
                <w:lang w:val="en-US"/>
              </w:rPr>
              <w:t xml:space="preserve"> </w:t>
            </w:r>
            <w:proofErr w:type="spellStart"/>
            <w:r w:rsidR="00460653" w:rsidRPr="00EF6320">
              <w:rPr>
                <w:lang w:val="en-US"/>
              </w:rPr>
              <w:t>unor</w:t>
            </w:r>
            <w:proofErr w:type="spellEnd"/>
            <w:r w:rsidR="00460653" w:rsidRPr="00EF6320">
              <w:rPr>
                <w:lang w:val="en-US"/>
              </w:rPr>
              <w:t xml:space="preserve"> </w:t>
            </w:r>
            <w:proofErr w:type="spellStart"/>
            <w:r w:rsidR="00460653" w:rsidRPr="00EF6320">
              <w:rPr>
                <w:lang w:val="en-US"/>
              </w:rPr>
              <w:t>eventuale</w:t>
            </w:r>
            <w:proofErr w:type="spellEnd"/>
            <w:r w:rsidR="00460653" w:rsidRPr="00EF6320">
              <w:rPr>
                <w:lang w:val="en-US"/>
              </w:rPr>
              <w:t xml:space="preserve"> </w:t>
            </w:r>
            <w:proofErr w:type="spellStart"/>
            <w:r w:rsidR="00460653" w:rsidRPr="00EF6320">
              <w:rPr>
                <w:lang w:val="en-US"/>
              </w:rPr>
              <w:t>litigii</w:t>
            </w:r>
            <w:proofErr w:type="spellEnd"/>
            <w:r w:rsidR="00460653" w:rsidRPr="00EF6320">
              <w:rPr>
                <w:lang w:val="en-US"/>
              </w:rPr>
              <w:t xml:space="preserve">, </w:t>
            </w:r>
            <w:proofErr w:type="spellStart"/>
            <w:r w:rsidR="00460653" w:rsidRPr="00EF6320">
              <w:rPr>
                <w:lang w:val="en-US"/>
              </w:rPr>
              <w:t>contravaloarea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care n</w:t>
            </w:r>
            <w:r w:rsidR="00183D79" w:rsidRPr="00EF6320">
              <w:rPr>
                <w:lang w:val="en-US"/>
              </w:rPr>
              <w:t>u su</w:t>
            </w:r>
            <w:r w:rsidR="00460653" w:rsidRPr="00EF6320">
              <w:rPr>
                <w:lang w:val="en-US"/>
              </w:rPr>
              <w:t xml:space="preserve">nt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litigiu</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fi </w:t>
            </w:r>
            <w:proofErr w:type="spellStart"/>
            <w:r w:rsidR="00460653" w:rsidRPr="00EF6320">
              <w:rPr>
                <w:lang w:val="en-US"/>
              </w:rPr>
              <w:t>plătită</w:t>
            </w:r>
            <w:proofErr w:type="spellEnd"/>
            <w:r w:rsidR="00460653" w:rsidRPr="00EF6320">
              <w:rPr>
                <w:lang w:val="en-US"/>
              </w:rPr>
              <w:t xml:space="preserve"> </w:t>
            </w:r>
            <w:proofErr w:type="spellStart"/>
            <w:r w:rsidR="00460653" w:rsidRPr="00EF6320">
              <w:rPr>
                <w:lang w:val="en-US"/>
              </w:rPr>
              <w:t>imediat</w:t>
            </w:r>
            <w:proofErr w:type="spellEnd"/>
            <w:r w:rsidR="00460653" w:rsidRPr="00EF6320">
              <w:rPr>
                <w:lang w:val="en-US"/>
              </w:rPr>
              <w:t xml:space="preserve">. </w:t>
            </w:r>
          </w:p>
          <w:p w14:paraId="16D7FB67" w14:textId="77777777" w:rsidR="00E503F9" w:rsidRPr="00EF6320" w:rsidRDefault="00316769" w:rsidP="00196AB4">
            <w:pPr>
              <w:pStyle w:val="af2"/>
              <w:tabs>
                <w:tab w:val="left" w:pos="37"/>
              </w:tabs>
              <w:spacing w:line="276" w:lineRule="auto"/>
              <w:ind w:firstLine="0"/>
              <w:rPr>
                <w:lang w:val="en-US"/>
              </w:rPr>
            </w:pPr>
            <w:r w:rsidRPr="00EF6320">
              <w:rPr>
                <w:lang w:val="en-US"/>
              </w:rPr>
              <w:t>3.</w:t>
            </w:r>
            <w:proofErr w:type="gramStart"/>
            <w:r w:rsidRPr="00EF6320">
              <w:rPr>
                <w:lang w:val="en-US"/>
              </w:rPr>
              <w:t>5</w:t>
            </w:r>
            <w:r w:rsidR="00A156C0" w:rsidRPr="00EF6320">
              <w:rPr>
                <w:lang w:val="en-US"/>
              </w:rPr>
              <w:t>.</w:t>
            </w:r>
            <w:r w:rsidR="00460653" w:rsidRPr="00EF6320">
              <w:rPr>
                <w:lang w:val="en-US"/>
              </w:rPr>
              <w:t>Lucrările</w:t>
            </w:r>
            <w:proofErr w:type="gramEnd"/>
            <w:r w:rsidR="00460653" w:rsidRPr="00EF6320">
              <w:rPr>
                <w:lang w:val="en-US"/>
              </w:rPr>
              <w:t xml:space="preserve"> nu </w:t>
            </w:r>
            <w:proofErr w:type="spellStart"/>
            <w:r w:rsidR="00183D79" w:rsidRPr="00EF6320">
              <w:rPr>
                <w:lang w:val="en-US"/>
              </w:rPr>
              <w:t>vor</w:t>
            </w:r>
            <w:proofErr w:type="spellEnd"/>
            <w:r w:rsidR="00183D79" w:rsidRPr="00EF6320">
              <w:rPr>
                <w:lang w:val="en-US"/>
              </w:rPr>
              <w:t xml:space="preserve"> fi considerate </w:t>
            </w:r>
            <w:proofErr w:type="spellStart"/>
            <w:r w:rsidR="00183D79" w:rsidRPr="00EF6320">
              <w:rPr>
                <w:lang w:val="en-US"/>
              </w:rPr>
              <w:t>finalizate</w:t>
            </w:r>
            <w:proofErr w:type="spellEnd"/>
            <w:r w:rsidR="00183D79" w:rsidRPr="00EF6320">
              <w:rPr>
                <w:lang w:val="en-US"/>
              </w:rPr>
              <w:t xml:space="preserve"> </w:t>
            </w:r>
            <w:proofErr w:type="spellStart"/>
            <w:r w:rsidR="00183D79" w:rsidRPr="00EF6320">
              <w:rPr>
                <w:lang w:val="en-US"/>
              </w:rPr>
              <w:t>pâ</w:t>
            </w:r>
            <w:r w:rsidR="00460653" w:rsidRPr="00EF6320">
              <w:rPr>
                <w:lang w:val="en-US"/>
              </w:rPr>
              <w:t>nă</w:t>
            </w:r>
            <w:proofErr w:type="spellEnd"/>
            <w:r w:rsidR="00183D79" w:rsidRPr="00EF6320">
              <w:rPr>
                <w:lang w:val="en-US"/>
              </w:rPr>
              <w:t xml:space="preserve"> </w:t>
            </w:r>
            <w:proofErr w:type="spellStart"/>
            <w:r w:rsidR="00183D79" w:rsidRPr="00EF6320">
              <w:rPr>
                <w:lang w:val="en-US"/>
              </w:rPr>
              <w:t>câ</w:t>
            </w:r>
            <w:r w:rsidR="00460653" w:rsidRPr="00EF6320">
              <w:rPr>
                <w:lang w:val="en-US"/>
              </w:rPr>
              <w:t>nd</w:t>
            </w:r>
            <w:proofErr w:type="spellEnd"/>
            <w:r w:rsidR="00460653" w:rsidRPr="00EF6320">
              <w:rPr>
                <w:lang w:val="en-US"/>
              </w:rPr>
              <w:t xml:space="preserve"> </w:t>
            </w:r>
            <w:proofErr w:type="spellStart"/>
            <w:r w:rsidR="00460653" w:rsidRPr="00EF6320">
              <w:rPr>
                <w:lang w:val="en-US"/>
              </w:rPr>
              <w:t>procesul</w:t>
            </w:r>
            <w:proofErr w:type="spellEnd"/>
            <w:r w:rsidR="00460653" w:rsidRPr="00EF6320">
              <w:rPr>
                <w:lang w:val="en-US"/>
              </w:rPr>
              <w:t xml:space="preserve">-verbal de </w:t>
            </w:r>
            <w:proofErr w:type="spellStart"/>
            <w:r w:rsidR="00460653" w:rsidRPr="00EF6320">
              <w:rPr>
                <w:lang w:val="en-US"/>
              </w:rPr>
              <w:t>recepţie</w:t>
            </w:r>
            <w:proofErr w:type="spellEnd"/>
            <w:r w:rsidR="00460653" w:rsidRPr="00EF6320">
              <w:rPr>
                <w:lang w:val="en-US"/>
              </w:rPr>
              <w:t xml:space="preserve"> la </w:t>
            </w:r>
            <w:proofErr w:type="spellStart"/>
            <w:r w:rsidR="00460653" w:rsidRPr="00EF6320">
              <w:rPr>
                <w:lang w:val="en-US"/>
              </w:rPr>
              <w:t>terminarea</w:t>
            </w:r>
            <w:proofErr w:type="spellEnd"/>
            <w:r w:rsidR="00460653" w:rsidRPr="00EF6320">
              <w:rPr>
                <w:lang w:val="en-US"/>
              </w:rPr>
              <w:t xml:space="preserve"> </w:t>
            </w:r>
            <w:proofErr w:type="spellStart"/>
            <w:r w:rsidR="00460653" w:rsidRPr="00EF6320">
              <w:rPr>
                <w:lang w:val="en-US"/>
              </w:rPr>
              <w:lastRenderedPageBreak/>
              <w:t>lucrărilor</w:t>
            </w:r>
            <w:proofErr w:type="spellEnd"/>
            <w:r w:rsidR="00460653" w:rsidRPr="00EF6320">
              <w:rPr>
                <w:lang w:val="en-US"/>
              </w:rPr>
              <w:t xml:space="preserve">  nu </w:t>
            </w:r>
            <w:proofErr w:type="spellStart"/>
            <w:r w:rsidR="00460653" w:rsidRPr="00EF6320">
              <w:rPr>
                <w:lang w:val="en-US"/>
              </w:rPr>
              <w:t>va</w:t>
            </w:r>
            <w:proofErr w:type="spellEnd"/>
            <w:r w:rsidR="00460653" w:rsidRPr="00EF6320">
              <w:rPr>
                <w:lang w:val="en-US"/>
              </w:rPr>
              <w:t xml:space="preserve"> fi </w:t>
            </w:r>
            <w:proofErr w:type="spellStart"/>
            <w:r w:rsidR="00460653" w:rsidRPr="00EF6320">
              <w:rPr>
                <w:lang w:val="en-US"/>
              </w:rPr>
              <w:t>semnat</w:t>
            </w:r>
            <w:proofErr w:type="spellEnd"/>
            <w:r w:rsidR="00460653" w:rsidRPr="00EF6320">
              <w:rPr>
                <w:lang w:val="en-US"/>
              </w:rPr>
              <w:t xml:space="preserve"> de </w:t>
            </w:r>
            <w:proofErr w:type="spellStart"/>
            <w:r w:rsidR="00460653" w:rsidRPr="00EF6320">
              <w:rPr>
                <w:lang w:val="en-US"/>
              </w:rPr>
              <w:t>comisia</w:t>
            </w:r>
            <w:proofErr w:type="spellEnd"/>
            <w:r w:rsidR="00460653" w:rsidRPr="00EF6320">
              <w:rPr>
                <w:lang w:val="en-US"/>
              </w:rPr>
              <w:t xml:space="preserve"> de </w:t>
            </w:r>
            <w:proofErr w:type="spellStart"/>
            <w:r w:rsidR="00460653" w:rsidRPr="00EF6320">
              <w:rPr>
                <w:lang w:val="en-US"/>
              </w:rPr>
              <w:t>recepţie</w:t>
            </w:r>
            <w:proofErr w:type="spellEnd"/>
            <w:r w:rsidR="00460653" w:rsidRPr="00EF6320">
              <w:rPr>
                <w:lang w:val="en-US"/>
              </w:rPr>
              <w:t xml:space="preserve">, care </w:t>
            </w:r>
            <w:proofErr w:type="spellStart"/>
            <w:r w:rsidR="00460653" w:rsidRPr="00EF6320">
              <w:rPr>
                <w:lang w:val="en-US"/>
              </w:rPr>
              <w:t>confirmă</w:t>
            </w:r>
            <w:proofErr w:type="spellEnd"/>
            <w:r w:rsidR="00460653" w:rsidRPr="00EF6320">
              <w:rPr>
                <w:lang w:val="en-US"/>
              </w:rPr>
              <w:t xml:space="preserve"> </w:t>
            </w:r>
            <w:proofErr w:type="spellStart"/>
            <w:r w:rsidR="00460653" w:rsidRPr="00EF6320">
              <w:rPr>
                <w:lang w:val="en-US"/>
              </w:rPr>
              <w:t>că</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au </w:t>
            </w:r>
            <w:proofErr w:type="spellStart"/>
            <w:r w:rsidR="00460653" w:rsidRPr="00EF6320">
              <w:rPr>
                <w:lang w:val="en-US"/>
              </w:rPr>
              <w:t>fost</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w:t>
            </w:r>
            <w:r w:rsidR="00A946E0" w:rsidRPr="00EF6320">
              <w:rPr>
                <w:lang w:val="en-US"/>
              </w:rPr>
              <w:t xml:space="preserve">conform </w:t>
            </w:r>
            <w:proofErr w:type="spellStart"/>
            <w:r w:rsidR="00A946E0" w:rsidRPr="00EF6320">
              <w:rPr>
                <w:lang w:val="en-US"/>
              </w:rPr>
              <w:t>contractului</w:t>
            </w:r>
            <w:proofErr w:type="spellEnd"/>
            <w:r w:rsidR="00A946E0" w:rsidRPr="00EF6320">
              <w:rPr>
                <w:lang w:val="en-US"/>
              </w:rPr>
              <w:t>.</w:t>
            </w:r>
          </w:p>
          <w:p w14:paraId="76D45CE8" w14:textId="77777777" w:rsidR="00267805" w:rsidRPr="00EF6320" w:rsidRDefault="00316769" w:rsidP="00A101F6">
            <w:pPr>
              <w:pStyle w:val="af2"/>
              <w:tabs>
                <w:tab w:val="left" w:pos="37"/>
              </w:tabs>
              <w:spacing w:line="276" w:lineRule="auto"/>
              <w:ind w:firstLine="0"/>
              <w:rPr>
                <w:lang w:val="en-US"/>
              </w:rPr>
            </w:pPr>
            <w:r w:rsidRPr="00EF6320">
              <w:rPr>
                <w:lang w:val="en-US"/>
              </w:rPr>
              <w:t>3.</w:t>
            </w:r>
            <w:proofErr w:type="gramStart"/>
            <w:r w:rsidRPr="00EF6320">
              <w:rPr>
                <w:lang w:val="en-US"/>
              </w:rPr>
              <w:t>6</w:t>
            </w:r>
            <w:r w:rsidR="00A227F2" w:rsidRPr="00EF6320">
              <w:rPr>
                <w:lang w:val="en-US"/>
              </w:rPr>
              <w:t>.Garanţia</w:t>
            </w:r>
            <w:proofErr w:type="gramEnd"/>
            <w:r w:rsidR="00A227F2" w:rsidRPr="00EF6320">
              <w:rPr>
                <w:lang w:val="en-US"/>
              </w:rPr>
              <w:t xml:space="preserve"> de </w:t>
            </w:r>
            <w:proofErr w:type="spellStart"/>
            <w:r w:rsidR="00A227F2" w:rsidRPr="00EF6320">
              <w:rPr>
                <w:lang w:val="en-US"/>
              </w:rPr>
              <w:t>bună</w:t>
            </w:r>
            <w:proofErr w:type="spellEnd"/>
            <w:r w:rsidR="00A227F2" w:rsidRPr="00EF6320">
              <w:rPr>
                <w:lang w:val="en-US"/>
              </w:rPr>
              <w:t xml:space="preserve"> </w:t>
            </w:r>
            <w:proofErr w:type="spellStart"/>
            <w:r w:rsidR="00A227F2" w:rsidRPr="00EF6320">
              <w:rPr>
                <w:lang w:val="en-US"/>
              </w:rPr>
              <w:t>execuţie</w:t>
            </w:r>
            <w:proofErr w:type="spellEnd"/>
            <w:r w:rsidR="00A227F2" w:rsidRPr="00EF6320">
              <w:rPr>
                <w:lang w:val="en-US"/>
              </w:rPr>
              <w:t xml:space="preserve"> se </w:t>
            </w:r>
            <w:proofErr w:type="spellStart"/>
            <w:r w:rsidR="00A227F2" w:rsidRPr="00EF6320">
              <w:rPr>
                <w:lang w:val="en-US"/>
              </w:rPr>
              <w:t>va</w:t>
            </w:r>
            <w:proofErr w:type="spellEnd"/>
            <w:r w:rsidR="00A227F2" w:rsidRPr="00EF6320">
              <w:rPr>
                <w:lang w:val="en-US"/>
              </w:rPr>
              <w:t xml:space="preserve"> </w:t>
            </w:r>
            <w:proofErr w:type="spellStart"/>
            <w:r w:rsidR="00A227F2" w:rsidRPr="00EF6320">
              <w:rPr>
                <w:lang w:val="en-US"/>
              </w:rPr>
              <w:t>restitui</w:t>
            </w:r>
            <w:proofErr w:type="spellEnd"/>
            <w:r w:rsidR="00A227F2" w:rsidRPr="00EF6320">
              <w:rPr>
                <w:lang w:val="en-US"/>
              </w:rPr>
              <w:t xml:space="preserve"> </w:t>
            </w:r>
            <w:proofErr w:type="spellStart"/>
            <w:r w:rsidR="00A227F2" w:rsidRPr="00EF6320">
              <w:rPr>
                <w:lang w:val="en-US"/>
              </w:rPr>
              <w:t>Antreprenorului</w:t>
            </w:r>
            <w:proofErr w:type="spellEnd"/>
            <w:r w:rsidR="00A227F2" w:rsidRPr="00EF6320">
              <w:rPr>
                <w:lang w:val="en-US"/>
              </w:rPr>
              <w:t xml:space="preserve"> </w:t>
            </w:r>
            <w:proofErr w:type="spellStart"/>
            <w:r w:rsidR="00A227F2" w:rsidRPr="00EF6320">
              <w:rPr>
                <w:lang w:val="en-US"/>
              </w:rPr>
              <w:t>în</w:t>
            </w:r>
            <w:proofErr w:type="spellEnd"/>
            <w:r w:rsidR="00A227F2" w:rsidRPr="00EF6320">
              <w:rPr>
                <w:lang w:val="en-US"/>
              </w:rPr>
              <w:t xml:space="preserve"> </w:t>
            </w:r>
            <w:proofErr w:type="spellStart"/>
            <w:r w:rsidR="00A227F2" w:rsidRPr="00EF6320">
              <w:rPr>
                <w:lang w:val="en-US"/>
              </w:rPr>
              <w:t>baza</w:t>
            </w:r>
            <w:proofErr w:type="spellEnd"/>
            <w:r w:rsidR="00A227F2" w:rsidRPr="00EF6320">
              <w:rPr>
                <w:lang w:val="en-US"/>
              </w:rPr>
              <w:t xml:space="preserve"> </w:t>
            </w:r>
            <w:proofErr w:type="spellStart"/>
            <w:r w:rsidR="00A227F2" w:rsidRPr="00EF6320">
              <w:rPr>
                <w:lang w:val="en-US"/>
              </w:rPr>
              <w:t>notificării</w:t>
            </w:r>
            <w:proofErr w:type="spellEnd"/>
            <w:r w:rsidR="00A227F2" w:rsidRPr="00EF6320">
              <w:rPr>
                <w:lang w:val="en-US"/>
              </w:rPr>
              <w:t xml:space="preserve"> </w:t>
            </w:r>
            <w:proofErr w:type="spellStart"/>
            <w:r w:rsidR="00A227F2" w:rsidRPr="00EF6320">
              <w:rPr>
                <w:lang w:val="en-US"/>
              </w:rPr>
              <w:t>Beneficiarului</w:t>
            </w:r>
            <w:proofErr w:type="spellEnd"/>
            <w:r w:rsidR="00A227F2" w:rsidRPr="00EF6320">
              <w:rPr>
                <w:lang w:val="en-US"/>
              </w:rPr>
              <w:t xml:space="preserve"> </w:t>
            </w:r>
            <w:proofErr w:type="spellStart"/>
            <w:r w:rsidR="00A227F2" w:rsidRPr="00EF6320">
              <w:rPr>
                <w:lang w:val="en-US"/>
              </w:rPr>
              <w:t>către</w:t>
            </w:r>
            <w:proofErr w:type="spellEnd"/>
            <w:r w:rsidR="00A227F2" w:rsidRPr="00EF6320">
              <w:rPr>
                <w:lang w:val="en-US"/>
              </w:rPr>
              <w:t xml:space="preserve"> </w:t>
            </w:r>
            <w:proofErr w:type="spellStart"/>
            <w:r w:rsidR="00A227F2" w:rsidRPr="00EF6320">
              <w:rPr>
                <w:lang w:val="en-US"/>
              </w:rPr>
              <w:t>agentul</w:t>
            </w:r>
            <w:proofErr w:type="spellEnd"/>
            <w:r w:rsidR="00A227F2" w:rsidRPr="00EF6320">
              <w:rPr>
                <w:lang w:val="en-US"/>
              </w:rPr>
              <w:t xml:space="preserve"> </w:t>
            </w:r>
            <w:proofErr w:type="spellStart"/>
            <w:r w:rsidR="00A227F2" w:rsidRPr="00EF6320">
              <w:rPr>
                <w:lang w:val="en-US"/>
              </w:rPr>
              <w:t>bancar</w:t>
            </w:r>
            <w:proofErr w:type="spellEnd"/>
            <w:r w:rsidR="00A227F2" w:rsidRPr="00EF6320">
              <w:rPr>
                <w:lang w:val="en-US"/>
              </w:rPr>
              <w:t xml:space="preserve">. </w:t>
            </w:r>
            <w:proofErr w:type="spellStart"/>
            <w:r w:rsidR="00A227F2" w:rsidRPr="00EF6320">
              <w:rPr>
                <w:lang w:val="en-US"/>
              </w:rPr>
              <w:t>Notificarea</w:t>
            </w:r>
            <w:proofErr w:type="spellEnd"/>
            <w:r w:rsidR="00A227F2" w:rsidRPr="00EF6320">
              <w:rPr>
                <w:lang w:val="en-US"/>
              </w:rPr>
              <w:t xml:space="preserve"> se </w:t>
            </w:r>
            <w:proofErr w:type="spellStart"/>
            <w:r w:rsidR="00A227F2" w:rsidRPr="00EF6320">
              <w:rPr>
                <w:lang w:val="en-US"/>
              </w:rPr>
              <w:t>va</w:t>
            </w:r>
            <w:proofErr w:type="spellEnd"/>
            <w:r w:rsidR="00A227F2" w:rsidRPr="00EF6320">
              <w:rPr>
                <w:lang w:val="en-US"/>
              </w:rPr>
              <w:t xml:space="preserve"> face </w:t>
            </w:r>
            <w:proofErr w:type="spellStart"/>
            <w:r w:rsidR="00A227F2" w:rsidRPr="00EF6320">
              <w:rPr>
                <w:lang w:val="en-US"/>
              </w:rPr>
              <w:t>după</w:t>
            </w:r>
            <w:proofErr w:type="spellEnd"/>
            <w:r w:rsidR="00A227F2" w:rsidRPr="00EF6320">
              <w:rPr>
                <w:lang w:val="en-US"/>
              </w:rPr>
              <w:t xml:space="preserve"> </w:t>
            </w:r>
            <w:proofErr w:type="spellStart"/>
            <w:r w:rsidR="00A227F2" w:rsidRPr="00EF6320">
              <w:rPr>
                <w:lang w:val="en-US"/>
              </w:rPr>
              <w:t>semnarea</w:t>
            </w:r>
            <w:proofErr w:type="spellEnd"/>
            <w:r w:rsidR="00A227F2" w:rsidRPr="00EF6320">
              <w:rPr>
                <w:lang w:val="en-US"/>
              </w:rPr>
              <w:t xml:space="preserve"> </w:t>
            </w:r>
            <w:proofErr w:type="spellStart"/>
            <w:r w:rsidR="00A227F2" w:rsidRPr="00EF6320">
              <w:rPr>
                <w:lang w:val="en-US"/>
              </w:rPr>
              <w:t>procesului</w:t>
            </w:r>
            <w:proofErr w:type="spellEnd"/>
            <w:r w:rsidR="00A227F2" w:rsidRPr="00EF6320">
              <w:rPr>
                <w:lang w:val="en-US"/>
              </w:rPr>
              <w:t xml:space="preserve">-verbal de </w:t>
            </w:r>
            <w:proofErr w:type="spellStart"/>
            <w:r w:rsidR="00A227F2" w:rsidRPr="00EF6320">
              <w:rPr>
                <w:lang w:val="en-US"/>
              </w:rPr>
              <w:t>recepţie</w:t>
            </w:r>
            <w:proofErr w:type="spellEnd"/>
            <w:r w:rsidR="00A227F2" w:rsidRPr="00EF6320">
              <w:rPr>
                <w:lang w:val="en-US"/>
              </w:rPr>
              <w:t xml:space="preserve"> la </w:t>
            </w:r>
            <w:proofErr w:type="spellStart"/>
            <w:r w:rsidR="00A227F2" w:rsidRPr="00EF6320">
              <w:rPr>
                <w:lang w:val="en-US"/>
              </w:rPr>
              <w:t>terminarea</w:t>
            </w:r>
            <w:proofErr w:type="spellEnd"/>
            <w:r w:rsidR="00A227F2" w:rsidRPr="00EF6320">
              <w:rPr>
                <w:lang w:val="en-US"/>
              </w:rPr>
              <w:t xml:space="preserve"> </w:t>
            </w:r>
            <w:proofErr w:type="spellStart"/>
            <w:r w:rsidR="00A227F2" w:rsidRPr="00EF6320">
              <w:rPr>
                <w:lang w:val="en-US"/>
              </w:rPr>
              <w:t>lucrărilor</w:t>
            </w:r>
            <w:proofErr w:type="spellEnd"/>
            <w:r w:rsidR="00A227F2" w:rsidRPr="00EF6320">
              <w:rPr>
                <w:lang w:val="en-US"/>
              </w:rPr>
              <w:t xml:space="preserve"> </w:t>
            </w:r>
            <w:proofErr w:type="spellStart"/>
            <w:r w:rsidR="00A227F2" w:rsidRPr="00EF6320">
              <w:rPr>
                <w:lang w:val="en-US"/>
              </w:rPr>
              <w:t>în</w:t>
            </w:r>
            <w:proofErr w:type="spellEnd"/>
            <w:r w:rsidR="00A227F2" w:rsidRPr="00EF6320">
              <w:rPr>
                <w:lang w:val="en-US"/>
              </w:rPr>
              <w:t xml:space="preserve"> </w:t>
            </w:r>
            <w:proofErr w:type="spellStart"/>
            <w:r w:rsidR="00A227F2" w:rsidRPr="00EF6320">
              <w:rPr>
                <w:lang w:val="en-US"/>
              </w:rPr>
              <w:t>cel</w:t>
            </w:r>
            <w:proofErr w:type="spellEnd"/>
            <w:r w:rsidR="00A227F2" w:rsidRPr="00EF6320">
              <w:rPr>
                <w:lang w:val="en-US"/>
              </w:rPr>
              <w:t xml:space="preserve"> </w:t>
            </w:r>
            <w:proofErr w:type="spellStart"/>
            <w:r w:rsidR="00A227F2" w:rsidRPr="00EF6320">
              <w:rPr>
                <w:lang w:val="en-US"/>
              </w:rPr>
              <w:t>mult</w:t>
            </w:r>
            <w:proofErr w:type="spellEnd"/>
            <w:r w:rsidR="00A227F2" w:rsidRPr="00EF6320">
              <w:rPr>
                <w:lang w:val="en-US"/>
              </w:rPr>
              <w:t xml:space="preserve"> 15 </w:t>
            </w:r>
            <w:proofErr w:type="spellStart"/>
            <w:proofErr w:type="gramStart"/>
            <w:r w:rsidR="00A227F2" w:rsidRPr="00EF6320">
              <w:rPr>
                <w:lang w:val="en-US"/>
              </w:rPr>
              <w:t>zile.</w:t>
            </w:r>
            <w:r w:rsidR="00EB65F6" w:rsidRPr="00EF6320">
              <w:rPr>
                <w:lang w:val="en-US"/>
              </w:rPr>
              <w:t>În</w:t>
            </w:r>
            <w:proofErr w:type="spellEnd"/>
            <w:proofErr w:type="gramEnd"/>
            <w:r w:rsidR="00EB65F6" w:rsidRPr="00EF6320">
              <w:rPr>
                <w:lang w:val="en-US"/>
              </w:rPr>
              <w:t xml:space="preserve"> </w:t>
            </w:r>
            <w:proofErr w:type="spellStart"/>
            <w:r w:rsidR="00EB65F6" w:rsidRPr="00EF6320">
              <w:rPr>
                <w:lang w:val="en-US"/>
              </w:rPr>
              <w:t>cazul</w:t>
            </w:r>
            <w:proofErr w:type="spellEnd"/>
            <w:r w:rsidR="00EB65F6" w:rsidRPr="00EF6320">
              <w:rPr>
                <w:lang w:val="en-US"/>
              </w:rPr>
              <w:t xml:space="preserve"> </w:t>
            </w:r>
            <w:proofErr w:type="spellStart"/>
            <w:r w:rsidR="00EB65F6" w:rsidRPr="00EF6320">
              <w:rPr>
                <w:lang w:val="en-US"/>
              </w:rPr>
              <w:t>recepţiei</w:t>
            </w:r>
            <w:proofErr w:type="spellEnd"/>
            <w:r w:rsidR="00EB65F6" w:rsidRPr="00EF6320">
              <w:rPr>
                <w:lang w:val="en-US"/>
              </w:rPr>
              <w:t xml:space="preserve"> cu </w:t>
            </w:r>
            <w:proofErr w:type="spellStart"/>
            <w:r w:rsidR="00EB65F6" w:rsidRPr="00EF6320">
              <w:rPr>
                <w:lang w:val="en-US"/>
              </w:rPr>
              <w:t>obiecţii,garanţia</w:t>
            </w:r>
            <w:proofErr w:type="spellEnd"/>
            <w:r w:rsidR="00EB65F6" w:rsidRPr="00EF6320">
              <w:rPr>
                <w:lang w:val="en-US"/>
              </w:rPr>
              <w:t xml:space="preserve"> se </w:t>
            </w:r>
            <w:proofErr w:type="spellStart"/>
            <w:r w:rsidR="00EB65F6" w:rsidRPr="00EF6320">
              <w:rPr>
                <w:lang w:val="en-US"/>
              </w:rPr>
              <w:t>va</w:t>
            </w:r>
            <w:proofErr w:type="spellEnd"/>
            <w:r w:rsidR="00EB65F6" w:rsidRPr="00EF6320">
              <w:rPr>
                <w:lang w:val="en-US"/>
              </w:rPr>
              <w:t xml:space="preserve"> </w:t>
            </w:r>
            <w:proofErr w:type="spellStart"/>
            <w:r w:rsidR="00EB65F6" w:rsidRPr="00EF6320">
              <w:rPr>
                <w:lang w:val="en-US"/>
              </w:rPr>
              <w:t>restitui</w:t>
            </w:r>
            <w:proofErr w:type="spellEnd"/>
            <w:r w:rsidR="00EB65F6" w:rsidRPr="00EF6320">
              <w:rPr>
                <w:lang w:val="en-US"/>
              </w:rPr>
              <w:t xml:space="preserve"> </w:t>
            </w:r>
            <w:proofErr w:type="spellStart"/>
            <w:r w:rsidR="00EB65F6" w:rsidRPr="00EF6320">
              <w:rPr>
                <w:lang w:val="en-US"/>
              </w:rPr>
              <w:t>în</w:t>
            </w:r>
            <w:proofErr w:type="spellEnd"/>
            <w:r w:rsidR="00EB65F6" w:rsidRPr="00EF6320">
              <w:rPr>
                <w:lang w:val="en-US"/>
              </w:rPr>
              <w:t xml:space="preserve"> </w:t>
            </w:r>
            <w:proofErr w:type="spellStart"/>
            <w:r w:rsidR="00EB65F6" w:rsidRPr="00EF6320">
              <w:rPr>
                <w:lang w:val="en-US"/>
              </w:rPr>
              <w:t>cel</w:t>
            </w:r>
            <w:proofErr w:type="spellEnd"/>
            <w:r w:rsidR="00EB65F6" w:rsidRPr="00EF6320">
              <w:rPr>
                <w:lang w:val="en-US"/>
              </w:rPr>
              <w:t xml:space="preserve"> </w:t>
            </w:r>
            <w:proofErr w:type="spellStart"/>
            <w:r w:rsidR="00EB65F6" w:rsidRPr="00EF6320">
              <w:rPr>
                <w:lang w:val="en-US"/>
              </w:rPr>
              <w:t>mult</w:t>
            </w:r>
            <w:proofErr w:type="spellEnd"/>
            <w:r w:rsidR="00EB65F6" w:rsidRPr="00EF6320">
              <w:rPr>
                <w:lang w:val="en-US"/>
              </w:rPr>
              <w:t xml:space="preserve"> 15 </w:t>
            </w:r>
            <w:proofErr w:type="spellStart"/>
            <w:r w:rsidR="00EB65F6" w:rsidRPr="00EF6320">
              <w:rPr>
                <w:lang w:val="en-US"/>
              </w:rPr>
              <w:t>zile</w:t>
            </w:r>
            <w:proofErr w:type="spellEnd"/>
            <w:r w:rsidR="00EB65F6" w:rsidRPr="00EF6320">
              <w:rPr>
                <w:lang w:val="en-US"/>
              </w:rPr>
              <w:t xml:space="preserve"> </w:t>
            </w:r>
            <w:proofErr w:type="spellStart"/>
            <w:r w:rsidR="00EB65F6" w:rsidRPr="00EF6320">
              <w:rPr>
                <w:lang w:val="en-US"/>
              </w:rPr>
              <w:t>după</w:t>
            </w:r>
            <w:proofErr w:type="spellEnd"/>
            <w:r w:rsidR="00EB65F6" w:rsidRPr="00EF6320">
              <w:rPr>
                <w:lang w:val="en-US"/>
              </w:rPr>
              <w:t xml:space="preserve"> </w:t>
            </w:r>
            <w:proofErr w:type="spellStart"/>
            <w:r w:rsidR="00EB65F6" w:rsidRPr="00EF6320">
              <w:rPr>
                <w:lang w:val="en-US"/>
              </w:rPr>
              <w:t>înlăturarea</w:t>
            </w:r>
            <w:proofErr w:type="spellEnd"/>
            <w:r w:rsidR="00EB65F6" w:rsidRPr="00EF6320">
              <w:rPr>
                <w:lang w:val="en-US"/>
              </w:rPr>
              <w:t xml:space="preserve"> </w:t>
            </w:r>
            <w:proofErr w:type="spellStart"/>
            <w:r w:rsidR="00EB65F6" w:rsidRPr="00EF6320">
              <w:rPr>
                <w:lang w:val="en-US"/>
              </w:rPr>
              <w:t>acestora</w:t>
            </w:r>
            <w:proofErr w:type="spellEnd"/>
            <w:r w:rsidR="00EB65F6" w:rsidRPr="00EF6320">
              <w:rPr>
                <w:lang w:val="en-US"/>
              </w:rPr>
              <w:t>.</w:t>
            </w:r>
          </w:p>
          <w:p w14:paraId="4BFD1CDA" w14:textId="77777777" w:rsidR="00A156C0" w:rsidRPr="00EF6320" w:rsidRDefault="00A156C0" w:rsidP="00196AB4">
            <w:pPr>
              <w:pStyle w:val="af2"/>
              <w:tabs>
                <w:tab w:val="left" w:pos="37"/>
              </w:tabs>
              <w:spacing w:line="276" w:lineRule="auto"/>
              <w:ind w:firstLine="0"/>
              <w:rPr>
                <w:lang w:val="en-US"/>
              </w:rPr>
            </w:pPr>
          </w:p>
          <w:p w14:paraId="4848B8AD"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28E1AAC0"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46062C9"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30BAAD76" w14:textId="77777777" w:rsidR="00460653" w:rsidRPr="00EF6320" w:rsidRDefault="00A101F6" w:rsidP="00371806">
            <w:pPr>
              <w:pStyle w:val="af2"/>
              <w:tabs>
                <w:tab w:val="left" w:pos="567"/>
              </w:tabs>
              <w:spacing w:line="276" w:lineRule="auto"/>
              <w:ind w:firstLine="0"/>
              <w:rPr>
                <w:lang w:val="en-US"/>
              </w:rPr>
            </w:pPr>
            <w:r w:rsidRPr="00EF6320">
              <w:rPr>
                <w:lang w:val="en-US"/>
              </w:rPr>
              <w:t xml:space="preserve">4.3. </w:t>
            </w:r>
            <w:proofErr w:type="spellStart"/>
            <w:r w:rsidR="00D7570D" w:rsidRPr="00EF6320">
              <w:rPr>
                <w:lang w:val="en-US"/>
              </w:rPr>
              <w:t>Antreprenorul</w:t>
            </w:r>
            <w:proofErr w:type="spellEnd"/>
            <w:r w:rsidR="00D7570D" w:rsidRPr="00EF6320">
              <w:rPr>
                <w:lang w:val="en-US"/>
              </w:rPr>
              <w:t xml:space="preserve"> are </w:t>
            </w:r>
            <w:proofErr w:type="spellStart"/>
            <w:r w:rsidR="00D7570D" w:rsidRPr="00EF6320">
              <w:rPr>
                <w:lang w:val="en-US"/>
              </w:rPr>
              <w:t>obligația</w:t>
            </w:r>
            <w:proofErr w:type="spellEnd"/>
            <w:r w:rsidR="00D7570D" w:rsidRPr="00EF6320">
              <w:rPr>
                <w:lang w:val="en-US"/>
              </w:rPr>
              <w:t xml:space="preserve"> de a </w:t>
            </w:r>
            <w:proofErr w:type="spellStart"/>
            <w:r w:rsidR="00D7570D" w:rsidRPr="00EF6320">
              <w:rPr>
                <w:lang w:val="en-US"/>
              </w:rPr>
              <w:t>supraveghea</w:t>
            </w:r>
            <w:proofErr w:type="spellEnd"/>
            <w:r w:rsidR="00D7570D" w:rsidRPr="00EF6320">
              <w:rPr>
                <w:lang w:val="en-US"/>
              </w:rPr>
              <w:t xml:space="preserve"> </w:t>
            </w:r>
            <w:proofErr w:type="spellStart"/>
            <w:r w:rsidR="00D7570D" w:rsidRPr="00EF6320">
              <w:rPr>
                <w:lang w:val="en-US"/>
              </w:rPr>
              <w:t>lucrările</w:t>
            </w:r>
            <w:proofErr w:type="spellEnd"/>
            <w:r w:rsidR="00D7570D" w:rsidRPr="00EF6320">
              <w:rPr>
                <w:lang w:val="en-US"/>
              </w:rPr>
              <w:t xml:space="preserve">, de </w:t>
            </w:r>
            <w:proofErr w:type="gramStart"/>
            <w:r w:rsidR="00D7570D" w:rsidRPr="00EF6320">
              <w:rPr>
                <w:lang w:val="en-US"/>
              </w:rPr>
              <w:t>a</w:t>
            </w:r>
            <w:proofErr w:type="gramEnd"/>
            <w:r w:rsidR="00D7570D" w:rsidRPr="00EF6320">
              <w:rPr>
                <w:lang w:val="en-US"/>
              </w:rPr>
              <w:t xml:space="preserve"> </w:t>
            </w:r>
            <w:proofErr w:type="spellStart"/>
            <w:r w:rsidR="00D7570D" w:rsidRPr="00EF6320">
              <w:rPr>
                <w:lang w:val="en-US"/>
              </w:rPr>
              <w:t>asigura</w:t>
            </w:r>
            <w:proofErr w:type="spellEnd"/>
            <w:r w:rsidR="00D7570D" w:rsidRPr="00EF6320">
              <w:rPr>
                <w:lang w:val="en-US"/>
              </w:rPr>
              <w:t xml:space="preserve"> </w:t>
            </w:r>
            <w:proofErr w:type="spellStart"/>
            <w:r w:rsidR="00D7570D" w:rsidRPr="00EF6320">
              <w:rPr>
                <w:lang w:val="en-US"/>
              </w:rPr>
              <w:t>forța</w:t>
            </w:r>
            <w:proofErr w:type="spellEnd"/>
            <w:r w:rsidR="00D7570D" w:rsidRPr="00EF6320">
              <w:rPr>
                <w:lang w:val="en-US"/>
              </w:rPr>
              <w:t xml:space="preserve"> de </w:t>
            </w:r>
            <w:proofErr w:type="spellStart"/>
            <w:r w:rsidR="00D7570D" w:rsidRPr="00EF6320">
              <w:rPr>
                <w:lang w:val="en-US"/>
              </w:rPr>
              <w:t>muncă</w:t>
            </w:r>
            <w:proofErr w:type="spellEnd"/>
            <w:r w:rsidR="00D7570D" w:rsidRPr="00EF6320">
              <w:rPr>
                <w:lang w:val="en-US"/>
              </w:rPr>
              <w:t xml:space="preserve">, </w:t>
            </w:r>
            <w:proofErr w:type="spellStart"/>
            <w:r w:rsidR="00D7570D" w:rsidRPr="00EF6320">
              <w:rPr>
                <w:lang w:val="en-US"/>
              </w:rPr>
              <w:t>materialele</w:t>
            </w:r>
            <w:proofErr w:type="spellEnd"/>
            <w:r w:rsidR="00D7570D" w:rsidRPr="00EF6320">
              <w:rPr>
                <w:lang w:val="en-US"/>
              </w:rPr>
              <w:t xml:space="preserve">, </w:t>
            </w:r>
            <w:proofErr w:type="spellStart"/>
            <w:r w:rsidR="00D7570D" w:rsidRPr="00EF6320">
              <w:rPr>
                <w:lang w:val="en-US"/>
              </w:rPr>
              <w:t>instalațiile</w:t>
            </w:r>
            <w:proofErr w:type="spellEnd"/>
            <w:r w:rsidR="00D7570D" w:rsidRPr="00EF6320">
              <w:rPr>
                <w:lang w:val="en-US"/>
              </w:rPr>
              <w:t xml:space="preserve">, </w:t>
            </w:r>
            <w:proofErr w:type="spellStart"/>
            <w:r w:rsidR="00D7570D" w:rsidRPr="00EF6320">
              <w:rPr>
                <w:lang w:val="en-US"/>
              </w:rPr>
              <w:t>echipamentele</w:t>
            </w:r>
            <w:proofErr w:type="spellEnd"/>
            <w:r w:rsidR="00D7570D" w:rsidRPr="00EF6320">
              <w:rPr>
                <w:lang w:val="en-US"/>
              </w:rPr>
              <w:t xml:space="preserve"> </w:t>
            </w:r>
            <w:proofErr w:type="spellStart"/>
            <w:r w:rsidR="00D7570D" w:rsidRPr="00EF6320">
              <w:rPr>
                <w:lang w:val="en-US"/>
              </w:rPr>
              <w:t>și</w:t>
            </w:r>
            <w:proofErr w:type="spellEnd"/>
            <w:r w:rsidR="00D7570D" w:rsidRPr="00EF6320">
              <w:rPr>
                <w:lang w:val="en-US"/>
              </w:rPr>
              <w:t xml:space="preserve"> </w:t>
            </w:r>
            <w:proofErr w:type="spellStart"/>
            <w:r w:rsidR="00D7570D" w:rsidRPr="00EF6320">
              <w:rPr>
                <w:lang w:val="en-US"/>
              </w:rPr>
              <w:t>toate</w:t>
            </w:r>
            <w:proofErr w:type="spellEnd"/>
            <w:r w:rsidR="00D7570D" w:rsidRPr="00EF6320">
              <w:rPr>
                <w:lang w:val="en-US"/>
              </w:rPr>
              <w:t xml:space="preserve"> </w:t>
            </w:r>
            <w:proofErr w:type="spellStart"/>
            <w:r w:rsidR="00D7570D" w:rsidRPr="00EF6320">
              <w:rPr>
                <w:lang w:val="en-US"/>
              </w:rPr>
              <w:t>celelalte</w:t>
            </w:r>
            <w:proofErr w:type="spellEnd"/>
            <w:r w:rsidR="00D7570D" w:rsidRPr="00EF6320">
              <w:rPr>
                <w:lang w:val="en-US"/>
              </w:rPr>
              <w:t xml:space="preserve"> </w:t>
            </w:r>
            <w:proofErr w:type="spellStart"/>
            <w:r w:rsidR="00D7570D" w:rsidRPr="00EF6320">
              <w:rPr>
                <w:lang w:val="en-US"/>
              </w:rPr>
              <w:t>obiecte</w:t>
            </w:r>
            <w:proofErr w:type="spellEnd"/>
            <w:r w:rsidR="00D7570D" w:rsidRPr="00EF6320">
              <w:rPr>
                <w:lang w:val="en-US"/>
              </w:rPr>
              <w:t xml:space="preserve"> fie de </w:t>
            </w:r>
            <w:proofErr w:type="spellStart"/>
            <w:r w:rsidR="00D7570D" w:rsidRPr="00EF6320">
              <w:rPr>
                <w:lang w:val="en-US"/>
              </w:rPr>
              <w:t>natură</w:t>
            </w:r>
            <w:proofErr w:type="spellEnd"/>
            <w:r w:rsidR="00D7570D" w:rsidRPr="00EF6320">
              <w:rPr>
                <w:lang w:val="en-US"/>
              </w:rPr>
              <w:t xml:space="preserve"> </w:t>
            </w:r>
            <w:proofErr w:type="spellStart"/>
            <w:r w:rsidR="00D7570D" w:rsidRPr="00EF6320">
              <w:rPr>
                <w:lang w:val="en-US"/>
              </w:rPr>
              <w:t>provizorie</w:t>
            </w:r>
            <w:proofErr w:type="spellEnd"/>
            <w:r w:rsidR="00D7570D" w:rsidRPr="00EF6320">
              <w:rPr>
                <w:lang w:val="en-US"/>
              </w:rPr>
              <w:t xml:space="preserve">, fie definitive </w:t>
            </w:r>
            <w:proofErr w:type="spellStart"/>
            <w:r w:rsidR="00D7570D" w:rsidRPr="00EF6320">
              <w:rPr>
                <w:lang w:val="en-US"/>
              </w:rPr>
              <w:t>cerute</w:t>
            </w:r>
            <w:proofErr w:type="spellEnd"/>
            <w:r w:rsidR="00D7570D" w:rsidRPr="00EF6320">
              <w:rPr>
                <w:lang w:val="en-US"/>
              </w:rPr>
              <w:t xml:space="preserve"> de </w:t>
            </w:r>
            <w:proofErr w:type="spellStart"/>
            <w:r w:rsidR="00D7570D" w:rsidRPr="00EF6320">
              <w:rPr>
                <w:lang w:val="en-US"/>
              </w:rPr>
              <w:t>și</w:t>
            </w:r>
            <w:proofErr w:type="spellEnd"/>
            <w:r w:rsidR="00D7570D" w:rsidRPr="00EF6320">
              <w:rPr>
                <w:lang w:val="en-US"/>
              </w:rPr>
              <w:t xml:space="preserve"> </w:t>
            </w:r>
            <w:proofErr w:type="spellStart"/>
            <w:r w:rsidR="00D7570D" w:rsidRPr="00EF6320">
              <w:rPr>
                <w:lang w:val="en-US"/>
              </w:rPr>
              <w:t>pentru</w:t>
            </w:r>
            <w:proofErr w:type="spellEnd"/>
            <w:r w:rsidR="00D7570D" w:rsidRPr="00EF6320">
              <w:rPr>
                <w:lang w:val="en-US"/>
              </w:rPr>
              <w:t xml:space="preserve"> contract, </w:t>
            </w:r>
            <w:proofErr w:type="spellStart"/>
            <w:r w:rsidR="00D7570D" w:rsidRPr="00EF6320">
              <w:rPr>
                <w:lang w:val="en-US"/>
              </w:rPr>
              <w:t>în</w:t>
            </w:r>
            <w:proofErr w:type="spellEnd"/>
            <w:r w:rsidR="00D7570D" w:rsidRPr="00EF6320">
              <w:rPr>
                <w:lang w:val="en-US"/>
              </w:rPr>
              <w:t xml:space="preserve"> </w:t>
            </w:r>
            <w:proofErr w:type="spellStart"/>
            <w:r w:rsidR="00D7570D" w:rsidRPr="00EF6320">
              <w:rPr>
                <w:lang w:val="en-US"/>
              </w:rPr>
              <w:t>măsura</w:t>
            </w:r>
            <w:proofErr w:type="spellEnd"/>
            <w:r w:rsidR="00D7570D" w:rsidRPr="00EF6320">
              <w:rPr>
                <w:lang w:val="en-US"/>
              </w:rPr>
              <w:t xml:space="preserve"> </w:t>
            </w:r>
            <w:proofErr w:type="spellStart"/>
            <w:r w:rsidR="00D7570D" w:rsidRPr="00EF6320">
              <w:rPr>
                <w:lang w:val="en-US"/>
              </w:rPr>
              <w:t>în</w:t>
            </w:r>
            <w:proofErr w:type="spellEnd"/>
            <w:r w:rsidR="00D7570D" w:rsidRPr="00EF6320">
              <w:rPr>
                <w:lang w:val="en-US"/>
              </w:rPr>
              <w:t xml:space="preserve"> care </w:t>
            </w:r>
            <w:proofErr w:type="spellStart"/>
            <w:r w:rsidR="00D7570D" w:rsidRPr="00EF6320">
              <w:rPr>
                <w:lang w:val="en-US"/>
              </w:rPr>
              <w:t>necesitatea</w:t>
            </w:r>
            <w:proofErr w:type="spellEnd"/>
            <w:r w:rsidR="00D7570D" w:rsidRPr="00EF6320">
              <w:rPr>
                <w:lang w:val="en-US"/>
              </w:rPr>
              <w:t xml:space="preserve"> </w:t>
            </w:r>
            <w:proofErr w:type="spellStart"/>
            <w:r w:rsidR="00D7570D" w:rsidRPr="00EF6320">
              <w:rPr>
                <w:lang w:val="en-US"/>
              </w:rPr>
              <w:t>asigurării</w:t>
            </w:r>
            <w:proofErr w:type="spellEnd"/>
            <w:r w:rsidR="00D7570D" w:rsidRPr="00EF6320">
              <w:rPr>
                <w:lang w:val="en-US"/>
              </w:rPr>
              <w:t xml:space="preserve"> </w:t>
            </w:r>
            <w:proofErr w:type="spellStart"/>
            <w:r w:rsidR="00D7570D" w:rsidRPr="00EF6320">
              <w:rPr>
                <w:lang w:val="en-US"/>
              </w:rPr>
              <w:t>acestora</w:t>
            </w:r>
            <w:proofErr w:type="spellEnd"/>
            <w:r w:rsidR="00D7570D" w:rsidRPr="00EF6320">
              <w:rPr>
                <w:lang w:val="en-US"/>
              </w:rPr>
              <w:t xml:space="preserve"> </w:t>
            </w:r>
            <w:proofErr w:type="spellStart"/>
            <w:r w:rsidR="00D7570D" w:rsidRPr="00EF6320">
              <w:rPr>
                <w:lang w:val="en-US"/>
              </w:rPr>
              <w:t>este</w:t>
            </w:r>
            <w:proofErr w:type="spellEnd"/>
            <w:r w:rsidR="00D7570D" w:rsidRPr="00EF6320">
              <w:rPr>
                <w:lang w:val="en-US"/>
              </w:rPr>
              <w:t xml:space="preserve"> </w:t>
            </w:r>
            <w:proofErr w:type="spellStart"/>
            <w:r w:rsidR="00D7570D" w:rsidRPr="00EF6320">
              <w:rPr>
                <w:lang w:val="en-US"/>
              </w:rPr>
              <w:t>prevăzută</w:t>
            </w:r>
            <w:proofErr w:type="spellEnd"/>
            <w:r w:rsidR="00D7570D" w:rsidRPr="00EF6320">
              <w:rPr>
                <w:lang w:val="en-US"/>
              </w:rPr>
              <w:t xml:space="preserve"> </w:t>
            </w:r>
            <w:proofErr w:type="spellStart"/>
            <w:r w:rsidR="00D7570D" w:rsidRPr="00EF6320">
              <w:rPr>
                <w:lang w:val="en-US"/>
              </w:rPr>
              <w:t>în</w:t>
            </w:r>
            <w:proofErr w:type="spellEnd"/>
            <w:r w:rsidR="00D7570D" w:rsidRPr="00EF6320">
              <w:rPr>
                <w:lang w:val="en-US"/>
              </w:rPr>
              <w:t xml:space="preserve"> contract </w:t>
            </w:r>
            <w:proofErr w:type="spellStart"/>
            <w:r w:rsidR="00D7570D" w:rsidRPr="00EF6320">
              <w:rPr>
                <w:lang w:val="en-US"/>
              </w:rPr>
              <w:t>sau</w:t>
            </w:r>
            <w:proofErr w:type="spellEnd"/>
            <w:r w:rsidR="00D7570D" w:rsidRPr="00EF6320">
              <w:rPr>
                <w:lang w:val="en-US"/>
              </w:rPr>
              <w:t xml:space="preserve"> se </w:t>
            </w:r>
            <w:proofErr w:type="spellStart"/>
            <w:r w:rsidR="00D7570D" w:rsidRPr="00EF6320">
              <w:rPr>
                <w:lang w:val="en-US"/>
              </w:rPr>
              <w:t>poate</w:t>
            </w:r>
            <w:proofErr w:type="spellEnd"/>
            <w:r w:rsidR="00D7570D" w:rsidRPr="00EF6320">
              <w:rPr>
                <w:lang w:val="en-US"/>
              </w:rPr>
              <w:t xml:space="preserve"> deduce </w:t>
            </w:r>
            <w:proofErr w:type="spellStart"/>
            <w:r w:rsidR="00D7570D" w:rsidRPr="00EF6320">
              <w:rPr>
                <w:lang w:val="en-US"/>
              </w:rPr>
              <w:t>în</w:t>
            </w:r>
            <w:proofErr w:type="spellEnd"/>
            <w:r w:rsidR="00D7570D" w:rsidRPr="00EF6320">
              <w:rPr>
                <w:lang w:val="en-US"/>
              </w:rPr>
              <w:t xml:space="preserve"> mod </w:t>
            </w:r>
            <w:proofErr w:type="spellStart"/>
            <w:r w:rsidR="00D7570D" w:rsidRPr="00EF6320">
              <w:rPr>
                <w:lang w:val="en-US"/>
              </w:rPr>
              <w:t>rezonabil</w:t>
            </w:r>
            <w:proofErr w:type="spellEnd"/>
            <w:r w:rsidR="00D7570D" w:rsidRPr="00EF6320">
              <w:rPr>
                <w:lang w:val="en-US"/>
              </w:rPr>
              <w:t xml:space="preserve"> din contract.</w:t>
            </w:r>
          </w:p>
          <w:p w14:paraId="049D45D6"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4.4. </w:t>
            </w:r>
            <w:proofErr w:type="spellStart"/>
            <w:r w:rsidR="00460653" w:rsidRPr="00EF6320">
              <w:rPr>
                <w:lang w:val="en-US"/>
              </w:rPr>
              <w:t>Documentaţia</w:t>
            </w:r>
            <w:proofErr w:type="spellEnd"/>
            <w:r w:rsidR="00460653" w:rsidRPr="00EF6320">
              <w:rPr>
                <w:lang w:val="en-US"/>
              </w:rPr>
              <w:t xml:space="preserve"> </w:t>
            </w:r>
            <w:proofErr w:type="spellStart"/>
            <w:r w:rsidR="00460653" w:rsidRPr="00EF6320">
              <w:rPr>
                <w:lang w:val="en-US"/>
              </w:rPr>
              <w:t>pusă</w:t>
            </w:r>
            <w:proofErr w:type="spellEnd"/>
            <w:r w:rsidR="00460653" w:rsidRPr="00EF6320">
              <w:rPr>
                <w:lang w:val="en-US"/>
              </w:rPr>
              <w:t xml:space="preserve"> la </w:t>
            </w:r>
            <w:proofErr w:type="spellStart"/>
            <w:r w:rsidR="00460653" w:rsidRPr="00EF6320">
              <w:rPr>
                <w:lang w:val="en-US"/>
              </w:rPr>
              <w:t>dispoziţia</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se </w:t>
            </w:r>
            <w:proofErr w:type="spellStart"/>
            <w:r w:rsidR="00460653" w:rsidRPr="00EF6320">
              <w:rPr>
                <w:lang w:val="en-US"/>
              </w:rPr>
              <w:t>repartizează</w:t>
            </w:r>
            <w:proofErr w:type="spellEnd"/>
            <w:r w:rsidR="00460653" w:rsidRPr="00EF6320">
              <w:rPr>
                <w:lang w:val="en-US"/>
              </w:rPr>
              <w:t xml:space="preserve"> </w:t>
            </w:r>
            <w:proofErr w:type="spellStart"/>
            <w:r w:rsidR="00460653" w:rsidRPr="00EF6320">
              <w:rPr>
                <w:lang w:val="en-US"/>
              </w:rPr>
              <w:t>astfel</w:t>
            </w:r>
            <w:proofErr w:type="spellEnd"/>
            <w:r w:rsidR="00460653" w:rsidRPr="00EF6320">
              <w:rPr>
                <w:lang w:val="en-US"/>
              </w:rPr>
              <w:t xml:space="preserve">: </w:t>
            </w:r>
          </w:p>
          <w:p w14:paraId="208CDE8A"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574205A9" w14:textId="77777777" w:rsidR="00460653" w:rsidRPr="00EF6320" w:rsidRDefault="00A101F6" w:rsidP="00196AB4">
            <w:pPr>
              <w:pStyle w:val="af2"/>
              <w:tabs>
                <w:tab w:val="left" w:pos="567"/>
              </w:tabs>
              <w:spacing w:line="276" w:lineRule="auto"/>
              <w:ind w:firstLine="0"/>
              <w:rPr>
                <w:lang w:val="en-US"/>
              </w:rPr>
            </w:pPr>
            <w:r w:rsidRPr="00EF6320">
              <w:rPr>
                <w:lang w:val="en-US"/>
              </w:rPr>
              <w:t xml:space="preserve">4.5. </w:t>
            </w:r>
            <w:proofErr w:type="spellStart"/>
            <w:r w:rsidR="00460653" w:rsidRPr="00EF6320">
              <w:rPr>
                <w:lang w:val="en-US"/>
              </w:rPr>
              <w:t>Desenele</w:t>
            </w:r>
            <w:proofErr w:type="spellEnd"/>
            <w:r w:rsidR="00460653" w:rsidRPr="00EF6320">
              <w:rPr>
                <w:lang w:val="en-US"/>
              </w:rPr>
              <w:t xml:space="preserve">, </w:t>
            </w:r>
            <w:proofErr w:type="spellStart"/>
            <w:r w:rsidR="00460653" w:rsidRPr="00EF6320">
              <w:rPr>
                <w:lang w:val="en-US"/>
              </w:rPr>
              <w:t>calculele</w:t>
            </w:r>
            <w:proofErr w:type="spellEnd"/>
            <w:r w:rsidR="00460653" w:rsidRPr="00EF6320">
              <w:rPr>
                <w:lang w:val="en-US"/>
              </w:rPr>
              <w:t xml:space="preserve">, </w:t>
            </w:r>
            <w:proofErr w:type="spellStart"/>
            <w:r w:rsidR="00460653" w:rsidRPr="00EF6320">
              <w:rPr>
                <w:lang w:val="en-US"/>
              </w:rPr>
              <w:t>verificările</w:t>
            </w:r>
            <w:proofErr w:type="spellEnd"/>
            <w:r w:rsidR="00460653" w:rsidRPr="00EF6320">
              <w:rPr>
                <w:lang w:val="en-US"/>
              </w:rPr>
              <w:t xml:space="preserve"> </w:t>
            </w:r>
            <w:proofErr w:type="spellStart"/>
            <w:r w:rsidR="00460653" w:rsidRPr="00EF6320">
              <w:rPr>
                <w:lang w:val="en-US"/>
              </w:rPr>
              <w:t>calculelor</w:t>
            </w:r>
            <w:proofErr w:type="spellEnd"/>
            <w:r w:rsidR="00460653" w:rsidRPr="00EF6320">
              <w:rPr>
                <w:lang w:val="en-US"/>
              </w:rPr>
              <w:t xml:space="preserve">, </w:t>
            </w:r>
            <w:proofErr w:type="spellStart"/>
            <w:r w:rsidR="00460653" w:rsidRPr="00EF6320">
              <w:rPr>
                <w:lang w:val="en-US"/>
              </w:rPr>
              <w:t>caietele</w:t>
            </w:r>
            <w:proofErr w:type="spellEnd"/>
            <w:r w:rsidR="00460653" w:rsidRPr="00EF6320">
              <w:rPr>
                <w:lang w:val="en-US"/>
              </w:rPr>
              <w:t xml:space="preserve"> de </w:t>
            </w:r>
            <w:proofErr w:type="spellStart"/>
            <w:r w:rsidR="00460653" w:rsidRPr="00EF6320">
              <w:rPr>
                <w:lang w:val="en-US"/>
              </w:rPr>
              <w:t>măsurări</w:t>
            </w:r>
            <w:proofErr w:type="spellEnd"/>
            <w:r w:rsidR="00460653" w:rsidRPr="00EF6320">
              <w:rPr>
                <w:lang w:val="en-US"/>
              </w:rPr>
              <w:t xml:space="preserve"> (</w:t>
            </w:r>
            <w:proofErr w:type="spellStart"/>
            <w:r w:rsidR="00460653" w:rsidRPr="00EF6320">
              <w:rPr>
                <w:lang w:val="en-US"/>
              </w:rPr>
              <w:t>ataşamentele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alte</w:t>
            </w:r>
            <w:proofErr w:type="spellEnd"/>
            <w:r w:rsidR="00460653" w:rsidRPr="00EF6320">
              <w:rPr>
                <w:lang w:val="en-US"/>
              </w:rPr>
              <w:t xml:space="preserve"> </w:t>
            </w:r>
            <w:proofErr w:type="spellStart"/>
            <w:r w:rsidR="00460653" w:rsidRPr="00EF6320">
              <w:rPr>
                <w:lang w:val="en-US"/>
              </w:rPr>
              <w:t>documente</w:t>
            </w:r>
            <w:proofErr w:type="spellEnd"/>
            <w:r w:rsidR="00460653" w:rsidRPr="00EF6320">
              <w:rPr>
                <w:lang w:val="en-US"/>
              </w:rPr>
              <w:t xml:space="preserve">, pe care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le </w:t>
            </w:r>
            <w:proofErr w:type="spellStart"/>
            <w:r w:rsidR="00460653" w:rsidRPr="00EF6320">
              <w:rPr>
                <w:lang w:val="en-US"/>
              </w:rPr>
              <w:t>întocmească</w:t>
            </w:r>
            <w:proofErr w:type="spellEnd"/>
            <w:r w:rsidR="00460653" w:rsidRPr="00EF6320">
              <w:rPr>
                <w:lang w:val="en-US"/>
              </w:rPr>
              <w:t xml:space="preserve"> </w:t>
            </w:r>
            <w:proofErr w:type="spellStart"/>
            <w:r w:rsidR="00460653" w:rsidRPr="00EF6320">
              <w:rPr>
                <w:lang w:val="en-US"/>
              </w:rPr>
              <w:t>şis</w:t>
            </w:r>
            <w:r w:rsidR="00183D79" w:rsidRPr="00EF6320">
              <w:rPr>
                <w:lang w:val="en-US"/>
              </w:rPr>
              <w:t>u</w:t>
            </w:r>
            <w:r w:rsidR="00460653" w:rsidRPr="00EF6320">
              <w:rPr>
                <w:lang w:val="en-US"/>
              </w:rPr>
              <w:t>nt</w:t>
            </w:r>
            <w:proofErr w:type="spellEnd"/>
            <w:r w:rsidR="00460653" w:rsidRPr="00EF6320">
              <w:rPr>
                <w:lang w:val="en-US"/>
              </w:rPr>
              <w:t xml:space="preserve"> </w:t>
            </w:r>
            <w:proofErr w:type="spellStart"/>
            <w:r w:rsidR="00460653" w:rsidRPr="00EF6320">
              <w:rPr>
                <w:lang w:val="en-US"/>
              </w:rPr>
              <w:t>cerute</w:t>
            </w:r>
            <w:proofErr w:type="spellEnd"/>
            <w:r w:rsidR="00460653" w:rsidRPr="00EF6320">
              <w:rPr>
                <w:lang w:val="en-US"/>
              </w:rPr>
              <w:t xml:space="preserve"> de </w:t>
            </w:r>
            <w:proofErr w:type="spellStart"/>
            <w:r w:rsidR="00460653" w:rsidRPr="00EF6320">
              <w:rPr>
                <w:lang w:val="en-US"/>
              </w:rPr>
              <w:t>subantreprenorul</w:t>
            </w:r>
            <w:proofErr w:type="spellEnd"/>
            <w:r w:rsidR="00460653" w:rsidRPr="00EF6320">
              <w:rPr>
                <w:lang w:val="en-US"/>
              </w:rPr>
              <w:t xml:space="preserve"> </w:t>
            </w:r>
            <w:proofErr w:type="spellStart"/>
            <w:r w:rsidR="00460653" w:rsidRPr="00EF6320">
              <w:rPr>
                <w:lang w:val="en-US"/>
              </w:rPr>
              <w:t>proiectant</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puse</w:t>
            </w:r>
            <w:proofErr w:type="spellEnd"/>
            <w:r w:rsidR="00460653" w:rsidRPr="00EF6320">
              <w:rPr>
                <w:lang w:val="en-US"/>
              </w:rPr>
              <w:t xml:space="preserve"> la </w:t>
            </w:r>
            <w:proofErr w:type="spellStart"/>
            <w:r w:rsidR="00460653" w:rsidRPr="00EF6320">
              <w:rPr>
                <w:lang w:val="en-US"/>
              </w:rPr>
              <w:t>dispoziţia</w:t>
            </w:r>
            <w:proofErr w:type="spellEnd"/>
            <w:r w:rsidR="00460653" w:rsidRPr="00EF6320">
              <w:rPr>
                <w:lang w:val="en-US"/>
              </w:rPr>
              <w:t xml:space="preserve"> </w:t>
            </w:r>
            <w:proofErr w:type="spellStart"/>
            <w:r w:rsidR="00460653" w:rsidRPr="00EF6320">
              <w:rPr>
                <w:lang w:val="en-US"/>
              </w:rPr>
              <w:t>acestuia</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Antreprenor</w:t>
            </w:r>
            <w:proofErr w:type="spellEnd"/>
            <w:r w:rsidR="00460653" w:rsidRPr="00EF6320">
              <w:rPr>
                <w:lang w:val="en-US"/>
              </w:rPr>
              <w:t xml:space="preserve">. </w:t>
            </w:r>
          </w:p>
          <w:p w14:paraId="1AE000B5"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4.6. </w:t>
            </w:r>
            <w:proofErr w:type="spellStart"/>
            <w:r w:rsidR="00460653" w:rsidRPr="00EF6320">
              <w:rPr>
                <w:lang w:val="en-US"/>
              </w:rPr>
              <w:t>Oferta</w:t>
            </w:r>
            <w:proofErr w:type="spellEnd"/>
            <w:r w:rsidR="00460653" w:rsidRPr="00EF6320">
              <w:rPr>
                <w:lang w:val="en-US"/>
              </w:rPr>
              <w:t xml:space="preserve"> </w:t>
            </w:r>
            <w:proofErr w:type="spellStart"/>
            <w:r w:rsidR="00460653" w:rsidRPr="00EF6320">
              <w:rPr>
                <w:lang w:val="en-US"/>
              </w:rPr>
              <w:t>adjudecată</w:t>
            </w:r>
            <w:proofErr w:type="spellEnd"/>
            <w:r w:rsidR="00460653" w:rsidRPr="00EF6320">
              <w:rPr>
                <w:lang w:val="en-US"/>
              </w:rPr>
              <w:t xml:space="preserve"> face </w:t>
            </w:r>
            <w:proofErr w:type="spellStart"/>
            <w:r w:rsidR="00460653" w:rsidRPr="00EF6320">
              <w:rPr>
                <w:lang w:val="en-US"/>
              </w:rPr>
              <w:t>parte</w:t>
            </w:r>
            <w:proofErr w:type="spellEnd"/>
            <w:r w:rsidR="00460653" w:rsidRPr="00EF6320">
              <w:rPr>
                <w:lang w:val="en-US"/>
              </w:rPr>
              <w:t xml:space="preserve"> </w:t>
            </w:r>
            <w:proofErr w:type="spellStart"/>
            <w:r w:rsidR="00460653" w:rsidRPr="00EF6320">
              <w:rPr>
                <w:lang w:val="en-US"/>
              </w:rPr>
              <w:t>integrantă</w:t>
            </w:r>
            <w:proofErr w:type="spellEnd"/>
            <w:r w:rsidR="00460653" w:rsidRPr="00EF6320">
              <w:rPr>
                <w:lang w:val="en-US"/>
              </w:rPr>
              <w:t xml:space="preserve"> din contract. </w:t>
            </w:r>
            <w:proofErr w:type="spellStart"/>
            <w:r w:rsidR="00460653" w:rsidRPr="00EF6320">
              <w:rPr>
                <w:lang w:val="en-US"/>
              </w:rPr>
              <w:t>Ea</w:t>
            </w:r>
            <w:proofErr w:type="spellEnd"/>
            <w:r w:rsidR="00460653" w:rsidRPr="00EF6320">
              <w:rPr>
                <w:lang w:val="en-US"/>
              </w:rPr>
              <w:t xml:space="preserv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fie </w:t>
            </w:r>
            <w:proofErr w:type="spellStart"/>
            <w:r w:rsidR="00460653" w:rsidRPr="00EF6320">
              <w:rPr>
                <w:lang w:val="en-US"/>
              </w:rPr>
              <w:t>corectă</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completă</w:t>
            </w:r>
            <w:proofErr w:type="spellEnd"/>
            <w:r w:rsidR="00460653" w:rsidRPr="00EF6320">
              <w:rPr>
                <w:lang w:val="en-US"/>
              </w:rPr>
              <w:t xml:space="preserve">. </w:t>
            </w:r>
            <w:proofErr w:type="spellStart"/>
            <w:r w:rsidR="00460653" w:rsidRPr="00EF6320">
              <w:rPr>
                <w:lang w:val="en-US"/>
              </w:rPr>
              <w:t>Preţurile</w:t>
            </w:r>
            <w:proofErr w:type="spellEnd"/>
            <w:r w:rsidR="00460653" w:rsidRPr="00EF6320">
              <w:rPr>
                <w:lang w:val="en-US"/>
              </w:rPr>
              <w:t xml:space="preserve"> </w:t>
            </w:r>
            <w:proofErr w:type="spellStart"/>
            <w:r w:rsidR="00460653" w:rsidRPr="00EF6320">
              <w:rPr>
                <w:lang w:val="en-US"/>
              </w:rPr>
              <w:t>stabilite</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w:t>
            </w:r>
            <w:proofErr w:type="spellStart"/>
            <w:r w:rsidR="00460653" w:rsidRPr="00EF6320">
              <w:rPr>
                <w:lang w:val="en-US"/>
              </w:rPr>
              <w:t>acoperi</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obligaţiunile</w:t>
            </w:r>
            <w:proofErr w:type="spellEnd"/>
            <w:r w:rsidR="00460653" w:rsidRPr="00EF6320">
              <w:rPr>
                <w:lang w:val="en-US"/>
              </w:rPr>
              <w:t xml:space="preserve"> din contract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operaţiunile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terminarea</w:t>
            </w:r>
            <w:proofErr w:type="spellEnd"/>
            <w:r w:rsidR="00460653" w:rsidRPr="00EF6320">
              <w:rPr>
                <w:lang w:val="en-US"/>
              </w:rPr>
              <w:t xml:space="preserve"> </w:t>
            </w:r>
            <w:proofErr w:type="spellStart"/>
            <w:r w:rsidR="00460653" w:rsidRPr="00EF6320">
              <w:rPr>
                <w:lang w:val="en-US"/>
              </w:rPr>
              <w:t>şiîntreţinerea</w:t>
            </w:r>
            <w:proofErr w:type="spellEnd"/>
            <w:r w:rsidR="00460653" w:rsidRPr="00EF6320">
              <w:rPr>
                <w:lang w:val="en-US"/>
              </w:rPr>
              <w:t xml:space="preserve"> </w:t>
            </w:r>
            <w:proofErr w:type="spellStart"/>
            <w:r w:rsidR="00460653" w:rsidRPr="00EF6320">
              <w:rPr>
                <w:lang w:val="en-US"/>
              </w:rPr>
              <w:t>corespunzătoare</w:t>
            </w:r>
            <w:proofErr w:type="spellEnd"/>
            <w:r w:rsidR="00460653" w:rsidRPr="00EF6320">
              <w:rPr>
                <w:lang w:val="en-US"/>
              </w:rPr>
              <w:t xml:space="preserve"> a </w:t>
            </w:r>
            <w:proofErr w:type="spellStart"/>
            <w:r w:rsidR="00460653" w:rsidRPr="00EF6320">
              <w:rPr>
                <w:lang w:val="en-US"/>
              </w:rPr>
              <w:t>lucrărilor</w:t>
            </w:r>
            <w:proofErr w:type="spellEnd"/>
            <w:r w:rsidR="00460653" w:rsidRPr="00EF6320">
              <w:rPr>
                <w:lang w:val="en-US"/>
              </w:rPr>
              <w:t xml:space="preserve">. </w:t>
            </w:r>
          </w:p>
          <w:p w14:paraId="1E87F134"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4.7.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nu </w:t>
            </w:r>
            <w:proofErr w:type="spellStart"/>
            <w:r w:rsidR="00460653" w:rsidRPr="00EF6320">
              <w:rPr>
                <w:lang w:val="en-US"/>
              </w:rPr>
              <w:t>emite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timp</w:t>
            </w:r>
            <w:proofErr w:type="spellEnd"/>
            <w:r w:rsidR="00460653" w:rsidRPr="00EF6320">
              <w:rPr>
                <w:lang w:val="en-US"/>
              </w:rPr>
              <w:t xml:space="preserve"> util </w:t>
            </w:r>
            <w:proofErr w:type="spellStart"/>
            <w:r w:rsidR="00460653" w:rsidRPr="00EF6320">
              <w:rPr>
                <w:lang w:val="en-US"/>
              </w:rPr>
              <w:t>dispoziţii</w:t>
            </w:r>
            <w:proofErr w:type="spellEnd"/>
            <w:r w:rsidR="00460653" w:rsidRPr="00EF6320">
              <w:rPr>
                <w:lang w:val="en-US"/>
              </w:rPr>
              <w:t xml:space="preserve"> </w:t>
            </w:r>
            <w:proofErr w:type="spellStart"/>
            <w:r w:rsidR="00460653" w:rsidRPr="00EF6320">
              <w:rPr>
                <w:lang w:val="en-US"/>
              </w:rPr>
              <w:t>suplimentare</w:t>
            </w:r>
            <w:proofErr w:type="spellEnd"/>
            <w:r w:rsidR="00460653" w:rsidRPr="00EF6320">
              <w:rPr>
                <w:lang w:val="en-US"/>
              </w:rPr>
              <w:t xml:space="preserve"> care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conţinăinstrucţiuni</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aprobări</w:t>
            </w:r>
            <w:proofErr w:type="spellEnd"/>
            <w:r w:rsidR="00460653" w:rsidRPr="00EF6320">
              <w:rPr>
                <w:lang w:val="en-US"/>
              </w:rPr>
              <w:t xml:space="preserve">, </w:t>
            </w:r>
            <w:proofErr w:type="spellStart"/>
            <w:r w:rsidR="00460653" w:rsidRPr="00EF6320">
              <w:rPr>
                <w:lang w:val="en-US"/>
              </w:rPr>
              <w:t>ordine</w:t>
            </w:r>
            <w:proofErr w:type="spellEnd"/>
            <w:r w:rsidR="00460653" w:rsidRPr="00EF6320">
              <w:rPr>
                <w:lang w:val="en-US"/>
              </w:rPr>
              <w:t xml:space="preserve">, directive,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detalii</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notifica</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w:t>
            </w:r>
            <w:proofErr w:type="spellStart"/>
            <w:r w:rsidR="00460653" w:rsidRPr="00EF6320">
              <w:rPr>
                <w:lang w:val="en-US"/>
              </w:rPr>
              <w:t>scrisori</w:t>
            </w:r>
            <w:proofErr w:type="spellEnd"/>
            <w:r w:rsidR="00460653" w:rsidRPr="00EF6320">
              <w:rPr>
                <w:lang w:val="en-US"/>
              </w:rPr>
              <w:t xml:space="preserve">, de </w:t>
            </w:r>
            <w:proofErr w:type="spellStart"/>
            <w:r w:rsidR="00460653" w:rsidRPr="00EF6320">
              <w:rPr>
                <w:lang w:val="en-US"/>
              </w:rPr>
              <w:t>c</w:t>
            </w:r>
            <w:r w:rsidR="00183D79" w:rsidRPr="00EF6320">
              <w:rPr>
                <w:lang w:val="en-US"/>
              </w:rPr>
              <w:t>â</w:t>
            </w:r>
            <w:r w:rsidR="00460653" w:rsidRPr="00EF6320">
              <w:rPr>
                <w:lang w:val="en-US"/>
              </w:rPr>
              <w:t>te</w:t>
            </w:r>
            <w:proofErr w:type="spellEnd"/>
            <w:r w:rsidR="00460653" w:rsidRPr="00EF6320">
              <w:rPr>
                <w:lang w:val="en-US"/>
              </w:rPr>
              <w:t xml:space="preserve"> </w:t>
            </w:r>
            <w:proofErr w:type="spellStart"/>
            <w:r w:rsidR="00460653" w:rsidRPr="00EF6320">
              <w:rPr>
                <w:lang w:val="en-US"/>
              </w:rPr>
              <w:t>ori</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posibil</w:t>
            </w:r>
            <w:proofErr w:type="spellEnd"/>
            <w:r w:rsidR="00460653" w:rsidRPr="00EF6320">
              <w:rPr>
                <w:lang w:val="en-US"/>
              </w:rPr>
              <w:t xml:space="preserve">, </w:t>
            </w:r>
            <w:proofErr w:type="spellStart"/>
            <w:r w:rsidR="00460653" w:rsidRPr="00EF6320">
              <w:rPr>
                <w:lang w:val="en-US"/>
              </w:rPr>
              <w:t>că</w:t>
            </w:r>
            <w:proofErr w:type="spellEnd"/>
            <w:r w:rsidR="00460653" w:rsidRPr="00EF6320">
              <w:rPr>
                <w:lang w:val="en-US"/>
              </w:rPr>
              <w:t xml:space="preserve"> </w:t>
            </w:r>
            <w:proofErr w:type="spellStart"/>
            <w:r w:rsidR="00460653" w:rsidRPr="00EF6320">
              <w:rPr>
                <w:lang w:val="en-US"/>
              </w:rPr>
              <w:t>acestea</w:t>
            </w:r>
            <w:proofErr w:type="spellEnd"/>
            <w:r w:rsidR="00460653" w:rsidRPr="00EF6320">
              <w:rPr>
                <w:lang w:val="en-US"/>
              </w:rPr>
              <w:t xml:space="preserve"> pot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provoace</w:t>
            </w:r>
            <w:proofErr w:type="spellEnd"/>
            <w:r w:rsidR="00460653" w:rsidRPr="00EF6320">
              <w:rPr>
                <w:lang w:val="en-US"/>
              </w:rPr>
              <w:t xml:space="preserve"> </w:t>
            </w:r>
            <w:proofErr w:type="spellStart"/>
            <w:r w:rsidR="00460653" w:rsidRPr="00EF6320">
              <w:rPr>
                <w:lang w:val="en-US"/>
              </w:rPr>
              <w:t>înt</w:t>
            </w:r>
            <w:r w:rsidR="00183D79" w:rsidRPr="00EF6320">
              <w:rPr>
                <w:lang w:val="en-US"/>
              </w:rPr>
              <w:t>â</w:t>
            </w:r>
            <w:r w:rsidR="00460653" w:rsidRPr="00EF6320">
              <w:rPr>
                <w:lang w:val="en-US"/>
              </w:rPr>
              <w:t>rzieri</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întreruperi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desfăşurarea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Notificarea</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conţine</w:t>
            </w:r>
            <w:proofErr w:type="spellEnd"/>
            <w:r w:rsidR="00460653" w:rsidRPr="00EF6320">
              <w:rPr>
                <w:lang w:val="en-US"/>
              </w:rPr>
              <w:t xml:space="preserve"> </w:t>
            </w:r>
            <w:proofErr w:type="spellStart"/>
            <w:r w:rsidR="00460653" w:rsidRPr="00EF6320">
              <w:rPr>
                <w:lang w:val="en-US"/>
              </w:rPr>
              <w:t>detaliile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dispoziţiile</w:t>
            </w:r>
            <w:proofErr w:type="spellEnd"/>
            <w:r w:rsidR="00460653" w:rsidRPr="00EF6320">
              <w:rPr>
                <w:lang w:val="en-US"/>
              </w:rPr>
              <w:t xml:space="preserve"> </w:t>
            </w:r>
            <w:proofErr w:type="spellStart"/>
            <w:r w:rsidR="00460653" w:rsidRPr="00EF6320">
              <w:rPr>
                <w:lang w:val="en-US"/>
              </w:rPr>
              <w:t>ce</w:t>
            </w:r>
            <w:proofErr w:type="spellEnd"/>
            <w:r w:rsidR="00460653" w:rsidRPr="00EF6320">
              <w:rPr>
                <w:lang w:val="en-US"/>
              </w:rPr>
              <w:t xml:space="preserve"> se </w:t>
            </w:r>
            <w:proofErr w:type="spellStart"/>
            <w:r w:rsidR="00460653" w:rsidRPr="00EF6320">
              <w:rPr>
                <w:lang w:val="en-US"/>
              </w:rPr>
              <w:t>cer</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specifica</w:t>
            </w:r>
            <w:proofErr w:type="spellEnd"/>
            <w:r w:rsidR="00460653" w:rsidRPr="00EF6320">
              <w:rPr>
                <w:lang w:val="en-US"/>
              </w:rPr>
              <w:t xml:space="preserve"> data la care </w:t>
            </w:r>
            <w:proofErr w:type="spellStart"/>
            <w:r w:rsidR="00460653" w:rsidRPr="00EF6320">
              <w:rPr>
                <w:lang w:val="en-US"/>
              </w:rPr>
              <w:t>acestea</w:t>
            </w:r>
            <w:proofErr w:type="spellEnd"/>
            <w:r w:rsidR="00460653" w:rsidRPr="00EF6320">
              <w:rPr>
                <w:lang w:val="en-US"/>
              </w:rPr>
              <w:t xml:space="preserve"> au </w:t>
            </w:r>
            <w:proofErr w:type="spellStart"/>
            <w:r w:rsidR="00460653" w:rsidRPr="00EF6320">
              <w:rPr>
                <w:lang w:val="en-US"/>
              </w:rPr>
              <w:t>fost</w:t>
            </w:r>
            <w:proofErr w:type="spellEnd"/>
            <w:r w:rsidR="00460653" w:rsidRPr="00EF6320">
              <w:rPr>
                <w:lang w:val="en-US"/>
              </w:rPr>
              <w:t xml:space="preserve"> </w:t>
            </w:r>
            <w:proofErr w:type="spellStart"/>
            <w:r w:rsidR="00460653" w:rsidRPr="00EF6320">
              <w:rPr>
                <w:lang w:val="en-US"/>
              </w:rPr>
              <w:t>necesare</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întârzierile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întreruperile</w:t>
            </w:r>
            <w:proofErr w:type="spellEnd"/>
            <w:r w:rsidR="00460653" w:rsidRPr="00EF6320">
              <w:rPr>
                <w:lang w:val="en-US"/>
              </w:rPr>
              <w:t xml:space="preserve"> </w:t>
            </w:r>
            <w:proofErr w:type="spellStart"/>
            <w:r w:rsidR="00460653" w:rsidRPr="00EF6320">
              <w:rPr>
                <w:lang w:val="en-US"/>
              </w:rPr>
              <w:t>ce</w:t>
            </w:r>
            <w:proofErr w:type="spellEnd"/>
            <w:r w:rsidR="00460653" w:rsidRPr="00EF6320">
              <w:rPr>
                <w:lang w:val="en-US"/>
              </w:rPr>
              <w:t xml:space="preserve"> </w:t>
            </w:r>
            <w:proofErr w:type="spellStart"/>
            <w:r w:rsidR="00460653" w:rsidRPr="00EF6320">
              <w:rPr>
                <w:lang w:val="en-US"/>
              </w:rPr>
              <w:t>survin</w:t>
            </w:r>
            <w:proofErr w:type="spellEnd"/>
            <w:r w:rsidR="00460653" w:rsidRPr="00EF6320">
              <w:rPr>
                <w:lang w:val="en-US"/>
              </w:rPr>
              <w:t xml:space="preserve"> </w:t>
            </w:r>
            <w:proofErr w:type="spellStart"/>
            <w:r w:rsidR="00460653" w:rsidRPr="00EF6320">
              <w:rPr>
                <w:lang w:val="en-US"/>
              </w:rPr>
              <w:t>datorită</w:t>
            </w:r>
            <w:proofErr w:type="spellEnd"/>
            <w:r w:rsidR="00460653" w:rsidRPr="00EF6320">
              <w:rPr>
                <w:lang w:val="en-US"/>
              </w:rPr>
              <w:t xml:space="preserve"> </w:t>
            </w:r>
            <w:proofErr w:type="spellStart"/>
            <w:r w:rsidR="00460653" w:rsidRPr="00EF6320">
              <w:rPr>
                <w:lang w:val="en-US"/>
              </w:rPr>
              <w:t>lipsei</w:t>
            </w:r>
            <w:proofErr w:type="spellEnd"/>
            <w:r w:rsidR="00460653" w:rsidRPr="00EF6320">
              <w:rPr>
                <w:lang w:val="en-US"/>
              </w:rPr>
              <w:t xml:space="preserve"> </w:t>
            </w:r>
            <w:proofErr w:type="spellStart"/>
            <w:r w:rsidR="00460653" w:rsidRPr="00EF6320">
              <w:rPr>
                <w:lang w:val="en-US"/>
              </w:rPr>
              <w:t>acestor</w:t>
            </w:r>
            <w:proofErr w:type="spellEnd"/>
            <w:r w:rsidR="00460653" w:rsidRPr="00EF6320">
              <w:rPr>
                <w:lang w:val="en-US"/>
              </w:rPr>
              <w:t xml:space="preserve"> </w:t>
            </w:r>
            <w:proofErr w:type="spellStart"/>
            <w:r w:rsidR="00460653" w:rsidRPr="00EF6320">
              <w:rPr>
                <w:lang w:val="en-US"/>
              </w:rPr>
              <w:t>documente</w:t>
            </w:r>
            <w:proofErr w:type="spellEnd"/>
            <w:r w:rsidR="00460653" w:rsidRPr="00EF6320">
              <w:rPr>
                <w:lang w:val="en-US"/>
              </w:rPr>
              <w:t xml:space="preserve">. </w:t>
            </w:r>
          </w:p>
          <w:p w14:paraId="603D1C60"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4.8. </w:t>
            </w:r>
            <w:proofErr w:type="spellStart"/>
            <w:r w:rsidR="00460653" w:rsidRPr="00EF6320">
              <w:rPr>
                <w:lang w:val="en-US"/>
              </w:rPr>
              <w:t>Întreaga</w:t>
            </w:r>
            <w:proofErr w:type="spellEnd"/>
            <w:r w:rsidR="00460653" w:rsidRPr="00EF6320">
              <w:rPr>
                <w:lang w:val="en-US"/>
              </w:rPr>
              <w:t xml:space="preserve"> </w:t>
            </w:r>
            <w:proofErr w:type="spellStart"/>
            <w:r w:rsidR="00460653" w:rsidRPr="00EF6320">
              <w:rPr>
                <w:lang w:val="en-US"/>
              </w:rPr>
              <w:t>documentaţie</w:t>
            </w:r>
            <w:proofErr w:type="spellEnd"/>
            <w:r w:rsidR="00460653" w:rsidRPr="00EF6320">
              <w:rPr>
                <w:lang w:val="en-US"/>
              </w:rPr>
              <w:t xml:space="preserve"> </w:t>
            </w:r>
            <w:proofErr w:type="spellStart"/>
            <w:r w:rsidR="00460653" w:rsidRPr="00EF6320">
              <w:rPr>
                <w:lang w:val="en-US"/>
              </w:rPr>
              <w:t>necesară</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de </w:t>
            </w:r>
            <w:proofErr w:type="spellStart"/>
            <w:r w:rsidR="00460653" w:rsidRPr="00EF6320">
              <w:rPr>
                <w:lang w:val="en-US"/>
              </w:rPr>
              <w:t>subantrepriză</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fi </w:t>
            </w:r>
            <w:proofErr w:type="spellStart"/>
            <w:r w:rsidR="00460653" w:rsidRPr="00EF6320">
              <w:rPr>
                <w:lang w:val="en-US"/>
              </w:rPr>
              <w:t>pusă</w:t>
            </w:r>
            <w:proofErr w:type="spellEnd"/>
            <w:r w:rsidR="00460653" w:rsidRPr="00EF6320">
              <w:rPr>
                <w:lang w:val="en-US"/>
              </w:rPr>
              <w:t xml:space="preserve"> la </w:t>
            </w:r>
            <w:proofErr w:type="spellStart"/>
            <w:r w:rsidR="00460653" w:rsidRPr="00EF6320">
              <w:rPr>
                <w:lang w:val="en-US"/>
              </w:rPr>
              <w:t>dispoziţia</w:t>
            </w:r>
            <w:proofErr w:type="spellEnd"/>
            <w:r w:rsidR="00460653" w:rsidRPr="00EF6320">
              <w:rPr>
                <w:lang w:val="en-US"/>
              </w:rPr>
              <w:t xml:space="preserve"> </w:t>
            </w:r>
            <w:proofErr w:type="spellStart"/>
            <w:r w:rsidR="00460653" w:rsidRPr="00EF6320">
              <w:rPr>
                <w:lang w:val="en-US"/>
              </w:rPr>
              <w:t>subantreprenorilor</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fără</w:t>
            </w:r>
            <w:proofErr w:type="spellEnd"/>
            <w:r w:rsidR="00460653" w:rsidRPr="00EF6320">
              <w:rPr>
                <w:lang w:val="en-US"/>
              </w:rPr>
              <w:t xml:space="preserve"> </w:t>
            </w:r>
            <w:proofErr w:type="spellStart"/>
            <w:r w:rsidR="00460653" w:rsidRPr="00EF6320">
              <w:rPr>
                <w:lang w:val="en-US"/>
              </w:rPr>
              <w:t>plată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termenele</w:t>
            </w:r>
            <w:proofErr w:type="spellEnd"/>
            <w:r w:rsidR="00460653" w:rsidRPr="00EF6320">
              <w:rPr>
                <w:lang w:val="en-US"/>
              </w:rPr>
              <w:t xml:space="preserve"> din </w:t>
            </w:r>
            <w:proofErr w:type="spellStart"/>
            <w:r w:rsidR="00460653" w:rsidRPr="00EF6320">
              <w:rPr>
                <w:lang w:val="en-US"/>
              </w:rPr>
              <w:t>subcontracte</w:t>
            </w:r>
            <w:proofErr w:type="spellEnd"/>
            <w:r w:rsidR="00460653" w:rsidRPr="00EF6320">
              <w:rPr>
                <w:lang w:val="en-US"/>
              </w:rPr>
              <w:t xml:space="preserve"> (</w:t>
            </w:r>
            <w:proofErr w:type="spellStart"/>
            <w:r w:rsidR="00460653" w:rsidRPr="00EF6320">
              <w:rPr>
                <w:lang w:val="en-US"/>
              </w:rPr>
              <w:t>contracte</w:t>
            </w:r>
            <w:proofErr w:type="spellEnd"/>
            <w:r w:rsidR="00460653" w:rsidRPr="00EF6320">
              <w:rPr>
                <w:lang w:val="en-US"/>
              </w:rPr>
              <w:t xml:space="preserve"> de </w:t>
            </w:r>
            <w:proofErr w:type="spellStart"/>
            <w:r w:rsidR="00460653" w:rsidRPr="00EF6320">
              <w:rPr>
                <w:lang w:val="en-US"/>
              </w:rPr>
              <w:t>subantrepriză</w:t>
            </w:r>
            <w:proofErr w:type="spellEnd"/>
            <w:r w:rsidR="00460653" w:rsidRPr="00EF6320">
              <w:rPr>
                <w:lang w:val="en-US"/>
              </w:rPr>
              <w:t xml:space="preserve">), </w:t>
            </w:r>
            <w:proofErr w:type="spellStart"/>
            <w:r w:rsidR="00460653" w:rsidRPr="00EF6320">
              <w:rPr>
                <w:lang w:val="en-US"/>
              </w:rPr>
              <w:t>stabilite</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w:t>
            </w:r>
            <w:proofErr w:type="spellStart"/>
            <w:r w:rsidR="00460653" w:rsidRPr="00EF6320">
              <w:rPr>
                <w:lang w:val="en-US"/>
              </w:rPr>
              <w:t>graficul</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 xml:space="preserve">. </w:t>
            </w:r>
          </w:p>
          <w:p w14:paraId="23766977"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4.9.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executa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întreţine</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asigura</w:t>
            </w:r>
            <w:proofErr w:type="spellEnd"/>
            <w:r w:rsidR="00460653" w:rsidRPr="00EF6320">
              <w:rPr>
                <w:lang w:val="en-US"/>
              </w:rPr>
              <w:t xml:space="preserve"> </w:t>
            </w:r>
            <w:proofErr w:type="spellStart"/>
            <w:r w:rsidR="00460653" w:rsidRPr="00EF6320">
              <w:rPr>
                <w:lang w:val="en-US"/>
              </w:rPr>
              <w:t>forţa</w:t>
            </w:r>
            <w:proofErr w:type="spellEnd"/>
            <w:r w:rsidR="00460653" w:rsidRPr="00EF6320">
              <w:rPr>
                <w:lang w:val="en-US"/>
              </w:rPr>
              <w:t xml:space="preserve"> de </w:t>
            </w:r>
            <w:proofErr w:type="spellStart"/>
            <w:r w:rsidR="00460653" w:rsidRPr="00EF6320">
              <w:rPr>
                <w:lang w:val="en-US"/>
              </w:rPr>
              <w:t>muncă</w:t>
            </w:r>
            <w:proofErr w:type="spellEnd"/>
            <w:r w:rsidR="00460653" w:rsidRPr="00EF6320">
              <w:rPr>
                <w:lang w:val="en-US"/>
              </w:rPr>
              <w:t xml:space="preserve">, </w:t>
            </w:r>
            <w:proofErr w:type="spellStart"/>
            <w:r w:rsidR="00460653" w:rsidRPr="00EF6320">
              <w:rPr>
                <w:lang w:val="en-US"/>
              </w:rPr>
              <w:t>materialele</w:t>
            </w:r>
            <w:proofErr w:type="spellEnd"/>
            <w:r w:rsidR="00460653" w:rsidRPr="00EF6320">
              <w:rPr>
                <w:lang w:val="en-US"/>
              </w:rPr>
              <w:t xml:space="preserve">, </w:t>
            </w:r>
            <w:proofErr w:type="spellStart"/>
            <w:r w:rsidR="00460653" w:rsidRPr="00EF6320">
              <w:rPr>
                <w:lang w:val="en-US"/>
              </w:rPr>
              <w:t>utilajele</w:t>
            </w:r>
            <w:proofErr w:type="spellEnd"/>
            <w:r w:rsidR="00460653" w:rsidRPr="00EF6320">
              <w:rPr>
                <w:lang w:val="en-US"/>
              </w:rPr>
              <w:t xml:space="preserve"> de </w:t>
            </w:r>
            <w:proofErr w:type="spellStart"/>
            <w:r w:rsidR="00460653" w:rsidRPr="00EF6320">
              <w:rPr>
                <w:lang w:val="en-US"/>
              </w:rPr>
              <w:t>construcţiişi</w:t>
            </w:r>
            <w:proofErr w:type="spellEnd"/>
            <w:r w:rsidR="00460653" w:rsidRPr="00EF6320">
              <w:rPr>
                <w:lang w:val="en-US"/>
              </w:rPr>
              <w:t xml:space="preserve"> </w:t>
            </w:r>
            <w:proofErr w:type="spellStart"/>
            <w:r w:rsidR="00460653" w:rsidRPr="00EF6320">
              <w:rPr>
                <w:lang w:val="en-US"/>
              </w:rPr>
              <w:t>obiectele</w:t>
            </w:r>
            <w:proofErr w:type="spellEnd"/>
            <w:r w:rsidR="00460653" w:rsidRPr="00EF6320">
              <w:rPr>
                <w:lang w:val="en-US"/>
              </w:rPr>
              <w:t xml:space="preserve"> cu </w:t>
            </w:r>
            <w:proofErr w:type="spellStart"/>
            <w:r w:rsidR="00460653" w:rsidRPr="00EF6320">
              <w:rPr>
                <w:lang w:val="en-US"/>
              </w:rPr>
              <w:t>caracter</w:t>
            </w:r>
            <w:proofErr w:type="spellEnd"/>
            <w:r w:rsidR="00460653" w:rsidRPr="00EF6320">
              <w:rPr>
                <w:lang w:val="en-US"/>
              </w:rPr>
              <w:t xml:space="preserve"> </w:t>
            </w:r>
            <w:proofErr w:type="spellStart"/>
            <w:r w:rsidR="00460653" w:rsidRPr="00EF6320">
              <w:rPr>
                <w:lang w:val="en-US"/>
              </w:rPr>
              <w:t>provizoriu</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Acesta</w:t>
            </w:r>
            <w:proofErr w:type="spellEnd"/>
            <w:r w:rsidR="00460653" w:rsidRPr="00EF6320">
              <w:rPr>
                <w:lang w:val="en-US"/>
              </w:rPr>
              <w:t xml:space="preserve"> </w:t>
            </w:r>
            <w:proofErr w:type="spellStart"/>
            <w:r w:rsidR="00460653" w:rsidRPr="00EF6320">
              <w:rPr>
                <w:lang w:val="en-US"/>
              </w:rPr>
              <w:t>îşi</w:t>
            </w:r>
            <w:proofErr w:type="spellEnd"/>
            <w:r w:rsidR="00460653" w:rsidRPr="00EF6320">
              <w:rPr>
                <w:lang w:val="en-US"/>
              </w:rPr>
              <w:t xml:space="preserve"> </w:t>
            </w:r>
            <w:proofErr w:type="spellStart"/>
            <w:r w:rsidR="00460653" w:rsidRPr="00EF6320">
              <w:rPr>
                <w:lang w:val="en-US"/>
              </w:rPr>
              <w:t>asumă</w:t>
            </w:r>
            <w:proofErr w:type="spellEnd"/>
            <w:r w:rsidR="00460653" w:rsidRPr="00EF6320">
              <w:rPr>
                <w:lang w:val="en-US"/>
              </w:rPr>
              <w:t xml:space="preserve"> </w:t>
            </w:r>
            <w:proofErr w:type="spellStart"/>
            <w:r w:rsidR="00460653" w:rsidRPr="00EF6320">
              <w:rPr>
                <w:lang w:val="en-US"/>
              </w:rPr>
              <w:t>întreaga</w:t>
            </w:r>
            <w:proofErr w:type="spellEnd"/>
            <w:r w:rsidR="00460653" w:rsidRPr="00EF6320">
              <w:rPr>
                <w:lang w:val="en-US"/>
              </w:rPr>
              <w:t xml:space="preserve"> </w:t>
            </w:r>
            <w:proofErr w:type="spellStart"/>
            <w:r w:rsidR="00460653" w:rsidRPr="00EF6320">
              <w:rPr>
                <w:lang w:val="en-US"/>
              </w:rPr>
              <w:t>responsabilitate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operaţiunile</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pe </w:t>
            </w:r>
            <w:proofErr w:type="spellStart"/>
            <w:r w:rsidR="00460653" w:rsidRPr="00EF6320">
              <w:rPr>
                <w:lang w:val="en-US"/>
              </w:rPr>
              <w:t>şantierşi</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procedeele</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 xml:space="preserve"> </w:t>
            </w:r>
            <w:proofErr w:type="spellStart"/>
            <w:r w:rsidR="00460653" w:rsidRPr="00EF6320">
              <w:rPr>
                <w:lang w:val="en-US"/>
              </w:rPr>
              <w:t>utilizate</w:t>
            </w:r>
            <w:proofErr w:type="spellEnd"/>
            <w:r w:rsidR="00460653" w:rsidRPr="00EF6320">
              <w:rPr>
                <w:lang w:val="en-US"/>
              </w:rPr>
              <w:t xml:space="preserve">. </w:t>
            </w:r>
          </w:p>
          <w:p w14:paraId="10B8C4DD" w14:textId="77777777" w:rsidR="00460653" w:rsidRPr="00EF6320" w:rsidRDefault="00A156C0" w:rsidP="00196AB4">
            <w:pPr>
              <w:pStyle w:val="af2"/>
              <w:tabs>
                <w:tab w:val="left" w:pos="567"/>
              </w:tabs>
              <w:spacing w:line="276" w:lineRule="auto"/>
              <w:ind w:firstLine="0"/>
              <w:rPr>
                <w:lang w:val="en-US"/>
              </w:rPr>
            </w:pPr>
            <w:r w:rsidRPr="00EF6320">
              <w:rPr>
                <w:lang w:val="en-US"/>
              </w:rPr>
              <w:t xml:space="preserve">4.10.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w:t>
            </w:r>
            <w:proofErr w:type="spellStart"/>
            <w:r w:rsidR="002F6A1E" w:rsidRPr="00EF6320">
              <w:rPr>
                <w:lang w:val="en-US"/>
              </w:rPr>
              <w:t>atribuirea</w:t>
            </w:r>
            <w:proofErr w:type="spellEnd"/>
            <w:r w:rsidR="002F6A1E" w:rsidRPr="00EF6320">
              <w:rPr>
                <w:lang w:val="en-US"/>
              </w:rPr>
              <w:t xml:space="preserve"> </w:t>
            </w:r>
            <w:proofErr w:type="spellStart"/>
            <w:r w:rsidR="00460653" w:rsidRPr="00EF6320">
              <w:rPr>
                <w:lang w:val="en-US"/>
              </w:rPr>
              <w:t>ofertei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favoarea</w:t>
            </w:r>
            <w:proofErr w:type="spellEnd"/>
            <w:r w:rsidR="00460653" w:rsidRPr="00EF6320">
              <w:rPr>
                <w:lang w:val="en-US"/>
              </w:rPr>
              <w:t xml:space="preserve"> </w:t>
            </w:r>
            <w:proofErr w:type="spellStart"/>
            <w:r w:rsidR="00460653" w:rsidRPr="00EF6320">
              <w:rPr>
                <w:lang w:val="en-US"/>
              </w:rPr>
              <w:t>sa</w:t>
            </w:r>
            <w:proofErr w:type="spellEnd"/>
            <w:r w:rsidR="00460653" w:rsidRPr="00EF6320">
              <w:rPr>
                <w:lang w:val="en-US"/>
              </w:rPr>
              <w:t xml:space="preserve">, se </w:t>
            </w:r>
            <w:proofErr w:type="spellStart"/>
            <w:r w:rsidR="00460653" w:rsidRPr="00EF6320">
              <w:rPr>
                <w:lang w:val="en-US"/>
              </w:rPr>
              <w:t>angajează</w:t>
            </w:r>
            <w:proofErr w:type="spellEnd"/>
            <w:r w:rsidR="00460653" w:rsidRPr="00EF6320">
              <w:rPr>
                <w:lang w:val="en-US"/>
              </w:rPr>
              <w:t xml:space="preserve"> </w:t>
            </w:r>
            <w:proofErr w:type="spellStart"/>
            <w:r w:rsidR="00460653" w:rsidRPr="00EF6320">
              <w:rPr>
                <w:lang w:val="en-US"/>
              </w:rPr>
              <w:t>să</w:t>
            </w:r>
            <w:proofErr w:type="spellEnd"/>
            <w:r w:rsidR="00BC46B3" w:rsidRPr="00EF6320">
              <w:rPr>
                <w:lang w:val="en-US"/>
              </w:rPr>
              <w:t xml:space="preserve"> </w:t>
            </w:r>
            <w:proofErr w:type="spellStart"/>
            <w:r w:rsidR="00BC46B3" w:rsidRPr="00EF6320">
              <w:rPr>
                <w:lang w:val="en-US"/>
              </w:rPr>
              <w:t>prezinte</w:t>
            </w:r>
            <w:r w:rsidR="00EA64B0" w:rsidRPr="00EF6320">
              <w:rPr>
                <w:lang w:val="en-US"/>
              </w:rPr>
              <w:t>garanţia</w:t>
            </w:r>
            <w:proofErr w:type="spellEnd"/>
            <w:r w:rsidR="00EA64B0" w:rsidRPr="00EF6320">
              <w:rPr>
                <w:lang w:val="en-US"/>
              </w:rPr>
              <w:t xml:space="preserve"> de </w:t>
            </w:r>
            <w:proofErr w:type="spellStart"/>
            <w:r w:rsidR="00EA64B0" w:rsidRPr="00EF6320">
              <w:rPr>
                <w:lang w:val="en-US"/>
              </w:rPr>
              <w:t>bună</w:t>
            </w:r>
            <w:proofErr w:type="spellEnd"/>
            <w:r w:rsidR="00EA64B0" w:rsidRPr="00EF6320">
              <w:rPr>
                <w:lang w:val="en-US"/>
              </w:rPr>
              <w:t xml:space="preserve"> </w:t>
            </w:r>
            <w:proofErr w:type="spellStart"/>
            <w:r w:rsidR="00EA64B0" w:rsidRPr="00EF6320">
              <w:rPr>
                <w:lang w:val="en-US"/>
              </w:rPr>
              <w:t>execuţie</w:t>
            </w:r>
            <w:proofErr w:type="spellEnd"/>
            <w:r w:rsidR="00EA64B0" w:rsidRPr="00EF6320">
              <w:rPr>
                <w:lang w:val="en-US"/>
              </w:rPr>
              <w:t xml:space="preserve"> a </w:t>
            </w:r>
            <w:proofErr w:type="spellStart"/>
            <w:r w:rsidR="00EA64B0" w:rsidRPr="00EF6320">
              <w:rPr>
                <w:lang w:val="en-US"/>
              </w:rPr>
              <w:t>contractului</w:t>
            </w:r>
            <w:proofErr w:type="spellEnd"/>
            <w:r w:rsidR="00EA64B0" w:rsidRPr="00EF6320">
              <w:rPr>
                <w:lang w:val="en-US"/>
              </w:rPr>
              <w:t xml:space="preserve">, </w:t>
            </w:r>
            <w:proofErr w:type="spellStart"/>
            <w:r w:rsidR="00EA64B0" w:rsidRPr="00EF6320">
              <w:rPr>
                <w:lang w:val="en-US"/>
              </w:rPr>
              <w:t>în</w:t>
            </w:r>
            <w:proofErr w:type="spellEnd"/>
            <w:r w:rsidR="00EA64B0" w:rsidRPr="00EF6320">
              <w:rPr>
                <w:lang w:val="en-US"/>
              </w:rPr>
              <w:t xml:space="preserve"> </w:t>
            </w:r>
            <w:proofErr w:type="spellStart"/>
            <w:r w:rsidR="00EA64B0" w:rsidRPr="00EF6320">
              <w:rPr>
                <w:lang w:val="en-US"/>
              </w:rPr>
              <w:t>cuantum</w:t>
            </w:r>
            <w:proofErr w:type="spellEnd"/>
            <w:r w:rsidR="00EA64B0" w:rsidRPr="00EF6320">
              <w:rPr>
                <w:lang w:val="en-US"/>
              </w:rPr>
              <w:t xml:space="preserve"> de __% din </w:t>
            </w:r>
            <w:proofErr w:type="spellStart"/>
            <w:r w:rsidR="00EA64B0" w:rsidRPr="00EF6320">
              <w:rPr>
                <w:lang w:val="en-US"/>
              </w:rPr>
              <w:t>valoarea</w:t>
            </w:r>
            <w:proofErr w:type="spellEnd"/>
            <w:r w:rsidR="00EA64B0" w:rsidRPr="00EF6320">
              <w:rPr>
                <w:lang w:val="en-US"/>
              </w:rPr>
              <w:t xml:space="preserve"> </w:t>
            </w:r>
            <w:proofErr w:type="spellStart"/>
            <w:r w:rsidR="00EA64B0" w:rsidRPr="00EF6320">
              <w:rPr>
                <w:lang w:val="en-US"/>
              </w:rPr>
              <w:t>contractului</w:t>
            </w:r>
            <w:proofErr w:type="spellEnd"/>
            <w:r w:rsidR="00EA64B0" w:rsidRPr="00EF6320">
              <w:rPr>
                <w:lang w:val="en-US"/>
              </w:rPr>
              <w:t xml:space="preserve"> </w:t>
            </w:r>
            <w:proofErr w:type="spellStart"/>
            <w:r w:rsidR="00EA64B0" w:rsidRPr="00EF6320">
              <w:rPr>
                <w:lang w:val="en-US"/>
              </w:rPr>
              <w:t>atribuit</w:t>
            </w:r>
            <w:proofErr w:type="spellEnd"/>
            <w:r w:rsidR="00EA64B0" w:rsidRPr="00EF6320">
              <w:rPr>
                <w:lang w:val="en-US"/>
              </w:rPr>
              <w:t>.</w:t>
            </w:r>
          </w:p>
          <w:p w14:paraId="1B650277" w14:textId="77777777" w:rsidR="00267805" w:rsidRPr="00EF6320" w:rsidRDefault="00A156C0" w:rsidP="00684D44">
            <w:pPr>
              <w:pStyle w:val="af2"/>
              <w:tabs>
                <w:tab w:val="left" w:pos="567"/>
              </w:tabs>
              <w:spacing w:line="276" w:lineRule="auto"/>
              <w:ind w:firstLine="0"/>
              <w:rPr>
                <w:lang w:val="en-US"/>
              </w:rPr>
            </w:pPr>
            <w:r w:rsidRPr="00EF6320">
              <w:rPr>
                <w:lang w:val="en-US"/>
              </w:rPr>
              <w:t>4.11.</w:t>
            </w:r>
            <w:r w:rsidR="00A109E6" w:rsidRPr="00EF6320">
              <w:rPr>
                <w:lang w:val="en-US"/>
              </w:rPr>
              <w:t xml:space="preserve"> </w:t>
            </w:r>
            <w:proofErr w:type="spellStart"/>
            <w:r w:rsidR="00A109E6" w:rsidRPr="00EF6320">
              <w:rPr>
                <w:lang w:val="en-US"/>
              </w:rPr>
              <w:t>Autoritatea</w:t>
            </w:r>
            <w:proofErr w:type="spellEnd"/>
            <w:r w:rsidR="00A109E6" w:rsidRPr="00EF6320">
              <w:rPr>
                <w:lang w:val="en-US"/>
              </w:rPr>
              <w:t xml:space="preserve"> </w:t>
            </w:r>
            <w:proofErr w:type="spellStart"/>
            <w:r w:rsidR="00A109E6" w:rsidRPr="00EF6320">
              <w:rPr>
                <w:lang w:val="en-US"/>
              </w:rPr>
              <w:t>contractantă</w:t>
            </w:r>
            <w:proofErr w:type="spellEnd"/>
            <w:r w:rsidR="00A109E6" w:rsidRPr="00EF6320">
              <w:rPr>
                <w:lang w:val="en-US"/>
              </w:rPr>
              <w:t xml:space="preserve"> </w:t>
            </w:r>
            <w:proofErr w:type="spellStart"/>
            <w:r w:rsidR="00A109E6" w:rsidRPr="00EF6320">
              <w:rPr>
                <w:lang w:val="en-US"/>
              </w:rPr>
              <w:t>eliberează</w:t>
            </w:r>
            <w:proofErr w:type="spellEnd"/>
            <w:r w:rsidR="00A109E6" w:rsidRPr="00EF6320">
              <w:rPr>
                <w:lang w:val="en-US"/>
              </w:rPr>
              <w:t>/</w:t>
            </w:r>
            <w:proofErr w:type="spellStart"/>
            <w:r w:rsidR="00A109E6" w:rsidRPr="00EF6320">
              <w:rPr>
                <w:lang w:val="en-US"/>
              </w:rPr>
              <w:t>restituieg</w:t>
            </w:r>
            <w:r w:rsidR="00460653" w:rsidRPr="00EF6320">
              <w:rPr>
                <w:lang w:val="en-US"/>
              </w:rPr>
              <w:t>aranţia</w:t>
            </w:r>
            <w:proofErr w:type="spellEnd"/>
            <w:r w:rsidR="00460653" w:rsidRPr="00EF6320">
              <w:rPr>
                <w:lang w:val="en-US"/>
              </w:rPr>
              <w:t xml:space="preserve"> de </w:t>
            </w:r>
            <w:proofErr w:type="spellStart"/>
            <w:r w:rsidR="00460653" w:rsidRPr="00EF6320">
              <w:rPr>
                <w:lang w:val="en-US"/>
              </w:rPr>
              <w:t>bună</w:t>
            </w:r>
            <w:proofErr w:type="spellEnd"/>
            <w:r w:rsidR="00460653" w:rsidRPr="00EF6320">
              <w:rPr>
                <w:lang w:val="en-US"/>
              </w:rPr>
              <w:t xml:space="preserve"> </w:t>
            </w:r>
            <w:proofErr w:type="spellStart"/>
            <w:r w:rsidR="00460653" w:rsidRPr="00EF6320">
              <w:rPr>
                <w:lang w:val="en-US"/>
              </w:rPr>
              <w:t>execuţie</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semnarea</w:t>
            </w:r>
            <w:proofErr w:type="spellEnd"/>
            <w:r w:rsidR="00460653" w:rsidRPr="00EF6320">
              <w:rPr>
                <w:lang w:val="en-US"/>
              </w:rPr>
              <w:t xml:space="preserve"> </w:t>
            </w:r>
            <w:proofErr w:type="spellStart"/>
            <w:r w:rsidR="00460653" w:rsidRPr="00EF6320">
              <w:rPr>
                <w:lang w:val="en-US"/>
              </w:rPr>
              <w:t>procesului</w:t>
            </w:r>
            <w:proofErr w:type="spellEnd"/>
            <w:r w:rsidR="00460653" w:rsidRPr="00EF6320">
              <w:rPr>
                <w:lang w:val="en-US"/>
              </w:rPr>
              <w:t xml:space="preserve">-verbal de </w:t>
            </w:r>
            <w:proofErr w:type="spellStart"/>
            <w:r w:rsidR="00460653" w:rsidRPr="00EF6320">
              <w:rPr>
                <w:lang w:val="en-US"/>
              </w:rPr>
              <w:t>recepţie</w:t>
            </w:r>
            <w:proofErr w:type="spellEnd"/>
            <w:r w:rsidR="00460653" w:rsidRPr="00EF6320">
              <w:rPr>
                <w:lang w:val="en-US"/>
              </w:rPr>
              <w:t xml:space="preserve"> </w:t>
            </w:r>
            <w:proofErr w:type="spellStart"/>
            <w:r w:rsidR="00460653" w:rsidRPr="00EF6320">
              <w:rPr>
                <w:lang w:val="en-US"/>
              </w:rPr>
              <w:t>finală</w:t>
            </w:r>
            <w:proofErr w:type="spellEnd"/>
            <w:r w:rsidR="00A109E6" w:rsidRPr="00EF6320">
              <w:rPr>
                <w:lang w:val="en-US"/>
              </w:rPr>
              <w:t xml:space="preserve">/ </w:t>
            </w:r>
            <w:proofErr w:type="spellStart"/>
            <w:r w:rsidR="00A109E6" w:rsidRPr="00EF6320">
              <w:rPr>
                <w:lang w:val="en-US"/>
              </w:rPr>
              <w:t>procesului</w:t>
            </w:r>
            <w:proofErr w:type="spellEnd"/>
            <w:r w:rsidR="00A109E6" w:rsidRPr="00EF6320">
              <w:rPr>
                <w:lang w:val="en-US"/>
              </w:rPr>
              <w:t xml:space="preserve">-verbal la </w:t>
            </w:r>
            <w:proofErr w:type="spellStart"/>
            <w:r w:rsidR="00A109E6" w:rsidRPr="00EF6320">
              <w:rPr>
                <w:lang w:val="en-US"/>
              </w:rPr>
              <w:t>terminarea</w:t>
            </w:r>
            <w:proofErr w:type="spellEnd"/>
            <w:r w:rsidR="00A109E6" w:rsidRPr="00EF6320">
              <w:rPr>
                <w:lang w:val="en-US"/>
              </w:rPr>
              <w:t xml:space="preserve"> </w:t>
            </w:r>
            <w:proofErr w:type="spellStart"/>
            <w:r w:rsidR="00A109E6" w:rsidRPr="00EF6320">
              <w:rPr>
                <w:lang w:val="en-US"/>
              </w:rPr>
              <w:t>lucrărilor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cel</w:t>
            </w:r>
            <w:proofErr w:type="spellEnd"/>
            <w:r w:rsidR="00460653" w:rsidRPr="00EF6320">
              <w:rPr>
                <w:lang w:val="en-US"/>
              </w:rPr>
              <w:t xml:space="preserve"> </w:t>
            </w:r>
            <w:proofErr w:type="spellStart"/>
            <w:r w:rsidR="00460653" w:rsidRPr="00EF6320">
              <w:rPr>
                <w:lang w:val="en-US"/>
              </w:rPr>
              <w:t>mult</w:t>
            </w:r>
            <w:proofErr w:type="spellEnd"/>
            <w:r w:rsidR="00460653" w:rsidRPr="00EF6320">
              <w:rPr>
                <w:lang w:val="en-US"/>
              </w:rPr>
              <w:t xml:space="preserve"> 15 </w:t>
            </w:r>
            <w:proofErr w:type="spellStart"/>
            <w:proofErr w:type="gramStart"/>
            <w:r w:rsidR="00460653" w:rsidRPr="00EF6320">
              <w:rPr>
                <w:lang w:val="en-US"/>
              </w:rPr>
              <w:t>zile</w:t>
            </w:r>
            <w:r w:rsidR="00E838F8" w:rsidRPr="00EF6320">
              <w:rPr>
                <w:lang w:val="en-US"/>
              </w:rPr>
              <w:t>.</w:t>
            </w:r>
            <w:r w:rsidR="00EB65F6" w:rsidRPr="00EF6320">
              <w:rPr>
                <w:lang w:val="en-US"/>
              </w:rPr>
              <w:t>În</w:t>
            </w:r>
            <w:proofErr w:type="spellEnd"/>
            <w:proofErr w:type="gramEnd"/>
            <w:r w:rsidR="00EB65F6" w:rsidRPr="00EF6320">
              <w:rPr>
                <w:lang w:val="en-US"/>
              </w:rPr>
              <w:t xml:space="preserve"> </w:t>
            </w:r>
            <w:proofErr w:type="spellStart"/>
            <w:r w:rsidR="00EB65F6" w:rsidRPr="00EF6320">
              <w:rPr>
                <w:lang w:val="en-US"/>
              </w:rPr>
              <w:t>cazul</w:t>
            </w:r>
            <w:proofErr w:type="spellEnd"/>
            <w:r w:rsidR="00EB65F6" w:rsidRPr="00EF6320">
              <w:rPr>
                <w:lang w:val="en-US"/>
              </w:rPr>
              <w:t xml:space="preserve"> </w:t>
            </w:r>
            <w:proofErr w:type="spellStart"/>
            <w:r w:rsidR="00EB65F6" w:rsidRPr="00EF6320">
              <w:rPr>
                <w:lang w:val="en-US"/>
              </w:rPr>
              <w:t>recepţiei</w:t>
            </w:r>
            <w:proofErr w:type="spellEnd"/>
            <w:r w:rsidR="00EB65F6" w:rsidRPr="00EF6320">
              <w:rPr>
                <w:lang w:val="en-US"/>
              </w:rPr>
              <w:t xml:space="preserve"> cu </w:t>
            </w:r>
            <w:proofErr w:type="spellStart"/>
            <w:r w:rsidR="00EB65F6" w:rsidRPr="00EF6320">
              <w:rPr>
                <w:lang w:val="en-US"/>
              </w:rPr>
              <w:t>obiecţii,garanţia</w:t>
            </w:r>
            <w:proofErr w:type="spellEnd"/>
            <w:r w:rsidR="00EB65F6" w:rsidRPr="00EF6320">
              <w:rPr>
                <w:lang w:val="en-US"/>
              </w:rPr>
              <w:t xml:space="preserve"> se </w:t>
            </w:r>
            <w:proofErr w:type="spellStart"/>
            <w:r w:rsidR="00EB65F6" w:rsidRPr="00EF6320">
              <w:rPr>
                <w:lang w:val="en-US"/>
              </w:rPr>
              <w:t>va</w:t>
            </w:r>
            <w:proofErr w:type="spellEnd"/>
            <w:r w:rsidR="00EB65F6" w:rsidRPr="00EF6320">
              <w:rPr>
                <w:lang w:val="en-US"/>
              </w:rPr>
              <w:t xml:space="preserve"> </w:t>
            </w:r>
            <w:proofErr w:type="spellStart"/>
            <w:r w:rsidR="00EB65F6" w:rsidRPr="00EF6320">
              <w:rPr>
                <w:lang w:val="en-US"/>
              </w:rPr>
              <w:t>restitui</w:t>
            </w:r>
            <w:proofErr w:type="spellEnd"/>
            <w:r w:rsidR="00EB65F6" w:rsidRPr="00EF6320">
              <w:rPr>
                <w:lang w:val="en-US"/>
              </w:rPr>
              <w:t xml:space="preserve"> </w:t>
            </w:r>
            <w:proofErr w:type="spellStart"/>
            <w:r w:rsidR="00EB65F6" w:rsidRPr="00EF6320">
              <w:rPr>
                <w:lang w:val="en-US"/>
              </w:rPr>
              <w:t>în</w:t>
            </w:r>
            <w:proofErr w:type="spellEnd"/>
            <w:r w:rsidR="00EB65F6" w:rsidRPr="00EF6320">
              <w:rPr>
                <w:lang w:val="en-US"/>
              </w:rPr>
              <w:t xml:space="preserve"> </w:t>
            </w:r>
            <w:proofErr w:type="spellStart"/>
            <w:r w:rsidR="00EB65F6" w:rsidRPr="00EF6320">
              <w:rPr>
                <w:lang w:val="en-US"/>
              </w:rPr>
              <w:t>cel</w:t>
            </w:r>
            <w:proofErr w:type="spellEnd"/>
            <w:r w:rsidR="00EB65F6" w:rsidRPr="00EF6320">
              <w:rPr>
                <w:lang w:val="en-US"/>
              </w:rPr>
              <w:t xml:space="preserve"> </w:t>
            </w:r>
            <w:proofErr w:type="spellStart"/>
            <w:r w:rsidR="00EB65F6" w:rsidRPr="00EF6320">
              <w:rPr>
                <w:lang w:val="en-US"/>
              </w:rPr>
              <w:t>mult</w:t>
            </w:r>
            <w:proofErr w:type="spellEnd"/>
            <w:r w:rsidR="00EB65F6" w:rsidRPr="00EF6320">
              <w:rPr>
                <w:lang w:val="en-US"/>
              </w:rPr>
              <w:t xml:space="preserve"> 15 </w:t>
            </w:r>
            <w:proofErr w:type="spellStart"/>
            <w:r w:rsidR="00EB65F6" w:rsidRPr="00EF6320">
              <w:rPr>
                <w:lang w:val="en-US"/>
              </w:rPr>
              <w:t>zile</w:t>
            </w:r>
            <w:proofErr w:type="spellEnd"/>
            <w:r w:rsidR="00EB65F6" w:rsidRPr="00EF6320">
              <w:rPr>
                <w:lang w:val="en-US"/>
              </w:rPr>
              <w:t xml:space="preserve"> </w:t>
            </w:r>
            <w:proofErr w:type="spellStart"/>
            <w:r w:rsidR="00EB65F6" w:rsidRPr="00EF6320">
              <w:rPr>
                <w:lang w:val="en-US"/>
              </w:rPr>
              <w:t>după</w:t>
            </w:r>
            <w:proofErr w:type="spellEnd"/>
            <w:r w:rsidR="00EB65F6" w:rsidRPr="00EF6320">
              <w:rPr>
                <w:lang w:val="en-US"/>
              </w:rPr>
              <w:t xml:space="preserve"> </w:t>
            </w:r>
            <w:proofErr w:type="spellStart"/>
            <w:r w:rsidR="00EB65F6" w:rsidRPr="00EF6320">
              <w:rPr>
                <w:lang w:val="en-US"/>
              </w:rPr>
              <w:t>înlăturarea</w:t>
            </w:r>
            <w:proofErr w:type="spellEnd"/>
            <w:r w:rsidR="00EB65F6" w:rsidRPr="00EF6320">
              <w:rPr>
                <w:lang w:val="en-US"/>
              </w:rPr>
              <w:t xml:space="preserve"> </w:t>
            </w:r>
            <w:proofErr w:type="spellStart"/>
            <w:r w:rsidR="00EB65F6" w:rsidRPr="00EF6320">
              <w:rPr>
                <w:lang w:val="en-US"/>
              </w:rPr>
              <w:lastRenderedPageBreak/>
              <w:t>acestora</w:t>
            </w:r>
            <w:proofErr w:type="spellEnd"/>
            <w:r w:rsidR="00EB65F6" w:rsidRPr="00EF6320">
              <w:rPr>
                <w:lang w:val="en-US"/>
              </w:rPr>
              <w:t>.</w:t>
            </w:r>
          </w:p>
          <w:p w14:paraId="0D1C6135" w14:textId="77777777" w:rsidR="00460653" w:rsidRPr="00EF6320" w:rsidRDefault="00A156C0" w:rsidP="00196AB4">
            <w:pPr>
              <w:pStyle w:val="af2"/>
              <w:tabs>
                <w:tab w:val="left" w:pos="567"/>
              </w:tabs>
              <w:spacing w:line="276" w:lineRule="auto"/>
              <w:ind w:firstLine="0"/>
              <w:rPr>
                <w:lang w:val="en-US"/>
              </w:rPr>
            </w:pPr>
            <w:r w:rsidRPr="00EF6320">
              <w:rPr>
                <w:lang w:val="en-US"/>
              </w:rPr>
              <w:t>4.</w:t>
            </w:r>
            <w:proofErr w:type="gramStart"/>
            <w:r w:rsidRPr="00EF6320">
              <w:rPr>
                <w:lang w:val="en-US"/>
              </w:rPr>
              <w:t>12.</w:t>
            </w:r>
            <w:r w:rsidR="00460653" w:rsidRPr="00EF6320">
              <w:rPr>
                <w:lang w:val="en-US"/>
              </w:rPr>
              <w:t>Antreprenorul</w:t>
            </w:r>
            <w:proofErr w:type="gramEnd"/>
            <w:r w:rsidR="00460653" w:rsidRPr="00EF6320">
              <w:rPr>
                <w:lang w:val="en-US"/>
              </w:rPr>
              <w:t xml:space="preserv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constituie</w:t>
            </w:r>
            <w:proofErr w:type="spellEnd"/>
            <w:r w:rsidR="00460653" w:rsidRPr="00EF6320">
              <w:rPr>
                <w:lang w:val="en-US"/>
              </w:rPr>
              <w:t xml:space="preserve"> </w:t>
            </w:r>
            <w:proofErr w:type="spellStart"/>
            <w:r w:rsidR="00460653" w:rsidRPr="00EF6320">
              <w:rPr>
                <w:lang w:val="en-US"/>
              </w:rPr>
              <w:t>garanţia</w:t>
            </w:r>
            <w:proofErr w:type="spellEnd"/>
            <w:r w:rsidR="00460653" w:rsidRPr="00EF6320">
              <w:rPr>
                <w:lang w:val="en-US"/>
              </w:rPr>
              <w:t xml:space="preserve"> de </w:t>
            </w:r>
            <w:proofErr w:type="spellStart"/>
            <w:r w:rsidR="00460653" w:rsidRPr="00EF6320">
              <w:rPr>
                <w:lang w:val="en-US"/>
              </w:rPr>
              <w:t>bună</w:t>
            </w:r>
            <w:proofErr w:type="spellEnd"/>
            <w:r w:rsidR="00460653" w:rsidRPr="00EF6320">
              <w:rPr>
                <w:lang w:val="en-US"/>
              </w:rPr>
              <w:t xml:space="preserve"> </w:t>
            </w:r>
            <w:proofErr w:type="spellStart"/>
            <w:r w:rsidR="00460653" w:rsidRPr="00EF6320">
              <w:rPr>
                <w:lang w:val="en-US"/>
              </w:rPr>
              <w:t>execuţie</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primirea</w:t>
            </w:r>
            <w:proofErr w:type="spellEnd"/>
            <w:r w:rsidR="00460653" w:rsidRPr="00EF6320">
              <w:rPr>
                <w:lang w:val="en-US"/>
              </w:rPr>
              <w:t xml:space="preserve"> </w:t>
            </w:r>
            <w:proofErr w:type="spellStart"/>
            <w:r w:rsidR="00460653" w:rsidRPr="00EF6320">
              <w:rPr>
                <w:lang w:val="en-US"/>
              </w:rPr>
              <w:t>scris</w:t>
            </w:r>
            <w:r w:rsidR="00404C0D" w:rsidRPr="00EF6320">
              <w:rPr>
                <w:lang w:val="en-US"/>
              </w:rPr>
              <w:t>orii</w:t>
            </w:r>
            <w:proofErr w:type="spellEnd"/>
            <w:r w:rsidR="00404C0D" w:rsidRPr="00EF6320">
              <w:rPr>
                <w:lang w:val="en-US"/>
              </w:rPr>
              <w:t xml:space="preserve"> de </w:t>
            </w:r>
            <w:proofErr w:type="spellStart"/>
            <w:r w:rsidR="00404C0D" w:rsidRPr="00EF6320">
              <w:rPr>
                <w:lang w:val="en-US"/>
              </w:rPr>
              <w:t>acceptare</w:t>
            </w:r>
            <w:proofErr w:type="spellEnd"/>
            <w:r w:rsidR="00404C0D" w:rsidRPr="00EF6320">
              <w:rPr>
                <w:lang w:val="en-US"/>
              </w:rPr>
              <w:t xml:space="preserve">, </w:t>
            </w:r>
            <w:proofErr w:type="spellStart"/>
            <w:r w:rsidR="00404C0D" w:rsidRPr="00EF6320">
              <w:rPr>
                <w:lang w:val="en-US"/>
              </w:rPr>
              <w:t>dar</w:t>
            </w:r>
            <w:proofErr w:type="spellEnd"/>
            <w:r w:rsidR="00404C0D" w:rsidRPr="00EF6320">
              <w:rPr>
                <w:lang w:val="en-US"/>
              </w:rPr>
              <w:t xml:space="preserve"> nu </w:t>
            </w:r>
            <w:proofErr w:type="spellStart"/>
            <w:r w:rsidR="00404C0D" w:rsidRPr="00EF6320">
              <w:rPr>
                <w:lang w:val="en-US"/>
              </w:rPr>
              <w:t>mai</w:t>
            </w:r>
            <w:proofErr w:type="spellEnd"/>
            <w:r w:rsidR="00404C0D" w:rsidRPr="00EF6320">
              <w:rPr>
                <w:lang w:val="en-US"/>
              </w:rPr>
              <w:t xml:space="preserve"> </w:t>
            </w:r>
            <w:proofErr w:type="spellStart"/>
            <w:r w:rsidR="00404C0D" w:rsidRPr="00EF6320">
              <w:rPr>
                <w:lang w:val="en-US"/>
              </w:rPr>
              <w:t>târ</w:t>
            </w:r>
            <w:r w:rsidR="00460653" w:rsidRPr="00EF6320">
              <w:rPr>
                <w:lang w:val="en-US"/>
              </w:rPr>
              <w:t>ziu</w:t>
            </w:r>
            <w:proofErr w:type="spellEnd"/>
            <w:r w:rsidR="00460653" w:rsidRPr="00EF6320">
              <w:rPr>
                <w:lang w:val="en-US"/>
              </w:rPr>
              <w:t xml:space="preserve"> de dat</w:t>
            </w:r>
            <w:r w:rsidR="00404C0D" w:rsidRPr="00EF6320">
              <w:rPr>
                <w:lang w:val="en-US"/>
              </w:rPr>
              <w:t xml:space="preserve">a </w:t>
            </w:r>
            <w:proofErr w:type="spellStart"/>
            <w:r w:rsidR="00404C0D" w:rsidRPr="00EF6320">
              <w:rPr>
                <w:lang w:val="en-US"/>
              </w:rPr>
              <w:t>încheierii</w:t>
            </w:r>
            <w:proofErr w:type="spellEnd"/>
            <w:r w:rsidR="00404C0D" w:rsidRPr="00EF6320">
              <w:rPr>
                <w:lang w:val="en-US"/>
              </w:rPr>
              <w:t xml:space="preserve"> </w:t>
            </w:r>
            <w:proofErr w:type="spellStart"/>
            <w:r w:rsidR="00404C0D" w:rsidRPr="00EF6320">
              <w:rPr>
                <w:lang w:val="en-US"/>
              </w:rPr>
              <w:t>contractului</w:t>
            </w:r>
            <w:proofErr w:type="spellEnd"/>
            <w:r w:rsidR="00404C0D" w:rsidRPr="00EF6320">
              <w:rPr>
                <w:lang w:val="en-US"/>
              </w:rPr>
              <w:t xml:space="preserve">. </w:t>
            </w:r>
            <w:proofErr w:type="spellStart"/>
            <w:r w:rsidR="00404C0D" w:rsidRPr="00EF6320">
              <w:rPr>
                <w:lang w:val="en-US"/>
              </w:rPr>
              <w:t>Atât</w:t>
            </w:r>
            <w:proofErr w:type="spellEnd"/>
            <w:r w:rsidR="00460653" w:rsidRPr="00EF6320">
              <w:rPr>
                <w:lang w:val="en-US"/>
              </w:rPr>
              <w:t xml:space="preserve"> </w:t>
            </w:r>
            <w:proofErr w:type="spellStart"/>
            <w:r w:rsidR="00460653" w:rsidRPr="00EF6320">
              <w:rPr>
                <w:lang w:val="en-US"/>
              </w:rPr>
              <w:t>timp</w:t>
            </w:r>
            <w:proofErr w:type="spellEnd"/>
            <w:r w:rsidR="00460653" w:rsidRPr="00EF6320">
              <w:rPr>
                <w:lang w:val="en-US"/>
              </w:rPr>
              <w:t xml:space="preserve"> </w:t>
            </w:r>
            <w:proofErr w:type="spellStart"/>
            <w:r w:rsidR="00460653" w:rsidRPr="00EF6320">
              <w:rPr>
                <w:lang w:val="en-US"/>
              </w:rPr>
              <w:t>c</w:t>
            </w:r>
            <w:r w:rsidR="00404C0D" w:rsidRPr="00EF6320">
              <w:rPr>
                <w:lang w:val="en-US"/>
              </w:rPr>
              <w:t>â</w:t>
            </w:r>
            <w:r w:rsidR="00460653" w:rsidRPr="00EF6320">
              <w:rPr>
                <w:lang w:val="en-US"/>
              </w:rPr>
              <w:t>t</w:t>
            </w:r>
            <w:proofErr w:type="spellEnd"/>
            <w:r w:rsidR="00460653" w:rsidRPr="00EF6320">
              <w:rPr>
                <w:lang w:val="en-US"/>
              </w:rPr>
              <w:t xml:space="preserve"> </w:t>
            </w:r>
            <w:proofErr w:type="spellStart"/>
            <w:r w:rsidR="00460653" w:rsidRPr="00EF6320">
              <w:rPr>
                <w:lang w:val="en-US"/>
              </w:rPr>
              <w:t>el</w:t>
            </w:r>
            <w:proofErr w:type="spellEnd"/>
            <w:r w:rsidR="00460653" w:rsidRPr="00EF6320">
              <w:rPr>
                <w:lang w:val="en-US"/>
              </w:rPr>
              <w:t xml:space="preserve"> nu </w:t>
            </w:r>
            <w:proofErr w:type="spellStart"/>
            <w:r w:rsidR="00460653" w:rsidRPr="00EF6320">
              <w:rPr>
                <w:lang w:val="en-US"/>
              </w:rPr>
              <w:t>şi</w:t>
            </w:r>
            <w:proofErr w:type="spellEnd"/>
            <w:r w:rsidR="00460653" w:rsidRPr="00EF6320">
              <w:rPr>
                <w:lang w:val="en-US"/>
              </w:rPr>
              <w:t xml:space="preserve">-a </w:t>
            </w:r>
            <w:proofErr w:type="spellStart"/>
            <w:r w:rsidR="00460653" w:rsidRPr="00EF6320">
              <w:rPr>
                <w:lang w:val="en-US"/>
              </w:rPr>
              <w:t>îndeplinit</w:t>
            </w:r>
            <w:proofErr w:type="spellEnd"/>
            <w:r w:rsidR="00460653" w:rsidRPr="00EF6320">
              <w:rPr>
                <w:lang w:val="en-US"/>
              </w:rPr>
              <w:t xml:space="preserve"> </w:t>
            </w:r>
            <w:proofErr w:type="spellStart"/>
            <w:r w:rsidR="00460653" w:rsidRPr="00EF6320">
              <w:rPr>
                <w:lang w:val="en-US"/>
              </w:rPr>
              <w:t>această</w:t>
            </w:r>
            <w:proofErr w:type="spellEnd"/>
            <w:r w:rsidR="00460653" w:rsidRPr="00EF6320">
              <w:rPr>
                <w:lang w:val="en-US"/>
              </w:rPr>
              <w:t xml:space="preserve"> </w:t>
            </w:r>
            <w:proofErr w:type="spellStart"/>
            <w:r w:rsidR="00460653" w:rsidRPr="00EF6320">
              <w:rPr>
                <w:lang w:val="en-US"/>
              </w:rPr>
              <w:t>obligaţiune</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reţină</w:t>
            </w:r>
            <w:proofErr w:type="spellEnd"/>
            <w:r w:rsidR="00460653" w:rsidRPr="00EF6320">
              <w:rPr>
                <w:lang w:val="en-US"/>
              </w:rPr>
              <w:t xml:space="preserve"> </w:t>
            </w:r>
            <w:proofErr w:type="spellStart"/>
            <w:r w:rsidR="00460653" w:rsidRPr="00EF6320">
              <w:rPr>
                <w:lang w:val="en-US"/>
              </w:rPr>
              <w:t>garanţia</w:t>
            </w:r>
            <w:r w:rsidR="00E364D5" w:rsidRPr="00EF6320">
              <w:rPr>
                <w:lang w:val="en-US"/>
              </w:rPr>
              <w:t>Antreprenorului</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ofertă</w:t>
            </w:r>
            <w:proofErr w:type="spellEnd"/>
            <w:r w:rsidR="00460653" w:rsidRPr="00EF6320">
              <w:rPr>
                <w:lang w:val="en-US"/>
              </w:rPr>
              <w:t xml:space="preserve">. </w:t>
            </w:r>
          </w:p>
          <w:p w14:paraId="14C9D6CB" w14:textId="77777777" w:rsidR="00460653" w:rsidRPr="00EF6320" w:rsidRDefault="00A156C0" w:rsidP="00196AB4">
            <w:pPr>
              <w:pStyle w:val="af2"/>
              <w:tabs>
                <w:tab w:val="left" w:pos="567"/>
              </w:tabs>
              <w:spacing w:line="276" w:lineRule="auto"/>
              <w:ind w:firstLine="0"/>
              <w:rPr>
                <w:lang w:val="en-US"/>
              </w:rPr>
            </w:pPr>
            <w:r w:rsidRPr="00EF6320">
              <w:rPr>
                <w:lang w:val="en-US"/>
              </w:rPr>
              <w:t>4.1</w:t>
            </w:r>
            <w:r w:rsidR="00893327" w:rsidRPr="00EF6320">
              <w:rPr>
                <w:lang w:val="en-US"/>
              </w:rPr>
              <w:t>3</w:t>
            </w:r>
            <w:r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garantează</w:t>
            </w:r>
            <w:proofErr w:type="spellEnd"/>
            <w:r w:rsidR="00460653" w:rsidRPr="00EF6320">
              <w:rPr>
                <w:lang w:val="en-US"/>
              </w:rPr>
              <w:t xml:space="preserve"> </w:t>
            </w:r>
            <w:proofErr w:type="spellStart"/>
            <w:r w:rsidR="00460653" w:rsidRPr="00EF6320">
              <w:rPr>
                <w:lang w:val="en-US"/>
              </w:rPr>
              <w:t>că</w:t>
            </w:r>
            <w:proofErr w:type="spellEnd"/>
            <w:r w:rsidR="00460653" w:rsidRPr="00EF6320">
              <w:rPr>
                <w:lang w:val="en-US"/>
              </w:rPr>
              <w:t xml:space="preserve">, la data </w:t>
            </w:r>
            <w:proofErr w:type="spellStart"/>
            <w:r w:rsidR="00460653" w:rsidRPr="00EF6320">
              <w:rPr>
                <w:lang w:val="en-US"/>
              </w:rPr>
              <w:t>recepţiei</w:t>
            </w:r>
            <w:proofErr w:type="spellEnd"/>
            <w:r w:rsidR="00460653" w:rsidRPr="00EF6320">
              <w:rPr>
                <w:lang w:val="en-US"/>
              </w:rPr>
              <w:t xml:space="preserve">, </w:t>
            </w:r>
            <w:proofErr w:type="spellStart"/>
            <w:r w:rsidR="00460653" w:rsidRPr="00EF6320">
              <w:rPr>
                <w:lang w:val="en-US"/>
              </w:rPr>
              <w:t>lucrarea</w:t>
            </w:r>
            <w:proofErr w:type="spellEnd"/>
            <w:r w:rsidR="00460653" w:rsidRPr="00EF6320">
              <w:rPr>
                <w:lang w:val="en-US"/>
              </w:rPr>
              <w:t xml:space="preserve"> </w:t>
            </w:r>
            <w:proofErr w:type="spellStart"/>
            <w:r w:rsidR="00460653" w:rsidRPr="00EF6320">
              <w:rPr>
                <w:lang w:val="en-US"/>
              </w:rPr>
              <w:t>executată</w:t>
            </w:r>
            <w:proofErr w:type="spellEnd"/>
            <w:r w:rsidR="00460653" w:rsidRPr="00EF6320">
              <w:rPr>
                <w:lang w:val="en-US"/>
              </w:rPr>
              <w:t xml:space="preserve"> are </w:t>
            </w:r>
            <w:proofErr w:type="spellStart"/>
            <w:r w:rsidR="00460653" w:rsidRPr="00EF6320">
              <w:rPr>
                <w:lang w:val="en-US"/>
              </w:rPr>
              <w:t>calităţile</w:t>
            </w:r>
            <w:proofErr w:type="spellEnd"/>
            <w:r w:rsidR="00460653" w:rsidRPr="00EF6320">
              <w:rPr>
                <w:lang w:val="en-US"/>
              </w:rPr>
              <w:t xml:space="preserve"> stipulate </w:t>
            </w:r>
            <w:proofErr w:type="spellStart"/>
            <w:r w:rsidR="00460653" w:rsidRPr="00EF6320">
              <w:rPr>
                <w:lang w:val="en-US"/>
              </w:rPr>
              <w:t>în</w:t>
            </w:r>
            <w:proofErr w:type="spellEnd"/>
            <w:r w:rsidR="00460653" w:rsidRPr="00EF6320">
              <w:rPr>
                <w:lang w:val="en-US"/>
              </w:rPr>
              <w:t xml:space="preserve"> contract, </w:t>
            </w:r>
            <w:proofErr w:type="spellStart"/>
            <w:r w:rsidR="00460653" w:rsidRPr="00EF6320">
              <w:rPr>
                <w:lang w:val="en-US"/>
              </w:rPr>
              <w:t>corespunde</w:t>
            </w:r>
            <w:proofErr w:type="spellEnd"/>
            <w:r w:rsidR="00460653" w:rsidRPr="00EF6320">
              <w:rPr>
                <w:lang w:val="en-US"/>
              </w:rPr>
              <w:t xml:space="preserve"> </w:t>
            </w:r>
            <w:proofErr w:type="spellStart"/>
            <w:r w:rsidR="00460653" w:rsidRPr="00EF6320">
              <w:rPr>
                <w:lang w:val="en-US"/>
              </w:rPr>
              <w:t>reglementărilor</w:t>
            </w:r>
            <w:proofErr w:type="spellEnd"/>
            <w:r w:rsidR="00460653" w:rsidRPr="00EF6320">
              <w:rPr>
                <w:lang w:val="en-US"/>
              </w:rPr>
              <w:t xml:space="preserve"> </w:t>
            </w:r>
            <w:proofErr w:type="spellStart"/>
            <w:r w:rsidR="00460653" w:rsidRPr="00EF6320">
              <w:rPr>
                <w:lang w:val="en-US"/>
              </w:rPr>
              <w:t>tehnice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nu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afectată</w:t>
            </w:r>
            <w:proofErr w:type="spellEnd"/>
            <w:r w:rsidR="00460653" w:rsidRPr="00EF6320">
              <w:rPr>
                <w:lang w:val="en-US"/>
              </w:rPr>
              <w:t xml:space="preserve"> de </w:t>
            </w:r>
            <w:proofErr w:type="spellStart"/>
            <w:r w:rsidR="00460653" w:rsidRPr="00EF6320">
              <w:rPr>
                <w:lang w:val="en-US"/>
              </w:rPr>
              <w:t>vicii</w:t>
            </w:r>
            <w:proofErr w:type="spellEnd"/>
            <w:r w:rsidR="00460653" w:rsidRPr="00EF6320">
              <w:rPr>
                <w:lang w:val="en-US"/>
              </w:rPr>
              <w:t xml:space="preserve"> care </w:t>
            </w:r>
            <w:proofErr w:type="spellStart"/>
            <w:r w:rsidR="00460653" w:rsidRPr="00EF6320">
              <w:rPr>
                <w:lang w:val="en-US"/>
              </w:rPr>
              <w:t>ar</w:t>
            </w:r>
            <w:proofErr w:type="spellEnd"/>
            <w:r w:rsidR="00460653" w:rsidRPr="00EF6320">
              <w:rPr>
                <w:lang w:val="en-US"/>
              </w:rPr>
              <w:t xml:space="preserve"> </w:t>
            </w:r>
            <w:proofErr w:type="spellStart"/>
            <w:r w:rsidR="00460653" w:rsidRPr="00EF6320">
              <w:rPr>
                <w:lang w:val="en-US"/>
              </w:rPr>
              <w:t>diminua</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chiar</w:t>
            </w:r>
            <w:proofErr w:type="spellEnd"/>
            <w:r w:rsidR="00460653" w:rsidRPr="00EF6320">
              <w:rPr>
                <w:lang w:val="en-US"/>
              </w:rPr>
              <w:t xml:space="preserve"> </w:t>
            </w:r>
            <w:proofErr w:type="spellStart"/>
            <w:r w:rsidR="00460653" w:rsidRPr="00EF6320">
              <w:rPr>
                <w:lang w:val="en-US"/>
              </w:rPr>
              <w:t>anula</w:t>
            </w:r>
            <w:proofErr w:type="spellEnd"/>
            <w:r w:rsidR="00460653" w:rsidRPr="00EF6320">
              <w:rPr>
                <w:lang w:val="en-US"/>
              </w:rPr>
              <w:t xml:space="preserve"> </w:t>
            </w:r>
            <w:proofErr w:type="spellStart"/>
            <w:r w:rsidR="00460653" w:rsidRPr="00EF6320">
              <w:rPr>
                <w:lang w:val="en-US"/>
              </w:rPr>
              <w:t>valoarea</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posibilitatea</w:t>
            </w:r>
            <w:proofErr w:type="spellEnd"/>
            <w:r w:rsidR="00460653" w:rsidRPr="00EF6320">
              <w:rPr>
                <w:lang w:val="en-US"/>
              </w:rPr>
              <w:t xml:space="preserve"> de </w:t>
            </w:r>
            <w:proofErr w:type="spellStart"/>
            <w:r w:rsidR="00460653" w:rsidRPr="00EF6320">
              <w:rPr>
                <w:lang w:val="en-US"/>
              </w:rPr>
              <w:t>utilizare</w:t>
            </w:r>
            <w:proofErr w:type="spellEnd"/>
            <w:r w:rsidR="00460653" w:rsidRPr="00EF6320">
              <w:rPr>
                <w:lang w:val="en-US"/>
              </w:rPr>
              <w:t xml:space="preserve">, conform </w:t>
            </w:r>
            <w:proofErr w:type="spellStart"/>
            <w:r w:rsidR="00460653" w:rsidRPr="00EF6320">
              <w:rPr>
                <w:lang w:val="en-US"/>
              </w:rPr>
              <w:t>condiţiilor</w:t>
            </w:r>
            <w:proofErr w:type="spellEnd"/>
            <w:r w:rsidR="00460653" w:rsidRPr="00EF6320">
              <w:rPr>
                <w:lang w:val="en-US"/>
              </w:rPr>
              <w:t xml:space="preserve"> </w:t>
            </w:r>
            <w:proofErr w:type="spellStart"/>
            <w:r w:rsidR="00460653" w:rsidRPr="00EF6320">
              <w:rPr>
                <w:lang w:val="en-US"/>
              </w:rPr>
              <w:t>normale</w:t>
            </w:r>
            <w:proofErr w:type="spellEnd"/>
            <w:r w:rsidR="00460653" w:rsidRPr="00EF6320">
              <w:rPr>
                <w:lang w:val="en-US"/>
              </w:rPr>
              <w:t xml:space="preserve"> de </w:t>
            </w:r>
            <w:proofErr w:type="spellStart"/>
            <w:r w:rsidR="00460653" w:rsidRPr="00EF6320">
              <w:rPr>
                <w:lang w:val="en-US"/>
              </w:rPr>
              <w:t>folosire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a </w:t>
            </w:r>
            <w:proofErr w:type="spellStart"/>
            <w:r w:rsidR="00460653" w:rsidRPr="00EF6320">
              <w:rPr>
                <w:lang w:val="en-US"/>
              </w:rPr>
              <w:t>celor</w:t>
            </w:r>
            <w:proofErr w:type="spellEnd"/>
            <w:r w:rsidR="00460653" w:rsidRPr="00EF6320">
              <w:rPr>
                <w:lang w:val="en-US"/>
              </w:rPr>
              <w:t xml:space="preserve"> </w:t>
            </w:r>
            <w:proofErr w:type="spellStart"/>
            <w:r w:rsidR="00460653" w:rsidRPr="00EF6320">
              <w:rPr>
                <w:lang w:val="en-US"/>
              </w:rPr>
              <w:t>explicite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contract. </w:t>
            </w:r>
          </w:p>
          <w:p w14:paraId="1E41E77D" w14:textId="77777777" w:rsidR="00460653" w:rsidRPr="00EF6320" w:rsidRDefault="00A156C0" w:rsidP="00196AB4">
            <w:pPr>
              <w:pStyle w:val="af2"/>
              <w:tabs>
                <w:tab w:val="left" w:pos="567"/>
              </w:tabs>
              <w:spacing w:line="276" w:lineRule="auto"/>
              <w:ind w:firstLine="0"/>
              <w:rPr>
                <w:lang w:val="en-US"/>
              </w:rPr>
            </w:pPr>
            <w:r w:rsidRPr="00EF6320">
              <w:rPr>
                <w:lang w:val="en-US"/>
              </w:rPr>
              <w:t>4.1</w:t>
            </w:r>
            <w:r w:rsidR="00893327" w:rsidRPr="00EF6320">
              <w:rPr>
                <w:lang w:val="en-US"/>
              </w:rPr>
              <w:t>4</w:t>
            </w:r>
            <w:r w:rsidRPr="00EF6320">
              <w:rPr>
                <w:lang w:val="en-US"/>
              </w:rPr>
              <w:t xml:space="preserve">. </w:t>
            </w:r>
            <w:r w:rsidR="00460653" w:rsidRPr="00EF6320">
              <w:rPr>
                <w:lang w:val="en-US"/>
              </w:rPr>
              <w:t xml:space="preserve">La </w:t>
            </w:r>
            <w:proofErr w:type="spellStart"/>
            <w:r w:rsidR="00460653" w:rsidRPr="00EF6320">
              <w:rPr>
                <w:lang w:val="en-US"/>
              </w:rPr>
              <w:t>lucrările</w:t>
            </w:r>
            <w:proofErr w:type="spellEnd"/>
            <w:r w:rsidR="00460653" w:rsidRPr="00EF6320">
              <w:rPr>
                <w:lang w:val="en-US"/>
              </w:rPr>
              <w:t xml:space="preserve"> la care se fac </w:t>
            </w:r>
            <w:proofErr w:type="spellStart"/>
            <w:r w:rsidR="00460653" w:rsidRPr="00EF6320">
              <w:rPr>
                <w:lang w:val="en-US"/>
              </w:rPr>
              <w:t>încercări</w:t>
            </w:r>
            <w:proofErr w:type="spellEnd"/>
            <w:r w:rsidR="00460653" w:rsidRPr="00EF6320">
              <w:rPr>
                <w:lang w:val="en-US"/>
              </w:rPr>
              <w:t xml:space="preserve">, se </w:t>
            </w:r>
            <w:proofErr w:type="spellStart"/>
            <w:r w:rsidR="00460653" w:rsidRPr="00EF6320">
              <w:rPr>
                <w:lang w:val="en-US"/>
              </w:rPr>
              <w:t>consideră</w:t>
            </w:r>
            <w:proofErr w:type="spellEnd"/>
            <w:r w:rsidR="00460653" w:rsidRPr="00EF6320">
              <w:rPr>
                <w:lang w:val="en-US"/>
              </w:rPr>
              <w:t xml:space="preserve"> </w:t>
            </w:r>
            <w:proofErr w:type="spellStart"/>
            <w:r w:rsidR="00460653" w:rsidRPr="00EF6320">
              <w:rPr>
                <w:lang w:val="en-US"/>
              </w:rPr>
              <w:t>calitatea</w:t>
            </w:r>
            <w:proofErr w:type="spellEnd"/>
            <w:r w:rsidR="00460653" w:rsidRPr="00EF6320">
              <w:rPr>
                <w:lang w:val="en-US"/>
              </w:rPr>
              <w:t xml:space="preserve"> </w:t>
            </w:r>
            <w:proofErr w:type="spellStart"/>
            <w:r w:rsidR="00460653" w:rsidRPr="00EF6320">
              <w:rPr>
                <w:lang w:val="en-US"/>
              </w:rPr>
              <w:t>probei</w:t>
            </w:r>
            <w:proofErr w:type="spellEnd"/>
            <w:r w:rsidR="00460653" w:rsidRPr="00EF6320">
              <w:rPr>
                <w:lang w:val="en-US"/>
              </w:rPr>
              <w:t xml:space="preserve"> </w:t>
            </w:r>
            <w:proofErr w:type="spellStart"/>
            <w:r w:rsidR="00460653" w:rsidRPr="00EF6320">
              <w:rPr>
                <w:lang w:val="en-US"/>
              </w:rPr>
              <w:t>îndeplinită</w:t>
            </w:r>
            <w:proofErr w:type="spellEnd"/>
            <w:r w:rsidR="00460653" w:rsidRPr="00EF6320">
              <w:rPr>
                <w:lang w:val="en-US"/>
              </w:rPr>
              <w:t xml:space="preserve"> </w:t>
            </w:r>
            <w:proofErr w:type="spellStart"/>
            <w:r w:rsidR="00460653" w:rsidRPr="00EF6320">
              <w:rPr>
                <w:lang w:val="en-US"/>
              </w:rPr>
              <w:t>at</w:t>
            </w:r>
            <w:r w:rsidR="00E171D4" w:rsidRPr="00EF6320">
              <w:rPr>
                <w:lang w:val="en-US"/>
              </w:rPr>
              <w:t>â</w:t>
            </w:r>
            <w:r w:rsidR="00460653" w:rsidRPr="00EF6320">
              <w:rPr>
                <w:lang w:val="en-US"/>
              </w:rPr>
              <w:t>ta</w:t>
            </w:r>
            <w:proofErr w:type="spellEnd"/>
            <w:r w:rsidR="00460653" w:rsidRPr="00EF6320">
              <w:rPr>
                <w:lang w:val="en-US"/>
              </w:rPr>
              <w:t xml:space="preserve"> </w:t>
            </w:r>
            <w:proofErr w:type="spellStart"/>
            <w:r w:rsidR="00460653" w:rsidRPr="00EF6320">
              <w:rPr>
                <w:lang w:val="en-US"/>
              </w:rPr>
              <w:t>timp</w:t>
            </w:r>
            <w:proofErr w:type="spellEnd"/>
            <w:r w:rsidR="00460653" w:rsidRPr="00EF6320">
              <w:rPr>
                <w:lang w:val="en-US"/>
              </w:rPr>
              <w:t xml:space="preserve"> </w:t>
            </w:r>
            <w:proofErr w:type="spellStart"/>
            <w:r w:rsidR="00460653" w:rsidRPr="00EF6320">
              <w:rPr>
                <w:lang w:val="en-US"/>
              </w:rPr>
              <w:t>c</w:t>
            </w:r>
            <w:r w:rsidR="00E171D4" w:rsidRPr="00EF6320">
              <w:rPr>
                <w:lang w:val="en-US"/>
              </w:rPr>
              <w:t>â</w:t>
            </w:r>
            <w:r w:rsidR="00460653" w:rsidRPr="00EF6320">
              <w:rPr>
                <w:lang w:val="en-US"/>
              </w:rPr>
              <w:t>t</w:t>
            </w:r>
            <w:proofErr w:type="spellEnd"/>
            <w:r w:rsidR="00460653" w:rsidRPr="00EF6320">
              <w:rPr>
                <w:lang w:val="en-US"/>
              </w:rPr>
              <w:t xml:space="preserve"> </w:t>
            </w:r>
            <w:proofErr w:type="spellStart"/>
            <w:r w:rsidR="00460653" w:rsidRPr="00EF6320">
              <w:rPr>
                <w:lang w:val="en-US"/>
              </w:rPr>
              <w:t>rezultatele</w:t>
            </w:r>
            <w:proofErr w:type="spellEnd"/>
            <w:r w:rsidR="00460653" w:rsidRPr="00EF6320">
              <w:rPr>
                <w:lang w:val="en-US"/>
              </w:rPr>
              <w:t xml:space="preserve"> se </w:t>
            </w:r>
            <w:proofErr w:type="spellStart"/>
            <w:r w:rsidR="00460653" w:rsidRPr="00EF6320">
              <w:rPr>
                <w:lang w:val="en-US"/>
              </w:rPr>
              <w:t>înscriu</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limitele</w:t>
            </w:r>
            <w:proofErr w:type="spellEnd"/>
            <w:r w:rsidR="00460653" w:rsidRPr="00EF6320">
              <w:rPr>
                <w:lang w:val="en-US"/>
              </w:rPr>
              <w:t xml:space="preserve"> </w:t>
            </w:r>
            <w:proofErr w:type="spellStart"/>
            <w:r w:rsidR="00460653" w:rsidRPr="00EF6320">
              <w:rPr>
                <w:lang w:val="en-US"/>
              </w:rPr>
              <w:t>admise</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w:t>
            </w:r>
            <w:proofErr w:type="spellStart"/>
            <w:r w:rsidR="00460653" w:rsidRPr="00EF6320">
              <w:rPr>
                <w:lang w:val="en-US"/>
              </w:rPr>
              <w:t>reglementările</w:t>
            </w:r>
            <w:proofErr w:type="spellEnd"/>
            <w:r w:rsidR="00460653" w:rsidRPr="00EF6320">
              <w:rPr>
                <w:lang w:val="en-US"/>
              </w:rPr>
              <w:t xml:space="preserve"> </w:t>
            </w:r>
            <w:proofErr w:type="spellStart"/>
            <w:r w:rsidR="00460653" w:rsidRPr="00EF6320">
              <w:rPr>
                <w:lang w:val="en-US"/>
              </w:rPr>
              <w:t>tehnice</w:t>
            </w:r>
            <w:proofErr w:type="spellEnd"/>
            <w:r w:rsidR="00460653" w:rsidRPr="00EF6320">
              <w:rPr>
                <w:lang w:val="en-US"/>
              </w:rPr>
              <w:t xml:space="preserve">. </w:t>
            </w:r>
          </w:p>
          <w:p w14:paraId="615A73A9" w14:textId="77777777" w:rsidR="00460653" w:rsidRPr="00EF6320" w:rsidRDefault="00A156C0" w:rsidP="00196AB4">
            <w:pPr>
              <w:pStyle w:val="af2"/>
              <w:tabs>
                <w:tab w:val="left" w:pos="567"/>
              </w:tabs>
              <w:spacing w:line="276" w:lineRule="auto"/>
              <w:ind w:firstLine="0"/>
              <w:rPr>
                <w:lang w:val="en-US"/>
              </w:rPr>
            </w:pPr>
            <w:r w:rsidRPr="00EF6320">
              <w:rPr>
                <w:lang w:val="en-US"/>
              </w:rPr>
              <w:t>4.</w:t>
            </w:r>
            <w:r w:rsidR="00603AB4" w:rsidRPr="00EF6320">
              <w:rPr>
                <w:lang w:val="en-US"/>
              </w:rPr>
              <w:t xml:space="preserve">15. </w:t>
            </w:r>
            <w:proofErr w:type="spellStart"/>
            <w:r w:rsidR="00603AB4" w:rsidRPr="00EF6320">
              <w:rPr>
                <w:lang w:val="en-US"/>
              </w:rPr>
              <w:t>Beneficiarul</w:t>
            </w:r>
            <w:proofErr w:type="spellEnd"/>
            <w:r w:rsidR="00603AB4" w:rsidRPr="00EF6320">
              <w:rPr>
                <w:lang w:val="en-US"/>
              </w:rPr>
              <w:t xml:space="preserve"> are </w:t>
            </w:r>
            <w:proofErr w:type="spellStart"/>
            <w:r w:rsidR="00603AB4" w:rsidRPr="00EF6320">
              <w:rPr>
                <w:lang w:val="en-US"/>
              </w:rPr>
              <w:t>dreptul</w:t>
            </w:r>
            <w:proofErr w:type="spellEnd"/>
            <w:r w:rsidR="00603AB4" w:rsidRPr="00EF6320">
              <w:rPr>
                <w:lang w:val="en-US"/>
              </w:rPr>
              <w:t xml:space="preserve"> de a </w:t>
            </w:r>
            <w:proofErr w:type="spellStart"/>
            <w:r w:rsidR="00603AB4" w:rsidRPr="00EF6320">
              <w:rPr>
                <w:lang w:val="en-US"/>
              </w:rPr>
              <w:t>supraveghea</w:t>
            </w:r>
            <w:proofErr w:type="spellEnd"/>
            <w:r w:rsidR="00603AB4" w:rsidRPr="00EF6320">
              <w:rPr>
                <w:lang w:val="en-US"/>
              </w:rPr>
              <w:t xml:space="preserve"> </w:t>
            </w:r>
            <w:proofErr w:type="spellStart"/>
            <w:r w:rsidR="00603AB4" w:rsidRPr="00EF6320">
              <w:rPr>
                <w:lang w:val="en-US"/>
              </w:rPr>
              <w:t>desfăşurarea</w:t>
            </w:r>
            <w:proofErr w:type="spellEnd"/>
            <w:r w:rsidR="00603AB4" w:rsidRPr="00EF6320">
              <w:rPr>
                <w:lang w:val="en-US"/>
              </w:rPr>
              <w:t xml:space="preserve"> </w:t>
            </w:r>
            <w:proofErr w:type="spellStart"/>
            <w:r w:rsidR="00603AB4" w:rsidRPr="00EF6320">
              <w:rPr>
                <w:lang w:val="en-US"/>
              </w:rPr>
              <w:t>lucrărilor</w:t>
            </w:r>
            <w:proofErr w:type="spellEnd"/>
            <w:r w:rsidR="00603AB4" w:rsidRPr="00EF6320">
              <w:rPr>
                <w:lang w:val="en-US"/>
              </w:rPr>
              <w:t xml:space="preserve"> </w:t>
            </w:r>
            <w:proofErr w:type="spellStart"/>
            <w:r w:rsidR="00603AB4" w:rsidRPr="00EF6320">
              <w:rPr>
                <w:lang w:val="en-US"/>
              </w:rPr>
              <w:t>în</w:t>
            </w:r>
            <w:proofErr w:type="spellEnd"/>
            <w:r w:rsidR="00603AB4" w:rsidRPr="00EF6320">
              <w:rPr>
                <w:lang w:val="en-US"/>
              </w:rPr>
              <w:t xml:space="preserve"> </w:t>
            </w:r>
            <w:proofErr w:type="spellStart"/>
            <w:r w:rsidR="00603AB4" w:rsidRPr="00EF6320">
              <w:rPr>
                <w:lang w:val="en-US"/>
              </w:rPr>
              <w:t>conformitate</w:t>
            </w:r>
            <w:proofErr w:type="spellEnd"/>
            <w:r w:rsidR="00603AB4" w:rsidRPr="00EF6320">
              <w:rPr>
                <w:lang w:val="en-US"/>
              </w:rPr>
              <w:t xml:space="preserve"> cu </w:t>
            </w:r>
            <w:proofErr w:type="spellStart"/>
            <w:r w:rsidR="00603AB4" w:rsidRPr="00EF6320">
              <w:rPr>
                <w:lang w:val="en-US"/>
              </w:rPr>
              <w:t>prevederile</w:t>
            </w:r>
            <w:proofErr w:type="spellEnd"/>
            <w:r w:rsidR="00603AB4" w:rsidRPr="00EF6320">
              <w:rPr>
                <w:lang w:val="en-US"/>
              </w:rPr>
              <w:t xml:space="preserve"> </w:t>
            </w:r>
            <w:proofErr w:type="spellStart"/>
            <w:r w:rsidR="00603AB4" w:rsidRPr="00EF6320">
              <w:rPr>
                <w:lang w:val="en-US"/>
              </w:rPr>
              <w:t>contractului</w:t>
            </w:r>
            <w:proofErr w:type="spellEnd"/>
            <w:r w:rsidR="00603AB4" w:rsidRPr="00EF6320">
              <w:rPr>
                <w:lang w:val="en-US"/>
              </w:rPr>
              <w:t xml:space="preserve">, </w:t>
            </w:r>
            <w:proofErr w:type="spellStart"/>
            <w:r w:rsidR="00603AB4" w:rsidRPr="00EF6320">
              <w:rPr>
                <w:lang w:val="en-US"/>
              </w:rPr>
              <w:t>prin</w:t>
            </w:r>
            <w:proofErr w:type="spellEnd"/>
            <w:r w:rsidR="00603AB4" w:rsidRPr="00EF6320">
              <w:rPr>
                <w:lang w:val="en-US"/>
              </w:rPr>
              <w:t xml:space="preserve"> </w:t>
            </w:r>
            <w:proofErr w:type="spellStart"/>
            <w:r w:rsidR="00603AB4" w:rsidRPr="00EF6320">
              <w:rPr>
                <w:lang w:val="en-US"/>
              </w:rPr>
              <w:t>responsabilii</w:t>
            </w:r>
            <w:proofErr w:type="spellEnd"/>
            <w:r w:rsidR="00603AB4" w:rsidRPr="00EF6320">
              <w:rPr>
                <w:lang w:val="en-US"/>
              </w:rPr>
              <w:t xml:space="preserve"> </w:t>
            </w:r>
            <w:proofErr w:type="spellStart"/>
            <w:r w:rsidR="00603AB4" w:rsidRPr="00EF6320">
              <w:rPr>
                <w:lang w:val="en-US"/>
              </w:rPr>
              <w:t>tehnici</w:t>
            </w:r>
            <w:proofErr w:type="spellEnd"/>
            <w:r w:rsidR="00603AB4" w:rsidRPr="00EF6320">
              <w:rPr>
                <w:lang w:val="en-US"/>
              </w:rPr>
              <w:t xml:space="preserve"> </w:t>
            </w:r>
            <w:proofErr w:type="spellStart"/>
            <w:r w:rsidR="00603AB4" w:rsidRPr="00EF6320">
              <w:rPr>
                <w:lang w:val="en-US"/>
              </w:rPr>
              <w:t>atestaţi</w:t>
            </w:r>
            <w:proofErr w:type="spellEnd"/>
            <w:r w:rsidR="00603AB4" w:rsidRPr="00EF6320">
              <w:rPr>
                <w:lang w:val="en-US"/>
              </w:rPr>
              <w:t xml:space="preserve">. </w:t>
            </w:r>
            <w:proofErr w:type="spellStart"/>
            <w:r w:rsidR="00603AB4" w:rsidRPr="00EF6320">
              <w:rPr>
                <w:lang w:val="en-US"/>
              </w:rPr>
              <w:t>Acestora</w:t>
            </w:r>
            <w:proofErr w:type="spellEnd"/>
            <w:r w:rsidR="00603AB4" w:rsidRPr="00EF6320">
              <w:rPr>
                <w:lang w:val="en-US"/>
              </w:rPr>
              <w:t xml:space="preserve"> li se </w:t>
            </w:r>
            <w:proofErr w:type="spellStart"/>
            <w:r w:rsidR="00603AB4" w:rsidRPr="00EF6320">
              <w:rPr>
                <w:lang w:val="en-US"/>
              </w:rPr>
              <w:t>va</w:t>
            </w:r>
            <w:proofErr w:type="spellEnd"/>
            <w:r w:rsidR="00603AB4" w:rsidRPr="00EF6320">
              <w:rPr>
                <w:lang w:val="en-US"/>
              </w:rPr>
              <w:t xml:space="preserve"> </w:t>
            </w:r>
            <w:proofErr w:type="spellStart"/>
            <w:r w:rsidR="00603AB4" w:rsidRPr="00EF6320">
              <w:rPr>
                <w:lang w:val="en-US"/>
              </w:rPr>
              <w:t>asigura</w:t>
            </w:r>
            <w:proofErr w:type="spellEnd"/>
            <w:r w:rsidR="00603AB4" w:rsidRPr="00EF6320">
              <w:rPr>
                <w:lang w:val="en-US"/>
              </w:rPr>
              <w:t xml:space="preserve"> </w:t>
            </w:r>
            <w:proofErr w:type="spellStart"/>
            <w:r w:rsidR="00603AB4" w:rsidRPr="00EF6320">
              <w:rPr>
                <w:lang w:val="en-US"/>
              </w:rPr>
              <w:t>accesul</w:t>
            </w:r>
            <w:proofErr w:type="spellEnd"/>
            <w:r w:rsidR="00603AB4" w:rsidRPr="00EF6320">
              <w:rPr>
                <w:lang w:val="en-US"/>
              </w:rPr>
              <w:t xml:space="preserve"> la </w:t>
            </w:r>
            <w:proofErr w:type="spellStart"/>
            <w:r w:rsidR="00603AB4" w:rsidRPr="00EF6320">
              <w:rPr>
                <w:lang w:val="en-US"/>
              </w:rPr>
              <w:t>locul</w:t>
            </w:r>
            <w:proofErr w:type="spellEnd"/>
            <w:r w:rsidR="00603AB4" w:rsidRPr="00EF6320">
              <w:rPr>
                <w:lang w:val="en-US"/>
              </w:rPr>
              <w:t xml:space="preserve"> de </w:t>
            </w:r>
            <w:proofErr w:type="spellStart"/>
            <w:r w:rsidR="00603AB4" w:rsidRPr="00EF6320">
              <w:rPr>
                <w:lang w:val="en-US"/>
              </w:rPr>
              <w:t>muncă</w:t>
            </w:r>
            <w:proofErr w:type="spellEnd"/>
            <w:r w:rsidR="00603AB4" w:rsidRPr="00EF6320">
              <w:rPr>
                <w:lang w:val="en-US"/>
              </w:rPr>
              <w:t xml:space="preserve">, </w:t>
            </w:r>
            <w:proofErr w:type="spellStart"/>
            <w:r w:rsidR="00603AB4" w:rsidRPr="00EF6320">
              <w:rPr>
                <w:lang w:val="en-US"/>
              </w:rPr>
              <w:t>în</w:t>
            </w:r>
            <w:proofErr w:type="spellEnd"/>
            <w:r w:rsidR="00603AB4" w:rsidRPr="00EF6320">
              <w:rPr>
                <w:lang w:val="en-US"/>
              </w:rPr>
              <w:t xml:space="preserve"> </w:t>
            </w:r>
            <w:proofErr w:type="spellStart"/>
            <w:r w:rsidR="00603AB4" w:rsidRPr="00EF6320">
              <w:rPr>
                <w:lang w:val="en-US"/>
              </w:rPr>
              <w:t>ateliere</w:t>
            </w:r>
            <w:proofErr w:type="spellEnd"/>
            <w:r w:rsidR="00603AB4" w:rsidRPr="00EF6320">
              <w:rPr>
                <w:lang w:val="en-US"/>
              </w:rPr>
              <w:t xml:space="preserve">, </w:t>
            </w:r>
            <w:proofErr w:type="spellStart"/>
            <w:r w:rsidR="00603AB4" w:rsidRPr="00EF6320">
              <w:rPr>
                <w:lang w:val="en-US"/>
              </w:rPr>
              <w:t>depozite</w:t>
            </w:r>
            <w:proofErr w:type="spellEnd"/>
            <w:r w:rsidR="00603AB4" w:rsidRPr="00EF6320">
              <w:rPr>
                <w:lang w:val="en-US"/>
              </w:rPr>
              <w:t xml:space="preserve"> </w:t>
            </w:r>
            <w:proofErr w:type="spellStart"/>
            <w:r w:rsidR="00603AB4" w:rsidRPr="00EF6320">
              <w:rPr>
                <w:lang w:val="en-US"/>
              </w:rPr>
              <w:t>şi</w:t>
            </w:r>
            <w:proofErr w:type="spellEnd"/>
            <w:r w:rsidR="00603AB4" w:rsidRPr="00EF6320">
              <w:rPr>
                <w:lang w:val="en-US"/>
              </w:rPr>
              <w:t xml:space="preserve"> </w:t>
            </w:r>
            <w:proofErr w:type="spellStart"/>
            <w:r w:rsidR="00603AB4" w:rsidRPr="00EF6320">
              <w:rPr>
                <w:lang w:val="en-US"/>
              </w:rPr>
              <w:t>oriunde</w:t>
            </w:r>
            <w:proofErr w:type="spellEnd"/>
            <w:r w:rsidR="00603AB4" w:rsidRPr="00EF6320">
              <w:rPr>
                <w:lang w:val="en-US"/>
              </w:rPr>
              <w:t xml:space="preserve"> se </w:t>
            </w:r>
            <w:proofErr w:type="spellStart"/>
            <w:r w:rsidR="00603AB4" w:rsidRPr="00EF6320">
              <w:rPr>
                <w:lang w:val="en-US"/>
              </w:rPr>
              <w:t>desfăşoară</w:t>
            </w:r>
            <w:proofErr w:type="spellEnd"/>
            <w:r w:rsidR="00603AB4" w:rsidRPr="00EF6320">
              <w:rPr>
                <w:lang w:val="en-US"/>
              </w:rPr>
              <w:t xml:space="preserve"> </w:t>
            </w:r>
            <w:proofErr w:type="spellStart"/>
            <w:r w:rsidR="00603AB4" w:rsidRPr="00EF6320">
              <w:rPr>
                <w:lang w:val="en-US"/>
              </w:rPr>
              <w:t>activităţi</w:t>
            </w:r>
            <w:proofErr w:type="spellEnd"/>
            <w:r w:rsidR="00603AB4" w:rsidRPr="00EF6320">
              <w:rPr>
                <w:lang w:val="en-US"/>
              </w:rPr>
              <w:t xml:space="preserve"> legate de </w:t>
            </w:r>
            <w:proofErr w:type="spellStart"/>
            <w:r w:rsidR="00603AB4" w:rsidRPr="00EF6320">
              <w:rPr>
                <w:lang w:val="en-US"/>
              </w:rPr>
              <w:t>realizarea</w:t>
            </w:r>
            <w:proofErr w:type="spellEnd"/>
            <w:r w:rsidR="00603AB4" w:rsidRPr="00EF6320">
              <w:rPr>
                <w:lang w:val="en-US"/>
              </w:rPr>
              <w:t xml:space="preserve"> </w:t>
            </w:r>
            <w:proofErr w:type="spellStart"/>
            <w:r w:rsidR="00603AB4" w:rsidRPr="00EF6320">
              <w:rPr>
                <w:lang w:val="en-US"/>
              </w:rPr>
              <w:t>obligaţiilor</w:t>
            </w:r>
            <w:proofErr w:type="spellEnd"/>
            <w:r w:rsidR="00603AB4" w:rsidRPr="00EF6320">
              <w:rPr>
                <w:lang w:val="en-US"/>
              </w:rPr>
              <w:t xml:space="preserve"> </w:t>
            </w:r>
            <w:proofErr w:type="spellStart"/>
            <w:r w:rsidR="00603AB4" w:rsidRPr="00EF6320">
              <w:rPr>
                <w:lang w:val="en-US"/>
              </w:rPr>
              <w:t>contractuale</w:t>
            </w:r>
            <w:proofErr w:type="spellEnd"/>
            <w:r w:rsidR="00603AB4" w:rsidRPr="00EF6320">
              <w:rPr>
                <w:lang w:val="en-US"/>
              </w:rPr>
              <w:t xml:space="preserve">. La </w:t>
            </w:r>
            <w:proofErr w:type="spellStart"/>
            <w:r w:rsidR="00603AB4" w:rsidRPr="00EF6320">
              <w:rPr>
                <w:lang w:val="en-US"/>
              </w:rPr>
              <w:t>cerere</w:t>
            </w:r>
            <w:proofErr w:type="spellEnd"/>
            <w:r w:rsidR="00603AB4" w:rsidRPr="00EF6320">
              <w:rPr>
                <w:lang w:val="en-US"/>
              </w:rPr>
              <w:t xml:space="preserve">, </w:t>
            </w:r>
            <w:proofErr w:type="spellStart"/>
            <w:r w:rsidR="00603AB4" w:rsidRPr="00EF6320">
              <w:rPr>
                <w:lang w:val="en-US"/>
              </w:rPr>
              <w:t>trebuie</w:t>
            </w:r>
            <w:proofErr w:type="spellEnd"/>
            <w:r w:rsidR="00603AB4" w:rsidRPr="00EF6320">
              <w:rPr>
                <w:lang w:val="en-US"/>
              </w:rPr>
              <w:t xml:space="preserve"> </w:t>
            </w:r>
            <w:proofErr w:type="spellStart"/>
            <w:r w:rsidR="00603AB4" w:rsidRPr="00EF6320">
              <w:rPr>
                <w:lang w:val="en-US"/>
              </w:rPr>
              <w:t>să</w:t>
            </w:r>
            <w:proofErr w:type="spellEnd"/>
            <w:r w:rsidR="00603AB4" w:rsidRPr="00EF6320">
              <w:rPr>
                <w:lang w:val="en-US"/>
              </w:rPr>
              <w:t xml:space="preserve"> </w:t>
            </w:r>
            <w:proofErr w:type="spellStart"/>
            <w:r w:rsidR="00603AB4" w:rsidRPr="00EF6320">
              <w:rPr>
                <w:lang w:val="en-US"/>
              </w:rPr>
              <w:t>i</w:t>
            </w:r>
            <w:proofErr w:type="spellEnd"/>
            <w:r w:rsidR="00603AB4" w:rsidRPr="00EF6320">
              <w:rPr>
                <w:lang w:val="en-US"/>
              </w:rPr>
              <w:t xml:space="preserve"> se </w:t>
            </w:r>
            <w:proofErr w:type="spellStart"/>
            <w:r w:rsidR="00603AB4" w:rsidRPr="00EF6320">
              <w:rPr>
                <w:lang w:val="en-US"/>
              </w:rPr>
              <w:t>pună</w:t>
            </w:r>
            <w:proofErr w:type="spellEnd"/>
            <w:r w:rsidR="00603AB4" w:rsidRPr="00EF6320">
              <w:rPr>
                <w:lang w:val="en-US"/>
              </w:rPr>
              <w:t xml:space="preserve"> la </w:t>
            </w:r>
            <w:proofErr w:type="spellStart"/>
            <w:r w:rsidR="00603AB4" w:rsidRPr="00EF6320">
              <w:rPr>
                <w:lang w:val="en-US"/>
              </w:rPr>
              <w:t>dispoziţie</w:t>
            </w:r>
            <w:proofErr w:type="spellEnd"/>
            <w:r w:rsidR="00603AB4" w:rsidRPr="00EF6320">
              <w:rPr>
                <w:lang w:val="en-US"/>
              </w:rPr>
              <w:t xml:space="preserve"> </w:t>
            </w:r>
            <w:proofErr w:type="spellStart"/>
            <w:r w:rsidR="00603AB4" w:rsidRPr="00EF6320">
              <w:rPr>
                <w:lang w:val="en-US"/>
              </w:rPr>
              <w:t>desenele</w:t>
            </w:r>
            <w:proofErr w:type="spellEnd"/>
            <w:r w:rsidR="00603AB4" w:rsidRPr="00EF6320">
              <w:rPr>
                <w:lang w:val="en-US"/>
              </w:rPr>
              <w:t xml:space="preserve"> </w:t>
            </w:r>
            <w:proofErr w:type="spellStart"/>
            <w:r w:rsidR="00603AB4" w:rsidRPr="00EF6320">
              <w:rPr>
                <w:lang w:val="en-US"/>
              </w:rPr>
              <w:t>şi</w:t>
            </w:r>
            <w:proofErr w:type="spellEnd"/>
            <w:r w:rsidR="00603AB4" w:rsidRPr="00EF6320">
              <w:rPr>
                <w:lang w:val="en-US"/>
              </w:rPr>
              <w:t xml:space="preserve"> </w:t>
            </w:r>
            <w:proofErr w:type="spellStart"/>
            <w:r w:rsidR="00603AB4" w:rsidRPr="00EF6320">
              <w:rPr>
                <w:lang w:val="en-US"/>
              </w:rPr>
              <w:t>documentaţia</w:t>
            </w:r>
            <w:proofErr w:type="spellEnd"/>
            <w:r w:rsidR="00603AB4" w:rsidRPr="00EF6320">
              <w:rPr>
                <w:lang w:val="en-US"/>
              </w:rPr>
              <w:t xml:space="preserve"> de </w:t>
            </w:r>
            <w:proofErr w:type="spellStart"/>
            <w:r w:rsidR="00603AB4" w:rsidRPr="00EF6320">
              <w:rPr>
                <w:lang w:val="en-US"/>
              </w:rPr>
              <w:t>execuţie</w:t>
            </w:r>
            <w:proofErr w:type="spellEnd"/>
            <w:r w:rsidR="00603AB4" w:rsidRPr="00EF6320">
              <w:rPr>
                <w:lang w:val="en-US"/>
              </w:rPr>
              <w:t xml:space="preserve"> </w:t>
            </w:r>
            <w:proofErr w:type="spellStart"/>
            <w:r w:rsidR="00603AB4" w:rsidRPr="00EF6320">
              <w:rPr>
                <w:lang w:val="en-US"/>
              </w:rPr>
              <w:t>pentru</w:t>
            </w:r>
            <w:proofErr w:type="spellEnd"/>
            <w:r w:rsidR="00603AB4" w:rsidRPr="00EF6320">
              <w:rPr>
                <w:lang w:val="en-US"/>
              </w:rPr>
              <w:t xml:space="preserve"> </w:t>
            </w:r>
            <w:proofErr w:type="spellStart"/>
            <w:r w:rsidR="00603AB4" w:rsidRPr="00EF6320">
              <w:rPr>
                <w:lang w:val="en-US"/>
              </w:rPr>
              <w:t>examinare</w:t>
            </w:r>
            <w:proofErr w:type="spellEnd"/>
            <w:r w:rsidR="00603AB4" w:rsidRPr="00EF6320">
              <w:rPr>
                <w:lang w:val="en-US"/>
              </w:rPr>
              <w:t xml:space="preserve"> </w:t>
            </w:r>
            <w:proofErr w:type="spellStart"/>
            <w:r w:rsidR="00603AB4" w:rsidRPr="00EF6320">
              <w:rPr>
                <w:lang w:val="en-US"/>
              </w:rPr>
              <w:t>şi</w:t>
            </w:r>
            <w:proofErr w:type="spellEnd"/>
            <w:r w:rsidR="00603AB4" w:rsidRPr="00EF6320">
              <w:rPr>
                <w:lang w:val="en-US"/>
              </w:rPr>
              <w:t xml:space="preserve"> </w:t>
            </w:r>
            <w:proofErr w:type="spellStart"/>
            <w:r w:rsidR="00603AB4" w:rsidRPr="00EF6320">
              <w:rPr>
                <w:lang w:val="en-US"/>
              </w:rPr>
              <w:t>să</w:t>
            </w:r>
            <w:proofErr w:type="spellEnd"/>
            <w:r w:rsidR="00603AB4" w:rsidRPr="00EF6320">
              <w:rPr>
                <w:lang w:val="en-US"/>
              </w:rPr>
              <w:t xml:space="preserve"> </w:t>
            </w:r>
            <w:proofErr w:type="spellStart"/>
            <w:r w:rsidR="00603AB4" w:rsidRPr="00EF6320">
              <w:rPr>
                <w:lang w:val="en-US"/>
              </w:rPr>
              <w:t>i</w:t>
            </w:r>
            <w:proofErr w:type="spellEnd"/>
            <w:r w:rsidR="00603AB4" w:rsidRPr="00EF6320">
              <w:rPr>
                <w:lang w:val="en-US"/>
              </w:rPr>
              <w:t xml:space="preserve"> se </w:t>
            </w:r>
            <w:proofErr w:type="spellStart"/>
            <w:r w:rsidR="00603AB4" w:rsidRPr="00EF6320">
              <w:rPr>
                <w:lang w:val="en-US"/>
              </w:rPr>
              <w:t>dea</w:t>
            </w:r>
            <w:proofErr w:type="spellEnd"/>
            <w:r w:rsidR="00603AB4" w:rsidRPr="00EF6320">
              <w:rPr>
                <w:lang w:val="en-US"/>
              </w:rPr>
              <w:t xml:space="preserve"> </w:t>
            </w:r>
            <w:proofErr w:type="spellStart"/>
            <w:r w:rsidR="00603AB4" w:rsidRPr="00EF6320">
              <w:rPr>
                <w:lang w:val="en-US"/>
              </w:rPr>
              <w:t>toate</w:t>
            </w:r>
            <w:proofErr w:type="spellEnd"/>
            <w:r w:rsidR="00603AB4" w:rsidRPr="00EF6320">
              <w:rPr>
                <w:lang w:val="en-US"/>
              </w:rPr>
              <w:t xml:space="preserve"> </w:t>
            </w:r>
            <w:proofErr w:type="spellStart"/>
            <w:r w:rsidR="00603AB4" w:rsidRPr="00EF6320">
              <w:rPr>
                <w:lang w:val="en-US"/>
              </w:rPr>
              <w:t>lămuririle</w:t>
            </w:r>
            <w:proofErr w:type="spellEnd"/>
            <w:r w:rsidR="00603AB4" w:rsidRPr="00EF6320">
              <w:rPr>
                <w:lang w:val="en-US"/>
              </w:rPr>
              <w:t xml:space="preserve">, </w:t>
            </w:r>
            <w:proofErr w:type="spellStart"/>
            <w:r w:rsidR="00603AB4" w:rsidRPr="00EF6320">
              <w:rPr>
                <w:lang w:val="en-US"/>
              </w:rPr>
              <w:t>condiţia</w:t>
            </w:r>
            <w:proofErr w:type="spellEnd"/>
            <w:r w:rsidR="00603AB4" w:rsidRPr="00EF6320">
              <w:rPr>
                <w:lang w:val="en-US"/>
              </w:rPr>
              <w:t xml:space="preserve"> </w:t>
            </w:r>
            <w:proofErr w:type="spellStart"/>
            <w:r w:rsidR="00603AB4" w:rsidRPr="00EF6320">
              <w:rPr>
                <w:lang w:val="en-US"/>
              </w:rPr>
              <w:t>fiind</w:t>
            </w:r>
            <w:proofErr w:type="spellEnd"/>
            <w:r w:rsidR="00603AB4" w:rsidRPr="00EF6320">
              <w:rPr>
                <w:lang w:val="en-US"/>
              </w:rPr>
              <w:t xml:space="preserve"> ca </w:t>
            </w:r>
            <w:proofErr w:type="spellStart"/>
            <w:r w:rsidR="00603AB4" w:rsidRPr="00EF6320">
              <w:rPr>
                <w:lang w:val="en-US"/>
              </w:rPr>
              <w:t>prin</w:t>
            </w:r>
            <w:proofErr w:type="spellEnd"/>
            <w:r w:rsidR="00603AB4" w:rsidRPr="00EF6320">
              <w:rPr>
                <w:lang w:val="en-US"/>
              </w:rPr>
              <w:t xml:space="preserve"> </w:t>
            </w:r>
            <w:proofErr w:type="spellStart"/>
            <w:r w:rsidR="00603AB4" w:rsidRPr="00EF6320">
              <w:rPr>
                <w:lang w:val="en-US"/>
              </w:rPr>
              <w:t>aceasta</w:t>
            </w:r>
            <w:proofErr w:type="spellEnd"/>
            <w:r w:rsidR="00603AB4" w:rsidRPr="00EF6320">
              <w:rPr>
                <w:lang w:val="en-US"/>
              </w:rPr>
              <w:t xml:space="preserve"> </w:t>
            </w:r>
            <w:proofErr w:type="spellStart"/>
            <w:r w:rsidR="00603AB4" w:rsidRPr="00EF6320">
              <w:rPr>
                <w:lang w:val="en-US"/>
              </w:rPr>
              <w:t>să</w:t>
            </w:r>
            <w:proofErr w:type="spellEnd"/>
            <w:r w:rsidR="00603AB4" w:rsidRPr="00EF6320">
              <w:rPr>
                <w:lang w:val="en-US"/>
              </w:rPr>
              <w:t xml:space="preserve"> nu se </w:t>
            </w:r>
            <w:proofErr w:type="spellStart"/>
            <w:r w:rsidR="00603AB4" w:rsidRPr="00EF6320">
              <w:rPr>
                <w:lang w:val="en-US"/>
              </w:rPr>
              <w:t>dezvăluie</w:t>
            </w:r>
            <w:proofErr w:type="spellEnd"/>
            <w:r w:rsidR="00603AB4" w:rsidRPr="00EF6320">
              <w:rPr>
                <w:lang w:val="en-US"/>
              </w:rPr>
              <w:t xml:space="preserve"> </w:t>
            </w:r>
            <w:proofErr w:type="spellStart"/>
            <w:r w:rsidR="00603AB4" w:rsidRPr="00EF6320">
              <w:rPr>
                <w:lang w:val="en-US"/>
              </w:rPr>
              <w:t>informația</w:t>
            </w:r>
            <w:proofErr w:type="spellEnd"/>
            <w:r w:rsidR="00603AB4" w:rsidRPr="00EF6320">
              <w:rPr>
                <w:lang w:val="en-US"/>
              </w:rPr>
              <w:t xml:space="preserve"> </w:t>
            </w:r>
            <w:proofErr w:type="spellStart"/>
            <w:r w:rsidR="00603AB4" w:rsidRPr="00EF6320">
              <w:rPr>
                <w:lang w:val="en-US"/>
              </w:rPr>
              <w:t>și</w:t>
            </w:r>
            <w:proofErr w:type="spellEnd"/>
            <w:r w:rsidR="00603AB4" w:rsidRPr="00EF6320">
              <w:rPr>
                <w:lang w:val="en-US"/>
              </w:rPr>
              <w:t xml:space="preserve"> </w:t>
            </w:r>
            <w:proofErr w:type="spellStart"/>
            <w:r w:rsidR="00603AB4" w:rsidRPr="00EF6320">
              <w:rPr>
                <w:lang w:val="en-US"/>
              </w:rPr>
              <w:t>să</w:t>
            </w:r>
            <w:proofErr w:type="spellEnd"/>
            <w:r w:rsidR="00603AB4" w:rsidRPr="00EF6320">
              <w:rPr>
                <w:lang w:val="en-US"/>
              </w:rPr>
              <w:t xml:space="preserve"> nu fie </w:t>
            </w:r>
            <w:proofErr w:type="spellStart"/>
            <w:r w:rsidR="00603AB4" w:rsidRPr="00EF6320">
              <w:rPr>
                <w:lang w:val="en-US"/>
              </w:rPr>
              <w:t>utilizată</w:t>
            </w:r>
            <w:proofErr w:type="spellEnd"/>
            <w:r w:rsidR="00603AB4" w:rsidRPr="00EF6320">
              <w:rPr>
                <w:lang w:val="en-US"/>
              </w:rPr>
              <w:t xml:space="preserve"> </w:t>
            </w:r>
            <w:proofErr w:type="spellStart"/>
            <w:r w:rsidR="00603AB4" w:rsidRPr="00EF6320">
              <w:rPr>
                <w:lang w:val="en-US"/>
              </w:rPr>
              <w:t>în</w:t>
            </w:r>
            <w:proofErr w:type="spellEnd"/>
            <w:r w:rsidR="00603AB4" w:rsidRPr="00EF6320">
              <w:rPr>
                <w:lang w:val="en-US"/>
              </w:rPr>
              <w:t xml:space="preserve"> </w:t>
            </w:r>
            <w:proofErr w:type="spellStart"/>
            <w:r w:rsidR="00603AB4" w:rsidRPr="00EF6320">
              <w:rPr>
                <w:lang w:val="en-US"/>
              </w:rPr>
              <w:t>scopuri</w:t>
            </w:r>
            <w:proofErr w:type="spellEnd"/>
            <w:r w:rsidR="00603AB4" w:rsidRPr="00EF6320">
              <w:rPr>
                <w:lang w:val="en-US"/>
              </w:rPr>
              <w:t xml:space="preserve"> </w:t>
            </w:r>
            <w:proofErr w:type="spellStart"/>
            <w:r w:rsidR="00603AB4" w:rsidRPr="00EF6320">
              <w:rPr>
                <w:lang w:val="en-US"/>
              </w:rPr>
              <w:t>proprii</w:t>
            </w:r>
            <w:proofErr w:type="spellEnd"/>
            <w:r w:rsidR="00603AB4" w:rsidRPr="00EF6320">
              <w:rPr>
                <w:lang w:val="en-US"/>
              </w:rPr>
              <w:t xml:space="preserve">, </w:t>
            </w:r>
            <w:proofErr w:type="spellStart"/>
            <w:r w:rsidR="00603AB4" w:rsidRPr="00EF6320">
              <w:rPr>
                <w:lang w:val="en-US"/>
              </w:rPr>
              <w:t>indiferent</w:t>
            </w:r>
            <w:proofErr w:type="spellEnd"/>
            <w:r w:rsidR="00603AB4" w:rsidRPr="00EF6320">
              <w:rPr>
                <w:lang w:val="en-US"/>
              </w:rPr>
              <w:t xml:space="preserve"> </w:t>
            </w:r>
            <w:proofErr w:type="spellStart"/>
            <w:r w:rsidR="00603AB4" w:rsidRPr="00EF6320">
              <w:rPr>
                <w:lang w:val="en-US"/>
              </w:rPr>
              <w:t>dacă</w:t>
            </w:r>
            <w:proofErr w:type="spellEnd"/>
            <w:r w:rsidR="00603AB4" w:rsidRPr="00EF6320">
              <w:rPr>
                <w:lang w:val="en-US"/>
              </w:rPr>
              <w:t xml:space="preserve"> </w:t>
            </w:r>
            <w:proofErr w:type="spellStart"/>
            <w:r w:rsidR="00603AB4" w:rsidRPr="00EF6320">
              <w:rPr>
                <w:lang w:val="en-US"/>
              </w:rPr>
              <w:t>contractul</w:t>
            </w:r>
            <w:proofErr w:type="spellEnd"/>
            <w:r w:rsidR="00603AB4" w:rsidRPr="00EF6320">
              <w:rPr>
                <w:lang w:val="en-US"/>
              </w:rPr>
              <w:t xml:space="preserve"> a </w:t>
            </w:r>
            <w:proofErr w:type="spellStart"/>
            <w:r w:rsidR="00603AB4" w:rsidRPr="00EF6320">
              <w:rPr>
                <w:lang w:val="en-US"/>
              </w:rPr>
              <w:t>fost</w:t>
            </w:r>
            <w:proofErr w:type="spellEnd"/>
            <w:r w:rsidR="00603AB4" w:rsidRPr="00EF6320">
              <w:rPr>
                <w:lang w:val="en-US"/>
              </w:rPr>
              <w:t xml:space="preserve"> </w:t>
            </w:r>
            <w:proofErr w:type="spellStart"/>
            <w:r w:rsidR="00603AB4" w:rsidRPr="00EF6320">
              <w:rPr>
                <w:lang w:val="en-US"/>
              </w:rPr>
              <w:t>sau</w:t>
            </w:r>
            <w:proofErr w:type="spellEnd"/>
            <w:r w:rsidR="00603AB4" w:rsidRPr="00EF6320">
              <w:rPr>
                <w:lang w:val="en-US"/>
              </w:rPr>
              <w:t xml:space="preserve"> nu </w:t>
            </w:r>
            <w:proofErr w:type="spellStart"/>
            <w:r w:rsidR="00603AB4" w:rsidRPr="00EF6320">
              <w:rPr>
                <w:lang w:val="en-US"/>
              </w:rPr>
              <w:t>încheiat</w:t>
            </w:r>
            <w:proofErr w:type="spellEnd"/>
            <w:r w:rsidR="00603AB4" w:rsidRPr="00EF6320">
              <w:rPr>
                <w:lang w:val="en-US"/>
              </w:rPr>
              <w:t xml:space="preserve">. </w:t>
            </w:r>
          </w:p>
          <w:p w14:paraId="6613FEA6" w14:textId="77777777" w:rsidR="00460653" w:rsidRPr="00EF6320" w:rsidRDefault="00A156C0" w:rsidP="00196AB4">
            <w:pPr>
              <w:pStyle w:val="af2"/>
              <w:tabs>
                <w:tab w:val="left" w:pos="567"/>
              </w:tabs>
              <w:spacing w:line="276" w:lineRule="auto"/>
              <w:ind w:firstLine="0"/>
              <w:rPr>
                <w:lang w:val="en-US"/>
              </w:rPr>
            </w:pPr>
            <w:r w:rsidRPr="00EF6320">
              <w:rPr>
                <w:lang w:val="en-US"/>
              </w:rPr>
              <w:t>4.1</w:t>
            </w:r>
            <w:r w:rsidR="00040EA0" w:rsidRPr="00EF6320">
              <w:rPr>
                <w:lang w:val="en-US"/>
              </w:rPr>
              <w:t xml:space="preserve">6. </w:t>
            </w:r>
            <w:proofErr w:type="spellStart"/>
            <w:r w:rsidR="00040EA0" w:rsidRPr="00EF6320">
              <w:rPr>
                <w:lang w:val="en-US"/>
              </w:rPr>
              <w:t>Beneficiarul</w:t>
            </w:r>
            <w:proofErr w:type="spellEnd"/>
            <w:r w:rsidR="00040EA0" w:rsidRPr="00EF6320">
              <w:rPr>
                <w:lang w:val="en-US"/>
              </w:rPr>
              <w:t xml:space="preserve"> </w:t>
            </w:r>
            <w:proofErr w:type="spellStart"/>
            <w:r w:rsidR="00040EA0" w:rsidRPr="00EF6320">
              <w:rPr>
                <w:lang w:val="en-US"/>
              </w:rPr>
              <w:t>este</w:t>
            </w:r>
            <w:proofErr w:type="spellEnd"/>
            <w:r w:rsidR="00040EA0" w:rsidRPr="00EF6320">
              <w:rPr>
                <w:lang w:val="en-US"/>
              </w:rPr>
              <w:t xml:space="preserve"> </w:t>
            </w:r>
            <w:proofErr w:type="spellStart"/>
            <w:r w:rsidR="00040EA0" w:rsidRPr="00EF6320">
              <w:rPr>
                <w:lang w:val="en-US"/>
              </w:rPr>
              <w:t>autorizat</w:t>
            </w:r>
            <w:proofErr w:type="spellEnd"/>
            <w:r w:rsidR="00040EA0" w:rsidRPr="00EF6320">
              <w:rPr>
                <w:lang w:val="en-US"/>
              </w:rPr>
              <w:t xml:space="preserve"> </w:t>
            </w:r>
            <w:proofErr w:type="spellStart"/>
            <w:r w:rsidR="00040EA0" w:rsidRPr="00EF6320">
              <w:rPr>
                <w:lang w:val="en-US"/>
              </w:rPr>
              <w:t>să</w:t>
            </w:r>
            <w:proofErr w:type="spellEnd"/>
            <w:r w:rsidR="00040EA0" w:rsidRPr="00EF6320">
              <w:rPr>
                <w:lang w:val="en-US"/>
              </w:rPr>
              <w:t xml:space="preserve"> </w:t>
            </w:r>
            <w:proofErr w:type="spellStart"/>
            <w:r w:rsidR="00040EA0" w:rsidRPr="00EF6320">
              <w:rPr>
                <w:lang w:val="en-US"/>
              </w:rPr>
              <w:t>emită</w:t>
            </w:r>
            <w:proofErr w:type="spellEnd"/>
            <w:r w:rsidR="00040EA0" w:rsidRPr="00EF6320">
              <w:rPr>
                <w:lang w:val="en-US"/>
              </w:rPr>
              <w:t xml:space="preserve"> </w:t>
            </w:r>
            <w:proofErr w:type="spellStart"/>
            <w:r w:rsidR="00040EA0" w:rsidRPr="00EF6320">
              <w:rPr>
                <w:lang w:val="en-US"/>
              </w:rPr>
              <w:t>dispoziţiile</w:t>
            </w:r>
            <w:proofErr w:type="spellEnd"/>
            <w:r w:rsidR="00040EA0" w:rsidRPr="00EF6320">
              <w:rPr>
                <w:lang w:val="en-US"/>
              </w:rPr>
              <w:t xml:space="preserve"> pe care le </w:t>
            </w:r>
            <w:proofErr w:type="spellStart"/>
            <w:r w:rsidR="00040EA0" w:rsidRPr="00EF6320">
              <w:rPr>
                <w:lang w:val="en-US"/>
              </w:rPr>
              <w:t>consideră</w:t>
            </w:r>
            <w:proofErr w:type="spellEnd"/>
            <w:r w:rsidR="00040EA0" w:rsidRPr="00EF6320">
              <w:rPr>
                <w:lang w:val="en-US"/>
              </w:rPr>
              <w:t xml:space="preserve"> </w:t>
            </w:r>
            <w:proofErr w:type="spellStart"/>
            <w:r w:rsidR="00040EA0" w:rsidRPr="00EF6320">
              <w:rPr>
                <w:lang w:val="en-US"/>
              </w:rPr>
              <w:t>necesare</w:t>
            </w:r>
            <w:proofErr w:type="spellEnd"/>
            <w:r w:rsidR="00040EA0" w:rsidRPr="00EF6320">
              <w:rPr>
                <w:lang w:val="en-US"/>
              </w:rPr>
              <w:t xml:space="preserve"> </w:t>
            </w:r>
            <w:proofErr w:type="spellStart"/>
            <w:r w:rsidR="00040EA0" w:rsidRPr="00EF6320">
              <w:rPr>
                <w:lang w:val="en-US"/>
              </w:rPr>
              <w:t>executării</w:t>
            </w:r>
            <w:proofErr w:type="spellEnd"/>
            <w:r w:rsidR="00040EA0" w:rsidRPr="00EF6320">
              <w:rPr>
                <w:lang w:val="en-US"/>
              </w:rPr>
              <w:t xml:space="preserve"> </w:t>
            </w:r>
            <w:proofErr w:type="spellStart"/>
            <w:r w:rsidR="00040EA0" w:rsidRPr="00EF6320">
              <w:rPr>
                <w:lang w:val="en-US"/>
              </w:rPr>
              <w:t>lucrărilor</w:t>
            </w:r>
            <w:proofErr w:type="spellEnd"/>
            <w:r w:rsidR="00040EA0" w:rsidRPr="00EF6320">
              <w:rPr>
                <w:lang w:val="en-US"/>
              </w:rPr>
              <w:t xml:space="preserve">, cu </w:t>
            </w:r>
            <w:proofErr w:type="spellStart"/>
            <w:r w:rsidR="00040EA0" w:rsidRPr="00EF6320">
              <w:rPr>
                <w:lang w:val="en-US"/>
              </w:rPr>
              <w:t>respectarea</w:t>
            </w:r>
            <w:proofErr w:type="spellEnd"/>
            <w:r w:rsidR="00040EA0" w:rsidRPr="00EF6320">
              <w:rPr>
                <w:lang w:val="en-US"/>
              </w:rPr>
              <w:t xml:space="preserve"> </w:t>
            </w:r>
            <w:proofErr w:type="spellStart"/>
            <w:r w:rsidR="00040EA0" w:rsidRPr="00EF6320">
              <w:rPr>
                <w:lang w:val="en-US"/>
              </w:rPr>
              <w:t>drepturilor</w:t>
            </w:r>
            <w:proofErr w:type="spellEnd"/>
            <w:r w:rsidR="00040EA0" w:rsidRPr="00EF6320">
              <w:rPr>
                <w:lang w:val="en-US"/>
              </w:rPr>
              <w:t xml:space="preserve"> </w:t>
            </w:r>
            <w:proofErr w:type="spellStart"/>
            <w:r w:rsidR="00040EA0" w:rsidRPr="00EF6320">
              <w:rPr>
                <w:lang w:val="en-US"/>
              </w:rPr>
              <w:t>Antreprenorului</w:t>
            </w:r>
            <w:proofErr w:type="spellEnd"/>
            <w:r w:rsidR="00040EA0" w:rsidRPr="00EF6320">
              <w:rPr>
                <w:lang w:val="en-US"/>
              </w:rPr>
              <w:t xml:space="preserve">. </w:t>
            </w:r>
            <w:proofErr w:type="spellStart"/>
            <w:r w:rsidR="00040EA0" w:rsidRPr="00EF6320">
              <w:rPr>
                <w:lang w:val="en-US"/>
              </w:rPr>
              <w:t>Dispoziţiile</w:t>
            </w:r>
            <w:proofErr w:type="spellEnd"/>
            <w:r w:rsidR="00040EA0" w:rsidRPr="00EF6320">
              <w:rPr>
                <w:lang w:val="en-US"/>
              </w:rPr>
              <w:t xml:space="preserve"> se </w:t>
            </w:r>
            <w:proofErr w:type="spellStart"/>
            <w:r w:rsidR="00040EA0" w:rsidRPr="00EF6320">
              <w:rPr>
                <w:lang w:val="en-US"/>
              </w:rPr>
              <w:t>adresează</w:t>
            </w:r>
            <w:proofErr w:type="spellEnd"/>
            <w:r w:rsidR="00040EA0" w:rsidRPr="00EF6320">
              <w:rPr>
                <w:lang w:val="en-US"/>
              </w:rPr>
              <w:t xml:space="preserve"> </w:t>
            </w:r>
            <w:proofErr w:type="spellStart"/>
            <w:r w:rsidR="00040EA0" w:rsidRPr="00EF6320">
              <w:rPr>
                <w:lang w:val="en-US"/>
              </w:rPr>
              <w:t>în</w:t>
            </w:r>
            <w:proofErr w:type="spellEnd"/>
            <w:r w:rsidR="00040EA0" w:rsidRPr="00EF6320">
              <w:rPr>
                <w:lang w:val="en-US"/>
              </w:rPr>
              <w:t xml:space="preserve"> </w:t>
            </w:r>
            <w:proofErr w:type="spellStart"/>
            <w:r w:rsidR="00040EA0" w:rsidRPr="00EF6320">
              <w:rPr>
                <w:lang w:val="en-US"/>
              </w:rPr>
              <w:t>principiu</w:t>
            </w:r>
            <w:proofErr w:type="spellEnd"/>
            <w:r w:rsidR="00040EA0" w:rsidRPr="00EF6320">
              <w:rPr>
                <w:lang w:val="en-US"/>
              </w:rPr>
              <w:t xml:space="preserve"> </w:t>
            </w:r>
            <w:proofErr w:type="spellStart"/>
            <w:r w:rsidR="00040EA0" w:rsidRPr="00EF6320">
              <w:rPr>
                <w:lang w:val="en-US"/>
              </w:rPr>
              <w:t>numai</w:t>
            </w:r>
            <w:proofErr w:type="spellEnd"/>
            <w:r w:rsidR="00040EA0" w:rsidRPr="00EF6320">
              <w:rPr>
                <w:lang w:val="en-US"/>
              </w:rPr>
              <w:t xml:space="preserve"> </w:t>
            </w:r>
            <w:proofErr w:type="spellStart"/>
            <w:r w:rsidR="00040EA0" w:rsidRPr="00EF6320">
              <w:rPr>
                <w:lang w:val="en-US"/>
              </w:rPr>
              <w:t>Antreprenorului</w:t>
            </w:r>
            <w:proofErr w:type="spellEnd"/>
            <w:r w:rsidR="00040EA0" w:rsidRPr="00EF6320">
              <w:rPr>
                <w:lang w:val="en-US"/>
              </w:rPr>
              <w:t xml:space="preserve"> </w:t>
            </w:r>
            <w:proofErr w:type="spellStart"/>
            <w:r w:rsidR="00040EA0" w:rsidRPr="00EF6320">
              <w:rPr>
                <w:lang w:val="en-US"/>
              </w:rPr>
              <w:t>şi</w:t>
            </w:r>
            <w:proofErr w:type="spellEnd"/>
            <w:r w:rsidR="00040EA0" w:rsidRPr="00EF6320">
              <w:rPr>
                <w:lang w:val="en-US"/>
              </w:rPr>
              <w:t xml:space="preserve"> </w:t>
            </w:r>
            <w:proofErr w:type="spellStart"/>
            <w:r w:rsidR="00040EA0" w:rsidRPr="00EF6320">
              <w:rPr>
                <w:lang w:val="en-US"/>
              </w:rPr>
              <w:t>dirigintelui</w:t>
            </w:r>
            <w:proofErr w:type="spellEnd"/>
            <w:r w:rsidR="00040EA0" w:rsidRPr="00EF6320">
              <w:rPr>
                <w:lang w:val="en-US"/>
              </w:rPr>
              <w:t xml:space="preserve"> de </w:t>
            </w:r>
            <w:proofErr w:type="spellStart"/>
            <w:r w:rsidR="00040EA0" w:rsidRPr="00EF6320">
              <w:rPr>
                <w:lang w:val="en-US"/>
              </w:rPr>
              <w:t>şantier</w:t>
            </w:r>
            <w:proofErr w:type="spellEnd"/>
            <w:r w:rsidR="00040EA0" w:rsidRPr="00EF6320">
              <w:rPr>
                <w:lang w:val="en-US"/>
              </w:rPr>
              <w:t xml:space="preserve">, cu </w:t>
            </w:r>
            <w:proofErr w:type="spellStart"/>
            <w:r w:rsidR="00040EA0" w:rsidRPr="00EF6320">
              <w:rPr>
                <w:lang w:val="en-US"/>
              </w:rPr>
              <w:t>excepţia</w:t>
            </w:r>
            <w:proofErr w:type="spellEnd"/>
            <w:r w:rsidR="00040EA0" w:rsidRPr="00EF6320">
              <w:rPr>
                <w:lang w:val="en-US"/>
              </w:rPr>
              <w:t xml:space="preserve"> </w:t>
            </w:r>
            <w:proofErr w:type="spellStart"/>
            <w:r w:rsidR="00040EA0" w:rsidRPr="00EF6320">
              <w:rPr>
                <w:lang w:val="en-US"/>
              </w:rPr>
              <w:t>cazurilor</w:t>
            </w:r>
            <w:proofErr w:type="spellEnd"/>
            <w:r w:rsidR="00040EA0" w:rsidRPr="00EF6320">
              <w:rPr>
                <w:lang w:val="en-US"/>
              </w:rPr>
              <w:t xml:space="preserve"> </w:t>
            </w:r>
            <w:proofErr w:type="spellStart"/>
            <w:r w:rsidR="00040EA0" w:rsidRPr="00EF6320">
              <w:rPr>
                <w:lang w:val="en-US"/>
              </w:rPr>
              <w:t>în</w:t>
            </w:r>
            <w:proofErr w:type="spellEnd"/>
            <w:r w:rsidR="00040EA0" w:rsidRPr="00EF6320">
              <w:rPr>
                <w:lang w:val="en-US"/>
              </w:rPr>
              <w:t xml:space="preserve"> care </w:t>
            </w:r>
            <w:proofErr w:type="spellStart"/>
            <w:r w:rsidR="00040EA0" w:rsidRPr="00EF6320">
              <w:rPr>
                <w:lang w:val="en-US"/>
              </w:rPr>
              <w:t>trebuie</w:t>
            </w:r>
            <w:proofErr w:type="spellEnd"/>
            <w:r w:rsidR="00040EA0" w:rsidRPr="00EF6320">
              <w:rPr>
                <w:lang w:val="en-US"/>
              </w:rPr>
              <w:t xml:space="preserve"> de </w:t>
            </w:r>
            <w:proofErr w:type="spellStart"/>
            <w:r w:rsidR="00040EA0" w:rsidRPr="00EF6320">
              <w:rPr>
                <w:lang w:val="en-US"/>
              </w:rPr>
              <w:t>intervenit</w:t>
            </w:r>
            <w:proofErr w:type="spellEnd"/>
            <w:r w:rsidR="00040EA0" w:rsidRPr="00EF6320">
              <w:rPr>
                <w:lang w:val="en-US"/>
              </w:rPr>
              <w:t xml:space="preserve"> </w:t>
            </w:r>
            <w:proofErr w:type="spellStart"/>
            <w:r w:rsidR="00040EA0" w:rsidRPr="00EF6320">
              <w:rPr>
                <w:lang w:val="en-US"/>
              </w:rPr>
              <w:t>împotriva</w:t>
            </w:r>
            <w:proofErr w:type="spellEnd"/>
            <w:r w:rsidR="00040EA0" w:rsidRPr="00EF6320">
              <w:rPr>
                <w:lang w:val="en-US"/>
              </w:rPr>
              <w:t xml:space="preserve"> </w:t>
            </w:r>
            <w:proofErr w:type="spellStart"/>
            <w:r w:rsidR="00040EA0" w:rsidRPr="00EF6320">
              <w:rPr>
                <w:lang w:val="en-US"/>
              </w:rPr>
              <w:t>unui</w:t>
            </w:r>
            <w:proofErr w:type="spellEnd"/>
            <w:r w:rsidR="00040EA0" w:rsidRPr="00EF6320">
              <w:rPr>
                <w:lang w:val="en-US"/>
              </w:rPr>
              <w:t xml:space="preserve"> </w:t>
            </w:r>
            <w:proofErr w:type="spellStart"/>
            <w:r w:rsidR="00040EA0" w:rsidRPr="00EF6320">
              <w:rPr>
                <w:lang w:val="en-US"/>
              </w:rPr>
              <w:t>pericol</w:t>
            </w:r>
            <w:proofErr w:type="spellEnd"/>
            <w:r w:rsidR="00040EA0" w:rsidRPr="00EF6320">
              <w:rPr>
                <w:lang w:val="en-US"/>
              </w:rPr>
              <w:t xml:space="preserve"> </w:t>
            </w:r>
            <w:proofErr w:type="spellStart"/>
            <w:r w:rsidR="00040EA0" w:rsidRPr="00EF6320">
              <w:rPr>
                <w:lang w:val="en-US"/>
              </w:rPr>
              <w:t>iminent</w:t>
            </w:r>
            <w:proofErr w:type="spellEnd"/>
            <w:r w:rsidR="00040EA0" w:rsidRPr="00EF6320">
              <w:rPr>
                <w:lang w:val="en-US"/>
              </w:rPr>
              <w:t xml:space="preserve"> </w:t>
            </w:r>
            <w:proofErr w:type="spellStart"/>
            <w:r w:rsidR="00040EA0" w:rsidRPr="00EF6320">
              <w:rPr>
                <w:lang w:val="en-US"/>
              </w:rPr>
              <w:t>sau</w:t>
            </w:r>
            <w:proofErr w:type="spellEnd"/>
            <w:r w:rsidR="00040EA0" w:rsidRPr="00EF6320">
              <w:rPr>
                <w:lang w:val="en-US"/>
              </w:rPr>
              <w:t xml:space="preserve"> </w:t>
            </w:r>
            <w:proofErr w:type="spellStart"/>
            <w:r w:rsidR="00040EA0" w:rsidRPr="00EF6320">
              <w:rPr>
                <w:lang w:val="en-US"/>
              </w:rPr>
              <w:t>declarat</w:t>
            </w:r>
            <w:proofErr w:type="spellEnd"/>
            <w:r w:rsidR="00040EA0" w:rsidRPr="00EF6320">
              <w:rPr>
                <w:lang w:val="en-US"/>
              </w:rPr>
              <w:t xml:space="preserve">. </w:t>
            </w:r>
            <w:proofErr w:type="spellStart"/>
            <w:r w:rsidR="00040EA0" w:rsidRPr="00EF6320">
              <w:rPr>
                <w:lang w:val="en-US"/>
              </w:rPr>
              <w:t>Beneficiarului</w:t>
            </w:r>
            <w:proofErr w:type="spellEnd"/>
            <w:r w:rsidR="00040EA0" w:rsidRPr="00EF6320">
              <w:rPr>
                <w:lang w:val="en-US"/>
              </w:rPr>
              <w:t xml:space="preserve"> </w:t>
            </w:r>
            <w:proofErr w:type="spellStart"/>
            <w:r w:rsidR="00040EA0" w:rsidRPr="00EF6320">
              <w:rPr>
                <w:lang w:val="en-US"/>
              </w:rPr>
              <w:t>trebuie</w:t>
            </w:r>
            <w:proofErr w:type="spellEnd"/>
            <w:r w:rsidR="00040EA0" w:rsidRPr="00EF6320">
              <w:rPr>
                <w:lang w:val="en-US"/>
              </w:rPr>
              <w:t xml:space="preserve"> </w:t>
            </w:r>
            <w:proofErr w:type="spellStart"/>
            <w:r w:rsidR="00040EA0" w:rsidRPr="00EF6320">
              <w:rPr>
                <w:lang w:val="en-US"/>
              </w:rPr>
              <w:t>să</w:t>
            </w:r>
            <w:proofErr w:type="spellEnd"/>
            <w:r w:rsidR="00040EA0" w:rsidRPr="00EF6320">
              <w:rPr>
                <w:lang w:val="en-US"/>
              </w:rPr>
              <w:t xml:space="preserve"> </w:t>
            </w:r>
            <w:proofErr w:type="spellStart"/>
            <w:r w:rsidR="00040EA0" w:rsidRPr="00EF6320">
              <w:rPr>
                <w:lang w:val="en-US"/>
              </w:rPr>
              <w:t>i</w:t>
            </w:r>
            <w:proofErr w:type="spellEnd"/>
            <w:r w:rsidR="00040EA0" w:rsidRPr="00EF6320">
              <w:rPr>
                <w:lang w:val="en-US"/>
              </w:rPr>
              <w:t xml:space="preserve"> se </w:t>
            </w:r>
            <w:proofErr w:type="spellStart"/>
            <w:r w:rsidR="00040EA0" w:rsidRPr="00EF6320">
              <w:rPr>
                <w:lang w:val="en-US"/>
              </w:rPr>
              <w:t>comunice</w:t>
            </w:r>
            <w:proofErr w:type="spellEnd"/>
            <w:r w:rsidR="00040EA0" w:rsidRPr="00EF6320">
              <w:rPr>
                <w:lang w:val="en-US"/>
              </w:rPr>
              <w:t xml:space="preserve"> </w:t>
            </w:r>
            <w:proofErr w:type="spellStart"/>
            <w:r w:rsidR="00040EA0" w:rsidRPr="00EF6320">
              <w:rPr>
                <w:lang w:val="en-US"/>
              </w:rPr>
              <w:t>numele</w:t>
            </w:r>
            <w:proofErr w:type="spellEnd"/>
            <w:r w:rsidR="00040EA0" w:rsidRPr="00EF6320">
              <w:rPr>
                <w:lang w:val="en-US"/>
              </w:rPr>
              <w:t xml:space="preserve"> </w:t>
            </w:r>
            <w:proofErr w:type="spellStart"/>
            <w:r w:rsidR="00040EA0" w:rsidRPr="00EF6320">
              <w:rPr>
                <w:lang w:val="en-US"/>
              </w:rPr>
              <w:t>dirigintelui</w:t>
            </w:r>
            <w:proofErr w:type="spellEnd"/>
            <w:r w:rsidR="00040EA0" w:rsidRPr="00EF6320">
              <w:rPr>
                <w:lang w:val="en-US"/>
              </w:rPr>
              <w:t xml:space="preserve"> de </w:t>
            </w:r>
            <w:proofErr w:type="spellStart"/>
            <w:r w:rsidR="00040EA0" w:rsidRPr="00EF6320">
              <w:rPr>
                <w:lang w:val="en-US"/>
              </w:rPr>
              <w:t>şantier</w:t>
            </w:r>
            <w:proofErr w:type="spellEnd"/>
            <w:r w:rsidR="00040EA0" w:rsidRPr="00EF6320">
              <w:rPr>
                <w:lang w:val="en-US"/>
              </w:rPr>
              <w:t xml:space="preserve"> </w:t>
            </w:r>
            <w:proofErr w:type="spellStart"/>
            <w:r w:rsidR="00040EA0" w:rsidRPr="00EF6320">
              <w:rPr>
                <w:lang w:val="en-US"/>
              </w:rPr>
              <w:t>atestat</w:t>
            </w:r>
            <w:proofErr w:type="spellEnd"/>
            <w:r w:rsidR="00040EA0" w:rsidRPr="00EF6320">
              <w:rPr>
                <w:lang w:val="en-US"/>
              </w:rPr>
              <w:t xml:space="preserve"> </w:t>
            </w:r>
            <w:proofErr w:type="spellStart"/>
            <w:r w:rsidR="00040EA0" w:rsidRPr="00EF6320">
              <w:rPr>
                <w:lang w:val="en-US"/>
              </w:rPr>
              <w:t>tehnico-profesional</w:t>
            </w:r>
            <w:proofErr w:type="spellEnd"/>
            <w:r w:rsidR="00040EA0" w:rsidRPr="00EF6320">
              <w:rPr>
                <w:lang w:val="en-US"/>
              </w:rPr>
              <w:t xml:space="preserve">, care </w:t>
            </w:r>
            <w:proofErr w:type="spellStart"/>
            <w:r w:rsidR="00040EA0" w:rsidRPr="00EF6320">
              <w:rPr>
                <w:lang w:val="en-US"/>
              </w:rPr>
              <w:t>va</w:t>
            </w:r>
            <w:proofErr w:type="spellEnd"/>
            <w:r w:rsidR="00040EA0" w:rsidRPr="00EF6320">
              <w:rPr>
                <w:lang w:val="en-US"/>
              </w:rPr>
              <w:t xml:space="preserve"> </w:t>
            </w:r>
            <w:proofErr w:type="spellStart"/>
            <w:r w:rsidR="00040EA0" w:rsidRPr="00EF6320">
              <w:rPr>
                <w:lang w:val="en-US"/>
              </w:rPr>
              <w:t>dirija</w:t>
            </w:r>
            <w:proofErr w:type="spellEnd"/>
            <w:r w:rsidR="00040EA0" w:rsidRPr="00EF6320">
              <w:rPr>
                <w:lang w:val="en-US"/>
              </w:rPr>
              <w:t xml:space="preserve"> </w:t>
            </w:r>
            <w:proofErr w:type="spellStart"/>
            <w:r w:rsidR="00040EA0" w:rsidRPr="00EF6320">
              <w:rPr>
                <w:lang w:val="en-US"/>
              </w:rPr>
              <w:t>execuţia</w:t>
            </w:r>
            <w:proofErr w:type="spellEnd"/>
            <w:r w:rsidR="00040EA0" w:rsidRPr="00EF6320">
              <w:rPr>
                <w:lang w:val="en-US"/>
              </w:rPr>
              <w:t xml:space="preserve"> </w:t>
            </w:r>
            <w:proofErr w:type="spellStart"/>
            <w:r w:rsidR="00040EA0" w:rsidRPr="00EF6320">
              <w:rPr>
                <w:lang w:val="en-US"/>
              </w:rPr>
              <w:t>lucrărilor</w:t>
            </w:r>
            <w:proofErr w:type="spellEnd"/>
            <w:r w:rsidR="00040EA0" w:rsidRPr="00EF6320">
              <w:rPr>
                <w:lang w:val="en-US"/>
              </w:rPr>
              <w:t xml:space="preserve"> </w:t>
            </w:r>
            <w:proofErr w:type="spellStart"/>
            <w:r w:rsidR="00040EA0" w:rsidRPr="00EF6320">
              <w:rPr>
                <w:lang w:val="en-US"/>
              </w:rPr>
              <w:t>şi</w:t>
            </w:r>
            <w:proofErr w:type="spellEnd"/>
            <w:r w:rsidR="00040EA0" w:rsidRPr="00EF6320">
              <w:rPr>
                <w:lang w:val="en-US"/>
              </w:rPr>
              <w:t xml:space="preserve"> </w:t>
            </w:r>
            <w:proofErr w:type="spellStart"/>
            <w:r w:rsidR="00040EA0" w:rsidRPr="00EF6320">
              <w:rPr>
                <w:lang w:val="en-US"/>
              </w:rPr>
              <w:t>va</w:t>
            </w:r>
            <w:proofErr w:type="spellEnd"/>
            <w:r w:rsidR="00040EA0" w:rsidRPr="00EF6320">
              <w:rPr>
                <w:lang w:val="en-US"/>
              </w:rPr>
              <w:t xml:space="preserve"> </w:t>
            </w:r>
            <w:proofErr w:type="spellStart"/>
            <w:r w:rsidR="00040EA0" w:rsidRPr="00EF6320">
              <w:rPr>
                <w:lang w:val="en-US"/>
              </w:rPr>
              <w:t>verifica</w:t>
            </w:r>
            <w:proofErr w:type="spellEnd"/>
            <w:r w:rsidR="00040EA0" w:rsidRPr="00EF6320">
              <w:rPr>
                <w:lang w:val="en-US"/>
              </w:rPr>
              <w:t xml:space="preserve"> </w:t>
            </w:r>
            <w:proofErr w:type="spellStart"/>
            <w:r w:rsidR="00040EA0" w:rsidRPr="00EF6320">
              <w:rPr>
                <w:lang w:val="en-US"/>
              </w:rPr>
              <w:t>calitatea</w:t>
            </w:r>
            <w:proofErr w:type="spellEnd"/>
            <w:r w:rsidR="00040EA0" w:rsidRPr="00EF6320">
              <w:rPr>
                <w:lang w:val="en-US"/>
              </w:rPr>
              <w:t xml:space="preserve"> lor din </w:t>
            </w:r>
            <w:proofErr w:type="spellStart"/>
            <w:r w:rsidR="00040EA0" w:rsidRPr="00EF6320">
              <w:rPr>
                <w:lang w:val="en-US"/>
              </w:rPr>
              <w:t>partea</w:t>
            </w:r>
            <w:proofErr w:type="spellEnd"/>
            <w:r w:rsidR="00040EA0" w:rsidRPr="00EF6320">
              <w:rPr>
                <w:lang w:val="en-US"/>
              </w:rPr>
              <w:t xml:space="preserve"> </w:t>
            </w:r>
            <w:proofErr w:type="spellStart"/>
            <w:r w:rsidR="00040EA0" w:rsidRPr="00EF6320">
              <w:rPr>
                <w:lang w:val="en-US"/>
              </w:rPr>
              <w:t>Antreprenorului</w:t>
            </w:r>
            <w:proofErr w:type="spellEnd"/>
            <w:r w:rsidR="00040EA0" w:rsidRPr="00EF6320">
              <w:rPr>
                <w:lang w:val="en-US"/>
              </w:rPr>
              <w:t>.</w:t>
            </w:r>
          </w:p>
          <w:p w14:paraId="281D017F" w14:textId="77777777" w:rsidR="00460653" w:rsidRPr="00EF6320" w:rsidRDefault="00A156C0" w:rsidP="00196AB4">
            <w:pPr>
              <w:pStyle w:val="af2"/>
              <w:tabs>
                <w:tab w:val="left" w:pos="567"/>
              </w:tabs>
              <w:spacing w:line="276" w:lineRule="auto"/>
              <w:ind w:firstLine="0"/>
              <w:rPr>
                <w:lang w:val="en-US"/>
              </w:rPr>
            </w:pPr>
            <w:r w:rsidRPr="00EF6320">
              <w:rPr>
                <w:lang w:val="en-US"/>
              </w:rPr>
              <w:t>4.1</w:t>
            </w:r>
            <w:r w:rsidR="00893327" w:rsidRPr="00EF6320">
              <w:rPr>
                <w:lang w:val="en-US"/>
              </w:rPr>
              <w:t>7</w:t>
            </w:r>
            <w:r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consideră</w:t>
            </w:r>
            <w:proofErr w:type="spellEnd"/>
            <w:r w:rsidR="00460653" w:rsidRPr="00EF6320">
              <w:rPr>
                <w:lang w:val="en-US"/>
              </w:rPr>
              <w:t xml:space="preserve"> </w:t>
            </w:r>
            <w:proofErr w:type="spellStart"/>
            <w:r w:rsidR="00460653" w:rsidRPr="00EF6320">
              <w:rPr>
                <w:lang w:val="en-US"/>
              </w:rPr>
              <w:t>că</w:t>
            </w:r>
            <w:proofErr w:type="spellEnd"/>
            <w:r w:rsidR="00460653" w:rsidRPr="00EF6320">
              <w:rPr>
                <w:lang w:val="en-US"/>
              </w:rPr>
              <w:t xml:space="preserve"> </w:t>
            </w:r>
            <w:proofErr w:type="spellStart"/>
            <w:r w:rsidR="00460653" w:rsidRPr="00EF6320">
              <w:rPr>
                <w:lang w:val="en-US"/>
              </w:rPr>
              <w:t>dispoziţiile</w:t>
            </w:r>
            <w:proofErr w:type="spellEnd"/>
            <w:r w:rsidR="00460653" w:rsidRPr="00EF6320">
              <w:rPr>
                <w:lang w:val="en-US"/>
              </w:rPr>
              <w:t xml:space="preserve"> </w:t>
            </w:r>
            <w:proofErr w:type="spellStart"/>
            <w:r w:rsidR="00460653" w:rsidRPr="00EF6320">
              <w:rPr>
                <w:lang w:val="en-US"/>
              </w:rPr>
              <w:t>Beneficiarului</w:t>
            </w:r>
            <w:proofErr w:type="spellEnd"/>
            <w:r w:rsidR="00460653" w:rsidRPr="00EF6320">
              <w:rPr>
                <w:lang w:val="en-US"/>
              </w:rPr>
              <w:t xml:space="preserve"> s</w:t>
            </w:r>
            <w:r w:rsidR="00183D79" w:rsidRPr="00EF6320">
              <w:rPr>
                <w:lang w:val="en-US"/>
              </w:rPr>
              <w:t>u</w:t>
            </w:r>
            <w:r w:rsidR="00460653" w:rsidRPr="00EF6320">
              <w:rPr>
                <w:lang w:val="en-US"/>
              </w:rPr>
              <w:t xml:space="preserve">nt </w:t>
            </w:r>
            <w:proofErr w:type="spellStart"/>
            <w:r w:rsidR="00460653" w:rsidRPr="00EF6320">
              <w:rPr>
                <w:lang w:val="en-US"/>
              </w:rPr>
              <w:t>nejustificate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inoportune</w:t>
            </w:r>
            <w:proofErr w:type="spellEnd"/>
            <w:r w:rsidR="00460653" w:rsidRPr="00EF6320">
              <w:rPr>
                <w:lang w:val="en-US"/>
              </w:rPr>
              <w:t xml:space="preserve">, </w:t>
            </w:r>
            <w:proofErr w:type="spellStart"/>
            <w:r w:rsidR="00460653" w:rsidRPr="00EF6320">
              <w:rPr>
                <w:lang w:val="en-US"/>
              </w:rPr>
              <w:t>el</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w:t>
            </w:r>
            <w:proofErr w:type="spellStart"/>
            <w:r w:rsidR="00E171D4" w:rsidRPr="00EF6320">
              <w:rPr>
                <w:lang w:val="en-US"/>
              </w:rPr>
              <w:t>înainta</w:t>
            </w:r>
            <w:r w:rsidR="00460653" w:rsidRPr="00EF6320">
              <w:rPr>
                <w:lang w:val="en-US"/>
              </w:rPr>
              <w:t>obiecţii</w:t>
            </w:r>
            <w:proofErr w:type="spellEnd"/>
            <w:r w:rsidR="00460653" w:rsidRPr="00EF6320">
              <w:rPr>
                <w:lang w:val="en-US"/>
              </w:rPr>
              <w:t xml:space="preserve">, </w:t>
            </w:r>
            <w:proofErr w:type="spellStart"/>
            <w:r w:rsidR="00460653" w:rsidRPr="00EF6320">
              <w:rPr>
                <w:lang w:val="en-US"/>
              </w:rPr>
              <w:t>dar</w:t>
            </w:r>
            <w:proofErr w:type="spellEnd"/>
            <w:r w:rsidR="00460653" w:rsidRPr="00EF6320">
              <w:rPr>
                <w:lang w:val="en-US"/>
              </w:rPr>
              <w:t xml:space="preserve"> </w:t>
            </w:r>
            <w:proofErr w:type="spellStart"/>
            <w:r w:rsidR="00460653" w:rsidRPr="00EF6320">
              <w:rPr>
                <w:lang w:val="en-US"/>
              </w:rPr>
              <w:t>acestea</w:t>
            </w:r>
            <w:proofErr w:type="spellEnd"/>
            <w:r w:rsidR="00460653" w:rsidRPr="00EF6320">
              <w:rPr>
                <w:lang w:val="en-US"/>
              </w:rPr>
              <w:t xml:space="preserve"> nu </w:t>
            </w:r>
            <w:proofErr w:type="spellStart"/>
            <w:r w:rsidR="00460653" w:rsidRPr="00EF6320">
              <w:rPr>
                <w:lang w:val="en-US"/>
              </w:rPr>
              <w:t>îl</w:t>
            </w:r>
            <w:proofErr w:type="spellEnd"/>
            <w:r w:rsidR="00460653" w:rsidRPr="00EF6320">
              <w:rPr>
                <w:lang w:val="en-US"/>
              </w:rPr>
              <w:t xml:space="preserve"> </w:t>
            </w:r>
            <w:proofErr w:type="spellStart"/>
            <w:r w:rsidR="00E171D4" w:rsidRPr="00EF6320">
              <w:rPr>
                <w:lang w:val="en-US"/>
              </w:rPr>
              <w:t>scutește</w:t>
            </w:r>
            <w:r w:rsidR="00460653" w:rsidRPr="00EF6320">
              <w:rPr>
                <w:lang w:val="en-US"/>
              </w:rPr>
              <w:t>de</w:t>
            </w:r>
            <w:proofErr w:type="spellEnd"/>
            <w:r w:rsidR="00460653" w:rsidRPr="00EF6320">
              <w:rPr>
                <w:lang w:val="en-US"/>
              </w:rPr>
              <w:t xml:space="preserve"> </w:t>
            </w:r>
            <w:proofErr w:type="spellStart"/>
            <w:r w:rsidR="00E364D5" w:rsidRPr="00EF6320">
              <w:rPr>
                <w:lang w:val="en-US"/>
              </w:rPr>
              <w:t>obligația</w:t>
            </w:r>
            <w:proofErr w:type="spellEnd"/>
            <w:r w:rsidR="00E364D5" w:rsidRPr="00EF6320">
              <w:rPr>
                <w:lang w:val="en-US"/>
              </w:rPr>
              <w:t xml:space="preserve"> de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executa</w:t>
            </w:r>
            <w:proofErr w:type="spellEnd"/>
            <w:r w:rsidR="00460653" w:rsidRPr="00EF6320">
              <w:rPr>
                <w:lang w:val="en-US"/>
              </w:rPr>
              <w:t xml:space="preserve"> </w:t>
            </w:r>
            <w:proofErr w:type="spellStart"/>
            <w:r w:rsidR="00460653" w:rsidRPr="00EF6320">
              <w:rPr>
                <w:lang w:val="en-US"/>
              </w:rPr>
              <w:t>dispoziţiile</w:t>
            </w:r>
            <w:proofErr w:type="spellEnd"/>
            <w:r w:rsidR="00460653" w:rsidRPr="00EF6320">
              <w:rPr>
                <w:lang w:val="en-US"/>
              </w:rPr>
              <w:t xml:space="preserve"> </w:t>
            </w:r>
            <w:proofErr w:type="spellStart"/>
            <w:r w:rsidR="00460653" w:rsidRPr="00EF6320">
              <w:rPr>
                <w:lang w:val="en-US"/>
              </w:rPr>
              <w:t>primite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afara </w:t>
            </w:r>
            <w:proofErr w:type="spellStart"/>
            <w:r w:rsidR="00460653" w:rsidRPr="00EF6320">
              <w:rPr>
                <w:lang w:val="en-US"/>
              </w:rPr>
              <w:t>cazului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care </w:t>
            </w:r>
            <w:proofErr w:type="spellStart"/>
            <w:r w:rsidR="00460653" w:rsidRPr="00EF6320">
              <w:rPr>
                <w:lang w:val="en-US"/>
              </w:rPr>
              <w:t>ele</w:t>
            </w:r>
            <w:proofErr w:type="spellEnd"/>
            <w:r w:rsidR="00460653" w:rsidRPr="00EF6320">
              <w:rPr>
                <w:lang w:val="en-US"/>
              </w:rPr>
              <w:t xml:space="preserve"> </w:t>
            </w:r>
            <w:proofErr w:type="spellStart"/>
            <w:r w:rsidR="00460653" w:rsidRPr="00EF6320">
              <w:rPr>
                <w:lang w:val="en-US"/>
              </w:rPr>
              <w:t>contravin</w:t>
            </w:r>
            <w:proofErr w:type="spellEnd"/>
            <w:r w:rsidR="00460653" w:rsidRPr="00EF6320">
              <w:rPr>
                <w:lang w:val="en-US"/>
              </w:rPr>
              <w:t xml:space="preserve"> </w:t>
            </w:r>
            <w:proofErr w:type="spellStart"/>
            <w:r w:rsidR="00460653" w:rsidRPr="00EF6320">
              <w:rPr>
                <w:lang w:val="en-US"/>
              </w:rPr>
              <w:t>prevederilor</w:t>
            </w:r>
            <w:proofErr w:type="spellEnd"/>
            <w:r w:rsidR="00460653" w:rsidRPr="00EF6320">
              <w:rPr>
                <w:lang w:val="en-US"/>
              </w:rPr>
              <w:t xml:space="preserve"> </w:t>
            </w:r>
            <w:proofErr w:type="spellStart"/>
            <w:r w:rsidR="00460653" w:rsidRPr="00EF6320">
              <w:rPr>
                <w:lang w:val="en-US"/>
              </w:rPr>
              <w:t>legale</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dispoziţiilor</w:t>
            </w:r>
            <w:proofErr w:type="spellEnd"/>
            <w:r w:rsidR="00460653" w:rsidRPr="00EF6320">
              <w:rPr>
                <w:lang w:val="en-US"/>
              </w:rPr>
              <w:t xml:space="preserve"> </w:t>
            </w:r>
            <w:proofErr w:type="spellStart"/>
            <w:r w:rsidR="00460653" w:rsidRPr="00EF6320">
              <w:rPr>
                <w:lang w:val="en-US"/>
              </w:rPr>
              <w:t>Beneficiarului</w:t>
            </w:r>
            <w:proofErr w:type="spellEnd"/>
            <w:r w:rsidR="00460653" w:rsidRPr="00EF6320">
              <w:rPr>
                <w:lang w:val="en-US"/>
              </w:rPr>
              <w:t xml:space="preserve"> se </w:t>
            </w:r>
            <w:proofErr w:type="spellStart"/>
            <w:r w:rsidR="00460653" w:rsidRPr="00EF6320">
              <w:rPr>
                <w:lang w:val="en-US"/>
              </w:rPr>
              <w:t>creează</w:t>
            </w:r>
            <w:proofErr w:type="spellEnd"/>
            <w:r w:rsidR="00460653" w:rsidRPr="00EF6320">
              <w:rPr>
                <w:lang w:val="en-US"/>
              </w:rPr>
              <w:t xml:space="preserve"> </w:t>
            </w:r>
            <w:proofErr w:type="spellStart"/>
            <w:r w:rsidR="00460653" w:rsidRPr="00EF6320">
              <w:rPr>
                <w:lang w:val="en-US"/>
              </w:rPr>
              <w:t>dificultăţi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execuţie</w:t>
            </w:r>
            <w:proofErr w:type="spellEnd"/>
            <w:r w:rsidR="00460653" w:rsidRPr="00EF6320">
              <w:rPr>
                <w:lang w:val="en-US"/>
              </w:rPr>
              <w:t xml:space="preserve">, care </w:t>
            </w:r>
            <w:proofErr w:type="spellStart"/>
            <w:r w:rsidR="00460653" w:rsidRPr="00EF6320">
              <w:rPr>
                <w:lang w:val="en-US"/>
              </w:rPr>
              <w:t>generează</w:t>
            </w:r>
            <w:proofErr w:type="spellEnd"/>
            <w:r w:rsidR="00460653" w:rsidRPr="00EF6320">
              <w:rPr>
                <w:lang w:val="en-US"/>
              </w:rPr>
              <w:t xml:space="preserve"> </w:t>
            </w:r>
            <w:proofErr w:type="spellStart"/>
            <w:r w:rsidR="00460653" w:rsidRPr="00EF6320">
              <w:rPr>
                <w:lang w:val="en-US"/>
              </w:rPr>
              <w:t>cheltuieli</w:t>
            </w:r>
            <w:proofErr w:type="spellEnd"/>
            <w:r w:rsidR="00460653" w:rsidRPr="00EF6320">
              <w:rPr>
                <w:lang w:val="en-US"/>
              </w:rPr>
              <w:t xml:space="preserve"> </w:t>
            </w:r>
            <w:proofErr w:type="spellStart"/>
            <w:r w:rsidR="00460653" w:rsidRPr="00EF6320">
              <w:rPr>
                <w:lang w:val="en-US"/>
              </w:rPr>
              <w:t>suplimentare</w:t>
            </w:r>
            <w:proofErr w:type="spellEnd"/>
            <w:r w:rsidR="00460653" w:rsidRPr="00EF6320">
              <w:rPr>
                <w:lang w:val="en-US"/>
              </w:rPr>
              <w:t xml:space="preserve">, </w:t>
            </w:r>
            <w:proofErr w:type="spellStart"/>
            <w:r w:rsidR="00460653" w:rsidRPr="00EF6320">
              <w:rPr>
                <w:lang w:val="en-US"/>
              </w:rPr>
              <w:t>acestea</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suportate</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
          <w:p w14:paraId="7BCF1AC8" w14:textId="77777777" w:rsidR="00460653" w:rsidRPr="00EF6320" w:rsidRDefault="00A156C0" w:rsidP="00196AB4">
            <w:pPr>
              <w:pStyle w:val="af2"/>
              <w:tabs>
                <w:tab w:val="left" w:pos="567"/>
              </w:tabs>
              <w:spacing w:line="276" w:lineRule="auto"/>
              <w:ind w:firstLine="0"/>
              <w:rPr>
                <w:lang w:val="en-US"/>
              </w:rPr>
            </w:pPr>
            <w:r w:rsidRPr="00EF6320">
              <w:rPr>
                <w:lang w:val="en-US"/>
              </w:rPr>
              <w:t>4.1</w:t>
            </w:r>
            <w:r w:rsidR="00893327" w:rsidRPr="00EF6320">
              <w:rPr>
                <w:lang w:val="en-US"/>
              </w:rPr>
              <w:t>8</w:t>
            </w:r>
            <w:r w:rsidRPr="00EF6320">
              <w:rPr>
                <w:lang w:val="en-US"/>
              </w:rPr>
              <w:t xml:space="preserve">. </w:t>
            </w:r>
            <w:proofErr w:type="spellStart"/>
            <w:r w:rsidR="00460653" w:rsidRPr="00EF6320">
              <w:rPr>
                <w:lang w:val="en-US"/>
              </w:rPr>
              <w:t>Trasarea</w:t>
            </w:r>
            <w:proofErr w:type="spellEnd"/>
            <w:r w:rsidR="00460653" w:rsidRPr="00EF6320">
              <w:rPr>
                <w:lang w:val="en-US"/>
              </w:rPr>
              <w:t xml:space="preserve"> </w:t>
            </w:r>
            <w:proofErr w:type="spellStart"/>
            <w:r w:rsidR="00460653" w:rsidRPr="00EF6320">
              <w:rPr>
                <w:lang w:val="en-US"/>
              </w:rPr>
              <w:t>axelor</w:t>
            </w:r>
            <w:proofErr w:type="spellEnd"/>
            <w:r w:rsidR="00460653" w:rsidRPr="00EF6320">
              <w:rPr>
                <w:lang w:val="en-US"/>
              </w:rPr>
              <w:t xml:space="preserve"> </w:t>
            </w:r>
            <w:proofErr w:type="spellStart"/>
            <w:r w:rsidR="00460653" w:rsidRPr="00EF6320">
              <w:rPr>
                <w:lang w:val="en-US"/>
              </w:rPr>
              <w:t>principale</w:t>
            </w:r>
            <w:proofErr w:type="spellEnd"/>
            <w:r w:rsidR="00460653" w:rsidRPr="00EF6320">
              <w:rPr>
                <w:lang w:val="en-US"/>
              </w:rPr>
              <w:t xml:space="preserve">, </w:t>
            </w:r>
            <w:proofErr w:type="spellStart"/>
            <w:r w:rsidR="00460653" w:rsidRPr="00EF6320">
              <w:rPr>
                <w:lang w:val="en-US"/>
              </w:rPr>
              <w:t>bornelor</w:t>
            </w:r>
            <w:proofErr w:type="spellEnd"/>
            <w:r w:rsidR="00460653" w:rsidRPr="00EF6320">
              <w:rPr>
                <w:lang w:val="en-US"/>
              </w:rPr>
              <w:t xml:space="preserve"> de </w:t>
            </w:r>
            <w:proofErr w:type="spellStart"/>
            <w:r w:rsidR="00460653" w:rsidRPr="00EF6320">
              <w:rPr>
                <w:lang w:val="en-US"/>
              </w:rPr>
              <w:t>referinţă</w:t>
            </w:r>
            <w:proofErr w:type="spellEnd"/>
            <w:r w:rsidR="00460653" w:rsidRPr="00EF6320">
              <w:rPr>
                <w:lang w:val="en-US"/>
              </w:rPr>
              <w:t xml:space="preserve">, </w:t>
            </w:r>
            <w:proofErr w:type="spellStart"/>
            <w:r w:rsidR="00460653" w:rsidRPr="00EF6320">
              <w:rPr>
                <w:lang w:val="en-US"/>
              </w:rPr>
              <w:t>căilor</w:t>
            </w:r>
            <w:proofErr w:type="spellEnd"/>
            <w:r w:rsidR="00460653" w:rsidRPr="00EF6320">
              <w:rPr>
                <w:lang w:val="en-US"/>
              </w:rPr>
              <w:t xml:space="preserve"> de </w:t>
            </w:r>
            <w:proofErr w:type="spellStart"/>
            <w:r w:rsidR="00460653" w:rsidRPr="00EF6320">
              <w:rPr>
                <w:lang w:val="en-US"/>
              </w:rPr>
              <w:t>circulaţieşi</w:t>
            </w:r>
            <w:proofErr w:type="spellEnd"/>
            <w:r w:rsidR="00460653" w:rsidRPr="00EF6320">
              <w:rPr>
                <w:lang w:val="en-US"/>
              </w:rPr>
              <w:t xml:space="preserve"> </w:t>
            </w:r>
            <w:proofErr w:type="spellStart"/>
            <w:r w:rsidR="00460653" w:rsidRPr="00EF6320">
              <w:rPr>
                <w:lang w:val="en-US"/>
              </w:rPr>
              <w:t>limitelor</w:t>
            </w:r>
            <w:proofErr w:type="spellEnd"/>
            <w:r w:rsidR="00460653" w:rsidRPr="00EF6320">
              <w:rPr>
                <w:lang w:val="en-US"/>
              </w:rPr>
              <w:t xml:space="preserve"> </w:t>
            </w:r>
            <w:proofErr w:type="spellStart"/>
            <w:r w:rsidR="00460653" w:rsidRPr="00EF6320">
              <w:rPr>
                <w:lang w:val="en-US"/>
              </w:rPr>
              <w:t>terenului</w:t>
            </w:r>
            <w:proofErr w:type="spellEnd"/>
            <w:r w:rsidR="00460653" w:rsidRPr="00EF6320">
              <w:rPr>
                <w:lang w:val="en-US"/>
              </w:rPr>
              <w:t xml:space="preserve"> pus la </w:t>
            </w:r>
            <w:proofErr w:type="spellStart"/>
            <w:r w:rsidR="00460653" w:rsidRPr="00EF6320">
              <w:rPr>
                <w:lang w:val="en-US"/>
              </w:rPr>
              <w:t>dispoziţia</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materializarea</w:t>
            </w:r>
            <w:proofErr w:type="spellEnd"/>
            <w:r w:rsidR="00460653" w:rsidRPr="00EF6320">
              <w:rPr>
                <w:lang w:val="en-US"/>
              </w:rPr>
              <w:t xml:space="preserve"> </w:t>
            </w:r>
            <w:proofErr w:type="spellStart"/>
            <w:r w:rsidR="00460653" w:rsidRPr="00EF6320">
              <w:rPr>
                <w:lang w:val="en-US"/>
              </w:rPr>
              <w:t>cotelor</w:t>
            </w:r>
            <w:proofErr w:type="spellEnd"/>
            <w:r w:rsidR="00460653" w:rsidRPr="00EF6320">
              <w:rPr>
                <w:lang w:val="en-US"/>
              </w:rPr>
              <w:t xml:space="preserve"> de </w:t>
            </w:r>
            <w:proofErr w:type="spellStart"/>
            <w:r w:rsidR="00460653" w:rsidRPr="00EF6320">
              <w:rPr>
                <w:lang w:val="en-US"/>
              </w:rPr>
              <w:t>nivel</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i</w:t>
            </w:r>
            <w:r w:rsidR="00183D79" w:rsidRPr="00EF6320">
              <w:rPr>
                <w:lang w:val="en-US"/>
              </w:rPr>
              <w:t>mediata</w:t>
            </w:r>
            <w:proofErr w:type="spellEnd"/>
            <w:r w:rsidR="00183D79" w:rsidRPr="00EF6320">
              <w:rPr>
                <w:lang w:val="en-US"/>
              </w:rPr>
              <w:t xml:space="preserve"> </w:t>
            </w:r>
            <w:proofErr w:type="spellStart"/>
            <w:r w:rsidR="00183D79" w:rsidRPr="00EF6320">
              <w:rPr>
                <w:lang w:val="en-US"/>
              </w:rPr>
              <w:t>apropiere</w:t>
            </w:r>
            <w:proofErr w:type="spellEnd"/>
            <w:r w:rsidR="00183D79" w:rsidRPr="00EF6320">
              <w:rPr>
                <w:lang w:val="en-US"/>
              </w:rPr>
              <w:t xml:space="preserve"> a </w:t>
            </w:r>
            <w:proofErr w:type="spellStart"/>
            <w:r w:rsidR="00183D79" w:rsidRPr="00EF6320">
              <w:rPr>
                <w:lang w:val="en-US"/>
              </w:rPr>
              <w:t>terenului</w:t>
            </w:r>
            <w:proofErr w:type="spellEnd"/>
            <w:r w:rsidR="00183D79" w:rsidRPr="00EF6320">
              <w:rPr>
                <w:lang w:val="en-US"/>
              </w:rPr>
              <w:t xml:space="preserve">, </w:t>
            </w:r>
            <w:proofErr w:type="spellStart"/>
            <w:r w:rsidR="00183D79" w:rsidRPr="00EF6320">
              <w:rPr>
                <w:lang w:val="en-US"/>
              </w:rPr>
              <w:t>su</w:t>
            </w:r>
            <w:r w:rsidR="00460653" w:rsidRPr="00EF6320">
              <w:rPr>
                <w:lang w:val="en-US"/>
              </w:rPr>
              <w:t>ntobligaţiuni</w:t>
            </w:r>
            <w:proofErr w:type="spellEnd"/>
            <w:r w:rsidR="00460653" w:rsidRPr="00EF6320">
              <w:rPr>
                <w:lang w:val="en-US"/>
              </w:rPr>
              <w:t xml:space="preserve"> ale </w:t>
            </w:r>
            <w:proofErr w:type="spellStart"/>
            <w:r w:rsidR="00460653" w:rsidRPr="00EF6320">
              <w:rPr>
                <w:lang w:val="en-US"/>
              </w:rPr>
              <w:t>Antreprenorului</w:t>
            </w:r>
            <w:proofErr w:type="spellEnd"/>
            <w:r w:rsidR="00460653" w:rsidRPr="00EF6320">
              <w:rPr>
                <w:lang w:val="en-US"/>
              </w:rPr>
              <w:t xml:space="preserve">. </w:t>
            </w:r>
          </w:p>
          <w:p w14:paraId="53436CF5" w14:textId="77777777" w:rsidR="00460653" w:rsidRPr="00EF6320" w:rsidRDefault="00A156C0" w:rsidP="00196AB4">
            <w:pPr>
              <w:pStyle w:val="af2"/>
              <w:tabs>
                <w:tab w:val="left" w:pos="567"/>
              </w:tabs>
              <w:spacing w:line="276" w:lineRule="auto"/>
              <w:ind w:firstLine="0"/>
              <w:rPr>
                <w:lang w:val="en-US"/>
              </w:rPr>
            </w:pPr>
            <w:r w:rsidRPr="00EF6320">
              <w:rPr>
                <w:lang w:val="en-US"/>
              </w:rPr>
              <w:t>4.</w:t>
            </w:r>
            <w:r w:rsidR="00893327" w:rsidRPr="00EF6320">
              <w:rPr>
                <w:lang w:val="en-US"/>
              </w:rPr>
              <w:t>19</w:t>
            </w:r>
            <w:r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verificarea</w:t>
            </w:r>
            <w:proofErr w:type="spellEnd"/>
            <w:r w:rsidR="00460653" w:rsidRPr="00EF6320">
              <w:rPr>
                <w:lang w:val="en-US"/>
              </w:rPr>
              <w:t xml:space="preserve"> </w:t>
            </w:r>
            <w:proofErr w:type="spellStart"/>
            <w:r w:rsidR="00460653" w:rsidRPr="00EF6320">
              <w:rPr>
                <w:lang w:val="en-US"/>
              </w:rPr>
              <w:t>trasării</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proiectant</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obligat</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protejeze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păstreze</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reperele</w:t>
            </w:r>
            <w:proofErr w:type="spellEnd"/>
            <w:r w:rsidR="00460653" w:rsidRPr="00EF6320">
              <w:rPr>
                <w:lang w:val="en-US"/>
              </w:rPr>
              <w:t xml:space="preserve">, </w:t>
            </w:r>
            <w:proofErr w:type="spellStart"/>
            <w:r w:rsidR="00460653" w:rsidRPr="00EF6320">
              <w:rPr>
                <w:lang w:val="en-US"/>
              </w:rPr>
              <w:t>bornele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alte</w:t>
            </w:r>
            <w:proofErr w:type="spellEnd"/>
            <w:r w:rsidR="00460653" w:rsidRPr="00EF6320">
              <w:rPr>
                <w:lang w:val="en-US"/>
              </w:rPr>
              <w:t xml:space="preserve"> </w:t>
            </w:r>
            <w:proofErr w:type="spellStart"/>
            <w:r w:rsidR="00460653" w:rsidRPr="00EF6320">
              <w:rPr>
                <w:lang w:val="en-US"/>
              </w:rPr>
              <w:t>obiecte</w:t>
            </w:r>
            <w:proofErr w:type="spellEnd"/>
            <w:r w:rsidR="00460653" w:rsidRPr="00EF6320">
              <w:rPr>
                <w:lang w:val="en-US"/>
              </w:rPr>
              <w:t xml:space="preserve"> </w:t>
            </w:r>
            <w:proofErr w:type="spellStart"/>
            <w:r w:rsidR="00460653" w:rsidRPr="00EF6320">
              <w:rPr>
                <w:lang w:val="en-US"/>
              </w:rPr>
              <w:t>folosite</w:t>
            </w:r>
            <w:proofErr w:type="spellEnd"/>
            <w:r w:rsidR="00460653" w:rsidRPr="00EF6320">
              <w:rPr>
                <w:lang w:val="en-US"/>
              </w:rPr>
              <w:t xml:space="preserve"> la </w:t>
            </w:r>
            <w:proofErr w:type="spellStart"/>
            <w:r w:rsidR="00460653" w:rsidRPr="00EF6320">
              <w:rPr>
                <w:lang w:val="en-US"/>
              </w:rPr>
              <w:t>trasarea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
          <w:p w14:paraId="5CB7C80C" w14:textId="77777777" w:rsidR="00460653" w:rsidRPr="00EF6320" w:rsidRDefault="00A156C0" w:rsidP="00196AB4">
            <w:pPr>
              <w:pStyle w:val="af2"/>
              <w:tabs>
                <w:tab w:val="left" w:pos="567"/>
              </w:tabs>
              <w:spacing w:line="276" w:lineRule="auto"/>
              <w:ind w:firstLine="0"/>
              <w:rPr>
                <w:lang w:val="en-US"/>
              </w:rPr>
            </w:pPr>
            <w:r w:rsidRPr="00EF6320">
              <w:rPr>
                <w:lang w:val="en-US"/>
              </w:rPr>
              <w:t>4.2</w:t>
            </w:r>
            <w:r w:rsidR="00893327" w:rsidRPr="00EF6320">
              <w:rPr>
                <w:lang w:val="en-US"/>
              </w:rPr>
              <w:t>0</w:t>
            </w:r>
            <w:r w:rsidRPr="00EF6320">
              <w:rPr>
                <w:lang w:val="en-US"/>
              </w:rPr>
              <w:t xml:space="preserve">. </w:t>
            </w:r>
            <w:proofErr w:type="spellStart"/>
            <w:r w:rsidR="00460653" w:rsidRPr="00EF6320">
              <w:rPr>
                <w:lang w:val="en-US"/>
              </w:rPr>
              <w:t>Ridicările</w:t>
            </w:r>
            <w:proofErr w:type="spellEnd"/>
            <w:r w:rsidR="00460653" w:rsidRPr="00EF6320">
              <w:rPr>
                <w:lang w:val="en-US"/>
              </w:rPr>
              <w:t xml:space="preserve"> de </w:t>
            </w:r>
            <w:proofErr w:type="spellStart"/>
            <w:r w:rsidR="00460653" w:rsidRPr="00EF6320">
              <w:rPr>
                <w:lang w:val="en-US"/>
              </w:rPr>
              <w:t>teren</w:t>
            </w:r>
            <w:proofErr w:type="spellEnd"/>
            <w:r w:rsidR="00460653" w:rsidRPr="00EF6320">
              <w:rPr>
                <w:lang w:val="en-US"/>
              </w:rPr>
              <w:t xml:space="preserve">, </w:t>
            </w:r>
            <w:proofErr w:type="spellStart"/>
            <w:r w:rsidR="00460653" w:rsidRPr="00EF6320">
              <w:rPr>
                <w:lang w:val="en-US"/>
              </w:rPr>
              <w:t>trasările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cotele</w:t>
            </w:r>
            <w:proofErr w:type="spellEnd"/>
            <w:r w:rsidR="00460653" w:rsidRPr="00EF6320">
              <w:rPr>
                <w:lang w:val="en-US"/>
              </w:rPr>
              <w:t xml:space="preserve"> de </w:t>
            </w:r>
            <w:proofErr w:type="spellStart"/>
            <w:r w:rsidR="00460653" w:rsidRPr="00EF6320">
              <w:rPr>
                <w:lang w:val="en-US"/>
              </w:rPr>
              <w:t>nivel</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alte</w:t>
            </w:r>
            <w:proofErr w:type="spellEnd"/>
            <w:r w:rsidR="00460653" w:rsidRPr="00EF6320">
              <w:rPr>
                <w:lang w:val="en-US"/>
              </w:rPr>
              <w:t xml:space="preserve"> </w:t>
            </w:r>
            <w:proofErr w:type="spellStart"/>
            <w:r w:rsidR="00460653" w:rsidRPr="00EF6320">
              <w:rPr>
                <w:lang w:val="en-US"/>
              </w:rPr>
              <w:t>documente</w:t>
            </w:r>
            <w:proofErr w:type="spellEnd"/>
            <w:r w:rsidR="00460653" w:rsidRPr="00EF6320">
              <w:rPr>
                <w:lang w:val="en-US"/>
              </w:rPr>
              <w:t xml:space="preserve"> </w:t>
            </w:r>
            <w:proofErr w:type="spellStart"/>
            <w:r w:rsidR="00460653" w:rsidRPr="00EF6320">
              <w:rPr>
                <w:lang w:val="en-US"/>
              </w:rPr>
              <w:t>puse</w:t>
            </w:r>
            <w:proofErr w:type="spellEnd"/>
            <w:r w:rsidR="00460653" w:rsidRPr="00EF6320">
              <w:rPr>
                <w:lang w:val="en-US"/>
              </w:rPr>
              <w:t xml:space="preserve"> la </w:t>
            </w:r>
            <w:proofErr w:type="spellStart"/>
            <w:r w:rsidR="00460653" w:rsidRPr="00EF6320">
              <w:rPr>
                <w:lang w:val="en-US"/>
              </w:rPr>
              <w:t>dispoziţia</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s</w:t>
            </w:r>
            <w:r w:rsidR="00E10C0A" w:rsidRPr="00EF6320">
              <w:rPr>
                <w:lang w:val="en-US"/>
              </w:rPr>
              <w:t>u</w:t>
            </w:r>
            <w:r w:rsidR="00460653" w:rsidRPr="00EF6320">
              <w:rPr>
                <w:lang w:val="en-US"/>
              </w:rPr>
              <w:t xml:space="preserve">nt </w:t>
            </w:r>
            <w:proofErr w:type="spellStart"/>
            <w:r w:rsidR="00460653" w:rsidRPr="00EF6320">
              <w:rPr>
                <w:lang w:val="en-US"/>
              </w:rPr>
              <w:t>hotărâtoare</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obligat</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verifice</w:t>
            </w:r>
            <w:proofErr w:type="spellEnd"/>
            <w:r w:rsidR="00460653" w:rsidRPr="00EF6320">
              <w:rPr>
                <w:lang w:val="en-US"/>
              </w:rPr>
              <w:t xml:space="preserve"> </w:t>
            </w:r>
            <w:proofErr w:type="spellStart"/>
            <w:r w:rsidR="00460653" w:rsidRPr="00EF6320">
              <w:rPr>
                <w:lang w:val="en-US"/>
              </w:rPr>
              <w:t>documentele</w:t>
            </w:r>
            <w:proofErr w:type="spellEnd"/>
            <w:r w:rsidR="00460653" w:rsidRPr="00EF6320">
              <w:rPr>
                <w:lang w:val="en-US"/>
              </w:rPr>
              <w:t xml:space="preserve"> </w:t>
            </w:r>
            <w:proofErr w:type="spellStart"/>
            <w:r w:rsidR="00460653" w:rsidRPr="00EF6320">
              <w:rPr>
                <w:lang w:val="en-US"/>
              </w:rPr>
              <w:t>primite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înştiinţeze</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cu </w:t>
            </w:r>
            <w:proofErr w:type="spellStart"/>
            <w:r w:rsidR="00460653" w:rsidRPr="00EF6320">
              <w:rPr>
                <w:lang w:val="en-US"/>
              </w:rPr>
              <w:t>privire</w:t>
            </w:r>
            <w:proofErr w:type="spellEnd"/>
            <w:r w:rsidR="00460653" w:rsidRPr="00EF6320">
              <w:rPr>
                <w:lang w:val="en-US"/>
              </w:rPr>
              <w:t xml:space="preserve"> la </w:t>
            </w:r>
            <w:proofErr w:type="spellStart"/>
            <w:r w:rsidR="00460653" w:rsidRPr="00EF6320">
              <w:rPr>
                <w:lang w:val="en-US"/>
              </w:rPr>
              <w:t>erorile</w:t>
            </w:r>
            <w:proofErr w:type="spellEnd"/>
            <w:r w:rsidR="00460653" w:rsidRPr="00EF6320">
              <w:rPr>
                <w:lang w:val="en-US"/>
              </w:rPr>
              <w:t xml:space="preserve"> </w:t>
            </w:r>
            <w:proofErr w:type="spellStart"/>
            <w:r w:rsidR="00460653" w:rsidRPr="00EF6320">
              <w:rPr>
                <w:lang w:val="en-US"/>
              </w:rPr>
              <w:t>şiinexactităţile</w:t>
            </w:r>
            <w:proofErr w:type="spellEnd"/>
            <w:r w:rsidR="00460653" w:rsidRPr="00EF6320">
              <w:rPr>
                <w:lang w:val="en-US"/>
              </w:rPr>
              <w:t xml:space="preserve"> </w:t>
            </w:r>
            <w:proofErr w:type="spellStart"/>
            <w:r w:rsidR="00460653" w:rsidRPr="00EF6320">
              <w:rPr>
                <w:lang w:val="en-US"/>
              </w:rPr>
              <w:t>constatate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presupuse</w:t>
            </w:r>
            <w:proofErr w:type="spellEnd"/>
            <w:r w:rsidR="00460653" w:rsidRPr="00EF6320">
              <w:rPr>
                <w:lang w:val="en-US"/>
              </w:rPr>
              <w:t xml:space="preserve">. </w:t>
            </w:r>
          </w:p>
          <w:p w14:paraId="1182546C" w14:textId="77777777" w:rsidR="00460653" w:rsidRPr="00EF6320" w:rsidRDefault="00A156C0" w:rsidP="00196AB4">
            <w:pPr>
              <w:pStyle w:val="af2"/>
              <w:tabs>
                <w:tab w:val="left" w:pos="567"/>
              </w:tabs>
              <w:spacing w:line="276" w:lineRule="auto"/>
              <w:ind w:firstLine="0"/>
              <w:rPr>
                <w:lang w:val="en-US"/>
              </w:rPr>
            </w:pPr>
            <w:r w:rsidRPr="00EF6320">
              <w:rPr>
                <w:lang w:val="en-US"/>
              </w:rPr>
              <w:t>4.2</w:t>
            </w:r>
            <w:r w:rsidR="00893327" w:rsidRPr="00EF6320">
              <w:rPr>
                <w:lang w:val="en-US"/>
              </w:rPr>
              <w:t>1</w:t>
            </w:r>
            <w:r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are </w:t>
            </w:r>
            <w:proofErr w:type="spellStart"/>
            <w:r w:rsidR="00460653" w:rsidRPr="00EF6320">
              <w:rPr>
                <w:lang w:val="en-US"/>
              </w:rPr>
              <w:t>obligaţia</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stabilească</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relaţiile</w:t>
            </w:r>
            <w:proofErr w:type="spellEnd"/>
            <w:r w:rsidR="00460653" w:rsidRPr="00EF6320">
              <w:rPr>
                <w:lang w:val="en-US"/>
              </w:rPr>
              <w:t xml:space="preserve"> care </w:t>
            </w:r>
            <w:proofErr w:type="spellStart"/>
            <w:r w:rsidR="00460653" w:rsidRPr="00EF6320">
              <w:rPr>
                <w:lang w:val="en-US"/>
              </w:rPr>
              <w:t>reglementează</w:t>
            </w:r>
            <w:proofErr w:type="spellEnd"/>
            <w:r w:rsidR="00460653" w:rsidRPr="00EF6320">
              <w:rPr>
                <w:lang w:val="en-US"/>
              </w:rPr>
              <w:t xml:space="preserve"> </w:t>
            </w:r>
            <w:proofErr w:type="spellStart"/>
            <w:r w:rsidR="00460653" w:rsidRPr="00EF6320">
              <w:rPr>
                <w:lang w:val="en-US"/>
              </w:rPr>
              <w:t>raporturile</w:t>
            </w:r>
            <w:proofErr w:type="spellEnd"/>
            <w:r w:rsidR="00460653" w:rsidRPr="00EF6320">
              <w:rPr>
                <w:lang w:val="en-US"/>
              </w:rPr>
              <w:t xml:space="preserve"> cu </w:t>
            </w:r>
            <w:proofErr w:type="spellStart"/>
            <w:r w:rsidR="00460653" w:rsidRPr="00EF6320">
              <w:rPr>
                <w:lang w:val="en-US"/>
              </w:rPr>
              <w:t>subantreprenorii</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răspunzător</w:t>
            </w:r>
            <w:proofErr w:type="spellEnd"/>
            <w:r w:rsidR="00460653" w:rsidRPr="00EF6320">
              <w:rPr>
                <w:lang w:val="en-US"/>
              </w:rPr>
              <w:t xml:space="preserve"> </w:t>
            </w:r>
            <w:proofErr w:type="spellStart"/>
            <w:r w:rsidR="00460653" w:rsidRPr="00EF6320">
              <w:rPr>
                <w:lang w:val="en-US"/>
              </w:rPr>
              <w:t>faţă</w:t>
            </w:r>
            <w:proofErr w:type="spellEnd"/>
            <w:r w:rsidR="00460653" w:rsidRPr="00EF6320">
              <w:rPr>
                <w:lang w:val="en-US"/>
              </w:rPr>
              <w:t xml:space="preserve"> de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respectarea</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subantreprenorii</w:t>
            </w:r>
            <w:proofErr w:type="spellEnd"/>
            <w:r w:rsidR="00460653" w:rsidRPr="00EF6320">
              <w:rPr>
                <w:lang w:val="en-US"/>
              </w:rPr>
              <w:t xml:space="preserve"> a </w:t>
            </w:r>
            <w:proofErr w:type="spellStart"/>
            <w:r w:rsidR="00AB7AE2" w:rsidRPr="00EF6320">
              <w:rPr>
                <w:lang w:val="en-US"/>
              </w:rPr>
              <w:t>prevederilor</w:t>
            </w:r>
            <w:proofErr w:type="spellEnd"/>
            <w:r w:rsidR="00AB7AE2" w:rsidRPr="00EF6320">
              <w:rPr>
                <w:lang w:val="en-US"/>
              </w:rPr>
              <w:t xml:space="preserve"> </w:t>
            </w:r>
            <w:proofErr w:type="spellStart"/>
            <w:r w:rsidR="00AB7AE2" w:rsidRPr="00EF6320">
              <w:rPr>
                <w:lang w:val="en-US"/>
              </w:rPr>
              <w:t>legale</w:t>
            </w:r>
            <w:proofErr w:type="spellEnd"/>
            <w:r w:rsidR="00AB7AE2" w:rsidRPr="00EF6320">
              <w:rPr>
                <w:lang w:val="en-US"/>
              </w:rPr>
              <w:t xml:space="preserve"> </w:t>
            </w:r>
            <w:proofErr w:type="spellStart"/>
            <w:r w:rsidR="00AB7AE2" w:rsidRPr="00EF6320">
              <w:rPr>
                <w:lang w:val="en-US"/>
              </w:rPr>
              <w:t>și</w:t>
            </w:r>
            <w:proofErr w:type="spellEnd"/>
            <w:r w:rsidR="00AB7AE2" w:rsidRPr="00EF6320">
              <w:rPr>
                <w:lang w:val="en-US"/>
              </w:rPr>
              <w:t xml:space="preserve"> </w:t>
            </w:r>
            <w:proofErr w:type="spellStart"/>
            <w:r w:rsidR="00AB7AE2" w:rsidRPr="00EF6320">
              <w:rPr>
                <w:lang w:val="en-US"/>
              </w:rPr>
              <w:t>obligațiunilor</w:t>
            </w:r>
            <w:proofErr w:type="spellEnd"/>
            <w:r w:rsidR="00AB7AE2" w:rsidRPr="00EF6320">
              <w:rPr>
                <w:lang w:val="en-US"/>
              </w:rPr>
              <w:t xml:space="preserve"> </w:t>
            </w:r>
            <w:proofErr w:type="spellStart"/>
            <w:r w:rsidR="00AB7AE2" w:rsidRPr="00EF6320">
              <w:rPr>
                <w:lang w:val="en-US"/>
              </w:rPr>
              <w:t>contractuale</w:t>
            </w:r>
            <w:proofErr w:type="spellEnd"/>
            <w:r w:rsidR="00AB7AE2" w:rsidRPr="00EF6320">
              <w:rPr>
                <w:lang w:val="en-US"/>
              </w:rPr>
              <w:t xml:space="preserve"> </w:t>
            </w:r>
            <w:proofErr w:type="spellStart"/>
            <w:r w:rsidR="00AB7AE2" w:rsidRPr="00EF6320">
              <w:rPr>
                <w:lang w:val="en-US"/>
              </w:rPr>
              <w:t>și</w:t>
            </w:r>
            <w:proofErr w:type="spellEnd"/>
            <w:r w:rsidR="00AB7AE2" w:rsidRPr="00EF6320">
              <w:rPr>
                <w:lang w:val="en-US"/>
              </w:rPr>
              <w:t xml:space="preserve"> </w:t>
            </w:r>
            <w:proofErr w:type="spellStart"/>
            <w:r w:rsidR="00AB7AE2" w:rsidRPr="00EF6320">
              <w:rPr>
                <w:lang w:val="en-US"/>
              </w:rPr>
              <w:t>profesionale</w:t>
            </w:r>
            <w:proofErr w:type="spellEnd"/>
            <w:r w:rsidR="00460653" w:rsidRPr="00EF6320">
              <w:rPr>
                <w:lang w:val="en-US"/>
              </w:rPr>
              <w:t xml:space="preserve">. </w:t>
            </w:r>
          </w:p>
          <w:p w14:paraId="4FED6177" w14:textId="77777777" w:rsidR="00460653" w:rsidRPr="00EF6320" w:rsidRDefault="00A156C0" w:rsidP="00196AB4">
            <w:pPr>
              <w:pStyle w:val="af2"/>
              <w:tabs>
                <w:tab w:val="left" w:pos="567"/>
              </w:tabs>
              <w:spacing w:line="276" w:lineRule="auto"/>
              <w:ind w:firstLine="0"/>
              <w:rPr>
                <w:lang w:val="en-US"/>
              </w:rPr>
            </w:pPr>
            <w:r w:rsidRPr="00EF6320">
              <w:rPr>
                <w:lang w:val="en-US"/>
              </w:rPr>
              <w:t>4.2</w:t>
            </w:r>
            <w:r w:rsidR="00893327" w:rsidRPr="00EF6320">
              <w:rPr>
                <w:lang w:val="en-US"/>
              </w:rPr>
              <w:t>2</w:t>
            </w:r>
            <w:r w:rsidRPr="00EF6320">
              <w:rPr>
                <w:lang w:val="en-US"/>
              </w:rPr>
              <w:t xml:space="preserve">. </w:t>
            </w:r>
            <w:r w:rsidR="00460653" w:rsidRPr="00EF6320">
              <w:rPr>
                <w:lang w:val="en-US"/>
              </w:rPr>
              <w:t xml:space="preserve">Pe </w:t>
            </w:r>
            <w:proofErr w:type="spellStart"/>
            <w:r w:rsidR="00460653" w:rsidRPr="00EF6320">
              <w:rPr>
                <w:lang w:val="en-US"/>
              </w:rPr>
              <w:t>parcursul</w:t>
            </w:r>
            <w:proofErr w:type="spellEnd"/>
            <w:r w:rsidR="00460653" w:rsidRPr="00EF6320">
              <w:rPr>
                <w:lang w:val="en-US"/>
              </w:rPr>
              <w:t xml:space="preserve"> </w:t>
            </w:r>
            <w:proofErr w:type="spellStart"/>
            <w:r w:rsidR="00460653" w:rsidRPr="00EF6320">
              <w:rPr>
                <w:lang w:val="en-US"/>
              </w:rPr>
              <w:t>executării</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are </w:t>
            </w:r>
            <w:proofErr w:type="spellStart"/>
            <w:r w:rsidR="00460653" w:rsidRPr="00EF6320">
              <w:rPr>
                <w:lang w:val="en-US"/>
              </w:rPr>
              <w:t>dreptul</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dispună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scris</w:t>
            </w:r>
            <w:proofErr w:type="spellEnd"/>
            <w:r w:rsidR="00460653" w:rsidRPr="00EF6320">
              <w:rPr>
                <w:lang w:val="en-US"/>
              </w:rPr>
              <w:t xml:space="preserve">: </w:t>
            </w:r>
          </w:p>
          <w:p w14:paraId="60C0EED7"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4979B6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27327EF7"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573D7F74" w14:textId="77777777" w:rsidR="00460653" w:rsidRPr="00EF6320" w:rsidRDefault="00A156C0" w:rsidP="00196AB4">
            <w:pPr>
              <w:pStyle w:val="af2"/>
              <w:tabs>
                <w:tab w:val="left" w:pos="567"/>
              </w:tabs>
              <w:spacing w:line="276" w:lineRule="auto"/>
              <w:ind w:firstLine="0"/>
              <w:rPr>
                <w:lang w:val="en-US"/>
              </w:rPr>
            </w:pPr>
            <w:r w:rsidRPr="00EF6320">
              <w:rPr>
                <w:lang w:val="en-US"/>
              </w:rPr>
              <w:t>4.2</w:t>
            </w:r>
            <w:r w:rsidR="00893327" w:rsidRPr="00EF6320">
              <w:rPr>
                <w:lang w:val="en-US"/>
              </w:rPr>
              <w:t>3</w:t>
            </w:r>
            <w:r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cazul</w:t>
            </w:r>
            <w:proofErr w:type="spellEnd"/>
            <w:r w:rsidR="00460653" w:rsidRPr="00EF6320">
              <w:rPr>
                <w:lang w:val="en-US"/>
              </w:rPr>
              <w:t xml:space="preserve"> </w:t>
            </w:r>
            <w:proofErr w:type="spellStart"/>
            <w:r w:rsidR="00460653" w:rsidRPr="00EF6320">
              <w:rPr>
                <w:lang w:val="en-US"/>
              </w:rPr>
              <w:t>neexecutării</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Antreprenor</w:t>
            </w:r>
            <w:proofErr w:type="spellEnd"/>
            <w:r w:rsidR="00460653" w:rsidRPr="00EF6320">
              <w:rPr>
                <w:lang w:val="en-US"/>
              </w:rPr>
              <w:t xml:space="preserve"> a </w:t>
            </w:r>
            <w:proofErr w:type="spellStart"/>
            <w:r w:rsidR="00460653" w:rsidRPr="00EF6320">
              <w:rPr>
                <w:lang w:val="en-US"/>
              </w:rPr>
              <w:t>dispoziţiilor</w:t>
            </w:r>
            <w:proofErr w:type="spellEnd"/>
            <w:r w:rsidR="00460653" w:rsidRPr="00EF6320">
              <w:rPr>
                <w:lang w:val="en-US"/>
              </w:rPr>
              <w:t xml:space="preserve"> din </w:t>
            </w:r>
            <w:proofErr w:type="spellStart"/>
            <w:r w:rsidR="00460653" w:rsidRPr="00EF6320">
              <w:rPr>
                <w:lang w:val="en-US"/>
              </w:rPr>
              <w:t>punctul</w:t>
            </w:r>
            <w:proofErr w:type="spellEnd"/>
            <w:r w:rsidR="00460653" w:rsidRPr="00EF6320">
              <w:rPr>
                <w:lang w:val="en-US"/>
              </w:rPr>
              <w:t xml:space="preserve"> 2.1.,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w:t>
            </w:r>
            <w:proofErr w:type="spellStart"/>
            <w:r w:rsidR="00460653" w:rsidRPr="00EF6320">
              <w:rPr>
                <w:lang w:val="en-US"/>
              </w:rPr>
              <w:lastRenderedPageBreak/>
              <w:t>opri</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w:t>
            </w:r>
            <w:proofErr w:type="spellStart"/>
            <w:r w:rsidR="00F53F69" w:rsidRPr="00EF6320">
              <w:rPr>
                <w:lang w:val="en-US"/>
              </w:rPr>
              <w:t>prin</w:t>
            </w:r>
            <w:proofErr w:type="spellEnd"/>
            <w:r w:rsidR="00F53F69" w:rsidRPr="00EF6320">
              <w:rPr>
                <w:lang w:val="en-US"/>
              </w:rPr>
              <w:t xml:space="preserve"> </w:t>
            </w:r>
            <w:proofErr w:type="spellStart"/>
            <w:r w:rsidR="00E364D5" w:rsidRPr="00EF6320">
              <w:rPr>
                <w:lang w:val="en-US"/>
              </w:rPr>
              <w:t>rezoluțiunea</w:t>
            </w:r>
            <w:proofErr w:type="spellEnd"/>
            <w:r w:rsidR="00E364D5" w:rsidRPr="00EF6320">
              <w:rPr>
                <w:lang w:val="en-US"/>
              </w:rPr>
              <w:t xml:space="preserve"> </w:t>
            </w:r>
            <w:proofErr w:type="spellStart"/>
            <w:r w:rsidR="00F53F69" w:rsidRPr="00EF6320">
              <w:rPr>
                <w:lang w:val="en-US"/>
              </w:rPr>
              <w:t>contractului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condiţiile</w:t>
            </w:r>
            <w:proofErr w:type="spellEnd"/>
            <w:r w:rsidR="00460653" w:rsidRPr="00EF6320">
              <w:rPr>
                <w:lang w:val="en-US"/>
              </w:rPr>
              <w:t xml:space="preserve"> </w:t>
            </w:r>
            <w:proofErr w:type="spellStart"/>
            <w:r w:rsidR="00460653" w:rsidRPr="00EF6320">
              <w:rPr>
                <w:lang w:val="en-US"/>
              </w:rPr>
              <w:t>legii</w:t>
            </w:r>
            <w:proofErr w:type="spellEnd"/>
            <w:r w:rsidR="00460653" w:rsidRPr="00EF6320">
              <w:rPr>
                <w:lang w:val="en-US"/>
              </w:rPr>
              <w:t xml:space="preserve">, </w:t>
            </w:r>
            <w:proofErr w:type="spellStart"/>
            <w:r w:rsidR="00F53F69" w:rsidRPr="00EF6320">
              <w:rPr>
                <w:lang w:val="en-US"/>
              </w:rPr>
              <w:t>totodată</w:t>
            </w:r>
            <w:proofErr w:type="spellEnd"/>
            <w:r w:rsidR="00F53F69" w:rsidRPr="00EF6320">
              <w:rPr>
                <w:lang w:val="en-US"/>
              </w:rPr>
              <w:t xml:space="preserve"> </w:t>
            </w:r>
            <w:proofErr w:type="spellStart"/>
            <w:r w:rsidR="00F53F69" w:rsidRPr="00EF6320">
              <w:rPr>
                <w:lang w:val="en-US"/>
              </w:rPr>
              <w:t>A</w:t>
            </w:r>
            <w:r w:rsidR="00316769" w:rsidRPr="00EF6320">
              <w:rPr>
                <w:lang w:val="en-US"/>
              </w:rPr>
              <w:t>ntreprenorul</w:t>
            </w:r>
            <w:proofErr w:type="spellEnd"/>
            <w:r w:rsidR="00316769" w:rsidRPr="00EF6320">
              <w:rPr>
                <w:lang w:val="en-US"/>
              </w:rPr>
              <w:t xml:space="preserve"> </w:t>
            </w:r>
            <w:proofErr w:type="spellStart"/>
            <w:r w:rsidR="00460653" w:rsidRPr="00EF6320">
              <w:rPr>
                <w:lang w:val="en-US"/>
              </w:rPr>
              <w:t>compense</w:t>
            </w:r>
            <w:r w:rsidR="00316769" w:rsidRPr="00EF6320">
              <w:rPr>
                <w:lang w:val="en-US"/>
              </w:rPr>
              <w:t>ază</w:t>
            </w:r>
            <w:proofErr w:type="spellEnd"/>
            <w:r w:rsidR="00460653" w:rsidRPr="00EF6320">
              <w:rPr>
                <w:lang w:val="en-US"/>
              </w:rPr>
              <w:t xml:space="preserve"> </w:t>
            </w:r>
            <w:proofErr w:type="spellStart"/>
            <w:r w:rsidR="00460653" w:rsidRPr="00EF6320">
              <w:rPr>
                <w:lang w:val="en-US"/>
              </w:rPr>
              <w:t>cheltuielile</w:t>
            </w:r>
            <w:proofErr w:type="spellEnd"/>
            <w:r w:rsidR="00460653" w:rsidRPr="00EF6320">
              <w:rPr>
                <w:lang w:val="en-US"/>
              </w:rPr>
              <w:t xml:space="preserve"> </w:t>
            </w:r>
            <w:proofErr w:type="spellStart"/>
            <w:r w:rsidR="00460653" w:rsidRPr="00EF6320">
              <w:rPr>
                <w:lang w:val="en-US"/>
              </w:rPr>
              <w:t>aferente</w:t>
            </w:r>
            <w:proofErr w:type="spellEnd"/>
            <w:r w:rsidR="00460653" w:rsidRPr="00EF6320">
              <w:rPr>
                <w:lang w:val="en-US"/>
              </w:rPr>
              <w:t xml:space="preserve"> </w:t>
            </w:r>
            <w:proofErr w:type="spellStart"/>
            <w:r w:rsidR="00460653" w:rsidRPr="00EF6320">
              <w:rPr>
                <w:lang w:val="en-US"/>
              </w:rPr>
              <w:t>suportate</w:t>
            </w:r>
            <w:proofErr w:type="spellEnd"/>
            <w:r w:rsidR="00460653" w:rsidRPr="00EF6320">
              <w:rPr>
                <w:lang w:val="en-US"/>
              </w:rPr>
              <w:t xml:space="preserve"> de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legătură</w:t>
            </w:r>
            <w:proofErr w:type="spellEnd"/>
            <w:r w:rsidR="00460653" w:rsidRPr="00EF6320">
              <w:rPr>
                <w:lang w:val="en-US"/>
              </w:rPr>
              <w:t xml:space="preserve"> cu </w:t>
            </w:r>
            <w:proofErr w:type="spellStart"/>
            <w:r w:rsidR="00460653" w:rsidRPr="00EF6320">
              <w:rPr>
                <w:lang w:val="en-US"/>
              </w:rPr>
              <w:t>faptul</w:t>
            </w:r>
            <w:proofErr w:type="spellEnd"/>
            <w:r w:rsidR="00460653" w:rsidRPr="00EF6320">
              <w:rPr>
                <w:lang w:val="en-US"/>
              </w:rPr>
              <w:t xml:space="preserve"> </w:t>
            </w:r>
            <w:proofErr w:type="spellStart"/>
            <w:r w:rsidR="00460653" w:rsidRPr="00EF6320">
              <w:rPr>
                <w:lang w:val="en-US"/>
              </w:rPr>
              <w:t>neexecutării</w:t>
            </w:r>
            <w:proofErr w:type="spellEnd"/>
            <w:r w:rsidR="00460653" w:rsidRPr="00EF6320">
              <w:rPr>
                <w:lang w:val="en-US"/>
              </w:rPr>
              <w:t xml:space="preserve">. </w:t>
            </w:r>
          </w:p>
          <w:p w14:paraId="6D4F680B" w14:textId="77777777" w:rsidR="00460653" w:rsidRPr="00EF6320" w:rsidRDefault="00BE5A1E" w:rsidP="00196AB4">
            <w:pPr>
              <w:pStyle w:val="af2"/>
              <w:tabs>
                <w:tab w:val="left" w:pos="567"/>
              </w:tabs>
              <w:spacing w:line="276" w:lineRule="auto"/>
              <w:ind w:firstLine="0"/>
              <w:rPr>
                <w:lang w:val="en-US"/>
              </w:rPr>
            </w:pPr>
            <w:r w:rsidRPr="00EF6320">
              <w:rPr>
                <w:lang w:val="en-US"/>
              </w:rPr>
              <w:t>4.2</w:t>
            </w:r>
            <w:r w:rsidR="00893327" w:rsidRPr="00EF6320">
              <w:rPr>
                <w:lang w:val="en-US"/>
              </w:rPr>
              <w:t>4</w:t>
            </w:r>
            <w:r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cazul</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care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timpul</w:t>
            </w:r>
            <w:proofErr w:type="spellEnd"/>
            <w:r w:rsidR="00460653" w:rsidRPr="00EF6320">
              <w:rPr>
                <w:lang w:val="en-US"/>
              </w:rPr>
              <w:t xml:space="preserve"> </w:t>
            </w:r>
            <w:proofErr w:type="spellStart"/>
            <w:r w:rsidR="00460653" w:rsidRPr="00EF6320">
              <w:rPr>
                <w:lang w:val="en-US"/>
              </w:rPr>
              <w:t>executării</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pe </w:t>
            </w:r>
            <w:proofErr w:type="spellStart"/>
            <w:r w:rsidR="00460653" w:rsidRPr="00EF6320">
              <w:rPr>
                <w:lang w:val="en-US"/>
              </w:rPr>
              <w:t>amplasamente</w:t>
            </w:r>
            <w:proofErr w:type="spellEnd"/>
            <w:r w:rsidR="00460653" w:rsidRPr="00EF6320">
              <w:rPr>
                <w:lang w:val="en-US"/>
              </w:rPr>
              <w:t xml:space="preserve"> se </w:t>
            </w:r>
            <w:proofErr w:type="spellStart"/>
            <w:r w:rsidR="00460653" w:rsidRPr="00EF6320">
              <w:rPr>
                <w:lang w:val="en-US"/>
              </w:rPr>
              <w:t>descoperă</w:t>
            </w:r>
            <w:proofErr w:type="spellEnd"/>
            <w:r w:rsidR="00460653" w:rsidRPr="00EF6320">
              <w:rPr>
                <w:lang w:val="en-US"/>
              </w:rPr>
              <w:t xml:space="preserve"> </w:t>
            </w:r>
            <w:proofErr w:type="spellStart"/>
            <w:r w:rsidR="00460653" w:rsidRPr="00EF6320">
              <w:rPr>
                <w:lang w:val="en-US"/>
              </w:rPr>
              <w:t>valori</w:t>
            </w:r>
            <w:proofErr w:type="spellEnd"/>
            <w:r w:rsidR="00460653" w:rsidRPr="00EF6320">
              <w:rPr>
                <w:lang w:val="en-US"/>
              </w:rPr>
              <w:t xml:space="preserve"> </w:t>
            </w:r>
            <w:proofErr w:type="spellStart"/>
            <w:r w:rsidR="00460653" w:rsidRPr="00EF6320">
              <w:rPr>
                <w:lang w:val="en-US"/>
              </w:rPr>
              <w:t>istorice</w:t>
            </w:r>
            <w:proofErr w:type="spellEnd"/>
            <w:r w:rsidR="00460653" w:rsidRPr="00EF6320">
              <w:rPr>
                <w:lang w:val="en-US"/>
              </w:rPr>
              <w:t xml:space="preserve">, </w:t>
            </w:r>
            <w:proofErr w:type="spellStart"/>
            <w:r w:rsidR="00460653" w:rsidRPr="00EF6320">
              <w:rPr>
                <w:lang w:val="en-US"/>
              </w:rPr>
              <w:t>artistice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ştiinţifice</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obligat</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oprească</w:t>
            </w:r>
            <w:proofErr w:type="spellEnd"/>
            <w:r w:rsidR="00460653" w:rsidRPr="00EF6320">
              <w:rPr>
                <w:lang w:val="en-US"/>
              </w:rPr>
              <w:t xml:space="preserve"> </w:t>
            </w:r>
            <w:proofErr w:type="spellStart"/>
            <w:r w:rsidR="00460653" w:rsidRPr="00EF6320">
              <w:rPr>
                <w:lang w:val="en-US"/>
              </w:rPr>
              <w:t>execuţia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zona </w:t>
            </w:r>
            <w:proofErr w:type="spellStart"/>
            <w:r w:rsidR="00460653" w:rsidRPr="00EF6320">
              <w:rPr>
                <w:lang w:val="en-US"/>
              </w:rPr>
              <w:t>respectivă</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comunice</w:t>
            </w:r>
            <w:proofErr w:type="spellEnd"/>
            <w:r w:rsidR="00460653" w:rsidRPr="00EF6320">
              <w:rPr>
                <w:lang w:val="en-US"/>
              </w:rPr>
              <w:t xml:space="preserve"> </w:t>
            </w:r>
            <w:proofErr w:type="spellStart"/>
            <w:r w:rsidR="00460653" w:rsidRPr="00EF6320">
              <w:rPr>
                <w:lang w:val="en-US"/>
              </w:rPr>
              <w:t>Beneficiarului</w:t>
            </w:r>
            <w:proofErr w:type="spellEnd"/>
            <w:r w:rsidR="00460653" w:rsidRPr="00EF6320">
              <w:rPr>
                <w:lang w:val="en-US"/>
              </w:rPr>
              <w:t xml:space="preserve">, </w:t>
            </w:r>
            <w:proofErr w:type="spellStart"/>
            <w:r w:rsidR="00460653" w:rsidRPr="00EF6320">
              <w:rPr>
                <w:lang w:val="en-US"/>
              </w:rPr>
              <w:t>organelor</w:t>
            </w:r>
            <w:proofErr w:type="spellEnd"/>
            <w:r w:rsidR="00460653" w:rsidRPr="00EF6320">
              <w:rPr>
                <w:lang w:val="en-US"/>
              </w:rPr>
              <w:t xml:space="preserve"> de </w:t>
            </w:r>
            <w:proofErr w:type="spellStart"/>
            <w:r w:rsidR="00460653" w:rsidRPr="00EF6320">
              <w:rPr>
                <w:lang w:val="en-US"/>
              </w:rPr>
              <w:t>poliţie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organelor</w:t>
            </w:r>
            <w:proofErr w:type="spellEnd"/>
            <w:r w:rsidR="00460653" w:rsidRPr="00EF6320">
              <w:rPr>
                <w:lang w:val="en-US"/>
              </w:rPr>
              <w:t xml:space="preserve"> </w:t>
            </w:r>
            <w:proofErr w:type="spellStart"/>
            <w:r w:rsidR="00460653" w:rsidRPr="00EF6320">
              <w:rPr>
                <w:lang w:val="en-US"/>
              </w:rPr>
              <w:t>competente</w:t>
            </w:r>
            <w:proofErr w:type="spellEnd"/>
            <w:r w:rsidR="00460653" w:rsidRPr="00EF6320">
              <w:rPr>
                <w:lang w:val="en-US"/>
              </w:rPr>
              <w:t xml:space="preserve"> </w:t>
            </w:r>
            <w:proofErr w:type="spellStart"/>
            <w:r w:rsidR="00460653" w:rsidRPr="00EF6320">
              <w:rPr>
                <w:lang w:val="en-US"/>
              </w:rPr>
              <w:t>acest</w:t>
            </w:r>
            <w:proofErr w:type="spellEnd"/>
            <w:r w:rsidR="00460653" w:rsidRPr="00EF6320">
              <w:rPr>
                <w:lang w:val="en-US"/>
              </w:rPr>
              <w:t xml:space="preserve"> </w:t>
            </w:r>
            <w:proofErr w:type="spellStart"/>
            <w:r w:rsidR="00460653" w:rsidRPr="00EF6320">
              <w:rPr>
                <w:lang w:val="en-US"/>
              </w:rPr>
              <w:t>fapt</w:t>
            </w:r>
            <w:proofErr w:type="spellEnd"/>
            <w:r w:rsidR="00460653" w:rsidRPr="00EF6320">
              <w:rPr>
                <w:lang w:val="en-US"/>
              </w:rPr>
              <w:t xml:space="preserve">. </w:t>
            </w:r>
          </w:p>
          <w:p w14:paraId="1A576536" w14:textId="77777777" w:rsidR="00460653" w:rsidRPr="00EF6320" w:rsidRDefault="00BE5A1E" w:rsidP="00196AB4">
            <w:pPr>
              <w:pStyle w:val="af2"/>
              <w:tabs>
                <w:tab w:val="left" w:pos="567"/>
              </w:tabs>
              <w:spacing w:line="276" w:lineRule="auto"/>
              <w:ind w:firstLine="0"/>
              <w:rPr>
                <w:lang w:val="en-US"/>
              </w:rPr>
            </w:pPr>
            <w:r w:rsidRPr="00EF6320">
              <w:rPr>
                <w:lang w:val="en-US"/>
              </w:rPr>
              <w:t>4.2</w:t>
            </w:r>
            <w:r w:rsidR="00893327" w:rsidRPr="00EF6320">
              <w:rPr>
                <w:lang w:val="en-US"/>
              </w:rPr>
              <w:t>5</w:t>
            </w:r>
            <w:r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timpul</w:t>
            </w:r>
            <w:proofErr w:type="spellEnd"/>
            <w:r w:rsidR="00460653" w:rsidRPr="00EF6320">
              <w:rPr>
                <w:lang w:val="en-US"/>
              </w:rPr>
              <w:t xml:space="preserve"> </w:t>
            </w:r>
            <w:proofErr w:type="spellStart"/>
            <w:r w:rsidR="00460653" w:rsidRPr="00EF6320">
              <w:rPr>
                <w:lang w:val="en-US"/>
              </w:rPr>
              <w:t>desfăşurării</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are </w:t>
            </w:r>
            <w:proofErr w:type="spellStart"/>
            <w:r w:rsidR="00460653" w:rsidRPr="00EF6320">
              <w:rPr>
                <w:lang w:val="en-US"/>
              </w:rPr>
              <w:t>obligaţia</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menţină</w:t>
            </w:r>
            <w:proofErr w:type="spellEnd"/>
            <w:r w:rsidR="00460653" w:rsidRPr="00EF6320">
              <w:rPr>
                <w:lang w:val="en-US"/>
              </w:rPr>
              <w:t xml:space="preserve"> </w:t>
            </w:r>
            <w:proofErr w:type="spellStart"/>
            <w:r w:rsidR="00460653" w:rsidRPr="00EF6320">
              <w:rPr>
                <w:lang w:val="en-US"/>
              </w:rPr>
              <w:t>căile</w:t>
            </w:r>
            <w:proofErr w:type="spellEnd"/>
            <w:r w:rsidR="00460653" w:rsidRPr="00EF6320">
              <w:rPr>
                <w:lang w:val="en-US"/>
              </w:rPr>
              <w:t xml:space="preserve"> de </w:t>
            </w:r>
            <w:proofErr w:type="spellStart"/>
            <w:r w:rsidR="00460653" w:rsidRPr="00EF6320">
              <w:rPr>
                <w:lang w:val="en-US"/>
              </w:rPr>
              <w:t>acces</w:t>
            </w:r>
            <w:proofErr w:type="spellEnd"/>
            <w:r w:rsidR="00460653" w:rsidRPr="00EF6320">
              <w:rPr>
                <w:lang w:val="en-US"/>
              </w:rPr>
              <w:t xml:space="preserve"> </w:t>
            </w:r>
            <w:proofErr w:type="spellStart"/>
            <w:r w:rsidR="00460653" w:rsidRPr="00EF6320">
              <w:rPr>
                <w:lang w:val="en-US"/>
              </w:rPr>
              <w:t>libere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retragă</w:t>
            </w:r>
            <w:proofErr w:type="spellEnd"/>
            <w:r w:rsidR="00460653" w:rsidRPr="00EF6320">
              <w:rPr>
                <w:lang w:val="en-US"/>
              </w:rPr>
              <w:t xml:space="preserve"> </w:t>
            </w:r>
            <w:proofErr w:type="spellStart"/>
            <w:r w:rsidR="00460653" w:rsidRPr="00EF6320">
              <w:rPr>
                <w:lang w:val="en-US"/>
              </w:rPr>
              <w:t>utilajele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îndepărteze</w:t>
            </w:r>
            <w:proofErr w:type="spellEnd"/>
            <w:r w:rsidR="00460653" w:rsidRPr="00EF6320">
              <w:rPr>
                <w:lang w:val="en-US"/>
              </w:rPr>
              <w:t xml:space="preserve"> </w:t>
            </w:r>
            <w:proofErr w:type="spellStart"/>
            <w:r w:rsidR="00460653" w:rsidRPr="00EF6320">
              <w:rPr>
                <w:lang w:val="en-US"/>
              </w:rPr>
              <w:t>surplusurile</w:t>
            </w:r>
            <w:proofErr w:type="spellEnd"/>
            <w:r w:rsidR="00460653" w:rsidRPr="00EF6320">
              <w:rPr>
                <w:lang w:val="en-US"/>
              </w:rPr>
              <w:t xml:space="preserve"> de </w:t>
            </w:r>
            <w:proofErr w:type="spellStart"/>
            <w:r w:rsidR="00460653" w:rsidRPr="00EF6320">
              <w:rPr>
                <w:lang w:val="en-US"/>
              </w:rPr>
              <w:t>materiale</w:t>
            </w:r>
            <w:proofErr w:type="spellEnd"/>
            <w:r w:rsidR="00460653" w:rsidRPr="00EF6320">
              <w:rPr>
                <w:lang w:val="en-US"/>
              </w:rPr>
              <w:t xml:space="preserve">, </w:t>
            </w:r>
            <w:proofErr w:type="spellStart"/>
            <w:r w:rsidR="00460653" w:rsidRPr="00EF6320">
              <w:rPr>
                <w:lang w:val="en-US"/>
              </w:rPr>
              <w:t>deşeurişi</w:t>
            </w:r>
            <w:proofErr w:type="spellEnd"/>
            <w:r w:rsidR="00460653" w:rsidRPr="00EF6320">
              <w:rPr>
                <w:lang w:val="en-US"/>
              </w:rPr>
              <w:t xml:space="preserve"> </w:t>
            </w:r>
            <w:proofErr w:type="spellStart"/>
            <w:r w:rsidR="00460653" w:rsidRPr="00EF6320">
              <w:rPr>
                <w:lang w:val="en-US"/>
              </w:rPr>
              <w:t>lucrări</w:t>
            </w:r>
            <w:proofErr w:type="spellEnd"/>
            <w:r w:rsidR="00460653" w:rsidRPr="00EF6320">
              <w:rPr>
                <w:lang w:val="en-US"/>
              </w:rPr>
              <w:t xml:space="preserve"> </w:t>
            </w:r>
            <w:proofErr w:type="spellStart"/>
            <w:r w:rsidR="00460653" w:rsidRPr="00EF6320">
              <w:rPr>
                <w:lang w:val="en-US"/>
              </w:rPr>
              <w:t>provizorii</w:t>
            </w:r>
            <w:proofErr w:type="spellEnd"/>
            <w:r w:rsidR="00460653" w:rsidRPr="00EF6320">
              <w:rPr>
                <w:lang w:val="en-US"/>
              </w:rPr>
              <w:t xml:space="preserve"> de </w:t>
            </w:r>
            <w:proofErr w:type="spellStart"/>
            <w:r w:rsidR="00460653" w:rsidRPr="00EF6320">
              <w:rPr>
                <w:lang w:val="en-US"/>
              </w:rPr>
              <w:t>orice</w:t>
            </w:r>
            <w:proofErr w:type="spellEnd"/>
            <w:r w:rsidR="00460653" w:rsidRPr="00EF6320">
              <w:rPr>
                <w:lang w:val="en-US"/>
              </w:rPr>
              <w:t xml:space="preserve"> </w:t>
            </w:r>
            <w:proofErr w:type="spellStart"/>
            <w:r w:rsidR="00460653" w:rsidRPr="00EF6320">
              <w:rPr>
                <w:lang w:val="en-US"/>
              </w:rPr>
              <w:t>fel</w:t>
            </w:r>
            <w:proofErr w:type="spellEnd"/>
            <w:r w:rsidR="00460653" w:rsidRPr="00EF6320">
              <w:rPr>
                <w:lang w:val="en-US"/>
              </w:rPr>
              <w:t>, care nu s</w:t>
            </w:r>
            <w:r w:rsidR="00183D79" w:rsidRPr="00EF6320">
              <w:rPr>
                <w:lang w:val="en-US"/>
              </w:rPr>
              <w:t>u</w:t>
            </w:r>
            <w:r w:rsidR="00460653" w:rsidRPr="00EF6320">
              <w:rPr>
                <w:lang w:val="en-US"/>
              </w:rPr>
              <w:t xml:space="preserve">nt </w:t>
            </w:r>
            <w:proofErr w:type="spellStart"/>
            <w:r w:rsidR="00460653" w:rsidRPr="00EF6320">
              <w:rPr>
                <w:lang w:val="en-US"/>
              </w:rPr>
              <w:t>necesare</w:t>
            </w:r>
            <w:proofErr w:type="spellEnd"/>
            <w:r w:rsidR="00460653" w:rsidRPr="00EF6320">
              <w:rPr>
                <w:lang w:val="en-US"/>
              </w:rPr>
              <w:t xml:space="preserve">, </w:t>
            </w:r>
            <w:proofErr w:type="spellStart"/>
            <w:r w:rsidR="00460653" w:rsidRPr="00EF6320">
              <w:rPr>
                <w:lang w:val="en-US"/>
              </w:rPr>
              <w:t>iar</w:t>
            </w:r>
            <w:proofErr w:type="spellEnd"/>
            <w:r w:rsidR="00460653" w:rsidRPr="00EF6320">
              <w:rPr>
                <w:lang w:val="en-US"/>
              </w:rPr>
              <w:t xml:space="preserve"> la </w:t>
            </w:r>
            <w:proofErr w:type="spellStart"/>
            <w:r w:rsidR="00460653" w:rsidRPr="00EF6320">
              <w:rPr>
                <w:lang w:val="en-US"/>
              </w:rPr>
              <w:t>terminarea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evacua</w:t>
            </w:r>
            <w:proofErr w:type="spellEnd"/>
            <w:r w:rsidR="00460653" w:rsidRPr="00EF6320">
              <w:rPr>
                <w:lang w:val="en-US"/>
              </w:rPr>
              <w:t xml:space="preserve"> de pe </w:t>
            </w:r>
            <w:proofErr w:type="spellStart"/>
            <w:r w:rsidR="00460653" w:rsidRPr="00EF6320">
              <w:rPr>
                <w:lang w:val="en-US"/>
              </w:rPr>
              <w:t>şantier</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utilajele</w:t>
            </w:r>
            <w:proofErr w:type="spellEnd"/>
            <w:r w:rsidR="00460653" w:rsidRPr="00EF6320">
              <w:rPr>
                <w:lang w:val="en-US"/>
              </w:rPr>
              <w:t xml:space="preserve"> de </w:t>
            </w:r>
            <w:proofErr w:type="spellStart"/>
            <w:r w:rsidR="00460653" w:rsidRPr="00EF6320">
              <w:rPr>
                <w:lang w:val="en-US"/>
              </w:rPr>
              <w:t>construcţie</w:t>
            </w:r>
            <w:proofErr w:type="spellEnd"/>
            <w:r w:rsidR="00460653" w:rsidRPr="00EF6320">
              <w:rPr>
                <w:lang w:val="en-US"/>
              </w:rPr>
              <w:t xml:space="preserve">, </w:t>
            </w:r>
            <w:proofErr w:type="spellStart"/>
            <w:r w:rsidR="00460653" w:rsidRPr="00EF6320">
              <w:rPr>
                <w:lang w:val="en-US"/>
              </w:rPr>
              <w:t>surplusurile</w:t>
            </w:r>
            <w:proofErr w:type="spellEnd"/>
            <w:r w:rsidR="00460653" w:rsidRPr="00EF6320">
              <w:rPr>
                <w:lang w:val="en-US"/>
              </w:rPr>
              <w:t xml:space="preserve"> de </w:t>
            </w:r>
            <w:proofErr w:type="spellStart"/>
            <w:r w:rsidR="00460653" w:rsidRPr="00EF6320">
              <w:rPr>
                <w:lang w:val="en-US"/>
              </w:rPr>
              <w:t>materiale</w:t>
            </w:r>
            <w:proofErr w:type="spellEnd"/>
            <w:r w:rsidR="00460653" w:rsidRPr="00EF6320">
              <w:rPr>
                <w:lang w:val="en-US"/>
              </w:rPr>
              <w:t xml:space="preserve">, </w:t>
            </w:r>
            <w:proofErr w:type="spellStart"/>
            <w:r w:rsidR="00460653" w:rsidRPr="00EF6320">
              <w:rPr>
                <w:lang w:val="en-US"/>
              </w:rPr>
              <w:t>deşeurileşi</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w:t>
            </w:r>
            <w:proofErr w:type="spellStart"/>
            <w:r w:rsidR="00460653" w:rsidRPr="00EF6320">
              <w:rPr>
                <w:lang w:val="en-US"/>
              </w:rPr>
              <w:t>provizorii</w:t>
            </w:r>
            <w:proofErr w:type="spellEnd"/>
            <w:r w:rsidR="00460653" w:rsidRPr="00EF6320">
              <w:rPr>
                <w:lang w:val="en-US"/>
              </w:rPr>
              <w:t xml:space="preserve">. </w:t>
            </w:r>
          </w:p>
          <w:p w14:paraId="25D27BCC" w14:textId="77777777" w:rsidR="00B96242" w:rsidRPr="00EF6320" w:rsidRDefault="00BE5A1E" w:rsidP="00196AB4">
            <w:pPr>
              <w:pStyle w:val="af2"/>
              <w:tabs>
                <w:tab w:val="left" w:pos="426"/>
                <w:tab w:val="left" w:pos="3645"/>
              </w:tabs>
              <w:spacing w:line="276" w:lineRule="auto"/>
              <w:ind w:firstLine="0"/>
              <w:rPr>
                <w:lang w:val="en-US"/>
              </w:rPr>
            </w:pPr>
            <w:r w:rsidRPr="00EF6320">
              <w:rPr>
                <w:lang w:val="en-US"/>
              </w:rPr>
              <w:t>4.2</w:t>
            </w:r>
            <w:r w:rsidR="00893327" w:rsidRPr="00EF6320">
              <w:rPr>
                <w:lang w:val="en-US"/>
              </w:rPr>
              <w:t>6</w:t>
            </w:r>
            <w:r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obţină</w:t>
            </w:r>
            <w:proofErr w:type="spellEnd"/>
            <w:r w:rsidR="00460653" w:rsidRPr="00EF6320">
              <w:rPr>
                <w:lang w:val="en-US"/>
              </w:rPr>
              <w:t xml:space="preserve">, pe propria </w:t>
            </w:r>
            <w:proofErr w:type="spellStart"/>
            <w:r w:rsidR="00460653" w:rsidRPr="00EF6320">
              <w:rPr>
                <w:lang w:val="en-US"/>
              </w:rPr>
              <w:t>cheltuială</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avizele</w:t>
            </w:r>
            <w:proofErr w:type="spellEnd"/>
            <w:r w:rsidR="00460653" w:rsidRPr="00EF6320">
              <w:rPr>
                <w:lang w:val="en-US"/>
              </w:rPr>
              <w:t xml:space="preserve">, </w:t>
            </w:r>
            <w:proofErr w:type="spellStart"/>
            <w:r w:rsidR="00460653" w:rsidRPr="00EF6320">
              <w:rPr>
                <w:lang w:val="en-US"/>
              </w:rPr>
              <w:t>autorizaţiileşi</w:t>
            </w:r>
            <w:proofErr w:type="spellEnd"/>
            <w:r w:rsidR="00460653" w:rsidRPr="00EF6320">
              <w:rPr>
                <w:lang w:val="en-US"/>
              </w:rPr>
              <w:t xml:space="preserve"> </w:t>
            </w:r>
            <w:proofErr w:type="spellStart"/>
            <w:r w:rsidR="00460653" w:rsidRPr="00EF6320">
              <w:rPr>
                <w:lang w:val="en-US"/>
              </w:rPr>
              <w:t>aprobările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plătească</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taxele</w:t>
            </w:r>
            <w:proofErr w:type="spellEnd"/>
            <w:r w:rsidR="00460653" w:rsidRPr="00EF6320">
              <w:rPr>
                <w:lang w:val="en-US"/>
              </w:rPr>
              <w:t xml:space="preserve"> </w:t>
            </w:r>
            <w:proofErr w:type="spellStart"/>
            <w:r w:rsidR="00460653" w:rsidRPr="00EF6320">
              <w:rPr>
                <w:lang w:val="en-US"/>
              </w:rPr>
              <w:t>necesare</w:t>
            </w:r>
            <w:proofErr w:type="spellEnd"/>
            <w:r w:rsidR="00460653" w:rsidRPr="00EF6320">
              <w:rPr>
                <w:lang w:val="en-US"/>
              </w:rPr>
              <w:t xml:space="preserve"> legate de </w:t>
            </w:r>
            <w:proofErr w:type="spellStart"/>
            <w:r w:rsidR="00460653" w:rsidRPr="00EF6320">
              <w:rPr>
                <w:lang w:val="en-US"/>
              </w:rPr>
              <w:t>execuţia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bunuri</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drepturi</w:t>
            </w:r>
            <w:proofErr w:type="spellEnd"/>
            <w:r w:rsidR="00460653" w:rsidRPr="00EF6320">
              <w:rPr>
                <w:lang w:val="en-US"/>
              </w:rPr>
              <w:t xml:space="preserve"> </w:t>
            </w:r>
            <w:proofErr w:type="spellStart"/>
            <w:r w:rsidR="00460653" w:rsidRPr="00EF6320">
              <w:rPr>
                <w:lang w:val="en-US"/>
              </w:rPr>
              <w:t>afectate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care pot fi </w:t>
            </w:r>
            <w:proofErr w:type="spellStart"/>
            <w:r w:rsidR="00460653" w:rsidRPr="00EF6320">
              <w:rPr>
                <w:lang w:val="en-US"/>
              </w:rPr>
              <w:t>afectate</w:t>
            </w:r>
            <w:proofErr w:type="spellEnd"/>
            <w:r w:rsidR="00460653" w:rsidRPr="00EF6320">
              <w:rPr>
                <w:lang w:val="en-US"/>
              </w:rPr>
              <w:t xml:space="preserve"> de </w:t>
            </w:r>
            <w:proofErr w:type="spellStart"/>
            <w:r w:rsidR="00460653" w:rsidRPr="00EF6320">
              <w:rPr>
                <w:lang w:val="en-US"/>
              </w:rPr>
              <w:t>execuţia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
          <w:p w14:paraId="16E3F6E9" w14:textId="77777777" w:rsidR="00460653" w:rsidRPr="00EF6320" w:rsidRDefault="00460653" w:rsidP="00196AB4">
            <w:pPr>
              <w:pStyle w:val="af2"/>
              <w:tabs>
                <w:tab w:val="left" w:pos="426"/>
                <w:tab w:val="left" w:pos="3645"/>
              </w:tabs>
              <w:spacing w:line="276" w:lineRule="auto"/>
              <w:ind w:firstLine="0"/>
              <w:rPr>
                <w:lang w:val="en-US"/>
              </w:rPr>
            </w:pPr>
          </w:p>
          <w:p w14:paraId="42840C28"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ED32742"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595E8D0" w14:textId="77777777" w:rsidR="005B666D" w:rsidRPr="00FF430B" w:rsidRDefault="005B666D" w:rsidP="00196AB4">
            <w:pPr>
              <w:pStyle w:val="a"/>
              <w:numPr>
                <w:ilvl w:val="0"/>
                <w:numId w:val="0"/>
              </w:numPr>
              <w:tabs>
                <w:tab w:val="left" w:pos="1755"/>
              </w:tabs>
            </w:pPr>
          </w:p>
          <w:p w14:paraId="43116B99"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E59A5FA" w14:textId="77777777" w:rsidR="005B666D" w:rsidRPr="00EF6320" w:rsidRDefault="00BE5A1E" w:rsidP="00196AB4">
            <w:pPr>
              <w:pStyle w:val="af2"/>
              <w:tabs>
                <w:tab w:val="left" w:pos="567"/>
              </w:tabs>
              <w:spacing w:line="276" w:lineRule="auto"/>
              <w:ind w:firstLine="0"/>
              <w:rPr>
                <w:lang w:val="en-US"/>
              </w:rPr>
            </w:pPr>
            <w:r w:rsidRPr="00EF6320">
              <w:rPr>
                <w:lang w:val="en-US"/>
              </w:rPr>
              <w:t xml:space="preserve">6.1. </w:t>
            </w:r>
            <w:proofErr w:type="spellStart"/>
            <w:r w:rsidR="005B666D" w:rsidRPr="00EF6320">
              <w:rPr>
                <w:lang w:val="en-US"/>
              </w:rPr>
              <w:t>Antreprenorul</w:t>
            </w:r>
            <w:proofErr w:type="spellEnd"/>
            <w:r w:rsidR="005B666D" w:rsidRPr="00EF6320">
              <w:rPr>
                <w:lang w:val="en-US"/>
              </w:rPr>
              <w:t xml:space="preserve"> </w:t>
            </w:r>
            <w:proofErr w:type="spellStart"/>
            <w:r w:rsidR="005B666D" w:rsidRPr="00EF6320">
              <w:rPr>
                <w:lang w:val="en-US"/>
              </w:rPr>
              <w:t>este</w:t>
            </w:r>
            <w:proofErr w:type="spellEnd"/>
            <w:r w:rsidR="005B666D" w:rsidRPr="00EF6320">
              <w:rPr>
                <w:lang w:val="en-US"/>
              </w:rPr>
              <w:t xml:space="preserve"> </w:t>
            </w:r>
            <w:proofErr w:type="spellStart"/>
            <w:r w:rsidR="005B666D" w:rsidRPr="00EF6320">
              <w:rPr>
                <w:lang w:val="en-US"/>
              </w:rPr>
              <w:t>obligat</w:t>
            </w:r>
            <w:proofErr w:type="spellEnd"/>
            <w:r w:rsidR="005B666D" w:rsidRPr="00EF6320">
              <w:rPr>
                <w:lang w:val="en-US"/>
              </w:rPr>
              <w:t xml:space="preserve"> </w:t>
            </w:r>
            <w:proofErr w:type="spellStart"/>
            <w:r w:rsidR="005B666D" w:rsidRPr="00EF6320">
              <w:rPr>
                <w:lang w:val="en-US"/>
              </w:rPr>
              <w:t>să</w:t>
            </w:r>
            <w:proofErr w:type="spellEnd"/>
            <w:r w:rsidR="005B666D" w:rsidRPr="00EF6320">
              <w:rPr>
                <w:lang w:val="en-US"/>
              </w:rPr>
              <w:t xml:space="preserve"> execute </w:t>
            </w:r>
            <w:proofErr w:type="spellStart"/>
            <w:r w:rsidR="005B666D" w:rsidRPr="00EF6320">
              <w:rPr>
                <w:lang w:val="en-US"/>
              </w:rPr>
              <w:t>toate</w:t>
            </w:r>
            <w:proofErr w:type="spellEnd"/>
            <w:r w:rsidR="005B666D" w:rsidRPr="00EF6320">
              <w:rPr>
                <w:lang w:val="en-US"/>
              </w:rPr>
              <w:t xml:space="preserve"> </w:t>
            </w:r>
            <w:proofErr w:type="spellStart"/>
            <w:r w:rsidR="005B666D" w:rsidRPr="00EF6320">
              <w:rPr>
                <w:lang w:val="en-US"/>
              </w:rPr>
              <w:t>lucrările</w:t>
            </w:r>
            <w:proofErr w:type="spellEnd"/>
            <w:r w:rsidR="005B666D" w:rsidRPr="00EF6320">
              <w:rPr>
                <w:lang w:val="en-US"/>
              </w:rPr>
              <w:t xml:space="preserve">, </w:t>
            </w:r>
            <w:proofErr w:type="spellStart"/>
            <w:r w:rsidR="005B666D" w:rsidRPr="00EF6320">
              <w:rPr>
                <w:lang w:val="en-US"/>
              </w:rPr>
              <w:t>prevăzute</w:t>
            </w:r>
            <w:proofErr w:type="spellEnd"/>
            <w:r w:rsidR="005B666D" w:rsidRPr="00EF6320">
              <w:rPr>
                <w:lang w:val="en-US"/>
              </w:rPr>
              <w:t xml:space="preserve"> </w:t>
            </w:r>
            <w:proofErr w:type="spellStart"/>
            <w:r w:rsidR="005B666D" w:rsidRPr="00EF6320">
              <w:rPr>
                <w:lang w:val="en-US"/>
              </w:rPr>
              <w:t>în</w:t>
            </w:r>
            <w:proofErr w:type="spellEnd"/>
            <w:r w:rsidR="005B666D" w:rsidRPr="00EF6320">
              <w:rPr>
                <w:lang w:val="en-US"/>
              </w:rPr>
              <w:t xml:space="preserve"> contract, </w:t>
            </w:r>
            <w:proofErr w:type="spellStart"/>
            <w:r w:rsidR="005B666D" w:rsidRPr="00EF6320">
              <w:rPr>
                <w:lang w:val="en-US"/>
              </w:rPr>
              <w:t>în</w:t>
            </w:r>
            <w:proofErr w:type="spellEnd"/>
            <w:r w:rsidR="005B666D" w:rsidRPr="00EF6320">
              <w:rPr>
                <w:lang w:val="en-US"/>
              </w:rPr>
              <w:t xml:space="preserve"> </w:t>
            </w:r>
            <w:proofErr w:type="spellStart"/>
            <w:r w:rsidR="005B666D" w:rsidRPr="00EF6320">
              <w:rPr>
                <w:lang w:val="en-US"/>
              </w:rPr>
              <w:t>termenele</w:t>
            </w:r>
            <w:proofErr w:type="spellEnd"/>
            <w:r w:rsidR="005B666D" w:rsidRPr="00EF6320">
              <w:rPr>
                <w:lang w:val="en-US"/>
              </w:rPr>
              <w:t xml:space="preserve"> </w:t>
            </w:r>
            <w:proofErr w:type="spellStart"/>
            <w:r w:rsidR="005B666D" w:rsidRPr="00EF6320">
              <w:rPr>
                <w:lang w:val="en-US"/>
              </w:rPr>
              <w:t>stabilite</w:t>
            </w:r>
            <w:proofErr w:type="spellEnd"/>
            <w:r w:rsidR="005B666D" w:rsidRPr="00EF6320">
              <w:rPr>
                <w:lang w:val="en-US"/>
              </w:rPr>
              <w:t xml:space="preserve"> </w:t>
            </w:r>
            <w:proofErr w:type="spellStart"/>
            <w:r w:rsidR="005B666D" w:rsidRPr="00EF6320">
              <w:rPr>
                <w:lang w:val="en-US"/>
              </w:rPr>
              <w:t>prin</w:t>
            </w:r>
            <w:proofErr w:type="spellEnd"/>
            <w:r w:rsidR="005B666D" w:rsidRPr="00EF6320">
              <w:rPr>
                <w:lang w:val="en-US"/>
              </w:rPr>
              <w:t xml:space="preserve"> </w:t>
            </w:r>
            <w:proofErr w:type="spellStart"/>
            <w:r w:rsidR="005B666D" w:rsidRPr="00EF6320">
              <w:rPr>
                <w:lang w:val="en-US"/>
              </w:rPr>
              <w:t>graficul</w:t>
            </w:r>
            <w:proofErr w:type="spellEnd"/>
            <w:r w:rsidR="005B666D" w:rsidRPr="00EF6320">
              <w:rPr>
                <w:lang w:val="en-US"/>
              </w:rPr>
              <w:t xml:space="preserve"> general de </w:t>
            </w:r>
            <w:proofErr w:type="spellStart"/>
            <w:r w:rsidR="005B666D" w:rsidRPr="00EF6320">
              <w:rPr>
                <w:lang w:val="en-US"/>
              </w:rPr>
              <w:t>realizare</w:t>
            </w:r>
            <w:proofErr w:type="spellEnd"/>
            <w:r w:rsidR="005B666D" w:rsidRPr="00EF6320">
              <w:rPr>
                <w:lang w:val="en-US"/>
              </w:rPr>
              <w:t xml:space="preserve"> a </w:t>
            </w:r>
            <w:proofErr w:type="spellStart"/>
            <w:r w:rsidR="005B666D" w:rsidRPr="00EF6320">
              <w:rPr>
                <w:lang w:val="en-US"/>
              </w:rPr>
              <w:t>lucrărilor</w:t>
            </w:r>
            <w:proofErr w:type="spellEnd"/>
            <w:r w:rsidR="005B666D" w:rsidRPr="00EF6320">
              <w:rPr>
                <w:lang w:val="en-US"/>
              </w:rPr>
              <w:t xml:space="preserve"> </w:t>
            </w:r>
            <w:proofErr w:type="spellStart"/>
            <w:r w:rsidR="005B666D" w:rsidRPr="00EF6320">
              <w:rPr>
                <w:lang w:val="en-US"/>
              </w:rPr>
              <w:t>şi</w:t>
            </w:r>
            <w:proofErr w:type="spellEnd"/>
            <w:r w:rsidR="005B666D" w:rsidRPr="00EF6320">
              <w:rPr>
                <w:lang w:val="en-US"/>
              </w:rPr>
              <w:t xml:space="preserve"> </w:t>
            </w:r>
            <w:proofErr w:type="spellStart"/>
            <w:r w:rsidR="005B666D" w:rsidRPr="00EF6320">
              <w:rPr>
                <w:lang w:val="en-US"/>
              </w:rPr>
              <w:t>graficul</w:t>
            </w:r>
            <w:proofErr w:type="spellEnd"/>
            <w:r w:rsidR="005B666D" w:rsidRPr="00EF6320">
              <w:rPr>
                <w:lang w:val="en-US"/>
              </w:rPr>
              <w:t xml:space="preserve"> de </w:t>
            </w:r>
            <w:proofErr w:type="spellStart"/>
            <w:r w:rsidR="005B666D" w:rsidRPr="00EF6320">
              <w:rPr>
                <w:lang w:val="en-US"/>
              </w:rPr>
              <w:t>execuţieşi</w:t>
            </w:r>
            <w:proofErr w:type="spellEnd"/>
            <w:r w:rsidR="005B666D" w:rsidRPr="00EF6320">
              <w:rPr>
                <w:lang w:val="en-US"/>
              </w:rPr>
              <w:t xml:space="preserve"> de o </w:t>
            </w:r>
            <w:proofErr w:type="spellStart"/>
            <w:r w:rsidR="005B666D" w:rsidRPr="00EF6320">
              <w:rPr>
                <w:lang w:val="en-US"/>
              </w:rPr>
              <w:t>calitate</w:t>
            </w:r>
            <w:proofErr w:type="spellEnd"/>
            <w:r w:rsidR="005B666D" w:rsidRPr="00EF6320">
              <w:rPr>
                <w:lang w:val="en-US"/>
              </w:rPr>
              <w:t xml:space="preserve"> </w:t>
            </w:r>
            <w:proofErr w:type="spellStart"/>
            <w:r w:rsidR="005B666D" w:rsidRPr="00EF6320">
              <w:rPr>
                <w:lang w:val="en-US"/>
              </w:rPr>
              <w:t>corespunzătoare</w:t>
            </w:r>
            <w:proofErr w:type="spellEnd"/>
            <w:r w:rsidR="005B666D" w:rsidRPr="00EF6320">
              <w:rPr>
                <w:lang w:val="en-US"/>
              </w:rPr>
              <w:t xml:space="preserve"> </w:t>
            </w:r>
            <w:proofErr w:type="spellStart"/>
            <w:r w:rsidR="005B666D" w:rsidRPr="00EF6320">
              <w:rPr>
                <w:lang w:val="en-US"/>
              </w:rPr>
              <w:t>prevederilor</w:t>
            </w:r>
            <w:proofErr w:type="spellEnd"/>
            <w:r w:rsidR="005B666D" w:rsidRPr="00EF6320">
              <w:rPr>
                <w:lang w:val="en-US"/>
              </w:rPr>
              <w:t xml:space="preserve"> </w:t>
            </w:r>
            <w:proofErr w:type="spellStart"/>
            <w:r w:rsidR="005B666D" w:rsidRPr="00EF6320">
              <w:rPr>
                <w:lang w:val="en-US"/>
              </w:rPr>
              <w:t>actelor</w:t>
            </w:r>
            <w:proofErr w:type="spellEnd"/>
            <w:r w:rsidR="005B666D" w:rsidRPr="00EF6320">
              <w:rPr>
                <w:lang w:val="en-US"/>
              </w:rPr>
              <w:t xml:space="preserve"> normative </w:t>
            </w:r>
            <w:proofErr w:type="spellStart"/>
            <w:proofErr w:type="gramStart"/>
            <w:r w:rsidR="005B666D" w:rsidRPr="00EF6320">
              <w:rPr>
                <w:lang w:val="en-US"/>
              </w:rPr>
              <w:t>şi</w:t>
            </w:r>
            <w:proofErr w:type="spellEnd"/>
            <w:r w:rsidR="005B666D" w:rsidRPr="00EF6320">
              <w:rPr>
                <w:lang w:val="en-US"/>
              </w:rPr>
              <w:t xml:space="preserve">  </w:t>
            </w:r>
            <w:proofErr w:type="spellStart"/>
            <w:r w:rsidR="005B666D" w:rsidRPr="00EF6320">
              <w:rPr>
                <w:lang w:val="en-US"/>
              </w:rPr>
              <w:t>prezentului</w:t>
            </w:r>
            <w:proofErr w:type="spellEnd"/>
            <w:proofErr w:type="gramEnd"/>
            <w:r w:rsidR="005B666D" w:rsidRPr="00EF6320">
              <w:rPr>
                <w:lang w:val="en-US"/>
              </w:rPr>
              <w:t xml:space="preserve"> contract.</w:t>
            </w:r>
          </w:p>
          <w:p w14:paraId="20410FAF" w14:textId="77777777" w:rsidR="005B666D" w:rsidRPr="00EF6320" w:rsidRDefault="00BE5A1E" w:rsidP="00196AB4">
            <w:pPr>
              <w:pStyle w:val="af2"/>
              <w:tabs>
                <w:tab w:val="left" w:pos="567"/>
              </w:tabs>
              <w:spacing w:line="276" w:lineRule="auto"/>
              <w:ind w:firstLine="0"/>
              <w:rPr>
                <w:lang w:val="en-US"/>
              </w:rPr>
            </w:pPr>
            <w:r w:rsidRPr="00EF6320">
              <w:rPr>
                <w:lang w:val="en-US"/>
              </w:rPr>
              <w:t xml:space="preserve">6.2. </w:t>
            </w:r>
            <w:proofErr w:type="spellStart"/>
            <w:r w:rsidR="005B666D" w:rsidRPr="00EF6320">
              <w:rPr>
                <w:lang w:val="en-US"/>
              </w:rPr>
              <w:t>În</w:t>
            </w:r>
            <w:proofErr w:type="spellEnd"/>
            <w:r w:rsidR="005B666D" w:rsidRPr="00EF6320">
              <w:rPr>
                <w:lang w:val="en-US"/>
              </w:rPr>
              <w:t xml:space="preserve"> </w:t>
            </w:r>
            <w:proofErr w:type="spellStart"/>
            <w:r w:rsidR="005B666D" w:rsidRPr="00EF6320">
              <w:rPr>
                <w:lang w:val="en-US"/>
              </w:rPr>
              <w:t>cazul</w:t>
            </w:r>
            <w:proofErr w:type="spellEnd"/>
            <w:r w:rsidR="005B666D" w:rsidRPr="00EF6320">
              <w:rPr>
                <w:lang w:val="en-US"/>
              </w:rPr>
              <w:t xml:space="preserve"> </w:t>
            </w:r>
            <w:proofErr w:type="spellStart"/>
            <w:r w:rsidR="005B666D" w:rsidRPr="00EF6320">
              <w:rPr>
                <w:lang w:val="en-US"/>
              </w:rPr>
              <w:t>în</w:t>
            </w:r>
            <w:proofErr w:type="spellEnd"/>
            <w:r w:rsidR="005B666D" w:rsidRPr="00EF6320">
              <w:rPr>
                <w:lang w:val="en-US"/>
              </w:rPr>
              <w:t xml:space="preserve"> care </w:t>
            </w:r>
            <w:proofErr w:type="spellStart"/>
            <w:r w:rsidR="005B666D" w:rsidRPr="00EF6320">
              <w:rPr>
                <w:lang w:val="en-US"/>
              </w:rPr>
              <w:t>părţile</w:t>
            </w:r>
            <w:proofErr w:type="spellEnd"/>
            <w:r w:rsidR="005B666D" w:rsidRPr="00EF6320">
              <w:rPr>
                <w:lang w:val="en-US"/>
              </w:rPr>
              <w:t xml:space="preserve"> din </w:t>
            </w:r>
            <w:proofErr w:type="spellStart"/>
            <w:r w:rsidR="005B666D" w:rsidRPr="00EF6320">
              <w:rPr>
                <w:lang w:val="en-US"/>
              </w:rPr>
              <w:t>lucrarea</w:t>
            </w:r>
            <w:proofErr w:type="spellEnd"/>
            <w:r w:rsidR="005B666D" w:rsidRPr="00EF6320">
              <w:rPr>
                <w:lang w:val="en-US"/>
              </w:rPr>
              <w:t xml:space="preserve"> </w:t>
            </w:r>
            <w:proofErr w:type="spellStart"/>
            <w:r w:rsidR="005B666D" w:rsidRPr="00EF6320">
              <w:rPr>
                <w:lang w:val="en-US"/>
              </w:rPr>
              <w:t>ce</w:t>
            </w:r>
            <w:proofErr w:type="spellEnd"/>
            <w:r w:rsidR="005B666D" w:rsidRPr="00EF6320">
              <w:rPr>
                <w:lang w:val="en-US"/>
              </w:rPr>
              <w:t xml:space="preserve"> se </w:t>
            </w:r>
            <w:proofErr w:type="spellStart"/>
            <w:r w:rsidR="005B666D" w:rsidRPr="00EF6320">
              <w:rPr>
                <w:lang w:val="en-US"/>
              </w:rPr>
              <w:t>contractează</w:t>
            </w:r>
            <w:proofErr w:type="spellEnd"/>
            <w:r w:rsidR="005B666D" w:rsidRPr="00EF6320">
              <w:rPr>
                <w:lang w:val="en-US"/>
              </w:rPr>
              <w:t xml:space="preserve"> se </w:t>
            </w:r>
            <w:proofErr w:type="spellStart"/>
            <w:r w:rsidR="005B666D" w:rsidRPr="00EF6320">
              <w:rPr>
                <w:lang w:val="en-US"/>
              </w:rPr>
              <w:t>execută</w:t>
            </w:r>
            <w:proofErr w:type="spellEnd"/>
            <w:r w:rsidR="005B666D" w:rsidRPr="00EF6320">
              <w:rPr>
                <w:lang w:val="en-US"/>
              </w:rPr>
              <w:t xml:space="preserve"> </w:t>
            </w:r>
            <w:proofErr w:type="spellStart"/>
            <w:r w:rsidR="005B666D" w:rsidRPr="00EF6320">
              <w:rPr>
                <w:lang w:val="en-US"/>
              </w:rPr>
              <w:t>în</w:t>
            </w:r>
            <w:proofErr w:type="spellEnd"/>
            <w:r w:rsidR="005B666D" w:rsidRPr="00EF6320">
              <w:rPr>
                <w:lang w:val="en-US"/>
              </w:rPr>
              <w:t xml:space="preserve"> </w:t>
            </w:r>
            <w:proofErr w:type="spellStart"/>
            <w:r w:rsidR="005B666D" w:rsidRPr="00EF6320">
              <w:rPr>
                <w:lang w:val="en-US"/>
              </w:rPr>
              <w:t>subantrepriză</w:t>
            </w:r>
            <w:proofErr w:type="spellEnd"/>
            <w:r w:rsidR="005B666D" w:rsidRPr="00EF6320">
              <w:rPr>
                <w:lang w:val="en-US"/>
              </w:rPr>
              <w:t xml:space="preserve">, </w:t>
            </w:r>
            <w:proofErr w:type="spellStart"/>
            <w:r w:rsidR="005B666D" w:rsidRPr="00EF6320">
              <w:rPr>
                <w:lang w:val="en-US"/>
              </w:rPr>
              <w:t>Antreprenorul</w:t>
            </w:r>
            <w:proofErr w:type="spellEnd"/>
            <w:r w:rsidR="005B666D" w:rsidRPr="00EF6320">
              <w:rPr>
                <w:lang w:val="en-US"/>
              </w:rPr>
              <w:t xml:space="preserve"> </w:t>
            </w:r>
            <w:proofErr w:type="spellStart"/>
            <w:r w:rsidR="005B666D" w:rsidRPr="00EF6320">
              <w:rPr>
                <w:lang w:val="en-US"/>
              </w:rPr>
              <w:t>trebuie</w:t>
            </w:r>
            <w:proofErr w:type="spellEnd"/>
            <w:r w:rsidR="005B666D" w:rsidRPr="00EF6320">
              <w:rPr>
                <w:lang w:val="en-US"/>
              </w:rPr>
              <w:t xml:space="preserve"> </w:t>
            </w:r>
            <w:proofErr w:type="spellStart"/>
            <w:r w:rsidR="005B666D" w:rsidRPr="00EF6320">
              <w:rPr>
                <w:lang w:val="en-US"/>
              </w:rPr>
              <w:t>să</w:t>
            </w:r>
            <w:proofErr w:type="spellEnd"/>
            <w:r w:rsidR="005B666D" w:rsidRPr="00EF6320">
              <w:rPr>
                <w:lang w:val="en-US"/>
              </w:rPr>
              <w:t xml:space="preserve"> </w:t>
            </w:r>
            <w:proofErr w:type="spellStart"/>
            <w:r w:rsidR="005B666D" w:rsidRPr="00EF6320">
              <w:rPr>
                <w:lang w:val="en-US"/>
              </w:rPr>
              <w:t>prezinte</w:t>
            </w:r>
            <w:proofErr w:type="spellEnd"/>
            <w:r w:rsidR="005B666D" w:rsidRPr="00EF6320">
              <w:rPr>
                <w:lang w:val="en-US"/>
              </w:rPr>
              <w:t xml:space="preserve">, cu </w:t>
            </w:r>
            <w:proofErr w:type="spellStart"/>
            <w:r w:rsidR="005B666D" w:rsidRPr="00EF6320">
              <w:rPr>
                <w:lang w:val="en-US"/>
              </w:rPr>
              <w:t>ocazia</w:t>
            </w:r>
            <w:proofErr w:type="spellEnd"/>
            <w:r w:rsidR="005B666D" w:rsidRPr="00EF6320">
              <w:rPr>
                <w:lang w:val="en-US"/>
              </w:rPr>
              <w:t xml:space="preserve"> </w:t>
            </w:r>
            <w:proofErr w:type="spellStart"/>
            <w:r w:rsidR="005B666D" w:rsidRPr="00EF6320">
              <w:rPr>
                <w:lang w:val="en-US"/>
              </w:rPr>
              <w:t>ofertării</w:t>
            </w:r>
            <w:proofErr w:type="spellEnd"/>
            <w:r w:rsidR="005B666D" w:rsidRPr="00EF6320">
              <w:rPr>
                <w:lang w:val="en-US"/>
              </w:rPr>
              <w:t xml:space="preserve">, </w:t>
            </w:r>
            <w:proofErr w:type="spellStart"/>
            <w:r w:rsidR="005B666D" w:rsidRPr="00EF6320">
              <w:rPr>
                <w:lang w:val="en-US"/>
              </w:rPr>
              <w:t>lista</w:t>
            </w:r>
            <w:proofErr w:type="spellEnd"/>
            <w:r w:rsidR="005B666D" w:rsidRPr="00EF6320">
              <w:rPr>
                <w:lang w:val="en-US"/>
              </w:rPr>
              <w:t xml:space="preserve"> </w:t>
            </w:r>
            <w:proofErr w:type="spellStart"/>
            <w:r w:rsidR="005B666D" w:rsidRPr="00EF6320">
              <w:rPr>
                <w:lang w:val="en-US"/>
              </w:rPr>
              <w:t>subantreprenorilor</w:t>
            </w:r>
            <w:proofErr w:type="spellEnd"/>
            <w:r w:rsidR="005B666D" w:rsidRPr="00EF6320">
              <w:rPr>
                <w:lang w:val="en-US"/>
              </w:rPr>
              <w:t xml:space="preserve"> </w:t>
            </w:r>
            <w:proofErr w:type="spellStart"/>
            <w:r w:rsidR="005B666D" w:rsidRPr="00EF6320">
              <w:rPr>
                <w:lang w:val="en-US"/>
              </w:rPr>
              <w:t>şi</w:t>
            </w:r>
            <w:proofErr w:type="spellEnd"/>
            <w:r w:rsidR="005B666D" w:rsidRPr="00EF6320">
              <w:rPr>
                <w:lang w:val="en-US"/>
              </w:rPr>
              <w:t xml:space="preserve"> </w:t>
            </w:r>
            <w:proofErr w:type="spellStart"/>
            <w:r w:rsidR="005B666D" w:rsidRPr="00EF6320">
              <w:rPr>
                <w:lang w:val="en-US"/>
              </w:rPr>
              <w:t>lucrările</w:t>
            </w:r>
            <w:proofErr w:type="spellEnd"/>
            <w:r w:rsidR="005B666D" w:rsidRPr="00EF6320">
              <w:rPr>
                <w:lang w:val="en-US"/>
              </w:rPr>
              <w:t xml:space="preserve"> pe care </w:t>
            </w:r>
            <w:proofErr w:type="spellStart"/>
            <w:r w:rsidR="005B666D" w:rsidRPr="00EF6320">
              <w:rPr>
                <w:lang w:val="en-US"/>
              </w:rPr>
              <w:t>aceştia</w:t>
            </w:r>
            <w:proofErr w:type="spellEnd"/>
            <w:r w:rsidR="005B666D" w:rsidRPr="00EF6320">
              <w:rPr>
                <w:lang w:val="en-US"/>
              </w:rPr>
              <w:t xml:space="preserve"> le </w:t>
            </w:r>
            <w:proofErr w:type="spellStart"/>
            <w:r w:rsidR="005B666D" w:rsidRPr="00EF6320">
              <w:rPr>
                <w:lang w:val="en-US"/>
              </w:rPr>
              <w:t>vor</w:t>
            </w:r>
            <w:proofErr w:type="spellEnd"/>
            <w:r w:rsidR="005B666D" w:rsidRPr="00EF6320">
              <w:rPr>
                <w:lang w:val="en-US"/>
              </w:rPr>
              <w:t xml:space="preserve"> </w:t>
            </w:r>
            <w:proofErr w:type="spellStart"/>
            <w:r w:rsidR="005B666D" w:rsidRPr="00EF6320">
              <w:rPr>
                <w:lang w:val="en-US"/>
              </w:rPr>
              <w:t>executa</w:t>
            </w:r>
            <w:proofErr w:type="spellEnd"/>
            <w:r w:rsidR="005B666D" w:rsidRPr="00EF6320">
              <w:rPr>
                <w:lang w:val="en-US"/>
              </w:rPr>
              <w:t xml:space="preserve">. </w:t>
            </w:r>
          </w:p>
          <w:p w14:paraId="7B037853" w14:textId="77777777" w:rsidR="005B666D" w:rsidRPr="00EF6320" w:rsidRDefault="00BE5A1E" w:rsidP="00196AB4">
            <w:pPr>
              <w:pStyle w:val="af2"/>
              <w:tabs>
                <w:tab w:val="left" w:pos="567"/>
              </w:tabs>
              <w:spacing w:line="276" w:lineRule="auto"/>
              <w:ind w:firstLine="0"/>
              <w:rPr>
                <w:lang w:val="en-US"/>
              </w:rPr>
            </w:pPr>
            <w:r w:rsidRPr="00EF6320">
              <w:rPr>
                <w:lang w:val="en-US"/>
              </w:rPr>
              <w:t xml:space="preserve">6.3. </w:t>
            </w:r>
            <w:r w:rsidR="005B666D" w:rsidRPr="00EF6320">
              <w:rPr>
                <w:lang w:val="en-US"/>
              </w:rPr>
              <w:t xml:space="preserve">Pe </w:t>
            </w:r>
            <w:proofErr w:type="spellStart"/>
            <w:r w:rsidR="005B666D" w:rsidRPr="00EF6320">
              <w:rPr>
                <w:lang w:val="en-US"/>
              </w:rPr>
              <w:t>parcursul</w:t>
            </w:r>
            <w:proofErr w:type="spellEnd"/>
            <w:r w:rsidR="005B666D" w:rsidRPr="00EF6320">
              <w:rPr>
                <w:lang w:val="en-US"/>
              </w:rPr>
              <w:t xml:space="preserve"> </w:t>
            </w:r>
            <w:proofErr w:type="spellStart"/>
            <w:r w:rsidR="005B666D" w:rsidRPr="00EF6320">
              <w:rPr>
                <w:lang w:val="en-US"/>
              </w:rPr>
              <w:t>execuţiei</w:t>
            </w:r>
            <w:proofErr w:type="spellEnd"/>
            <w:r w:rsidR="005B666D" w:rsidRPr="00EF6320">
              <w:rPr>
                <w:lang w:val="en-US"/>
              </w:rPr>
              <w:t xml:space="preserve"> </w:t>
            </w:r>
            <w:proofErr w:type="spellStart"/>
            <w:r w:rsidR="005B666D" w:rsidRPr="00EF6320">
              <w:rPr>
                <w:lang w:val="en-US"/>
              </w:rPr>
              <w:t>lucrărilor</w:t>
            </w:r>
            <w:proofErr w:type="spellEnd"/>
            <w:r w:rsidR="005B666D" w:rsidRPr="00EF6320">
              <w:rPr>
                <w:lang w:val="en-US"/>
              </w:rPr>
              <w:t xml:space="preserve">, </w:t>
            </w:r>
            <w:proofErr w:type="spellStart"/>
            <w:r w:rsidR="005B666D" w:rsidRPr="00EF6320">
              <w:rPr>
                <w:lang w:val="en-US"/>
              </w:rPr>
              <w:t>Antreprenorul</w:t>
            </w:r>
            <w:proofErr w:type="spellEnd"/>
            <w:r w:rsidR="005B666D" w:rsidRPr="00EF6320">
              <w:rPr>
                <w:lang w:val="en-US"/>
              </w:rPr>
              <w:t xml:space="preserve"> </w:t>
            </w:r>
            <w:proofErr w:type="spellStart"/>
            <w:r w:rsidR="005B666D" w:rsidRPr="00EF6320">
              <w:rPr>
                <w:lang w:val="en-US"/>
              </w:rPr>
              <w:t>este</w:t>
            </w:r>
            <w:proofErr w:type="spellEnd"/>
            <w:r w:rsidR="005B666D" w:rsidRPr="00EF6320">
              <w:rPr>
                <w:lang w:val="en-US"/>
              </w:rPr>
              <w:t xml:space="preserve"> </w:t>
            </w:r>
            <w:proofErr w:type="spellStart"/>
            <w:r w:rsidR="005B666D" w:rsidRPr="00EF6320">
              <w:rPr>
                <w:lang w:val="en-US"/>
              </w:rPr>
              <w:t>obligat</w:t>
            </w:r>
            <w:proofErr w:type="spellEnd"/>
            <w:r w:rsidR="005B666D" w:rsidRPr="00EF6320">
              <w:rPr>
                <w:lang w:val="en-US"/>
              </w:rPr>
              <w:t xml:space="preserve"> </w:t>
            </w:r>
            <w:proofErr w:type="spellStart"/>
            <w:r w:rsidR="005B666D" w:rsidRPr="00EF6320">
              <w:rPr>
                <w:lang w:val="en-US"/>
              </w:rPr>
              <w:t>să</w:t>
            </w:r>
            <w:proofErr w:type="spellEnd"/>
            <w:r w:rsidR="005B666D" w:rsidRPr="00EF6320">
              <w:rPr>
                <w:lang w:val="en-US"/>
              </w:rPr>
              <w:t xml:space="preserve"> </w:t>
            </w:r>
            <w:proofErr w:type="spellStart"/>
            <w:r w:rsidR="005B666D" w:rsidRPr="00EF6320">
              <w:rPr>
                <w:lang w:val="en-US"/>
              </w:rPr>
              <w:t>comunice</w:t>
            </w:r>
            <w:proofErr w:type="spellEnd"/>
            <w:r w:rsidR="005B666D" w:rsidRPr="00EF6320">
              <w:rPr>
                <w:lang w:val="en-US"/>
              </w:rPr>
              <w:t xml:space="preserve">, la </w:t>
            </w:r>
            <w:proofErr w:type="spellStart"/>
            <w:r w:rsidR="005B666D" w:rsidRPr="00EF6320">
              <w:rPr>
                <w:lang w:val="en-US"/>
              </w:rPr>
              <w:t>cererea</w:t>
            </w:r>
            <w:proofErr w:type="spellEnd"/>
            <w:r w:rsidR="005B666D" w:rsidRPr="00EF6320">
              <w:rPr>
                <w:lang w:val="en-US"/>
              </w:rPr>
              <w:t xml:space="preserve"> </w:t>
            </w:r>
            <w:proofErr w:type="spellStart"/>
            <w:r w:rsidR="005B666D" w:rsidRPr="00EF6320">
              <w:rPr>
                <w:lang w:val="en-US"/>
              </w:rPr>
              <w:t>Beneficiarului</w:t>
            </w:r>
            <w:proofErr w:type="spellEnd"/>
            <w:r w:rsidR="005B666D" w:rsidRPr="00EF6320">
              <w:rPr>
                <w:lang w:val="en-US"/>
              </w:rPr>
              <w:t xml:space="preserve">, </w:t>
            </w:r>
            <w:proofErr w:type="spellStart"/>
            <w:r w:rsidR="005B666D" w:rsidRPr="00EF6320">
              <w:rPr>
                <w:lang w:val="en-US"/>
              </w:rPr>
              <w:t>datele</w:t>
            </w:r>
            <w:proofErr w:type="spellEnd"/>
            <w:r w:rsidR="005B666D" w:rsidRPr="00EF6320">
              <w:rPr>
                <w:lang w:val="en-US"/>
              </w:rPr>
              <w:t xml:space="preserve"> de </w:t>
            </w:r>
            <w:proofErr w:type="spellStart"/>
            <w:r w:rsidR="00E364D5" w:rsidRPr="00EF6320">
              <w:rPr>
                <w:lang w:val="en-US"/>
              </w:rPr>
              <w:t>identificare</w:t>
            </w:r>
            <w:r w:rsidR="005B666D" w:rsidRPr="00EF6320">
              <w:rPr>
                <w:lang w:val="en-US"/>
              </w:rPr>
              <w:t>ale</w:t>
            </w:r>
            <w:proofErr w:type="spellEnd"/>
            <w:r w:rsidR="005B666D" w:rsidRPr="00EF6320">
              <w:rPr>
                <w:lang w:val="en-US"/>
              </w:rPr>
              <w:t xml:space="preserve"> </w:t>
            </w:r>
            <w:proofErr w:type="spellStart"/>
            <w:r w:rsidR="005B666D" w:rsidRPr="00EF6320">
              <w:rPr>
                <w:lang w:val="en-US"/>
              </w:rPr>
              <w:t>subantreprenorilor</w:t>
            </w:r>
            <w:proofErr w:type="spellEnd"/>
            <w:r w:rsidR="005B666D" w:rsidRPr="00EF6320">
              <w:rPr>
                <w:lang w:val="en-US"/>
              </w:rPr>
              <w:t xml:space="preserve">. </w:t>
            </w:r>
          </w:p>
          <w:p w14:paraId="4F2BFA7E" w14:textId="77777777" w:rsidR="005B666D" w:rsidRPr="00EF6320" w:rsidRDefault="00BE5A1E" w:rsidP="00196AB4">
            <w:pPr>
              <w:pStyle w:val="af2"/>
              <w:tabs>
                <w:tab w:val="left" w:pos="142"/>
                <w:tab w:val="left" w:pos="284"/>
              </w:tabs>
              <w:spacing w:line="276" w:lineRule="auto"/>
              <w:ind w:firstLine="0"/>
              <w:rPr>
                <w:lang w:val="en-US"/>
              </w:rPr>
            </w:pPr>
            <w:r w:rsidRPr="00EF6320">
              <w:rPr>
                <w:lang w:val="en-US"/>
              </w:rPr>
              <w:t xml:space="preserve">6.4. </w:t>
            </w:r>
            <w:proofErr w:type="spellStart"/>
            <w:r w:rsidR="005B666D" w:rsidRPr="00EF6320">
              <w:rPr>
                <w:lang w:val="en-US"/>
              </w:rPr>
              <w:t>Angajarea</w:t>
            </w:r>
            <w:proofErr w:type="spellEnd"/>
            <w:r w:rsidR="005B666D" w:rsidRPr="00EF6320">
              <w:rPr>
                <w:lang w:val="en-US"/>
              </w:rPr>
              <w:t xml:space="preserve"> </w:t>
            </w:r>
            <w:proofErr w:type="spellStart"/>
            <w:r w:rsidR="005B666D" w:rsidRPr="00EF6320">
              <w:rPr>
                <w:lang w:val="en-US"/>
              </w:rPr>
              <w:t>forţei</w:t>
            </w:r>
            <w:proofErr w:type="spellEnd"/>
            <w:r w:rsidR="005B666D" w:rsidRPr="00EF6320">
              <w:rPr>
                <w:lang w:val="en-US"/>
              </w:rPr>
              <w:t xml:space="preserve"> de </w:t>
            </w:r>
            <w:proofErr w:type="spellStart"/>
            <w:r w:rsidR="005B666D" w:rsidRPr="00EF6320">
              <w:rPr>
                <w:lang w:val="en-US"/>
              </w:rPr>
              <w:t>muncă</w:t>
            </w:r>
            <w:proofErr w:type="spellEnd"/>
            <w:r w:rsidR="005B666D" w:rsidRPr="00EF6320">
              <w:rPr>
                <w:lang w:val="en-US"/>
              </w:rPr>
              <w:t xml:space="preserve"> pe </w:t>
            </w:r>
            <w:proofErr w:type="spellStart"/>
            <w:r w:rsidR="005B666D" w:rsidRPr="00EF6320">
              <w:rPr>
                <w:lang w:val="en-US"/>
              </w:rPr>
              <w:t>bază</w:t>
            </w:r>
            <w:proofErr w:type="spellEnd"/>
            <w:r w:rsidR="005B666D" w:rsidRPr="00EF6320">
              <w:rPr>
                <w:lang w:val="en-US"/>
              </w:rPr>
              <w:t xml:space="preserve"> de </w:t>
            </w:r>
            <w:proofErr w:type="spellStart"/>
            <w:r w:rsidR="005B666D" w:rsidRPr="00EF6320">
              <w:rPr>
                <w:lang w:val="en-US"/>
              </w:rPr>
              <w:t>a</w:t>
            </w:r>
            <w:r w:rsidR="003D06D0" w:rsidRPr="00EF6320">
              <w:rPr>
                <w:lang w:val="en-US"/>
              </w:rPr>
              <w:t>cord</w:t>
            </w:r>
            <w:proofErr w:type="spellEnd"/>
            <w:r w:rsidR="003D06D0" w:rsidRPr="00EF6320">
              <w:rPr>
                <w:lang w:val="en-US"/>
              </w:rPr>
              <w:t xml:space="preserve"> nu </w:t>
            </w:r>
            <w:proofErr w:type="spellStart"/>
            <w:r w:rsidR="003D06D0" w:rsidRPr="00EF6320">
              <w:rPr>
                <w:lang w:val="en-US"/>
              </w:rPr>
              <w:t>este</w:t>
            </w:r>
            <w:proofErr w:type="spellEnd"/>
            <w:r w:rsidR="003D06D0" w:rsidRPr="00EF6320">
              <w:rPr>
                <w:lang w:val="en-US"/>
              </w:rPr>
              <w:t xml:space="preserve"> </w:t>
            </w:r>
            <w:proofErr w:type="spellStart"/>
            <w:r w:rsidR="003D06D0" w:rsidRPr="00EF6320">
              <w:rPr>
                <w:lang w:val="en-US"/>
              </w:rPr>
              <w:t>considerată</w:t>
            </w:r>
            <w:proofErr w:type="spellEnd"/>
            <w:r w:rsidR="005B666D" w:rsidRPr="00EF6320">
              <w:rPr>
                <w:lang w:val="en-US"/>
              </w:rPr>
              <w:t xml:space="preserve"> </w:t>
            </w:r>
            <w:proofErr w:type="spellStart"/>
            <w:r w:rsidR="005B666D" w:rsidRPr="00EF6320">
              <w:rPr>
                <w:lang w:val="en-US"/>
              </w:rPr>
              <w:t>obiectul</w:t>
            </w:r>
            <w:proofErr w:type="spellEnd"/>
            <w:r w:rsidR="005B666D" w:rsidRPr="00EF6320">
              <w:rPr>
                <w:lang w:val="en-US"/>
              </w:rPr>
              <w:t xml:space="preserve"> </w:t>
            </w:r>
            <w:proofErr w:type="spellStart"/>
            <w:r w:rsidR="005B666D" w:rsidRPr="00EF6320">
              <w:rPr>
                <w:lang w:val="en-US"/>
              </w:rPr>
              <w:t>unei</w:t>
            </w:r>
            <w:proofErr w:type="spellEnd"/>
            <w:r w:rsidR="005B666D" w:rsidRPr="00EF6320">
              <w:rPr>
                <w:lang w:val="en-US"/>
              </w:rPr>
              <w:t xml:space="preserve"> </w:t>
            </w:r>
            <w:proofErr w:type="spellStart"/>
            <w:r w:rsidR="005B666D" w:rsidRPr="00EF6320">
              <w:rPr>
                <w:lang w:val="en-US"/>
              </w:rPr>
              <w:t>subcontractări</w:t>
            </w:r>
            <w:proofErr w:type="spellEnd"/>
            <w:r w:rsidR="005B666D" w:rsidRPr="00EF6320">
              <w:rPr>
                <w:lang w:val="en-US"/>
              </w:rPr>
              <w:t>.</w:t>
            </w:r>
          </w:p>
          <w:p w14:paraId="653594CE" w14:textId="77777777" w:rsidR="00684D44" w:rsidRPr="00EF6320" w:rsidRDefault="00684D44" w:rsidP="00196AB4">
            <w:pPr>
              <w:pStyle w:val="af2"/>
              <w:tabs>
                <w:tab w:val="left" w:pos="142"/>
                <w:tab w:val="left" w:pos="284"/>
              </w:tabs>
              <w:spacing w:line="276" w:lineRule="auto"/>
              <w:ind w:firstLine="0"/>
              <w:rPr>
                <w:lang w:val="en-US"/>
              </w:rPr>
            </w:pPr>
          </w:p>
          <w:p w14:paraId="539A854A"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69F85BA5"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14:paraId="77E0BB21" w14:textId="77777777" w:rsidR="00460653" w:rsidRPr="00FF430B" w:rsidRDefault="00460653" w:rsidP="00196AB4">
            <w:pPr>
              <w:tabs>
                <w:tab w:val="left" w:pos="2385"/>
              </w:tabs>
              <w:jc w:val="both"/>
            </w:pPr>
          </w:p>
          <w:p w14:paraId="0377DA4D"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27FE7273" w14:textId="77777777" w:rsidR="00460653" w:rsidRPr="00EF6320" w:rsidRDefault="00BE5A1E" w:rsidP="00196AB4">
            <w:pPr>
              <w:pStyle w:val="af2"/>
              <w:tabs>
                <w:tab w:val="left" w:pos="0"/>
              </w:tabs>
              <w:spacing w:line="276" w:lineRule="auto"/>
              <w:ind w:firstLine="0"/>
              <w:rPr>
                <w:lang w:val="en-US"/>
              </w:rPr>
            </w:pPr>
            <w:r w:rsidRPr="00EF6320">
              <w:rPr>
                <w:lang w:val="en-US"/>
              </w:rPr>
              <w:t xml:space="preserve">8.1. </w:t>
            </w:r>
            <w:proofErr w:type="spellStart"/>
            <w:r w:rsidR="00460653" w:rsidRPr="00EF6320">
              <w:rPr>
                <w:lang w:val="en-US"/>
              </w:rPr>
              <w:t>Materialele</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de </w:t>
            </w:r>
            <w:proofErr w:type="spellStart"/>
            <w:r w:rsidR="00460653" w:rsidRPr="00EF6320">
              <w:rPr>
                <w:lang w:val="en-US"/>
              </w:rPr>
              <w:t>calitatea</w:t>
            </w:r>
            <w:proofErr w:type="spellEnd"/>
            <w:r w:rsidR="00460653" w:rsidRPr="00EF6320">
              <w:rPr>
                <w:lang w:val="en-US"/>
              </w:rPr>
              <w:t xml:space="preserve"> </w:t>
            </w:r>
            <w:proofErr w:type="spellStart"/>
            <w:r w:rsidR="00460653" w:rsidRPr="00EF6320">
              <w:rPr>
                <w:lang w:val="en-US"/>
              </w:rPr>
              <w:t>prevăzută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documentaţia</w:t>
            </w:r>
            <w:proofErr w:type="spellEnd"/>
            <w:r w:rsidR="00460653" w:rsidRPr="00EF6320">
              <w:rPr>
                <w:lang w:val="en-US"/>
              </w:rPr>
              <w:t xml:space="preserve"> de </w:t>
            </w:r>
            <w:proofErr w:type="spellStart"/>
            <w:r w:rsidR="00460653" w:rsidRPr="00EF6320">
              <w:rPr>
                <w:lang w:val="en-US"/>
              </w:rPr>
              <w:t>executare</w:t>
            </w:r>
            <w:proofErr w:type="spellEnd"/>
            <w:r w:rsidR="00460653" w:rsidRPr="00EF6320">
              <w:rPr>
                <w:lang w:val="en-US"/>
              </w:rPr>
              <w:t xml:space="preserve">, </w:t>
            </w:r>
            <w:proofErr w:type="spellStart"/>
            <w:r w:rsidR="00460653" w:rsidRPr="00EF6320">
              <w:rPr>
                <w:lang w:val="en-US"/>
              </w:rPr>
              <w:t>urmând</w:t>
            </w:r>
            <w:proofErr w:type="spellEnd"/>
            <w:r w:rsidR="00460653" w:rsidRPr="00EF6320">
              <w:rPr>
                <w:lang w:val="en-US"/>
              </w:rPr>
              <w:t xml:space="preserve"> a fi </w:t>
            </w:r>
            <w:proofErr w:type="spellStart"/>
            <w:r w:rsidR="00460653" w:rsidRPr="00EF6320">
              <w:rPr>
                <w:lang w:val="en-US"/>
              </w:rPr>
              <w:t>supuse</w:t>
            </w:r>
            <w:proofErr w:type="spellEnd"/>
            <w:r w:rsidR="00460653" w:rsidRPr="00EF6320">
              <w:rPr>
                <w:lang w:val="en-US"/>
              </w:rPr>
              <w:t xml:space="preserve"> periodic la diverse </w:t>
            </w:r>
            <w:proofErr w:type="spellStart"/>
            <w:r w:rsidR="00460653" w:rsidRPr="00EF6320">
              <w:rPr>
                <w:lang w:val="en-US"/>
              </w:rPr>
              <w:t>testări</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proiectantul</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ce</w:t>
            </w:r>
            <w:proofErr w:type="spellEnd"/>
            <w:r w:rsidR="00460653" w:rsidRPr="00EF6320">
              <w:rPr>
                <w:lang w:val="en-US"/>
              </w:rPr>
              <w:t xml:space="preserve"> le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solicita</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asigura</w:t>
            </w:r>
            <w:proofErr w:type="spellEnd"/>
            <w:r w:rsidR="00460653" w:rsidRPr="00EF6320">
              <w:rPr>
                <w:lang w:val="en-US"/>
              </w:rPr>
              <w:t xml:space="preserve">, la </w:t>
            </w:r>
            <w:proofErr w:type="spellStart"/>
            <w:r w:rsidR="00460653" w:rsidRPr="00EF6320">
              <w:rPr>
                <w:lang w:val="en-US"/>
              </w:rPr>
              <w:t>cerere</w:t>
            </w:r>
            <w:proofErr w:type="spellEnd"/>
            <w:r w:rsidR="00460653" w:rsidRPr="00EF6320">
              <w:rPr>
                <w:lang w:val="en-US"/>
              </w:rPr>
              <w:t xml:space="preserve">, </w:t>
            </w:r>
            <w:proofErr w:type="spellStart"/>
            <w:r w:rsidR="00460653" w:rsidRPr="00EF6320">
              <w:rPr>
                <w:lang w:val="en-US"/>
              </w:rPr>
              <w:t>forţa</w:t>
            </w:r>
            <w:proofErr w:type="spellEnd"/>
            <w:r w:rsidR="00460653" w:rsidRPr="00EF6320">
              <w:rPr>
                <w:lang w:val="en-US"/>
              </w:rPr>
              <w:t xml:space="preserve"> de </w:t>
            </w:r>
            <w:proofErr w:type="spellStart"/>
            <w:r w:rsidR="00460653" w:rsidRPr="00EF6320">
              <w:rPr>
                <w:lang w:val="en-US"/>
              </w:rPr>
              <w:t>muncă</w:t>
            </w:r>
            <w:proofErr w:type="spellEnd"/>
            <w:r w:rsidR="00460653" w:rsidRPr="00EF6320">
              <w:rPr>
                <w:lang w:val="en-US"/>
              </w:rPr>
              <w:t xml:space="preserve">, </w:t>
            </w:r>
            <w:proofErr w:type="spellStart"/>
            <w:r w:rsidR="00460653" w:rsidRPr="00EF6320">
              <w:rPr>
                <w:lang w:val="en-US"/>
              </w:rPr>
              <w:t>instrumentele</w:t>
            </w:r>
            <w:proofErr w:type="spellEnd"/>
            <w:r w:rsidR="00460653" w:rsidRPr="00EF6320">
              <w:rPr>
                <w:lang w:val="en-US"/>
              </w:rPr>
              <w:t xml:space="preserve">, </w:t>
            </w:r>
            <w:proofErr w:type="spellStart"/>
            <w:r w:rsidR="00460653" w:rsidRPr="00EF6320">
              <w:rPr>
                <w:lang w:val="en-US"/>
              </w:rPr>
              <w:t>utilajul</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materialele</w:t>
            </w:r>
            <w:proofErr w:type="spellEnd"/>
            <w:r w:rsidR="00460653" w:rsidRPr="00EF6320">
              <w:rPr>
                <w:lang w:val="en-US"/>
              </w:rPr>
              <w:t xml:space="preserve"> </w:t>
            </w:r>
            <w:proofErr w:type="spellStart"/>
            <w:r w:rsidR="00460653" w:rsidRPr="00EF6320">
              <w:rPr>
                <w:lang w:val="en-US"/>
              </w:rPr>
              <w:t>necesare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examinarea</w:t>
            </w:r>
            <w:proofErr w:type="spellEnd"/>
            <w:r w:rsidR="00460653" w:rsidRPr="00EF6320">
              <w:rPr>
                <w:lang w:val="en-US"/>
              </w:rPr>
              <w:t xml:space="preserve">, </w:t>
            </w:r>
            <w:proofErr w:type="spellStart"/>
            <w:r w:rsidR="00460653" w:rsidRPr="00EF6320">
              <w:rPr>
                <w:lang w:val="en-US"/>
              </w:rPr>
              <w:t>măsurarea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testarea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
          <w:p w14:paraId="67795B46" w14:textId="77777777" w:rsidR="00460653" w:rsidRPr="00EF6320" w:rsidRDefault="00BE5A1E" w:rsidP="00196AB4">
            <w:pPr>
              <w:pStyle w:val="af2"/>
              <w:tabs>
                <w:tab w:val="left" w:pos="284"/>
              </w:tabs>
              <w:spacing w:line="276" w:lineRule="auto"/>
              <w:ind w:firstLine="0"/>
              <w:rPr>
                <w:lang w:val="en-US"/>
              </w:rPr>
            </w:pPr>
            <w:r w:rsidRPr="00EF6320">
              <w:rPr>
                <w:lang w:val="en-US"/>
              </w:rPr>
              <w:t>8.</w:t>
            </w:r>
            <w:proofErr w:type="gramStart"/>
            <w:r w:rsidRPr="00EF6320">
              <w:rPr>
                <w:lang w:val="en-US"/>
              </w:rPr>
              <w:t>2</w:t>
            </w:r>
            <w:r w:rsidR="00D05A94" w:rsidRPr="00EF6320">
              <w:rPr>
                <w:lang w:val="en-US"/>
              </w:rPr>
              <w:t>.</w:t>
            </w:r>
            <w:r w:rsidR="00460653" w:rsidRPr="00EF6320">
              <w:rPr>
                <w:lang w:val="en-US"/>
              </w:rPr>
              <w:t>Costul</w:t>
            </w:r>
            <w:proofErr w:type="gramEnd"/>
            <w:r w:rsidR="00460653" w:rsidRPr="00EF6320">
              <w:rPr>
                <w:lang w:val="en-US"/>
              </w:rPr>
              <w:t xml:space="preserve"> </w:t>
            </w:r>
            <w:proofErr w:type="spellStart"/>
            <w:r w:rsidR="00460653" w:rsidRPr="00EF6320">
              <w:rPr>
                <w:lang w:val="en-US"/>
              </w:rPr>
              <w:t>probelor</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încercărilor</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fi </w:t>
            </w:r>
            <w:proofErr w:type="spellStart"/>
            <w:r w:rsidR="00460653" w:rsidRPr="00EF6320">
              <w:rPr>
                <w:lang w:val="en-US"/>
              </w:rPr>
              <w:t>suportat</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acesta</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prevăzut</w:t>
            </w:r>
            <w:proofErr w:type="spellEnd"/>
            <w:r w:rsidR="00460653" w:rsidRPr="00EF6320">
              <w:rPr>
                <w:lang w:val="en-US"/>
              </w:rPr>
              <w:t xml:space="preserve"> </w:t>
            </w:r>
            <w:proofErr w:type="spellStart"/>
            <w:r w:rsidR="00460653" w:rsidRPr="00EF6320">
              <w:rPr>
                <w:lang w:val="en-US"/>
              </w:rPr>
              <w:t>îndocumentaţie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w:t>
            </w:r>
            <w:proofErr w:type="spellEnd"/>
            <w:r w:rsidR="00460653" w:rsidRPr="00EF6320">
              <w:rPr>
                <w:lang w:val="en-US"/>
              </w:rPr>
              <w:t xml:space="preserve"> </w:t>
            </w:r>
            <w:proofErr w:type="spellStart"/>
            <w:r w:rsidR="00460653" w:rsidRPr="00EF6320">
              <w:rPr>
                <w:lang w:val="en-US"/>
              </w:rPr>
              <w:t>contrar</w:t>
            </w:r>
            <w:proofErr w:type="spellEnd"/>
            <w:r w:rsidR="00460653" w:rsidRPr="00EF6320">
              <w:rPr>
                <w:lang w:val="en-US"/>
              </w:rPr>
              <w:t xml:space="preserve"> </w:t>
            </w:r>
            <w:proofErr w:type="spellStart"/>
            <w:r w:rsidR="00460653" w:rsidRPr="00EF6320">
              <w:rPr>
                <w:lang w:val="en-US"/>
              </w:rPr>
              <w:t>cheltuielile</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suportate</w:t>
            </w:r>
            <w:proofErr w:type="spellEnd"/>
            <w:r w:rsidR="00460653" w:rsidRPr="00EF6320">
              <w:rPr>
                <w:lang w:val="en-US"/>
              </w:rPr>
              <w:t xml:space="preserve"> de </w:t>
            </w:r>
            <w:proofErr w:type="spellStart"/>
            <w:r w:rsidR="00460653" w:rsidRPr="00EF6320">
              <w:rPr>
                <w:lang w:val="en-US"/>
              </w:rPr>
              <w:t>Beneficiar</w:t>
            </w:r>
            <w:proofErr w:type="spellEnd"/>
            <w:r w:rsidR="00460653" w:rsidRPr="00EF6320">
              <w:rPr>
                <w:lang w:val="en-US"/>
              </w:rPr>
              <w:t xml:space="preserve">. </w:t>
            </w:r>
          </w:p>
          <w:p w14:paraId="35AF80CB" w14:textId="77777777" w:rsidR="00460653" w:rsidRPr="00FF430B" w:rsidRDefault="00BE5A1E" w:rsidP="00196AB4">
            <w:pPr>
              <w:pStyle w:val="af2"/>
              <w:tabs>
                <w:tab w:val="left" w:pos="284"/>
              </w:tabs>
              <w:spacing w:line="276" w:lineRule="auto"/>
              <w:ind w:firstLine="0"/>
            </w:pPr>
            <w:r w:rsidRPr="00EF6320">
              <w:rPr>
                <w:lang w:val="en-US"/>
              </w:rPr>
              <w:t xml:space="preserve">8.3. </w:t>
            </w:r>
            <w:proofErr w:type="spellStart"/>
            <w:r w:rsidR="00460653" w:rsidRPr="00EF6320">
              <w:rPr>
                <w:lang w:val="en-US"/>
              </w:rPr>
              <w:t>Probele</w:t>
            </w:r>
            <w:proofErr w:type="spellEnd"/>
            <w:r w:rsidR="00460653" w:rsidRPr="00EF6320">
              <w:rPr>
                <w:lang w:val="en-US"/>
              </w:rPr>
              <w:t xml:space="preserve"> </w:t>
            </w:r>
            <w:proofErr w:type="spellStart"/>
            <w:r w:rsidR="00460653" w:rsidRPr="00EF6320">
              <w:rPr>
                <w:lang w:val="en-US"/>
              </w:rPr>
              <w:t>neprevăzute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comandate</w:t>
            </w:r>
            <w:proofErr w:type="spellEnd"/>
            <w:r w:rsidR="00460653" w:rsidRPr="00EF6320">
              <w:rPr>
                <w:lang w:val="en-US"/>
              </w:rPr>
              <w:t xml:space="preserve"> de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verificarea</w:t>
            </w:r>
            <w:proofErr w:type="spellEnd"/>
            <w:r w:rsidR="00460653" w:rsidRPr="00EF6320">
              <w:rPr>
                <w:lang w:val="en-US"/>
              </w:rPr>
              <w:t xml:space="preserve"> </w:t>
            </w:r>
            <w:proofErr w:type="spellStart"/>
            <w:r w:rsidR="00460653" w:rsidRPr="00EF6320">
              <w:rPr>
                <w:lang w:val="en-US"/>
              </w:rPr>
              <w:t>unor</w:t>
            </w:r>
            <w:proofErr w:type="spellEnd"/>
            <w:r w:rsidR="00460653" w:rsidRPr="00EF6320">
              <w:rPr>
                <w:lang w:val="en-US"/>
              </w:rPr>
              <w:t xml:space="preserve"> </w:t>
            </w:r>
            <w:proofErr w:type="spellStart"/>
            <w:r w:rsidR="00460653" w:rsidRPr="00EF6320">
              <w:rPr>
                <w:lang w:val="en-US"/>
              </w:rPr>
              <w:t>lucrări</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materiale</w:t>
            </w:r>
            <w:proofErr w:type="spellEnd"/>
            <w:r w:rsidR="00460653" w:rsidRPr="00EF6320">
              <w:rPr>
                <w:lang w:val="en-US"/>
              </w:rPr>
              <w:t xml:space="preserve"> </w:t>
            </w:r>
            <w:proofErr w:type="spellStart"/>
            <w:r w:rsidR="00460653" w:rsidRPr="00EF6320">
              <w:rPr>
                <w:lang w:val="en-US"/>
              </w:rPr>
              <w:t>puse</w:t>
            </w:r>
            <w:proofErr w:type="spellEnd"/>
            <w:r w:rsidR="00460653" w:rsidRPr="00EF6320">
              <w:rPr>
                <w:lang w:val="en-US"/>
              </w:rPr>
              <w:t xml:space="preserve"> </w:t>
            </w:r>
            <w:proofErr w:type="spellStart"/>
            <w:r w:rsidR="00460653" w:rsidRPr="00EF6320">
              <w:rPr>
                <w:lang w:val="en-US"/>
              </w:rPr>
              <w:t>înoperă</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suportate</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s</w:t>
            </w:r>
            <w:r w:rsidR="003D06D0" w:rsidRPr="00EF6320">
              <w:rPr>
                <w:lang w:val="en-US"/>
              </w:rPr>
              <w:t xml:space="preserve">e </w:t>
            </w:r>
            <w:proofErr w:type="spellStart"/>
            <w:r w:rsidR="003D06D0" w:rsidRPr="00EF6320">
              <w:rPr>
                <w:lang w:val="en-US"/>
              </w:rPr>
              <w:t>dovedeşte</w:t>
            </w:r>
            <w:proofErr w:type="spellEnd"/>
            <w:r w:rsidR="003D06D0" w:rsidRPr="00EF6320">
              <w:rPr>
                <w:lang w:val="en-US"/>
              </w:rPr>
              <w:t xml:space="preserve"> </w:t>
            </w:r>
            <w:proofErr w:type="spellStart"/>
            <w:r w:rsidR="003D06D0" w:rsidRPr="00EF6320">
              <w:rPr>
                <w:lang w:val="en-US"/>
              </w:rPr>
              <w:t>că</w:t>
            </w:r>
            <w:proofErr w:type="spellEnd"/>
            <w:r w:rsidR="003D06D0" w:rsidRPr="00EF6320">
              <w:rPr>
                <w:lang w:val="en-US"/>
              </w:rPr>
              <w:t xml:space="preserve"> </w:t>
            </w:r>
            <w:proofErr w:type="spellStart"/>
            <w:r w:rsidR="003D06D0" w:rsidRPr="00EF6320">
              <w:rPr>
                <w:lang w:val="en-US"/>
              </w:rPr>
              <w:t>materialele</w:t>
            </w:r>
            <w:proofErr w:type="spellEnd"/>
            <w:r w:rsidR="003D06D0" w:rsidRPr="00EF6320">
              <w:rPr>
                <w:lang w:val="en-US"/>
              </w:rPr>
              <w:t xml:space="preserve"> nu su</w:t>
            </w:r>
            <w:r w:rsidR="00460653" w:rsidRPr="00EF6320">
              <w:rPr>
                <w:lang w:val="en-US"/>
              </w:rPr>
              <w:t xml:space="preserve">nt </w:t>
            </w:r>
            <w:proofErr w:type="spellStart"/>
            <w:r w:rsidR="00460653" w:rsidRPr="00EF6320">
              <w:rPr>
                <w:lang w:val="en-US"/>
              </w:rPr>
              <w:t>corespunzător</w:t>
            </w:r>
            <w:proofErr w:type="spellEnd"/>
            <w:r w:rsidR="00460653" w:rsidRPr="00EF6320">
              <w:rPr>
                <w:lang w:val="en-US"/>
              </w:rPr>
              <w:t xml:space="preserve"> </w:t>
            </w:r>
            <w:proofErr w:type="spellStart"/>
            <w:r w:rsidR="00460653" w:rsidRPr="00EF6320">
              <w:rPr>
                <w:lang w:val="en-US"/>
              </w:rPr>
              <w:t>calitative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manopera</w:t>
            </w:r>
            <w:proofErr w:type="spellEnd"/>
            <w:r w:rsidR="00460653" w:rsidRPr="00EF6320">
              <w:rPr>
                <w:lang w:val="en-US"/>
              </w:rPr>
              <w:t xml:space="preserve"> nu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conformitate</w:t>
            </w:r>
            <w:proofErr w:type="spellEnd"/>
            <w:r w:rsidR="00460653" w:rsidRPr="00EF6320">
              <w:rPr>
                <w:lang w:val="en-US"/>
              </w:rPr>
              <w:t xml:space="preserve"> cu </w:t>
            </w:r>
            <w:proofErr w:type="spellStart"/>
            <w:r w:rsidR="00460653" w:rsidRPr="00EF6320">
              <w:rPr>
                <w:lang w:val="en-US"/>
              </w:rPr>
              <w:t>prevederile</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8ECC8F5" w14:textId="77777777" w:rsidR="00460653" w:rsidRPr="00EF6320" w:rsidRDefault="00D05A94" w:rsidP="002F556B">
            <w:pPr>
              <w:pStyle w:val="af2"/>
              <w:numPr>
                <w:ilvl w:val="1"/>
                <w:numId w:val="17"/>
              </w:numPr>
              <w:tabs>
                <w:tab w:val="left" w:pos="284"/>
              </w:tabs>
              <w:spacing w:line="276" w:lineRule="auto"/>
              <w:ind w:left="0" w:hanging="425"/>
              <w:rPr>
                <w:lang w:val="en-US"/>
              </w:rPr>
            </w:pPr>
            <w:r w:rsidRPr="00EF6320">
              <w:rPr>
                <w:lang w:val="en-US"/>
              </w:rPr>
              <w:t xml:space="preserve">8.4.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proiectantul</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orice</w:t>
            </w:r>
            <w:proofErr w:type="spellEnd"/>
            <w:r w:rsidR="00460653" w:rsidRPr="00EF6320">
              <w:rPr>
                <w:lang w:val="en-US"/>
              </w:rPr>
              <w:t xml:space="preserve"> </w:t>
            </w:r>
            <w:proofErr w:type="spellStart"/>
            <w:r w:rsidR="00460653" w:rsidRPr="00EF6320">
              <w:rPr>
                <w:lang w:val="en-US"/>
              </w:rPr>
              <w:t>altă</w:t>
            </w:r>
            <w:proofErr w:type="spellEnd"/>
            <w:r w:rsidR="00460653" w:rsidRPr="00EF6320">
              <w:rPr>
                <w:lang w:val="en-US"/>
              </w:rPr>
              <w:t xml:space="preserve"> </w:t>
            </w:r>
            <w:proofErr w:type="spellStart"/>
            <w:r w:rsidR="00460653" w:rsidRPr="00EF6320">
              <w:rPr>
                <w:lang w:val="en-US"/>
              </w:rPr>
              <w:t>persoană</w:t>
            </w:r>
            <w:proofErr w:type="spellEnd"/>
            <w:r w:rsidR="00460653" w:rsidRPr="00EF6320">
              <w:rPr>
                <w:lang w:val="en-US"/>
              </w:rPr>
              <w:t xml:space="preserve"> </w:t>
            </w:r>
            <w:proofErr w:type="spellStart"/>
            <w:r w:rsidR="00460653" w:rsidRPr="00EF6320">
              <w:rPr>
                <w:lang w:val="en-US"/>
              </w:rPr>
              <w:t>autorizată</w:t>
            </w:r>
            <w:proofErr w:type="spellEnd"/>
            <w:r w:rsidR="00460653" w:rsidRPr="00EF6320">
              <w:rPr>
                <w:lang w:val="en-US"/>
              </w:rPr>
              <w:t xml:space="preserve"> de </w:t>
            </w:r>
            <w:proofErr w:type="spellStart"/>
            <w:r w:rsidR="00460653" w:rsidRPr="00EF6320">
              <w:rPr>
                <w:lang w:val="en-US"/>
              </w:rPr>
              <w:t>aceştia</w:t>
            </w:r>
            <w:proofErr w:type="spellEnd"/>
            <w:r w:rsidR="00460653" w:rsidRPr="00EF6320">
              <w:rPr>
                <w:lang w:val="en-US"/>
              </w:rPr>
              <w:t xml:space="preserve"> au </w:t>
            </w:r>
            <w:proofErr w:type="spellStart"/>
            <w:r w:rsidR="00460653" w:rsidRPr="00EF6320">
              <w:rPr>
                <w:lang w:val="en-US"/>
              </w:rPr>
              <w:t>acces</w:t>
            </w:r>
            <w:proofErr w:type="spellEnd"/>
            <w:r w:rsidR="00460653" w:rsidRPr="00EF6320">
              <w:rPr>
                <w:lang w:val="en-US"/>
              </w:rPr>
              <w:t xml:space="preserve"> tot </w:t>
            </w:r>
            <w:proofErr w:type="spellStart"/>
            <w:r w:rsidR="00460653" w:rsidRPr="00EF6320">
              <w:rPr>
                <w:lang w:val="en-US"/>
              </w:rPr>
              <w:t>timpul</w:t>
            </w:r>
            <w:proofErr w:type="spellEnd"/>
            <w:r w:rsidR="00460653" w:rsidRPr="00EF6320">
              <w:rPr>
                <w:lang w:val="en-US"/>
              </w:rPr>
              <w:t xml:space="preserve"> la </w:t>
            </w:r>
            <w:proofErr w:type="spellStart"/>
            <w:r w:rsidR="00460653" w:rsidRPr="00EF6320">
              <w:rPr>
                <w:lang w:val="en-US"/>
              </w:rPr>
              <w:lastRenderedPageBreak/>
              <w:t>lucrări</w:t>
            </w:r>
            <w:proofErr w:type="spellEnd"/>
            <w:r w:rsidR="00460653" w:rsidRPr="00EF6320">
              <w:rPr>
                <w:lang w:val="en-US"/>
              </w:rPr>
              <w:t xml:space="preserve"> pe </w:t>
            </w:r>
            <w:proofErr w:type="spellStart"/>
            <w:r w:rsidR="00460653" w:rsidRPr="00EF6320">
              <w:rPr>
                <w:lang w:val="en-US"/>
              </w:rPr>
              <w:t>şantierşi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locurile</w:t>
            </w:r>
            <w:proofErr w:type="spellEnd"/>
            <w:r w:rsidR="00460653" w:rsidRPr="00EF6320">
              <w:rPr>
                <w:lang w:val="en-US"/>
              </w:rPr>
              <w:t xml:space="preserve"> </w:t>
            </w:r>
            <w:proofErr w:type="spellStart"/>
            <w:r w:rsidR="00460653" w:rsidRPr="00EF6320">
              <w:rPr>
                <w:lang w:val="en-US"/>
              </w:rPr>
              <w:t>unde</w:t>
            </w:r>
            <w:proofErr w:type="spellEnd"/>
            <w:r w:rsidR="00460653" w:rsidRPr="00EF6320">
              <w:rPr>
                <w:lang w:val="en-US"/>
              </w:rPr>
              <w:t xml:space="preserve"> se </w:t>
            </w:r>
            <w:proofErr w:type="spellStart"/>
            <w:r w:rsidR="00460653" w:rsidRPr="00EF6320">
              <w:rPr>
                <w:lang w:val="en-US"/>
              </w:rPr>
              <w:t>pregăteşte</w:t>
            </w:r>
            <w:proofErr w:type="spellEnd"/>
            <w:r w:rsidR="00460653" w:rsidRPr="00EF6320">
              <w:rPr>
                <w:lang w:val="en-US"/>
              </w:rPr>
              <w:t xml:space="preserve"> </w:t>
            </w:r>
            <w:proofErr w:type="spellStart"/>
            <w:r w:rsidR="00460653" w:rsidRPr="00EF6320">
              <w:rPr>
                <w:lang w:val="en-US"/>
              </w:rPr>
              <w:t>lucrarea</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depozite</w:t>
            </w:r>
            <w:proofErr w:type="spellEnd"/>
            <w:r w:rsidR="00460653" w:rsidRPr="00EF6320">
              <w:rPr>
                <w:lang w:val="en-US"/>
              </w:rPr>
              <w:t xml:space="preserve"> de </w:t>
            </w:r>
            <w:proofErr w:type="spellStart"/>
            <w:r w:rsidR="00460653" w:rsidRPr="00EF6320">
              <w:rPr>
                <w:lang w:val="en-US"/>
              </w:rPr>
              <w:t>materiale</w:t>
            </w:r>
            <w:proofErr w:type="spellEnd"/>
            <w:r w:rsidR="00460653" w:rsidRPr="00EF6320">
              <w:rPr>
                <w:lang w:val="en-US"/>
              </w:rPr>
              <w:t xml:space="preserve"> prefabricate etc. </w:t>
            </w:r>
          </w:p>
          <w:p w14:paraId="1EE63759" w14:textId="77777777" w:rsidR="00460653" w:rsidRPr="00EF6320" w:rsidRDefault="00D05A94" w:rsidP="002F556B">
            <w:pPr>
              <w:pStyle w:val="af2"/>
              <w:numPr>
                <w:ilvl w:val="1"/>
                <w:numId w:val="17"/>
              </w:numPr>
              <w:tabs>
                <w:tab w:val="left" w:pos="284"/>
              </w:tabs>
              <w:spacing w:line="276" w:lineRule="auto"/>
              <w:ind w:left="0" w:hanging="425"/>
              <w:rPr>
                <w:lang w:val="en-US"/>
              </w:rPr>
            </w:pPr>
            <w:r w:rsidRPr="00EF6320">
              <w:rPr>
                <w:lang w:val="en-US"/>
              </w:rPr>
              <w:t xml:space="preserve">8.5. </w:t>
            </w:r>
            <w:proofErr w:type="spellStart"/>
            <w:r w:rsidR="00460653" w:rsidRPr="00EF6320">
              <w:rPr>
                <w:lang w:val="en-US"/>
              </w:rPr>
              <w:t>Lucrările</w:t>
            </w:r>
            <w:proofErr w:type="spellEnd"/>
            <w:r w:rsidR="00460653" w:rsidRPr="00EF6320">
              <w:rPr>
                <w:lang w:val="en-US"/>
              </w:rPr>
              <w:t xml:space="preserve"> care </w:t>
            </w:r>
            <w:proofErr w:type="spellStart"/>
            <w:r w:rsidR="00460653" w:rsidRPr="00EF6320">
              <w:rPr>
                <w:lang w:val="en-US"/>
              </w:rPr>
              <w:t>devin</w:t>
            </w:r>
            <w:proofErr w:type="spellEnd"/>
            <w:r w:rsidR="00460653" w:rsidRPr="00EF6320">
              <w:rPr>
                <w:lang w:val="en-US"/>
              </w:rPr>
              <w:t xml:space="preserve"> </w:t>
            </w:r>
            <w:proofErr w:type="spellStart"/>
            <w:r w:rsidR="00460653" w:rsidRPr="00EF6320">
              <w:rPr>
                <w:lang w:val="en-US"/>
              </w:rPr>
              <w:t>ascunse</w:t>
            </w:r>
            <w:proofErr w:type="spellEnd"/>
            <w:r w:rsidR="00460653" w:rsidRPr="00EF6320">
              <w:rPr>
                <w:lang w:val="en-US"/>
              </w:rPr>
              <w:t xml:space="preserve"> nu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acoperite</w:t>
            </w:r>
            <w:proofErr w:type="spellEnd"/>
            <w:r w:rsidR="00460653" w:rsidRPr="00EF6320">
              <w:rPr>
                <w:lang w:val="en-US"/>
              </w:rPr>
              <w:t xml:space="preserve"> </w:t>
            </w:r>
            <w:proofErr w:type="spellStart"/>
            <w:r w:rsidR="00460653" w:rsidRPr="00EF6320">
              <w:rPr>
                <w:lang w:val="en-US"/>
              </w:rPr>
              <w:t>fără</w:t>
            </w:r>
            <w:proofErr w:type="spellEnd"/>
            <w:r w:rsidR="00460653" w:rsidRPr="00EF6320">
              <w:rPr>
                <w:lang w:val="en-US"/>
              </w:rPr>
              <w:t xml:space="preserve"> </w:t>
            </w:r>
            <w:proofErr w:type="spellStart"/>
            <w:r w:rsidR="00460653" w:rsidRPr="00EF6320">
              <w:rPr>
                <w:lang w:val="en-US"/>
              </w:rPr>
              <w:t>aprobarea</w:t>
            </w:r>
            <w:proofErr w:type="spellEnd"/>
            <w:r w:rsidR="00460653" w:rsidRPr="00EF6320">
              <w:rPr>
                <w:lang w:val="en-US"/>
              </w:rPr>
              <w:t xml:space="preserve"> </w:t>
            </w:r>
            <w:proofErr w:type="spellStart"/>
            <w:r w:rsidR="00460653" w:rsidRPr="00EF6320">
              <w:rPr>
                <w:lang w:val="en-US"/>
              </w:rPr>
              <w:t>responsabilului</w:t>
            </w:r>
            <w:proofErr w:type="spellEnd"/>
            <w:r w:rsidR="00460653" w:rsidRPr="00EF6320">
              <w:rPr>
                <w:lang w:val="en-US"/>
              </w:rPr>
              <w:t xml:space="preserve"> </w:t>
            </w:r>
            <w:proofErr w:type="spellStart"/>
            <w:r w:rsidR="00460653" w:rsidRPr="00EF6320">
              <w:rPr>
                <w:lang w:val="en-US"/>
              </w:rPr>
              <w:t>tehnic</w:t>
            </w:r>
            <w:proofErr w:type="spellEnd"/>
            <w:r w:rsidR="00460653" w:rsidRPr="00EF6320">
              <w:rPr>
                <w:lang w:val="en-US"/>
              </w:rPr>
              <w:t xml:space="preserve"> </w:t>
            </w:r>
            <w:proofErr w:type="spellStart"/>
            <w:r w:rsidR="00460653" w:rsidRPr="00EF6320">
              <w:rPr>
                <w:lang w:val="en-US"/>
              </w:rPr>
              <w:t>atestat</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caz</w:t>
            </w:r>
            <w:proofErr w:type="spellEnd"/>
            <w:r w:rsidR="00460653" w:rsidRPr="00EF6320">
              <w:rPr>
                <w:lang w:val="en-US"/>
              </w:rPr>
              <w:t xml:space="preserve">, a </w:t>
            </w:r>
            <w:proofErr w:type="spellStart"/>
            <w:r w:rsidR="00460653" w:rsidRPr="00EF6320">
              <w:rPr>
                <w:lang w:val="en-US"/>
              </w:rPr>
              <w:t>proiectantului</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asigurând</w:t>
            </w:r>
            <w:proofErr w:type="spellEnd"/>
            <w:r w:rsidR="00460653" w:rsidRPr="00EF6320">
              <w:rPr>
                <w:lang w:val="en-US"/>
              </w:rPr>
              <w:t xml:space="preserve"> </w:t>
            </w:r>
            <w:proofErr w:type="spellStart"/>
            <w:r w:rsidR="00460653" w:rsidRPr="00EF6320">
              <w:rPr>
                <w:lang w:val="en-US"/>
              </w:rPr>
              <w:t>posibilitatea</w:t>
            </w:r>
            <w:proofErr w:type="spellEnd"/>
            <w:r w:rsidR="00460653" w:rsidRPr="00EF6320">
              <w:rPr>
                <w:lang w:val="en-US"/>
              </w:rPr>
              <w:t xml:space="preserve"> </w:t>
            </w:r>
            <w:proofErr w:type="spellStart"/>
            <w:r w:rsidR="00460653" w:rsidRPr="00EF6320">
              <w:rPr>
                <w:lang w:val="en-US"/>
              </w:rPr>
              <w:t>acestora</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examineze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urmărească</w:t>
            </w:r>
            <w:proofErr w:type="spellEnd"/>
            <w:r w:rsidR="00460653" w:rsidRPr="00EF6320">
              <w:rPr>
                <w:lang w:val="en-US"/>
              </w:rPr>
              <w:t xml:space="preserve"> </w:t>
            </w:r>
            <w:proofErr w:type="spellStart"/>
            <w:r w:rsidR="00460653" w:rsidRPr="00EF6320">
              <w:rPr>
                <w:lang w:val="en-US"/>
              </w:rPr>
              <w:t>orice</w:t>
            </w:r>
            <w:proofErr w:type="spellEnd"/>
            <w:r w:rsidR="00460653" w:rsidRPr="00EF6320">
              <w:rPr>
                <w:lang w:val="en-US"/>
              </w:rPr>
              <w:t xml:space="preserve"> </w:t>
            </w:r>
            <w:proofErr w:type="spellStart"/>
            <w:r w:rsidR="00460653" w:rsidRPr="00EF6320">
              <w:rPr>
                <w:lang w:val="en-US"/>
              </w:rPr>
              <w:t>lucrare</w:t>
            </w:r>
            <w:proofErr w:type="spellEnd"/>
            <w:r w:rsidR="00460653" w:rsidRPr="00EF6320">
              <w:rPr>
                <w:lang w:val="en-US"/>
              </w:rPr>
              <w:t xml:space="preserve"> care </w:t>
            </w:r>
            <w:proofErr w:type="spellStart"/>
            <w:r w:rsidR="00460653" w:rsidRPr="00EF6320">
              <w:rPr>
                <w:lang w:val="en-US"/>
              </w:rPr>
              <w:t>urmează</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fie </w:t>
            </w:r>
            <w:proofErr w:type="spellStart"/>
            <w:r w:rsidR="00460653" w:rsidRPr="00EF6320">
              <w:rPr>
                <w:lang w:val="en-US"/>
              </w:rPr>
              <w:t>ascunsă</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w:t>
            </w:r>
            <w:r w:rsidRPr="00EF6320">
              <w:rPr>
                <w:lang w:val="en-US"/>
              </w:rPr>
              <w:t>a</w:t>
            </w:r>
            <w:proofErr w:type="spellEnd"/>
            <w:r w:rsidR="00460653" w:rsidRPr="00EF6320">
              <w:rPr>
                <w:lang w:val="en-US"/>
              </w:rPr>
              <w:t xml:space="preserve"> </w:t>
            </w:r>
            <w:proofErr w:type="spellStart"/>
            <w:r w:rsidR="00460653" w:rsidRPr="00EF6320">
              <w:rPr>
                <w:lang w:val="en-US"/>
              </w:rPr>
              <w:t>anunţaresponsabilul</w:t>
            </w:r>
            <w:proofErr w:type="spellEnd"/>
            <w:r w:rsidR="00460653" w:rsidRPr="00EF6320">
              <w:rPr>
                <w:lang w:val="en-US"/>
              </w:rPr>
              <w:t xml:space="preserve"> </w:t>
            </w:r>
            <w:proofErr w:type="spellStart"/>
            <w:r w:rsidR="00460653" w:rsidRPr="00EF6320">
              <w:rPr>
                <w:lang w:val="en-US"/>
              </w:rPr>
              <w:t>tehnic</w:t>
            </w:r>
            <w:proofErr w:type="spellEnd"/>
            <w:r w:rsidR="00183D79" w:rsidRPr="00EF6320">
              <w:rPr>
                <w:lang w:val="en-US"/>
              </w:rPr>
              <w:t xml:space="preserve"> </w:t>
            </w:r>
            <w:proofErr w:type="spellStart"/>
            <w:r w:rsidR="00183D79" w:rsidRPr="00EF6320">
              <w:rPr>
                <w:lang w:val="en-US"/>
              </w:rPr>
              <w:t>atestat</w:t>
            </w:r>
            <w:proofErr w:type="spellEnd"/>
            <w:r w:rsidR="00183D79" w:rsidRPr="00EF6320">
              <w:rPr>
                <w:lang w:val="en-US"/>
              </w:rPr>
              <w:t xml:space="preserve">, </w:t>
            </w:r>
            <w:proofErr w:type="spellStart"/>
            <w:r w:rsidR="00183D79" w:rsidRPr="00EF6320">
              <w:rPr>
                <w:lang w:val="en-US"/>
              </w:rPr>
              <w:t>proiectantul</w:t>
            </w:r>
            <w:proofErr w:type="spellEnd"/>
            <w:r w:rsidR="00183D79" w:rsidRPr="00EF6320">
              <w:rPr>
                <w:lang w:val="en-US"/>
              </w:rPr>
              <w:t xml:space="preserve"> </w:t>
            </w:r>
            <w:proofErr w:type="spellStart"/>
            <w:r w:rsidR="00183D79" w:rsidRPr="00EF6320">
              <w:rPr>
                <w:lang w:val="en-US"/>
              </w:rPr>
              <w:t>ori</w:t>
            </w:r>
            <w:proofErr w:type="spellEnd"/>
            <w:r w:rsidR="00183D79" w:rsidRPr="00EF6320">
              <w:rPr>
                <w:lang w:val="en-US"/>
              </w:rPr>
              <w:t xml:space="preserve"> de </w:t>
            </w:r>
            <w:proofErr w:type="spellStart"/>
            <w:r w:rsidR="00183D79" w:rsidRPr="00EF6320">
              <w:rPr>
                <w:lang w:val="en-US"/>
              </w:rPr>
              <w:t>câ</w:t>
            </w:r>
            <w:r w:rsidR="00460653" w:rsidRPr="00EF6320">
              <w:rPr>
                <w:lang w:val="en-US"/>
              </w:rPr>
              <w:t>te</w:t>
            </w:r>
            <w:proofErr w:type="spellEnd"/>
            <w:r w:rsidR="00460653" w:rsidRPr="00EF6320">
              <w:rPr>
                <w:lang w:val="en-US"/>
              </w:rPr>
              <w:t xml:space="preserve"> </w:t>
            </w:r>
            <w:proofErr w:type="spellStart"/>
            <w:r w:rsidR="00460653" w:rsidRPr="00EF6320">
              <w:rPr>
                <w:lang w:val="en-US"/>
              </w:rPr>
              <w:t>ori</w:t>
            </w:r>
            <w:proofErr w:type="spellEnd"/>
            <w:r w:rsidR="00460653" w:rsidRPr="00EF6320">
              <w:rPr>
                <w:lang w:val="en-US"/>
              </w:rPr>
              <w:t xml:space="preserve"> </w:t>
            </w:r>
            <w:proofErr w:type="spellStart"/>
            <w:r w:rsidR="00460653" w:rsidRPr="00EF6320">
              <w:rPr>
                <w:lang w:val="en-US"/>
              </w:rPr>
              <w:t>astfel</w:t>
            </w:r>
            <w:proofErr w:type="spellEnd"/>
            <w:r w:rsidR="00460653" w:rsidRPr="00EF6320">
              <w:rPr>
                <w:lang w:val="en-US"/>
              </w:rPr>
              <w:t xml:space="preserve"> de </w:t>
            </w:r>
            <w:proofErr w:type="spellStart"/>
            <w:r w:rsidR="00460653" w:rsidRPr="00EF6320">
              <w:rPr>
                <w:lang w:val="en-US"/>
              </w:rPr>
              <w:t>lucrări</w:t>
            </w:r>
            <w:proofErr w:type="spellEnd"/>
            <w:r w:rsidR="00460653" w:rsidRPr="00EF6320">
              <w:rPr>
                <w:lang w:val="en-US"/>
              </w:rPr>
              <w:t xml:space="preserve">, </w:t>
            </w:r>
            <w:proofErr w:type="spellStart"/>
            <w:r w:rsidR="00183D79" w:rsidRPr="00EF6320">
              <w:rPr>
                <w:lang w:val="en-US"/>
              </w:rPr>
              <w:t>inclusiv</w:t>
            </w:r>
            <w:proofErr w:type="spellEnd"/>
            <w:r w:rsidR="00183D79" w:rsidRPr="00EF6320">
              <w:rPr>
                <w:lang w:val="en-US"/>
              </w:rPr>
              <w:t xml:space="preserve"> </w:t>
            </w:r>
            <w:proofErr w:type="spellStart"/>
            <w:r w:rsidR="00183D79" w:rsidRPr="00EF6320">
              <w:rPr>
                <w:lang w:val="en-US"/>
              </w:rPr>
              <w:t>fundaţiile</w:t>
            </w:r>
            <w:proofErr w:type="spellEnd"/>
            <w:r w:rsidR="00183D79" w:rsidRPr="00EF6320">
              <w:rPr>
                <w:lang w:val="en-US"/>
              </w:rPr>
              <w:t xml:space="preserve"> </w:t>
            </w:r>
            <w:proofErr w:type="spellStart"/>
            <w:r w:rsidR="00183D79" w:rsidRPr="00EF6320">
              <w:rPr>
                <w:lang w:val="en-US"/>
              </w:rPr>
              <w:t>clădirii</w:t>
            </w:r>
            <w:proofErr w:type="spellEnd"/>
            <w:r w:rsidR="00183D79" w:rsidRPr="00EF6320">
              <w:rPr>
                <w:lang w:val="en-US"/>
              </w:rPr>
              <w:t>, su</w:t>
            </w:r>
            <w:r w:rsidR="00460653" w:rsidRPr="00EF6320">
              <w:rPr>
                <w:lang w:val="en-US"/>
              </w:rPr>
              <w:t xml:space="preserve">nt </w:t>
            </w:r>
            <w:proofErr w:type="spellStart"/>
            <w:r w:rsidR="00460653" w:rsidRPr="00EF6320">
              <w:rPr>
                <w:lang w:val="en-US"/>
              </w:rPr>
              <w:t>gata</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a fi examinate. </w:t>
            </w:r>
            <w:proofErr w:type="spellStart"/>
            <w:r w:rsidR="00460653" w:rsidRPr="00EF6320">
              <w:rPr>
                <w:lang w:val="en-US"/>
              </w:rPr>
              <w:t>Responsabilul</w:t>
            </w:r>
            <w:proofErr w:type="spellEnd"/>
            <w:r w:rsidR="00460653" w:rsidRPr="00EF6320">
              <w:rPr>
                <w:lang w:val="en-US"/>
              </w:rPr>
              <w:t xml:space="preserve"> </w:t>
            </w:r>
            <w:proofErr w:type="spellStart"/>
            <w:r w:rsidR="00460653" w:rsidRPr="00EF6320">
              <w:rPr>
                <w:lang w:val="en-US"/>
              </w:rPr>
              <w:t>tehnic</w:t>
            </w:r>
            <w:proofErr w:type="spellEnd"/>
            <w:r w:rsidR="00460653" w:rsidRPr="00EF6320">
              <w:rPr>
                <w:lang w:val="en-US"/>
              </w:rPr>
              <w:t xml:space="preserve"> </w:t>
            </w:r>
            <w:proofErr w:type="spellStart"/>
            <w:r w:rsidR="00460653" w:rsidRPr="00EF6320">
              <w:rPr>
                <w:lang w:val="en-US"/>
              </w:rPr>
              <w:t>atestat</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proiectantul</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w:t>
            </w:r>
            <w:proofErr w:type="spellStart"/>
            <w:r w:rsidR="00460653" w:rsidRPr="00EF6320">
              <w:rPr>
                <w:lang w:val="en-US"/>
              </w:rPr>
              <w:t>participa</w:t>
            </w:r>
            <w:proofErr w:type="spellEnd"/>
            <w:r w:rsidR="00460653" w:rsidRPr="00EF6320">
              <w:rPr>
                <w:lang w:val="en-US"/>
              </w:rPr>
              <w:t xml:space="preserve"> la </w:t>
            </w:r>
            <w:proofErr w:type="spellStart"/>
            <w:r w:rsidR="00460653" w:rsidRPr="00EF6320">
              <w:rPr>
                <w:lang w:val="en-US"/>
              </w:rPr>
              <w:t>examinarea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măsurarea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
          <w:p w14:paraId="00E60ABB" w14:textId="77777777" w:rsidR="00460653" w:rsidRPr="00EF6320" w:rsidRDefault="00D05A94" w:rsidP="002F556B">
            <w:pPr>
              <w:pStyle w:val="af2"/>
              <w:numPr>
                <w:ilvl w:val="1"/>
                <w:numId w:val="17"/>
              </w:numPr>
              <w:tabs>
                <w:tab w:val="left" w:pos="284"/>
              </w:tabs>
              <w:spacing w:line="276" w:lineRule="auto"/>
              <w:ind w:left="0" w:hanging="425"/>
              <w:rPr>
                <w:lang w:val="en-US"/>
              </w:rPr>
            </w:pPr>
            <w:r w:rsidRPr="00EF6320">
              <w:rPr>
                <w:lang w:val="en-US"/>
              </w:rPr>
              <w:t xml:space="preserve">8.6.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dezveli</w:t>
            </w:r>
            <w:proofErr w:type="spellEnd"/>
            <w:r w:rsidR="00460653" w:rsidRPr="00EF6320">
              <w:rPr>
                <w:lang w:val="en-US"/>
              </w:rPr>
              <w:t xml:space="preserve"> </w:t>
            </w:r>
            <w:proofErr w:type="spellStart"/>
            <w:r w:rsidR="00460653" w:rsidRPr="00EF6320">
              <w:rPr>
                <w:lang w:val="en-US"/>
              </w:rPr>
              <w:t>orice</w:t>
            </w:r>
            <w:proofErr w:type="spellEnd"/>
            <w:r w:rsidR="00460653" w:rsidRPr="00EF6320">
              <w:rPr>
                <w:lang w:val="en-US"/>
              </w:rPr>
              <w:t xml:space="preserve"> </w:t>
            </w:r>
            <w:proofErr w:type="spellStart"/>
            <w:r w:rsidR="00460653" w:rsidRPr="00EF6320">
              <w:rPr>
                <w:lang w:val="en-US"/>
              </w:rPr>
              <w:t>parte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de </w:t>
            </w:r>
            <w:proofErr w:type="spellStart"/>
            <w:r w:rsidR="00460653" w:rsidRPr="00EF6320">
              <w:rPr>
                <w:lang w:val="en-US"/>
              </w:rPr>
              <w:t>lucrare</w:t>
            </w:r>
            <w:proofErr w:type="spellEnd"/>
            <w:r w:rsidR="00460653" w:rsidRPr="00EF6320">
              <w:rPr>
                <w:lang w:val="en-US"/>
              </w:rPr>
              <w:t xml:space="preserve"> la </w:t>
            </w:r>
            <w:proofErr w:type="spellStart"/>
            <w:r w:rsidR="00460653" w:rsidRPr="00EF6320">
              <w:rPr>
                <w:lang w:val="en-US"/>
              </w:rPr>
              <w:t>dispoziţia</w:t>
            </w:r>
            <w:proofErr w:type="spellEnd"/>
            <w:r w:rsidR="00460653" w:rsidRPr="00EF6320">
              <w:rPr>
                <w:lang w:val="en-US"/>
              </w:rPr>
              <w:t xml:space="preserve"> </w:t>
            </w:r>
            <w:proofErr w:type="spellStart"/>
            <w:r w:rsidR="00460653" w:rsidRPr="00EF6320">
              <w:rPr>
                <w:lang w:val="en-US"/>
              </w:rPr>
              <w:t>Beneficiarului</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reface </w:t>
            </w:r>
            <w:proofErr w:type="spellStart"/>
            <w:r w:rsidR="00460653" w:rsidRPr="00EF6320">
              <w:rPr>
                <w:lang w:val="en-US"/>
              </w:rPr>
              <w:t>această</w:t>
            </w:r>
            <w:proofErr w:type="spellEnd"/>
            <w:r w:rsidR="00460653" w:rsidRPr="00EF6320">
              <w:rPr>
                <w:lang w:val="en-US"/>
              </w:rPr>
              <w:t xml:space="preserve"> </w:t>
            </w:r>
            <w:proofErr w:type="spellStart"/>
            <w:r w:rsidR="00460653" w:rsidRPr="00EF6320">
              <w:rPr>
                <w:lang w:val="en-US"/>
              </w:rPr>
              <w:t>parte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de </w:t>
            </w:r>
            <w:proofErr w:type="spellStart"/>
            <w:r w:rsidR="00460653" w:rsidRPr="00EF6320">
              <w:rPr>
                <w:lang w:val="en-US"/>
              </w:rPr>
              <w:t>lucrare</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cazul</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se </w:t>
            </w:r>
            <w:proofErr w:type="spellStart"/>
            <w:r w:rsidR="00460653" w:rsidRPr="00EF6320">
              <w:rPr>
                <w:lang w:val="en-US"/>
              </w:rPr>
              <w:t>constată</w:t>
            </w:r>
            <w:proofErr w:type="spellEnd"/>
            <w:r w:rsidR="00460653" w:rsidRPr="00EF6320">
              <w:rPr>
                <w:lang w:val="en-US"/>
              </w:rPr>
              <w:t xml:space="preserve"> </w:t>
            </w:r>
            <w:proofErr w:type="spellStart"/>
            <w:r w:rsidR="00460653" w:rsidRPr="00EF6320">
              <w:rPr>
                <w:lang w:val="en-US"/>
              </w:rPr>
              <w:t>că</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au </w:t>
            </w:r>
            <w:proofErr w:type="spellStart"/>
            <w:r w:rsidR="00460653" w:rsidRPr="00EF6320">
              <w:rPr>
                <w:lang w:val="en-US"/>
              </w:rPr>
              <w:t>fost</w:t>
            </w:r>
            <w:proofErr w:type="spellEnd"/>
            <w:r w:rsidR="00460653" w:rsidRPr="00EF6320">
              <w:rPr>
                <w:lang w:val="en-US"/>
              </w:rPr>
              <w:t xml:space="preserve"> de </w:t>
            </w:r>
            <w:proofErr w:type="spellStart"/>
            <w:r w:rsidR="00460653" w:rsidRPr="00EF6320">
              <w:rPr>
                <w:lang w:val="en-US"/>
              </w:rPr>
              <w:t>calitate</w:t>
            </w:r>
            <w:proofErr w:type="spellEnd"/>
            <w:r w:rsidR="00460653" w:rsidRPr="00EF6320">
              <w:rPr>
                <w:lang w:val="en-US"/>
              </w:rPr>
              <w:t xml:space="preserve"> </w:t>
            </w:r>
            <w:proofErr w:type="spellStart"/>
            <w:r w:rsidR="00460653" w:rsidRPr="00EF6320">
              <w:rPr>
                <w:lang w:val="en-US"/>
              </w:rPr>
              <w:t>corespunzătoare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realizate</w:t>
            </w:r>
            <w:proofErr w:type="spellEnd"/>
            <w:r w:rsidR="00460653" w:rsidRPr="00EF6320">
              <w:rPr>
                <w:lang w:val="en-US"/>
              </w:rPr>
              <w:t xml:space="preserve"> conform </w:t>
            </w:r>
            <w:proofErr w:type="spellStart"/>
            <w:r w:rsidR="00460653" w:rsidRPr="00EF6320">
              <w:rPr>
                <w:lang w:val="en-US"/>
              </w:rPr>
              <w:t>documentaţiei</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 xml:space="preserve">, </w:t>
            </w:r>
            <w:proofErr w:type="spellStart"/>
            <w:r w:rsidR="00460653" w:rsidRPr="00EF6320">
              <w:rPr>
                <w:lang w:val="en-US"/>
              </w:rPr>
              <w:t>dezvelirea</w:t>
            </w:r>
            <w:proofErr w:type="spellEnd"/>
            <w:r w:rsidR="00460653" w:rsidRPr="00EF6320">
              <w:rPr>
                <w:lang w:val="en-US"/>
              </w:rPr>
              <w:t xml:space="preserve">, </w:t>
            </w:r>
            <w:proofErr w:type="spellStart"/>
            <w:r w:rsidR="00460653" w:rsidRPr="00EF6320">
              <w:rPr>
                <w:lang w:val="en-US"/>
              </w:rPr>
              <w:t>refacerea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repararea</w:t>
            </w:r>
            <w:proofErr w:type="spellEnd"/>
            <w:r w:rsidR="00460653" w:rsidRPr="00EF6320">
              <w:rPr>
                <w:lang w:val="en-US"/>
              </w:rPr>
              <w:t xml:space="preserve"> </w:t>
            </w:r>
            <w:proofErr w:type="spellStart"/>
            <w:r w:rsidR="00460653" w:rsidRPr="00EF6320">
              <w:rPr>
                <w:lang w:val="en-US"/>
              </w:rPr>
              <w:t>vor</w:t>
            </w:r>
            <w:proofErr w:type="spellEnd"/>
            <w:r w:rsidR="0001066E" w:rsidRPr="00EF6320">
              <w:rPr>
                <w:lang w:val="en-US"/>
              </w:rPr>
              <w:t xml:space="preserve"> fi </w:t>
            </w:r>
            <w:proofErr w:type="spellStart"/>
            <w:r w:rsidR="0001066E" w:rsidRPr="00EF6320">
              <w:rPr>
                <w:lang w:val="en-US"/>
              </w:rPr>
              <w:t>suportate</w:t>
            </w:r>
            <w:proofErr w:type="spellEnd"/>
            <w:r w:rsidR="0001066E" w:rsidRPr="00EF6320">
              <w:rPr>
                <w:lang w:val="en-US"/>
              </w:rPr>
              <w:t xml:space="preserve"> de </w:t>
            </w:r>
            <w:proofErr w:type="spellStart"/>
            <w:r w:rsidR="0001066E" w:rsidRPr="00EF6320">
              <w:rPr>
                <w:lang w:val="en-US"/>
              </w:rPr>
              <w:t>Beneficiar</w:t>
            </w:r>
            <w:proofErr w:type="spellEnd"/>
            <w:r w:rsidR="0001066E" w:rsidRPr="00EF6320">
              <w:rPr>
                <w:lang w:val="en-US"/>
              </w:rPr>
              <w:t>,</w:t>
            </w:r>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w:t>
            </w:r>
            <w:proofErr w:type="spellEnd"/>
            <w:r w:rsidR="00460653" w:rsidRPr="00EF6320">
              <w:rPr>
                <w:lang w:val="en-US"/>
              </w:rPr>
              <w:t xml:space="preserve"> </w:t>
            </w:r>
            <w:proofErr w:type="spellStart"/>
            <w:r w:rsidR="00460653" w:rsidRPr="00EF6320">
              <w:rPr>
                <w:lang w:val="en-US"/>
              </w:rPr>
              <w:t>contrar</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w:t>
            </w:r>
          </w:p>
          <w:p w14:paraId="143660A8" w14:textId="77777777" w:rsidR="00460653" w:rsidRPr="00EF6320" w:rsidRDefault="00D05A94" w:rsidP="002F556B">
            <w:pPr>
              <w:pStyle w:val="af2"/>
              <w:numPr>
                <w:ilvl w:val="1"/>
                <w:numId w:val="17"/>
              </w:numPr>
              <w:tabs>
                <w:tab w:val="left" w:pos="284"/>
              </w:tabs>
              <w:spacing w:line="276" w:lineRule="auto"/>
              <w:ind w:left="0" w:hanging="425"/>
              <w:rPr>
                <w:lang w:val="en-US"/>
              </w:rPr>
            </w:pPr>
            <w:r w:rsidRPr="00EF6320">
              <w:rPr>
                <w:lang w:val="en-US"/>
              </w:rPr>
              <w:t xml:space="preserve">8.7. </w:t>
            </w:r>
            <w:proofErr w:type="spellStart"/>
            <w:r w:rsidR="00460653" w:rsidRPr="00EF6320">
              <w:rPr>
                <w:lang w:val="en-US"/>
              </w:rPr>
              <w:t>Costurile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consumul</w:t>
            </w:r>
            <w:proofErr w:type="spellEnd"/>
            <w:r w:rsidR="00460653" w:rsidRPr="00EF6320">
              <w:rPr>
                <w:lang w:val="en-US"/>
              </w:rPr>
              <w:t xml:space="preserve"> de </w:t>
            </w:r>
            <w:proofErr w:type="spellStart"/>
            <w:r w:rsidR="00460653" w:rsidRPr="00EF6320">
              <w:rPr>
                <w:lang w:val="en-US"/>
              </w:rPr>
              <w:t>utilităţi</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cel</w:t>
            </w:r>
            <w:proofErr w:type="spellEnd"/>
            <w:r w:rsidR="00460653" w:rsidRPr="00EF6320">
              <w:rPr>
                <w:lang w:val="en-US"/>
              </w:rPr>
              <w:t xml:space="preserve"> al </w:t>
            </w:r>
            <w:proofErr w:type="spellStart"/>
            <w:r w:rsidR="00460653" w:rsidRPr="00EF6320">
              <w:rPr>
                <w:lang w:val="en-US"/>
              </w:rPr>
              <w:t>contoarelor</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al </w:t>
            </w:r>
            <w:proofErr w:type="spellStart"/>
            <w:r w:rsidR="00460653" w:rsidRPr="00EF6320">
              <w:rPr>
                <w:lang w:val="en-US"/>
              </w:rPr>
              <w:t>altor</w:t>
            </w:r>
            <w:proofErr w:type="spellEnd"/>
            <w:r w:rsidR="00460653" w:rsidRPr="00EF6320">
              <w:rPr>
                <w:lang w:val="en-US"/>
              </w:rPr>
              <w:t xml:space="preserve"> </w:t>
            </w:r>
            <w:proofErr w:type="spellStart"/>
            <w:r w:rsidR="00460653" w:rsidRPr="00EF6320">
              <w:rPr>
                <w:lang w:val="en-US"/>
              </w:rPr>
              <w:t>aparate</w:t>
            </w:r>
            <w:proofErr w:type="spellEnd"/>
            <w:r w:rsidR="00460653" w:rsidRPr="00EF6320">
              <w:rPr>
                <w:lang w:val="en-US"/>
              </w:rPr>
              <w:t xml:space="preserve"> de </w:t>
            </w:r>
            <w:proofErr w:type="spellStart"/>
            <w:r w:rsidR="00460653" w:rsidRPr="00EF6320">
              <w:rPr>
                <w:lang w:val="en-US"/>
              </w:rPr>
              <w:t>măsurat</w:t>
            </w:r>
            <w:proofErr w:type="spellEnd"/>
            <w:r w:rsidR="00460653" w:rsidRPr="00EF6320">
              <w:rPr>
                <w:lang w:val="en-US"/>
              </w:rPr>
              <w:t xml:space="preserve"> se </w:t>
            </w:r>
            <w:proofErr w:type="spellStart"/>
            <w:r w:rsidR="00460653" w:rsidRPr="00EF6320">
              <w:rPr>
                <w:lang w:val="en-US"/>
              </w:rPr>
              <w:t>suportă</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cazul</w:t>
            </w:r>
            <w:proofErr w:type="spellEnd"/>
            <w:r w:rsidR="00460653" w:rsidRPr="00EF6320">
              <w:rPr>
                <w:lang w:val="en-US"/>
              </w:rPr>
              <w:t xml:space="preserve"> </w:t>
            </w:r>
            <w:proofErr w:type="spellStart"/>
            <w:r w:rsidR="00460653" w:rsidRPr="00EF6320">
              <w:rPr>
                <w:lang w:val="en-US"/>
              </w:rPr>
              <w:t>mai</w:t>
            </w:r>
            <w:proofErr w:type="spellEnd"/>
            <w:r w:rsidR="00460653" w:rsidRPr="00EF6320">
              <w:rPr>
                <w:lang w:val="en-US"/>
              </w:rPr>
              <w:t xml:space="preserve"> </w:t>
            </w:r>
            <w:proofErr w:type="spellStart"/>
            <w:r w:rsidR="00460653" w:rsidRPr="00EF6320">
              <w:rPr>
                <w:lang w:val="en-US"/>
              </w:rPr>
              <w:t>multor</w:t>
            </w:r>
            <w:proofErr w:type="spellEnd"/>
            <w:r w:rsidR="00460653" w:rsidRPr="00EF6320">
              <w:rPr>
                <w:lang w:val="en-US"/>
              </w:rPr>
              <w:t xml:space="preserve"> </w:t>
            </w:r>
            <w:proofErr w:type="spellStart"/>
            <w:r w:rsidR="00460653" w:rsidRPr="00EF6320">
              <w:rPr>
                <w:lang w:val="en-US"/>
              </w:rPr>
              <w:t>antreprenori</w:t>
            </w:r>
            <w:proofErr w:type="spellEnd"/>
            <w:r w:rsidR="00460653" w:rsidRPr="00EF6320">
              <w:rPr>
                <w:lang w:val="en-US"/>
              </w:rPr>
              <w:t xml:space="preserve">, </w:t>
            </w:r>
            <w:proofErr w:type="spellStart"/>
            <w:r w:rsidR="00460653" w:rsidRPr="00EF6320">
              <w:rPr>
                <w:lang w:val="en-US"/>
              </w:rPr>
              <w:t>costurile</w:t>
            </w:r>
            <w:proofErr w:type="spellEnd"/>
            <w:r w:rsidR="00460653" w:rsidRPr="00EF6320">
              <w:rPr>
                <w:lang w:val="en-US"/>
              </w:rPr>
              <w:t xml:space="preserve"> se </w:t>
            </w:r>
            <w:proofErr w:type="spellStart"/>
            <w:r w:rsidR="00460653" w:rsidRPr="00EF6320">
              <w:rPr>
                <w:lang w:val="en-US"/>
              </w:rPr>
              <w:t>suportă</w:t>
            </w:r>
            <w:proofErr w:type="spellEnd"/>
            <w:r w:rsidR="00460653" w:rsidRPr="00EF6320">
              <w:rPr>
                <w:lang w:val="en-US"/>
              </w:rPr>
              <w:t xml:space="preserve"> </w:t>
            </w:r>
            <w:proofErr w:type="spellStart"/>
            <w:r w:rsidR="00460653" w:rsidRPr="00EF6320">
              <w:rPr>
                <w:lang w:val="en-US"/>
              </w:rPr>
              <w:t>proporţional</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aceştia</w:t>
            </w:r>
            <w:proofErr w:type="spellEnd"/>
            <w:r w:rsidR="00460653" w:rsidRPr="00EF6320">
              <w:rPr>
                <w:lang w:val="en-US"/>
              </w:rPr>
              <w:t xml:space="preserve">. </w:t>
            </w:r>
          </w:p>
          <w:p w14:paraId="0526D3C5" w14:textId="77777777" w:rsidR="00460653" w:rsidRPr="00EF6320" w:rsidRDefault="00D05A94" w:rsidP="002F556B">
            <w:pPr>
              <w:pStyle w:val="af2"/>
              <w:numPr>
                <w:ilvl w:val="1"/>
                <w:numId w:val="17"/>
              </w:numPr>
              <w:tabs>
                <w:tab w:val="left" w:pos="284"/>
              </w:tabs>
              <w:spacing w:line="276" w:lineRule="auto"/>
              <w:ind w:left="0" w:hanging="425"/>
              <w:rPr>
                <w:lang w:val="en-US"/>
              </w:rPr>
            </w:pPr>
            <w:r w:rsidRPr="00EF6320">
              <w:rPr>
                <w:lang w:val="en-US"/>
              </w:rPr>
              <w:t xml:space="preserve">8.8. </w:t>
            </w:r>
            <w:proofErr w:type="spellStart"/>
            <w:r w:rsidR="00460653" w:rsidRPr="00EF6320">
              <w:rPr>
                <w:lang w:val="en-US"/>
              </w:rPr>
              <w:t>Lucrările</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afara </w:t>
            </w:r>
            <w:proofErr w:type="spellStart"/>
            <w:r w:rsidR="00460653" w:rsidRPr="00EF6320">
              <w:rPr>
                <w:lang w:val="en-US"/>
              </w:rPr>
              <w:t>celor</w:t>
            </w:r>
            <w:proofErr w:type="spellEnd"/>
            <w:r w:rsidR="00460653" w:rsidRPr="00EF6320">
              <w:rPr>
                <w:lang w:val="en-US"/>
              </w:rPr>
              <w:t xml:space="preserve"> </w:t>
            </w:r>
            <w:proofErr w:type="spellStart"/>
            <w:r w:rsidR="00460653" w:rsidRPr="00EF6320">
              <w:rPr>
                <w:lang w:val="en-US"/>
              </w:rPr>
              <w:t>prevăzute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contract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fără</w:t>
            </w:r>
            <w:proofErr w:type="spellEnd"/>
            <w:r w:rsidR="00460653" w:rsidRPr="00EF6320">
              <w:rPr>
                <w:lang w:val="en-US"/>
              </w:rPr>
              <w:t xml:space="preserve"> </w:t>
            </w:r>
            <w:proofErr w:type="spellStart"/>
            <w:r w:rsidR="00460653" w:rsidRPr="00EF6320">
              <w:rPr>
                <w:lang w:val="en-US"/>
              </w:rPr>
              <w:t>dis</w:t>
            </w:r>
            <w:r w:rsidR="00183D79" w:rsidRPr="00EF6320">
              <w:rPr>
                <w:lang w:val="en-US"/>
              </w:rPr>
              <w:t>poziţia</w:t>
            </w:r>
            <w:proofErr w:type="spellEnd"/>
            <w:r w:rsidR="00183D79" w:rsidRPr="00EF6320">
              <w:rPr>
                <w:lang w:val="en-US"/>
              </w:rPr>
              <w:t xml:space="preserve"> </w:t>
            </w:r>
            <w:proofErr w:type="spellStart"/>
            <w:r w:rsidR="00183D79" w:rsidRPr="00EF6320">
              <w:rPr>
                <w:lang w:val="en-US"/>
              </w:rPr>
              <w:t>Beneficiarului</w:t>
            </w:r>
            <w:proofErr w:type="spellEnd"/>
            <w:r w:rsidR="00183D79" w:rsidRPr="00EF6320">
              <w:rPr>
                <w:lang w:val="en-US"/>
              </w:rPr>
              <w:t xml:space="preserve">, precum </w:t>
            </w:r>
            <w:proofErr w:type="spellStart"/>
            <w:r w:rsidR="00183D79" w:rsidRPr="00EF6320">
              <w:rPr>
                <w:lang w:val="en-US"/>
              </w:rPr>
              <w:t>ș</w:t>
            </w:r>
            <w:r w:rsidR="00460653" w:rsidRPr="00EF6320">
              <w:rPr>
                <w:lang w:val="en-US"/>
              </w:rPr>
              <w:t>i</w:t>
            </w:r>
            <w:proofErr w:type="spellEnd"/>
            <w:r w:rsidR="00460653" w:rsidRPr="00EF6320">
              <w:rPr>
                <w:lang w:val="en-US"/>
              </w:rPr>
              <w:t xml:space="preserve"> </w:t>
            </w:r>
            <w:proofErr w:type="spellStart"/>
            <w:r w:rsidR="00460653" w:rsidRPr="00EF6320">
              <w:rPr>
                <w:lang w:val="en-US"/>
              </w:rPr>
              <w:t>cele</w:t>
            </w:r>
            <w:proofErr w:type="spellEnd"/>
            <w:r w:rsidR="00460653" w:rsidRPr="00EF6320">
              <w:rPr>
                <w:lang w:val="en-US"/>
              </w:rPr>
              <w:t xml:space="preserve"> care nu </w:t>
            </w:r>
            <w:proofErr w:type="spellStart"/>
            <w:r w:rsidR="00460653" w:rsidRPr="00EF6320">
              <w:rPr>
                <w:lang w:val="en-US"/>
              </w:rPr>
              <w:t>respectă</w:t>
            </w:r>
            <w:proofErr w:type="spellEnd"/>
            <w:r w:rsidR="00460653" w:rsidRPr="00EF6320">
              <w:rPr>
                <w:lang w:val="en-US"/>
              </w:rPr>
              <w:t xml:space="preserve"> </w:t>
            </w:r>
            <w:proofErr w:type="spellStart"/>
            <w:r w:rsidR="00460653" w:rsidRPr="00EF6320">
              <w:rPr>
                <w:lang w:val="en-US"/>
              </w:rPr>
              <w:t>prevederile</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proofErr w:type="spellStart"/>
            <w:r w:rsidR="00460653" w:rsidRPr="00EF6320">
              <w:rPr>
                <w:lang w:val="en-US"/>
              </w:rPr>
              <w:t>fără</w:t>
            </w:r>
            <w:proofErr w:type="spellEnd"/>
            <w:r w:rsidR="00460653" w:rsidRPr="00EF6320">
              <w:rPr>
                <w:lang w:val="en-US"/>
              </w:rPr>
              <w:t xml:space="preserv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exista</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acest</w:t>
            </w:r>
            <w:proofErr w:type="spellEnd"/>
            <w:r w:rsidR="00460653" w:rsidRPr="00EF6320">
              <w:rPr>
                <w:lang w:val="en-US"/>
              </w:rPr>
              <w:t xml:space="preserve"> </w:t>
            </w:r>
            <w:proofErr w:type="spellStart"/>
            <w:r w:rsidR="00460653" w:rsidRPr="00EF6320">
              <w:rPr>
                <w:lang w:val="en-US"/>
              </w:rPr>
              <w:t>sens</w:t>
            </w:r>
            <w:proofErr w:type="spellEnd"/>
            <w:r w:rsidR="00460653" w:rsidRPr="00EF6320">
              <w:rPr>
                <w:lang w:val="en-US"/>
              </w:rPr>
              <w:t xml:space="preserve"> o </w:t>
            </w:r>
            <w:proofErr w:type="spellStart"/>
            <w:r w:rsidR="00460653" w:rsidRPr="00EF6320">
              <w:rPr>
                <w:lang w:val="en-US"/>
              </w:rPr>
              <w:t>dispoziţie</w:t>
            </w:r>
            <w:proofErr w:type="spellEnd"/>
            <w:r w:rsidR="00460653" w:rsidRPr="00EF6320">
              <w:rPr>
                <w:lang w:val="en-US"/>
              </w:rPr>
              <w:t xml:space="preserve"> </w:t>
            </w:r>
            <w:proofErr w:type="spellStart"/>
            <w:r w:rsidR="00460653" w:rsidRPr="00EF6320">
              <w:rPr>
                <w:lang w:val="en-US"/>
              </w:rPr>
              <w:t>expresă</w:t>
            </w:r>
            <w:proofErr w:type="spellEnd"/>
            <w:r w:rsidR="00460653" w:rsidRPr="00EF6320">
              <w:rPr>
                <w:lang w:val="en-US"/>
              </w:rPr>
              <w:t xml:space="preserve"> a </w:t>
            </w:r>
            <w:proofErr w:type="spellStart"/>
            <w:r w:rsidR="00460653" w:rsidRPr="00EF6320">
              <w:rPr>
                <w:lang w:val="en-US"/>
              </w:rPr>
              <w:t>Beneficiarului</w:t>
            </w:r>
            <w:proofErr w:type="spellEnd"/>
            <w:r w:rsidR="00460653" w:rsidRPr="00EF6320">
              <w:rPr>
                <w:lang w:val="en-US"/>
              </w:rPr>
              <w:t xml:space="preserve">, nu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plătite</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înlăture</w:t>
            </w:r>
            <w:proofErr w:type="spellEnd"/>
            <w:r w:rsidR="00460653" w:rsidRPr="00EF6320">
              <w:rPr>
                <w:lang w:val="en-US"/>
              </w:rPr>
              <w:t xml:space="preserve"> </w:t>
            </w:r>
            <w:proofErr w:type="spellStart"/>
            <w:r w:rsidR="00460653" w:rsidRPr="00EF6320">
              <w:rPr>
                <w:lang w:val="en-US"/>
              </w:rPr>
              <w:t>aceste</w:t>
            </w:r>
            <w:proofErr w:type="spellEnd"/>
            <w:r w:rsidR="00460653" w:rsidRPr="00EF6320">
              <w:rPr>
                <w:lang w:val="en-US"/>
              </w:rPr>
              <w:t xml:space="preserve"> </w:t>
            </w:r>
            <w:proofErr w:type="spellStart"/>
            <w:r w:rsidR="00460653" w:rsidRPr="00EF6320">
              <w:rPr>
                <w:lang w:val="en-US"/>
              </w:rPr>
              <w:t>lucrări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termenul</w:t>
            </w:r>
            <w:proofErr w:type="spellEnd"/>
            <w:r w:rsidR="00460653" w:rsidRPr="00EF6320">
              <w:rPr>
                <w:lang w:val="en-US"/>
              </w:rPr>
              <w:t xml:space="preserve"> </w:t>
            </w:r>
            <w:proofErr w:type="spellStart"/>
            <w:r w:rsidR="00460653" w:rsidRPr="00EF6320">
              <w:rPr>
                <w:lang w:val="en-US"/>
              </w:rPr>
              <w:t>stabilit</w:t>
            </w:r>
            <w:proofErr w:type="spellEnd"/>
            <w:r w:rsidR="00460653" w:rsidRPr="00EF6320">
              <w:rPr>
                <w:lang w:val="en-US"/>
              </w:rPr>
              <w:t xml:space="preserve"> cu </w:t>
            </w:r>
            <w:proofErr w:type="spellStart"/>
            <w:r w:rsidR="00460653" w:rsidRPr="00EF6320">
              <w:rPr>
                <w:lang w:val="en-US"/>
              </w:rPr>
              <w:t>Beneficiarul</w:t>
            </w:r>
            <w:proofErr w:type="spellEnd"/>
            <w:r w:rsidR="00460653" w:rsidRPr="00EF6320">
              <w:rPr>
                <w:lang w:val="en-US"/>
              </w:rPr>
              <w:t xml:space="preserve">. De </w:t>
            </w:r>
            <w:proofErr w:type="spellStart"/>
            <w:r w:rsidR="00460653" w:rsidRPr="00EF6320">
              <w:rPr>
                <w:lang w:val="en-US"/>
              </w:rPr>
              <w:t>asemenea</w:t>
            </w:r>
            <w:proofErr w:type="spellEnd"/>
            <w:r w:rsidR="00460653" w:rsidRPr="00EF6320">
              <w:rPr>
                <w:lang w:val="en-US"/>
              </w:rPr>
              <w:t xml:space="preserve">, </w:t>
            </w:r>
            <w:proofErr w:type="spellStart"/>
            <w:r w:rsidR="00460653" w:rsidRPr="00EF6320">
              <w:rPr>
                <w:lang w:val="en-US"/>
              </w:rPr>
              <w:t>el</w:t>
            </w:r>
            <w:proofErr w:type="spellEnd"/>
            <w:r w:rsidR="00460653" w:rsidRPr="00EF6320">
              <w:rPr>
                <w:lang w:val="en-US"/>
              </w:rPr>
              <w:t xml:space="preserve"> </w:t>
            </w:r>
            <w:proofErr w:type="spellStart"/>
            <w:r w:rsidR="00460653" w:rsidRPr="00EF6320">
              <w:rPr>
                <w:lang w:val="en-US"/>
              </w:rPr>
              <w:t>răspunde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faţa</w:t>
            </w:r>
            <w:proofErr w:type="spellEnd"/>
            <w:r w:rsidR="00460653" w:rsidRPr="00EF6320">
              <w:rPr>
                <w:lang w:val="en-US"/>
              </w:rPr>
              <w:t xml:space="preserve"> </w:t>
            </w:r>
            <w:proofErr w:type="spellStart"/>
            <w:r w:rsidR="00460653" w:rsidRPr="00EF6320">
              <w:rPr>
                <w:lang w:val="en-US"/>
              </w:rPr>
              <w:t>Beneficiarului</w:t>
            </w:r>
            <w:proofErr w:type="spellEnd"/>
            <w:r w:rsidR="00460653" w:rsidRPr="00EF6320">
              <w:rPr>
                <w:lang w:val="en-US"/>
              </w:rPr>
              <w:t xml:space="preserve"> de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pagubele</w:t>
            </w:r>
            <w:proofErr w:type="spellEnd"/>
            <w:r w:rsidR="00460653" w:rsidRPr="00EF6320">
              <w:rPr>
                <w:lang w:val="en-US"/>
              </w:rPr>
              <w:t xml:space="preserve"> pe care le-a </w:t>
            </w:r>
            <w:proofErr w:type="spellStart"/>
            <w:r w:rsidR="00460653" w:rsidRPr="00EF6320">
              <w:rPr>
                <w:lang w:val="en-US"/>
              </w:rPr>
              <w:t>provocat</w:t>
            </w:r>
            <w:proofErr w:type="spellEnd"/>
            <w:r w:rsidR="00460653" w:rsidRPr="00EF6320">
              <w:rPr>
                <w:lang w:val="en-US"/>
              </w:rPr>
              <w:t xml:space="preserve"> </w:t>
            </w:r>
            <w:proofErr w:type="spellStart"/>
            <w:r w:rsidR="00460653" w:rsidRPr="00EF6320">
              <w:rPr>
                <w:lang w:val="en-US"/>
              </w:rPr>
              <w:t>acestuia</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respective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plătite</w:t>
            </w:r>
            <w:proofErr w:type="spellEnd"/>
            <w:r w:rsidR="00460653" w:rsidRPr="00EF6320">
              <w:rPr>
                <w:lang w:val="en-US"/>
              </w:rPr>
              <w:t xml:space="preserve"> </w:t>
            </w:r>
            <w:proofErr w:type="spellStart"/>
            <w:r w:rsidR="00460653" w:rsidRPr="00EF6320">
              <w:rPr>
                <w:lang w:val="en-US"/>
              </w:rPr>
              <w:t>Antreprenorului</w:t>
            </w:r>
            <w:proofErr w:type="spellEnd"/>
            <w:r w:rsidR="00460653" w:rsidRPr="00EF6320">
              <w:rPr>
                <w:lang w:val="en-US"/>
              </w:rPr>
              <w:t xml:space="preserve"> </w:t>
            </w:r>
            <w:proofErr w:type="spellStart"/>
            <w:r w:rsidR="00460653" w:rsidRPr="00EF6320">
              <w:rPr>
                <w:lang w:val="en-US"/>
              </w:rPr>
              <w:t>numai</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se </w:t>
            </w:r>
            <w:proofErr w:type="spellStart"/>
            <w:r w:rsidR="00460653" w:rsidRPr="00EF6320">
              <w:rPr>
                <w:lang w:val="en-US"/>
              </w:rPr>
              <w:t>dovedesc</w:t>
            </w:r>
            <w:proofErr w:type="spellEnd"/>
            <w:r w:rsidR="00460653" w:rsidRPr="00EF6320">
              <w:rPr>
                <w:lang w:val="en-US"/>
              </w:rPr>
              <w:t xml:space="preserve"> a fi </w:t>
            </w:r>
            <w:proofErr w:type="spellStart"/>
            <w:r w:rsidR="00460653" w:rsidRPr="00EF6320">
              <w:rPr>
                <w:lang w:val="en-US"/>
              </w:rPr>
              <w:t>necesare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se </w:t>
            </w:r>
            <w:proofErr w:type="spellStart"/>
            <w:r w:rsidR="00460653" w:rsidRPr="00EF6320">
              <w:rPr>
                <w:lang w:val="en-US"/>
              </w:rPr>
              <w:t>presupune</w:t>
            </w:r>
            <w:proofErr w:type="spellEnd"/>
            <w:r w:rsidR="00460653" w:rsidRPr="00EF6320">
              <w:rPr>
                <w:lang w:val="en-US"/>
              </w:rPr>
              <w:t xml:space="preserve"> </w:t>
            </w:r>
            <w:proofErr w:type="spellStart"/>
            <w:r w:rsidR="00460653" w:rsidRPr="00EF6320">
              <w:rPr>
                <w:lang w:val="en-US"/>
              </w:rPr>
              <w:t>că</w:t>
            </w:r>
            <w:proofErr w:type="spellEnd"/>
            <w:r w:rsidR="00460653" w:rsidRPr="00EF6320">
              <w:rPr>
                <w:lang w:val="en-US"/>
              </w:rPr>
              <w:t xml:space="preserve"> </w:t>
            </w:r>
            <w:proofErr w:type="spellStart"/>
            <w:r w:rsidR="00460653" w:rsidRPr="00EF6320">
              <w:rPr>
                <w:lang w:val="en-US"/>
              </w:rPr>
              <w:t>ele</w:t>
            </w:r>
            <w:proofErr w:type="spellEnd"/>
            <w:r w:rsidR="00460653" w:rsidRPr="00EF6320">
              <w:rPr>
                <w:lang w:val="en-US"/>
              </w:rPr>
              <w:t xml:space="preserve"> </w:t>
            </w:r>
            <w:proofErr w:type="spellStart"/>
            <w:r w:rsidR="00460653" w:rsidRPr="00EF6320">
              <w:rPr>
                <w:lang w:val="en-US"/>
              </w:rPr>
              <w:t>corespund</w:t>
            </w:r>
            <w:proofErr w:type="spellEnd"/>
            <w:r w:rsidR="00460653" w:rsidRPr="00EF6320">
              <w:rPr>
                <w:lang w:val="en-US"/>
              </w:rPr>
              <w:t xml:space="preserve"> </w:t>
            </w:r>
            <w:proofErr w:type="spellStart"/>
            <w:r w:rsidR="00460653" w:rsidRPr="00EF6320">
              <w:rPr>
                <w:lang w:val="en-US"/>
              </w:rPr>
              <w:t>voinţei</w:t>
            </w:r>
            <w:proofErr w:type="spellEnd"/>
            <w:r w:rsidR="00460653" w:rsidRPr="00EF6320">
              <w:rPr>
                <w:lang w:val="en-US"/>
              </w:rPr>
              <w:t xml:space="preserve"> </w:t>
            </w:r>
            <w:proofErr w:type="spellStart"/>
            <w:r w:rsidR="00460653" w:rsidRPr="00EF6320">
              <w:rPr>
                <w:lang w:val="en-US"/>
              </w:rPr>
              <w:t>Beneficiarului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care </w:t>
            </w:r>
            <w:proofErr w:type="spellStart"/>
            <w:r w:rsidR="00460653" w:rsidRPr="00EF6320">
              <w:rPr>
                <w:lang w:val="en-US"/>
              </w:rPr>
              <w:t>caz</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notificate</w:t>
            </w:r>
            <w:proofErr w:type="spellEnd"/>
            <w:r w:rsidR="00460653" w:rsidRPr="00EF6320">
              <w:rPr>
                <w:lang w:val="en-US"/>
              </w:rPr>
              <w:t xml:space="preserve"> </w:t>
            </w:r>
            <w:proofErr w:type="spellStart"/>
            <w:r w:rsidR="00460653" w:rsidRPr="00EF6320">
              <w:rPr>
                <w:lang w:val="en-US"/>
              </w:rPr>
              <w:t>imediat</w:t>
            </w:r>
            <w:proofErr w:type="spellEnd"/>
            <w:r w:rsidR="00460653" w:rsidRPr="00EF6320">
              <w:rPr>
                <w:lang w:val="en-US"/>
              </w:rPr>
              <w:t xml:space="preserve">. </w:t>
            </w:r>
          </w:p>
          <w:p w14:paraId="3D96D72A" w14:textId="77777777" w:rsidR="00460653" w:rsidRPr="00EF6320" w:rsidRDefault="00D05A94" w:rsidP="002F556B">
            <w:pPr>
              <w:pStyle w:val="af2"/>
              <w:numPr>
                <w:ilvl w:val="1"/>
                <w:numId w:val="17"/>
              </w:numPr>
              <w:tabs>
                <w:tab w:val="left" w:pos="284"/>
                <w:tab w:val="left" w:pos="426"/>
              </w:tabs>
              <w:spacing w:line="276" w:lineRule="auto"/>
              <w:ind w:left="0" w:hanging="425"/>
              <w:rPr>
                <w:lang w:val="en-US"/>
              </w:rPr>
            </w:pPr>
            <w:r w:rsidRPr="00EF6320">
              <w:rPr>
                <w:lang w:val="en-US"/>
              </w:rPr>
              <w:t xml:space="preserve">8.9. </w:t>
            </w:r>
            <w:proofErr w:type="spellStart"/>
            <w:r w:rsidR="00460653" w:rsidRPr="00EF6320">
              <w:rPr>
                <w:lang w:val="en-US"/>
              </w:rPr>
              <w:t>Lucrările</w:t>
            </w:r>
            <w:proofErr w:type="spellEnd"/>
            <w:r w:rsidR="00460653" w:rsidRPr="00EF6320">
              <w:rPr>
                <w:lang w:val="en-US"/>
              </w:rPr>
              <w:t xml:space="preserve"> </w:t>
            </w:r>
            <w:proofErr w:type="spellStart"/>
            <w:r w:rsidR="00460653" w:rsidRPr="00EF6320">
              <w:rPr>
                <w:lang w:val="en-US"/>
              </w:rPr>
              <w:t>încep</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w:t>
            </w:r>
            <w:proofErr w:type="gramStart"/>
            <w:r w:rsidR="00684D44" w:rsidRPr="00EF6320">
              <w:rPr>
                <w:lang w:val="en-US"/>
              </w:rPr>
              <w:t>…..</w:t>
            </w:r>
            <w:proofErr w:type="gramEnd"/>
            <w:r w:rsidR="00460653" w:rsidRPr="00EF6320">
              <w:rPr>
                <w:lang w:val="en-US"/>
              </w:rPr>
              <w:t xml:space="preserve"> </w:t>
            </w:r>
            <w:proofErr w:type="spellStart"/>
            <w:r w:rsidR="00460653" w:rsidRPr="00EF6320">
              <w:rPr>
                <w:lang w:val="en-US"/>
              </w:rPr>
              <w:t>zile</w:t>
            </w:r>
            <w:proofErr w:type="spellEnd"/>
            <w:r w:rsidR="00460653" w:rsidRPr="00EF6320">
              <w:rPr>
                <w:lang w:val="en-US"/>
              </w:rPr>
              <w:t xml:space="preserve"> de la </w:t>
            </w:r>
            <w:proofErr w:type="spellStart"/>
            <w:r w:rsidR="00460653" w:rsidRPr="00EF6320">
              <w:rPr>
                <w:lang w:val="en-US"/>
              </w:rPr>
              <w:t>semnarea</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înregistrarea</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modul</w:t>
            </w:r>
            <w:proofErr w:type="spellEnd"/>
            <w:r w:rsidR="00460653" w:rsidRPr="00EF6320">
              <w:rPr>
                <w:lang w:val="en-US"/>
              </w:rPr>
              <w:t xml:space="preserve"> </w:t>
            </w:r>
            <w:proofErr w:type="spellStart"/>
            <w:r w:rsidR="00460653" w:rsidRPr="00EF6320">
              <w:rPr>
                <w:lang w:val="en-US"/>
              </w:rPr>
              <w:t>corespunzător</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primirea</w:t>
            </w:r>
            <w:proofErr w:type="spellEnd"/>
            <w:r w:rsidR="00460653" w:rsidRPr="00EF6320">
              <w:rPr>
                <w:lang w:val="en-US"/>
              </w:rPr>
              <w:t xml:space="preserve"> </w:t>
            </w:r>
            <w:proofErr w:type="spellStart"/>
            <w:r w:rsidR="00460653" w:rsidRPr="00EF6320">
              <w:rPr>
                <w:lang w:val="en-US"/>
              </w:rPr>
              <w:t>ordinului</w:t>
            </w:r>
            <w:proofErr w:type="spellEnd"/>
            <w:r w:rsidR="00460653" w:rsidRPr="00EF6320">
              <w:rPr>
                <w:lang w:val="en-US"/>
              </w:rPr>
              <w:t xml:space="preserve"> de </w:t>
            </w:r>
            <w:proofErr w:type="spellStart"/>
            <w:r w:rsidR="00460653" w:rsidRPr="00EF6320">
              <w:rPr>
                <w:lang w:val="en-US"/>
              </w:rPr>
              <w:t>execuţie</w:t>
            </w:r>
            <w:proofErr w:type="spellEnd"/>
            <w:r w:rsidR="00460653" w:rsidRPr="00EF6320">
              <w:rPr>
                <w:lang w:val="en-US"/>
              </w:rPr>
              <w:t>.</w:t>
            </w:r>
          </w:p>
          <w:p w14:paraId="5EC936FE" w14:textId="77777777" w:rsidR="00460653" w:rsidRPr="00EF6320" w:rsidRDefault="00460653" w:rsidP="00196AB4">
            <w:pPr>
              <w:pStyle w:val="af2"/>
              <w:tabs>
                <w:tab w:val="left" w:pos="284"/>
                <w:tab w:val="left" w:pos="426"/>
              </w:tabs>
              <w:spacing w:line="276" w:lineRule="auto"/>
              <w:ind w:firstLine="0"/>
              <w:rPr>
                <w:lang w:val="en-US"/>
              </w:rPr>
            </w:pPr>
          </w:p>
          <w:p w14:paraId="684F906D"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4F64A3DA" w14:textId="77777777" w:rsidR="00460653" w:rsidRPr="00EF6320" w:rsidRDefault="00D83EE1" w:rsidP="002F556B">
            <w:pPr>
              <w:pStyle w:val="af2"/>
              <w:numPr>
                <w:ilvl w:val="1"/>
                <w:numId w:val="17"/>
              </w:numPr>
              <w:tabs>
                <w:tab w:val="left" w:pos="567"/>
              </w:tabs>
              <w:spacing w:line="276" w:lineRule="auto"/>
              <w:ind w:left="0" w:hanging="567"/>
              <w:rPr>
                <w:lang w:val="en-US"/>
              </w:rPr>
            </w:pPr>
            <w:r w:rsidRPr="00EF6320">
              <w:rPr>
                <w:lang w:val="en-US"/>
              </w:rPr>
              <w:t xml:space="preserve">9.1. </w:t>
            </w:r>
            <w:proofErr w:type="spellStart"/>
            <w:r w:rsidR="00460653" w:rsidRPr="00EF6320">
              <w:rPr>
                <w:lang w:val="en-US"/>
              </w:rPr>
              <w:t>Perioada</w:t>
            </w:r>
            <w:proofErr w:type="spellEnd"/>
            <w:r w:rsidR="00460653" w:rsidRPr="00EF6320">
              <w:rPr>
                <w:lang w:val="en-US"/>
              </w:rPr>
              <w:t xml:space="preserve"> de </w:t>
            </w:r>
            <w:proofErr w:type="spellStart"/>
            <w:r w:rsidR="00460653" w:rsidRPr="00EF6320">
              <w:rPr>
                <w:lang w:val="en-US"/>
              </w:rPr>
              <w:t>garanţie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lucrărieste</w:t>
            </w:r>
            <w:proofErr w:type="spellEnd"/>
            <w:r w:rsidR="00460653" w:rsidRPr="00EF6320">
              <w:rPr>
                <w:lang w:val="en-US"/>
              </w:rPr>
              <w:t xml:space="preserve"> </w:t>
            </w:r>
            <w:proofErr w:type="gramStart"/>
            <w:r w:rsidR="00460653" w:rsidRPr="00EF6320">
              <w:rPr>
                <w:lang w:val="en-US"/>
              </w:rPr>
              <w:t xml:space="preserve">de  </w:t>
            </w:r>
            <w:r w:rsidR="00D379F6" w:rsidRPr="00EF6320">
              <w:rPr>
                <w:b/>
                <w:lang w:val="en-US"/>
              </w:rPr>
              <w:t>_</w:t>
            </w:r>
            <w:proofErr w:type="gramEnd"/>
            <w:r w:rsidR="00D379F6" w:rsidRPr="00EF6320">
              <w:rPr>
                <w:b/>
                <w:lang w:val="en-US"/>
              </w:rPr>
              <w:t>__</w:t>
            </w:r>
            <w:r w:rsidR="00460653" w:rsidRPr="00EF6320">
              <w:rPr>
                <w:lang w:val="en-US"/>
              </w:rPr>
              <w:t xml:space="preserve"> ani. </w:t>
            </w:r>
          </w:p>
          <w:p w14:paraId="62EEBE81" w14:textId="77777777" w:rsidR="00460653" w:rsidRPr="00EF6320" w:rsidRDefault="00D83EE1" w:rsidP="002F556B">
            <w:pPr>
              <w:pStyle w:val="af2"/>
              <w:numPr>
                <w:ilvl w:val="1"/>
                <w:numId w:val="17"/>
              </w:numPr>
              <w:tabs>
                <w:tab w:val="left" w:pos="567"/>
              </w:tabs>
              <w:spacing w:line="276" w:lineRule="auto"/>
              <w:ind w:left="0" w:hanging="567"/>
              <w:rPr>
                <w:lang w:val="en-US"/>
              </w:rPr>
            </w:pPr>
            <w:r w:rsidRPr="00EF6320">
              <w:rPr>
                <w:lang w:val="en-US"/>
              </w:rPr>
              <w:t xml:space="preserve">9.2. </w:t>
            </w:r>
            <w:proofErr w:type="spellStart"/>
            <w:r w:rsidR="00460653" w:rsidRPr="00EF6320">
              <w:rPr>
                <w:lang w:val="en-US"/>
              </w:rPr>
              <w:t>Perioada</w:t>
            </w:r>
            <w:proofErr w:type="spellEnd"/>
            <w:r w:rsidR="00460653" w:rsidRPr="00EF6320">
              <w:rPr>
                <w:lang w:val="en-US"/>
              </w:rPr>
              <w:t xml:space="preserve"> de </w:t>
            </w:r>
            <w:proofErr w:type="spellStart"/>
            <w:r w:rsidR="00460653" w:rsidRPr="00EF6320">
              <w:rPr>
                <w:lang w:val="en-US"/>
              </w:rPr>
              <w:t>garanţie</w:t>
            </w:r>
            <w:proofErr w:type="spellEnd"/>
            <w:r w:rsidR="00460653" w:rsidRPr="00EF6320">
              <w:rPr>
                <w:lang w:val="en-US"/>
              </w:rPr>
              <w:t xml:space="preserve"> </w:t>
            </w:r>
            <w:proofErr w:type="spellStart"/>
            <w:r w:rsidRPr="00EF6320">
              <w:rPr>
                <w:lang w:val="en-US"/>
              </w:rPr>
              <w:t>începe</w:t>
            </w:r>
            <w:proofErr w:type="spellEnd"/>
            <w:r w:rsidR="00460653" w:rsidRPr="00EF6320">
              <w:rPr>
                <w:lang w:val="en-US"/>
              </w:rPr>
              <w:t xml:space="preserve"> de la data </w:t>
            </w:r>
            <w:proofErr w:type="spellStart"/>
            <w:r w:rsidR="00460653" w:rsidRPr="00EF6320">
              <w:rPr>
                <w:lang w:val="en-US"/>
              </w:rPr>
              <w:t>recepţiei</w:t>
            </w:r>
            <w:proofErr w:type="spellEnd"/>
            <w:r w:rsidR="00460653" w:rsidRPr="00EF6320">
              <w:rPr>
                <w:lang w:val="en-US"/>
              </w:rPr>
              <w:t xml:space="preserve"> la </w:t>
            </w:r>
            <w:proofErr w:type="spellStart"/>
            <w:r w:rsidR="00460653" w:rsidRPr="00EF6320">
              <w:rPr>
                <w:lang w:val="en-US"/>
              </w:rPr>
              <w:t>terminarea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şip</w:t>
            </w:r>
            <w:r w:rsidRPr="00EF6320">
              <w:rPr>
                <w:lang w:val="en-US"/>
              </w:rPr>
              <w:t>â</w:t>
            </w:r>
            <w:r w:rsidR="00460653" w:rsidRPr="00EF6320">
              <w:rPr>
                <w:lang w:val="en-US"/>
              </w:rPr>
              <w:t>nă</w:t>
            </w:r>
            <w:proofErr w:type="spellEnd"/>
            <w:r w:rsidR="00460653" w:rsidRPr="00EF6320">
              <w:rPr>
                <w:lang w:val="en-US"/>
              </w:rPr>
              <w:t xml:space="preserve"> la </w:t>
            </w:r>
            <w:proofErr w:type="spellStart"/>
            <w:r w:rsidR="00460653" w:rsidRPr="00EF6320">
              <w:rPr>
                <w:lang w:val="en-US"/>
              </w:rPr>
              <w:t>expirarea</w:t>
            </w:r>
            <w:proofErr w:type="spellEnd"/>
            <w:r w:rsidR="00460653" w:rsidRPr="00EF6320">
              <w:rPr>
                <w:lang w:val="en-US"/>
              </w:rPr>
              <w:t xml:space="preserve"> </w:t>
            </w:r>
            <w:proofErr w:type="spellStart"/>
            <w:r w:rsidR="00D379F6" w:rsidRPr="00EF6320">
              <w:rPr>
                <w:lang w:val="en-US"/>
              </w:rPr>
              <w:t>termenului</w:t>
            </w:r>
            <w:proofErr w:type="spellEnd"/>
            <w:r w:rsidR="00D379F6" w:rsidRPr="00EF6320">
              <w:rPr>
                <w:lang w:val="en-US"/>
              </w:rPr>
              <w:t xml:space="preserve"> </w:t>
            </w:r>
            <w:proofErr w:type="spellStart"/>
            <w:r w:rsidR="00D379F6" w:rsidRPr="00EF6320">
              <w:rPr>
                <w:lang w:val="en-US"/>
              </w:rPr>
              <w:t>prevăzut</w:t>
            </w:r>
            <w:proofErr w:type="spellEnd"/>
            <w:r w:rsidR="00D379F6" w:rsidRPr="00EF6320">
              <w:rPr>
                <w:lang w:val="en-US"/>
              </w:rPr>
              <w:t xml:space="preserve"> la </w:t>
            </w:r>
            <w:proofErr w:type="spellStart"/>
            <w:r w:rsidR="00D379F6" w:rsidRPr="00EF6320">
              <w:rPr>
                <w:lang w:val="en-US"/>
              </w:rPr>
              <w:t>punctul</w:t>
            </w:r>
            <w:proofErr w:type="spellEnd"/>
            <w:r w:rsidR="00D379F6" w:rsidRPr="00EF6320">
              <w:rPr>
                <w:lang w:val="en-US"/>
              </w:rPr>
              <w:t xml:space="preserve"> 9</w:t>
            </w:r>
            <w:r w:rsidR="00460653" w:rsidRPr="00EF6320">
              <w:rPr>
                <w:lang w:val="en-US"/>
              </w:rPr>
              <w:t xml:space="preserve">.1 din </w:t>
            </w:r>
            <w:proofErr w:type="spellStart"/>
            <w:r w:rsidR="00460653" w:rsidRPr="00EF6320">
              <w:rPr>
                <w:lang w:val="en-US"/>
              </w:rPr>
              <w:t>prezentul</w:t>
            </w:r>
            <w:proofErr w:type="spellEnd"/>
            <w:r w:rsidR="00460653" w:rsidRPr="00EF6320">
              <w:rPr>
                <w:lang w:val="en-US"/>
              </w:rPr>
              <w:t xml:space="preserve"> </w:t>
            </w:r>
            <w:r w:rsidR="0001066E" w:rsidRPr="00EF6320">
              <w:rPr>
                <w:lang w:val="en-US"/>
              </w:rPr>
              <w:t>capitol</w:t>
            </w:r>
            <w:r w:rsidR="00460653" w:rsidRPr="00EF6320">
              <w:rPr>
                <w:lang w:val="en-US"/>
              </w:rPr>
              <w:t xml:space="preserve">. </w:t>
            </w:r>
          </w:p>
          <w:p w14:paraId="7C0F52AC" w14:textId="77777777" w:rsidR="00460653" w:rsidRPr="00EF6320" w:rsidRDefault="00D83EE1" w:rsidP="002F556B">
            <w:pPr>
              <w:pStyle w:val="af2"/>
              <w:numPr>
                <w:ilvl w:val="1"/>
                <w:numId w:val="17"/>
              </w:numPr>
              <w:tabs>
                <w:tab w:val="left" w:pos="567"/>
              </w:tabs>
              <w:spacing w:line="276" w:lineRule="auto"/>
              <w:ind w:left="0" w:hanging="567"/>
              <w:rPr>
                <w:lang w:val="en-US"/>
              </w:rPr>
            </w:pPr>
            <w:r w:rsidRPr="00EF6320">
              <w:rPr>
                <w:lang w:val="en-US"/>
              </w:rPr>
              <w:t xml:space="preserve">9.3. </w:t>
            </w:r>
            <w:proofErr w:type="spellStart"/>
            <w:r w:rsidR="00460653" w:rsidRPr="00EF6320">
              <w:rPr>
                <w:lang w:val="en-US"/>
              </w:rPr>
              <w:t>Antreprenorul</w:t>
            </w:r>
            <w:proofErr w:type="spellEnd"/>
            <w:r w:rsidR="00460653" w:rsidRPr="00EF6320">
              <w:rPr>
                <w:lang w:val="en-US"/>
              </w:rPr>
              <w:t xml:space="preserve"> are </w:t>
            </w:r>
            <w:proofErr w:type="spellStart"/>
            <w:r w:rsidR="00460653" w:rsidRPr="00EF6320">
              <w:rPr>
                <w:lang w:val="en-US"/>
              </w:rPr>
              <w:t>obligaţia</w:t>
            </w:r>
            <w:proofErr w:type="spellEnd"/>
            <w:r w:rsidR="00460653" w:rsidRPr="00EF6320">
              <w:rPr>
                <w:lang w:val="en-US"/>
              </w:rPr>
              <w:t xml:space="preserve"> ca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perioada</w:t>
            </w:r>
            <w:proofErr w:type="spellEnd"/>
            <w:r w:rsidR="00460653" w:rsidRPr="00EF6320">
              <w:rPr>
                <w:lang w:val="en-US"/>
              </w:rPr>
              <w:t xml:space="preserve"> de </w:t>
            </w:r>
            <w:proofErr w:type="spellStart"/>
            <w:r w:rsidR="00460653" w:rsidRPr="00EF6320">
              <w:rPr>
                <w:lang w:val="en-US"/>
              </w:rPr>
              <w:t>garanţie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înlăture</w:t>
            </w:r>
            <w:proofErr w:type="spellEnd"/>
            <w:r w:rsidR="00460653" w:rsidRPr="00EF6320">
              <w:rPr>
                <w:lang w:val="en-US"/>
              </w:rPr>
              <w:t xml:space="preserve"> </w:t>
            </w:r>
            <w:proofErr w:type="spellStart"/>
            <w:r w:rsidR="00460653" w:rsidRPr="00EF6320">
              <w:rPr>
                <w:lang w:val="en-US"/>
              </w:rPr>
              <w:t>toate</w:t>
            </w:r>
            <w:proofErr w:type="spellEnd"/>
            <w:r w:rsidR="00460653" w:rsidRPr="00EF6320">
              <w:rPr>
                <w:lang w:val="en-US"/>
              </w:rPr>
              <w:t xml:space="preserve"> </w:t>
            </w:r>
            <w:proofErr w:type="spellStart"/>
            <w:r w:rsidR="00460653" w:rsidRPr="00EF6320">
              <w:rPr>
                <w:lang w:val="en-US"/>
              </w:rPr>
              <w:t>defecţiunile</w:t>
            </w:r>
            <w:proofErr w:type="spellEnd"/>
            <w:r w:rsidR="00460653" w:rsidRPr="00EF6320">
              <w:rPr>
                <w:lang w:val="en-US"/>
              </w:rPr>
              <w:t xml:space="preserve"> </w:t>
            </w:r>
            <w:proofErr w:type="spellStart"/>
            <w:r w:rsidR="00460653" w:rsidRPr="00EF6320">
              <w:rPr>
                <w:lang w:val="en-US"/>
              </w:rPr>
              <w:t>ce</w:t>
            </w:r>
            <w:proofErr w:type="spellEnd"/>
            <w:r w:rsidR="00460653" w:rsidRPr="00EF6320">
              <w:rPr>
                <w:lang w:val="en-US"/>
              </w:rPr>
              <w:t xml:space="preserve"> </w:t>
            </w:r>
            <w:proofErr w:type="spellStart"/>
            <w:r w:rsidR="00460653" w:rsidRPr="00EF6320">
              <w:rPr>
                <w:lang w:val="en-US"/>
              </w:rPr>
              <w:t>ţin</w:t>
            </w:r>
            <w:proofErr w:type="spellEnd"/>
            <w:r w:rsidR="00460653" w:rsidRPr="00EF6320">
              <w:rPr>
                <w:lang w:val="en-US"/>
              </w:rPr>
              <w:t xml:space="preserve"> de </w:t>
            </w:r>
            <w:proofErr w:type="spellStart"/>
            <w:r w:rsidR="00460653" w:rsidRPr="00EF6320">
              <w:rPr>
                <w:lang w:val="en-US"/>
              </w:rPr>
              <w:t>nerespectarea</w:t>
            </w:r>
            <w:proofErr w:type="spellEnd"/>
            <w:r w:rsidR="00460653" w:rsidRPr="00EF6320">
              <w:rPr>
                <w:lang w:val="en-US"/>
              </w:rPr>
              <w:t xml:space="preserve"> </w:t>
            </w:r>
            <w:proofErr w:type="spellStart"/>
            <w:r w:rsidR="00460653" w:rsidRPr="00EF6320">
              <w:rPr>
                <w:lang w:val="en-US"/>
              </w:rPr>
              <w:t>clauzelor</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r w:rsidRPr="00EF6320">
              <w:rPr>
                <w:lang w:val="en-US"/>
              </w:rPr>
              <w:t xml:space="preserve">din </w:t>
            </w:r>
            <w:proofErr w:type="spellStart"/>
            <w:r w:rsidRPr="00EF6320">
              <w:rPr>
                <w:lang w:val="en-US"/>
              </w:rPr>
              <w:t>cont</w:t>
            </w:r>
            <w:proofErr w:type="spellEnd"/>
            <w:r w:rsidRPr="00EF6320">
              <w:rPr>
                <w:lang w:val="en-US"/>
              </w:rPr>
              <w:t xml:space="preserve"> </w:t>
            </w:r>
            <w:proofErr w:type="spellStart"/>
            <w:r w:rsidRPr="00EF6320">
              <w:rPr>
                <w:lang w:val="en-US"/>
              </w:rPr>
              <w:t>propriu</w:t>
            </w:r>
            <w:proofErr w:type="spellEnd"/>
            <w:r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urma</w:t>
            </w:r>
            <w:proofErr w:type="spellEnd"/>
            <w:r w:rsidR="00460653" w:rsidRPr="00EF6320">
              <w:rPr>
                <w:lang w:val="en-US"/>
              </w:rPr>
              <w:t xml:space="preserve"> </w:t>
            </w:r>
            <w:proofErr w:type="spellStart"/>
            <w:r w:rsidR="00460653" w:rsidRPr="00EF6320">
              <w:rPr>
                <w:lang w:val="en-US"/>
              </w:rPr>
              <w:t>unei</w:t>
            </w:r>
            <w:proofErr w:type="spellEnd"/>
            <w:r w:rsidR="00460653" w:rsidRPr="00EF6320">
              <w:rPr>
                <w:lang w:val="en-US"/>
              </w:rPr>
              <w:t xml:space="preserve"> </w:t>
            </w:r>
            <w:proofErr w:type="spellStart"/>
            <w:r w:rsidR="00460653" w:rsidRPr="00EF6320">
              <w:rPr>
                <w:lang w:val="en-US"/>
              </w:rPr>
              <w:t>notificări</w:t>
            </w:r>
            <w:proofErr w:type="spellEnd"/>
            <w:r w:rsidR="00460653" w:rsidRPr="00EF6320">
              <w:rPr>
                <w:lang w:val="en-US"/>
              </w:rPr>
              <w:t xml:space="preserve"> </w:t>
            </w:r>
            <w:proofErr w:type="spellStart"/>
            <w:r w:rsidR="00460653" w:rsidRPr="00EF6320">
              <w:rPr>
                <w:lang w:val="en-US"/>
              </w:rPr>
              <w:t>transmise</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
          <w:p w14:paraId="72E37B54" w14:textId="77777777" w:rsidR="00460653" w:rsidRPr="00EF6320" w:rsidRDefault="00460653" w:rsidP="00196AB4">
            <w:pPr>
              <w:pStyle w:val="af2"/>
              <w:tabs>
                <w:tab w:val="left" w:pos="567"/>
              </w:tabs>
              <w:spacing w:line="276" w:lineRule="auto"/>
              <w:ind w:firstLine="0"/>
              <w:rPr>
                <w:lang w:val="en-US"/>
              </w:rPr>
            </w:pPr>
          </w:p>
          <w:p w14:paraId="1BFF469F"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B44F40A"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10.1. </w:t>
            </w:r>
            <w:proofErr w:type="spellStart"/>
            <w:proofErr w:type="gramStart"/>
            <w:r w:rsidR="00460653" w:rsidRPr="00EF6320">
              <w:rPr>
                <w:lang w:val="en-US"/>
              </w:rPr>
              <w:t>Părţile</w:t>
            </w:r>
            <w:proofErr w:type="spellEnd"/>
            <w:r w:rsidR="00460653" w:rsidRPr="00EF6320">
              <w:rPr>
                <w:lang w:val="en-US"/>
              </w:rPr>
              <w:t xml:space="preserve">  </w:t>
            </w:r>
            <w:proofErr w:type="spellStart"/>
            <w:r w:rsidR="00460653" w:rsidRPr="00EF6320">
              <w:rPr>
                <w:lang w:val="en-US"/>
              </w:rPr>
              <w:t>poartă</w:t>
            </w:r>
            <w:proofErr w:type="spellEnd"/>
            <w:proofErr w:type="gramEnd"/>
            <w:r w:rsidR="00460653" w:rsidRPr="00EF6320">
              <w:rPr>
                <w:lang w:val="en-US"/>
              </w:rPr>
              <w:t xml:space="preserve"> </w:t>
            </w:r>
            <w:proofErr w:type="spellStart"/>
            <w:r w:rsidR="00460653" w:rsidRPr="00EF6320">
              <w:rPr>
                <w:lang w:val="en-US"/>
              </w:rPr>
              <w:t>răspundere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neexecutarea</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necorespunzătoare</w:t>
            </w:r>
            <w:proofErr w:type="spellEnd"/>
            <w:r w:rsidR="00460653" w:rsidRPr="00EF6320">
              <w:rPr>
                <w:lang w:val="en-US"/>
              </w:rPr>
              <w:t xml:space="preserve"> a </w:t>
            </w:r>
            <w:proofErr w:type="spellStart"/>
            <w:r w:rsidR="00460653" w:rsidRPr="00EF6320">
              <w:rPr>
                <w:lang w:val="en-US"/>
              </w:rPr>
              <w:t>obligaţiilor</w:t>
            </w:r>
            <w:proofErr w:type="spellEnd"/>
            <w:r w:rsidR="00460653" w:rsidRPr="00EF6320">
              <w:rPr>
                <w:lang w:val="en-US"/>
              </w:rPr>
              <w:t xml:space="preserve">  </w:t>
            </w:r>
            <w:proofErr w:type="spellStart"/>
            <w:r w:rsidR="00460653" w:rsidRPr="00EF6320">
              <w:rPr>
                <w:lang w:val="en-US"/>
              </w:rPr>
              <w:t>prevăzute</w:t>
            </w:r>
            <w:proofErr w:type="spellEnd"/>
            <w:r w:rsidR="00460653" w:rsidRPr="00EF6320">
              <w:rPr>
                <w:lang w:val="en-US"/>
              </w:rPr>
              <w:t xml:space="preserve"> de </w:t>
            </w:r>
            <w:proofErr w:type="spellStart"/>
            <w:r w:rsidR="00460653" w:rsidRPr="00EF6320">
              <w:rPr>
                <w:lang w:val="en-US"/>
              </w:rPr>
              <w:t>prezentul</w:t>
            </w:r>
            <w:proofErr w:type="spellEnd"/>
            <w:r w:rsidR="00460653" w:rsidRPr="00EF6320">
              <w:rPr>
                <w:lang w:val="en-US"/>
              </w:rPr>
              <w:t xml:space="preserve"> contract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conformitate</w:t>
            </w:r>
            <w:proofErr w:type="spellEnd"/>
            <w:r w:rsidR="00460653" w:rsidRPr="00EF6320">
              <w:rPr>
                <w:lang w:val="en-US"/>
              </w:rPr>
              <w:t xml:space="preserve"> cu </w:t>
            </w:r>
            <w:proofErr w:type="spellStart"/>
            <w:r w:rsidR="00460653" w:rsidRPr="00EF6320">
              <w:rPr>
                <w:lang w:val="en-US"/>
              </w:rPr>
              <w:t>legislaţia</w:t>
            </w:r>
            <w:proofErr w:type="spellEnd"/>
            <w:r w:rsidR="00460653" w:rsidRPr="00EF6320">
              <w:rPr>
                <w:lang w:val="en-US"/>
              </w:rPr>
              <w:t xml:space="preserve">  </w:t>
            </w:r>
            <w:proofErr w:type="spellStart"/>
            <w:r w:rsidR="00460653" w:rsidRPr="00EF6320">
              <w:rPr>
                <w:lang w:val="en-US"/>
              </w:rPr>
              <w:t>Republicii</w:t>
            </w:r>
            <w:proofErr w:type="spellEnd"/>
            <w:r w:rsidR="00460653" w:rsidRPr="00EF6320">
              <w:rPr>
                <w:lang w:val="en-US"/>
              </w:rPr>
              <w:t xml:space="preserve"> Moldova.</w:t>
            </w:r>
          </w:p>
          <w:p w14:paraId="0F52F8E8"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10.2.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legătură</w:t>
            </w:r>
            <w:proofErr w:type="spellEnd"/>
            <w:r w:rsidR="00460653" w:rsidRPr="00EF6320">
              <w:rPr>
                <w:lang w:val="en-US"/>
              </w:rPr>
              <w:t xml:space="preserve"> cu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de </w:t>
            </w:r>
            <w:proofErr w:type="spellStart"/>
            <w:r w:rsidR="00460653" w:rsidRPr="00EF6320">
              <w:rPr>
                <w:lang w:val="en-US"/>
              </w:rPr>
              <w:t>construcţii</w:t>
            </w:r>
            <w:proofErr w:type="spellEnd"/>
            <w:r w:rsidR="00460653" w:rsidRPr="00EF6320">
              <w:rPr>
                <w:lang w:val="en-US"/>
              </w:rPr>
              <w:t xml:space="preserve"> se produce o </w:t>
            </w:r>
            <w:proofErr w:type="spellStart"/>
            <w:r w:rsidR="00460653" w:rsidRPr="00EF6320">
              <w:rPr>
                <w:lang w:val="en-US"/>
              </w:rPr>
              <w:t>daună</w:t>
            </w:r>
            <w:proofErr w:type="spellEnd"/>
            <w:r w:rsidR="00460653" w:rsidRPr="00EF6320">
              <w:rPr>
                <w:lang w:val="en-US"/>
              </w:rPr>
              <w:t xml:space="preserve"> </w:t>
            </w:r>
            <w:proofErr w:type="spellStart"/>
            <w:r w:rsidR="00460653" w:rsidRPr="00EF6320">
              <w:rPr>
                <w:lang w:val="en-US"/>
              </w:rPr>
              <w:t>unui</w:t>
            </w:r>
            <w:proofErr w:type="spellEnd"/>
            <w:r w:rsidR="00460653" w:rsidRPr="00EF6320">
              <w:rPr>
                <w:lang w:val="en-US"/>
              </w:rPr>
              <w:t xml:space="preserve"> </w:t>
            </w:r>
            <w:proofErr w:type="spellStart"/>
            <w:r w:rsidR="00460653" w:rsidRPr="00EF6320">
              <w:rPr>
                <w:lang w:val="en-US"/>
              </w:rPr>
              <w:t>terţ</w:t>
            </w:r>
            <w:proofErr w:type="spellEnd"/>
            <w:r w:rsidR="00460653" w:rsidRPr="00EF6320">
              <w:rPr>
                <w:lang w:val="en-US"/>
              </w:rPr>
              <w:t xml:space="preserve">, </w:t>
            </w:r>
            <w:proofErr w:type="spellStart"/>
            <w:r w:rsidR="00460653" w:rsidRPr="00EF6320">
              <w:rPr>
                <w:lang w:val="en-US"/>
              </w:rPr>
              <w:t>părţile</w:t>
            </w:r>
            <w:proofErr w:type="spellEnd"/>
            <w:r w:rsidR="00460653" w:rsidRPr="00EF6320">
              <w:rPr>
                <w:lang w:val="en-US"/>
              </w:rPr>
              <w:t xml:space="preserve"> </w:t>
            </w:r>
            <w:proofErr w:type="spellStart"/>
            <w:r w:rsidR="00460653" w:rsidRPr="00EF6320">
              <w:rPr>
                <w:lang w:val="en-US"/>
              </w:rPr>
              <w:t>contractante</w:t>
            </w:r>
            <w:proofErr w:type="spellEnd"/>
            <w:r w:rsidR="00460653" w:rsidRPr="00EF6320">
              <w:rPr>
                <w:lang w:val="en-US"/>
              </w:rPr>
              <w:t xml:space="preserve"> </w:t>
            </w:r>
            <w:proofErr w:type="spellStart"/>
            <w:r w:rsidR="00460653" w:rsidRPr="00EF6320">
              <w:rPr>
                <w:lang w:val="en-US"/>
              </w:rPr>
              <w:t>răspund</w:t>
            </w:r>
            <w:proofErr w:type="spellEnd"/>
            <w:r w:rsidR="00460653" w:rsidRPr="00EF6320">
              <w:rPr>
                <w:lang w:val="en-US"/>
              </w:rPr>
              <w:t xml:space="preserve"> </w:t>
            </w:r>
            <w:proofErr w:type="spellStart"/>
            <w:r w:rsidR="00460653" w:rsidRPr="00EF6320">
              <w:rPr>
                <w:lang w:val="en-US"/>
              </w:rPr>
              <w:t>solidar</w:t>
            </w:r>
            <w:proofErr w:type="spellEnd"/>
            <w:r w:rsidR="00460653" w:rsidRPr="00EF6320">
              <w:rPr>
                <w:lang w:val="en-US"/>
              </w:rPr>
              <w:t xml:space="preserve">, conform </w:t>
            </w:r>
            <w:proofErr w:type="spellStart"/>
            <w:r w:rsidR="00460653" w:rsidRPr="00EF6320">
              <w:rPr>
                <w:lang w:val="en-US"/>
              </w:rPr>
              <w:t>prevederilor</w:t>
            </w:r>
            <w:proofErr w:type="spellEnd"/>
            <w:r w:rsidR="00460653" w:rsidRPr="00EF6320">
              <w:rPr>
                <w:lang w:val="en-US"/>
              </w:rPr>
              <w:t xml:space="preserve"> </w:t>
            </w:r>
            <w:proofErr w:type="spellStart"/>
            <w:r w:rsidR="00460653" w:rsidRPr="00EF6320">
              <w:rPr>
                <w:lang w:val="en-US"/>
              </w:rPr>
              <w:t>legale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stabilirea</w:t>
            </w:r>
            <w:proofErr w:type="spellEnd"/>
            <w:r w:rsidR="00460653" w:rsidRPr="00EF6320">
              <w:rPr>
                <w:lang w:val="en-US"/>
              </w:rPr>
              <w:t xml:space="preserve"> </w:t>
            </w:r>
            <w:proofErr w:type="spellStart"/>
            <w:r w:rsidR="00460653" w:rsidRPr="00EF6320">
              <w:rPr>
                <w:lang w:val="en-US"/>
              </w:rPr>
              <w:t>între</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a </w:t>
            </w:r>
            <w:proofErr w:type="spellStart"/>
            <w:r w:rsidR="00460653" w:rsidRPr="00EF6320">
              <w:rPr>
                <w:lang w:val="en-US"/>
              </w:rPr>
              <w:t>cuantumului</w:t>
            </w:r>
            <w:proofErr w:type="spellEnd"/>
            <w:r w:rsidR="00460653" w:rsidRPr="00EF6320">
              <w:rPr>
                <w:lang w:val="en-US"/>
              </w:rPr>
              <w:t xml:space="preserve"> </w:t>
            </w:r>
            <w:proofErr w:type="spellStart"/>
            <w:r w:rsidR="00460653" w:rsidRPr="00EF6320">
              <w:rPr>
                <w:lang w:val="en-US"/>
              </w:rPr>
              <w:t>răspunderii</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dauna</w:t>
            </w:r>
            <w:proofErr w:type="spellEnd"/>
            <w:r w:rsidR="00460653" w:rsidRPr="00EF6320">
              <w:rPr>
                <w:lang w:val="en-US"/>
              </w:rPr>
              <w:t xml:space="preserve"> </w:t>
            </w:r>
            <w:proofErr w:type="spellStart"/>
            <w:r w:rsidR="00460653" w:rsidRPr="00EF6320">
              <w:rPr>
                <w:lang w:val="en-US"/>
              </w:rPr>
              <w:t>provocată</w:t>
            </w:r>
            <w:proofErr w:type="spellEnd"/>
            <w:r w:rsidR="00460653" w:rsidRPr="00EF6320">
              <w:rPr>
                <w:lang w:val="en-US"/>
              </w:rPr>
              <w:t xml:space="preserve"> se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ţine</w:t>
            </w:r>
            <w:proofErr w:type="spellEnd"/>
            <w:r w:rsidR="00460653" w:rsidRPr="00EF6320">
              <w:rPr>
                <w:lang w:val="en-US"/>
              </w:rPr>
              <w:t xml:space="preserve"> </w:t>
            </w:r>
            <w:proofErr w:type="spellStart"/>
            <w:r w:rsidR="00460653" w:rsidRPr="00EF6320">
              <w:rPr>
                <w:lang w:val="en-US"/>
              </w:rPr>
              <w:t>seama</w:t>
            </w:r>
            <w:proofErr w:type="spellEnd"/>
            <w:r w:rsidR="00460653" w:rsidRPr="00EF6320">
              <w:rPr>
                <w:lang w:val="en-US"/>
              </w:rPr>
              <w:t xml:space="preserve"> de </w:t>
            </w:r>
            <w:proofErr w:type="spellStart"/>
            <w:r w:rsidR="00460653" w:rsidRPr="00EF6320">
              <w:rPr>
                <w:lang w:val="en-US"/>
              </w:rPr>
              <w:t>gradul</w:t>
            </w:r>
            <w:proofErr w:type="spellEnd"/>
            <w:r w:rsidR="00460653" w:rsidRPr="00EF6320">
              <w:rPr>
                <w:lang w:val="en-US"/>
              </w:rPr>
              <w:t xml:space="preserve"> de </w:t>
            </w:r>
            <w:proofErr w:type="spellStart"/>
            <w:r w:rsidR="00460653" w:rsidRPr="00EF6320">
              <w:rPr>
                <w:lang w:val="en-US"/>
              </w:rPr>
              <w:t>vinovăţie</w:t>
            </w:r>
            <w:proofErr w:type="spellEnd"/>
            <w:r w:rsidR="00460653" w:rsidRPr="00EF6320">
              <w:rPr>
                <w:lang w:val="en-US"/>
              </w:rPr>
              <w:t xml:space="preserve"> a </w:t>
            </w:r>
            <w:proofErr w:type="spellStart"/>
            <w:r w:rsidR="00460653" w:rsidRPr="00EF6320">
              <w:rPr>
                <w:lang w:val="en-US"/>
              </w:rPr>
              <w:t>fiecărui</w:t>
            </w:r>
            <w:proofErr w:type="spellEnd"/>
            <w:r w:rsidR="00460653" w:rsidRPr="00EF6320">
              <w:rPr>
                <w:lang w:val="en-US"/>
              </w:rPr>
              <w:t xml:space="preserve"> </w:t>
            </w:r>
            <w:proofErr w:type="spellStart"/>
            <w:r w:rsidR="00460653" w:rsidRPr="00EF6320">
              <w:rPr>
                <w:lang w:val="en-US"/>
              </w:rPr>
              <w:t>partener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producerea</w:t>
            </w:r>
            <w:proofErr w:type="spellEnd"/>
            <w:r w:rsidR="00460653" w:rsidRPr="00EF6320">
              <w:rPr>
                <w:lang w:val="en-US"/>
              </w:rPr>
              <w:t xml:space="preserve"> </w:t>
            </w:r>
            <w:proofErr w:type="spellStart"/>
            <w:r w:rsidR="00460653" w:rsidRPr="00EF6320">
              <w:rPr>
                <w:lang w:val="en-US"/>
              </w:rPr>
              <w:t>acesteia</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clauzele</w:t>
            </w:r>
            <w:proofErr w:type="spellEnd"/>
            <w:r w:rsidR="00460653" w:rsidRPr="00EF6320">
              <w:rPr>
                <w:lang w:val="en-US"/>
              </w:rPr>
              <w:t xml:space="preserve"> </w:t>
            </w:r>
            <w:proofErr w:type="spellStart"/>
            <w:r w:rsidR="00460653" w:rsidRPr="00EF6320">
              <w:rPr>
                <w:lang w:val="en-US"/>
              </w:rPr>
              <w:t>contractuale</w:t>
            </w:r>
            <w:proofErr w:type="spellEnd"/>
            <w:r w:rsidR="00460653" w:rsidRPr="00EF6320">
              <w:rPr>
                <w:lang w:val="en-US"/>
              </w:rPr>
              <w:t xml:space="preserve"> nu s-a </w:t>
            </w:r>
            <w:proofErr w:type="spellStart"/>
            <w:r w:rsidR="00460653" w:rsidRPr="00EF6320">
              <w:rPr>
                <w:lang w:val="en-US"/>
              </w:rPr>
              <w:t>prevăzut</w:t>
            </w:r>
            <w:proofErr w:type="spellEnd"/>
            <w:r w:rsidR="00460653" w:rsidRPr="00EF6320">
              <w:rPr>
                <w:lang w:val="en-US"/>
              </w:rPr>
              <w:t xml:space="preserve"> </w:t>
            </w:r>
            <w:proofErr w:type="spellStart"/>
            <w:r w:rsidR="00460653" w:rsidRPr="00EF6320">
              <w:rPr>
                <w:lang w:val="en-US"/>
              </w:rPr>
              <w:t>altfel</w:t>
            </w:r>
            <w:proofErr w:type="spellEnd"/>
            <w:r w:rsidR="00460653" w:rsidRPr="00EF6320">
              <w:rPr>
                <w:lang w:val="en-US"/>
              </w:rPr>
              <w:t xml:space="preserve">. </w:t>
            </w:r>
          </w:p>
          <w:p w14:paraId="7D238484"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10.3. </w:t>
            </w:r>
            <w:proofErr w:type="spellStart"/>
            <w:r w:rsidR="00460653" w:rsidRPr="00EF6320">
              <w:rPr>
                <w:lang w:val="en-US"/>
              </w:rPr>
              <w:t>Membrii</w:t>
            </w:r>
            <w:proofErr w:type="spellEnd"/>
            <w:r w:rsidR="00460653" w:rsidRPr="00EF6320">
              <w:rPr>
                <w:lang w:val="en-US"/>
              </w:rPr>
              <w:t xml:space="preserve"> </w:t>
            </w:r>
            <w:proofErr w:type="spellStart"/>
            <w:r w:rsidR="00460653" w:rsidRPr="00EF6320">
              <w:rPr>
                <w:lang w:val="en-US"/>
              </w:rPr>
              <w:t>asocierii</w:t>
            </w:r>
            <w:proofErr w:type="spellEnd"/>
            <w:r w:rsidR="00460653" w:rsidRPr="00EF6320">
              <w:rPr>
                <w:lang w:val="en-US"/>
              </w:rPr>
              <w:t xml:space="preserve"> </w:t>
            </w:r>
            <w:proofErr w:type="spellStart"/>
            <w:r w:rsidR="00460653" w:rsidRPr="00EF6320">
              <w:rPr>
                <w:lang w:val="en-US"/>
              </w:rPr>
              <w:t>își</w:t>
            </w:r>
            <w:proofErr w:type="spellEnd"/>
            <w:r w:rsidR="00460653" w:rsidRPr="00EF6320">
              <w:rPr>
                <w:lang w:val="en-US"/>
              </w:rPr>
              <w:t xml:space="preserve"> </w:t>
            </w:r>
            <w:proofErr w:type="spellStart"/>
            <w:r w:rsidR="00460653" w:rsidRPr="00EF6320">
              <w:rPr>
                <w:lang w:val="en-US"/>
              </w:rPr>
              <w:t>păstrează</w:t>
            </w:r>
            <w:proofErr w:type="spellEnd"/>
            <w:r w:rsidR="00460653" w:rsidRPr="00EF6320">
              <w:rPr>
                <w:lang w:val="en-US"/>
              </w:rPr>
              <w:t xml:space="preserve"> </w:t>
            </w:r>
            <w:proofErr w:type="spellStart"/>
            <w:r w:rsidR="00460653" w:rsidRPr="00EF6320">
              <w:rPr>
                <w:lang w:val="en-US"/>
              </w:rPr>
              <w:t>individualitatea</w:t>
            </w:r>
            <w:proofErr w:type="spellEnd"/>
            <w:r w:rsidR="00460653" w:rsidRPr="00EF6320">
              <w:rPr>
                <w:lang w:val="en-US"/>
              </w:rPr>
              <w:t xml:space="preserve"> ca </w:t>
            </w:r>
            <w:proofErr w:type="spellStart"/>
            <w:r w:rsidR="00460653" w:rsidRPr="00EF6320">
              <w:rPr>
                <w:lang w:val="en-US"/>
              </w:rPr>
              <w:t>subiecți</w:t>
            </w:r>
            <w:proofErr w:type="spellEnd"/>
            <w:r w:rsidR="00460653" w:rsidRPr="00EF6320">
              <w:rPr>
                <w:lang w:val="en-US"/>
              </w:rPr>
              <w:t xml:space="preserve"> de </w:t>
            </w:r>
            <w:proofErr w:type="spellStart"/>
            <w:r w:rsidR="00460653" w:rsidRPr="00EF6320">
              <w:rPr>
                <w:lang w:val="en-US"/>
              </w:rPr>
              <w:t>drept</w:t>
            </w:r>
            <w:proofErr w:type="spellEnd"/>
            <w:r w:rsidR="00460653" w:rsidRPr="00EF6320">
              <w:rPr>
                <w:lang w:val="en-US"/>
              </w:rPr>
              <w:t xml:space="preserve">, </w:t>
            </w:r>
            <w:proofErr w:type="spellStart"/>
            <w:r w:rsidR="00460653" w:rsidRPr="00EF6320">
              <w:rPr>
                <w:lang w:val="en-US"/>
              </w:rPr>
              <w:t>însă</w:t>
            </w:r>
            <w:proofErr w:type="spellEnd"/>
            <w:r w:rsidR="00460653" w:rsidRPr="00EF6320">
              <w:rPr>
                <w:lang w:val="en-US"/>
              </w:rPr>
              <w:t xml:space="preserve"> sunt </w:t>
            </w:r>
            <w:proofErr w:type="spellStart"/>
            <w:r w:rsidR="00460653" w:rsidRPr="00EF6320">
              <w:rPr>
                <w:lang w:val="en-US"/>
              </w:rPr>
              <w:t>obligați</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răspundă</w:t>
            </w:r>
            <w:proofErr w:type="spellEnd"/>
            <w:r w:rsidR="00460653" w:rsidRPr="00EF6320">
              <w:rPr>
                <w:lang w:val="en-US"/>
              </w:rPr>
              <w:t xml:space="preserve"> </w:t>
            </w:r>
            <w:proofErr w:type="spellStart"/>
            <w:r w:rsidR="00460653" w:rsidRPr="00EF6320">
              <w:rPr>
                <w:lang w:val="en-US"/>
              </w:rPr>
              <w:t>solidar</w:t>
            </w:r>
            <w:proofErr w:type="spellEnd"/>
            <w:r w:rsidR="00460653" w:rsidRPr="00EF6320">
              <w:rPr>
                <w:lang w:val="en-US"/>
              </w:rPr>
              <w:t xml:space="preserve"> </w:t>
            </w:r>
            <w:proofErr w:type="spellStart"/>
            <w:r w:rsidR="00460653" w:rsidRPr="00EF6320">
              <w:rPr>
                <w:lang w:val="en-US"/>
              </w:rPr>
              <w:t>față</w:t>
            </w:r>
            <w:proofErr w:type="spellEnd"/>
            <w:r w:rsidR="00460653" w:rsidRPr="00EF6320">
              <w:rPr>
                <w:lang w:val="en-US"/>
              </w:rPr>
              <w:t xml:space="preserve"> de </w:t>
            </w:r>
            <w:proofErr w:type="spellStart"/>
            <w:r w:rsidR="00460653" w:rsidRPr="00EF6320">
              <w:rPr>
                <w:lang w:val="en-US"/>
              </w:rPr>
              <w:t>autoritate</w:t>
            </w:r>
            <w:r w:rsidRPr="00EF6320">
              <w:rPr>
                <w:lang w:val="en-US"/>
              </w:rPr>
              <w:t>a</w:t>
            </w:r>
            <w:proofErr w:type="spellEnd"/>
            <w:r w:rsidR="00460653" w:rsidRPr="00EF6320">
              <w:rPr>
                <w:lang w:val="en-US"/>
              </w:rPr>
              <w:t xml:space="preserve"> </w:t>
            </w:r>
            <w:proofErr w:type="spellStart"/>
            <w:r w:rsidR="00460653" w:rsidRPr="00EF6320">
              <w:rPr>
                <w:lang w:val="en-US"/>
              </w:rPr>
              <w:t>contractantă</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modul</w:t>
            </w:r>
            <w:proofErr w:type="spellEnd"/>
            <w:r w:rsidR="00460653" w:rsidRPr="00EF6320">
              <w:rPr>
                <w:lang w:val="en-US"/>
              </w:rPr>
              <w:t xml:space="preserve"> de </w:t>
            </w:r>
            <w:proofErr w:type="spellStart"/>
            <w:r w:rsidR="00460653" w:rsidRPr="00EF6320">
              <w:rPr>
                <w:lang w:val="en-US"/>
              </w:rPr>
              <w:t>îndeplinire</w:t>
            </w:r>
            <w:proofErr w:type="spellEnd"/>
            <w:r w:rsidR="00460653" w:rsidRPr="00EF6320">
              <w:rPr>
                <w:lang w:val="en-US"/>
              </w:rPr>
              <w:t xml:space="preserv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obligațiilor</w:t>
            </w:r>
            <w:proofErr w:type="spellEnd"/>
            <w:r w:rsidR="00460653" w:rsidRPr="00EF6320">
              <w:rPr>
                <w:lang w:val="en-US"/>
              </w:rPr>
              <w:t xml:space="preserve"> </w:t>
            </w:r>
            <w:proofErr w:type="spellStart"/>
            <w:r w:rsidR="00460653" w:rsidRPr="00EF6320">
              <w:rPr>
                <w:lang w:val="en-US"/>
              </w:rPr>
              <w:t>contractuale</w:t>
            </w:r>
            <w:proofErr w:type="spellEnd"/>
            <w:r w:rsidR="00460653" w:rsidRPr="00EF6320">
              <w:rPr>
                <w:lang w:val="en-US"/>
              </w:rPr>
              <w:t>.</w:t>
            </w:r>
          </w:p>
          <w:p w14:paraId="569FAA8C"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10.4.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prejudiciul</w:t>
            </w:r>
            <w:proofErr w:type="spellEnd"/>
            <w:r w:rsidR="00460653" w:rsidRPr="00EF6320">
              <w:rPr>
                <w:lang w:val="en-US"/>
              </w:rPr>
              <w:t xml:space="preserve"> </w:t>
            </w:r>
            <w:proofErr w:type="spellStart"/>
            <w:r w:rsidR="00460653" w:rsidRPr="00EF6320">
              <w:rPr>
                <w:lang w:val="en-US"/>
              </w:rPr>
              <w:t>cauzat</w:t>
            </w:r>
            <w:proofErr w:type="spellEnd"/>
            <w:r w:rsidR="00460653" w:rsidRPr="00EF6320">
              <w:rPr>
                <w:lang w:val="en-US"/>
              </w:rPr>
              <w:t xml:space="preserve"> </w:t>
            </w:r>
            <w:proofErr w:type="spellStart"/>
            <w:r w:rsidR="00460653" w:rsidRPr="00EF6320">
              <w:rPr>
                <w:lang w:val="en-US"/>
              </w:rPr>
              <w:t>terţei</w:t>
            </w:r>
            <w:proofErr w:type="spellEnd"/>
            <w:r w:rsidR="00460653" w:rsidRPr="00EF6320">
              <w:rPr>
                <w:lang w:val="en-US"/>
              </w:rPr>
              <w:t xml:space="preserve"> </w:t>
            </w:r>
            <w:proofErr w:type="spellStart"/>
            <w:r w:rsidR="00460653" w:rsidRPr="00EF6320">
              <w:rPr>
                <w:lang w:val="en-US"/>
              </w:rPr>
              <w:t>persoane</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urmare</w:t>
            </w:r>
            <w:proofErr w:type="spellEnd"/>
            <w:r w:rsidR="00460653" w:rsidRPr="00EF6320">
              <w:rPr>
                <w:lang w:val="en-US"/>
              </w:rPr>
              <w:t xml:space="preserve"> a </w:t>
            </w:r>
            <w:proofErr w:type="spellStart"/>
            <w:r w:rsidR="00460653" w:rsidRPr="00EF6320">
              <w:rPr>
                <w:lang w:val="en-US"/>
              </w:rPr>
              <w:t>unei</w:t>
            </w:r>
            <w:proofErr w:type="spellEnd"/>
            <w:r w:rsidR="00460653" w:rsidRPr="00EF6320">
              <w:rPr>
                <w:lang w:val="en-US"/>
              </w:rPr>
              <w:t xml:space="preserve"> </w:t>
            </w:r>
            <w:proofErr w:type="spellStart"/>
            <w:r w:rsidR="00460653" w:rsidRPr="00EF6320">
              <w:rPr>
                <w:lang w:val="en-US"/>
              </w:rPr>
              <w:t>măsuri</w:t>
            </w:r>
            <w:proofErr w:type="spellEnd"/>
            <w:r w:rsidR="00460653" w:rsidRPr="00EF6320">
              <w:rPr>
                <w:lang w:val="en-US"/>
              </w:rPr>
              <w:t xml:space="preserve"> </w:t>
            </w:r>
            <w:proofErr w:type="spellStart"/>
            <w:r w:rsidR="00460653" w:rsidRPr="00EF6320">
              <w:rPr>
                <w:lang w:val="en-US"/>
              </w:rPr>
              <w:t>dispuse</w:t>
            </w:r>
            <w:proofErr w:type="spellEnd"/>
            <w:r w:rsidR="00460653" w:rsidRPr="00EF6320">
              <w:rPr>
                <w:lang w:val="en-US"/>
              </w:rPr>
              <w:t xml:space="preserve"> de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forma </w:t>
            </w:r>
            <w:proofErr w:type="spellStart"/>
            <w:r w:rsidR="00460653" w:rsidRPr="00EF6320">
              <w:rPr>
                <w:lang w:val="en-US"/>
              </w:rPr>
              <w:t>în</w:t>
            </w:r>
            <w:proofErr w:type="spellEnd"/>
            <w:r w:rsidR="00460653" w:rsidRPr="00EF6320">
              <w:rPr>
                <w:lang w:val="en-US"/>
              </w:rPr>
              <w:t xml:space="preserve"> care a </w:t>
            </w:r>
            <w:proofErr w:type="spellStart"/>
            <w:r w:rsidR="00460653" w:rsidRPr="00EF6320">
              <w:rPr>
                <w:lang w:val="en-US"/>
              </w:rPr>
              <w:t>fost</w:t>
            </w:r>
            <w:proofErr w:type="spellEnd"/>
            <w:r w:rsidR="00460653" w:rsidRPr="00EF6320">
              <w:rPr>
                <w:lang w:val="en-US"/>
              </w:rPr>
              <w:t xml:space="preserve"> </w:t>
            </w:r>
            <w:proofErr w:type="spellStart"/>
            <w:r w:rsidR="00460653" w:rsidRPr="00EF6320">
              <w:rPr>
                <w:lang w:val="en-US"/>
              </w:rPr>
              <w:t>aplicată</w:t>
            </w:r>
            <w:proofErr w:type="spellEnd"/>
            <w:r w:rsidR="00460653" w:rsidRPr="00EF6320">
              <w:rPr>
                <w:lang w:val="en-US"/>
              </w:rPr>
              <w:t xml:space="preserve">, </w:t>
            </w:r>
            <w:proofErr w:type="spellStart"/>
            <w:r w:rsidR="00460653" w:rsidRPr="00EF6320">
              <w:rPr>
                <w:lang w:val="en-US"/>
              </w:rPr>
              <w:t>atunci</w:t>
            </w:r>
            <w:proofErr w:type="spellEnd"/>
            <w:r w:rsidR="00460653" w:rsidRPr="00EF6320">
              <w:rPr>
                <w:lang w:val="en-US"/>
              </w:rPr>
              <w:t xml:space="preserve"> </w:t>
            </w:r>
            <w:proofErr w:type="spellStart"/>
            <w:r w:rsidR="00460653" w:rsidRPr="00EF6320">
              <w:rPr>
                <w:lang w:val="en-US"/>
              </w:rPr>
              <w:t>acesta</w:t>
            </w:r>
            <w:proofErr w:type="spellEnd"/>
            <w:r w:rsidR="00460653" w:rsidRPr="00EF6320">
              <w:rPr>
                <w:lang w:val="en-US"/>
              </w:rPr>
              <w:t xml:space="preserve"> </w:t>
            </w:r>
            <w:proofErr w:type="spellStart"/>
            <w:r w:rsidR="00460653" w:rsidRPr="00EF6320">
              <w:rPr>
                <w:lang w:val="en-US"/>
              </w:rPr>
              <w:t>poartă</w:t>
            </w:r>
            <w:proofErr w:type="spellEnd"/>
            <w:r w:rsidR="00460653" w:rsidRPr="00EF6320">
              <w:rPr>
                <w:lang w:val="en-US"/>
              </w:rPr>
              <w:t xml:space="preserve"> </w:t>
            </w:r>
            <w:proofErr w:type="spellStart"/>
            <w:r w:rsidR="00460653" w:rsidRPr="00EF6320">
              <w:rPr>
                <w:lang w:val="en-US"/>
              </w:rPr>
              <w:t>singur</w:t>
            </w:r>
            <w:proofErr w:type="spellEnd"/>
            <w:r w:rsidR="00460653" w:rsidRPr="00EF6320">
              <w:rPr>
                <w:lang w:val="en-US"/>
              </w:rPr>
              <w:t xml:space="preserve"> </w:t>
            </w:r>
            <w:proofErr w:type="spellStart"/>
            <w:r w:rsidR="00460653" w:rsidRPr="00EF6320">
              <w:rPr>
                <w:lang w:val="en-US"/>
              </w:rPr>
              <w:t>răspunderea</w:t>
            </w:r>
            <w:proofErr w:type="spellEnd"/>
            <w:r w:rsidR="00460653" w:rsidRPr="00EF6320">
              <w:rPr>
                <w:lang w:val="en-US"/>
              </w:rPr>
              <w:t xml:space="preserve">, </w:t>
            </w:r>
            <w:proofErr w:type="spellStart"/>
            <w:r w:rsidR="00460653" w:rsidRPr="00EF6320">
              <w:rPr>
                <w:lang w:val="en-US"/>
              </w:rPr>
              <w:t>numai</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l-a </w:t>
            </w:r>
            <w:proofErr w:type="spellStart"/>
            <w:r w:rsidR="00460653" w:rsidRPr="00EF6320">
              <w:rPr>
                <w:lang w:val="en-US"/>
              </w:rPr>
              <w:t>înştiinţat</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prealabil</w:t>
            </w:r>
            <w:proofErr w:type="spellEnd"/>
            <w:r w:rsidR="00460653" w:rsidRPr="00EF6320">
              <w:rPr>
                <w:lang w:val="en-US"/>
              </w:rPr>
              <w:t xml:space="preserve"> de </w:t>
            </w:r>
            <w:proofErr w:type="spellStart"/>
            <w:r w:rsidR="00460653" w:rsidRPr="00EF6320">
              <w:rPr>
                <w:lang w:val="en-US"/>
              </w:rPr>
              <w:t>pericolul</w:t>
            </w:r>
            <w:proofErr w:type="spellEnd"/>
            <w:r w:rsidR="00460653" w:rsidRPr="00EF6320">
              <w:rPr>
                <w:lang w:val="en-US"/>
              </w:rPr>
              <w:t xml:space="preserve"> </w:t>
            </w:r>
            <w:proofErr w:type="spellStart"/>
            <w:r w:rsidR="00460653" w:rsidRPr="00EF6320">
              <w:rPr>
                <w:lang w:val="en-US"/>
              </w:rPr>
              <w:t>legat</w:t>
            </w:r>
            <w:proofErr w:type="spellEnd"/>
            <w:r w:rsidR="00460653" w:rsidRPr="00EF6320">
              <w:rPr>
                <w:lang w:val="en-US"/>
              </w:rPr>
              <w:t xml:space="preserve"> de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dispoziţiei</w:t>
            </w:r>
            <w:proofErr w:type="spellEnd"/>
            <w:r w:rsidR="00460653" w:rsidRPr="00EF6320">
              <w:rPr>
                <w:lang w:val="en-US"/>
              </w:rPr>
              <w:t xml:space="preserve">. </w:t>
            </w:r>
          </w:p>
          <w:p w14:paraId="465E9A98"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10.5.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este</w:t>
            </w:r>
            <w:proofErr w:type="spellEnd"/>
            <w:r w:rsidR="00460653" w:rsidRPr="00EF6320">
              <w:rPr>
                <w:lang w:val="en-US"/>
              </w:rPr>
              <w:t xml:space="preserve"> </w:t>
            </w:r>
            <w:proofErr w:type="spellStart"/>
            <w:r w:rsidR="00460653" w:rsidRPr="00EF6320">
              <w:rPr>
                <w:lang w:val="en-US"/>
              </w:rPr>
              <w:t>obligat</w:t>
            </w:r>
            <w:proofErr w:type="spellEnd"/>
            <w:r w:rsidR="00460653" w:rsidRPr="00EF6320">
              <w:rPr>
                <w:lang w:val="en-US"/>
              </w:rPr>
              <w:t xml:space="preserve">, conform </w:t>
            </w:r>
            <w:proofErr w:type="spellStart"/>
            <w:r w:rsidR="00460653" w:rsidRPr="00EF6320">
              <w:rPr>
                <w:lang w:val="en-US"/>
              </w:rPr>
              <w:t>prevederilor</w:t>
            </w:r>
            <w:proofErr w:type="spellEnd"/>
            <w:r w:rsidR="00460653" w:rsidRPr="00EF6320">
              <w:rPr>
                <w:lang w:val="en-US"/>
              </w:rPr>
              <w:t xml:space="preserve"> </w:t>
            </w:r>
            <w:proofErr w:type="spellStart"/>
            <w:r w:rsidR="00460653" w:rsidRPr="00EF6320">
              <w:rPr>
                <w:lang w:val="en-US"/>
              </w:rPr>
              <w:t>legale</w:t>
            </w:r>
            <w:proofErr w:type="spellEnd"/>
            <w:r w:rsidR="00460653" w:rsidRPr="00EF6320">
              <w:rPr>
                <w:lang w:val="en-US"/>
              </w:rPr>
              <w:t xml:space="preserve">, la </w:t>
            </w:r>
            <w:proofErr w:type="spellStart"/>
            <w:r w:rsidR="00460653" w:rsidRPr="00EF6320">
              <w:rPr>
                <w:lang w:val="en-US"/>
              </w:rPr>
              <w:t>plata</w:t>
            </w:r>
            <w:proofErr w:type="spellEnd"/>
            <w:r w:rsidR="00460653" w:rsidRPr="00EF6320">
              <w:rPr>
                <w:lang w:val="en-US"/>
              </w:rPr>
              <w:t xml:space="preserve"> </w:t>
            </w:r>
            <w:proofErr w:type="spellStart"/>
            <w:r w:rsidR="00460653" w:rsidRPr="00EF6320">
              <w:rPr>
                <w:lang w:val="en-US"/>
              </w:rPr>
              <w:t>daunelor</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încălcarea</w:t>
            </w:r>
            <w:proofErr w:type="spellEnd"/>
            <w:r w:rsidR="00460653" w:rsidRPr="00EF6320">
              <w:rPr>
                <w:lang w:val="en-US"/>
              </w:rPr>
              <w:t xml:space="preserve"> </w:t>
            </w:r>
            <w:proofErr w:type="spellStart"/>
            <w:r w:rsidR="00460653" w:rsidRPr="00EF6320">
              <w:rPr>
                <w:lang w:val="en-US"/>
              </w:rPr>
              <w:lastRenderedPageBreak/>
              <w:t>sau</w:t>
            </w:r>
            <w:proofErr w:type="spellEnd"/>
            <w:r w:rsidR="00460653" w:rsidRPr="00EF6320">
              <w:rPr>
                <w:lang w:val="en-US"/>
              </w:rPr>
              <w:t xml:space="preserve"> </w:t>
            </w:r>
            <w:proofErr w:type="spellStart"/>
            <w:r w:rsidR="00460653" w:rsidRPr="00EF6320">
              <w:rPr>
                <w:lang w:val="en-US"/>
              </w:rPr>
              <w:t>deteriorarea</w:t>
            </w:r>
            <w:proofErr w:type="spellEnd"/>
            <w:r w:rsidR="00460653" w:rsidRPr="00EF6320">
              <w:rPr>
                <w:lang w:val="en-US"/>
              </w:rPr>
              <w:t xml:space="preserve"> </w:t>
            </w:r>
            <w:proofErr w:type="spellStart"/>
            <w:r w:rsidR="00460653" w:rsidRPr="00EF6320">
              <w:rPr>
                <w:lang w:val="en-US"/>
              </w:rPr>
              <w:t>drumurilor</w:t>
            </w:r>
            <w:proofErr w:type="spellEnd"/>
            <w:r w:rsidR="00460653" w:rsidRPr="00EF6320">
              <w:rPr>
                <w:lang w:val="en-US"/>
              </w:rPr>
              <w:t xml:space="preserve"> de </w:t>
            </w:r>
            <w:proofErr w:type="spellStart"/>
            <w:r w:rsidR="00460653" w:rsidRPr="00EF6320">
              <w:rPr>
                <w:lang w:val="en-US"/>
              </w:rPr>
              <w:t>acces</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a </w:t>
            </w:r>
            <w:proofErr w:type="spellStart"/>
            <w:r w:rsidR="00460653" w:rsidRPr="00EF6320">
              <w:rPr>
                <w:lang w:val="en-US"/>
              </w:rPr>
              <w:t>reţelelor</w:t>
            </w:r>
            <w:proofErr w:type="spellEnd"/>
            <w:r w:rsidR="00460653" w:rsidRPr="00EF6320">
              <w:rPr>
                <w:lang w:val="en-US"/>
              </w:rPr>
              <w:t xml:space="preserve"> de </w:t>
            </w:r>
            <w:proofErr w:type="spellStart"/>
            <w:r w:rsidR="00460653" w:rsidRPr="00EF6320">
              <w:rPr>
                <w:lang w:val="en-US"/>
              </w:rPr>
              <w:t>utilităţi</w:t>
            </w:r>
            <w:proofErr w:type="spellEnd"/>
            <w:r w:rsidR="00460653" w:rsidRPr="00EF6320">
              <w:rPr>
                <w:lang w:val="en-US"/>
              </w:rPr>
              <w:t xml:space="preserve">, a </w:t>
            </w:r>
            <w:proofErr w:type="spellStart"/>
            <w:r w:rsidR="00460653" w:rsidRPr="00EF6320">
              <w:rPr>
                <w:lang w:val="en-US"/>
              </w:rPr>
              <w:t>terenurilor</w:t>
            </w:r>
            <w:proofErr w:type="spellEnd"/>
            <w:r w:rsidR="00460653" w:rsidRPr="00EF6320">
              <w:rPr>
                <w:lang w:val="en-US"/>
              </w:rPr>
              <w:t xml:space="preserve"> </w:t>
            </w:r>
            <w:proofErr w:type="spellStart"/>
            <w:r w:rsidR="00460653" w:rsidRPr="00EF6320">
              <w:rPr>
                <w:lang w:val="en-US"/>
              </w:rPr>
              <w:t>limitrofe</w:t>
            </w:r>
            <w:proofErr w:type="spellEnd"/>
            <w:r w:rsidR="00460653" w:rsidRPr="00EF6320">
              <w:rPr>
                <w:lang w:val="en-US"/>
              </w:rPr>
              <w:t xml:space="preserve"> </w:t>
            </w:r>
            <w:proofErr w:type="spellStart"/>
            <w:r w:rsidR="00460653" w:rsidRPr="00EF6320">
              <w:rPr>
                <w:lang w:val="en-US"/>
              </w:rPr>
              <w:t>prin</w:t>
            </w:r>
            <w:proofErr w:type="spellEnd"/>
            <w:r w:rsidR="00460653" w:rsidRPr="00EF6320">
              <w:rPr>
                <w:lang w:val="en-US"/>
              </w:rPr>
              <w:t xml:space="preserve"> </w:t>
            </w:r>
            <w:proofErr w:type="spellStart"/>
            <w:r w:rsidR="00460653" w:rsidRPr="00EF6320">
              <w:rPr>
                <w:lang w:val="en-US"/>
              </w:rPr>
              <w:t>depozitarea</w:t>
            </w:r>
            <w:proofErr w:type="spellEnd"/>
            <w:r w:rsidR="00460653" w:rsidRPr="00EF6320">
              <w:rPr>
                <w:lang w:val="en-US"/>
              </w:rPr>
              <w:t xml:space="preserve"> de </w:t>
            </w:r>
            <w:proofErr w:type="spellStart"/>
            <w:r w:rsidR="00460653" w:rsidRPr="00EF6320">
              <w:rPr>
                <w:lang w:val="en-US"/>
              </w:rPr>
              <w:t>pământ</w:t>
            </w:r>
            <w:proofErr w:type="spellEnd"/>
            <w:r w:rsidR="00460653" w:rsidRPr="00EF6320">
              <w:rPr>
                <w:lang w:val="en-US"/>
              </w:rPr>
              <w:t xml:space="preserve">, </w:t>
            </w:r>
            <w:proofErr w:type="spellStart"/>
            <w:r w:rsidR="00460653" w:rsidRPr="00EF6320">
              <w:rPr>
                <w:lang w:val="en-US"/>
              </w:rPr>
              <w:t>materiale</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alte</w:t>
            </w:r>
            <w:proofErr w:type="spellEnd"/>
            <w:r w:rsidR="00460653" w:rsidRPr="00EF6320">
              <w:rPr>
                <w:lang w:val="en-US"/>
              </w:rPr>
              <w:t xml:space="preserve"> </w:t>
            </w:r>
            <w:proofErr w:type="spellStart"/>
            <w:r w:rsidR="00460653" w:rsidRPr="00EF6320">
              <w:rPr>
                <w:lang w:val="en-US"/>
              </w:rPr>
              <w:t>obiecte</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ca </w:t>
            </w:r>
            <w:proofErr w:type="spellStart"/>
            <w:r w:rsidR="00460653" w:rsidRPr="00EF6320">
              <w:rPr>
                <w:lang w:val="en-US"/>
              </w:rPr>
              <w:t>urmare</w:t>
            </w:r>
            <w:proofErr w:type="spellEnd"/>
            <w:r w:rsidR="00460653" w:rsidRPr="00EF6320">
              <w:rPr>
                <w:lang w:val="en-US"/>
              </w:rPr>
              <w:t xml:space="preserve"> a </w:t>
            </w:r>
            <w:proofErr w:type="spellStart"/>
            <w:r w:rsidR="00460653" w:rsidRPr="00EF6320">
              <w:rPr>
                <w:lang w:val="en-US"/>
              </w:rPr>
              <w:t>unor</w:t>
            </w:r>
            <w:proofErr w:type="spellEnd"/>
            <w:r w:rsidR="00460653" w:rsidRPr="00EF6320">
              <w:rPr>
                <w:lang w:val="en-US"/>
              </w:rPr>
              <w:t xml:space="preserve"> </w:t>
            </w:r>
            <w:proofErr w:type="spellStart"/>
            <w:r w:rsidR="00460653" w:rsidRPr="00EF6320">
              <w:rPr>
                <w:lang w:val="en-US"/>
              </w:rPr>
              <w:t>îngrădiri</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limitări</w:t>
            </w:r>
            <w:proofErr w:type="spellEnd"/>
            <w:r w:rsidR="00460653" w:rsidRPr="00EF6320">
              <w:rPr>
                <w:lang w:val="en-US"/>
              </w:rPr>
              <w:t xml:space="preserve"> din </w:t>
            </w:r>
            <w:proofErr w:type="spellStart"/>
            <w:r w:rsidR="00460653" w:rsidRPr="00EF6320">
              <w:rPr>
                <w:lang w:val="en-US"/>
              </w:rPr>
              <w:t>proprie</w:t>
            </w:r>
            <w:proofErr w:type="spellEnd"/>
            <w:r w:rsidR="00460653" w:rsidRPr="00EF6320">
              <w:rPr>
                <w:lang w:val="en-US"/>
              </w:rPr>
              <w:t xml:space="preserve"> </w:t>
            </w:r>
            <w:proofErr w:type="spellStart"/>
            <w:r w:rsidR="00460653" w:rsidRPr="00EF6320">
              <w:rPr>
                <w:lang w:val="en-US"/>
              </w:rPr>
              <w:t>vină</w:t>
            </w:r>
            <w:proofErr w:type="spellEnd"/>
            <w:r w:rsidR="00460653" w:rsidRPr="00EF6320">
              <w:rPr>
                <w:lang w:val="en-US"/>
              </w:rPr>
              <w:t xml:space="preserve">. </w:t>
            </w:r>
          </w:p>
          <w:p w14:paraId="365D9BFA"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10.6.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asigure</w:t>
            </w:r>
            <w:proofErr w:type="spellEnd"/>
            <w:r w:rsidR="00460653" w:rsidRPr="00EF6320">
              <w:rPr>
                <w:lang w:val="en-US"/>
              </w:rPr>
              <w:t xml:space="preserve"> </w:t>
            </w:r>
            <w:proofErr w:type="spellStart"/>
            <w:r w:rsidR="00460653" w:rsidRPr="00EF6320">
              <w:rPr>
                <w:lang w:val="en-US"/>
              </w:rPr>
              <w:t>lucrările</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dotările</w:t>
            </w:r>
            <w:proofErr w:type="spellEnd"/>
            <w:r w:rsidR="00460653" w:rsidRPr="00EF6320">
              <w:rPr>
                <w:lang w:val="en-US"/>
              </w:rPr>
              <w:t xml:space="preserve"> pe care le are la </w:t>
            </w:r>
            <w:proofErr w:type="spellStart"/>
            <w:r w:rsidR="00460653" w:rsidRPr="00EF6320">
              <w:rPr>
                <w:lang w:val="en-US"/>
              </w:rPr>
              <w:t>dispoziţie</w:t>
            </w:r>
            <w:proofErr w:type="spellEnd"/>
            <w:r w:rsidR="00460653" w:rsidRPr="00EF6320">
              <w:rPr>
                <w:lang w:val="en-US"/>
              </w:rPr>
              <w:t xml:space="preserve"> </w:t>
            </w:r>
            <w:proofErr w:type="spellStart"/>
            <w:r w:rsidR="00460653" w:rsidRPr="00EF6320">
              <w:rPr>
                <w:lang w:val="en-US"/>
              </w:rPr>
              <w:t>împotriva</w:t>
            </w:r>
            <w:proofErr w:type="spellEnd"/>
            <w:r w:rsidR="00460653" w:rsidRPr="00EF6320">
              <w:rPr>
                <w:lang w:val="en-US"/>
              </w:rPr>
              <w:t xml:space="preserve"> </w:t>
            </w:r>
            <w:proofErr w:type="spellStart"/>
            <w:r w:rsidR="00460653" w:rsidRPr="00EF6320">
              <w:rPr>
                <w:lang w:val="en-US"/>
              </w:rPr>
              <w:t>degradări</w:t>
            </w:r>
            <w:r w:rsidR="00183D79" w:rsidRPr="00EF6320">
              <w:rPr>
                <w:lang w:val="en-US"/>
              </w:rPr>
              <w:t>i</w:t>
            </w:r>
            <w:proofErr w:type="spellEnd"/>
            <w:r w:rsidR="00183D79" w:rsidRPr="00EF6320">
              <w:rPr>
                <w:lang w:val="en-US"/>
              </w:rPr>
              <w:t xml:space="preserve"> </w:t>
            </w:r>
            <w:proofErr w:type="spellStart"/>
            <w:r w:rsidR="00183D79" w:rsidRPr="00EF6320">
              <w:rPr>
                <w:lang w:val="en-US"/>
              </w:rPr>
              <w:t>şi</w:t>
            </w:r>
            <w:proofErr w:type="spellEnd"/>
            <w:r w:rsidR="00183D79" w:rsidRPr="00EF6320">
              <w:rPr>
                <w:lang w:val="en-US"/>
              </w:rPr>
              <w:t xml:space="preserve"> </w:t>
            </w:r>
            <w:proofErr w:type="spellStart"/>
            <w:r w:rsidR="00183D79" w:rsidRPr="00EF6320">
              <w:rPr>
                <w:lang w:val="en-US"/>
              </w:rPr>
              <w:t>furturilor</w:t>
            </w:r>
            <w:proofErr w:type="spellEnd"/>
            <w:r w:rsidR="00183D79" w:rsidRPr="00EF6320">
              <w:rPr>
                <w:lang w:val="en-US"/>
              </w:rPr>
              <w:t xml:space="preserve"> </w:t>
            </w:r>
            <w:proofErr w:type="spellStart"/>
            <w:r w:rsidR="00183D79" w:rsidRPr="00EF6320">
              <w:rPr>
                <w:lang w:val="en-US"/>
              </w:rPr>
              <w:t>pâ</w:t>
            </w:r>
            <w:r w:rsidR="00460653" w:rsidRPr="00EF6320">
              <w:rPr>
                <w:lang w:val="en-US"/>
              </w:rPr>
              <w:t>nă</w:t>
            </w:r>
            <w:proofErr w:type="spellEnd"/>
            <w:r w:rsidR="00460653" w:rsidRPr="00EF6320">
              <w:rPr>
                <w:lang w:val="en-US"/>
              </w:rPr>
              <w:t xml:space="preserve"> la </w:t>
            </w:r>
            <w:proofErr w:type="spellStart"/>
            <w:r w:rsidR="00460653" w:rsidRPr="00EF6320">
              <w:rPr>
                <w:lang w:val="en-US"/>
              </w:rPr>
              <w:t>predarea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El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ia</w:t>
            </w:r>
            <w:proofErr w:type="spellEnd"/>
            <w:r w:rsidR="00460653" w:rsidRPr="00EF6320">
              <w:rPr>
                <w:lang w:val="en-US"/>
              </w:rPr>
              <w:t xml:space="preserve"> </w:t>
            </w:r>
            <w:proofErr w:type="spellStart"/>
            <w:r w:rsidR="00460653" w:rsidRPr="00EF6320">
              <w:rPr>
                <w:lang w:val="en-US"/>
              </w:rPr>
              <w:t>măsuri</w:t>
            </w:r>
            <w:proofErr w:type="spellEnd"/>
            <w:r w:rsidR="00460653" w:rsidRPr="00EF6320">
              <w:rPr>
                <w:lang w:val="en-US"/>
              </w:rPr>
              <w:t xml:space="preserve"> de </w:t>
            </w:r>
            <w:proofErr w:type="spellStart"/>
            <w:r w:rsidR="00460653" w:rsidRPr="00EF6320">
              <w:rPr>
                <w:lang w:val="en-US"/>
              </w:rPr>
              <w:t>protecţie</w:t>
            </w:r>
            <w:proofErr w:type="spellEnd"/>
            <w:r w:rsidR="00460653" w:rsidRPr="00EF6320">
              <w:rPr>
                <w:lang w:val="en-US"/>
              </w:rPr>
              <w:t xml:space="preserve"> contra </w:t>
            </w:r>
            <w:proofErr w:type="spellStart"/>
            <w:r w:rsidR="00460653" w:rsidRPr="00EF6320">
              <w:rPr>
                <w:lang w:val="en-US"/>
              </w:rPr>
              <w:t>degradării</w:t>
            </w:r>
            <w:proofErr w:type="spellEnd"/>
            <w:r w:rsidR="00460653" w:rsidRPr="00EF6320">
              <w:rPr>
                <w:lang w:val="en-US"/>
              </w:rPr>
              <w:t xml:space="preserve"> </w:t>
            </w:r>
            <w:proofErr w:type="spellStart"/>
            <w:r w:rsidR="00460653" w:rsidRPr="00EF6320">
              <w:rPr>
                <w:lang w:val="en-US"/>
              </w:rPr>
              <w:t>lucrării</w:t>
            </w:r>
            <w:proofErr w:type="spellEnd"/>
            <w:r w:rsidR="00460653" w:rsidRPr="00EF6320">
              <w:rPr>
                <w:lang w:val="en-US"/>
              </w:rPr>
              <w:t xml:space="preserve"> </w:t>
            </w:r>
            <w:proofErr w:type="spellStart"/>
            <w:r w:rsidR="00460653" w:rsidRPr="00EF6320">
              <w:rPr>
                <w:lang w:val="en-US"/>
              </w:rPr>
              <w:t>datorită</w:t>
            </w:r>
            <w:proofErr w:type="spellEnd"/>
            <w:r w:rsidR="00460653" w:rsidRPr="00EF6320">
              <w:rPr>
                <w:lang w:val="en-US"/>
              </w:rPr>
              <w:t xml:space="preserve"> </w:t>
            </w:r>
            <w:proofErr w:type="spellStart"/>
            <w:r w:rsidR="00460653" w:rsidRPr="00EF6320">
              <w:rPr>
                <w:lang w:val="en-US"/>
              </w:rPr>
              <w:t>acţiunilor</w:t>
            </w:r>
            <w:proofErr w:type="spellEnd"/>
            <w:r w:rsidR="00460653" w:rsidRPr="00EF6320">
              <w:rPr>
                <w:lang w:val="en-US"/>
              </w:rPr>
              <w:t xml:space="preserve"> </w:t>
            </w:r>
            <w:proofErr w:type="spellStart"/>
            <w:r w:rsidR="00460653" w:rsidRPr="00EF6320">
              <w:rPr>
                <w:lang w:val="en-US"/>
              </w:rPr>
              <w:t>atmosferice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apei</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w:t>
            </w:r>
            <w:proofErr w:type="spellStart"/>
            <w:r w:rsidR="00460653" w:rsidRPr="00EF6320">
              <w:rPr>
                <w:lang w:val="en-US"/>
              </w:rPr>
              <w:t>îndepărteze</w:t>
            </w:r>
            <w:proofErr w:type="spellEnd"/>
            <w:r w:rsidR="00460653" w:rsidRPr="00EF6320">
              <w:rPr>
                <w:lang w:val="en-US"/>
              </w:rPr>
              <w:t xml:space="preserve"> </w:t>
            </w:r>
            <w:proofErr w:type="spellStart"/>
            <w:r w:rsidR="00460653" w:rsidRPr="00EF6320">
              <w:rPr>
                <w:lang w:val="en-US"/>
              </w:rPr>
              <w:t>zăpada</w:t>
            </w:r>
            <w:proofErr w:type="spellEnd"/>
            <w:r w:rsidR="00460653" w:rsidRPr="00EF6320">
              <w:rPr>
                <w:lang w:val="en-US"/>
              </w:rPr>
              <w:t xml:space="preserve"> </w:t>
            </w:r>
            <w:proofErr w:type="spellStart"/>
            <w:r w:rsidR="00460653" w:rsidRPr="00EF6320">
              <w:rPr>
                <w:lang w:val="en-US"/>
              </w:rPr>
              <w:t>şigheaţa</w:t>
            </w:r>
            <w:proofErr w:type="spellEnd"/>
            <w:r w:rsidR="00460653" w:rsidRPr="00EF6320">
              <w:rPr>
                <w:lang w:val="en-US"/>
              </w:rPr>
              <w:t xml:space="preserve">. </w:t>
            </w:r>
          </w:p>
          <w:p w14:paraId="403588BB"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10.7.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nerespectarea</w:t>
            </w:r>
            <w:proofErr w:type="spellEnd"/>
            <w:r w:rsidR="00460653" w:rsidRPr="00EF6320">
              <w:rPr>
                <w:lang w:val="en-US"/>
              </w:rPr>
              <w:t xml:space="preserve"> de </w:t>
            </w:r>
            <w:proofErr w:type="spellStart"/>
            <w:r w:rsidR="00460653" w:rsidRPr="00EF6320">
              <w:rPr>
                <w:lang w:val="en-US"/>
              </w:rPr>
              <w:t>către</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a </w:t>
            </w:r>
            <w:proofErr w:type="spellStart"/>
            <w:r w:rsidR="00460653" w:rsidRPr="00EF6320">
              <w:rPr>
                <w:lang w:val="en-US"/>
              </w:rPr>
              <w:t>prevederilor</w:t>
            </w:r>
            <w:proofErr w:type="spellEnd"/>
            <w:r w:rsidR="00460653" w:rsidRPr="00EF6320">
              <w:rPr>
                <w:lang w:val="en-US"/>
              </w:rPr>
              <w:t xml:space="preserve"> </w:t>
            </w:r>
            <w:proofErr w:type="spellStart"/>
            <w:r w:rsidR="00460653" w:rsidRPr="00EF6320">
              <w:rPr>
                <w:lang w:val="en-US"/>
              </w:rPr>
              <w:t>oricărui</w:t>
            </w:r>
            <w:proofErr w:type="spellEnd"/>
            <w:r w:rsidR="00460653" w:rsidRPr="00EF6320">
              <w:rPr>
                <w:lang w:val="en-US"/>
              </w:rPr>
              <w:t xml:space="preserve"> </w:t>
            </w:r>
            <w:proofErr w:type="spellStart"/>
            <w:r w:rsidR="00460653" w:rsidRPr="00EF6320">
              <w:rPr>
                <w:lang w:val="en-US"/>
              </w:rPr>
              <w:t>regulament</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hotărâri</w:t>
            </w:r>
            <w:proofErr w:type="spellEnd"/>
            <w:r w:rsidR="00460653" w:rsidRPr="00EF6320">
              <w:rPr>
                <w:lang w:val="en-US"/>
              </w:rPr>
              <w:t xml:space="preserve"> ale </w:t>
            </w:r>
            <w:proofErr w:type="spellStart"/>
            <w:r w:rsidR="00460653" w:rsidRPr="00EF6320">
              <w:rPr>
                <w:lang w:val="en-US"/>
              </w:rPr>
              <w:t>autorităţiloradministraţiei</w:t>
            </w:r>
            <w:proofErr w:type="spellEnd"/>
            <w:r w:rsidR="00460653" w:rsidRPr="00EF6320">
              <w:rPr>
                <w:lang w:val="en-US"/>
              </w:rPr>
              <w:t xml:space="preserve"> </w:t>
            </w:r>
            <w:proofErr w:type="spellStart"/>
            <w:r w:rsidR="00460653" w:rsidRPr="00EF6320">
              <w:rPr>
                <w:lang w:val="en-US"/>
              </w:rPr>
              <w:t>publice</w:t>
            </w:r>
            <w:proofErr w:type="spellEnd"/>
            <w:r w:rsidR="00460653" w:rsidRPr="00EF6320">
              <w:rPr>
                <w:lang w:val="en-US"/>
              </w:rPr>
              <w:t xml:space="preserve"> locale </w:t>
            </w:r>
            <w:proofErr w:type="spellStart"/>
            <w:r w:rsidR="00460653" w:rsidRPr="00EF6320">
              <w:rPr>
                <w:lang w:val="en-US"/>
              </w:rPr>
              <w:t>sau</w:t>
            </w:r>
            <w:proofErr w:type="spellEnd"/>
            <w:r w:rsidR="00460653" w:rsidRPr="00EF6320">
              <w:rPr>
                <w:lang w:val="en-US"/>
              </w:rPr>
              <w:t xml:space="preserve"> ale </w:t>
            </w:r>
            <w:proofErr w:type="spellStart"/>
            <w:r w:rsidR="00460653" w:rsidRPr="00EF6320">
              <w:rPr>
                <w:lang w:val="en-US"/>
              </w:rPr>
              <w:t>altor</w:t>
            </w:r>
            <w:proofErr w:type="spellEnd"/>
            <w:r w:rsidR="00460653" w:rsidRPr="00EF6320">
              <w:rPr>
                <w:lang w:val="en-US"/>
              </w:rPr>
              <w:t xml:space="preserve"> </w:t>
            </w:r>
            <w:proofErr w:type="spellStart"/>
            <w:r w:rsidR="00460653" w:rsidRPr="00EF6320">
              <w:rPr>
                <w:lang w:val="en-US"/>
              </w:rPr>
              <w:t>organe</w:t>
            </w:r>
            <w:proofErr w:type="spellEnd"/>
            <w:r w:rsidR="00460653" w:rsidRPr="00EF6320">
              <w:rPr>
                <w:lang w:val="en-US"/>
              </w:rPr>
              <w:t xml:space="preserve"> locale, legal </w:t>
            </w:r>
            <w:proofErr w:type="spellStart"/>
            <w:r w:rsidR="00460653" w:rsidRPr="00EF6320">
              <w:rPr>
                <w:lang w:val="en-US"/>
              </w:rPr>
              <w:t>constituite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care au </w:t>
            </w:r>
            <w:proofErr w:type="spellStart"/>
            <w:r w:rsidR="00460653" w:rsidRPr="00EF6320">
              <w:rPr>
                <w:lang w:val="en-US"/>
              </w:rPr>
              <w:t>caracter</w:t>
            </w:r>
            <w:proofErr w:type="spellEnd"/>
            <w:r w:rsidR="00460653" w:rsidRPr="00EF6320">
              <w:rPr>
                <w:lang w:val="en-US"/>
              </w:rPr>
              <w:t xml:space="preserve"> </w:t>
            </w:r>
            <w:proofErr w:type="spellStart"/>
            <w:r w:rsidR="00460653" w:rsidRPr="00EF6320">
              <w:rPr>
                <w:lang w:val="en-US"/>
              </w:rPr>
              <w:t>obligatoriu</w:t>
            </w:r>
            <w:proofErr w:type="spellEnd"/>
            <w:r w:rsidR="00460653" w:rsidRPr="00EF6320">
              <w:rPr>
                <w:lang w:val="en-US"/>
              </w:rPr>
              <w:t xml:space="preserve"> la </w:t>
            </w:r>
            <w:proofErr w:type="spellStart"/>
            <w:r w:rsidR="00460653" w:rsidRPr="00EF6320">
              <w:rPr>
                <w:lang w:val="en-US"/>
              </w:rPr>
              <w:t>executarea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provoacă</w:t>
            </w:r>
            <w:proofErr w:type="spellEnd"/>
            <w:r w:rsidR="00460653" w:rsidRPr="00EF6320">
              <w:rPr>
                <w:lang w:val="en-US"/>
              </w:rPr>
              <w:t xml:space="preserve"> </w:t>
            </w:r>
            <w:proofErr w:type="spellStart"/>
            <w:r w:rsidR="00460653" w:rsidRPr="00EF6320">
              <w:rPr>
                <w:lang w:val="en-US"/>
              </w:rPr>
              <w:t>pagube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Beneficiar</w:t>
            </w:r>
            <w:proofErr w:type="spellEnd"/>
            <w:r w:rsidR="00460653" w:rsidRPr="00EF6320">
              <w:rPr>
                <w:lang w:val="en-US"/>
              </w:rPr>
              <w:t xml:space="preserve">, </w:t>
            </w:r>
            <w:proofErr w:type="spellStart"/>
            <w:r w:rsidR="00460653" w:rsidRPr="00EF6320">
              <w:rPr>
                <w:lang w:val="en-US"/>
              </w:rPr>
              <w:t>acesta</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fi </w:t>
            </w:r>
            <w:proofErr w:type="spellStart"/>
            <w:r w:rsidR="00460653" w:rsidRPr="00EF6320">
              <w:rPr>
                <w:lang w:val="en-US"/>
              </w:rPr>
              <w:t>despăgubit</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mărimea</w:t>
            </w:r>
            <w:proofErr w:type="spellEnd"/>
            <w:r w:rsidR="00460653" w:rsidRPr="00EF6320">
              <w:rPr>
                <w:lang w:val="en-US"/>
              </w:rPr>
              <w:t xml:space="preserve"> </w:t>
            </w:r>
            <w:proofErr w:type="spellStart"/>
            <w:r w:rsidR="00460653" w:rsidRPr="00EF6320">
              <w:rPr>
                <w:lang w:val="en-US"/>
              </w:rPr>
              <w:t>sumei</w:t>
            </w:r>
            <w:proofErr w:type="spellEnd"/>
            <w:r w:rsidR="00460653" w:rsidRPr="00EF6320">
              <w:rPr>
                <w:lang w:val="en-US"/>
              </w:rPr>
              <w:t xml:space="preserve"> </w:t>
            </w:r>
            <w:proofErr w:type="spellStart"/>
            <w:r w:rsidR="00460653" w:rsidRPr="00EF6320">
              <w:rPr>
                <w:lang w:val="en-US"/>
              </w:rPr>
              <w:t>prejudiciului</w:t>
            </w:r>
            <w:proofErr w:type="spellEnd"/>
            <w:r w:rsidR="00460653" w:rsidRPr="00EF6320">
              <w:rPr>
                <w:lang w:val="en-US"/>
              </w:rPr>
              <w:t xml:space="preserve">. </w:t>
            </w:r>
          </w:p>
          <w:p w14:paraId="60CB4FA3"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10.8.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motivele</w:t>
            </w:r>
            <w:proofErr w:type="spellEnd"/>
            <w:r w:rsidR="00460653" w:rsidRPr="00EF6320">
              <w:rPr>
                <w:lang w:val="en-US"/>
              </w:rPr>
              <w:t xml:space="preserve"> </w:t>
            </w:r>
            <w:proofErr w:type="spellStart"/>
            <w:r w:rsidR="00460653" w:rsidRPr="00EF6320">
              <w:rPr>
                <w:lang w:val="en-US"/>
              </w:rPr>
              <w:t>const</w:t>
            </w:r>
            <w:r w:rsidR="00183D79" w:rsidRPr="00EF6320">
              <w:rPr>
                <w:lang w:val="en-US"/>
              </w:rPr>
              <w:t>rângerii</w:t>
            </w:r>
            <w:proofErr w:type="spellEnd"/>
            <w:r w:rsidR="00183D79" w:rsidRPr="00EF6320">
              <w:rPr>
                <w:lang w:val="en-US"/>
              </w:rPr>
              <w:t xml:space="preserve"> </w:t>
            </w:r>
            <w:proofErr w:type="spellStart"/>
            <w:r w:rsidR="00183D79" w:rsidRPr="00EF6320">
              <w:rPr>
                <w:lang w:val="en-US"/>
              </w:rPr>
              <w:t>sau</w:t>
            </w:r>
            <w:proofErr w:type="spellEnd"/>
            <w:r w:rsidR="00183D79" w:rsidRPr="00EF6320">
              <w:rPr>
                <w:lang w:val="en-US"/>
              </w:rPr>
              <w:t xml:space="preserve"> ale </w:t>
            </w:r>
            <w:proofErr w:type="spellStart"/>
            <w:r w:rsidR="00183D79" w:rsidRPr="00EF6320">
              <w:rPr>
                <w:lang w:val="en-US"/>
              </w:rPr>
              <w:t>întreruperii</w:t>
            </w:r>
            <w:proofErr w:type="spellEnd"/>
            <w:r w:rsidR="00183D79" w:rsidRPr="00EF6320">
              <w:rPr>
                <w:lang w:val="en-US"/>
              </w:rPr>
              <w:t xml:space="preserve"> su</w:t>
            </w:r>
            <w:r w:rsidR="00460653" w:rsidRPr="00EF6320">
              <w:rPr>
                <w:lang w:val="en-US"/>
              </w:rPr>
              <w:t xml:space="preserve">nt </w:t>
            </w:r>
            <w:proofErr w:type="spellStart"/>
            <w:r w:rsidR="00460653" w:rsidRPr="00EF6320">
              <w:rPr>
                <w:lang w:val="en-US"/>
              </w:rPr>
              <w:t>imputabile</w:t>
            </w:r>
            <w:proofErr w:type="spellEnd"/>
            <w:r w:rsidR="00460653" w:rsidRPr="00EF6320">
              <w:rPr>
                <w:lang w:val="en-US"/>
              </w:rPr>
              <w:t xml:space="preserve"> </w:t>
            </w:r>
            <w:proofErr w:type="spellStart"/>
            <w:r w:rsidR="00460653" w:rsidRPr="00EF6320">
              <w:rPr>
                <w:lang w:val="en-US"/>
              </w:rPr>
              <w:t>uneia</w:t>
            </w:r>
            <w:proofErr w:type="spellEnd"/>
            <w:r w:rsidR="00460653" w:rsidRPr="00EF6320">
              <w:rPr>
                <w:lang w:val="en-US"/>
              </w:rPr>
              <w:t xml:space="preserve"> </w:t>
            </w:r>
            <w:proofErr w:type="spellStart"/>
            <w:r w:rsidR="00460653" w:rsidRPr="00EF6320">
              <w:rPr>
                <w:lang w:val="en-US"/>
              </w:rPr>
              <w:t>dintre</w:t>
            </w:r>
            <w:proofErr w:type="spellEnd"/>
            <w:r w:rsidR="00460653" w:rsidRPr="00EF6320">
              <w:rPr>
                <w:lang w:val="en-US"/>
              </w:rPr>
              <w:t xml:space="preserve"> </w:t>
            </w:r>
            <w:proofErr w:type="spellStart"/>
            <w:r w:rsidR="00460653" w:rsidRPr="00EF6320">
              <w:rPr>
                <w:lang w:val="en-US"/>
              </w:rPr>
              <w:t>părţile</w:t>
            </w:r>
            <w:proofErr w:type="spellEnd"/>
            <w:r w:rsidR="00460653" w:rsidRPr="00EF6320">
              <w:rPr>
                <w:lang w:val="en-US"/>
              </w:rPr>
              <w:t xml:space="preserve"> </w:t>
            </w:r>
            <w:proofErr w:type="spellStart"/>
            <w:r w:rsidR="00460653" w:rsidRPr="00EF6320">
              <w:rPr>
                <w:lang w:val="en-US"/>
              </w:rPr>
              <w:t>contractante</w:t>
            </w:r>
            <w:proofErr w:type="spellEnd"/>
            <w:r w:rsidR="00460653" w:rsidRPr="00EF6320">
              <w:rPr>
                <w:lang w:val="en-US"/>
              </w:rPr>
              <w:t xml:space="preserve">, </w:t>
            </w:r>
            <w:proofErr w:type="spellStart"/>
            <w:r w:rsidR="00460653" w:rsidRPr="00EF6320">
              <w:rPr>
                <w:lang w:val="en-US"/>
              </w:rPr>
              <w:t>atunci</w:t>
            </w:r>
            <w:proofErr w:type="spellEnd"/>
            <w:r w:rsidR="00460653" w:rsidRPr="00EF6320">
              <w:rPr>
                <w:lang w:val="en-US"/>
              </w:rPr>
              <w:t xml:space="preserve"> </w:t>
            </w:r>
            <w:proofErr w:type="spellStart"/>
            <w:r w:rsidR="00460653" w:rsidRPr="00EF6320">
              <w:rPr>
                <w:lang w:val="en-US"/>
              </w:rPr>
              <w:t>cealaltă</w:t>
            </w:r>
            <w:proofErr w:type="spellEnd"/>
            <w:r w:rsidR="00460653" w:rsidRPr="00EF6320">
              <w:rPr>
                <w:lang w:val="en-US"/>
              </w:rPr>
              <w:t xml:space="preserve"> </w:t>
            </w:r>
            <w:proofErr w:type="spellStart"/>
            <w:r w:rsidR="00460653" w:rsidRPr="00EF6320">
              <w:rPr>
                <w:lang w:val="en-US"/>
              </w:rPr>
              <w:t>parte</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w:t>
            </w:r>
            <w:proofErr w:type="spellStart"/>
            <w:r w:rsidR="00460653" w:rsidRPr="00EF6320">
              <w:rPr>
                <w:lang w:val="en-US"/>
              </w:rPr>
              <w:t>emite</w:t>
            </w:r>
            <w:proofErr w:type="spellEnd"/>
            <w:r w:rsidR="00460653" w:rsidRPr="00EF6320">
              <w:rPr>
                <w:lang w:val="en-US"/>
              </w:rPr>
              <w:t xml:space="preserve"> </w:t>
            </w:r>
            <w:proofErr w:type="spellStart"/>
            <w:r w:rsidR="00460653" w:rsidRPr="00EF6320">
              <w:rPr>
                <w:lang w:val="en-US"/>
              </w:rPr>
              <w:t>pretenţii</w:t>
            </w:r>
            <w:proofErr w:type="spellEnd"/>
            <w:r w:rsidR="00460653" w:rsidRPr="00EF6320">
              <w:rPr>
                <w:lang w:val="en-US"/>
              </w:rPr>
              <w:t xml:space="preserve"> </w:t>
            </w:r>
            <w:proofErr w:type="spellStart"/>
            <w:r w:rsidR="00460653" w:rsidRPr="00EF6320">
              <w:rPr>
                <w:lang w:val="en-US"/>
              </w:rPr>
              <w:t>privind</w:t>
            </w:r>
            <w:proofErr w:type="spellEnd"/>
            <w:r w:rsidR="00460653" w:rsidRPr="00EF6320">
              <w:rPr>
                <w:lang w:val="en-US"/>
              </w:rPr>
              <w:t xml:space="preserve"> </w:t>
            </w:r>
            <w:proofErr w:type="spellStart"/>
            <w:r w:rsidR="00460653" w:rsidRPr="00EF6320">
              <w:rPr>
                <w:lang w:val="en-US"/>
              </w:rPr>
              <w:t>despăgubirea</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daunele</w:t>
            </w:r>
            <w:proofErr w:type="spellEnd"/>
            <w:r w:rsidR="00460653" w:rsidRPr="00EF6320">
              <w:rPr>
                <w:lang w:val="en-US"/>
              </w:rPr>
              <w:t xml:space="preserve"> </w:t>
            </w:r>
            <w:proofErr w:type="spellStart"/>
            <w:r w:rsidR="00460653" w:rsidRPr="00EF6320">
              <w:rPr>
                <w:lang w:val="en-US"/>
              </w:rPr>
              <w:t>intervenite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care pot fi </w:t>
            </w:r>
            <w:proofErr w:type="spellStart"/>
            <w:r w:rsidR="00460653" w:rsidRPr="00EF6320">
              <w:rPr>
                <w:lang w:val="en-US"/>
              </w:rPr>
              <w:t>dovedite</w:t>
            </w:r>
            <w:proofErr w:type="spellEnd"/>
            <w:r w:rsidR="00460653" w:rsidRPr="00EF6320">
              <w:rPr>
                <w:lang w:val="en-US"/>
              </w:rPr>
              <w:t xml:space="preserve">. </w:t>
            </w:r>
          </w:p>
          <w:p w14:paraId="72BB1B05"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10.9.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întârzierea</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execu</w:t>
            </w:r>
            <w:r w:rsidR="0001066E" w:rsidRPr="00EF6320">
              <w:rPr>
                <w:lang w:val="en-US"/>
              </w:rPr>
              <w:t>ţia</w:t>
            </w:r>
            <w:proofErr w:type="spellEnd"/>
            <w:r w:rsidR="0001066E" w:rsidRPr="00EF6320">
              <w:rPr>
                <w:lang w:val="en-US"/>
              </w:rPr>
              <w:t xml:space="preserve"> </w:t>
            </w:r>
            <w:proofErr w:type="spellStart"/>
            <w:r w:rsidR="0001066E" w:rsidRPr="00EF6320">
              <w:rPr>
                <w:lang w:val="en-US"/>
              </w:rPr>
              <w:t>lucrărilor</w:t>
            </w:r>
            <w:proofErr w:type="spellEnd"/>
            <w:r w:rsidR="0001066E" w:rsidRPr="00EF6320">
              <w:rPr>
                <w:lang w:val="en-US"/>
              </w:rPr>
              <w:t xml:space="preserve"> </w:t>
            </w:r>
            <w:proofErr w:type="spellStart"/>
            <w:r w:rsidR="0001066E" w:rsidRPr="00EF6320">
              <w:rPr>
                <w:lang w:val="en-US"/>
              </w:rPr>
              <w:t>este</w:t>
            </w:r>
            <w:proofErr w:type="spellEnd"/>
            <w:r w:rsidR="0001066E" w:rsidRPr="00EF6320">
              <w:rPr>
                <w:lang w:val="en-US"/>
              </w:rPr>
              <w:t xml:space="preserve"> </w:t>
            </w:r>
            <w:r w:rsidR="001278C6" w:rsidRPr="00EF6320">
              <w:rPr>
                <w:lang w:val="en-US"/>
              </w:rPr>
              <w:t>din</w:t>
            </w:r>
            <w:r w:rsidR="0001066E" w:rsidRPr="00EF6320">
              <w:rPr>
                <w:lang w:val="en-US"/>
              </w:rPr>
              <w:t xml:space="preserve"> culpa </w:t>
            </w:r>
            <w:proofErr w:type="spellStart"/>
            <w:r w:rsidR="0001066E" w:rsidRPr="00EF6320">
              <w:rPr>
                <w:lang w:val="en-US"/>
              </w:rPr>
              <w:t>uneia</w:t>
            </w:r>
            <w:proofErr w:type="spellEnd"/>
            <w:r w:rsidR="00460653" w:rsidRPr="00EF6320">
              <w:rPr>
                <w:lang w:val="en-US"/>
              </w:rPr>
              <w:t xml:space="preserve"> </w:t>
            </w:r>
            <w:proofErr w:type="spellStart"/>
            <w:r w:rsidR="00460653" w:rsidRPr="00EF6320">
              <w:rPr>
                <w:lang w:val="en-US"/>
              </w:rPr>
              <w:t>din</w:t>
            </w:r>
            <w:r w:rsidR="0001066E" w:rsidRPr="00EF6320">
              <w:rPr>
                <w:lang w:val="en-US"/>
              </w:rPr>
              <w:t>tre</w:t>
            </w:r>
            <w:proofErr w:type="spellEnd"/>
            <w:r w:rsidR="00460653" w:rsidRPr="00EF6320">
              <w:rPr>
                <w:lang w:val="en-US"/>
              </w:rPr>
              <w:t xml:space="preserve"> </w:t>
            </w:r>
            <w:proofErr w:type="spellStart"/>
            <w:r w:rsidR="00460653" w:rsidRPr="00EF6320">
              <w:rPr>
                <w:lang w:val="en-US"/>
              </w:rPr>
              <w:t>părţi</w:t>
            </w:r>
            <w:r w:rsidR="0001066E" w:rsidRPr="00EF6320">
              <w:rPr>
                <w:lang w:val="en-US"/>
              </w:rPr>
              <w:t>le</w:t>
            </w:r>
            <w:proofErr w:type="spellEnd"/>
            <w:r w:rsidR="0001066E" w:rsidRPr="00EF6320">
              <w:rPr>
                <w:lang w:val="en-US"/>
              </w:rPr>
              <w:t xml:space="preserve"> </w:t>
            </w:r>
            <w:proofErr w:type="spellStart"/>
            <w:r w:rsidR="0001066E" w:rsidRPr="00EF6320">
              <w:rPr>
                <w:lang w:val="en-US"/>
              </w:rPr>
              <w:t>contractante</w:t>
            </w:r>
            <w:proofErr w:type="spellEnd"/>
            <w:r w:rsidR="00460653" w:rsidRPr="00EF6320">
              <w:rPr>
                <w:lang w:val="en-US"/>
              </w:rPr>
              <w:t xml:space="preserve">, </w:t>
            </w:r>
            <w:proofErr w:type="spellStart"/>
            <w:r w:rsidR="00460653" w:rsidRPr="00EF6320">
              <w:rPr>
                <w:lang w:val="en-US"/>
              </w:rPr>
              <w:t>partea</w:t>
            </w:r>
            <w:proofErr w:type="spellEnd"/>
            <w:r w:rsidR="00460653" w:rsidRPr="00EF6320">
              <w:rPr>
                <w:lang w:val="en-US"/>
              </w:rPr>
              <w:t xml:space="preserve"> </w:t>
            </w:r>
            <w:proofErr w:type="spellStart"/>
            <w:r w:rsidR="00460653" w:rsidRPr="00EF6320">
              <w:rPr>
                <w:lang w:val="en-US"/>
              </w:rPr>
              <w:t>culpabilă</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plăti</w:t>
            </w:r>
            <w:proofErr w:type="spellEnd"/>
            <w:r w:rsidR="00460653" w:rsidRPr="00EF6320">
              <w:rPr>
                <w:lang w:val="en-US"/>
              </w:rPr>
              <w:t xml:space="preserve"> </w:t>
            </w:r>
            <w:proofErr w:type="spellStart"/>
            <w:r w:rsidR="00460653" w:rsidRPr="00EF6320">
              <w:rPr>
                <w:lang w:val="en-US"/>
              </w:rPr>
              <w:t>celeilalte</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w:t>
            </w:r>
            <w:proofErr w:type="spellStart"/>
            <w:r w:rsidR="00460653" w:rsidRPr="00EF6320">
              <w:rPr>
                <w:lang w:val="en-US"/>
              </w:rPr>
              <w:t>penalizări</w:t>
            </w:r>
            <w:proofErr w:type="spellEnd"/>
            <w:r w:rsidR="0001066E" w:rsidRPr="00EF6320">
              <w:rPr>
                <w:lang w:val="en-US"/>
              </w:rPr>
              <w:t xml:space="preserve"> </w:t>
            </w:r>
            <w:proofErr w:type="spellStart"/>
            <w:r w:rsidR="0001066E" w:rsidRPr="00EF6320">
              <w:rPr>
                <w:lang w:val="en-US"/>
              </w:rPr>
              <w:t>şi</w:t>
            </w:r>
            <w:proofErr w:type="spellEnd"/>
            <w:r w:rsidR="0001066E" w:rsidRPr="00EF6320">
              <w:rPr>
                <w:lang w:val="en-US"/>
              </w:rPr>
              <w:t>/</w:t>
            </w:r>
            <w:proofErr w:type="spellStart"/>
            <w:r w:rsidR="0001066E" w:rsidRPr="00EF6320">
              <w:rPr>
                <w:lang w:val="en-US"/>
              </w:rPr>
              <w:t>sau</w:t>
            </w:r>
            <w:proofErr w:type="spellEnd"/>
            <w:r w:rsidR="0001066E" w:rsidRPr="00EF6320">
              <w:rPr>
                <w:lang w:val="en-US"/>
              </w:rPr>
              <w:t xml:space="preserve"> </w:t>
            </w:r>
            <w:proofErr w:type="spellStart"/>
            <w:r w:rsidR="0001066E" w:rsidRPr="00EF6320">
              <w:rPr>
                <w:lang w:val="en-US"/>
              </w:rPr>
              <w:t>despăgubiri</w:t>
            </w:r>
            <w:proofErr w:type="spellEnd"/>
            <w:r w:rsidR="0001066E" w:rsidRPr="00EF6320">
              <w:rPr>
                <w:lang w:val="en-US"/>
              </w:rPr>
              <w:t xml:space="preserve"> </w:t>
            </w:r>
            <w:proofErr w:type="spellStart"/>
            <w:r w:rsidR="0001066E" w:rsidRPr="00EF6320">
              <w:rPr>
                <w:lang w:val="en-US"/>
              </w:rPr>
              <w:t>în</w:t>
            </w:r>
            <w:proofErr w:type="spellEnd"/>
            <w:r w:rsidR="0001066E" w:rsidRPr="00EF6320">
              <w:rPr>
                <w:lang w:val="en-US"/>
              </w:rPr>
              <w:t xml:space="preserve"> </w:t>
            </w:r>
            <w:proofErr w:type="spellStart"/>
            <w:r w:rsidR="0001066E" w:rsidRPr="00EF6320">
              <w:rPr>
                <w:lang w:val="en-US"/>
              </w:rPr>
              <w:t>cuantum</w:t>
            </w:r>
            <w:proofErr w:type="spellEnd"/>
            <w:r w:rsidR="0001066E" w:rsidRPr="00EF6320">
              <w:rPr>
                <w:lang w:val="en-US"/>
              </w:rPr>
              <w:t xml:space="preserve"> de la 0,01% </w:t>
            </w:r>
            <w:proofErr w:type="spellStart"/>
            <w:r w:rsidR="0001066E" w:rsidRPr="00EF6320">
              <w:rPr>
                <w:lang w:val="en-US"/>
              </w:rPr>
              <w:t>până</w:t>
            </w:r>
            <w:proofErr w:type="spellEnd"/>
            <w:r w:rsidR="0001066E" w:rsidRPr="00EF6320">
              <w:rPr>
                <w:lang w:val="en-US"/>
              </w:rPr>
              <w:t xml:space="preserve"> la 0,1%</w:t>
            </w:r>
            <w:r w:rsidR="00460653" w:rsidRPr="00EF6320">
              <w:rPr>
                <w:lang w:val="en-US"/>
              </w:rPr>
              <w:t xml:space="preserve"> din </w:t>
            </w:r>
            <w:proofErr w:type="spellStart"/>
            <w:r w:rsidR="00460653" w:rsidRPr="00EF6320">
              <w:rPr>
                <w:lang w:val="en-US"/>
              </w:rPr>
              <w:t>valoarea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D74B95" w:rsidRPr="00EF6320">
              <w:rPr>
                <w:lang w:val="en-US"/>
              </w:rPr>
              <w:t>rămase</w:t>
            </w:r>
            <w:r w:rsidR="00460653" w:rsidRPr="00EF6320">
              <w:rPr>
                <w:lang w:val="en-US"/>
              </w:rPr>
              <w:t>de</w:t>
            </w:r>
            <w:proofErr w:type="spellEnd"/>
            <w:r w:rsidR="00460653" w:rsidRPr="00EF6320">
              <w:rPr>
                <w:lang w:val="en-US"/>
              </w:rPr>
              <w:t xml:space="preserve"> </w:t>
            </w:r>
            <w:proofErr w:type="spellStart"/>
            <w:r w:rsidR="00460653" w:rsidRPr="00EF6320">
              <w:rPr>
                <w:lang w:val="en-US"/>
              </w:rPr>
              <w:t>executat</w:t>
            </w:r>
            <w:proofErr w:type="spellEnd"/>
            <w:r w:rsidR="00460653" w:rsidRPr="00EF6320">
              <w:rPr>
                <w:lang w:val="en-US"/>
              </w:rPr>
              <w:t>/</w:t>
            </w:r>
            <w:proofErr w:type="spellStart"/>
            <w:r w:rsidR="00460653" w:rsidRPr="00EF6320">
              <w:rPr>
                <w:lang w:val="en-US"/>
              </w:rPr>
              <w:t>neonorate</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fiecare</w:t>
            </w:r>
            <w:proofErr w:type="spellEnd"/>
            <w:r w:rsidR="00460653" w:rsidRPr="00EF6320">
              <w:rPr>
                <w:lang w:val="en-US"/>
              </w:rPr>
              <w:t xml:space="preserve"> zi de </w:t>
            </w:r>
            <w:proofErr w:type="spellStart"/>
            <w:r w:rsidR="00460653" w:rsidRPr="00EF6320">
              <w:rPr>
                <w:lang w:val="en-US"/>
              </w:rPr>
              <w:t>întârziere</w:t>
            </w:r>
            <w:proofErr w:type="spellEnd"/>
            <w:r w:rsidR="00460653" w:rsidRPr="00EF6320">
              <w:rPr>
                <w:lang w:val="en-US"/>
              </w:rPr>
              <w:t xml:space="preserve">. </w:t>
            </w:r>
            <w:proofErr w:type="spellStart"/>
            <w:r w:rsidR="00460653" w:rsidRPr="00EF6320">
              <w:rPr>
                <w:lang w:val="en-US"/>
              </w:rPr>
              <w:t>Penalizarea</w:t>
            </w:r>
            <w:proofErr w:type="spellEnd"/>
            <w:r w:rsidR="00460653" w:rsidRPr="00EF6320">
              <w:rPr>
                <w:lang w:val="en-US"/>
              </w:rPr>
              <w:t xml:space="preserve"> </w:t>
            </w:r>
            <w:proofErr w:type="spellStart"/>
            <w:r w:rsidR="00460653" w:rsidRPr="00EF6320">
              <w:rPr>
                <w:lang w:val="en-US"/>
              </w:rPr>
              <w:t>devine</w:t>
            </w:r>
            <w:proofErr w:type="spellEnd"/>
            <w:r w:rsidR="00460653" w:rsidRPr="00EF6320">
              <w:rPr>
                <w:lang w:val="en-US"/>
              </w:rPr>
              <w:t xml:space="preserve"> </w:t>
            </w:r>
            <w:proofErr w:type="spellStart"/>
            <w:r w:rsidR="00460653" w:rsidRPr="00EF6320">
              <w:rPr>
                <w:lang w:val="en-US"/>
              </w:rPr>
              <w:t>operantă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momentul</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care </w:t>
            </w:r>
            <w:proofErr w:type="spellStart"/>
            <w:r w:rsidR="00460653" w:rsidRPr="00EF6320">
              <w:rPr>
                <w:lang w:val="en-US"/>
              </w:rPr>
              <w:t>partea</w:t>
            </w:r>
            <w:proofErr w:type="spellEnd"/>
            <w:r w:rsidR="00460653" w:rsidRPr="00EF6320">
              <w:rPr>
                <w:lang w:val="en-US"/>
              </w:rPr>
              <w:t xml:space="preserve"> </w:t>
            </w:r>
            <w:proofErr w:type="spellStart"/>
            <w:r w:rsidR="00BB2CB2" w:rsidRPr="00EF6320">
              <w:rPr>
                <w:lang w:val="en-US"/>
              </w:rPr>
              <w:t>î</w:t>
            </w:r>
            <w:r w:rsidR="00460653" w:rsidRPr="00EF6320">
              <w:rPr>
                <w:lang w:val="en-US"/>
              </w:rPr>
              <w:t>nculpă</w:t>
            </w:r>
            <w:proofErr w:type="spellEnd"/>
            <w:r w:rsidR="00460653" w:rsidRPr="00EF6320">
              <w:rPr>
                <w:lang w:val="en-US"/>
              </w:rPr>
              <w:t xml:space="preserv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intrat</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întârziere</w:t>
            </w:r>
            <w:proofErr w:type="spellEnd"/>
            <w:r w:rsidR="00460653" w:rsidRPr="00EF6320">
              <w:rPr>
                <w:lang w:val="en-US"/>
              </w:rPr>
              <w:t xml:space="preserve">. </w:t>
            </w:r>
          </w:p>
          <w:p w14:paraId="0F0883DC" w14:textId="77777777" w:rsidR="00460653" w:rsidRPr="00EF6320" w:rsidRDefault="00D53233" w:rsidP="002F556B">
            <w:pPr>
              <w:pStyle w:val="af2"/>
              <w:numPr>
                <w:ilvl w:val="1"/>
                <w:numId w:val="17"/>
              </w:numPr>
              <w:tabs>
                <w:tab w:val="left" w:pos="567"/>
                <w:tab w:val="left" w:pos="1890"/>
              </w:tabs>
              <w:spacing w:line="276" w:lineRule="auto"/>
              <w:ind w:left="0" w:hanging="567"/>
              <w:rPr>
                <w:lang w:val="en-US"/>
              </w:rPr>
            </w:pPr>
            <w:r w:rsidRPr="00EF6320">
              <w:rPr>
                <w:lang w:val="en-US"/>
              </w:rPr>
              <w:t xml:space="preserve">10.10. </w:t>
            </w:r>
            <w:proofErr w:type="spellStart"/>
            <w:r w:rsidR="00460653" w:rsidRPr="00EF6320">
              <w:rPr>
                <w:lang w:val="en-US"/>
              </w:rPr>
              <w:t>Beneficiarul</w:t>
            </w:r>
            <w:proofErr w:type="spellEnd"/>
            <w:r w:rsidR="00460653" w:rsidRPr="00EF6320">
              <w:rPr>
                <w:lang w:val="en-US"/>
              </w:rPr>
              <w:t xml:space="preserve"> nu </w:t>
            </w:r>
            <w:proofErr w:type="spellStart"/>
            <w:r w:rsidR="00460653" w:rsidRPr="00EF6320">
              <w:rPr>
                <w:lang w:val="en-US"/>
              </w:rPr>
              <w:t>va</w:t>
            </w:r>
            <w:proofErr w:type="spellEnd"/>
            <w:r w:rsidR="00460653" w:rsidRPr="00EF6320">
              <w:rPr>
                <w:lang w:val="en-US"/>
              </w:rPr>
              <w:t xml:space="preserve"> fi </w:t>
            </w:r>
            <w:proofErr w:type="spellStart"/>
            <w:r w:rsidR="00460653" w:rsidRPr="00EF6320">
              <w:rPr>
                <w:lang w:val="en-US"/>
              </w:rPr>
              <w:t>responsabil</w:t>
            </w:r>
            <w:proofErr w:type="spellEnd"/>
            <w:r w:rsidR="00460653" w:rsidRPr="00EF6320">
              <w:rPr>
                <w:lang w:val="en-US"/>
              </w:rPr>
              <w:t xml:space="preserve"> </w:t>
            </w:r>
            <w:proofErr w:type="spellStart"/>
            <w:r w:rsidR="00460653" w:rsidRPr="00EF6320">
              <w:rPr>
                <w:lang w:val="en-US"/>
              </w:rPr>
              <w:t>pentru</w:t>
            </w:r>
            <w:proofErr w:type="spellEnd"/>
            <w:r w:rsidR="00460653" w:rsidRPr="00EF6320">
              <w:rPr>
                <w:lang w:val="en-US"/>
              </w:rPr>
              <w:t xml:space="preserve"> </w:t>
            </w:r>
            <w:proofErr w:type="spellStart"/>
            <w:r w:rsidR="00460653" w:rsidRPr="00EF6320">
              <w:rPr>
                <w:lang w:val="en-US"/>
              </w:rPr>
              <w:t>nici</w:t>
            </w:r>
            <w:proofErr w:type="spellEnd"/>
            <w:r w:rsidR="00460653" w:rsidRPr="00EF6320">
              <w:rPr>
                <w:lang w:val="en-US"/>
              </w:rPr>
              <w:t xml:space="preserve"> un </w:t>
            </w:r>
            <w:proofErr w:type="spellStart"/>
            <w:r w:rsidR="00460653" w:rsidRPr="00EF6320">
              <w:rPr>
                <w:lang w:val="en-US"/>
              </w:rPr>
              <w:t>fel</w:t>
            </w:r>
            <w:proofErr w:type="spellEnd"/>
            <w:r w:rsidR="00460653" w:rsidRPr="00EF6320">
              <w:rPr>
                <w:lang w:val="en-US"/>
              </w:rPr>
              <w:t xml:space="preserve"> de </w:t>
            </w:r>
            <w:proofErr w:type="spellStart"/>
            <w:r w:rsidR="00460653" w:rsidRPr="00EF6320">
              <w:rPr>
                <w:lang w:val="en-US"/>
              </w:rPr>
              <w:t>daune</w:t>
            </w:r>
            <w:r w:rsidR="00C33344" w:rsidRPr="00EF6320">
              <w:rPr>
                <w:lang w:val="en-US"/>
              </w:rPr>
              <w:t>-</w:t>
            </w:r>
            <w:r w:rsidR="00460653" w:rsidRPr="00EF6320">
              <w:rPr>
                <w:lang w:val="en-US"/>
              </w:rPr>
              <w:t>interese</w:t>
            </w:r>
            <w:proofErr w:type="spellEnd"/>
            <w:r w:rsidR="00460653" w:rsidRPr="00EF6320">
              <w:rPr>
                <w:lang w:val="en-US"/>
              </w:rPr>
              <w:t xml:space="preserve">, </w:t>
            </w:r>
            <w:proofErr w:type="spellStart"/>
            <w:r w:rsidR="00460653" w:rsidRPr="00EF6320">
              <w:rPr>
                <w:lang w:val="en-US"/>
              </w:rPr>
              <w:t>compensaţii</w:t>
            </w:r>
            <w:proofErr w:type="spellEnd"/>
            <w:r w:rsidR="00460653" w:rsidRPr="00EF6320">
              <w:rPr>
                <w:lang w:val="en-US"/>
              </w:rPr>
              <w:t xml:space="preserve"> </w:t>
            </w:r>
            <w:proofErr w:type="spellStart"/>
            <w:r w:rsidR="00460653" w:rsidRPr="00EF6320">
              <w:rPr>
                <w:lang w:val="en-US"/>
              </w:rPr>
              <w:t>plătibile</w:t>
            </w:r>
            <w:proofErr w:type="spellEnd"/>
            <w:r w:rsidR="00460653" w:rsidRPr="00EF6320">
              <w:rPr>
                <w:lang w:val="en-US"/>
              </w:rPr>
              <w:t xml:space="preserve"> conform </w:t>
            </w:r>
            <w:proofErr w:type="spellStart"/>
            <w:r w:rsidR="00460653" w:rsidRPr="00EF6320">
              <w:rPr>
                <w:lang w:val="en-US"/>
              </w:rPr>
              <w:t>prevederilor</w:t>
            </w:r>
            <w:proofErr w:type="spellEnd"/>
            <w:r w:rsidR="00460653" w:rsidRPr="00EF6320">
              <w:rPr>
                <w:lang w:val="en-US"/>
              </w:rPr>
              <w:t xml:space="preserve"> </w:t>
            </w:r>
            <w:proofErr w:type="spellStart"/>
            <w:r w:rsidR="00460653" w:rsidRPr="00EF6320">
              <w:rPr>
                <w:lang w:val="en-US"/>
              </w:rPr>
              <w:t>legale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privinţa</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ca </w:t>
            </w:r>
            <w:proofErr w:type="spellStart"/>
            <w:r w:rsidR="00460653" w:rsidRPr="00EF6320">
              <w:rPr>
                <w:lang w:val="en-US"/>
              </w:rPr>
              <w:t>urmare</w:t>
            </w:r>
            <w:proofErr w:type="spellEnd"/>
            <w:r w:rsidR="00460653" w:rsidRPr="00EF6320">
              <w:rPr>
                <w:lang w:val="en-US"/>
              </w:rPr>
              <w:t xml:space="preserve"> a </w:t>
            </w:r>
            <w:proofErr w:type="spellStart"/>
            <w:r w:rsidR="00460653" w:rsidRPr="00EF6320">
              <w:rPr>
                <w:lang w:val="en-US"/>
              </w:rPr>
              <w:t>unui</w:t>
            </w:r>
            <w:proofErr w:type="spellEnd"/>
            <w:r w:rsidR="00460653" w:rsidRPr="00EF6320">
              <w:rPr>
                <w:lang w:val="en-US"/>
              </w:rPr>
              <w:t xml:space="preserve"> accident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prejudiciu</w:t>
            </w:r>
            <w:proofErr w:type="spellEnd"/>
            <w:r w:rsidR="00460653" w:rsidRPr="00EF6320">
              <w:rPr>
                <w:lang w:val="en-US"/>
              </w:rPr>
              <w:t xml:space="preserve"> </w:t>
            </w:r>
            <w:proofErr w:type="spellStart"/>
            <w:r w:rsidR="00460653" w:rsidRPr="00EF6320">
              <w:rPr>
                <w:lang w:val="en-US"/>
              </w:rPr>
              <w:t>adus</w:t>
            </w:r>
            <w:proofErr w:type="spellEnd"/>
            <w:r w:rsidR="00460653" w:rsidRPr="00EF6320">
              <w:rPr>
                <w:lang w:val="en-US"/>
              </w:rPr>
              <w:t xml:space="preserve"> </w:t>
            </w:r>
            <w:proofErr w:type="spellStart"/>
            <w:r w:rsidR="00460653" w:rsidRPr="00EF6320">
              <w:rPr>
                <w:lang w:val="en-US"/>
              </w:rPr>
              <w:t>unui</w:t>
            </w:r>
            <w:proofErr w:type="spellEnd"/>
            <w:r w:rsidR="00460653" w:rsidRPr="00EF6320">
              <w:rPr>
                <w:lang w:val="en-US"/>
              </w:rPr>
              <w:t xml:space="preserve"> </w:t>
            </w:r>
            <w:proofErr w:type="spellStart"/>
            <w:r w:rsidR="00460653" w:rsidRPr="00EF6320">
              <w:rPr>
                <w:lang w:val="en-US"/>
              </w:rPr>
              <w:t>muncitor</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altei</w:t>
            </w:r>
            <w:proofErr w:type="spellEnd"/>
            <w:r w:rsidR="00460653" w:rsidRPr="00EF6320">
              <w:rPr>
                <w:lang w:val="en-US"/>
              </w:rPr>
              <w:t xml:space="preserve"> </w:t>
            </w:r>
            <w:proofErr w:type="spellStart"/>
            <w:r w:rsidR="00460653" w:rsidRPr="00EF6320">
              <w:rPr>
                <w:lang w:val="en-US"/>
              </w:rPr>
              <w:t>persoane</w:t>
            </w:r>
            <w:proofErr w:type="spellEnd"/>
            <w:r w:rsidR="00460653" w:rsidRPr="00EF6320">
              <w:rPr>
                <w:lang w:val="en-US"/>
              </w:rPr>
              <w:t xml:space="preserve"> </w:t>
            </w:r>
            <w:proofErr w:type="spellStart"/>
            <w:r w:rsidR="00460653" w:rsidRPr="00EF6320">
              <w:rPr>
                <w:lang w:val="en-US"/>
              </w:rPr>
              <w:t>angajate</w:t>
            </w:r>
            <w:proofErr w:type="spellEnd"/>
            <w:r w:rsidR="00460653" w:rsidRPr="00EF6320">
              <w:rPr>
                <w:lang w:val="en-US"/>
              </w:rPr>
              <w:t xml:space="preserve"> de </w:t>
            </w:r>
            <w:proofErr w:type="spellStart"/>
            <w:r w:rsidR="00460653" w:rsidRPr="00EF6320">
              <w:rPr>
                <w:lang w:val="en-US"/>
              </w:rPr>
              <w:t>Antreprenor</w:t>
            </w:r>
            <w:proofErr w:type="spellEnd"/>
            <w:r w:rsidR="00460653" w:rsidRPr="00EF6320">
              <w:rPr>
                <w:lang w:val="en-US"/>
              </w:rPr>
              <w:t xml:space="preserve">, cu </w:t>
            </w:r>
            <w:proofErr w:type="spellStart"/>
            <w:r w:rsidR="00460653" w:rsidRPr="00EF6320">
              <w:rPr>
                <w:lang w:val="en-US"/>
              </w:rPr>
              <w:t>excepţia</w:t>
            </w:r>
            <w:proofErr w:type="spellEnd"/>
            <w:r w:rsidR="00460653" w:rsidRPr="00EF6320">
              <w:rPr>
                <w:lang w:val="en-US"/>
              </w:rPr>
              <w:t xml:space="preserve"> </w:t>
            </w:r>
            <w:proofErr w:type="spellStart"/>
            <w:r w:rsidR="00460653" w:rsidRPr="00EF6320">
              <w:rPr>
                <w:lang w:val="en-US"/>
              </w:rPr>
              <w:t>unui</w:t>
            </w:r>
            <w:proofErr w:type="spellEnd"/>
            <w:r w:rsidR="00460653" w:rsidRPr="00EF6320">
              <w:rPr>
                <w:lang w:val="en-US"/>
              </w:rPr>
              <w:t xml:space="preserve"> accident </w:t>
            </w:r>
            <w:proofErr w:type="spellStart"/>
            <w:r w:rsidR="00460653" w:rsidRPr="00EF6320">
              <w:rPr>
                <w:lang w:val="en-US"/>
              </w:rPr>
              <w:t>sau</w:t>
            </w:r>
            <w:proofErr w:type="spellEnd"/>
            <w:r w:rsidR="00460653" w:rsidRPr="00EF6320">
              <w:rPr>
                <w:lang w:val="en-US"/>
              </w:rPr>
              <w:t xml:space="preserve"> </w:t>
            </w:r>
            <w:proofErr w:type="spellStart"/>
            <w:r w:rsidR="00460653" w:rsidRPr="00EF6320">
              <w:rPr>
                <w:lang w:val="en-US"/>
              </w:rPr>
              <w:t>prejudiciu</w:t>
            </w:r>
            <w:proofErr w:type="spellEnd"/>
            <w:r w:rsidR="00460653" w:rsidRPr="00EF6320">
              <w:rPr>
                <w:lang w:val="en-US"/>
              </w:rPr>
              <w:t xml:space="preserve"> </w:t>
            </w:r>
            <w:proofErr w:type="spellStart"/>
            <w:r w:rsidR="00460653" w:rsidRPr="00EF6320">
              <w:rPr>
                <w:lang w:val="en-US"/>
              </w:rPr>
              <w:t>rezult</w:t>
            </w:r>
            <w:r w:rsidR="00D74B95" w:rsidRPr="00EF6320">
              <w:rPr>
                <w:lang w:val="en-US"/>
              </w:rPr>
              <w:t>î</w:t>
            </w:r>
            <w:r w:rsidR="00460653" w:rsidRPr="00EF6320">
              <w:rPr>
                <w:lang w:val="en-US"/>
              </w:rPr>
              <w:t>nd</w:t>
            </w:r>
            <w:proofErr w:type="spellEnd"/>
            <w:r w:rsidR="00460653" w:rsidRPr="00EF6320">
              <w:rPr>
                <w:lang w:val="en-US"/>
              </w:rPr>
              <w:t xml:space="preserve"> din vina </w:t>
            </w:r>
            <w:proofErr w:type="spellStart"/>
            <w:r w:rsidR="00460653" w:rsidRPr="00EF6320">
              <w:rPr>
                <w:lang w:val="en-US"/>
              </w:rPr>
              <w:t>Beneficiarului</w:t>
            </w:r>
            <w:proofErr w:type="spellEnd"/>
            <w:r w:rsidR="00460653" w:rsidRPr="00EF6320">
              <w:rPr>
                <w:lang w:val="en-US"/>
              </w:rPr>
              <w:t xml:space="preserve">, </w:t>
            </w:r>
            <w:proofErr w:type="gramStart"/>
            <w:r w:rsidR="00460653" w:rsidRPr="00EF6320">
              <w:rPr>
                <w:lang w:val="en-US"/>
              </w:rPr>
              <w:t>a</w:t>
            </w:r>
            <w:proofErr w:type="gramEnd"/>
            <w:r w:rsidR="00460653" w:rsidRPr="00EF6320">
              <w:rPr>
                <w:lang w:val="en-US"/>
              </w:rPr>
              <w:t xml:space="preserve"> </w:t>
            </w:r>
            <w:proofErr w:type="spellStart"/>
            <w:r w:rsidR="00460653" w:rsidRPr="00EF6320">
              <w:rPr>
                <w:lang w:val="en-US"/>
              </w:rPr>
              <w:t>agenţilor</w:t>
            </w:r>
            <w:proofErr w:type="spellEnd"/>
            <w:r w:rsidR="00460653" w:rsidRPr="00EF6320">
              <w:rPr>
                <w:lang w:val="en-US"/>
              </w:rPr>
              <w:t xml:space="preserve"> </w:t>
            </w:r>
            <w:proofErr w:type="spellStart"/>
            <w:r w:rsidR="00460653" w:rsidRPr="00EF6320">
              <w:rPr>
                <w:lang w:val="en-US"/>
              </w:rPr>
              <w:t>sau</w:t>
            </w:r>
            <w:proofErr w:type="spellEnd"/>
            <w:r w:rsidR="00460653" w:rsidRPr="00EF6320">
              <w:rPr>
                <w:lang w:val="en-US"/>
              </w:rPr>
              <w:t xml:space="preserve"> a </w:t>
            </w:r>
            <w:proofErr w:type="spellStart"/>
            <w:r w:rsidR="00460653" w:rsidRPr="00EF6320">
              <w:rPr>
                <w:lang w:val="en-US"/>
              </w:rPr>
              <w:t>angajaţilor</w:t>
            </w:r>
            <w:proofErr w:type="spellEnd"/>
            <w:r w:rsidR="00460653" w:rsidRPr="00EF6320">
              <w:rPr>
                <w:lang w:val="en-US"/>
              </w:rPr>
              <w:t xml:space="preserve"> </w:t>
            </w:r>
            <w:proofErr w:type="spellStart"/>
            <w:r w:rsidR="00460653" w:rsidRPr="00EF6320">
              <w:rPr>
                <w:lang w:val="en-US"/>
              </w:rPr>
              <w:t>acestora</w:t>
            </w:r>
            <w:proofErr w:type="spellEnd"/>
            <w:r w:rsidR="00460653" w:rsidRPr="00EF6320">
              <w:rPr>
                <w:lang w:val="en-US"/>
              </w:rPr>
              <w:t>.</w:t>
            </w:r>
          </w:p>
          <w:p w14:paraId="54B737E8" w14:textId="77777777" w:rsidR="00460653" w:rsidRPr="00EF6320" w:rsidRDefault="00D53233" w:rsidP="002F556B">
            <w:pPr>
              <w:pStyle w:val="af2"/>
              <w:numPr>
                <w:ilvl w:val="1"/>
                <w:numId w:val="17"/>
              </w:numPr>
              <w:tabs>
                <w:tab w:val="left" w:pos="567"/>
                <w:tab w:val="left" w:pos="1890"/>
              </w:tabs>
              <w:spacing w:line="276" w:lineRule="auto"/>
              <w:ind w:left="0" w:hanging="567"/>
              <w:rPr>
                <w:lang w:val="en-US"/>
              </w:rPr>
            </w:pPr>
            <w:r w:rsidRPr="00EF6320">
              <w:rPr>
                <w:lang w:val="en-US"/>
              </w:rPr>
              <w:t xml:space="preserve">10.11.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subantreprenorii</w:t>
            </w:r>
            <w:proofErr w:type="spellEnd"/>
            <w:r w:rsidR="00460653" w:rsidRPr="00EF6320">
              <w:rPr>
                <w:lang w:val="en-US"/>
              </w:rPr>
              <w:t xml:space="preserve"> </w:t>
            </w:r>
            <w:proofErr w:type="spellStart"/>
            <w:r w:rsidR="00460653" w:rsidRPr="00EF6320">
              <w:rPr>
                <w:lang w:val="en-US"/>
              </w:rPr>
              <w:t>răspund</w:t>
            </w:r>
            <w:proofErr w:type="spellEnd"/>
            <w:r w:rsidR="00460653" w:rsidRPr="00EF6320">
              <w:rPr>
                <w:lang w:val="en-US"/>
              </w:rPr>
              <w:t xml:space="preserve"> </w:t>
            </w:r>
            <w:proofErr w:type="spellStart"/>
            <w:r w:rsidR="00460653" w:rsidRPr="00EF6320">
              <w:rPr>
                <w:lang w:val="en-US"/>
              </w:rPr>
              <w:t>soli</w:t>
            </w:r>
            <w:r w:rsidR="00DA1062" w:rsidRPr="00EF6320">
              <w:rPr>
                <w:lang w:val="en-US"/>
              </w:rPr>
              <w:t>dar</w:t>
            </w:r>
            <w:proofErr w:type="spellEnd"/>
            <w:r w:rsidR="00DA1062" w:rsidRPr="00EF6320">
              <w:rPr>
                <w:lang w:val="en-US"/>
              </w:rPr>
              <w:t xml:space="preserve"> </w:t>
            </w:r>
            <w:proofErr w:type="spellStart"/>
            <w:r w:rsidR="00DA1062" w:rsidRPr="00EF6320">
              <w:rPr>
                <w:lang w:val="en-US"/>
              </w:rPr>
              <w:t>pentru</w:t>
            </w:r>
            <w:proofErr w:type="spellEnd"/>
            <w:r w:rsidR="00DA1062" w:rsidRPr="00EF6320">
              <w:rPr>
                <w:lang w:val="en-US"/>
              </w:rPr>
              <w:t xml:space="preserve"> </w:t>
            </w:r>
            <w:proofErr w:type="spellStart"/>
            <w:r w:rsidR="00DA1062" w:rsidRPr="00EF6320">
              <w:rPr>
                <w:lang w:val="en-US"/>
              </w:rPr>
              <w:t>neexecutarea</w:t>
            </w:r>
            <w:proofErr w:type="spellEnd"/>
            <w:r w:rsidR="00DA1062" w:rsidRPr="00EF6320">
              <w:rPr>
                <w:lang w:val="en-US"/>
              </w:rPr>
              <w:t xml:space="preserve"> </w:t>
            </w:r>
            <w:proofErr w:type="spellStart"/>
            <w:r w:rsidR="00DA1062" w:rsidRPr="00EF6320">
              <w:rPr>
                <w:lang w:val="en-US"/>
              </w:rPr>
              <w:t>obligaț</w:t>
            </w:r>
            <w:r w:rsidR="00460653" w:rsidRPr="00EF6320">
              <w:rPr>
                <w:lang w:val="en-US"/>
              </w:rPr>
              <w:t>iil</w:t>
            </w:r>
            <w:r w:rsidR="00BB2CB2" w:rsidRPr="00EF6320">
              <w:rPr>
                <w:lang w:val="en-US"/>
              </w:rPr>
              <w:t>or</w:t>
            </w:r>
            <w:proofErr w:type="spellEnd"/>
            <w:r w:rsidR="00460653" w:rsidRPr="00EF6320">
              <w:rPr>
                <w:lang w:val="en-US"/>
              </w:rPr>
              <w:t xml:space="preserve"> </w:t>
            </w:r>
            <w:proofErr w:type="spellStart"/>
            <w:r w:rsidR="00460653" w:rsidRPr="00EF6320">
              <w:rPr>
                <w:lang w:val="en-US"/>
              </w:rPr>
              <w:t>contractuale</w:t>
            </w:r>
            <w:proofErr w:type="spellEnd"/>
            <w:r w:rsidR="00460653" w:rsidRPr="00EF6320">
              <w:rPr>
                <w:lang w:val="en-US"/>
              </w:rPr>
              <w:t>.</w:t>
            </w:r>
          </w:p>
          <w:p w14:paraId="13E8A6D6" w14:textId="77777777" w:rsidR="00460653" w:rsidRPr="00EF6320" w:rsidRDefault="00460653" w:rsidP="00196AB4">
            <w:pPr>
              <w:pStyle w:val="af2"/>
              <w:tabs>
                <w:tab w:val="left" w:pos="567"/>
                <w:tab w:val="left" w:pos="1890"/>
              </w:tabs>
              <w:spacing w:line="276" w:lineRule="auto"/>
              <w:ind w:firstLine="0"/>
              <w:rPr>
                <w:lang w:val="en-US"/>
              </w:rPr>
            </w:pPr>
          </w:p>
          <w:p w14:paraId="5F551444"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5DF75B34"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7572C64F" w14:textId="77777777" w:rsidR="00460653" w:rsidRPr="00FF430B" w:rsidRDefault="00460653" w:rsidP="00196AB4">
            <w:pPr>
              <w:tabs>
                <w:tab w:val="left" w:pos="567"/>
              </w:tabs>
              <w:jc w:val="both"/>
            </w:pPr>
          </w:p>
          <w:p w14:paraId="4F2EBE88"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4F504EBB" w14:textId="77777777" w:rsidR="00460653" w:rsidRPr="00EF6320" w:rsidRDefault="00D53233" w:rsidP="00D53233">
            <w:pPr>
              <w:pStyle w:val="af2"/>
              <w:tabs>
                <w:tab w:val="left" w:pos="567"/>
              </w:tabs>
              <w:spacing w:line="276" w:lineRule="auto"/>
              <w:ind w:firstLine="0"/>
              <w:rPr>
                <w:lang w:val="en-US"/>
              </w:rPr>
            </w:pPr>
            <w:r w:rsidRPr="00EF6320">
              <w:rPr>
                <w:lang w:val="en-US"/>
              </w:rPr>
              <w:t xml:space="preserve">12.1. </w:t>
            </w:r>
            <w:proofErr w:type="spellStart"/>
            <w:r w:rsidR="00460653" w:rsidRPr="00EF6320">
              <w:rPr>
                <w:lang w:val="en-US"/>
              </w:rPr>
              <w:t>Antreprenorul</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cere </w:t>
            </w:r>
            <w:proofErr w:type="spellStart"/>
            <w:r w:rsidR="00BB2CB2" w:rsidRPr="00EF6320">
              <w:rPr>
                <w:lang w:val="en-US"/>
              </w:rPr>
              <w:t>rezoluțiunea</w:t>
            </w:r>
            <w:r w:rsidR="00460653" w:rsidRPr="00EF6320">
              <w:rPr>
                <w:lang w:val="en-US"/>
              </w:rPr>
              <w:t>contractului</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
          <w:p w14:paraId="56E94847"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E86BEA8"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224D1E55"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3915A8E" w14:textId="77777777" w:rsidR="00460653" w:rsidRPr="00EF6320" w:rsidRDefault="00D53233" w:rsidP="002F556B">
            <w:pPr>
              <w:pStyle w:val="af2"/>
              <w:numPr>
                <w:ilvl w:val="1"/>
                <w:numId w:val="17"/>
              </w:numPr>
              <w:tabs>
                <w:tab w:val="left" w:pos="567"/>
              </w:tabs>
              <w:spacing w:line="276" w:lineRule="auto"/>
              <w:ind w:left="0" w:hanging="567"/>
              <w:rPr>
                <w:lang w:val="en-US"/>
              </w:rPr>
            </w:pPr>
            <w:r w:rsidRPr="00EF6320">
              <w:rPr>
                <w:lang w:val="en-US"/>
              </w:rPr>
              <w:t xml:space="preserve">12.2.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cere </w:t>
            </w:r>
            <w:proofErr w:type="spellStart"/>
            <w:r w:rsidR="00BB2CB2" w:rsidRPr="00EF6320">
              <w:rPr>
                <w:lang w:val="en-US"/>
              </w:rPr>
              <w:t>rezoluțiunea</w:t>
            </w:r>
            <w:r w:rsidR="00460653" w:rsidRPr="00EF6320">
              <w:rPr>
                <w:lang w:val="en-US"/>
              </w:rPr>
              <w:t>contractului</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
          <w:p w14:paraId="7A4BAB7C" w14:textId="77777777" w:rsidR="00460653" w:rsidRPr="00FF430B" w:rsidRDefault="007323B6" w:rsidP="002F556B">
            <w:pPr>
              <w:pStyle w:val="a"/>
              <w:numPr>
                <w:ilvl w:val="0"/>
                <w:numId w:val="14"/>
              </w:numPr>
              <w:tabs>
                <w:tab w:val="clear" w:pos="1134"/>
                <w:tab w:val="left" w:pos="1276"/>
              </w:tabs>
              <w:ind w:left="0"/>
              <w:contextualSpacing/>
            </w:pPr>
            <w:proofErr w:type="gramStart"/>
            <w:r w:rsidRPr="00FF430B">
              <w:t>a)</w:t>
            </w:r>
            <w:proofErr w:type="spellStart"/>
            <w:r w:rsidR="00460653" w:rsidRPr="00FF430B">
              <w:t>Antreprenorul</w:t>
            </w:r>
            <w:proofErr w:type="spellEnd"/>
            <w:proofErr w:type="gram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w:t>
            </w:r>
            <w:proofErr w:type="spellStart"/>
            <w:r w:rsidR="0001066E" w:rsidRPr="00FF430B">
              <w:t>sunt</w:t>
            </w:r>
            <w:r w:rsidR="00BB2CB2" w:rsidRPr="00FF430B">
              <w:t>sub</w:t>
            </w:r>
            <w:r w:rsidR="00460653" w:rsidRPr="00FF430B">
              <w:t>sechestru</w:t>
            </w:r>
            <w:proofErr w:type="spellEnd"/>
            <w:r w:rsidR="00460653" w:rsidRPr="00FF430B">
              <w:t>;</w:t>
            </w:r>
          </w:p>
          <w:p w14:paraId="43FEB333"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1D2D8EC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7CC6886"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77D2C7E6" w14:textId="77777777" w:rsidR="00460653" w:rsidRPr="00EF6320" w:rsidRDefault="007323B6" w:rsidP="002F556B">
            <w:pPr>
              <w:pStyle w:val="af2"/>
              <w:numPr>
                <w:ilvl w:val="1"/>
                <w:numId w:val="17"/>
              </w:numPr>
              <w:tabs>
                <w:tab w:val="left" w:pos="567"/>
              </w:tabs>
              <w:ind w:left="0" w:hanging="567"/>
              <w:rPr>
                <w:lang w:val="en-US"/>
              </w:rPr>
            </w:pPr>
            <w:r w:rsidRPr="00EF6320">
              <w:rPr>
                <w:lang w:val="en-US"/>
              </w:rPr>
              <w:t xml:space="preserve">12.3. </w:t>
            </w:r>
            <w:proofErr w:type="spellStart"/>
            <w:r w:rsidR="00460653" w:rsidRPr="00EF6320">
              <w:rPr>
                <w:lang w:val="en-US"/>
              </w:rPr>
              <w:t>Contractul</w:t>
            </w:r>
            <w:proofErr w:type="spellEnd"/>
            <w:r w:rsidR="00460653" w:rsidRPr="00EF6320">
              <w:rPr>
                <w:lang w:val="en-US"/>
              </w:rPr>
              <w:t xml:space="preserve"> se </w:t>
            </w:r>
            <w:proofErr w:type="spellStart"/>
            <w:r w:rsidR="00460653" w:rsidRPr="00EF6320">
              <w:rPr>
                <w:lang w:val="en-US"/>
              </w:rPr>
              <w:t>consideră</w:t>
            </w:r>
            <w:proofErr w:type="spellEnd"/>
            <w:r w:rsidR="00460653" w:rsidRPr="00EF6320">
              <w:rPr>
                <w:lang w:val="en-US"/>
              </w:rPr>
              <w:t xml:space="preserve"> </w:t>
            </w:r>
            <w:proofErr w:type="spellStart"/>
            <w:r w:rsidR="00BB2CB2" w:rsidRPr="00EF6320">
              <w:rPr>
                <w:lang w:val="en-US"/>
              </w:rPr>
              <w:t>rezolvit</w:t>
            </w:r>
            <w:proofErr w:type="spellEnd"/>
            <w:r w:rsidR="00460653" w:rsidRPr="00EF6320">
              <w:rPr>
                <w:lang w:val="en-US"/>
              </w:rPr>
              <w:t xml:space="preserve">, </w:t>
            </w:r>
            <w:proofErr w:type="spellStart"/>
            <w:r w:rsidR="00460653" w:rsidRPr="00EF6320">
              <w:rPr>
                <w:lang w:val="en-US"/>
              </w:rPr>
              <w:t>dacă</w:t>
            </w:r>
            <w:proofErr w:type="spellEnd"/>
            <w:r w:rsidR="00460653" w:rsidRPr="00EF6320">
              <w:rPr>
                <w:lang w:val="en-US"/>
              </w:rPr>
              <w:t xml:space="preserve"> </w:t>
            </w:r>
            <w:proofErr w:type="spellStart"/>
            <w:r w:rsidR="00460653" w:rsidRPr="00EF6320">
              <w:rPr>
                <w:lang w:val="en-US"/>
              </w:rPr>
              <w:t>partea</w:t>
            </w:r>
            <w:proofErr w:type="spellEnd"/>
            <w:r w:rsidR="00460653" w:rsidRPr="00EF6320">
              <w:rPr>
                <w:lang w:val="en-US"/>
              </w:rPr>
              <w:t xml:space="preserve"> </w:t>
            </w:r>
            <w:proofErr w:type="spellStart"/>
            <w:r w:rsidR="00460653" w:rsidRPr="00EF6320">
              <w:rPr>
                <w:lang w:val="en-US"/>
              </w:rPr>
              <w:t>contractantă</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comunica</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scris</w:t>
            </w:r>
            <w:proofErr w:type="spellEnd"/>
            <w:r w:rsidR="00460653" w:rsidRPr="00EF6320">
              <w:rPr>
                <w:lang w:val="en-US"/>
              </w:rPr>
              <w:t xml:space="preserve"> </w:t>
            </w:r>
            <w:proofErr w:type="spellStart"/>
            <w:r w:rsidR="00460653" w:rsidRPr="00EF6320">
              <w:rPr>
                <w:lang w:val="en-US"/>
              </w:rPr>
              <w:t>cele</w:t>
            </w:r>
            <w:r w:rsidRPr="00EF6320">
              <w:rPr>
                <w:lang w:val="en-US"/>
              </w:rPr>
              <w:t>i</w:t>
            </w:r>
            <w:r w:rsidR="00460653" w:rsidRPr="00EF6320">
              <w:rPr>
                <w:lang w:val="en-US"/>
              </w:rPr>
              <w:t>lalte</w:t>
            </w:r>
            <w:proofErr w:type="spellEnd"/>
            <w:r w:rsidR="00460653" w:rsidRPr="00EF6320">
              <w:rPr>
                <w:lang w:val="en-US"/>
              </w:rPr>
              <w:t xml:space="preserve"> </w:t>
            </w:r>
            <w:proofErr w:type="spellStart"/>
            <w:r w:rsidR="00460653" w:rsidRPr="00EF6320">
              <w:rPr>
                <w:lang w:val="en-US"/>
              </w:rPr>
              <w:t>părţi</w:t>
            </w:r>
            <w:proofErr w:type="spellEnd"/>
            <w:r w:rsidR="00460653" w:rsidRPr="00EF6320">
              <w:rPr>
                <w:lang w:val="en-US"/>
              </w:rPr>
              <w:t xml:space="preserve"> </w:t>
            </w:r>
            <w:proofErr w:type="spellStart"/>
            <w:r w:rsidR="00460653" w:rsidRPr="00EF6320">
              <w:rPr>
                <w:lang w:val="en-US"/>
              </w:rPr>
              <w:t>contractante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termen de 15 </w:t>
            </w:r>
            <w:proofErr w:type="spellStart"/>
            <w:r w:rsidR="00460653" w:rsidRPr="00EF6320">
              <w:rPr>
                <w:lang w:val="en-US"/>
              </w:rPr>
              <w:t>zile</w:t>
            </w:r>
            <w:proofErr w:type="spellEnd"/>
            <w:r w:rsidR="00460653" w:rsidRPr="00EF6320">
              <w:rPr>
                <w:lang w:val="en-US"/>
              </w:rPr>
              <w:t xml:space="preserve"> </w:t>
            </w:r>
            <w:proofErr w:type="spellStart"/>
            <w:r w:rsidR="00460653" w:rsidRPr="00EF6320">
              <w:rPr>
                <w:lang w:val="en-US"/>
              </w:rPr>
              <w:t>motivele</w:t>
            </w:r>
            <w:proofErr w:type="spellEnd"/>
            <w:r w:rsidR="00460653" w:rsidRPr="00EF6320">
              <w:rPr>
                <w:lang w:val="en-US"/>
              </w:rPr>
              <w:t xml:space="preserve"> indicate la </w:t>
            </w:r>
            <w:proofErr w:type="spellStart"/>
            <w:r w:rsidR="00460653" w:rsidRPr="00EF6320">
              <w:rPr>
                <w:lang w:val="en-US"/>
              </w:rPr>
              <w:t>punctele</w:t>
            </w:r>
            <w:proofErr w:type="spellEnd"/>
            <w:r w:rsidR="00460653" w:rsidRPr="00EF6320">
              <w:rPr>
                <w:lang w:val="en-US"/>
              </w:rPr>
              <w:t xml:space="preserve"> 1</w:t>
            </w:r>
            <w:r w:rsidR="00D379F6" w:rsidRPr="00EF6320">
              <w:rPr>
                <w:lang w:val="en-US"/>
              </w:rPr>
              <w:t>2</w:t>
            </w:r>
            <w:r w:rsidR="00460653" w:rsidRPr="00EF6320">
              <w:rPr>
                <w:lang w:val="en-US"/>
              </w:rPr>
              <w:t xml:space="preserve">.1 </w:t>
            </w:r>
            <w:proofErr w:type="spellStart"/>
            <w:r w:rsidR="00460653" w:rsidRPr="00EF6320">
              <w:rPr>
                <w:lang w:val="en-US"/>
              </w:rPr>
              <w:t>şi</w:t>
            </w:r>
            <w:proofErr w:type="spellEnd"/>
            <w:r w:rsidR="00460653" w:rsidRPr="00EF6320">
              <w:rPr>
                <w:lang w:val="en-US"/>
              </w:rPr>
              <w:t xml:space="preserve"> 1</w:t>
            </w:r>
            <w:r w:rsidR="00D379F6" w:rsidRPr="00EF6320">
              <w:rPr>
                <w:lang w:val="en-US"/>
              </w:rPr>
              <w:t>2</w:t>
            </w:r>
            <w:r w:rsidR="00460653" w:rsidRPr="00EF6320">
              <w:rPr>
                <w:lang w:val="en-US"/>
              </w:rPr>
              <w:t xml:space="preserve">.2 din </w:t>
            </w:r>
            <w:proofErr w:type="spellStart"/>
            <w:r w:rsidR="00460653" w:rsidRPr="00EF6320">
              <w:rPr>
                <w:lang w:val="en-US"/>
              </w:rPr>
              <w:t>prezentul</w:t>
            </w:r>
            <w:proofErr w:type="spellEnd"/>
            <w:r w:rsidR="00460653" w:rsidRPr="00EF6320">
              <w:rPr>
                <w:lang w:val="en-US"/>
              </w:rPr>
              <w:t xml:space="preserve"> contract.  </w:t>
            </w:r>
          </w:p>
          <w:p w14:paraId="6C4BC00F" w14:textId="77777777" w:rsidR="00460653" w:rsidRPr="00EF6320" w:rsidRDefault="007323B6" w:rsidP="002F556B">
            <w:pPr>
              <w:pStyle w:val="af2"/>
              <w:numPr>
                <w:ilvl w:val="1"/>
                <w:numId w:val="17"/>
              </w:numPr>
              <w:tabs>
                <w:tab w:val="left" w:pos="567"/>
              </w:tabs>
              <w:ind w:left="0" w:hanging="567"/>
              <w:rPr>
                <w:lang w:val="en-US"/>
              </w:rPr>
            </w:pPr>
            <w:r w:rsidRPr="00EF6320">
              <w:rPr>
                <w:lang w:val="en-US"/>
              </w:rPr>
              <w:lastRenderedPageBreak/>
              <w:t xml:space="preserve">12.4.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w:t>
            </w:r>
            <w:proofErr w:type="spellEnd"/>
            <w:r w:rsidR="00460653" w:rsidRPr="00EF6320">
              <w:rPr>
                <w:lang w:val="en-US"/>
              </w:rPr>
              <w:t xml:space="preserve"> de </w:t>
            </w:r>
            <w:proofErr w:type="spellStart"/>
            <w:r w:rsidR="00BB2CB2" w:rsidRPr="00EF6320">
              <w:rPr>
                <w:lang w:val="en-US"/>
              </w:rPr>
              <w:t>rezoluțiune</w:t>
            </w:r>
            <w:r w:rsidR="00460653" w:rsidRPr="00EF6320">
              <w:rPr>
                <w:lang w:val="en-US"/>
              </w:rPr>
              <w:t>a</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convoca</w:t>
            </w:r>
            <w:proofErr w:type="spellEnd"/>
            <w:r w:rsidR="00460653" w:rsidRPr="00EF6320">
              <w:rPr>
                <w:lang w:val="en-US"/>
              </w:rPr>
              <w:t xml:space="preserve"> </w:t>
            </w:r>
            <w:proofErr w:type="spellStart"/>
            <w:r w:rsidR="00460653" w:rsidRPr="00EF6320">
              <w:rPr>
                <w:lang w:val="en-US"/>
              </w:rPr>
              <w:t>comisia</w:t>
            </w:r>
            <w:proofErr w:type="spellEnd"/>
            <w:r w:rsidR="00460653" w:rsidRPr="00EF6320">
              <w:rPr>
                <w:lang w:val="en-US"/>
              </w:rPr>
              <w:t xml:space="preserve"> de </w:t>
            </w:r>
            <w:proofErr w:type="spellStart"/>
            <w:r w:rsidR="00460653" w:rsidRPr="00EF6320">
              <w:rPr>
                <w:lang w:val="en-US"/>
              </w:rPr>
              <w:t>recepţie</w:t>
            </w:r>
            <w:proofErr w:type="spellEnd"/>
            <w:r w:rsidR="00460653" w:rsidRPr="00EF6320">
              <w:rPr>
                <w:lang w:val="en-US"/>
              </w:rPr>
              <w:t xml:space="preserve"> care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efectua</w:t>
            </w:r>
            <w:proofErr w:type="spellEnd"/>
            <w:r w:rsidR="00460653" w:rsidRPr="00EF6320">
              <w:rPr>
                <w:lang w:val="en-US"/>
              </w:rPr>
              <w:t xml:space="preserve"> </w:t>
            </w:r>
            <w:proofErr w:type="spellStart"/>
            <w:r w:rsidR="00460653" w:rsidRPr="00EF6320">
              <w:rPr>
                <w:lang w:val="en-US"/>
              </w:rPr>
              <w:t>recepţia</w:t>
            </w:r>
            <w:proofErr w:type="spellEnd"/>
            <w:r w:rsidR="00460653" w:rsidRPr="00EF6320">
              <w:rPr>
                <w:lang w:val="en-US"/>
              </w:rPr>
              <w:t xml:space="preserve"> </w:t>
            </w:r>
            <w:proofErr w:type="spellStart"/>
            <w:r w:rsidR="00460653" w:rsidRPr="00EF6320">
              <w:rPr>
                <w:lang w:val="en-US"/>
              </w:rPr>
              <w:t>cantitativă</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calitativ</w:t>
            </w:r>
            <w:r w:rsidR="00D74B95" w:rsidRPr="00EF6320">
              <w:rPr>
                <w:lang w:val="en-US"/>
              </w:rPr>
              <w:t>ă</w:t>
            </w:r>
            <w:proofErr w:type="spellEnd"/>
            <w:r w:rsidR="00460653" w:rsidRPr="00EF6320">
              <w:rPr>
                <w:lang w:val="en-US"/>
              </w:rPr>
              <w:t xml:space="preserve"> a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executate</w:t>
            </w:r>
            <w:r w:rsidR="00D74B95" w:rsidRPr="00EF6320">
              <w:rPr>
                <w:lang w:val="en-US"/>
              </w:rPr>
              <w:t>,în</w:t>
            </w:r>
            <w:proofErr w:type="spellEnd"/>
            <w:r w:rsidR="00D74B95" w:rsidRPr="00EF6320">
              <w:rPr>
                <w:lang w:val="en-US"/>
              </w:rPr>
              <w:t xml:space="preserve"> maximum 15 </w:t>
            </w:r>
            <w:proofErr w:type="spellStart"/>
            <w:r w:rsidR="00D74B95" w:rsidRPr="00EF6320">
              <w:rPr>
                <w:lang w:val="en-US"/>
              </w:rPr>
              <w:t>zile</w:t>
            </w:r>
            <w:proofErr w:type="spellEnd"/>
            <w:r w:rsidR="00D74B95" w:rsidRPr="00EF6320">
              <w:rPr>
                <w:lang w:val="en-US"/>
              </w:rPr>
              <w:t xml:space="preserve"> de la data </w:t>
            </w:r>
            <w:proofErr w:type="spellStart"/>
            <w:r w:rsidR="00BB2CB2" w:rsidRPr="00EF6320">
              <w:rPr>
                <w:lang w:val="en-US"/>
              </w:rPr>
              <w:t>rezoluțiunii</w:t>
            </w:r>
            <w:r w:rsidR="00D74B95" w:rsidRPr="00EF6320">
              <w:rPr>
                <w:lang w:val="en-US"/>
              </w:rPr>
              <w:t>contractului</w:t>
            </w:r>
            <w:proofErr w:type="spellEnd"/>
            <w:r w:rsidR="00D74B95" w:rsidRPr="00EF6320">
              <w:rPr>
                <w:lang w:val="en-US"/>
              </w:rPr>
              <w:t>.</w:t>
            </w:r>
          </w:p>
          <w:p w14:paraId="3113E2E1" w14:textId="77777777" w:rsidR="00460653" w:rsidRPr="00EF6320" w:rsidRDefault="007323B6" w:rsidP="002F556B">
            <w:pPr>
              <w:pStyle w:val="af2"/>
              <w:numPr>
                <w:ilvl w:val="1"/>
                <w:numId w:val="17"/>
              </w:numPr>
              <w:tabs>
                <w:tab w:val="left" w:pos="567"/>
              </w:tabs>
              <w:ind w:left="0" w:hanging="567"/>
              <w:rPr>
                <w:lang w:val="en-US"/>
              </w:rPr>
            </w:pPr>
            <w:r w:rsidRPr="00EF6320">
              <w:rPr>
                <w:lang w:val="en-US"/>
              </w:rPr>
              <w:t xml:space="preserve">12.5.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cazul</w:t>
            </w:r>
            <w:proofErr w:type="spellEnd"/>
            <w:r w:rsidR="00460653" w:rsidRPr="00EF6320">
              <w:rPr>
                <w:lang w:val="en-US"/>
              </w:rPr>
              <w:t xml:space="preserve"> </w:t>
            </w:r>
            <w:proofErr w:type="spellStart"/>
            <w:r w:rsidR="00BB2CB2" w:rsidRPr="00EF6320">
              <w:rPr>
                <w:lang w:val="en-US"/>
              </w:rPr>
              <w:t>rezoluțiunii</w:t>
            </w:r>
            <w:r w:rsidR="00460653" w:rsidRPr="00EF6320">
              <w:rPr>
                <w:lang w:val="en-US"/>
              </w:rPr>
              <w:t>contractului</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va</w:t>
            </w:r>
            <w:proofErr w:type="spellEnd"/>
            <w:r w:rsidR="00460653" w:rsidRPr="00EF6320">
              <w:rPr>
                <w:lang w:val="en-US"/>
              </w:rPr>
              <w:t xml:space="preserve"> </w:t>
            </w:r>
            <w:proofErr w:type="spellStart"/>
            <w:r w:rsidR="00460653" w:rsidRPr="00EF6320">
              <w:rPr>
                <w:lang w:val="en-US"/>
              </w:rPr>
              <w:t>întocmi</w:t>
            </w:r>
            <w:proofErr w:type="spellEnd"/>
            <w:r w:rsidR="00460653" w:rsidRPr="00EF6320">
              <w:rPr>
                <w:lang w:val="en-US"/>
              </w:rPr>
              <w:t xml:space="preserve"> </w:t>
            </w:r>
            <w:proofErr w:type="spellStart"/>
            <w:r w:rsidR="00460653" w:rsidRPr="00EF6320">
              <w:rPr>
                <w:lang w:val="en-US"/>
              </w:rPr>
              <w:t>situaţia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efectiv</w:t>
            </w:r>
            <w:proofErr w:type="spellEnd"/>
            <w:r w:rsidR="00460653" w:rsidRPr="00EF6320">
              <w:rPr>
                <w:lang w:val="en-US"/>
              </w:rPr>
              <w:t xml:space="preserve"> </w:t>
            </w:r>
            <w:proofErr w:type="spellStart"/>
            <w:r w:rsidR="00460653" w:rsidRPr="00EF6320">
              <w:rPr>
                <w:lang w:val="en-US"/>
              </w:rPr>
              <w:t>executate</w:t>
            </w:r>
            <w:proofErr w:type="spellEnd"/>
            <w:r w:rsidR="00460653" w:rsidRPr="00EF6320">
              <w:rPr>
                <w:lang w:val="en-US"/>
              </w:rPr>
              <w:t xml:space="preserve">, </w:t>
            </w:r>
            <w:proofErr w:type="spellStart"/>
            <w:r w:rsidR="00460653" w:rsidRPr="00EF6320">
              <w:rPr>
                <w:lang w:val="en-US"/>
              </w:rPr>
              <w:t>inventarul</w:t>
            </w:r>
            <w:proofErr w:type="spellEnd"/>
            <w:r w:rsidR="00460653" w:rsidRPr="00EF6320">
              <w:rPr>
                <w:lang w:val="en-US"/>
              </w:rPr>
              <w:t xml:space="preserve"> </w:t>
            </w:r>
            <w:proofErr w:type="spellStart"/>
            <w:r w:rsidR="00460653" w:rsidRPr="00EF6320">
              <w:rPr>
                <w:lang w:val="en-US"/>
              </w:rPr>
              <w:t>materialelor</w:t>
            </w:r>
            <w:proofErr w:type="spellEnd"/>
            <w:r w:rsidR="00460653" w:rsidRPr="00EF6320">
              <w:rPr>
                <w:lang w:val="en-US"/>
              </w:rPr>
              <w:t xml:space="preserve">, </w:t>
            </w:r>
            <w:proofErr w:type="spellStart"/>
            <w:r w:rsidR="00460653" w:rsidRPr="00EF6320">
              <w:rPr>
                <w:lang w:val="en-US"/>
              </w:rPr>
              <w:t>utilajelor</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w:t>
            </w:r>
            <w:proofErr w:type="spellStart"/>
            <w:r w:rsidR="00460653" w:rsidRPr="00EF6320">
              <w:rPr>
                <w:lang w:val="en-US"/>
              </w:rPr>
              <w:t>provizorii</w:t>
            </w:r>
            <w:proofErr w:type="spellEnd"/>
            <w:r w:rsidR="00460653" w:rsidRPr="00EF6320">
              <w:rPr>
                <w:lang w:val="en-US"/>
              </w:rPr>
              <w:t xml:space="preserve">, </w:t>
            </w:r>
            <w:proofErr w:type="spellStart"/>
            <w:r w:rsidR="00460653" w:rsidRPr="00EF6320">
              <w:rPr>
                <w:lang w:val="en-US"/>
              </w:rPr>
              <w:t>după</w:t>
            </w:r>
            <w:proofErr w:type="spellEnd"/>
            <w:r w:rsidR="00460653" w:rsidRPr="00EF6320">
              <w:rPr>
                <w:lang w:val="en-US"/>
              </w:rPr>
              <w:t xml:space="preserve"> care se </w:t>
            </w:r>
            <w:proofErr w:type="spellStart"/>
            <w:r w:rsidR="00460653" w:rsidRPr="00EF6320">
              <w:rPr>
                <w:lang w:val="en-US"/>
              </w:rPr>
              <w:t>vor</w:t>
            </w:r>
            <w:proofErr w:type="spellEnd"/>
            <w:r w:rsidR="00460653" w:rsidRPr="00EF6320">
              <w:rPr>
                <w:lang w:val="en-US"/>
              </w:rPr>
              <w:t xml:space="preserve"> </w:t>
            </w:r>
            <w:proofErr w:type="spellStart"/>
            <w:r w:rsidR="00460653" w:rsidRPr="00EF6320">
              <w:rPr>
                <w:lang w:val="en-US"/>
              </w:rPr>
              <w:t>stabili</w:t>
            </w:r>
            <w:proofErr w:type="spellEnd"/>
            <w:r w:rsidR="00460653" w:rsidRPr="00EF6320">
              <w:rPr>
                <w:lang w:val="en-US"/>
              </w:rPr>
              <w:t xml:space="preserve"> </w:t>
            </w:r>
            <w:proofErr w:type="spellStart"/>
            <w:r w:rsidR="00460653" w:rsidRPr="00EF6320">
              <w:rPr>
                <w:lang w:val="en-US"/>
              </w:rPr>
              <w:t>sumele</w:t>
            </w:r>
            <w:proofErr w:type="spellEnd"/>
            <w:r w:rsidR="00460653" w:rsidRPr="00EF6320">
              <w:rPr>
                <w:lang w:val="en-US"/>
              </w:rPr>
              <w:t xml:space="preserve"> care </w:t>
            </w:r>
            <w:proofErr w:type="spellStart"/>
            <w:r w:rsidR="00460653" w:rsidRPr="00EF6320">
              <w:rPr>
                <w:lang w:val="en-US"/>
              </w:rPr>
              <w:t>urmează</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le </w:t>
            </w:r>
            <w:proofErr w:type="spellStart"/>
            <w:r w:rsidR="00460653" w:rsidRPr="00EF6320">
              <w:rPr>
                <w:lang w:val="en-US"/>
              </w:rPr>
              <w:t>plătească</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conformitate</w:t>
            </w:r>
            <w:proofErr w:type="spellEnd"/>
            <w:r w:rsidR="00460653" w:rsidRPr="00EF6320">
              <w:rPr>
                <w:lang w:val="en-US"/>
              </w:rPr>
              <w:t xml:space="preserve"> cu </w:t>
            </w:r>
            <w:proofErr w:type="spellStart"/>
            <w:r w:rsidR="00460653" w:rsidRPr="00EF6320">
              <w:rPr>
                <w:lang w:val="en-US"/>
              </w:rPr>
              <w:t>prevederile</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precum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daunele</w:t>
            </w:r>
            <w:proofErr w:type="spellEnd"/>
            <w:r w:rsidR="00460653" w:rsidRPr="00EF6320">
              <w:rPr>
                <w:lang w:val="en-US"/>
              </w:rPr>
              <w:t xml:space="preserve"> pe care </w:t>
            </w:r>
            <w:proofErr w:type="spellStart"/>
            <w:r w:rsidR="00460653" w:rsidRPr="00EF6320">
              <w:rPr>
                <w:lang w:val="en-US"/>
              </w:rPr>
              <w:t>trebuie</w:t>
            </w:r>
            <w:proofErr w:type="spellEnd"/>
            <w:r w:rsidR="00460653" w:rsidRPr="00EF6320">
              <w:rPr>
                <w:lang w:val="en-US"/>
              </w:rPr>
              <w:t xml:space="preserve"> </w:t>
            </w:r>
            <w:proofErr w:type="spellStart"/>
            <w:r w:rsidR="00460653" w:rsidRPr="00EF6320">
              <w:rPr>
                <w:lang w:val="en-US"/>
              </w:rPr>
              <w:t>să</w:t>
            </w:r>
            <w:proofErr w:type="spellEnd"/>
            <w:r w:rsidR="00460653" w:rsidRPr="00EF6320">
              <w:rPr>
                <w:lang w:val="en-US"/>
              </w:rPr>
              <w:t xml:space="preserve"> le </w:t>
            </w:r>
            <w:proofErr w:type="spellStart"/>
            <w:r w:rsidR="00460653" w:rsidRPr="00EF6320">
              <w:rPr>
                <w:lang w:val="en-US"/>
              </w:rPr>
              <w:t>suporte</w:t>
            </w:r>
            <w:proofErr w:type="spellEnd"/>
            <w:r w:rsidR="00460653" w:rsidRPr="00EF6320">
              <w:rPr>
                <w:lang w:val="en-US"/>
              </w:rPr>
              <w:t xml:space="preserve"> </w:t>
            </w:r>
            <w:proofErr w:type="spellStart"/>
            <w:r w:rsidR="00460653" w:rsidRPr="00EF6320">
              <w:rPr>
                <w:lang w:val="en-US"/>
              </w:rPr>
              <w:t>Antreprenorul</w:t>
            </w:r>
            <w:proofErr w:type="spellEnd"/>
            <w:r w:rsidR="00460653" w:rsidRPr="00EF6320">
              <w:rPr>
                <w:lang w:val="en-US"/>
              </w:rPr>
              <w:t xml:space="preserve"> din vina </w:t>
            </w:r>
            <w:proofErr w:type="spellStart"/>
            <w:r w:rsidR="00460653" w:rsidRPr="00EF6320">
              <w:rPr>
                <w:lang w:val="en-US"/>
              </w:rPr>
              <w:t>căruia</w:t>
            </w:r>
            <w:proofErr w:type="spellEnd"/>
            <w:r w:rsidR="00460653" w:rsidRPr="00EF6320">
              <w:rPr>
                <w:lang w:val="en-US"/>
              </w:rPr>
              <w:t xml:space="preserve"> s-a </w:t>
            </w:r>
            <w:proofErr w:type="spellStart"/>
            <w:r w:rsidR="00BB2CB2" w:rsidRPr="00EF6320">
              <w:rPr>
                <w:lang w:val="en-US"/>
              </w:rPr>
              <w:t>rezolvit</w:t>
            </w:r>
            <w:r w:rsidR="00460653" w:rsidRPr="00EF6320">
              <w:rPr>
                <w:lang w:val="en-US"/>
              </w:rPr>
              <w:t>contractul</w:t>
            </w:r>
            <w:proofErr w:type="spellEnd"/>
            <w:r w:rsidR="00460653" w:rsidRPr="00EF6320">
              <w:rPr>
                <w:lang w:val="en-US"/>
              </w:rPr>
              <w:t xml:space="preserve">. </w:t>
            </w:r>
          </w:p>
          <w:p w14:paraId="62F3AD13" w14:textId="77777777" w:rsidR="00460653" w:rsidRPr="00EF6320" w:rsidRDefault="007323B6" w:rsidP="002F556B">
            <w:pPr>
              <w:pStyle w:val="af2"/>
              <w:numPr>
                <w:ilvl w:val="1"/>
                <w:numId w:val="17"/>
              </w:numPr>
              <w:tabs>
                <w:tab w:val="left" w:pos="567"/>
              </w:tabs>
              <w:ind w:left="0" w:hanging="567"/>
              <w:rPr>
                <w:lang w:val="en-US"/>
              </w:rPr>
            </w:pPr>
            <w:r w:rsidRPr="00EF6320">
              <w:rPr>
                <w:lang w:val="en-US"/>
              </w:rPr>
              <w:t xml:space="preserve">12.6. </w:t>
            </w:r>
            <w:proofErr w:type="spellStart"/>
            <w:r w:rsidR="00460653" w:rsidRPr="00EF6320">
              <w:rPr>
                <w:lang w:val="en-US"/>
              </w:rPr>
              <w:t>După</w:t>
            </w:r>
            <w:proofErr w:type="spellEnd"/>
            <w:r w:rsidR="00460653" w:rsidRPr="00EF6320">
              <w:rPr>
                <w:lang w:val="en-US"/>
              </w:rPr>
              <w:t xml:space="preserve"> </w:t>
            </w:r>
            <w:proofErr w:type="spellStart"/>
            <w:r w:rsidR="00460653" w:rsidRPr="00EF6320">
              <w:rPr>
                <w:lang w:val="en-US"/>
              </w:rPr>
              <w:t>rez</w:t>
            </w:r>
            <w:r w:rsidR="00892A6D" w:rsidRPr="00EF6320">
              <w:rPr>
                <w:lang w:val="en-US"/>
              </w:rPr>
              <w:t>oluțiunea</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proofErr w:type="spellStart"/>
            <w:r w:rsidR="00460653" w:rsidRPr="00EF6320">
              <w:rPr>
                <w:lang w:val="en-US"/>
              </w:rPr>
              <w:t>Beneficiarul</w:t>
            </w:r>
            <w:proofErr w:type="spellEnd"/>
            <w:r w:rsidR="00460653" w:rsidRPr="00EF6320">
              <w:rPr>
                <w:lang w:val="en-US"/>
              </w:rPr>
              <w:t xml:space="preserve"> </w:t>
            </w:r>
            <w:proofErr w:type="spellStart"/>
            <w:r w:rsidR="00460653" w:rsidRPr="00EF6320">
              <w:rPr>
                <w:lang w:val="en-US"/>
              </w:rPr>
              <w:t>poate</w:t>
            </w:r>
            <w:proofErr w:type="spellEnd"/>
            <w:r w:rsidR="00460653" w:rsidRPr="00EF6320">
              <w:rPr>
                <w:lang w:val="en-US"/>
              </w:rPr>
              <w:t xml:space="preserve"> continua </w:t>
            </w:r>
            <w:proofErr w:type="spellStart"/>
            <w:r w:rsidR="00460653" w:rsidRPr="00EF6320">
              <w:rPr>
                <w:lang w:val="en-US"/>
              </w:rPr>
              <w:t>execuţia</w:t>
            </w:r>
            <w:proofErr w:type="spellEnd"/>
            <w:r w:rsidR="00460653" w:rsidRPr="00EF6320">
              <w:rPr>
                <w:lang w:val="en-US"/>
              </w:rPr>
              <w:t xml:space="preserve"> </w:t>
            </w:r>
            <w:proofErr w:type="spellStart"/>
            <w:r w:rsidR="00460653" w:rsidRPr="00EF6320">
              <w:rPr>
                <w:lang w:val="en-US"/>
              </w:rPr>
              <w:t>lucrărilor</w:t>
            </w:r>
            <w:proofErr w:type="spellEnd"/>
            <w:r w:rsidR="00460653" w:rsidRPr="00EF6320">
              <w:rPr>
                <w:lang w:val="en-US"/>
              </w:rPr>
              <w:t xml:space="preserve"> cu </w:t>
            </w:r>
            <w:proofErr w:type="spellStart"/>
            <w:r w:rsidR="00460653" w:rsidRPr="00EF6320">
              <w:rPr>
                <w:lang w:val="en-US"/>
              </w:rPr>
              <w:t>respectarea</w:t>
            </w:r>
            <w:proofErr w:type="spellEnd"/>
            <w:r w:rsidR="00460653" w:rsidRPr="00EF6320">
              <w:rPr>
                <w:lang w:val="en-US"/>
              </w:rPr>
              <w:t xml:space="preserve"> </w:t>
            </w:r>
            <w:proofErr w:type="spellStart"/>
            <w:r w:rsidR="00460653" w:rsidRPr="00EF6320">
              <w:rPr>
                <w:lang w:val="en-US"/>
              </w:rPr>
              <w:t>prevederilor</w:t>
            </w:r>
            <w:proofErr w:type="spellEnd"/>
            <w:r w:rsidR="00460653" w:rsidRPr="00EF6320">
              <w:rPr>
                <w:lang w:val="en-US"/>
              </w:rPr>
              <w:t xml:space="preserve"> </w:t>
            </w:r>
            <w:proofErr w:type="spellStart"/>
            <w:r w:rsidR="00460653" w:rsidRPr="00EF6320">
              <w:rPr>
                <w:lang w:val="en-US"/>
              </w:rPr>
              <w:t>legale</w:t>
            </w:r>
            <w:proofErr w:type="spellEnd"/>
            <w:r w:rsidR="00460653" w:rsidRPr="00EF6320">
              <w:rPr>
                <w:lang w:val="en-US"/>
              </w:rPr>
              <w:t xml:space="preserve">. </w:t>
            </w:r>
          </w:p>
          <w:p w14:paraId="39439BDA" w14:textId="77777777" w:rsidR="00E22640" w:rsidRPr="00EF6320" w:rsidRDefault="00E22640" w:rsidP="00E22640">
            <w:pPr>
              <w:pStyle w:val="af2"/>
              <w:tabs>
                <w:tab w:val="left" w:pos="567"/>
                <w:tab w:val="left" w:pos="2070"/>
              </w:tabs>
              <w:ind w:firstLine="0"/>
              <w:rPr>
                <w:lang w:val="en-US"/>
              </w:rPr>
            </w:pPr>
            <w:r w:rsidRPr="00EF6320">
              <w:rPr>
                <w:lang w:val="en-US"/>
              </w:rPr>
              <w:t xml:space="preserve">12.7. </w:t>
            </w:r>
            <w:proofErr w:type="spellStart"/>
            <w:r w:rsidRPr="00EF6320">
              <w:rPr>
                <w:lang w:val="en-US"/>
              </w:rPr>
              <w:t>Cazuri</w:t>
            </w:r>
            <w:proofErr w:type="spellEnd"/>
            <w:r w:rsidRPr="00EF6320">
              <w:rPr>
                <w:lang w:val="en-US"/>
              </w:rPr>
              <w:t xml:space="preserve"> </w:t>
            </w:r>
            <w:proofErr w:type="spellStart"/>
            <w:r w:rsidRPr="00EF6320">
              <w:rPr>
                <w:lang w:val="en-US"/>
              </w:rPr>
              <w:t>specifice</w:t>
            </w:r>
            <w:proofErr w:type="spellEnd"/>
            <w:r w:rsidRPr="00EF6320">
              <w:rPr>
                <w:lang w:val="en-US"/>
              </w:rPr>
              <w:t xml:space="preserve"> de </w:t>
            </w:r>
            <w:proofErr w:type="spellStart"/>
            <w:r w:rsidRPr="00EF6320">
              <w:rPr>
                <w:lang w:val="en-US"/>
              </w:rPr>
              <w:t>încetare</w:t>
            </w:r>
            <w:proofErr w:type="spellEnd"/>
            <w:r w:rsidRPr="00EF6320">
              <w:rPr>
                <w:lang w:val="en-US"/>
              </w:rPr>
              <w:t xml:space="preserve"> a </w:t>
            </w:r>
            <w:proofErr w:type="spellStart"/>
            <w:r w:rsidRPr="00EF6320">
              <w:rPr>
                <w:lang w:val="en-US"/>
              </w:rPr>
              <w:t>contractului</w:t>
            </w:r>
            <w:proofErr w:type="spellEnd"/>
            <w:r w:rsidRPr="00EF6320">
              <w:rPr>
                <w:lang w:val="en-US"/>
              </w:rPr>
              <w:t xml:space="preserve"> de </w:t>
            </w:r>
            <w:proofErr w:type="spellStart"/>
            <w:r w:rsidRPr="00EF6320">
              <w:rPr>
                <w:lang w:val="en-US"/>
              </w:rPr>
              <w:t>achiziţii</w:t>
            </w:r>
            <w:proofErr w:type="spellEnd"/>
            <w:r w:rsidRPr="00EF6320">
              <w:rPr>
                <w:lang w:val="en-US"/>
              </w:rPr>
              <w:t xml:space="preserve"> </w:t>
            </w:r>
            <w:proofErr w:type="spellStart"/>
            <w:r w:rsidRPr="00EF6320">
              <w:rPr>
                <w:lang w:val="en-US"/>
              </w:rPr>
              <w:t>publice</w:t>
            </w:r>
            <w:proofErr w:type="spellEnd"/>
            <w:r w:rsidRPr="00EF6320">
              <w:rPr>
                <w:lang w:val="en-US"/>
              </w:rPr>
              <w:t>:</w:t>
            </w:r>
          </w:p>
          <w:p w14:paraId="71BECDE3" w14:textId="77777777" w:rsidR="00E22640" w:rsidRPr="00EF6320" w:rsidRDefault="00F168DC" w:rsidP="00E22640">
            <w:pPr>
              <w:pStyle w:val="af2"/>
              <w:tabs>
                <w:tab w:val="left" w:pos="567"/>
                <w:tab w:val="left" w:pos="2070"/>
              </w:tabs>
              <w:ind w:firstLine="284"/>
              <w:rPr>
                <w:lang w:val="en-US"/>
              </w:rPr>
            </w:pPr>
            <w:proofErr w:type="spellStart"/>
            <w:r w:rsidRPr="00EF6320">
              <w:rPr>
                <w:lang w:val="en-US"/>
              </w:rPr>
              <w:t>Beneficiarul</w:t>
            </w:r>
            <w:proofErr w:type="spellEnd"/>
            <w:r w:rsidR="00E22640" w:rsidRPr="00EF6320">
              <w:rPr>
                <w:lang w:val="en-US"/>
              </w:rPr>
              <w:t xml:space="preserve"> are </w:t>
            </w:r>
            <w:proofErr w:type="spellStart"/>
            <w:r w:rsidR="00E22640" w:rsidRPr="00EF6320">
              <w:rPr>
                <w:lang w:val="en-US"/>
              </w:rPr>
              <w:t>dreptul</w:t>
            </w:r>
            <w:proofErr w:type="spellEnd"/>
            <w:r w:rsidR="00E22640" w:rsidRPr="00EF6320">
              <w:rPr>
                <w:lang w:val="en-US"/>
              </w:rPr>
              <w:t xml:space="preserve"> de a </w:t>
            </w:r>
            <w:proofErr w:type="spellStart"/>
            <w:r w:rsidR="0060188C" w:rsidRPr="00EF6320">
              <w:rPr>
                <w:lang w:val="en-US"/>
              </w:rPr>
              <w:t>rezolvi</w:t>
            </w:r>
            <w:r w:rsidR="00E22640" w:rsidRPr="00EF6320">
              <w:rPr>
                <w:lang w:val="en-US"/>
              </w:rPr>
              <w:t>unilateral</w:t>
            </w:r>
            <w:proofErr w:type="spellEnd"/>
            <w:r w:rsidR="00E22640" w:rsidRPr="00EF6320">
              <w:rPr>
                <w:lang w:val="en-US"/>
              </w:rPr>
              <w:t xml:space="preserve"> un contract de </w:t>
            </w:r>
            <w:proofErr w:type="spellStart"/>
            <w:r w:rsidR="00E22640" w:rsidRPr="00EF6320">
              <w:rPr>
                <w:lang w:val="en-US"/>
              </w:rPr>
              <w:t>achiziţii</w:t>
            </w:r>
            <w:proofErr w:type="spellEnd"/>
            <w:r w:rsidR="00E22640" w:rsidRPr="00EF6320">
              <w:rPr>
                <w:lang w:val="en-US"/>
              </w:rPr>
              <w:t xml:space="preserve"> </w:t>
            </w:r>
            <w:proofErr w:type="spellStart"/>
            <w:r w:rsidR="00E22640" w:rsidRPr="00EF6320">
              <w:rPr>
                <w:lang w:val="en-US"/>
              </w:rPr>
              <w:t>publice</w:t>
            </w:r>
            <w:proofErr w:type="spellEnd"/>
            <w:r w:rsidR="00E22640" w:rsidRPr="00EF6320">
              <w:rPr>
                <w:lang w:val="en-US"/>
              </w:rPr>
              <w:t xml:space="preserve"> </w:t>
            </w:r>
            <w:proofErr w:type="spellStart"/>
            <w:r w:rsidR="00E22640" w:rsidRPr="00EF6320">
              <w:rPr>
                <w:lang w:val="en-US"/>
              </w:rPr>
              <w:t>în</w:t>
            </w:r>
            <w:proofErr w:type="spellEnd"/>
            <w:r w:rsidR="00E22640" w:rsidRPr="00EF6320">
              <w:rPr>
                <w:lang w:val="en-US"/>
              </w:rPr>
              <w:t xml:space="preserve"> </w:t>
            </w:r>
            <w:proofErr w:type="spellStart"/>
            <w:r w:rsidR="00E22640" w:rsidRPr="00EF6320">
              <w:rPr>
                <w:lang w:val="en-US"/>
              </w:rPr>
              <w:t>perioada</w:t>
            </w:r>
            <w:proofErr w:type="spellEnd"/>
            <w:r w:rsidR="00E22640" w:rsidRPr="00EF6320">
              <w:rPr>
                <w:lang w:val="en-US"/>
              </w:rPr>
              <w:t xml:space="preserve"> de </w:t>
            </w:r>
            <w:proofErr w:type="spellStart"/>
            <w:r w:rsidR="00E22640" w:rsidRPr="00EF6320">
              <w:rPr>
                <w:lang w:val="en-US"/>
              </w:rPr>
              <w:t>valabilitate</w:t>
            </w:r>
            <w:proofErr w:type="spellEnd"/>
            <w:r w:rsidR="00E22640" w:rsidRPr="00EF6320">
              <w:rPr>
                <w:lang w:val="en-US"/>
              </w:rPr>
              <w:t xml:space="preserve"> a </w:t>
            </w:r>
            <w:proofErr w:type="spellStart"/>
            <w:r w:rsidR="00E22640" w:rsidRPr="00EF6320">
              <w:rPr>
                <w:lang w:val="en-US"/>
              </w:rPr>
              <w:t>acestuia</w:t>
            </w:r>
            <w:proofErr w:type="spellEnd"/>
            <w:r w:rsidR="00E22640" w:rsidRPr="00EF6320">
              <w:rPr>
                <w:lang w:val="en-US"/>
              </w:rPr>
              <w:t xml:space="preserve"> </w:t>
            </w:r>
            <w:proofErr w:type="spellStart"/>
            <w:r w:rsidR="00E22640" w:rsidRPr="00EF6320">
              <w:rPr>
                <w:lang w:val="en-US"/>
              </w:rPr>
              <w:t>în</w:t>
            </w:r>
            <w:proofErr w:type="spellEnd"/>
            <w:r w:rsidR="00E22640" w:rsidRPr="00EF6320">
              <w:rPr>
                <w:lang w:val="en-US"/>
              </w:rPr>
              <w:t xml:space="preserve"> </w:t>
            </w:r>
            <w:proofErr w:type="spellStart"/>
            <w:r w:rsidR="00E22640" w:rsidRPr="00EF6320">
              <w:rPr>
                <w:lang w:val="en-US"/>
              </w:rPr>
              <w:t>una</w:t>
            </w:r>
            <w:proofErr w:type="spellEnd"/>
            <w:r w:rsidR="00E22640" w:rsidRPr="00EF6320">
              <w:rPr>
                <w:lang w:val="en-US"/>
              </w:rPr>
              <w:t xml:space="preserve"> </w:t>
            </w:r>
            <w:proofErr w:type="spellStart"/>
            <w:r w:rsidR="00E22640" w:rsidRPr="00EF6320">
              <w:rPr>
                <w:lang w:val="en-US"/>
              </w:rPr>
              <w:t>dintre</w:t>
            </w:r>
            <w:proofErr w:type="spellEnd"/>
            <w:r w:rsidR="00E22640" w:rsidRPr="00EF6320">
              <w:rPr>
                <w:lang w:val="en-US"/>
              </w:rPr>
              <w:t xml:space="preserve"> </w:t>
            </w:r>
            <w:proofErr w:type="spellStart"/>
            <w:r w:rsidR="00E22640" w:rsidRPr="00EF6320">
              <w:rPr>
                <w:lang w:val="en-US"/>
              </w:rPr>
              <w:t>următoarele</w:t>
            </w:r>
            <w:proofErr w:type="spellEnd"/>
            <w:r w:rsidR="00E22640" w:rsidRPr="00EF6320">
              <w:rPr>
                <w:lang w:val="en-US"/>
              </w:rPr>
              <w:t xml:space="preserve"> </w:t>
            </w:r>
            <w:proofErr w:type="spellStart"/>
            <w:r w:rsidR="00E22640" w:rsidRPr="00EF6320">
              <w:rPr>
                <w:lang w:val="en-US"/>
              </w:rPr>
              <w:t>situaţii</w:t>
            </w:r>
            <w:proofErr w:type="spellEnd"/>
            <w:r w:rsidR="00E22640" w:rsidRPr="00EF6320">
              <w:rPr>
                <w:lang w:val="en-US"/>
              </w:rPr>
              <w:t>:</w:t>
            </w:r>
          </w:p>
          <w:p w14:paraId="3FED798C" w14:textId="77777777" w:rsidR="00E22640" w:rsidRPr="00EF6320" w:rsidRDefault="00E22640" w:rsidP="00E22640">
            <w:pPr>
              <w:pStyle w:val="af2"/>
              <w:tabs>
                <w:tab w:val="left" w:pos="567"/>
                <w:tab w:val="left" w:pos="2070"/>
              </w:tabs>
              <w:rPr>
                <w:lang w:val="en-US"/>
              </w:rPr>
            </w:pPr>
            <w:r w:rsidRPr="00EF6320">
              <w:rPr>
                <w:lang w:val="en-US"/>
              </w:rPr>
              <w:t xml:space="preserve">    a) </w:t>
            </w:r>
            <w:proofErr w:type="spellStart"/>
            <w:r w:rsidRPr="00EF6320">
              <w:rPr>
                <w:lang w:val="en-US"/>
              </w:rPr>
              <w:t>contractantul</w:t>
            </w:r>
            <w:proofErr w:type="spellEnd"/>
            <w:r w:rsidRPr="00EF6320">
              <w:rPr>
                <w:lang w:val="en-US"/>
              </w:rPr>
              <w:t xml:space="preserve"> se </w:t>
            </w:r>
            <w:proofErr w:type="spellStart"/>
            <w:r w:rsidRPr="00EF6320">
              <w:rPr>
                <w:lang w:val="en-US"/>
              </w:rPr>
              <w:t>afla</w:t>
            </w:r>
            <w:proofErr w:type="spellEnd"/>
            <w:r w:rsidRPr="00EF6320">
              <w:rPr>
                <w:lang w:val="en-US"/>
              </w:rPr>
              <w:t xml:space="preserve">, la </w:t>
            </w:r>
            <w:proofErr w:type="spellStart"/>
            <w:r w:rsidRPr="00EF6320">
              <w:rPr>
                <w:lang w:val="en-US"/>
              </w:rPr>
              <w:t>momentul</w:t>
            </w:r>
            <w:proofErr w:type="spellEnd"/>
            <w:r w:rsidRPr="00EF6320">
              <w:rPr>
                <w:lang w:val="en-US"/>
              </w:rPr>
              <w:t xml:space="preserve"> </w:t>
            </w:r>
            <w:proofErr w:type="spellStart"/>
            <w:r w:rsidRPr="00EF6320">
              <w:rPr>
                <w:lang w:val="en-US"/>
              </w:rPr>
              <w:t>atribuirii</w:t>
            </w:r>
            <w:proofErr w:type="spellEnd"/>
            <w:r w:rsidRPr="00EF6320">
              <w:rPr>
                <w:lang w:val="en-US"/>
              </w:rPr>
              <w:t xml:space="preserve"> </w:t>
            </w:r>
            <w:proofErr w:type="spellStart"/>
            <w:r w:rsidRPr="00EF6320">
              <w:rPr>
                <w:lang w:val="en-US"/>
              </w:rPr>
              <w:t>lui</w:t>
            </w:r>
            <w:proofErr w:type="spellEnd"/>
            <w:r w:rsidRPr="00EF6320">
              <w:rPr>
                <w:lang w:val="en-US"/>
              </w:rPr>
              <w:t xml:space="preserve">, </w:t>
            </w:r>
            <w:proofErr w:type="spellStart"/>
            <w:r w:rsidRPr="00EF6320">
              <w:rPr>
                <w:lang w:val="en-US"/>
              </w:rPr>
              <w:t>în</w:t>
            </w:r>
            <w:proofErr w:type="spellEnd"/>
            <w:r w:rsidRPr="00EF6320">
              <w:rPr>
                <w:lang w:val="en-US"/>
              </w:rPr>
              <w:t xml:space="preserve"> </w:t>
            </w:r>
            <w:proofErr w:type="spellStart"/>
            <w:r w:rsidRPr="00EF6320">
              <w:rPr>
                <w:lang w:val="en-US"/>
              </w:rPr>
              <w:t>una</w:t>
            </w:r>
            <w:proofErr w:type="spellEnd"/>
            <w:r w:rsidRPr="00EF6320">
              <w:rPr>
                <w:lang w:val="en-US"/>
              </w:rPr>
              <w:t xml:space="preserve"> </w:t>
            </w:r>
            <w:proofErr w:type="spellStart"/>
            <w:r w:rsidRPr="00EF6320">
              <w:rPr>
                <w:lang w:val="en-US"/>
              </w:rPr>
              <w:t>dintre</w:t>
            </w:r>
            <w:proofErr w:type="spellEnd"/>
            <w:r w:rsidRPr="00EF6320">
              <w:rPr>
                <w:lang w:val="en-US"/>
              </w:rPr>
              <w:t xml:space="preserve"> </w:t>
            </w:r>
            <w:proofErr w:type="spellStart"/>
            <w:r w:rsidRPr="00EF6320">
              <w:rPr>
                <w:lang w:val="en-US"/>
              </w:rPr>
              <w:t>situaţiile</w:t>
            </w:r>
            <w:proofErr w:type="spellEnd"/>
            <w:r w:rsidRPr="00EF6320">
              <w:rPr>
                <w:lang w:val="en-US"/>
              </w:rPr>
              <w:t xml:space="preserve"> care </w:t>
            </w:r>
            <w:proofErr w:type="spellStart"/>
            <w:r w:rsidRPr="00EF6320">
              <w:rPr>
                <w:lang w:val="en-US"/>
              </w:rPr>
              <w:t>ar</w:t>
            </w:r>
            <w:proofErr w:type="spellEnd"/>
            <w:r w:rsidRPr="00EF6320">
              <w:rPr>
                <w:lang w:val="en-US"/>
              </w:rPr>
              <w:t xml:space="preserve"> fi </w:t>
            </w:r>
            <w:proofErr w:type="spellStart"/>
            <w:r w:rsidRPr="00EF6320">
              <w:rPr>
                <w:lang w:val="en-US"/>
              </w:rPr>
              <w:t>determinat</w:t>
            </w:r>
            <w:proofErr w:type="spellEnd"/>
            <w:r w:rsidRPr="00EF6320">
              <w:rPr>
                <w:lang w:val="en-US"/>
              </w:rPr>
              <w:t xml:space="preserve"> </w:t>
            </w:r>
            <w:proofErr w:type="spellStart"/>
            <w:r w:rsidRPr="00EF6320">
              <w:rPr>
                <w:lang w:val="en-US"/>
              </w:rPr>
              <w:t>excluderea</w:t>
            </w:r>
            <w:proofErr w:type="spellEnd"/>
            <w:r w:rsidRPr="00EF6320">
              <w:rPr>
                <w:lang w:val="en-US"/>
              </w:rPr>
              <w:t xml:space="preserve"> </w:t>
            </w:r>
            <w:proofErr w:type="spellStart"/>
            <w:r w:rsidRPr="00EF6320">
              <w:rPr>
                <w:lang w:val="en-US"/>
              </w:rPr>
              <w:t>sa</w:t>
            </w:r>
            <w:proofErr w:type="spellEnd"/>
            <w:r w:rsidRPr="00EF6320">
              <w:rPr>
                <w:lang w:val="en-US"/>
              </w:rPr>
              <w:t xml:space="preserve"> din </w:t>
            </w:r>
            <w:proofErr w:type="spellStart"/>
            <w:r w:rsidRPr="00EF6320">
              <w:rPr>
                <w:lang w:val="en-US"/>
              </w:rPr>
              <w:t>proce</w:t>
            </w:r>
            <w:r w:rsidR="00C33344" w:rsidRPr="00EF6320">
              <w:rPr>
                <w:lang w:val="en-US"/>
              </w:rPr>
              <w:t>dura</w:t>
            </w:r>
            <w:proofErr w:type="spellEnd"/>
            <w:r w:rsidR="00C33344" w:rsidRPr="00EF6320">
              <w:rPr>
                <w:lang w:val="en-US"/>
              </w:rPr>
              <w:t xml:space="preserve"> de </w:t>
            </w:r>
            <w:proofErr w:type="spellStart"/>
            <w:r w:rsidR="00C33344" w:rsidRPr="00EF6320">
              <w:rPr>
                <w:lang w:val="en-US"/>
              </w:rPr>
              <w:t>atribuire</w:t>
            </w:r>
            <w:proofErr w:type="spellEnd"/>
            <w:r w:rsidR="00C33344" w:rsidRPr="00EF6320">
              <w:rPr>
                <w:lang w:val="en-US"/>
              </w:rPr>
              <w:t xml:space="preserve"> </w:t>
            </w:r>
            <w:proofErr w:type="spellStart"/>
            <w:r w:rsidR="00C33344" w:rsidRPr="00EF6320">
              <w:rPr>
                <w:lang w:val="en-US"/>
              </w:rPr>
              <w:t>potrivit</w:t>
            </w:r>
            <w:proofErr w:type="spellEnd"/>
            <w:r w:rsidR="00C33344" w:rsidRPr="00EF6320">
              <w:rPr>
                <w:lang w:val="en-US"/>
              </w:rPr>
              <w:t xml:space="preserve"> art.</w:t>
            </w:r>
            <w:r w:rsidRPr="00EF6320">
              <w:rPr>
                <w:lang w:val="en-US"/>
              </w:rPr>
              <w:t>19</w:t>
            </w:r>
            <w:r w:rsidR="00802287" w:rsidRPr="00EF6320">
              <w:rPr>
                <w:lang w:val="en-US"/>
              </w:rPr>
              <w:t xml:space="preserve"> al </w:t>
            </w:r>
            <w:proofErr w:type="spellStart"/>
            <w:r w:rsidR="00802287" w:rsidRPr="00EF6320">
              <w:rPr>
                <w:lang w:val="en-US"/>
              </w:rPr>
              <w:t>Legii</w:t>
            </w:r>
            <w:proofErr w:type="spellEnd"/>
            <w:r w:rsidR="00802287" w:rsidRPr="00EF6320">
              <w:rPr>
                <w:lang w:val="en-US"/>
              </w:rPr>
              <w:t xml:space="preserve"> </w:t>
            </w:r>
            <w:r w:rsidR="0060188C" w:rsidRPr="00EF6320">
              <w:rPr>
                <w:lang w:val="en-US"/>
              </w:rPr>
              <w:t>nr.</w:t>
            </w:r>
            <w:r w:rsidR="00802287" w:rsidRPr="00EF6320">
              <w:rPr>
                <w:lang w:val="en-US"/>
              </w:rPr>
              <w:t xml:space="preserve">131/2015 </w:t>
            </w:r>
            <w:proofErr w:type="spellStart"/>
            <w:r w:rsidR="00802287" w:rsidRPr="00EF6320">
              <w:rPr>
                <w:lang w:val="en-US"/>
              </w:rPr>
              <w:t>privind</w:t>
            </w:r>
            <w:proofErr w:type="spellEnd"/>
            <w:r w:rsidR="00802287" w:rsidRPr="00EF6320">
              <w:rPr>
                <w:lang w:val="en-US"/>
              </w:rPr>
              <w:t xml:space="preserve"> </w:t>
            </w:r>
            <w:proofErr w:type="spellStart"/>
            <w:r w:rsidR="00802287" w:rsidRPr="00EF6320">
              <w:rPr>
                <w:lang w:val="en-US"/>
              </w:rPr>
              <w:t>achizițiile</w:t>
            </w:r>
            <w:proofErr w:type="spellEnd"/>
            <w:r w:rsidR="00802287" w:rsidRPr="00EF6320">
              <w:rPr>
                <w:lang w:val="en-US"/>
              </w:rPr>
              <w:t xml:space="preserve"> </w:t>
            </w:r>
            <w:proofErr w:type="spellStart"/>
            <w:r w:rsidR="00802287" w:rsidRPr="00EF6320">
              <w:rPr>
                <w:lang w:val="en-US"/>
              </w:rPr>
              <w:t>publice</w:t>
            </w:r>
            <w:proofErr w:type="spellEnd"/>
            <w:r w:rsidRPr="00EF6320">
              <w:rPr>
                <w:lang w:val="en-US"/>
              </w:rPr>
              <w:t>;</w:t>
            </w:r>
          </w:p>
          <w:p w14:paraId="145CC1E9" w14:textId="77777777" w:rsidR="00E22640" w:rsidRPr="00EF6320" w:rsidRDefault="00E22640" w:rsidP="00E22640">
            <w:pPr>
              <w:pStyle w:val="af2"/>
              <w:tabs>
                <w:tab w:val="left" w:pos="567"/>
                <w:tab w:val="left" w:pos="2070"/>
              </w:tabs>
              <w:rPr>
                <w:lang w:val="en-US"/>
              </w:rPr>
            </w:pPr>
            <w:r w:rsidRPr="00EF6320">
              <w:rPr>
                <w:lang w:val="en-US"/>
              </w:rPr>
              <w:t xml:space="preserve">    b) </w:t>
            </w:r>
            <w:proofErr w:type="spellStart"/>
            <w:r w:rsidRPr="00EF6320">
              <w:rPr>
                <w:lang w:val="en-US"/>
              </w:rPr>
              <w:t>contractul</w:t>
            </w:r>
            <w:proofErr w:type="spellEnd"/>
            <w:r w:rsidRPr="00EF6320">
              <w:rPr>
                <w:lang w:val="en-US"/>
              </w:rPr>
              <w:t xml:space="preserve"> a </w:t>
            </w:r>
            <w:proofErr w:type="spellStart"/>
            <w:r w:rsidRPr="00EF6320">
              <w:rPr>
                <w:lang w:val="en-US"/>
              </w:rPr>
              <w:t>făcut</w:t>
            </w:r>
            <w:proofErr w:type="spellEnd"/>
            <w:r w:rsidRPr="00EF6320">
              <w:rPr>
                <w:lang w:val="en-US"/>
              </w:rPr>
              <w:t xml:space="preserve"> </w:t>
            </w:r>
            <w:proofErr w:type="spellStart"/>
            <w:r w:rsidRPr="00EF6320">
              <w:rPr>
                <w:lang w:val="en-US"/>
              </w:rPr>
              <w:t>obiectul</w:t>
            </w:r>
            <w:proofErr w:type="spellEnd"/>
            <w:r w:rsidRPr="00EF6320">
              <w:rPr>
                <w:lang w:val="en-US"/>
              </w:rPr>
              <w:t xml:space="preserve"> </w:t>
            </w:r>
            <w:proofErr w:type="spellStart"/>
            <w:r w:rsidRPr="00EF6320">
              <w:rPr>
                <w:lang w:val="en-US"/>
              </w:rPr>
              <w:t>unei</w:t>
            </w:r>
            <w:proofErr w:type="spellEnd"/>
            <w:r w:rsidRPr="00EF6320">
              <w:rPr>
                <w:lang w:val="en-US"/>
              </w:rPr>
              <w:t xml:space="preserve"> </w:t>
            </w:r>
            <w:proofErr w:type="spellStart"/>
            <w:r w:rsidRPr="00EF6320">
              <w:rPr>
                <w:lang w:val="en-US"/>
              </w:rPr>
              <w:t>modificări</w:t>
            </w:r>
            <w:proofErr w:type="spellEnd"/>
            <w:r w:rsidRPr="00EF6320">
              <w:rPr>
                <w:lang w:val="en-US"/>
              </w:rPr>
              <w:t xml:space="preserve"> </w:t>
            </w:r>
            <w:proofErr w:type="spellStart"/>
            <w:r w:rsidRPr="00EF6320">
              <w:rPr>
                <w:lang w:val="en-US"/>
              </w:rPr>
              <w:t>substanțiale</w:t>
            </w:r>
            <w:proofErr w:type="spellEnd"/>
            <w:r w:rsidRPr="00EF6320">
              <w:rPr>
                <w:lang w:val="en-US"/>
              </w:rPr>
              <w:t xml:space="preserve"> care </w:t>
            </w:r>
            <w:proofErr w:type="spellStart"/>
            <w:r w:rsidRPr="00EF6320">
              <w:rPr>
                <w:lang w:val="en-US"/>
              </w:rPr>
              <w:t>necesita</w:t>
            </w:r>
            <w:proofErr w:type="spellEnd"/>
            <w:r w:rsidRPr="00EF6320">
              <w:rPr>
                <w:lang w:val="en-US"/>
              </w:rPr>
              <w:t xml:space="preserve"> o </w:t>
            </w:r>
            <w:proofErr w:type="spellStart"/>
            <w:r w:rsidRPr="00EF6320">
              <w:rPr>
                <w:lang w:val="en-US"/>
              </w:rPr>
              <w:t>nouă</w:t>
            </w:r>
            <w:proofErr w:type="spellEnd"/>
            <w:r w:rsidRPr="00EF6320">
              <w:rPr>
                <w:lang w:val="en-US"/>
              </w:rPr>
              <w:t xml:space="preserve"> </w:t>
            </w:r>
            <w:proofErr w:type="spellStart"/>
            <w:r w:rsidRPr="00EF6320">
              <w:rPr>
                <w:lang w:val="en-US"/>
              </w:rPr>
              <w:t>procedură</w:t>
            </w:r>
            <w:proofErr w:type="spellEnd"/>
            <w:r w:rsidRPr="00EF6320">
              <w:rPr>
                <w:lang w:val="en-US"/>
              </w:rPr>
              <w:t xml:space="preserve"> de </w:t>
            </w:r>
            <w:proofErr w:type="spellStart"/>
            <w:r w:rsidRPr="00EF6320">
              <w:rPr>
                <w:lang w:val="en-US"/>
              </w:rPr>
              <w:t>achiziție</w:t>
            </w:r>
            <w:proofErr w:type="spellEnd"/>
            <w:r w:rsidRPr="00EF6320">
              <w:rPr>
                <w:lang w:val="en-US"/>
              </w:rPr>
              <w:t xml:space="preserve"> </w:t>
            </w:r>
            <w:proofErr w:type="spellStart"/>
            <w:r w:rsidRPr="00EF6320">
              <w:rPr>
                <w:lang w:val="en-US"/>
              </w:rPr>
              <w:t>publică</w:t>
            </w:r>
            <w:proofErr w:type="spellEnd"/>
            <w:r w:rsidRPr="00EF6320">
              <w:rPr>
                <w:lang w:val="en-US"/>
              </w:rPr>
              <w:t xml:space="preserve"> </w:t>
            </w:r>
            <w:proofErr w:type="spellStart"/>
            <w:r w:rsidRPr="00EF6320">
              <w:rPr>
                <w:lang w:val="en-US"/>
              </w:rPr>
              <w:t>în</w:t>
            </w:r>
            <w:proofErr w:type="spellEnd"/>
            <w:r w:rsidRPr="00EF6320">
              <w:rPr>
                <w:lang w:val="en-US"/>
              </w:rPr>
              <w:t xml:space="preserve"> </w:t>
            </w:r>
            <w:proofErr w:type="spellStart"/>
            <w:r w:rsidRPr="00EF6320">
              <w:rPr>
                <w:lang w:val="en-US"/>
              </w:rPr>
              <w:t>conformitate</w:t>
            </w:r>
            <w:proofErr w:type="spellEnd"/>
            <w:r w:rsidRPr="00EF6320">
              <w:rPr>
                <w:lang w:val="en-US"/>
              </w:rPr>
              <w:t xml:space="preserve"> cu art. 76</w:t>
            </w:r>
            <w:r w:rsidR="00802287" w:rsidRPr="00EF6320">
              <w:rPr>
                <w:lang w:val="en-US"/>
              </w:rPr>
              <w:t xml:space="preserve"> al </w:t>
            </w:r>
            <w:proofErr w:type="spellStart"/>
            <w:r w:rsidR="00802287" w:rsidRPr="00EF6320">
              <w:rPr>
                <w:lang w:val="en-US"/>
              </w:rPr>
              <w:t>Legii</w:t>
            </w:r>
            <w:proofErr w:type="spellEnd"/>
            <w:r w:rsidR="00802287" w:rsidRPr="00EF6320">
              <w:rPr>
                <w:lang w:val="en-US"/>
              </w:rPr>
              <w:t xml:space="preserve"> </w:t>
            </w:r>
            <w:r w:rsidR="0060188C" w:rsidRPr="00EF6320">
              <w:rPr>
                <w:lang w:val="en-US"/>
              </w:rPr>
              <w:t>nr.</w:t>
            </w:r>
            <w:r w:rsidR="00802287" w:rsidRPr="00EF6320">
              <w:rPr>
                <w:lang w:val="en-US"/>
              </w:rPr>
              <w:t xml:space="preserve">131/2015 </w:t>
            </w:r>
            <w:proofErr w:type="spellStart"/>
            <w:r w:rsidR="00802287" w:rsidRPr="00EF6320">
              <w:rPr>
                <w:lang w:val="en-US"/>
              </w:rPr>
              <w:t>privind</w:t>
            </w:r>
            <w:proofErr w:type="spellEnd"/>
            <w:r w:rsidR="00802287" w:rsidRPr="00EF6320">
              <w:rPr>
                <w:lang w:val="en-US"/>
              </w:rPr>
              <w:t xml:space="preserve"> </w:t>
            </w:r>
            <w:proofErr w:type="spellStart"/>
            <w:r w:rsidR="00802287" w:rsidRPr="00EF6320">
              <w:rPr>
                <w:lang w:val="en-US"/>
              </w:rPr>
              <w:t>achizițiile</w:t>
            </w:r>
            <w:proofErr w:type="spellEnd"/>
            <w:r w:rsidR="00802287" w:rsidRPr="00EF6320">
              <w:rPr>
                <w:lang w:val="en-US"/>
              </w:rPr>
              <w:t xml:space="preserve"> </w:t>
            </w:r>
            <w:proofErr w:type="spellStart"/>
            <w:r w:rsidR="00802287" w:rsidRPr="00EF6320">
              <w:rPr>
                <w:lang w:val="en-US"/>
              </w:rPr>
              <w:t>publice</w:t>
            </w:r>
            <w:proofErr w:type="spellEnd"/>
            <w:r w:rsidRPr="00EF6320">
              <w:rPr>
                <w:lang w:val="en-US"/>
              </w:rPr>
              <w:t>;</w:t>
            </w:r>
          </w:p>
          <w:p w14:paraId="4587B726" w14:textId="77777777" w:rsidR="00E22640" w:rsidRPr="00EF6320" w:rsidRDefault="00E22640" w:rsidP="00E22640">
            <w:pPr>
              <w:pStyle w:val="af2"/>
              <w:tabs>
                <w:tab w:val="left" w:pos="567"/>
                <w:tab w:val="left" w:pos="2070"/>
              </w:tabs>
              <w:rPr>
                <w:lang w:val="en-US"/>
              </w:rPr>
            </w:pPr>
            <w:r w:rsidRPr="00EF6320">
              <w:rPr>
                <w:lang w:val="en-US"/>
              </w:rPr>
              <w:t xml:space="preserve">    c) </w:t>
            </w:r>
            <w:proofErr w:type="spellStart"/>
            <w:r w:rsidRPr="00EF6320">
              <w:rPr>
                <w:lang w:val="en-US"/>
              </w:rPr>
              <w:t>contractul</w:t>
            </w:r>
            <w:proofErr w:type="spellEnd"/>
            <w:r w:rsidRPr="00EF6320">
              <w:rPr>
                <w:lang w:val="en-US"/>
              </w:rPr>
              <w:t xml:space="preserve"> nu </w:t>
            </w:r>
            <w:proofErr w:type="spellStart"/>
            <w:r w:rsidRPr="00EF6320">
              <w:rPr>
                <w:lang w:val="en-US"/>
              </w:rPr>
              <w:t>ar</w:t>
            </w:r>
            <w:proofErr w:type="spellEnd"/>
            <w:r w:rsidRPr="00EF6320">
              <w:rPr>
                <w:lang w:val="en-US"/>
              </w:rPr>
              <w:t xml:space="preserve"> fi </w:t>
            </w:r>
            <w:proofErr w:type="spellStart"/>
            <w:r w:rsidRPr="00EF6320">
              <w:rPr>
                <w:lang w:val="en-US"/>
              </w:rPr>
              <w:t>trebuit</w:t>
            </w:r>
            <w:proofErr w:type="spellEnd"/>
            <w:r w:rsidRPr="00EF6320">
              <w:rPr>
                <w:lang w:val="en-US"/>
              </w:rPr>
              <w:t xml:space="preserve"> </w:t>
            </w:r>
            <w:proofErr w:type="spellStart"/>
            <w:r w:rsidRPr="00EF6320">
              <w:rPr>
                <w:lang w:val="en-US"/>
              </w:rPr>
              <w:t>să</w:t>
            </w:r>
            <w:proofErr w:type="spellEnd"/>
            <w:r w:rsidRPr="00EF6320">
              <w:rPr>
                <w:lang w:val="en-US"/>
              </w:rPr>
              <w:t xml:space="preserve"> fie </w:t>
            </w:r>
            <w:proofErr w:type="spellStart"/>
            <w:r w:rsidRPr="00EF6320">
              <w:rPr>
                <w:lang w:val="en-US"/>
              </w:rPr>
              <w:t>atribui</w:t>
            </w:r>
            <w:r w:rsidR="00C33344" w:rsidRPr="00EF6320">
              <w:rPr>
                <w:lang w:val="en-US"/>
              </w:rPr>
              <w:t>t</w:t>
            </w:r>
            <w:proofErr w:type="spellEnd"/>
            <w:r w:rsidR="00C33344" w:rsidRPr="00EF6320">
              <w:rPr>
                <w:lang w:val="en-US"/>
              </w:rPr>
              <w:t xml:space="preserve"> </w:t>
            </w:r>
            <w:proofErr w:type="spellStart"/>
            <w:r w:rsidR="00C33344" w:rsidRPr="00EF6320">
              <w:rPr>
                <w:lang w:val="en-US"/>
              </w:rPr>
              <w:t>contractantului</w:t>
            </w:r>
            <w:proofErr w:type="spellEnd"/>
            <w:r w:rsidR="00C33344" w:rsidRPr="00EF6320">
              <w:rPr>
                <w:lang w:val="en-US"/>
              </w:rPr>
              <w:t xml:space="preserve"> </w:t>
            </w:r>
            <w:proofErr w:type="spellStart"/>
            <w:r w:rsidR="00C33344" w:rsidRPr="00EF6320">
              <w:rPr>
                <w:lang w:val="en-US"/>
              </w:rPr>
              <w:t>respectiv</w:t>
            </w:r>
            <w:proofErr w:type="spellEnd"/>
            <w:r w:rsidR="00C33344" w:rsidRPr="00EF6320">
              <w:rPr>
                <w:lang w:val="en-US"/>
              </w:rPr>
              <w:t xml:space="preserve">, </w:t>
            </w:r>
            <w:proofErr w:type="spellStart"/>
            <w:r w:rsidR="00C33344" w:rsidRPr="00EF6320">
              <w:rPr>
                <w:lang w:val="en-US"/>
              </w:rPr>
              <w:t>avâ</w:t>
            </w:r>
            <w:r w:rsidRPr="00EF6320">
              <w:rPr>
                <w:lang w:val="en-US"/>
              </w:rPr>
              <w:t>nd</w:t>
            </w:r>
            <w:proofErr w:type="spellEnd"/>
            <w:r w:rsidRPr="00EF6320">
              <w:rPr>
                <w:lang w:val="en-US"/>
              </w:rPr>
              <w:t xml:space="preserve"> </w:t>
            </w:r>
            <w:proofErr w:type="spellStart"/>
            <w:r w:rsidRPr="00EF6320">
              <w:rPr>
                <w:lang w:val="en-US"/>
              </w:rPr>
              <w:t>în</w:t>
            </w:r>
            <w:proofErr w:type="spellEnd"/>
            <w:r w:rsidRPr="00EF6320">
              <w:rPr>
                <w:lang w:val="en-US"/>
              </w:rPr>
              <w:t xml:space="preserve"> </w:t>
            </w:r>
            <w:proofErr w:type="spellStart"/>
            <w:r w:rsidRPr="00EF6320">
              <w:rPr>
                <w:lang w:val="en-US"/>
              </w:rPr>
              <w:t>vedere</w:t>
            </w:r>
            <w:proofErr w:type="spellEnd"/>
            <w:r w:rsidRPr="00EF6320">
              <w:rPr>
                <w:lang w:val="en-US"/>
              </w:rPr>
              <w:t xml:space="preserve"> o </w:t>
            </w:r>
            <w:proofErr w:type="spellStart"/>
            <w:r w:rsidRPr="00EF6320">
              <w:rPr>
                <w:lang w:val="en-US"/>
              </w:rPr>
              <w:t>încălcare</w:t>
            </w:r>
            <w:proofErr w:type="spellEnd"/>
            <w:r w:rsidRPr="00EF6320">
              <w:rPr>
                <w:lang w:val="en-US"/>
              </w:rPr>
              <w:t xml:space="preserve"> </w:t>
            </w:r>
            <w:proofErr w:type="spellStart"/>
            <w:r w:rsidRPr="00EF6320">
              <w:rPr>
                <w:lang w:val="en-US"/>
              </w:rPr>
              <w:t>gravă</w:t>
            </w:r>
            <w:proofErr w:type="spellEnd"/>
            <w:r w:rsidRPr="00EF6320">
              <w:rPr>
                <w:lang w:val="en-US"/>
              </w:rPr>
              <w:t xml:space="preserve"> a </w:t>
            </w:r>
            <w:proofErr w:type="spellStart"/>
            <w:r w:rsidRPr="00EF6320">
              <w:rPr>
                <w:lang w:val="en-US"/>
              </w:rPr>
              <w:t>obligaţiilor</w:t>
            </w:r>
            <w:proofErr w:type="spellEnd"/>
            <w:r w:rsidRPr="00EF6320">
              <w:rPr>
                <w:lang w:val="en-US"/>
              </w:rPr>
              <w:t xml:space="preserve"> </w:t>
            </w:r>
            <w:proofErr w:type="spellStart"/>
            <w:r w:rsidRPr="00EF6320">
              <w:rPr>
                <w:lang w:val="en-US"/>
              </w:rPr>
              <w:t>ce</w:t>
            </w:r>
            <w:proofErr w:type="spellEnd"/>
            <w:r w:rsidRPr="00EF6320">
              <w:rPr>
                <w:lang w:val="en-US"/>
              </w:rPr>
              <w:t xml:space="preserve"> </w:t>
            </w:r>
            <w:proofErr w:type="spellStart"/>
            <w:r w:rsidRPr="00EF6320">
              <w:rPr>
                <w:lang w:val="en-US"/>
              </w:rPr>
              <w:t>rezultă</w:t>
            </w:r>
            <w:proofErr w:type="spellEnd"/>
            <w:r w:rsidRPr="00EF6320">
              <w:rPr>
                <w:lang w:val="en-US"/>
              </w:rPr>
              <w:t xml:space="preserve"> din </w:t>
            </w:r>
            <w:proofErr w:type="spellStart"/>
            <w:r w:rsidR="00802287" w:rsidRPr="00EF6320">
              <w:rPr>
                <w:lang w:val="en-US"/>
              </w:rPr>
              <w:t>Legea</w:t>
            </w:r>
            <w:proofErr w:type="spellEnd"/>
            <w:r w:rsidR="00802287" w:rsidRPr="00EF6320">
              <w:rPr>
                <w:lang w:val="en-US"/>
              </w:rPr>
              <w:t xml:space="preserve"> </w:t>
            </w:r>
            <w:r w:rsidR="0060188C" w:rsidRPr="00EF6320">
              <w:rPr>
                <w:lang w:val="en-US"/>
              </w:rPr>
              <w:t>nr.</w:t>
            </w:r>
            <w:r w:rsidR="00802287" w:rsidRPr="00EF6320">
              <w:rPr>
                <w:lang w:val="en-US"/>
              </w:rPr>
              <w:t xml:space="preserve">131/2015 </w:t>
            </w:r>
            <w:proofErr w:type="spellStart"/>
            <w:r w:rsidR="00802287" w:rsidRPr="00EF6320">
              <w:rPr>
                <w:lang w:val="en-US"/>
              </w:rPr>
              <w:t>priviind</w:t>
            </w:r>
            <w:proofErr w:type="spellEnd"/>
            <w:r w:rsidR="00802287" w:rsidRPr="00EF6320">
              <w:rPr>
                <w:lang w:val="en-US"/>
              </w:rPr>
              <w:t xml:space="preserve"> </w:t>
            </w:r>
            <w:proofErr w:type="spellStart"/>
            <w:r w:rsidR="00802287" w:rsidRPr="00EF6320">
              <w:rPr>
                <w:lang w:val="en-US"/>
              </w:rPr>
              <w:t>achizițiile</w:t>
            </w:r>
            <w:proofErr w:type="spellEnd"/>
            <w:r w:rsidR="00802287" w:rsidRPr="00EF6320">
              <w:rPr>
                <w:lang w:val="en-US"/>
              </w:rPr>
              <w:t xml:space="preserve"> </w:t>
            </w:r>
            <w:proofErr w:type="spellStart"/>
            <w:r w:rsidR="00802287" w:rsidRPr="00EF6320">
              <w:rPr>
                <w:lang w:val="en-US"/>
              </w:rPr>
              <w:t>publice</w:t>
            </w:r>
            <w:proofErr w:type="spellEnd"/>
            <w:r w:rsidRPr="00EF6320">
              <w:rPr>
                <w:lang w:val="en-US"/>
              </w:rPr>
              <w:t xml:space="preserve"> </w:t>
            </w:r>
            <w:proofErr w:type="spellStart"/>
            <w:r w:rsidRPr="00EF6320">
              <w:rPr>
                <w:lang w:val="en-US"/>
              </w:rPr>
              <w:t>și</w:t>
            </w:r>
            <w:proofErr w:type="spellEnd"/>
            <w:r w:rsidRPr="00EF6320">
              <w:rPr>
                <w:lang w:val="en-US"/>
              </w:rPr>
              <w:t>/</w:t>
            </w:r>
            <w:proofErr w:type="spellStart"/>
            <w:r w:rsidRPr="00EF6320">
              <w:rPr>
                <w:lang w:val="en-US"/>
              </w:rPr>
              <w:t>sau</w:t>
            </w:r>
            <w:proofErr w:type="spellEnd"/>
            <w:r w:rsidRPr="00EF6320">
              <w:rPr>
                <w:lang w:val="en-US"/>
              </w:rPr>
              <w:t xml:space="preserve"> </w:t>
            </w:r>
            <w:proofErr w:type="spellStart"/>
            <w:r w:rsidRPr="00EF6320">
              <w:rPr>
                <w:lang w:val="en-US"/>
              </w:rPr>
              <w:t>tratatele</w:t>
            </w:r>
            <w:proofErr w:type="spellEnd"/>
            <w:r w:rsidRPr="00EF6320">
              <w:rPr>
                <w:lang w:val="en-US"/>
              </w:rPr>
              <w:t xml:space="preserve"> </w:t>
            </w:r>
            <w:proofErr w:type="spellStart"/>
            <w:r w:rsidRPr="00EF6320">
              <w:rPr>
                <w:lang w:val="en-US"/>
              </w:rPr>
              <w:t>internaţionale</w:t>
            </w:r>
            <w:proofErr w:type="spellEnd"/>
            <w:r w:rsidRPr="00EF6320">
              <w:rPr>
                <w:lang w:val="en-US"/>
              </w:rPr>
              <w:t xml:space="preserve"> la care </w:t>
            </w:r>
            <w:proofErr w:type="spellStart"/>
            <w:r w:rsidRPr="00EF6320">
              <w:rPr>
                <w:lang w:val="en-US"/>
              </w:rPr>
              <w:t>Republica</w:t>
            </w:r>
            <w:proofErr w:type="spellEnd"/>
            <w:r w:rsidRPr="00EF6320">
              <w:rPr>
                <w:lang w:val="en-US"/>
              </w:rPr>
              <w:t xml:space="preserve"> Moldova </w:t>
            </w:r>
            <w:proofErr w:type="spellStart"/>
            <w:r w:rsidRPr="00EF6320">
              <w:rPr>
                <w:lang w:val="en-US"/>
              </w:rPr>
              <w:t>este</w:t>
            </w:r>
            <w:proofErr w:type="spellEnd"/>
            <w:r w:rsidRPr="00EF6320">
              <w:rPr>
                <w:lang w:val="en-US"/>
              </w:rPr>
              <w:t xml:space="preserve"> </w:t>
            </w:r>
            <w:proofErr w:type="spellStart"/>
            <w:r w:rsidRPr="00EF6320">
              <w:rPr>
                <w:lang w:val="en-US"/>
              </w:rPr>
              <w:t>parte</w:t>
            </w:r>
            <w:proofErr w:type="spellEnd"/>
            <w:r w:rsidRPr="00EF6320">
              <w:rPr>
                <w:lang w:val="en-US"/>
              </w:rPr>
              <w:t xml:space="preserve">, care a </w:t>
            </w:r>
            <w:proofErr w:type="spellStart"/>
            <w:r w:rsidRPr="00EF6320">
              <w:rPr>
                <w:lang w:val="en-US"/>
              </w:rPr>
              <w:t>fost</w:t>
            </w:r>
            <w:proofErr w:type="spellEnd"/>
            <w:r w:rsidRPr="00EF6320">
              <w:rPr>
                <w:lang w:val="en-US"/>
              </w:rPr>
              <w:t xml:space="preserve"> </w:t>
            </w:r>
            <w:proofErr w:type="spellStart"/>
            <w:r w:rsidRPr="00EF6320">
              <w:rPr>
                <w:lang w:val="en-US"/>
              </w:rPr>
              <w:t>constatată</w:t>
            </w:r>
            <w:proofErr w:type="spellEnd"/>
            <w:r w:rsidRPr="00EF6320">
              <w:rPr>
                <w:lang w:val="en-US"/>
              </w:rPr>
              <w:t xml:space="preserve"> </w:t>
            </w:r>
            <w:proofErr w:type="spellStart"/>
            <w:r w:rsidRPr="00EF6320">
              <w:rPr>
                <w:lang w:val="en-US"/>
              </w:rPr>
              <w:t>printr</w:t>
            </w:r>
            <w:proofErr w:type="spellEnd"/>
            <w:r w:rsidRPr="00EF6320">
              <w:rPr>
                <w:lang w:val="en-US"/>
              </w:rPr>
              <w:t xml:space="preserve">-o </w:t>
            </w:r>
            <w:proofErr w:type="spellStart"/>
            <w:r w:rsidRPr="00EF6320">
              <w:rPr>
                <w:lang w:val="en-US"/>
              </w:rPr>
              <w:t>decizie</w:t>
            </w:r>
            <w:proofErr w:type="spellEnd"/>
            <w:r w:rsidRPr="00EF6320">
              <w:rPr>
                <w:lang w:val="en-US"/>
              </w:rPr>
              <w:t xml:space="preserve"> a </w:t>
            </w:r>
            <w:proofErr w:type="spellStart"/>
            <w:r w:rsidRPr="00EF6320">
              <w:rPr>
                <w:lang w:val="en-US"/>
              </w:rPr>
              <w:t>unei</w:t>
            </w:r>
            <w:proofErr w:type="spellEnd"/>
            <w:r w:rsidRPr="00EF6320">
              <w:rPr>
                <w:lang w:val="en-US"/>
              </w:rPr>
              <w:t xml:space="preserve"> </w:t>
            </w:r>
            <w:proofErr w:type="spellStart"/>
            <w:r w:rsidRPr="00EF6320">
              <w:rPr>
                <w:lang w:val="en-US"/>
              </w:rPr>
              <w:t>instanțe</w:t>
            </w:r>
            <w:proofErr w:type="spellEnd"/>
            <w:r w:rsidRPr="00EF6320">
              <w:rPr>
                <w:lang w:val="en-US"/>
              </w:rPr>
              <w:t xml:space="preserve"> </w:t>
            </w:r>
            <w:proofErr w:type="spellStart"/>
            <w:r w:rsidRPr="00EF6320">
              <w:rPr>
                <w:lang w:val="en-US"/>
              </w:rPr>
              <w:t>judecătorești</w:t>
            </w:r>
            <w:proofErr w:type="spellEnd"/>
            <w:r w:rsidRPr="00EF6320">
              <w:rPr>
                <w:lang w:val="en-US"/>
              </w:rPr>
              <w:t xml:space="preserve"> </w:t>
            </w:r>
            <w:proofErr w:type="spellStart"/>
            <w:r w:rsidRPr="00EF6320">
              <w:rPr>
                <w:lang w:val="en-US"/>
              </w:rPr>
              <w:t>naționale</w:t>
            </w:r>
            <w:proofErr w:type="spellEnd"/>
            <w:r w:rsidRPr="00EF6320">
              <w:rPr>
                <w:lang w:val="en-US"/>
              </w:rPr>
              <w:t xml:space="preserve"> </w:t>
            </w:r>
            <w:proofErr w:type="spellStart"/>
            <w:r w:rsidRPr="00EF6320">
              <w:rPr>
                <w:lang w:val="en-US"/>
              </w:rPr>
              <w:t>sau</w:t>
            </w:r>
            <w:proofErr w:type="spellEnd"/>
            <w:r w:rsidRPr="00EF6320">
              <w:rPr>
                <w:lang w:val="en-US"/>
              </w:rPr>
              <w:t xml:space="preserve">, </w:t>
            </w:r>
            <w:proofErr w:type="spellStart"/>
            <w:r w:rsidRPr="00EF6320">
              <w:rPr>
                <w:lang w:val="en-US"/>
              </w:rPr>
              <w:t>după</w:t>
            </w:r>
            <w:proofErr w:type="spellEnd"/>
            <w:r w:rsidRPr="00EF6320">
              <w:rPr>
                <w:lang w:val="en-US"/>
              </w:rPr>
              <w:t xml:space="preserve"> </w:t>
            </w:r>
            <w:proofErr w:type="spellStart"/>
            <w:r w:rsidRPr="00EF6320">
              <w:rPr>
                <w:lang w:val="en-US"/>
              </w:rPr>
              <w:t>caz</w:t>
            </w:r>
            <w:proofErr w:type="spellEnd"/>
            <w:r w:rsidRPr="00EF6320">
              <w:rPr>
                <w:lang w:val="en-US"/>
              </w:rPr>
              <w:t xml:space="preserve">, </w:t>
            </w:r>
            <w:proofErr w:type="spellStart"/>
            <w:r w:rsidRPr="00EF6320">
              <w:rPr>
                <w:lang w:val="en-US"/>
              </w:rPr>
              <w:t>internaționale</w:t>
            </w:r>
            <w:proofErr w:type="spellEnd"/>
            <w:r w:rsidRPr="00EF6320">
              <w:rPr>
                <w:lang w:val="en-US"/>
              </w:rPr>
              <w:t>.</w:t>
            </w:r>
          </w:p>
          <w:p w14:paraId="028A0CCB" w14:textId="77777777" w:rsidR="00E22640" w:rsidRPr="00EF6320" w:rsidRDefault="00E22640" w:rsidP="00802287">
            <w:pPr>
              <w:pStyle w:val="af2"/>
              <w:tabs>
                <w:tab w:val="left" w:pos="567"/>
                <w:tab w:val="left" w:pos="2070"/>
              </w:tabs>
              <w:ind w:firstLine="0"/>
              <w:rPr>
                <w:lang w:val="en-US"/>
              </w:rPr>
            </w:pPr>
          </w:p>
          <w:p w14:paraId="05196F03"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3BC48076" w14:textId="77777777" w:rsidR="00460653" w:rsidRPr="00EF6320" w:rsidRDefault="007323B6" w:rsidP="002F556B">
            <w:pPr>
              <w:pStyle w:val="af2"/>
              <w:numPr>
                <w:ilvl w:val="1"/>
                <w:numId w:val="17"/>
              </w:numPr>
              <w:tabs>
                <w:tab w:val="left" w:pos="567"/>
              </w:tabs>
              <w:ind w:left="0" w:hanging="567"/>
              <w:rPr>
                <w:lang w:val="en-US"/>
              </w:rPr>
            </w:pPr>
            <w:r w:rsidRPr="00EF6320">
              <w:rPr>
                <w:lang w:val="en-US"/>
              </w:rPr>
              <w:t xml:space="preserve">13.1. </w:t>
            </w:r>
            <w:proofErr w:type="spellStart"/>
            <w:r w:rsidR="00460653" w:rsidRPr="00EF6320">
              <w:rPr>
                <w:lang w:val="en-US"/>
              </w:rPr>
              <w:t>Următoarele</w:t>
            </w:r>
            <w:proofErr w:type="spellEnd"/>
            <w:r w:rsidR="00460653" w:rsidRPr="00EF6320">
              <w:rPr>
                <w:lang w:val="en-US"/>
              </w:rPr>
              <w:t xml:space="preserve"> </w:t>
            </w:r>
            <w:proofErr w:type="spellStart"/>
            <w:r w:rsidR="00460653" w:rsidRPr="00EF6320">
              <w:rPr>
                <w:lang w:val="en-US"/>
              </w:rPr>
              <w:t>documente</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citite</w:t>
            </w:r>
            <w:proofErr w:type="spellEnd"/>
            <w:r w:rsidR="00460653" w:rsidRPr="00EF6320">
              <w:rPr>
                <w:lang w:val="en-US"/>
              </w:rPr>
              <w:t xml:space="preserve"> </w:t>
            </w:r>
            <w:proofErr w:type="spellStart"/>
            <w:r w:rsidR="00460653" w:rsidRPr="00EF6320">
              <w:rPr>
                <w:lang w:val="en-US"/>
              </w:rPr>
              <w:t>şi</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interpretate ca </w:t>
            </w:r>
            <w:proofErr w:type="spellStart"/>
            <w:r w:rsidR="00460653" w:rsidRPr="00EF6320">
              <w:rPr>
                <w:lang w:val="en-US"/>
              </w:rPr>
              <w:t>fiind</w:t>
            </w:r>
            <w:proofErr w:type="spellEnd"/>
            <w:r w:rsidR="00460653" w:rsidRPr="00EF6320">
              <w:rPr>
                <w:lang w:val="en-US"/>
              </w:rPr>
              <w:t xml:space="preserve"> </w:t>
            </w:r>
            <w:proofErr w:type="spellStart"/>
            <w:r w:rsidR="00460653" w:rsidRPr="00EF6320">
              <w:rPr>
                <w:lang w:val="en-US"/>
              </w:rPr>
              <w:t>parte</w:t>
            </w:r>
            <w:proofErr w:type="spellEnd"/>
            <w:r w:rsidR="00460653" w:rsidRPr="00EF6320">
              <w:rPr>
                <w:lang w:val="en-US"/>
              </w:rPr>
              <w:t xml:space="preserve"> </w:t>
            </w:r>
            <w:proofErr w:type="spellStart"/>
            <w:r w:rsidR="00460653" w:rsidRPr="00EF6320">
              <w:rPr>
                <w:lang w:val="en-US"/>
              </w:rPr>
              <w:t>integrantă</w:t>
            </w:r>
            <w:proofErr w:type="spellEnd"/>
            <w:r w:rsidR="00460653" w:rsidRPr="00EF6320">
              <w:rPr>
                <w:lang w:val="en-US"/>
              </w:rPr>
              <w:t xml:space="preserve"> a </w:t>
            </w:r>
            <w:proofErr w:type="spellStart"/>
            <w:r w:rsidR="00460653" w:rsidRPr="00EF6320">
              <w:rPr>
                <w:lang w:val="en-US"/>
              </w:rPr>
              <w:t>prezentului</w:t>
            </w:r>
            <w:proofErr w:type="spellEnd"/>
            <w:r w:rsidR="00460653" w:rsidRPr="00EF6320">
              <w:rPr>
                <w:lang w:val="en-US"/>
              </w:rPr>
              <w:t xml:space="preserve"> contract: </w:t>
            </w:r>
          </w:p>
          <w:p w14:paraId="7C810C71"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DC736F2"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5E93D155"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14:paraId="67D2879D"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12A974CB"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09F252A9" w14:textId="77777777" w:rsidR="00460653" w:rsidRPr="00EF6320" w:rsidRDefault="007323B6" w:rsidP="002F556B">
            <w:pPr>
              <w:pStyle w:val="af2"/>
              <w:numPr>
                <w:ilvl w:val="1"/>
                <w:numId w:val="17"/>
              </w:numPr>
              <w:tabs>
                <w:tab w:val="left" w:pos="567"/>
              </w:tabs>
              <w:ind w:left="0" w:hanging="567"/>
              <w:rPr>
                <w:lang w:val="en-US"/>
              </w:rPr>
            </w:pPr>
            <w:r w:rsidRPr="00EF6320">
              <w:rPr>
                <w:lang w:val="en-US"/>
              </w:rPr>
              <w:t xml:space="preserve">13.2. </w:t>
            </w:r>
            <w:proofErr w:type="spellStart"/>
            <w:r w:rsidR="00460653" w:rsidRPr="00EF6320">
              <w:rPr>
                <w:lang w:val="en-US"/>
              </w:rPr>
              <w:t>Documentele</w:t>
            </w:r>
            <w:proofErr w:type="spellEnd"/>
            <w:r w:rsidR="00460653" w:rsidRPr="00EF6320">
              <w:rPr>
                <w:lang w:val="en-US"/>
              </w:rPr>
              <w:t xml:space="preserve"> </w:t>
            </w:r>
            <w:proofErr w:type="spellStart"/>
            <w:r w:rsidR="00460653" w:rsidRPr="00EF6320">
              <w:rPr>
                <w:lang w:val="en-US"/>
              </w:rPr>
              <w:t>contractului</w:t>
            </w:r>
            <w:proofErr w:type="spellEnd"/>
            <w:r w:rsidR="00460653" w:rsidRPr="00EF6320">
              <w:rPr>
                <w:lang w:val="en-US"/>
              </w:rPr>
              <w:t xml:space="preserve"> </w:t>
            </w:r>
            <w:proofErr w:type="spellStart"/>
            <w:r w:rsidR="00460653" w:rsidRPr="00EF6320">
              <w:rPr>
                <w:lang w:val="en-US"/>
              </w:rPr>
              <w:t>vor</w:t>
            </w:r>
            <w:proofErr w:type="spellEnd"/>
            <w:r w:rsidR="00460653" w:rsidRPr="00EF6320">
              <w:rPr>
                <w:lang w:val="en-US"/>
              </w:rPr>
              <w:t xml:space="preserve"> fi </w:t>
            </w:r>
            <w:proofErr w:type="spellStart"/>
            <w:r w:rsidR="00460653" w:rsidRPr="00EF6320">
              <w:rPr>
                <w:lang w:val="en-US"/>
              </w:rPr>
              <w:t>întocmite</w:t>
            </w:r>
            <w:proofErr w:type="spellEnd"/>
            <w:r w:rsidR="00460653" w:rsidRPr="00EF6320">
              <w:rPr>
                <w:lang w:val="en-US"/>
              </w:rPr>
              <w:t xml:space="preserve"> </w:t>
            </w:r>
            <w:proofErr w:type="spellStart"/>
            <w:r w:rsidR="00460653" w:rsidRPr="00EF6320">
              <w:rPr>
                <w:lang w:val="en-US"/>
              </w:rPr>
              <w:t>în</w:t>
            </w:r>
            <w:proofErr w:type="spellEnd"/>
            <w:r w:rsidR="00460653" w:rsidRPr="00EF6320">
              <w:rPr>
                <w:lang w:val="en-US"/>
              </w:rPr>
              <w:t xml:space="preserve"> </w:t>
            </w:r>
            <w:proofErr w:type="spellStart"/>
            <w:r w:rsidR="00460653" w:rsidRPr="00EF6320">
              <w:rPr>
                <w:lang w:val="en-US"/>
              </w:rPr>
              <w:t>limba</w:t>
            </w:r>
            <w:proofErr w:type="spellEnd"/>
            <w:r w:rsidR="00460653" w:rsidRPr="00EF6320">
              <w:rPr>
                <w:lang w:val="en-US"/>
              </w:rPr>
              <w:t xml:space="preserve"> </w:t>
            </w:r>
            <w:proofErr w:type="spellStart"/>
            <w:r w:rsidR="00460653" w:rsidRPr="00EF6320">
              <w:rPr>
                <w:lang w:val="en-US"/>
              </w:rPr>
              <w:t>română</w:t>
            </w:r>
            <w:proofErr w:type="spellEnd"/>
            <w:r w:rsidR="00460653" w:rsidRPr="00EF6320">
              <w:rPr>
                <w:lang w:val="en-US"/>
              </w:rPr>
              <w:t>.</w:t>
            </w:r>
          </w:p>
          <w:p w14:paraId="3059D8BD" w14:textId="77777777" w:rsidR="00D379F6" w:rsidRPr="00EF6320" w:rsidRDefault="007323B6" w:rsidP="002F556B">
            <w:pPr>
              <w:pStyle w:val="af2"/>
              <w:numPr>
                <w:ilvl w:val="1"/>
                <w:numId w:val="17"/>
              </w:numPr>
              <w:tabs>
                <w:tab w:val="left" w:pos="567"/>
              </w:tabs>
              <w:ind w:left="0" w:hanging="567"/>
              <w:rPr>
                <w:lang w:val="en-US"/>
              </w:rPr>
            </w:pPr>
            <w:r w:rsidRPr="00EF6320">
              <w:rPr>
                <w:lang w:val="en-US"/>
              </w:rPr>
              <w:t>13.</w:t>
            </w:r>
            <w:r w:rsidR="001873A6" w:rsidRPr="00EF6320">
              <w:rPr>
                <w:lang w:val="en-US"/>
              </w:rPr>
              <w:t>3</w:t>
            </w:r>
            <w:r w:rsidRPr="00EF6320">
              <w:rPr>
                <w:lang w:val="en-US"/>
              </w:rPr>
              <w:t xml:space="preserve">. </w:t>
            </w:r>
            <w:proofErr w:type="spellStart"/>
            <w:r w:rsidR="00D379F6" w:rsidRPr="00EF6320">
              <w:rPr>
                <w:lang w:val="en-US"/>
              </w:rPr>
              <w:t>Prezentul</w:t>
            </w:r>
            <w:proofErr w:type="spellEnd"/>
            <w:r w:rsidR="00D379F6" w:rsidRPr="00EF6320">
              <w:rPr>
                <w:lang w:val="en-US"/>
              </w:rPr>
              <w:t xml:space="preserve"> Contract </w:t>
            </w:r>
            <w:proofErr w:type="spellStart"/>
            <w:r w:rsidR="00D379F6" w:rsidRPr="00EF6320">
              <w:rPr>
                <w:lang w:val="en-US"/>
              </w:rPr>
              <w:t>reprezintă</w:t>
            </w:r>
            <w:proofErr w:type="spellEnd"/>
            <w:r w:rsidR="00D379F6" w:rsidRPr="00EF6320">
              <w:rPr>
                <w:lang w:val="en-US"/>
              </w:rPr>
              <w:t xml:space="preserve"> </w:t>
            </w:r>
            <w:proofErr w:type="spellStart"/>
            <w:r w:rsidR="00D379F6" w:rsidRPr="00EF6320">
              <w:rPr>
                <w:lang w:val="en-US"/>
              </w:rPr>
              <w:t>acordul</w:t>
            </w:r>
            <w:proofErr w:type="spellEnd"/>
            <w:r w:rsidR="00D379F6" w:rsidRPr="00EF6320">
              <w:rPr>
                <w:lang w:val="en-US"/>
              </w:rPr>
              <w:t xml:space="preserve"> de </w:t>
            </w:r>
            <w:proofErr w:type="spellStart"/>
            <w:r w:rsidR="00D379F6" w:rsidRPr="00EF6320">
              <w:rPr>
                <w:lang w:val="en-US"/>
              </w:rPr>
              <w:t>voinţă</w:t>
            </w:r>
            <w:proofErr w:type="spellEnd"/>
            <w:r w:rsidR="00D379F6" w:rsidRPr="00EF6320">
              <w:rPr>
                <w:lang w:val="en-US"/>
              </w:rPr>
              <w:t xml:space="preserve"> al </w:t>
            </w:r>
            <w:proofErr w:type="spellStart"/>
            <w:r w:rsidR="00D379F6" w:rsidRPr="00EF6320">
              <w:rPr>
                <w:lang w:val="en-US"/>
              </w:rPr>
              <w:t>părţilorşi</w:t>
            </w:r>
            <w:proofErr w:type="spellEnd"/>
            <w:r w:rsidR="00D379F6" w:rsidRPr="00EF6320">
              <w:rPr>
                <w:lang w:val="en-US"/>
              </w:rPr>
              <w:t xml:space="preserve"> se </w:t>
            </w:r>
            <w:proofErr w:type="spellStart"/>
            <w:r w:rsidR="00D379F6" w:rsidRPr="00EF6320">
              <w:rPr>
                <w:lang w:val="en-US"/>
              </w:rPr>
              <w:t>consideră</w:t>
            </w:r>
            <w:proofErr w:type="spellEnd"/>
            <w:r w:rsidR="00D379F6" w:rsidRPr="00EF6320">
              <w:rPr>
                <w:lang w:val="en-US"/>
              </w:rPr>
              <w:t xml:space="preserve"> </w:t>
            </w:r>
            <w:proofErr w:type="spellStart"/>
            <w:r w:rsidR="00D379F6" w:rsidRPr="00EF6320">
              <w:rPr>
                <w:lang w:val="en-US"/>
              </w:rPr>
              <w:t>semnat</w:t>
            </w:r>
            <w:proofErr w:type="spellEnd"/>
            <w:r w:rsidR="00D379F6" w:rsidRPr="00EF6320">
              <w:rPr>
                <w:lang w:val="en-US"/>
              </w:rPr>
              <w:t xml:space="preserve"> la data </w:t>
            </w:r>
            <w:proofErr w:type="spellStart"/>
            <w:r w:rsidR="00D379F6" w:rsidRPr="00EF6320">
              <w:rPr>
                <w:lang w:val="en-US"/>
              </w:rPr>
              <w:t>aplicării</w:t>
            </w:r>
            <w:proofErr w:type="spellEnd"/>
            <w:r w:rsidR="00D379F6" w:rsidRPr="00EF6320">
              <w:rPr>
                <w:lang w:val="en-US"/>
              </w:rPr>
              <w:t xml:space="preserve"> </w:t>
            </w:r>
            <w:proofErr w:type="spellStart"/>
            <w:r w:rsidR="00D379F6" w:rsidRPr="00EF6320">
              <w:rPr>
                <w:lang w:val="en-US"/>
              </w:rPr>
              <w:t>ultimei</w:t>
            </w:r>
            <w:proofErr w:type="spellEnd"/>
            <w:r w:rsidR="00D379F6" w:rsidRPr="00EF6320">
              <w:rPr>
                <w:lang w:val="en-US"/>
              </w:rPr>
              <w:t xml:space="preserve"> </w:t>
            </w:r>
            <w:proofErr w:type="spellStart"/>
            <w:r w:rsidR="00D379F6" w:rsidRPr="00EF6320">
              <w:rPr>
                <w:lang w:val="en-US"/>
              </w:rPr>
              <w:t>semnături</w:t>
            </w:r>
            <w:proofErr w:type="spellEnd"/>
            <w:r w:rsidR="00D379F6" w:rsidRPr="00EF6320">
              <w:rPr>
                <w:lang w:val="en-US"/>
              </w:rPr>
              <w:t xml:space="preserve"> de </w:t>
            </w:r>
            <w:proofErr w:type="spellStart"/>
            <w:r w:rsidR="00D379F6" w:rsidRPr="00EF6320">
              <w:rPr>
                <w:lang w:val="en-US"/>
              </w:rPr>
              <w:t>către</w:t>
            </w:r>
            <w:proofErr w:type="spellEnd"/>
            <w:r w:rsidR="00D379F6" w:rsidRPr="00EF6320">
              <w:rPr>
                <w:lang w:val="en-US"/>
              </w:rPr>
              <w:t xml:space="preserve"> </w:t>
            </w:r>
            <w:proofErr w:type="spellStart"/>
            <w:r w:rsidR="00D379F6" w:rsidRPr="00EF6320">
              <w:rPr>
                <w:lang w:val="en-US"/>
              </w:rPr>
              <w:t>una</w:t>
            </w:r>
            <w:proofErr w:type="spellEnd"/>
            <w:r w:rsidR="00D379F6" w:rsidRPr="00EF6320">
              <w:rPr>
                <w:lang w:val="en-US"/>
              </w:rPr>
              <w:t xml:space="preserve"> </w:t>
            </w:r>
            <w:proofErr w:type="spellStart"/>
            <w:r w:rsidR="00D379F6" w:rsidRPr="00EF6320">
              <w:rPr>
                <w:lang w:val="en-US"/>
              </w:rPr>
              <w:t>dintre</w:t>
            </w:r>
            <w:proofErr w:type="spellEnd"/>
            <w:r w:rsidR="00D379F6" w:rsidRPr="00EF6320">
              <w:rPr>
                <w:lang w:val="en-US"/>
              </w:rPr>
              <w:t xml:space="preserve"> </w:t>
            </w:r>
            <w:proofErr w:type="spellStart"/>
            <w:r w:rsidR="00D379F6" w:rsidRPr="00EF6320">
              <w:rPr>
                <w:lang w:val="en-US"/>
              </w:rPr>
              <w:t>părți</w:t>
            </w:r>
            <w:proofErr w:type="spellEnd"/>
            <w:r w:rsidR="00D379F6" w:rsidRPr="00EF6320">
              <w:rPr>
                <w:lang w:val="en-US"/>
              </w:rPr>
              <w:t>.</w:t>
            </w:r>
          </w:p>
          <w:p w14:paraId="01DC9F1C" w14:textId="77777777" w:rsidR="00460653" w:rsidRPr="00EF6320" w:rsidRDefault="007323B6" w:rsidP="002F556B">
            <w:pPr>
              <w:pStyle w:val="af2"/>
              <w:numPr>
                <w:ilvl w:val="1"/>
                <w:numId w:val="17"/>
              </w:numPr>
              <w:tabs>
                <w:tab w:val="left" w:pos="567"/>
                <w:tab w:val="left" w:pos="4005"/>
              </w:tabs>
              <w:ind w:left="0" w:hanging="567"/>
              <w:contextualSpacing/>
              <w:rPr>
                <w:lang w:val="en-US"/>
              </w:rPr>
            </w:pPr>
            <w:r w:rsidRPr="00EF6320">
              <w:rPr>
                <w:lang w:val="en-US"/>
              </w:rPr>
              <w:t>13.</w:t>
            </w:r>
            <w:r w:rsidR="001873A6" w:rsidRPr="00EF6320">
              <w:rPr>
                <w:lang w:val="en-US"/>
              </w:rPr>
              <w:t>4</w:t>
            </w:r>
            <w:r w:rsidRPr="00EF6320">
              <w:rPr>
                <w:lang w:val="en-US"/>
              </w:rPr>
              <w:t xml:space="preserve">. </w:t>
            </w:r>
            <w:proofErr w:type="spellStart"/>
            <w:r w:rsidR="00D379F6" w:rsidRPr="00EF6320">
              <w:rPr>
                <w:lang w:val="en-US"/>
              </w:rPr>
              <w:t>Pentru</w:t>
            </w:r>
            <w:proofErr w:type="spellEnd"/>
            <w:r w:rsidR="00D379F6" w:rsidRPr="00EF6320">
              <w:rPr>
                <w:lang w:val="en-US"/>
              </w:rPr>
              <w:t xml:space="preserve"> </w:t>
            </w:r>
            <w:proofErr w:type="spellStart"/>
            <w:r w:rsidR="00D379F6" w:rsidRPr="00EF6320">
              <w:rPr>
                <w:lang w:val="en-US"/>
              </w:rPr>
              <w:t>confirmarea</w:t>
            </w:r>
            <w:proofErr w:type="spellEnd"/>
            <w:r w:rsidR="00D379F6" w:rsidRPr="00EF6320">
              <w:rPr>
                <w:lang w:val="en-US"/>
              </w:rPr>
              <w:t xml:space="preserve"> </w:t>
            </w:r>
            <w:proofErr w:type="spellStart"/>
            <w:r w:rsidR="00D379F6" w:rsidRPr="00EF6320">
              <w:rPr>
                <w:lang w:val="en-US"/>
              </w:rPr>
              <w:t>celor</w:t>
            </w:r>
            <w:proofErr w:type="spellEnd"/>
            <w:r w:rsidR="00D379F6" w:rsidRPr="00EF6320">
              <w:rPr>
                <w:lang w:val="en-US"/>
              </w:rPr>
              <w:t xml:space="preserve"> </w:t>
            </w:r>
            <w:proofErr w:type="spellStart"/>
            <w:r w:rsidR="00D379F6" w:rsidRPr="00EF6320">
              <w:rPr>
                <w:lang w:val="en-US"/>
              </w:rPr>
              <w:t>menţionate</w:t>
            </w:r>
            <w:proofErr w:type="spellEnd"/>
            <w:r w:rsidR="00D379F6" w:rsidRPr="00EF6320">
              <w:rPr>
                <w:lang w:val="en-US"/>
              </w:rPr>
              <w:t xml:space="preserve">, </w:t>
            </w:r>
            <w:proofErr w:type="spellStart"/>
            <w:r w:rsidR="009D3792" w:rsidRPr="00EF6320">
              <w:rPr>
                <w:lang w:val="en-US"/>
              </w:rPr>
              <w:t>p</w:t>
            </w:r>
            <w:r w:rsidR="00D379F6" w:rsidRPr="00EF6320">
              <w:rPr>
                <w:lang w:val="en-US"/>
              </w:rPr>
              <w:t>ărţile</w:t>
            </w:r>
            <w:proofErr w:type="spellEnd"/>
            <w:r w:rsidR="00D379F6" w:rsidRPr="00EF6320">
              <w:rPr>
                <w:lang w:val="en-US"/>
              </w:rPr>
              <w:t xml:space="preserve"> au </w:t>
            </w:r>
            <w:proofErr w:type="spellStart"/>
            <w:r w:rsidR="00D379F6" w:rsidRPr="00EF6320">
              <w:rPr>
                <w:lang w:val="en-US"/>
              </w:rPr>
              <w:t>semnat</w:t>
            </w:r>
            <w:proofErr w:type="spellEnd"/>
            <w:r w:rsidR="00D379F6" w:rsidRPr="00EF6320">
              <w:rPr>
                <w:lang w:val="en-US"/>
              </w:rPr>
              <w:t xml:space="preserve"> </w:t>
            </w:r>
            <w:proofErr w:type="spellStart"/>
            <w:r w:rsidR="00D379F6" w:rsidRPr="00EF6320">
              <w:rPr>
                <w:lang w:val="en-US"/>
              </w:rPr>
              <w:t>prezentul</w:t>
            </w:r>
            <w:proofErr w:type="spellEnd"/>
            <w:r w:rsidR="00D379F6" w:rsidRPr="00EF6320">
              <w:rPr>
                <w:lang w:val="en-US"/>
              </w:rPr>
              <w:t xml:space="preserve"> Contract </w:t>
            </w:r>
            <w:proofErr w:type="spellStart"/>
            <w:r w:rsidR="00D379F6" w:rsidRPr="00EF6320">
              <w:rPr>
                <w:lang w:val="en-US"/>
              </w:rPr>
              <w:t>în</w:t>
            </w:r>
            <w:proofErr w:type="spellEnd"/>
            <w:r w:rsidR="00D379F6" w:rsidRPr="00EF6320">
              <w:rPr>
                <w:lang w:val="en-US"/>
              </w:rPr>
              <w:t xml:space="preserve"> </w:t>
            </w:r>
            <w:proofErr w:type="spellStart"/>
            <w:r w:rsidR="00D379F6" w:rsidRPr="00EF6320">
              <w:rPr>
                <w:lang w:val="en-US"/>
              </w:rPr>
              <w:t>conformitate</w:t>
            </w:r>
            <w:proofErr w:type="spellEnd"/>
            <w:r w:rsidR="00D379F6" w:rsidRPr="00EF6320">
              <w:rPr>
                <w:lang w:val="en-US"/>
              </w:rPr>
              <w:t xml:space="preserve"> cu </w:t>
            </w:r>
            <w:proofErr w:type="spellStart"/>
            <w:r w:rsidR="00D379F6" w:rsidRPr="00EF6320">
              <w:rPr>
                <w:lang w:val="en-US"/>
              </w:rPr>
              <w:t>legislaţia</w:t>
            </w:r>
            <w:proofErr w:type="spellEnd"/>
            <w:r w:rsidR="00D379F6" w:rsidRPr="00EF6320">
              <w:rPr>
                <w:lang w:val="en-US"/>
              </w:rPr>
              <w:t xml:space="preserve"> </w:t>
            </w:r>
            <w:proofErr w:type="spellStart"/>
            <w:r w:rsidR="00D379F6" w:rsidRPr="00EF6320">
              <w:rPr>
                <w:lang w:val="en-US"/>
              </w:rPr>
              <w:t>Republicii</w:t>
            </w:r>
            <w:proofErr w:type="spellEnd"/>
            <w:r w:rsidR="00D379F6" w:rsidRPr="00EF6320">
              <w:rPr>
                <w:lang w:val="en-US"/>
              </w:rPr>
              <w:t xml:space="preserve"> Moldova, la data </w:t>
            </w:r>
            <w:proofErr w:type="spellStart"/>
            <w:r w:rsidR="00D379F6" w:rsidRPr="00EF6320">
              <w:rPr>
                <w:lang w:val="en-US"/>
              </w:rPr>
              <w:t>şi</w:t>
            </w:r>
            <w:proofErr w:type="spellEnd"/>
            <w:r w:rsidR="00D379F6" w:rsidRPr="00EF6320">
              <w:rPr>
                <w:lang w:val="en-US"/>
              </w:rPr>
              <w:t xml:space="preserve"> </w:t>
            </w:r>
            <w:proofErr w:type="spellStart"/>
            <w:r w:rsidR="00D379F6" w:rsidRPr="00EF6320">
              <w:rPr>
                <w:lang w:val="en-US"/>
              </w:rPr>
              <w:t>anul</w:t>
            </w:r>
            <w:proofErr w:type="spellEnd"/>
            <w:r w:rsidR="00D379F6" w:rsidRPr="00EF6320">
              <w:rPr>
                <w:lang w:val="en-US"/>
              </w:rPr>
              <w:t xml:space="preserve"> indicate, </w:t>
            </w:r>
            <w:proofErr w:type="spellStart"/>
            <w:r w:rsidR="00460653" w:rsidRPr="00EF6320">
              <w:rPr>
                <w:lang w:val="en-US"/>
              </w:rPr>
              <w:t>fiind</w:t>
            </w:r>
            <w:proofErr w:type="spellEnd"/>
            <w:r w:rsidR="00460653" w:rsidRPr="00EF6320">
              <w:rPr>
                <w:lang w:val="en-US"/>
              </w:rPr>
              <w:t xml:space="preserve"> </w:t>
            </w:r>
            <w:proofErr w:type="spellStart"/>
            <w:r w:rsidR="00460653" w:rsidRPr="00EF6320">
              <w:rPr>
                <w:lang w:val="en-US"/>
              </w:rPr>
              <w:t>valabil</w:t>
            </w:r>
            <w:proofErr w:type="spellEnd"/>
            <w:r w:rsidR="00460653" w:rsidRPr="00EF6320">
              <w:rPr>
                <w:lang w:val="en-US"/>
              </w:rPr>
              <w:t xml:space="preserve"> </w:t>
            </w:r>
            <w:proofErr w:type="spellStart"/>
            <w:r w:rsidR="00460653" w:rsidRPr="00EF6320">
              <w:rPr>
                <w:lang w:val="en-US"/>
              </w:rPr>
              <w:t>până</w:t>
            </w:r>
            <w:proofErr w:type="spellEnd"/>
            <w:r w:rsidR="00460653" w:rsidRPr="00EF6320">
              <w:rPr>
                <w:lang w:val="en-US"/>
              </w:rPr>
              <w:t xml:space="preserve"> la </w:t>
            </w:r>
            <w:r w:rsidR="00684D44" w:rsidRPr="00EF6320">
              <w:rPr>
                <w:lang w:val="en-US"/>
              </w:rPr>
              <w:t>……./</w:t>
            </w:r>
            <w:proofErr w:type="spellStart"/>
            <w:r w:rsidR="00D379F6" w:rsidRPr="00EF6320">
              <w:rPr>
                <w:lang w:val="en-US"/>
              </w:rPr>
              <w:t>recepția</w:t>
            </w:r>
            <w:proofErr w:type="spellEnd"/>
            <w:r w:rsidR="00D379F6" w:rsidRPr="00EF6320">
              <w:rPr>
                <w:lang w:val="en-US"/>
              </w:rPr>
              <w:t xml:space="preserve"> </w:t>
            </w:r>
            <w:proofErr w:type="spellStart"/>
            <w:r w:rsidR="00D379F6" w:rsidRPr="00EF6320">
              <w:rPr>
                <w:lang w:val="en-US"/>
              </w:rPr>
              <w:t>finală</w:t>
            </w:r>
            <w:proofErr w:type="spellEnd"/>
            <w:r w:rsidR="00D379F6" w:rsidRPr="00EF6320">
              <w:rPr>
                <w:lang w:val="en-US"/>
              </w:rPr>
              <w:t xml:space="preserve"> a </w:t>
            </w:r>
            <w:proofErr w:type="spellStart"/>
            <w:r w:rsidR="00D379F6" w:rsidRPr="00EF6320">
              <w:rPr>
                <w:lang w:val="en-US"/>
              </w:rPr>
              <w:t>lucrărilor</w:t>
            </w:r>
            <w:proofErr w:type="spellEnd"/>
            <w:r w:rsidR="00460653" w:rsidRPr="00EF6320">
              <w:rPr>
                <w:lang w:val="en-US"/>
              </w:rPr>
              <w:t>.</w:t>
            </w:r>
          </w:p>
          <w:p w14:paraId="07D09D7D" w14:textId="77777777" w:rsidR="00877B36" w:rsidRPr="00FF430B" w:rsidRDefault="00877B36" w:rsidP="00877B36">
            <w:pPr>
              <w:tabs>
                <w:tab w:val="left" w:pos="2295"/>
              </w:tabs>
              <w:jc w:val="both"/>
            </w:pPr>
          </w:p>
          <w:p w14:paraId="69366D3F" w14:textId="77777777" w:rsidR="00877B36" w:rsidRPr="00FF430B" w:rsidRDefault="00877B36" w:rsidP="00877B36">
            <w:pPr>
              <w:tabs>
                <w:tab w:val="left" w:pos="2295"/>
              </w:tabs>
              <w:jc w:val="both"/>
            </w:pPr>
          </w:p>
          <w:p w14:paraId="6809FA7E" w14:textId="77777777" w:rsidR="00877B36" w:rsidRPr="00FF430B" w:rsidRDefault="00877B36" w:rsidP="00877B36">
            <w:pPr>
              <w:tabs>
                <w:tab w:val="left" w:pos="2295"/>
              </w:tabs>
              <w:jc w:val="both"/>
            </w:pPr>
          </w:p>
          <w:p w14:paraId="61DBA4EA" w14:textId="77777777" w:rsidR="00877B36" w:rsidRPr="00FF430B" w:rsidRDefault="00877B36" w:rsidP="00877B36">
            <w:pPr>
              <w:tabs>
                <w:tab w:val="left" w:pos="2295"/>
              </w:tabs>
              <w:jc w:val="both"/>
            </w:pPr>
          </w:p>
          <w:p w14:paraId="4252897D" w14:textId="77777777" w:rsidR="00877B36" w:rsidRPr="00FF430B" w:rsidRDefault="00877B36" w:rsidP="00877B36">
            <w:pPr>
              <w:tabs>
                <w:tab w:val="left" w:pos="2295"/>
              </w:tabs>
              <w:jc w:val="both"/>
            </w:pPr>
          </w:p>
          <w:p w14:paraId="73714A23" w14:textId="77777777" w:rsidR="00877B36" w:rsidRPr="00FF430B" w:rsidRDefault="00877B36" w:rsidP="00877B36">
            <w:pPr>
              <w:tabs>
                <w:tab w:val="left" w:pos="2295"/>
              </w:tabs>
              <w:jc w:val="both"/>
            </w:pPr>
          </w:p>
          <w:p w14:paraId="5C3616BA" w14:textId="77777777" w:rsidR="00877B36" w:rsidRPr="00FF430B" w:rsidRDefault="00877B36" w:rsidP="00877B36">
            <w:pPr>
              <w:tabs>
                <w:tab w:val="left" w:pos="2295"/>
              </w:tabs>
              <w:jc w:val="both"/>
            </w:pPr>
          </w:p>
          <w:p w14:paraId="2212BAB5" w14:textId="77777777" w:rsidR="00877B36" w:rsidRPr="00FF430B" w:rsidRDefault="00877B36" w:rsidP="00877B36">
            <w:pPr>
              <w:tabs>
                <w:tab w:val="left" w:pos="2295"/>
              </w:tabs>
              <w:jc w:val="both"/>
            </w:pPr>
          </w:p>
          <w:p w14:paraId="43918320" w14:textId="77777777" w:rsidR="00C33344" w:rsidRPr="00FF430B" w:rsidRDefault="00C33344" w:rsidP="00877B36">
            <w:pPr>
              <w:tabs>
                <w:tab w:val="left" w:pos="2295"/>
              </w:tabs>
              <w:jc w:val="both"/>
            </w:pPr>
          </w:p>
          <w:p w14:paraId="40604681" w14:textId="77777777" w:rsidR="00877B36" w:rsidRPr="00FF430B" w:rsidRDefault="00877B36" w:rsidP="00877B36">
            <w:pPr>
              <w:tabs>
                <w:tab w:val="left" w:pos="2295"/>
              </w:tabs>
              <w:jc w:val="both"/>
            </w:pPr>
          </w:p>
          <w:p w14:paraId="487DA193" w14:textId="77777777" w:rsidR="00877B36" w:rsidRPr="00FF430B" w:rsidRDefault="00877B36" w:rsidP="00877B36">
            <w:pPr>
              <w:tabs>
                <w:tab w:val="left" w:pos="2295"/>
              </w:tabs>
              <w:jc w:val="both"/>
            </w:pPr>
          </w:p>
          <w:p w14:paraId="16AC4EA9"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6B525D18"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1CA484B" w14:textId="77777777" w:rsidR="00877B36" w:rsidRPr="00FF430B" w:rsidRDefault="00877B36" w:rsidP="00877B36">
            <w:pPr>
              <w:jc w:val="center"/>
            </w:pPr>
            <w:r w:rsidRPr="00FF430B">
              <w:t xml:space="preserve">             (</w:t>
            </w:r>
            <w:r w:rsidRPr="00FF430B">
              <w:rPr>
                <w:sz w:val="20"/>
                <w:szCs w:val="20"/>
              </w:rPr>
              <w:t>LA NECESITATE)</w:t>
            </w:r>
          </w:p>
          <w:p w14:paraId="584458B6" w14:textId="77777777" w:rsidR="00460653" w:rsidRPr="00FF430B" w:rsidRDefault="00460653" w:rsidP="00196AB4">
            <w:pPr>
              <w:tabs>
                <w:tab w:val="left" w:pos="567"/>
                <w:tab w:val="left" w:pos="4005"/>
              </w:tabs>
              <w:jc w:val="both"/>
            </w:pPr>
          </w:p>
          <w:p w14:paraId="510C146F" w14:textId="77777777" w:rsidR="00877B36" w:rsidRPr="00FF430B" w:rsidRDefault="00877B36" w:rsidP="00196AB4">
            <w:pPr>
              <w:tabs>
                <w:tab w:val="left" w:pos="567"/>
                <w:tab w:val="left" w:pos="4005"/>
              </w:tabs>
              <w:jc w:val="both"/>
            </w:pPr>
          </w:p>
          <w:p w14:paraId="5778C9C1" w14:textId="77777777" w:rsidR="004D7C86" w:rsidRPr="00FF430B" w:rsidRDefault="004D7C86" w:rsidP="00196AB4">
            <w:pPr>
              <w:tabs>
                <w:tab w:val="left" w:pos="567"/>
                <w:tab w:val="left" w:pos="4005"/>
              </w:tabs>
              <w:jc w:val="both"/>
            </w:pPr>
          </w:p>
          <w:p w14:paraId="4FE0CC60" w14:textId="77777777" w:rsidR="004D7C86" w:rsidRPr="00FF430B" w:rsidRDefault="004D7C86" w:rsidP="00196AB4">
            <w:pPr>
              <w:tabs>
                <w:tab w:val="left" w:pos="567"/>
                <w:tab w:val="left" w:pos="4005"/>
              </w:tabs>
              <w:jc w:val="both"/>
            </w:pPr>
          </w:p>
          <w:p w14:paraId="7E0D61DA" w14:textId="77777777" w:rsidR="004D7C86" w:rsidRPr="00FF430B" w:rsidRDefault="004D7C86" w:rsidP="00196AB4">
            <w:pPr>
              <w:tabs>
                <w:tab w:val="left" w:pos="567"/>
                <w:tab w:val="left" w:pos="4005"/>
              </w:tabs>
              <w:jc w:val="both"/>
            </w:pPr>
          </w:p>
          <w:p w14:paraId="626FE65F" w14:textId="77777777" w:rsidR="004D7C86" w:rsidRPr="00FF430B" w:rsidRDefault="004D7C86" w:rsidP="00196AB4">
            <w:pPr>
              <w:tabs>
                <w:tab w:val="left" w:pos="567"/>
                <w:tab w:val="left" w:pos="4005"/>
              </w:tabs>
              <w:jc w:val="both"/>
            </w:pPr>
          </w:p>
          <w:p w14:paraId="79E5C637" w14:textId="77777777" w:rsidR="004D7C86" w:rsidRPr="00FF430B" w:rsidRDefault="004D7C86" w:rsidP="00196AB4">
            <w:pPr>
              <w:tabs>
                <w:tab w:val="left" w:pos="567"/>
                <w:tab w:val="left" w:pos="4005"/>
              </w:tabs>
              <w:jc w:val="both"/>
            </w:pPr>
          </w:p>
          <w:p w14:paraId="7EF227E9" w14:textId="77777777" w:rsidR="004D7C86" w:rsidRPr="00FF430B" w:rsidRDefault="004D7C86" w:rsidP="00196AB4">
            <w:pPr>
              <w:tabs>
                <w:tab w:val="left" w:pos="567"/>
                <w:tab w:val="left" w:pos="4005"/>
              </w:tabs>
              <w:jc w:val="both"/>
            </w:pPr>
          </w:p>
          <w:p w14:paraId="2AF20045" w14:textId="77777777" w:rsidR="004D7C86" w:rsidRPr="00FF430B" w:rsidRDefault="004D7C86" w:rsidP="00196AB4">
            <w:pPr>
              <w:tabs>
                <w:tab w:val="left" w:pos="567"/>
                <w:tab w:val="left" w:pos="4005"/>
              </w:tabs>
              <w:jc w:val="both"/>
            </w:pPr>
          </w:p>
          <w:p w14:paraId="21011CD4" w14:textId="77777777" w:rsidR="004D7C86" w:rsidRPr="00FF430B" w:rsidRDefault="004D7C86" w:rsidP="00196AB4">
            <w:pPr>
              <w:tabs>
                <w:tab w:val="left" w:pos="567"/>
                <w:tab w:val="left" w:pos="4005"/>
              </w:tabs>
              <w:jc w:val="both"/>
            </w:pPr>
          </w:p>
          <w:p w14:paraId="42BBA89D" w14:textId="77777777" w:rsidR="004D7C86" w:rsidRPr="00FF430B" w:rsidRDefault="004D7C86" w:rsidP="00196AB4">
            <w:pPr>
              <w:tabs>
                <w:tab w:val="left" w:pos="567"/>
                <w:tab w:val="left" w:pos="4005"/>
              </w:tabs>
              <w:jc w:val="both"/>
            </w:pPr>
          </w:p>
          <w:p w14:paraId="34406055" w14:textId="77777777" w:rsidR="004D7C86" w:rsidRPr="00FF430B" w:rsidRDefault="004D7C86" w:rsidP="00196AB4">
            <w:pPr>
              <w:tabs>
                <w:tab w:val="left" w:pos="567"/>
                <w:tab w:val="left" w:pos="4005"/>
              </w:tabs>
              <w:jc w:val="both"/>
            </w:pPr>
          </w:p>
          <w:p w14:paraId="24BC79CB" w14:textId="77777777" w:rsidR="004D7C86" w:rsidRPr="00FF430B" w:rsidRDefault="004D7C86" w:rsidP="00196AB4">
            <w:pPr>
              <w:tabs>
                <w:tab w:val="left" w:pos="567"/>
                <w:tab w:val="left" w:pos="4005"/>
              </w:tabs>
              <w:jc w:val="both"/>
            </w:pPr>
          </w:p>
          <w:p w14:paraId="6D991D36" w14:textId="77777777" w:rsidR="004D7C86" w:rsidRPr="00FF430B" w:rsidRDefault="004D7C86" w:rsidP="00196AB4">
            <w:pPr>
              <w:tabs>
                <w:tab w:val="left" w:pos="567"/>
                <w:tab w:val="left" w:pos="4005"/>
              </w:tabs>
              <w:jc w:val="both"/>
            </w:pPr>
          </w:p>
          <w:p w14:paraId="260290DD" w14:textId="77777777" w:rsidR="004D7C86" w:rsidRPr="00FF430B" w:rsidRDefault="004D7C86" w:rsidP="00196AB4">
            <w:pPr>
              <w:tabs>
                <w:tab w:val="left" w:pos="567"/>
                <w:tab w:val="left" w:pos="4005"/>
              </w:tabs>
              <w:jc w:val="both"/>
            </w:pPr>
          </w:p>
          <w:p w14:paraId="4B7C25A8" w14:textId="77777777" w:rsidR="00877B36" w:rsidRPr="00FF430B" w:rsidRDefault="00877B36" w:rsidP="00196AB4">
            <w:pPr>
              <w:tabs>
                <w:tab w:val="left" w:pos="567"/>
                <w:tab w:val="left" w:pos="4005"/>
              </w:tabs>
              <w:jc w:val="both"/>
            </w:pPr>
          </w:p>
          <w:p w14:paraId="74BD80C9" w14:textId="77777777" w:rsidR="00877B36" w:rsidRPr="00FF430B" w:rsidRDefault="00877B36" w:rsidP="00196AB4">
            <w:pPr>
              <w:tabs>
                <w:tab w:val="left" w:pos="567"/>
                <w:tab w:val="left" w:pos="4005"/>
              </w:tabs>
              <w:jc w:val="both"/>
            </w:pPr>
          </w:p>
          <w:p w14:paraId="2502884C" w14:textId="77777777" w:rsidR="00877B36" w:rsidRPr="00FF430B" w:rsidRDefault="00877B36" w:rsidP="00196AB4">
            <w:pPr>
              <w:tabs>
                <w:tab w:val="left" w:pos="567"/>
                <w:tab w:val="left" w:pos="4005"/>
              </w:tabs>
              <w:jc w:val="both"/>
            </w:pPr>
          </w:p>
          <w:p w14:paraId="6D338706" w14:textId="77777777"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14:paraId="6CCFF2F4"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3BDCF6A5" w14:textId="77777777" w:rsidTr="00A77C4F">
              <w:trPr>
                <w:jc w:val="center"/>
              </w:trPr>
              <w:tc>
                <w:tcPr>
                  <w:tcW w:w="5163" w:type="dxa"/>
                  <w:tcBorders>
                    <w:top w:val="nil"/>
                    <w:left w:val="nil"/>
                    <w:bottom w:val="nil"/>
                    <w:right w:val="nil"/>
                  </w:tcBorders>
                </w:tcPr>
                <w:p w14:paraId="00A86B90"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58331C99" w14:textId="77777777" w:rsidR="00460653" w:rsidRPr="00FF430B" w:rsidRDefault="00460653" w:rsidP="00633782">
                  <w:pPr>
                    <w:tabs>
                      <w:tab w:val="left" w:pos="3295"/>
                    </w:tabs>
                    <w:jc w:val="center"/>
                  </w:pPr>
                  <w:r w:rsidRPr="00FF430B">
                    <w:rPr>
                      <w:b/>
                      <w:iCs/>
                    </w:rPr>
                    <w:t>BENEFICIARUL</w:t>
                  </w:r>
                </w:p>
              </w:tc>
            </w:tr>
            <w:tr w:rsidR="00D76BD0" w:rsidRPr="00EC30C2" w14:paraId="47951EB3" w14:textId="77777777" w:rsidTr="00A77C4F">
              <w:trPr>
                <w:jc w:val="center"/>
              </w:trPr>
              <w:tc>
                <w:tcPr>
                  <w:tcW w:w="5163" w:type="dxa"/>
                  <w:tcBorders>
                    <w:top w:val="nil"/>
                    <w:left w:val="nil"/>
                    <w:bottom w:val="nil"/>
                    <w:right w:val="nil"/>
                  </w:tcBorders>
                  <w:vAlign w:val="center"/>
                </w:tcPr>
                <w:p w14:paraId="26EEEDD0"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3725FE2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02E4D120" w14:textId="77777777" w:rsidTr="00A77C4F">
              <w:trPr>
                <w:jc w:val="center"/>
              </w:trPr>
              <w:tc>
                <w:tcPr>
                  <w:tcW w:w="5163" w:type="dxa"/>
                  <w:tcBorders>
                    <w:top w:val="nil"/>
                    <w:left w:val="nil"/>
                    <w:bottom w:val="nil"/>
                    <w:right w:val="nil"/>
                  </w:tcBorders>
                  <w:vAlign w:val="center"/>
                </w:tcPr>
                <w:p w14:paraId="3EC799C3"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A62946D"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419E16ED" w14:textId="77777777" w:rsidTr="00A77C4F">
              <w:trPr>
                <w:jc w:val="center"/>
              </w:trPr>
              <w:tc>
                <w:tcPr>
                  <w:tcW w:w="5163" w:type="dxa"/>
                  <w:tcBorders>
                    <w:top w:val="nil"/>
                    <w:left w:val="nil"/>
                    <w:bottom w:val="nil"/>
                    <w:right w:val="nil"/>
                  </w:tcBorders>
                  <w:vAlign w:val="center"/>
                </w:tcPr>
                <w:p w14:paraId="1F375C98"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9E7EDE4"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48E35B0" w14:textId="77777777" w:rsidTr="00A77C4F">
              <w:trPr>
                <w:jc w:val="center"/>
              </w:trPr>
              <w:tc>
                <w:tcPr>
                  <w:tcW w:w="5163" w:type="dxa"/>
                  <w:tcBorders>
                    <w:top w:val="nil"/>
                    <w:left w:val="nil"/>
                    <w:bottom w:val="nil"/>
                    <w:right w:val="nil"/>
                  </w:tcBorders>
                  <w:vAlign w:val="center"/>
                </w:tcPr>
                <w:p w14:paraId="68E2466E"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BB4DCFA"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74ED2FE9" w14:textId="77777777" w:rsidTr="00A77C4F">
              <w:trPr>
                <w:jc w:val="center"/>
              </w:trPr>
              <w:tc>
                <w:tcPr>
                  <w:tcW w:w="5163" w:type="dxa"/>
                  <w:tcBorders>
                    <w:top w:val="nil"/>
                    <w:left w:val="nil"/>
                    <w:bottom w:val="nil"/>
                    <w:right w:val="nil"/>
                  </w:tcBorders>
                  <w:vAlign w:val="center"/>
                </w:tcPr>
                <w:p w14:paraId="0EAE9D19"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5BCD7ACF"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1EE72DA1" w14:textId="77777777" w:rsidTr="00A77C4F">
              <w:trPr>
                <w:jc w:val="center"/>
              </w:trPr>
              <w:tc>
                <w:tcPr>
                  <w:tcW w:w="5163" w:type="dxa"/>
                  <w:tcBorders>
                    <w:top w:val="nil"/>
                    <w:left w:val="nil"/>
                    <w:bottom w:val="nil"/>
                    <w:right w:val="nil"/>
                  </w:tcBorders>
                  <w:vAlign w:val="center"/>
                </w:tcPr>
                <w:p w14:paraId="4A54003F"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39A3B72"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BC5D4C8" w14:textId="77777777" w:rsidTr="00240751">
              <w:trPr>
                <w:trHeight w:val="713"/>
                <w:jc w:val="center"/>
              </w:trPr>
              <w:tc>
                <w:tcPr>
                  <w:tcW w:w="5163" w:type="dxa"/>
                  <w:tcBorders>
                    <w:top w:val="nil"/>
                    <w:left w:val="nil"/>
                    <w:bottom w:val="nil"/>
                    <w:right w:val="nil"/>
                  </w:tcBorders>
                  <w:vAlign w:val="center"/>
                </w:tcPr>
                <w:p w14:paraId="25CE2938"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1017DE" w14:textId="77777777" w:rsidR="00D76BD0" w:rsidRPr="00FF430B" w:rsidRDefault="00D76BD0" w:rsidP="00196AB4">
                  <w:pPr>
                    <w:tabs>
                      <w:tab w:val="left" w:pos="1134"/>
                      <w:tab w:val="left" w:pos="4680"/>
                      <w:tab w:val="left" w:pos="7020"/>
                    </w:tabs>
                    <w:suppressAutoHyphens/>
                    <w:ind w:firstLine="567"/>
                    <w:jc w:val="both"/>
                  </w:pPr>
                </w:p>
                <w:p w14:paraId="11708747" w14:textId="77777777" w:rsidR="00D76BD0" w:rsidRDefault="00D76BD0" w:rsidP="00196AB4">
                  <w:pPr>
                    <w:tabs>
                      <w:tab w:val="left" w:pos="1134"/>
                      <w:tab w:val="left" w:pos="4680"/>
                      <w:tab w:val="left" w:pos="7020"/>
                    </w:tabs>
                    <w:suppressAutoHyphens/>
                    <w:ind w:firstLine="567"/>
                    <w:jc w:val="both"/>
                  </w:pPr>
                </w:p>
                <w:p w14:paraId="25026A5D" w14:textId="77777777" w:rsidR="006A7C1C" w:rsidRDefault="006A7C1C" w:rsidP="00196AB4">
                  <w:pPr>
                    <w:tabs>
                      <w:tab w:val="left" w:pos="1134"/>
                      <w:tab w:val="left" w:pos="4680"/>
                      <w:tab w:val="left" w:pos="7020"/>
                    </w:tabs>
                    <w:suppressAutoHyphens/>
                    <w:ind w:firstLine="567"/>
                    <w:jc w:val="both"/>
                  </w:pPr>
                </w:p>
                <w:p w14:paraId="68B734C5" w14:textId="77777777" w:rsidR="006A7C1C" w:rsidRPr="00FF430B" w:rsidRDefault="006A7C1C" w:rsidP="00196AB4">
                  <w:pPr>
                    <w:tabs>
                      <w:tab w:val="left" w:pos="1134"/>
                      <w:tab w:val="left" w:pos="4680"/>
                      <w:tab w:val="left" w:pos="7020"/>
                    </w:tabs>
                    <w:suppressAutoHyphens/>
                    <w:ind w:firstLine="567"/>
                    <w:jc w:val="both"/>
                  </w:pPr>
                </w:p>
                <w:p w14:paraId="5770523D" w14:textId="77777777" w:rsidR="00D76BD0" w:rsidRPr="00FF430B" w:rsidRDefault="00D76BD0" w:rsidP="00196AB4">
                  <w:pPr>
                    <w:tabs>
                      <w:tab w:val="left" w:pos="1134"/>
                      <w:tab w:val="left" w:pos="4680"/>
                      <w:tab w:val="left" w:pos="7020"/>
                    </w:tabs>
                    <w:suppressAutoHyphens/>
                    <w:ind w:firstLine="567"/>
                    <w:jc w:val="both"/>
                  </w:pPr>
                </w:p>
                <w:p w14:paraId="0B0FE4DA" w14:textId="77777777" w:rsidR="00D76BD0" w:rsidRPr="00FF430B" w:rsidRDefault="00D76BD0" w:rsidP="00196AB4">
                  <w:pPr>
                    <w:tabs>
                      <w:tab w:val="left" w:pos="1134"/>
                      <w:tab w:val="left" w:pos="4680"/>
                      <w:tab w:val="left" w:pos="7020"/>
                    </w:tabs>
                    <w:suppressAutoHyphens/>
                    <w:ind w:firstLine="567"/>
                    <w:jc w:val="both"/>
                  </w:pPr>
                </w:p>
                <w:p w14:paraId="7BCB27E1" w14:textId="77777777" w:rsidR="00D76BD0" w:rsidRPr="00FF430B" w:rsidRDefault="00D76BD0" w:rsidP="00196AB4">
                  <w:pPr>
                    <w:tabs>
                      <w:tab w:val="left" w:pos="1134"/>
                      <w:tab w:val="left" w:pos="4680"/>
                      <w:tab w:val="left" w:pos="7020"/>
                    </w:tabs>
                    <w:suppressAutoHyphens/>
                    <w:ind w:firstLine="567"/>
                    <w:jc w:val="both"/>
                  </w:pPr>
                </w:p>
              </w:tc>
            </w:tr>
          </w:tbl>
          <w:p w14:paraId="2F80C1D1"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1BAB2C32" w14:textId="77777777" w:rsidTr="00021BB8">
              <w:trPr>
                <w:trHeight w:val="357"/>
                <w:jc w:val="center"/>
              </w:trPr>
              <w:tc>
                <w:tcPr>
                  <w:tcW w:w="5188" w:type="dxa"/>
                  <w:vAlign w:val="center"/>
                </w:tcPr>
                <w:p w14:paraId="79983B80" w14:textId="77777777" w:rsidR="00460653" w:rsidRPr="00FF430B" w:rsidRDefault="00460653" w:rsidP="00633782">
                  <w:pPr>
                    <w:jc w:val="center"/>
                    <w:rPr>
                      <w:b/>
                    </w:rPr>
                  </w:pPr>
                  <w:r w:rsidRPr="00FF430B">
                    <w:rPr>
                      <w:b/>
                    </w:rPr>
                    <w:t>ANTREPRENOR</w:t>
                  </w:r>
                </w:p>
              </w:tc>
              <w:tc>
                <w:tcPr>
                  <w:tcW w:w="4559" w:type="dxa"/>
                  <w:vAlign w:val="center"/>
                </w:tcPr>
                <w:p w14:paraId="602F8FC4" w14:textId="77777777" w:rsidR="00460653" w:rsidRPr="00FF430B" w:rsidRDefault="00460653" w:rsidP="00633782">
                  <w:pPr>
                    <w:jc w:val="center"/>
                    <w:rPr>
                      <w:b/>
                    </w:rPr>
                  </w:pPr>
                  <w:r w:rsidRPr="00FF430B">
                    <w:rPr>
                      <w:b/>
                    </w:rPr>
                    <w:t>BENEFICIAR</w:t>
                  </w:r>
                </w:p>
              </w:tc>
            </w:tr>
            <w:tr w:rsidR="00460653" w:rsidRPr="00EC30C2" w14:paraId="3E77F30C" w14:textId="77777777" w:rsidTr="00021BB8">
              <w:trPr>
                <w:trHeight w:val="357"/>
                <w:jc w:val="center"/>
              </w:trPr>
              <w:tc>
                <w:tcPr>
                  <w:tcW w:w="5188" w:type="dxa"/>
                  <w:vAlign w:val="center"/>
                </w:tcPr>
                <w:p w14:paraId="10CB336A" w14:textId="77777777" w:rsidR="00B96242" w:rsidRPr="00FF430B" w:rsidRDefault="00B96242" w:rsidP="00196AB4">
                  <w:pPr>
                    <w:jc w:val="both"/>
                    <w:rPr>
                      <w:b/>
                    </w:rPr>
                  </w:pPr>
                </w:p>
                <w:p w14:paraId="5E80144A" w14:textId="77777777" w:rsidR="00B96242" w:rsidRPr="00FF430B" w:rsidRDefault="00B96242" w:rsidP="00196AB4">
                  <w:pPr>
                    <w:jc w:val="both"/>
                    <w:rPr>
                      <w:b/>
                    </w:rPr>
                  </w:pPr>
                </w:p>
                <w:p w14:paraId="72975038" w14:textId="77777777" w:rsidR="00460653" w:rsidRPr="00FF430B" w:rsidRDefault="00460653" w:rsidP="003E7B03">
                  <w:pPr>
                    <w:jc w:val="both"/>
                    <w:rPr>
                      <w:b/>
                    </w:rPr>
                  </w:pPr>
                </w:p>
              </w:tc>
              <w:tc>
                <w:tcPr>
                  <w:tcW w:w="4559" w:type="dxa"/>
                  <w:vAlign w:val="center"/>
                </w:tcPr>
                <w:p w14:paraId="31ED5F6B" w14:textId="77777777" w:rsidR="00460653" w:rsidRPr="00FF430B" w:rsidRDefault="00460653" w:rsidP="00196AB4">
                  <w:pPr>
                    <w:jc w:val="both"/>
                    <w:rPr>
                      <w:b/>
                    </w:rPr>
                  </w:pPr>
                </w:p>
                <w:p w14:paraId="7A725513" w14:textId="77777777" w:rsidR="00460653" w:rsidRPr="00FF430B" w:rsidRDefault="00460653" w:rsidP="00196AB4">
                  <w:pPr>
                    <w:jc w:val="both"/>
                    <w:rPr>
                      <w:b/>
                    </w:rPr>
                  </w:pPr>
                </w:p>
                <w:p w14:paraId="0F36A581" w14:textId="77777777" w:rsidR="00460653" w:rsidRPr="00FF430B" w:rsidRDefault="00460653" w:rsidP="003E7B03">
                  <w:pPr>
                    <w:jc w:val="both"/>
                    <w:rPr>
                      <w:b/>
                    </w:rPr>
                  </w:pPr>
                </w:p>
              </w:tc>
            </w:tr>
          </w:tbl>
          <w:p w14:paraId="1AB3DB25" w14:textId="77777777" w:rsidR="00F7186F" w:rsidRPr="00FF430B" w:rsidRDefault="00F7186F" w:rsidP="00196AB4">
            <w:pPr>
              <w:tabs>
                <w:tab w:val="left" w:pos="2295"/>
              </w:tabs>
              <w:jc w:val="both"/>
            </w:pPr>
          </w:p>
          <w:p w14:paraId="00EACE5F" w14:textId="77777777" w:rsidR="00FA66D8" w:rsidRPr="00FF430B" w:rsidRDefault="00FA66D8" w:rsidP="00196AB4">
            <w:pPr>
              <w:tabs>
                <w:tab w:val="left" w:pos="2295"/>
              </w:tabs>
              <w:jc w:val="both"/>
            </w:pPr>
          </w:p>
          <w:p w14:paraId="4AFBC144" w14:textId="77777777" w:rsidR="00385C85" w:rsidRPr="00FF430B" w:rsidRDefault="00385C85" w:rsidP="00196AB4">
            <w:pPr>
              <w:tabs>
                <w:tab w:val="left" w:pos="2295"/>
              </w:tabs>
              <w:jc w:val="both"/>
            </w:pPr>
          </w:p>
          <w:p w14:paraId="373234BB" w14:textId="77777777" w:rsidR="00385C85" w:rsidRPr="00FF430B" w:rsidRDefault="00385C85" w:rsidP="00196AB4">
            <w:pPr>
              <w:tabs>
                <w:tab w:val="left" w:pos="2295"/>
              </w:tabs>
              <w:jc w:val="both"/>
            </w:pPr>
          </w:p>
          <w:p w14:paraId="1C1DC5E0" w14:textId="77777777" w:rsidR="00385C85" w:rsidRPr="00FF430B" w:rsidRDefault="004D7C86" w:rsidP="00196AB4">
            <w:pPr>
              <w:tabs>
                <w:tab w:val="left" w:pos="2295"/>
              </w:tabs>
              <w:jc w:val="both"/>
            </w:pPr>
            <w:r w:rsidRPr="00FF430B">
              <w:br/>
            </w:r>
          </w:p>
          <w:p w14:paraId="3D3CD0FB" w14:textId="77777777" w:rsidR="004D7C86" w:rsidRDefault="004D7C86" w:rsidP="00196AB4">
            <w:pPr>
              <w:tabs>
                <w:tab w:val="left" w:pos="2295"/>
              </w:tabs>
              <w:jc w:val="both"/>
            </w:pPr>
          </w:p>
          <w:p w14:paraId="612A0646" w14:textId="77777777" w:rsidR="006A7C1C" w:rsidRDefault="006A7C1C" w:rsidP="00196AB4">
            <w:pPr>
              <w:tabs>
                <w:tab w:val="left" w:pos="2295"/>
              </w:tabs>
              <w:jc w:val="both"/>
            </w:pPr>
          </w:p>
          <w:p w14:paraId="243F8426" w14:textId="77777777" w:rsidR="007E709D" w:rsidRDefault="007E709D" w:rsidP="007E709D">
            <w:pPr>
              <w:jc w:val="both"/>
            </w:pPr>
          </w:p>
          <w:p w14:paraId="33BD5BAE" w14:textId="77777777" w:rsidR="00006D6D" w:rsidRPr="00FF430B" w:rsidRDefault="00006D6D" w:rsidP="007E709D">
            <w:pPr>
              <w:jc w:val="both"/>
              <w:rPr>
                <w:sz w:val="28"/>
                <w:szCs w:val="28"/>
              </w:rPr>
            </w:pPr>
          </w:p>
          <w:p w14:paraId="0272ECB2" w14:textId="77777777" w:rsidR="007E709D" w:rsidRPr="00FF430B" w:rsidRDefault="007E709D" w:rsidP="004D7C86">
            <w:pPr>
              <w:tabs>
                <w:tab w:val="left" w:pos="2295"/>
              </w:tabs>
              <w:jc w:val="right"/>
            </w:pPr>
            <w:r w:rsidRPr="00FF430B">
              <w:t xml:space="preserve">Anexa nr. </w:t>
            </w:r>
            <w:r w:rsidR="004D7C86" w:rsidRPr="00FF430B">
              <w:t>1</w:t>
            </w:r>
          </w:p>
          <w:p w14:paraId="0DEF0AE9"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26824080" w14:textId="77777777" w:rsidR="007E709D" w:rsidRPr="00FF430B" w:rsidRDefault="007E709D" w:rsidP="004D7C86">
            <w:pPr>
              <w:tabs>
                <w:tab w:val="left" w:pos="2295"/>
              </w:tabs>
              <w:jc w:val="right"/>
            </w:pPr>
            <w:r w:rsidRPr="00FF430B">
              <w:t>Din „____”  _____ 20_______</w:t>
            </w:r>
          </w:p>
          <w:p w14:paraId="6DF12D4A" w14:textId="77777777" w:rsidR="007E709D" w:rsidRPr="00FF430B" w:rsidRDefault="007E709D" w:rsidP="007E709D">
            <w:pPr>
              <w:tabs>
                <w:tab w:val="left" w:pos="2295"/>
              </w:tabs>
              <w:jc w:val="both"/>
            </w:pPr>
          </w:p>
          <w:p w14:paraId="586351F6" w14:textId="77777777" w:rsidR="004D7C86" w:rsidRPr="00FF430B" w:rsidRDefault="004D7C86" w:rsidP="007E709D">
            <w:pPr>
              <w:tabs>
                <w:tab w:val="left" w:pos="2295"/>
              </w:tabs>
              <w:jc w:val="both"/>
            </w:pPr>
          </w:p>
          <w:p w14:paraId="754C41BA" w14:textId="77777777" w:rsidR="004D7C86" w:rsidRPr="00FF430B" w:rsidRDefault="004D7C86" w:rsidP="007E709D">
            <w:pPr>
              <w:tabs>
                <w:tab w:val="left" w:pos="2295"/>
              </w:tabs>
              <w:jc w:val="both"/>
            </w:pPr>
          </w:p>
          <w:p w14:paraId="098263FA" w14:textId="77777777" w:rsidR="004D7C86" w:rsidRPr="00FF430B" w:rsidRDefault="004D7C86" w:rsidP="007E709D">
            <w:pPr>
              <w:tabs>
                <w:tab w:val="left" w:pos="2295"/>
              </w:tabs>
              <w:jc w:val="both"/>
            </w:pPr>
          </w:p>
          <w:p w14:paraId="6A421468" w14:textId="77777777" w:rsidR="004D7C86" w:rsidRPr="00FF430B" w:rsidRDefault="004D7C86" w:rsidP="007E709D">
            <w:pPr>
              <w:tabs>
                <w:tab w:val="left" w:pos="2295"/>
              </w:tabs>
              <w:jc w:val="both"/>
            </w:pPr>
          </w:p>
          <w:p w14:paraId="0415C887" w14:textId="77777777" w:rsidR="004D7C86" w:rsidRPr="00FF430B" w:rsidRDefault="004D7C86" w:rsidP="007E709D">
            <w:pPr>
              <w:tabs>
                <w:tab w:val="left" w:pos="2295"/>
              </w:tabs>
              <w:jc w:val="both"/>
            </w:pPr>
          </w:p>
          <w:p w14:paraId="52BAA85A" w14:textId="77777777" w:rsidR="004D7C86" w:rsidRPr="00FF430B" w:rsidRDefault="004D7C86" w:rsidP="007E709D">
            <w:pPr>
              <w:tabs>
                <w:tab w:val="left" w:pos="2295"/>
              </w:tabs>
              <w:jc w:val="both"/>
            </w:pPr>
          </w:p>
          <w:p w14:paraId="5DD95F35" w14:textId="77777777" w:rsidR="007E709D" w:rsidRPr="00FF430B" w:rsidRDefault="007E709D" w:rsidP="007E709D">
            <w:pPr>
              <w:tabs>
                <w:tab w:val="left" w:pos="2295"/>
              </w:tabs>
              <w:jc w:val="both"/>
            </w:pPr>
          </w:p>
          <w:p w14:paraId="77265E46" w14:textId="77777777" w:rsidR="007E709D" w:rsidRPr="00FF430B" w:rsidRDefault="007E709D" w:rsidP="007E709D">
            <w:pPr>
              <w:tabs>
                <w:tab w:val="left" w:pos="2295"/>
              </w:tabs>
              <w:jc w:val="both"/>
              <w:rPr>
                <w:b/>
              </w:rPr>
            </w:pPr>
            <w:r w:rsidRPr="00FF430B">
              <w:rPr>
                <w:b/>
              </w:rPr>
              <w:t>SPECIFICAŢII TEHNICE</w:t>
            </w:r>
          </w:p>
          <w:p w14:paraId="15FBA476"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067F426"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E0EE3F"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20ED9B"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4843E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662B52A" w14:textId="77777777" w:rsidR="007E709D" w:rsidRPr="00FF430B" w:rsidRDefault="007E709D" w:rsidP="004D7C86">
                  <w:pPr>
                    <w:jc w:val="center"/>
                    <w:rPr>
                      <w:b/>
                    </w:rPr>
                  </w:pPr>
                  <w:r w:rsidRPr="00FF430B">
                    <w:rPr>
                      <w:b/>
                    </w:rPr>
                    <w:t>Specificarea tehnică deplină solicitată de către autoritatea contractantă</w:t>
                  </w:r>
                </w:p>
                <w:p w14:paraId="63CCCC78"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CD0AFC"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F2B34E5"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991CBE" w14:textId="77777777" w:rsidR="001223E6" w:rsidRPr="00FF430B" w:rsidRDefault="007E709D" w:rsidP="001223E6">
                  <w:pPr>
                    <w:ind w:right="943"/>
                    <w:jc w:val="center"/>
                    <w:rPr>
                      <w:b/>
                      <w:bCs/>
                      <w:noProof w:val="0"/>
                    </w:rPr>
                  </w:pPr>
                  <w:r w:rsidRPr="00FF430B">
                    <w:rPr>
                      <w:b/>
                      <w:bCs/>
                      <w:noProof w:val="0"/>
                    </w:rPr>
                    <w:t>Standarde de</w:t>
                  </w:r>
                </w:p>
                <w:p w14:paraId="57F07FE9"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6780455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0E1BDC"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4FC0C2"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A29371"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FF1C0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351C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4DDDD" w14:textId="77777777" w:rsidR="007E709D" w:rsidRPr="00FF430B" w:rsidRDefault="007E709D" w:rsidP="004D7C86">
                  <w:pPr>
                    <w:jc w:val="both"/>
                    <w:rPr>
                      <w:noProof w:val="0"/>
                    </w:rPr>
                  </w:pPr>
                </w:p>
              </w:tc>
            </w:tr>
            <w:tr w:rsidR="007E709D" w:rsidRPr="00EC30C2" w14:paraId="7542A29D"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F0330E"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378E1"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A10C94"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6C767C"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A6278"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04CE4" w14:textId="77777777" w:rsidR="007E709D" w:rsidRPr="00FF430B" w:rsidRDefault="007E709D" w:rsidP="004D7C86">
                  <w:pPr>
                    <w:jc w:val="both"/>
                    <w:rPr>
                      <w:noProof w:val="0"/>
                    </w:rPr>
                  </w:pPr>
                </w:p>
              </w:tc>
            </w:tr>
            <w:tr w:rsidR="007E709D" w:rsidRPr="00EC30C2" w14:paraId="22447A42" w14:textId="77777777" w:rsidTr="004D7C86">
              <w:tc>
                <w:tcPr>
                  <w:tcW w:w="2261" w:type="dxa"/>
                  <w:gridSpan w:val="2"/>
                  <w:tcBorders>
                    <w:top w:val="single" w:sz="6" w:space="0" w:color="000000"/>
                    <w:left w:val="nil"/>
                    <w:bottom w:val="nil"/>
                    <w:right w:val="nil"/>
                  </w:tcBorders>
                </w:tcPr>
                <w:p w14:paraId="18654E6F" w14:textId="77777777" w:rsidR="007E709D" w:rsidRPr="00FF430B" w:rsidRDefault="007E709D" w:rsidP="004D7C86">
                  <w:pPr>
                    <w:jc w:val="both"/>
                    <w:rPr>
                      <w:noProof w:val="0"/>
                    </w:rPr>
                  </w:pPr>
                </w:p>
                <w:p w14:paraId="017EB34C" w14:textId="77777777" w:rsidR="007E709D" w:rsidRPr="00FF430B" w:rsidRDefault="007E709D" w:rsidP="004D7C86">
                  <w:pPr>
                    <w:jc w:val="both"/>
                    <w:rPr>
                      <w:noProof w:val="0"/>
                    </w:rPr>
                  </w:pPr>
                </w:p>
                <w:p w14:paraId="74B11C36" w14:textId="77777777" w:rsidR="007E709D" w:rsidRPr="00FF430B" w:rsidRDefault="007E709D" w:rsidP="004D7C86">
                  <w:pPr>
                    <w:jc w:val="both"/>
                    <w:rPr>
                      <w:noProof w:val="0"/>
                    </w:rPr>
                  </w:pPr>
                </w:p>
                <w:p w14:paraId="499426E6" w14:textId="77777777" w:rsidR="007E709D" w:rsidRPr="00FF430B" w:rsidRDefault="007E709D" w:rsidP="004D7C86">
                  <w:pPr>
                    <w:jc w:val="both"/>
                    <w:rPr>
                      <w:noProof w:val="0"/>
                    </w:rPr>
                  </w:pPr>
                </w:p>
                <w:p w14:paraId="53A51E7E"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08FB8EB" w14:textId="77777777" w:rsidR="007E709D" w:rsidRPr="00FF430B" w:rsidRDefault="007E709D" w:rsidP="004D7C86">
                  <w:pPr>
                    <w:jc w:val="both"/>
                    <w:rPr>
                      <w:noProof w:val="0"/>
                    </w:rPr>
                  </w:pPr>
                  <w:r w:rsidRPr="00FF430B">
                    <w:rPr>
                      <w:noProof w:val="0"/>
                    </w:rPr>
                    <w:t> </w:t>
                  </w:r>
                </w:p>
                <w:p w14:paraId="24B5CD7D" w14:textId="77777777" w:rsidR="007E709D" w:rsidRPr="00FF430B" w:rsidRDefault="007E709D" w:rsidP="004D7C86">
                  <w:pPr>
                    <w:jc w:val="center"/>
                    <w:rPr>
                      <w:b/>
                      <w:bCs/>
                      <w:noProof w:val="0"/>
                    </w:rPr>
                  </w:pPr>
                </w:p>
                <w:p w14:paraId="6D98FE23" w14:textId="77777777" w:rsidR="004D7C86" w:rsidRPr="00FF430B" w:rsidRDefault="004D7C86" w:rsidP="004D7C86">
                  <w:pPr>
                    <w:jc w:val="center"/>
                    <w:rPr>
                      <w:b/>
                      <w:bCs/>
                      <w:noProof w:val="0"/>
                    </w:rPr>
                  </w:pPr>
                </w:p>
                <w:p w14:paraId="215A863B" w14:textId="77777777" w:rsidR="004D7C86" w:rsidRPr="00FF430B" w:rsidRDefault="004D7C86" w:rsidP="004D7C86">
                  <w:pPr>
                    <w:jc w:val="center"/>
                    <w:rPr>
                      <w:b/>
                      <w:bCs/>
                      <w:noProof w:val="0"/>
                    </w:rPr>
                  </w:pPr>
                </w:p>
                <w:p w14:paraId="28DC4AE5" w14:textId="77777777" w:rsidR="004D7C86" w:rsidRPr="00FF430B" w:rsidRDefault="004D7C86" w:rsidP="004D7C86">
                  <w:pPr>
                    <w:jc w:val="center"/>
                    <w:rPr>
                      <w:b/>
                      <w:bCs/>
                      <w:noProof w:val="0"/>
                    </w:rPr>
                  </w:pPr>
                </w:p>
                <w:p w14:paraId="2631F548" w14:textId="77777777" w:rsidR="004D7C86" w:rsidRPr="00FF430B" w:rsidRDefault="004D7C86" w:rsidP="004D7C86">
                  <w:pPr>
                    <w:jc w:val="center"/>
                    <w:rPr>
                      <w:b/>
                      <w:bCs/>
                      <w:noProof w:val="0"/>
                    </w:rPr>
                  </w:pPr>
                </w:p>
                <w:p w14:paraId="659B8693" w14:textId="77777777" w:rsidR="004D7C86" w:rsidRPr="00FF430B" w:rsidRDefault="004D7C86" w:rsidP="004D7C86">
                  <w:pPr>
                    <w:jc w:val="center"/>
                    <w:rPr>
                      <w:b/>
                      <w:bCs/>
                      <w:noProof w:val="0"/>
                    </w:rPr>
                  </w:pPr>
                </w:p>
                <w:p w14:paraId="1A8690D1" w14:textId="77777777" w:rsidR="007E709D" w:rsidRPr="00FF430B" w:rsidRDefault="007E709D" w:rsidP="007E709D">
                  <w:pPr>
                    <w:rPr>
                      <w:b/>
                      <w:bCs/>
                      <w:noProof w:val="0"/>
                    </w:rPr>
                  </w:pPr>
                  <w:r w:rsidRPr="00FF430B">
                    <w:rPr>
                      <w:b/>
                      <w:bCs/>
                      <w:noProof w:val="0"/>
                    </w:rPr>
                    <w:t xml:space="preserve">                 SEMNĂTURILE PĂRŢILOR</w:t>
                  </w:r>
                </w:p>
                <w:p w14:paraId="376E6C7B" w14:textId="77777777" w:rsidR="004D7C86" w:rsidRPr="00FF430B" w:rsidRDefault="004D7C86" w:rsidP="007E709D">
                  <w:pPr>
                    <w:rPr>
                      <w:noProof w:val="0"/>
                    </w:rPr>
                  </w:pPr>
                </w:p>
              </w:tc>
            </w:tr>
            <w:tr w:rsidR="007E709D" w:rsidRPr="00EC30C2" w14:paraId="44AF37FD"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38130C12" w14:textId="77777777" w:rsidR="007E709D" w:rsidRPr="00FF430B" w:rsidRDefault="006A7C1C" w:rsidP="001223E6">
                  <w:pPr>
                    <w:jc w:val="center"/>
                    <w:rPr>
                      <w:noProof w:val="0"/>
                    </w:rPr>
                  </w:pPr>
                  <w:r w:rsidRPr="006A7C1C">
                    <w:rPr>
                      <w:b/>
                      <w:bCs/>
                      <w:noProof w:val="0"/>
                    </w:rPr>
                    <w:t>ANTREPRENORU</w:t>
                  </w:r>
                  <w:r>
                    <w:rPr>
                      <w:b/>
                      <w:bCs/>
                      <w:noProof w:val="0"/>
                    </w:rPr>
                    <w:t>L</w:t>
                  </w:r>
                </w:p>
                <w:p w14:paraId="4DC2DD10" w14:textId="77777777" w:rsidR="007E709D" w:rsidRPr="00FF430B" w:rsidRDefault="007E709D" w:rsidP="004D7C86">
                  <w:pPr>
                    <w:ind w:firstLine="567"/>
                    <w:jc w:val="both"/>
                    <w:rPr>
                      <w:noProof w:val="0"/>
                    </w:rPr>
                  </w:pPr>
                  <w:r w:rsidRPr="00FF430B">
                    <w:rPr>
                      <w:noProof w:val="0"/>
                    </w:rPr>
                    <w:t> </w:t>
                  </w:r>
                </w:p>
                <w:p w14:paraId="47A79670" w14:textId="77777777" w:rsidR="00753976" w:rsidRPr="00FF430B" w:rsidRDefault="00753976" w:rsidP="00240751">
                  <w:pPr>
                    <w:ind w:firstLine="567"/>
                    <w:rPr>
                      <w:noProof w:val="0"/>
                    </w:rPr>
                  </w:pPr>
                </w:p>
                <w:p w14:paraId="0343288C" w14:textId="77777777" w:rsidR="007E709D" w:rsidRPr="00FF430B" w:rsidRDefault="007E709D" w:rsidP="00240751">
                  <w:pPr>
                    <w:ind w:firstLine="567"/>
                    <w:rPr>
                      <w:noProof w:val="0"/>
                    </w:rPr>
                  </w:pPr>
                </w:p>
              </w:tc>
              <w:tc>
                <w:tcPr>
                  <w:tcW w:w="50" w:type="dxa"/>
                  <w:tcBorders>
                    <w:top w:val="nil"/>
                    <w:left w:val="nil"/>
                    <w:bottom w:val="nil"/>
                    <w:right w:val="nil"/>
                  </w:tcBorders>
                </w:tcPr>
                <w:p w14:paraId="42773EE1"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73B4042C" w14:textId="77777777" w:rsidR="007E709D" w:rsidRPr="00FF430B" w:rsidRDefault="006A7C1C" w:rsidP="007E709D">
                  <w:pPr>
                    <w:rPr>
                      <w:noProof w:val="0"/>
                    </w:rPr>
                  </w:pPr>
                  <w:r w:rsidRPr="00FF430B">
                    <w:rPr>
                      <w:b/>
                      <w:bCs/>
                      <w:noProof w:val="0"/>
                    </w:rPr>
                    <w:t xml:space="preserve"> BENEFICIAR</w:t>
                  </w:r>
                </w:p>
                <w:p w14:paraId="5C10F2EF" w14:textId="77777777" w:rsidR="007E709D" w:rsidRPr="00FF430B" w:rsidRDefault="007E709D" w:rsidP="004D7C86">
                  <w:pPr>
                    <w:ind w:firstLine="567"/>
                    <w:jc w:val="both"/>
                    <w:rPr>
                      <w:noProof w:val="0"/>
                    </w:rPr>
                  </w:pPr>
                  <w:r w:rsidRPr="00FF430B">
                    <w:rPr>
                      <w:noProof w:val="0"/>
                    </w:rPr>
                    <w:t> </w:t>
                  </w:r>
                </w:p>
                <w:p w14:paraId="1144AAD8" w14:textId="77777777" w:rsidR="007E709D" w:rsidRPr="00FF430B" w:rsidRDefault="007E709D" w:rsidP="007E709D">
                  <w:pPr>
                    <w:rPr>
                      <w:noProof w:val="0"/>
                    </w:rPr>
                  </w:pPr>
                </w:p>
                <w:p w14:paraId="125AE927" w14:textId="77777777" w:rsidR="007E709D" w:rsidRPr="00FF430B" w:rsidRDefault="007E709D" w:rsidP="003E7B03">
                  <w:pPr>
                    <w:jc w:val="both"/>
                    <w:rPr>
                      <w:noProof w:val="0"/>
                    </w:rPr>
                  </w:pPr>
                </w:p>
              </w:tc>
            </w:tr>
          </w:tbl>
          <w:p w14:paraId="1103AEF1" w14:textId="77777777" w:rsidR="00385C85" w:rsidRPr="00FF430B" w:rsidRDefault="00385C85" w:rsidP="00196AB4">
            <w:pPr>
              <w:tabs>
                <w:tab w:val="left" w:pos="2295"/>
              </w:tabs>
              <w:jc w:val="both"/>
            </w:pPr>
          </w:p>
          <w:p w14:paraId="555B18B5" w14:textId="77777777" w:rsidR="00385C85" w:rsidRPr="00FF430B" w:rsidRDefault="00385C85" w:rsidP="00196AB4">
            <w:pPr>
              <w:tabs>
                <w:tab w:val="left" w:pos="2295"/>
              </w:tabs>
              <w:jc w:val="both"/>
            </w:pPr>
          </w:p>
          <w:p w14:paraId="22CFCAB2" w14:textId="77777777" w:rsidR="004D7C86" w:rsidRPr="00FF430B" w:rsidRDefault="004D7C86" w:rsidP="00196AB4">
            <w:pPr>
              <w:tabs>
                <w:tab w:val="left" w:pos="2295"/>
              </w:tabs>
              <w:jc w:val="both"/>
            </w:pPr>
          </w:p>
          <w:p w14:paraId="189FDA92" w14:textId="77777777" w:rsidR="004D7C86" w:rsidRPr="00FF430B" w:rsidRDefault="004D7C86" w:rsidP="00196AB4">
            <w:pPr>
              <w:tabs>
                <w:tab w:val="left" w:pos="2295"/>
              </w:tabs>
              <w:jc w:val="both"/>
            </w:pPr>
          </w:p>
          <w:p w14:paraId="4790C697" w14:textId="77777777" w:rsidR="004D7C86" w:rsidRPr="00FF430B" w:rsidRDefault="004D7C86" w:rsidP="00196AB4">
            <w:pPr>
              <w:tabs>
                <w:tab w:val="left" w:pos="2295"/>
              </w:tabs>
              <w:jc w:val="both"/>
            </w:pPr>
          </w:p>
          <w:p w14:paraId="181F6780" w14:textId="77777777" w:rsidR="004D7C86" w:rsidRPr="00FF430B" w:rsidRDefault="004D7C86" w:rsidP="00196AB4">
            <w:pPr>
              <w:tabs>
                <w:tab w:val="left" w:pos="2295"/>
              </w:tabs>
              <w:jc w:val="both"/>
            </w:pPr>
          </w:p>
          <w:p w14:paraId="07D24869" w14:textId="77777777" w:rsidR="004D7C86" w:rsidRPr="00FF430B" w:rsidRDefault="004D7C86" w:rsidP="00196AB4">
            <w:pPr>
              <w:tabs>
                <w:tab w:val="left" w:pos="2295"/>
              </w:tabs>
              <w:jc w:val="both"/>
            </w:pPr>
          </w:p>
          <w:p w14:paraId="29308C62" w14:textId="77777777" w:rsidR="004D7C86" w:rsidRPr="00FF430B" w:rsidRDefault="004D7C86" w:rsidP="00196AB4">
            <w:pPr>
              <w:tabs>
                <w:tab w:val="left" w:pos="2295"/>
              </w:tabs>
              <w:jc w:val="both"/>
            </w:pPr>
          </w:p>
          <w:p w14:paraId="468653D5" w14:textId="77777777" w:rsidR="004D7C86" w:rsidRPr="00FF430B" w:rsidRDefault="004D7C86" w:rsidP="00196AB4">
            <w:pPr>
              <w:tabs>
                <w:tab w:val="left" w:pos="2295"/>
              </w:tabs>
              <w:jc w:val="both"/>
            </w:pPr>
          </w:p>
          <w:p w14:paraId="2A4AF01E" w14:textId="77777777" w:rsidR="004D7C86" w:rsidRPr="00FF430B" w:rsidRDefault="004D7C86" w:rsidP="00196AB4">
            <w:pPr>
              <w:tabs>
                <w:tab w:val="left" w:pos="2295"/>
              </w:tabs>
              <w:jc w:val="both"/>
            </w:pPr>
          </w:p>
          <w:p w14:paraId="17EA6B4B" w14:textId="77777777" w:rsidR="004D7C86" w:rsidRPr="00FF430B" w:rsidRDefault="004D7C86" w:rsidP="00196AB4">
            <w:pPr>
              <w:tabs>
                <w:tab w:val="left" w:pos="2295"/>
              </w:tabs>
              <w:jc w:val="both"/>
            </w:pPr>
          </w:p>
          <w:p w14:paraId="1722DF29" w14:textId="77777777" w:rsidR="004D7C86" w:rsidRPr="00FF430B" w:rsidRDefault="004D7C86" w:rsidP="00196AB4">
            <w:pPr>
              <w:tabs>
                <w:tab w:val="left" w:pos="2295"/>
              </w:tabs>
              <w:jc w:val="both"/>
            </w:pPr>
          </w:p>
          <w:p w14:paraId="2FD7E33D" w14:textId="77777777" w:rsidR="004D7C86" w:rsidRPr="00FF430B" w:rsidRDefault="004D7C86" w:rsidP="00196AB4">
            <w:pPr>
              <w:tabs>
                <w:tab w:val="left" w:pos="2295"/>
              </w:tabs>
              <w:jc w:val="both"/>
            </w:pPr>
          </w:p>
          <w:p w14:paraId="08356F9C" w14:textId="77777777" w:rsidR="00BE49DD" w:rsidRPr="00FF430B" w:rsidRDefault="00BE49DD" w:rsidP="00196AB4">
            <w:pPr>
              <w:tabs>
                <w:tab w:val="left" w:pos="2295"/>
              </w:tabs>
              <w:jc w:val="both"/>
            </w:pPr>
          </w:p>
          <w:p w14:paraId="05075BFD" w14:textId="77777777" w:rsidR="004D7C86" w:rsidRDefault="004D7C86" w:rsidP="00196AB4">
            <w:pPr>
              <w:tabs>
                <w:tab w:val="left" w:pos="2295"/>
              </w:tabs>
              <w:jc w:val="both"/>
            </w:pPr>
          </w:p>
          <w:p w14:paraId="0660A1C0" w14:textId="77777777" w:rsidR="00006D6D" w:rsidRDefault="00006D6D" w:rsidP="00196AB4">
            <w:pPr>
              <w:tabs>
                <w:tab w:val="left" w:pos="2295"/>
              </w:tabs>
              <w:jc w:val="both"/>
            </w:pPr>
          </w:p>
          <w:p w14:paraId="4429F600" w14:textId="77777777" w:rsidR="00A14C96" w:rsidRDefault="00A14C96" w:rsidP="00196AB4">
            <w:pPr>
              <w:tabs>
                <w:tab w:val="left" w:pos="2295"/>
              </w:tabs>
              <w:jc w:val="both"/>
            </w:pPr>
          </w:p>
          <w:p w14:paraId="18CF4122" w14:textId="77777777" w:rsidR="00A14C96" w:rsidRPr="00FF430B" w:rsidRDefault="00A14C96" w:rsidP="00196AB4">
            <w:pPr>
              <w:tabs>
                <w:tab w:val="left" w:pos="2295"/>
              </w:tabs>
              <w:jc w:val="both"/>
            </w:pPr>
          </w:p>
          <w:p w14:paraId="620274BD" w14:textId="77777777" w:rsidR="00803E7E" w:rsidRPr="00FF430B" w:rsidRDefault="00803E7E" w:rsidP="004D7C86">
            <w:pPr>
              <w:jc w:val="right"/>
              <w:rPr>
                <w:noProof w:val="0"/>
              </w:rPr>
            </w:pPr>
            <w:r w:rsidRPr="00FF430B">
              <w:rPr>
                <w:noProof w:val="0"/>
              </w:rPr>
              <w:t>Anexa nr.</w:t>
            </w:r>
            <w:r w:rsidR="004D7C86" w:rsidRPr="00FF430B">
              <w:rPr>
                <w:noProof w:val="0"/>
              </w:rPr>
              <w:t>2</w:t>
            </w:r>
          </w:p>
          <w:p w14:paraId="13456A21"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690523F1" w14:textId="77777777" w:rsidR="00803E7E" w:rsidRPr="00FF430B" w:rsidRDefault="00803E7E" w:rsidP="004D7C86">
            <w:pPr>
              <w:jc w:val="right"/>
              <w:rPr>
                <w:noProof w:val="0"/>
              </w:rPr>
            </w:pPr>
            <w:r w:rsidRPr="00FF430B">
              <w:rPr>
                <w:noProof w:val="0"/>
              </w:rPr>
              <w:t>din “____” ________ 20___</w:t>
            </w:r>
          </w:p>
          <w:p w14:paraId="0540B7FC" w14:textId="77777777" w:rsidR="004D7C86" w:rsidRDefault="004D7C86" w:rsidP="006A7C1C">
            <w:pPr>
              <w:keepNext/>
              <w:keepLines/>
              <w:spacing w:before="200"/>
              <w:jc w:val="both"/>
              <w:outlineLvl w:val="2"/>
              <w:rPr>
                <w:noProof w:val="0"/>
              </w:rPr>
            </w:pPr>
          </w:p>
          <w:p w14:paraId="1EDEF373" w14:textId="77777777" w:rsidR="006A7C1C" w:rsidRPr="00FF430B" w:rsidRDefault="006A7C1C" w:rsidP="006A7C1C">
            <w:pPr>
              <w:keepNext/>
              <w:keepLines/>
              <w:spacing w:before="200"/>
              <w:jc w:val="both"/>
              <w:outlineLvl w:val="2"/>
              <w:rPr>
                <w:noProof w:val="0"/>
              </w:rPr>
            </w:pPr>
          </w:p>
          <w:p w14:paraId="6A2E3F64" w14:textId="77777777" w:rsidR="00803E7E" w:rsidRPr="00FF430B" w:rsidRDefault="00803E7E" w:rsidP="00803E7E">
            <w:pPr>
              <w:ind w:firstLine="567"/>
              <w:jc w:val="both"/>
              <w:rPr>
                <w:b/>
                <w:noProof w:val="0"/>
              </w:rPr>
            </w:pPr>
            <w:r w:rsidRPr="00FF430B">
              <w:rPr>
                <w:b/>
                <w:noProof w:val="0"/>
              </w:rPr>
              <w:t>SPECIFICAŢII DE PREŢ</w:t>
            </w:r>
          </w:p>
          <w:p w14:paraId="0B42DD83"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117C8FEE"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389992"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684B9B" w14:textId="77777777" w:rsidR="00803E7E" w:rsidRPr="00FF430B" w:rsidRDefault="00803E7E" w:rsidP="00C33344">
                  <w:pPr>
                    <w:tabs>
                      <w:tab w:val="left" w:pos="235"/>
                      <w:tab w:val="left" w:pos="378"/>
                    </w:tabs>
                    <w:ind w:left="-923"/>
                    <w:jc w:val="center"/>
                    <w:rPr>
                      <w:b/>
                      <w:bCs/>
                      <w:noProof w:val="0"/>
                    </w:rPr>
                  </w:pPr>
                  <w:r w:rsidRPr="00FF430B">
                    <w:rPr>
                      <w:b/>
                      <w:bCs/>
                      <w:noProof w:val="0"/>
                    </w:rPr>
                    <w:t>Denumirea</w:t>
                  </w:r>
                </w:p>
                <w:p w14:paraId="112963C9" w14:textId="77777777" w:rsidR="00E13118" w:rsidRPr="00FF430B" w:rsidRDefault="00803E7E" w:rsidP="00C33344">
                  <w:pPr>
                    <w:tabs>
                      <w:tab w:val="left" w:pos="235"/>
                      <w:tab w:val="left" w:pos="378"/>
                    </w:tabs>
                    <w:ind w:left="-923"/>
                    <w:jc w:val="center"/>
                    <w:rPr>
                      <w:b/>
                      <w:bCs/>
                      <w:noProof w:val="0"/>
                    </w:rPr>
                  </w:pPr>
                  <w:r w:rsidRPr="00FF430B">
                    <w:rPr>
                      <w:b/>
                      <w:bCs/>
                      <w:noProof w:val="0"/>
                    </w:rPr>
                    <w:t>lucrărilor</w:t>
                  </w:r>
                </w:p>
                <w:p w14:paraId="7BE5CDC3"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13B770"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71186F"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C31E83"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76464D"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73F973"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3585D2" w14:textId="77777777" w:rsidR="00E13118" w:rsidRPr="00FF430B" w:rsidRDefault="00EA64B0" w:rsidP="00E13118">
                  <w:pPr>
                    <w:jc w:val="center"/>
                    <w:rPr>
                      <w:b/>
                      <w:bCs/>
                      <w:noProof w:val="0"/>
                    </w:rPr>
                  </w:pPr>
                  <w:r w:rsidRPr="00FF430B">
                    <w:rPr>
                      <w:b/>
                      <w:bCs/>
                      <w:noProof w:val="0"/>
                    </w:rPr>
                    <w:t>Termenii de executare</w:t>
                  </w:r>
                </w:p>
                <w:p w14:paraId="025BA95A" w14:textId="77777777" w:rsidR="00803E7E" w:rsidRPr="00FF430B" w:rsidRDefault="00803E7E" w:rsidP="003E7B03">
                  <w:pPr>
                    <w:tabs>
                      <w:tab w:val="left" w:pos="1134"/>
                    </w:tabs>
                    <w:ind w:left="720"/>
                    <w:outlineLvl w:val="0"/>
                    <w:rPr>
                      <w:b/>
                      <w:bCs/>
                      <w:noProof w:val="0"/>
                    </w:rPr>
                  </w:pPr>
                </w:p>
              </w:tc>
            </w:tr>
            <w:tr w:rsidR="00803E7E" w:rsidRPr="00EC30C2" w14:paraId="72482173"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AA53B5"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A4B15"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FF0FB7"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0AA3F7"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411552"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BB56A"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CBA06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5D48E" w14:textId="77777777" w:rsidR="00803E7E" w:rsidRPr="00FF430B" w:rsidRDefault="00803E7E" w:rsidP="004D7C86">
                  <w:pPr>
                    <w:keepNext/>
                    <w:keepLines/>
                    <w:spacing w:before="200"/>
                    <w:jc w:val="both"/>
                    <w:outlineLvl w:val="2"/>
                    <w:rPr>
                      <w:noProof w:val="0"/>
                    </w:rPr>
                  </w:pPr>
                </w:p>
              </w:tc>
            </w:tr>
            <w:tr w:rsidR="00803E7E" w:rsidRPr="00EC30C2" w14:paraId="228EAAA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383F1F"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A7C54"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E063DB"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638B06"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91D13"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3D4F13"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F5854"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BC72D8" w14:textId="77777777" w:rsidR="00803E7E" w:rsidRPr="00FF430B" w:rsidRDefault="00803E7E" w:rsidP="004D7C86">
                  <w:pPr>
                    <w:keepNext/>
                    <w:keepLines/>
                    <w:spacing w:before="200"/>
                    <w:jc w:val="both"/>
                    <w:outlineLvl w:val="2"/>
                    <w:rPr>
                      <w:noProof w:val="0"/>
                    </w:rPr>
                  </w:pPr>
                </w:p>
              </w:tc>
            </w:tr>
            <w:tr w:rsidR="00803E7E" w:rsidRPr="00EC30C2" w14:paraId="4B014970"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6349404" w14:textId="77777777" w:rsidR="00803E7E" w:rsidRPr="00FF430B" w:rsidRDefault="00EA64B0" w:rsidP="004D7C86">
                  <w:pPr>
                    <w:jc w:val="both"/>
                    <w:rPr>
                      <w:noProof w:val="0"/>
                    </w:rPr>
                  </w:pPr>
                  <w:r w:rsidRPr="00FF430B">
                    <w:rPr>
                      <w:noProof w:val="0"/>
                    </w:rPr>
                    <w:t> </w:t>
                  </w:r>
                </w:p>
                <w:p w14:paraId="3A1F39C4" w14:textId="77777777" w:rsidR="00803E7E" w:rsidRPr="00FF430B" w:rsidRDefault="00803E7E" w:rsidP="004D7C86">
                  <w:pPr>
                    <w:keepNext/>
                    <w:keepLines/>
                    <w:spacing w:before="200"/>
                    <w:jc w:val="both"/>
                    <w:outlineLvl w:val="2"/>
                    <w:rPr>
                      <w:noProof w:val="0"/>
                    </w:rPr>
                  </w:pPr>
                </w:p>
                <w:p w14:paraId="5AF7E5A6" w14:textId="77777777" w:rsidR="00753976" w:rsidRPr="00FF430B" w:rsidRDefault="00753976" w:rsidP="004D7C86">
                  <w:pPr>
                    <w:keepNext/>
                    <w:keepLines/>
                    <w:spacing w:before="200"/>
                    <w:jc w:val="both"/>
                    <w:outlineLvl w:val="2"/>
                    <w:rPr>
                      <w:noProof w:val="0"/>
                    </w:rPr>
                  </w:pPr>
                </w:p>
                <w:p w14:paraId="7331FC26" w14:textId="77777777" w:rsidR="00753976" w:rsidRPr="00FF430B" w:rsidRDefault="00753976" w:rsidP="004D7C86">
                  <w:pPr>
                    <w:keepNext/>
                    <w:keepLines/>
                    <w:spacing w:before="200"/>
                    <w:jc w:val="both"/>
                    <w:outlineLvl w:val="2"/>
                    <w:rPr>
                      <w:noProof w:val="0"/>
                    </w:rPr>
                  </w:pPr>
                </w:p>
                <w:p w14:paraId="5FA33EC1" w14:textId="77777777" w:rsidR="00753976" w:rsidRPr="00FF430B" w:rsidRDefault="00753976" w:rsidP="004D7C86">
                  <w:pPr>
                    <w:keepNext/>
                    <w:keepLines/>
                    <w:spacing w:before="200"/>
                    <w:jc w:val="both"/>
                    <w:outlineLvl w:val="2"/>
                    <w:rPr>
                      <w:noProof w:val="0"/>
                    </w:rPr>
                  </w:pPr>
                </w:p>
                <w:p w14:paraId="14AB632F" w14:textId="77777777" w:rsidR="00803E7E" w:rsidRPr="00FF430B" w:rsidRDefault="00803E7E" w:rsidP="004D7C86">
                  <w:pPr>
                    <w:keepNext/>
                    <w:keepLines/>
                    <w:spacing w:before="200"/>
                    <w:jc w:val="both"/>
                    <w:outlineLvl w:val="2"/>
                    <w:rPr>
                      <w:noProof w:val="0"/>
                    </w:rPr>
                  </w:pPr>
                </w:p>
                <w:p w14:paraId="0E08B93A" w14:textId="77777777" w:rsidR="00803E7E" w:rsidRPr="00FF430B" w:rsidRDefault="00803E7E" w:rsidP="004D7C86">
                  <w:pPr>
                    <w:keepNext/>
                    <w:keepLines/>
                    <w:spacing w:before="200"/>
                    <w:jc w:val="both"/>
                    <w:outlineLvl w:val="2"/>
                    <w:rPr>
                      <w:noProof w:val="0"/>
                    </w:rPr>
                  </w:pPr>
                </w:p>
                <w:p w14:paraId="7FB68D8E" w14:textId="77777777" w:rsidR="00803E7E" w:rsidRDefault="00EA64B0" w:rsidP="004D7C86">
                  <w:pPr>
                    <w:jc w:val="center"/>
                    <w:rPr>
                      <w:b/>
                      <w:bCs/>
                      <w:noProof w:val="0"/>
                    </w:rPr>
                  </w:pPr>
                  <w:r w:rsidRPr="00FF430B">
                    <w:rPr>
                      <w:b/>
                      <w:bCs/>
                      <w:noProof w:val="0"/>
                    </w:rPr>
                    <w:t>SEMNĂTURILE PĂRŢILOR</w:t>
                  </w:r>
                </w:p>
                <w:p w14:paraId="1961763A" w14:textId="77777777" w:rsidR="006A7C1C" w:rsidRPr="00FF430B" w:rsidRDefault="006A7C1C" w:rsidP="004D7C86">
                  <w:pPr>
                    <w:jc w:val="center"/>
                    <w:rPr>
                      <w:noProof w:val="0"/>
                    </w:rPr>
                  </w:pPr>
                </w:p>
              </w:tc>
            </w:tr>
            <w:tr w:rsidR="00803E7E" w:rsidRPr="00EC30C2" w14:paraId="5E9727A7"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0B6B3AA3" w14:textId="77777777" w:rsidR="00803E7E" w:rsidRPr="00FF430B" w:rsidRDefault="00EA64B0" w:rsidP="00E13118">
                  <w:pPr>
                    <w:jc w:val="center"/>
                    <w:rPr>
                      <w:noProof w:val="0"/>
                    </w:rPr>
                  </w:pPr>
                  <w:r w:rsidRPr="00FF430B">
                    <w:rPr>
                      <w:b/>
                      <w:bCs/>
                      <w:noProof w:val="0"/>
                    </w:rPr>
                    <w:t>ANTREPRENOR</w:t>
                  </w:r>
                </w:p>
                <w:p w14:paraId="2BB536BD" w14:textId="77777777" w:rsidR="00371806" w:rsidRPr="00FF430B" w:rsidRDefault="00371806" w:rsidP="00B262BA">
                  <w:pPr>
                    <w:tabs>
                      <w:tab w:val="left" w:pos="1134"/>
                    </w:tabs>
                    <w:ind w:left="720"/>
                    <w:outlineLvl w:val="0"/>
                    <w:rPr>
                      <w:noProof w:val="0"/>
                    </w:rPr>
                  </w:pPr>
                </w:p>
                <w:p w14:paraId="6201BAFD"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76F5CF0" w14:textId="77777777" w:rsidR="00803E7E" w:rsidRPr="00FF430B" w:rsidRDefault="00EA64B0" w:rsidP="00803E7E">
                  <w:pPr>
                    <w:jc w:val="center"/>
                    <w:rPr>
                      <w:noProof w:val="0"/>
                    </w:rPr>
                  </w:pPr>
                  <w:r w:rsidRPr="00FF430B">
                    <w:rPr>
                      <w:b/>
                      <w:bCs/>
                      <w:noProof w:val="0"/>
                    </w:rPr>
                    <w:t>BENEFICIAR</w:t>
                  </w:r>
                </w:p>
                <w:p w14:paraId="064D6C03" w14:textId="77777777" w:rsidR="00240751" w:rsidRPr="00FF430B" w:rsidRDefault="00EA64B0" w:rsidP="00240751">
                  <w:pPr>
                    <w:ind w:firstLine="567"/>
                    <w:jc w:val="both"/>
                    <w:rPr>
                      <w:noProof w:val="0"/>
                    </w:rPr>
                  </w:pPr>
                  <w:r w:rsidRPr="00FF430B">
                    <w:rPr>
                      <w:noProof w:val="0"/>
                    </w:rPr>
                    <w:t> </w:t>
                  </w:r>
                </w:p>
                <w:p w14:paraId="63355647" w14:textId="77777777" w:rsidR="00240751" w:rsidRPr="00FF430B" w:rsidRDefault="00240751" w:rsidP="00240751">
                  <w:pPr>
                    <w:keepNext/>
                    <w:keepLines/>
                    <w:spacing w:before="200"/>
                    <w:ind w:firstLine="567"/>
                    <w:jc w:val="both"/>
                    <w:outlineLvl w:val="2"/>
                    <w:rPr>
                      <w:noProof w:val="0"/>
                    </w:rPr>
                  </w:pPr>
                </w:p>
                <w:p w14:paraId="103BBB8F" w14:textId="77777777" w:rsidR="00803E7E" w:rsidRPr="00FF430B" w:rsidRDefault="00803E7E" w:rsidP="003E7B03">
                  <w:pPr>
                    <w:ind w:firstLine="567"/>
                    <w:jc w:val="both"/>
                    <w:rPr>
                      <w:noProof w:val="0"/>
                    </w:rPr>
                  </w:pPr>
                </w:p>
              </w:tc>
            </w:tr>
          </w:tbl>
          <w:p w14:paraId="67D90F2D" w14:textId="77777777" w:rsidR="00385C85" w:rsidRPr="00FF430B" w:rsidRDefault="00385C85" w:rsidP="00196AB4">
            <w:pPr>
              <w:tabs>
                <w:tab w:val="left" w:pos="2295"/>
              </w:tabs>
              <w:jc w:val="both"/>
            </w:pPr>
          </w:p>
          <w:p w14:paraId="0D282591" w14:textId="77777777" w:rsidR="00385C85" w:rsidRPr="00FF430B" w:rsidRDefault="00385C85" w:rsidP="00196AB4">
            <w:pPr>
              <w:tabs>
                <w:tab w:val="left" w:pos="2295"/>
              </w:tabs>
              <w:jc w:val="both"/>
            </w:pPr>
          </w:p>
          <w:p w14:paraId="5835D496" w14:textId="77777777" w:rsidR="00385C85" w:rsidRPr="00FF430B" w:rsidRDefault="00385C85" w:rsidP="00196AB4">
            <w:pPr>
              <w:tabs>
                <w:tab w:val="left" w:pos="2295"/>
              </w:tabs>
              <w:jc w:val="both"/>
            </w:pPr>
          </w:p>
          <w:p w14:paraId="24295F14" w14:textId="77777777" w:rsidR="00385C85" w:rsidRPr="00FF430B" w:rsidRDefault="00385C85" w:rsidP="00196AB4">
            <w:pPr>
              <w:tabs>
                <w:tab w:val="left" w:pos="2295"/>
              </w:tabs>
              <w:jc w:val="both"/>
            </w:pPr>
          </w:p>
          <w:p w14:paraId="62313AE9" w14:textId="77777777" w:rsidR="00385C85" w:rsidRPr="00FF430B" w:rsidRDefault="00385C85" w:rsidP="00196AB4">
            <w:pPr>
              <w:tabs>
                <w:tab w:val="left" w:pos="2295"/>
              </w:tabs>
              <w:jc w:val="both"/>
            </w:pPr>
          </w:p>
          <w:p w14:paraId="15ADE2C6" w14:textId="77777777" w:rsidR="00385C85" w:rsidRPr="00FF430B" w:rsidRDefault="00385C85" w:rsidP="00196AB4">
            <w:pPr>
              <w:tabs>
                <w:tab w:val="left" w:pos="2295"/>
              </w:tabs>
              <w:jc w:val="both"/>
            </w:pPr>
          </w:p>
          <w:p w14:paraId="4AE18F82" w14:textId="77777777" w:rsidR="00385C85" w:rsidRPr="00FF430B" w:rsidRDefault="00385C85" w:rsidP="00196AB4">
            <w:pPr>
              <w:tabs>
                <w:tab w:val="left" w:pos="2295"/>
              </w:tabs>
              <w:jc w:val="both"/>
            </w:pPr>
          </w:p>
          <w:p w14:paraId="4A4B564D" w14:textId="77777777" w:rsidR="00385C85" w:rsidRPr="00FF430B" w:rsidRDefault="00385C85" w:rsidP="00196AB4">
            <w:pPr>
              <w:tabs>
                <w:tab w:val="left" w:pos="2295"/>
              </w:tabs>
              <w:jc w:val="both"/>
            </w:pPr>
          </w:p>
          <w:p w14:paraId="473AAD47" w14:textId="77777777" w:rsidR="00385C85" w:rsidRPr="00FF430B" w:rsidRDefault="00385C85" w:rsidP="00196AB4">
            <w:pPr>
              <w:tabs>
                <w:tab w:val="left" w:pos="2295"/>
              </w:tabs>
              <w:jc w:val="both"/>
            </w:pPr>
          </w:p>
          <w:p w14:paraId="31164673" w14:textId="77777777" w:rsidR="00A14C96" w:rsidRDefault="00A14C96" w:rsidP="00196AB4">
            <w:pPr>
              <w:tabs>
                <w:tab w:val="left" w:pos="2295"/>
              </w:tabs>
              <w:jc w:val="both"/>
            </w:pPr>
          </w:p>
          <w:p w14:paraId="3E997275" w14:textId="77777777" w:rsidR="00006D6D" w:rsidRDefault="00006D6D" w:rsidP="00196AB4">
            <w:pPr>
              <w:tabs>
                <w:tab w:val="left" w:pos="2295"/>
              </w:tabs>
              <w:jc w:val="both"/>
            </w:pPr>
          </w:p>
          <w:p w14:paraId="1FC8D3B0" w14:textId="77777777" w:rsidR="00A14C96" w:rsidRDefault="00A14C96" w:rsidP="00196AB4">
            <w:pPr>
              <w:tabs>
                <w:tab w:val="left" w:pos="2295"/>
              </w:tabs>
              <w:jc w:val="both"/>
            </w:pPr>
          </w:p>
          <w:p w14:paraId="766DD0F7" w14:textId="6978D8A9" w:rsidR="00A14C96" w:rsidRDefault="00A14C96" w:rsidP="00196AB4">
            <w:pPr>
              <w:tabs>
                <w:tab w:val="left" w:pos="2295"/>
              </w:tabs>
              <w:jc w:val="both"/>
            </w:pPr>
          </w:p>
          <w:p w14:paraId="5C1CB651" w14:textId="548B22FB" w:rsidR="00EF6320" w:rsidRDefault="00EF6320" w:rsidP="00196AB4">
            <w:pPr>
              <w:tabs>
                <w:tab w:val="left" w:pos="2295"/>
              </w:tabs>
              <w:jc w:val="both"/>
            </w:pPr>
          </w:p>
          <w:p w14:paraId="78C9E40D" w14:textId="743EC400" w:rsidR="00EF6320" w:rsidRDefault="00EF6320" w:rsidP="00196AB4">
            <w:pPr>
              <w:tabs>
                <w:tab w:val="left" w:pos="2295"/>
              </w:tabs>
              <w:jc w:val="both"/>
            </w:pPr>
          </w:p>
          <w:p w14:paraId="26F228D1" w14:textId="3314944C" w:rsidR="00EF6320" w:rsidRDefault="00EF6320" w:rsidP="00196AB4">
            <w:pPr>
              <w:tabs>
                <w:tab w:val="left" w:pos="2295"/>
              </w:tabs>
              <w:jc w:val="both"/>
            </w:pPr>
          </w:p>
          <w:p w14:paraId="3789EE31" w14:textId="4183ABB0" w:rsidR="00EF6320" w:rsidRDefault="00EF6320" w:rsidP="00196AB4">
            <w:pPr>
              <w:tabs>
                <w:tab w:val="left" w:pos="2295"/>
              </w:tabs>
              <w:jc w:val="both"/>
            </w:pPr>
          </w:p>
          <w:p w14:paraId="735E4943" w14:textId="032D96BD" w:rsidR="00EF6320" w:rsidRDefault="00EF6320" w:rsidP="00196AB4">
            <w:pPr>
              <w:tabs>
                <w:tab w:val="left" w:pos="2295"/>
              </w:tabs>
              <w:jc w:val="both"/>
            </w:pPr>
          </w:p>
          <w:p w14:paraId="06FC8CD5" w14:textId="21B37564" w:rsidR="00EF6320" w:rsidRDefault="00EF6320" w:rsidP="00196AB4">
            <w:pPr>
              <w:tabs>
                <w:tab w:val="left" w:pos="2295"/>
              </w:tabs>
              <w:jc w:val="both"/>
            </w:pPr>
          </w:p>
          <w:p w14:paraId="7CAB35A9" w14:textId="4F369C20" w:rsidR="00EF6320" w:rsidRDefault="00EF6320" w:rsidP="00196AB4">
            <w:pPr>
              <w:tabs>
                <w:tab w:val="left" w:pos="2295"/>
              </w:tabs>
              <w:jc w:val="both"/>
            </w:pPr>
          </w:p>
          <w:p w14:paraId="7D10664A" w14:textId="79312FF2" w:rsidR="00EF6320" w:rsidRDefault="00EF6320" w:rsidP="00196AB4">
            <w:pPr>
              <w:tabs>
                <w:tab w:val="left" w:pos="2295"/>
              </w:tabs>
              <w:jc w:val="both"/>
            </w:pPr>
          </w:p>
          <w:p w14:paraId="6F095BE9" w14:textId="5517E35E" w:rsidR="00EF6320" w:rsidRDefault="00EF6320" w:rsidP="00196AB4">
            <w:pPr>
              <w:tabs>
                <w:tab w:val="left" w:pos="2295"/>
              </w:tabs>
              <w:jc w:val="both"/>
            </w:pPr>
          </w:p>
          <w:p w14:paraId="107A7261" w14:textId="4482B5ED" w:rsidR="00EF6320" w:rsidRDefault="00EF6320" w:rsidP="00196AB4">
            <w:pPr>
              <w:tabs>
                <w:tab w:val="left" w:pos="2295"/>
              </w:tabs>
              <w:jc w:val="both"/>
            </w:pPr>
          </w:p>
          <w:p w14:paraId="658A11E6" w14:textId="7CDD855C" w:rsidR="00EF6320" w:rsidRDefault="00EF6320" w:rsidP="00196AB4">
            <w:pPr>
              <w:tabs>
                <w:tab w:val="left" w:pos="2295"/>
              </w:tabs>
              <w:jc w:val="both"/>
            </w:pPr>
          </w:p>
          <w:p w14:paraId="59520E56" w14:textId="3BFCD315" w:rsidR="00EF6320" w:rsidRDefault="00EF6320" w:rsidP="00196AB4">
            <w:pPr>
              <w:tabs>
                <w:tab w:val="left" w:pos="2295"/>
              </w:tabs>
              <w:jc w:val="both"/>
            </w:pPr>
          </w:p>
          <w:p w14:paraId="6D3A9E4C" w14:textId="7CD7C95C" w:rsidR="00EF6320" w:rsidRDefault="00EF6320" w:rsidP="00196AB4">
            <w:pPr>
              <w:tabs>
                <w:tab w:val="left" w:pos="2295"/>
              </w:tabs>
              <w:jc w:val="both"/>
            </w:pPr>
          </w:p>
          <w:p w14:paraId="7D54C315" w14:textId="37CCF5CA" w:rsidR="00EF6320" w:rsidRDefault="00EF6320" w:rsidP="00196AB4">
            <w:pPr>
              <w:tabs>
                <w:tab w:val="left" w:pos="2295"/>
              </w:tabs>
              <w:jc w:val="both"/>
            </w:pPr>
          </w:p>
          <w:p w14:paraId="4CFE1548" w14:textId="77777777" w:rsidR="00EF6320" w:rsidRDefault="00EF6320" w:rsidP="00196AB4">
            <w:pPr>
              <w:tabs>
                <w:tab w:val="left" w:pos="2295"/>
              </w:tabs>
              <w:jc w:val="both"/>
            </w:pPr>
          </w:p>
          <w:p w14:paraId="6DF67F40" w14:textId="77777777" w:rsidR="00A14C96" w:rsidRDefault="00A14C96" w:rsidP="00196AB4">
            <w:pPr>
              <w:tabs>
                <w:tab w:val="left" w:pos="2295"/>
              </w:tabs>
              <w:jc w:val="both"/>
            </w:pPr>
          </w:p>
          <w:p w14:paraId="247CAD44" w14:textId="77777777" w:rsidR="006A7C1C" w:rsidRPr="00FF430B" w:rsidRDefault="006A7C1C" w:rsidP="00196AB4">
            <w:pPr>
              <w:tabs>
                <w:tab w:val="left" w:pos="2295"/>
              </w:tabs>
              <w:jc w:val="both"/>
            </w:pPr>
          </w:p>
          <w:p w14:paraId="5E0FDCA6" w14:textId="77777777" w:rsidR="000C5DFB" w:rsidRPr="00FF430B" w:rsidRDefault="000C5DFB" w:rsidP="000C5DFB">
            <w:pPr>
              <w:jc w:val="right"/>
              <w:rPr>
                <w:noProof w:val="0"/>
              </w:rPr>
            </w:pPr>
            <w:r w:rsidRPr="00FF430B">
              <w:rPr>
                <w:noProof w:val="0"/>
              </w:rPr>
              <w:t>Anexa nr.</w:t>
            </w:r>
            <w:r w:rsidR="00D8130E" w:rsidRPr="00FF430B">
              <w:rPr>
                <w:noProof w:val="0"/>
              </w:rPr>
              <w:t>26</w:t>
            </w:r>
          </w:p>
          <w:p w14:paraId="2190A911"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45B2C612" w14:textId="77777777" w:rsidR="000C5DFB" w:rsidRPr="00FF430B" w:rsidRDefault="000C5DFB" w:rsidP="000C5DFB">
            <w:pPr>
              <w:jc w:val="right"/>
              <w:rPr>
                <w:noProof w:val="0"/>
              </w:rPr>
            </w:pPr>
            <w:r w:rsidRPr="00FF430B">
              <w:rPr>
                <w:noProof w:val="0"/>
              </w:rPr>
              <w:t>din “____” ________ 20___</w:t>
            </w:r>
          </w:p>
          <w:p w14:paraId="766572A8" w14:textId="77777777" w:rsidR="00385C85" w:rsidRPr="00FF430B" w:rsidRDefault="00385C85" w:rsidP="00196AB4">
            <w:pPr>
              <w:tabs>
                <w:tab w:val="left" w:pos="2295"/>
              </w:tabs>
              <w:jc w:val="both"/>
            </w:pPr>
          </w:p>
          <w:p w14:paraId="2CEC9A3B" w14:textId="77777777" w:rsidR="00385C85" w:rsidRPr="00FF430B" w:rsidRDefault="00385C85" w:rsidP="00196AB4">
            <w:pPr>
              <w:tabs>
                <w:tab w:val="left" w:pos="2295"/>
              </w:tabs>
              <w:jc w:val="both"/>
            </w:pPr>
          </w:p>
          <w:p w14:paraId="0BE5A560" w14:textId="77777777" w:rsidR="00385C85" w:rsidRPr="00FF430B" w:rsidRDefault="00385C85" w:rsidP="00196AB4">
            <w:pPr>
              <w:tabs>
                <w:tab w:val="left" w:pos="2295"/>
              </w:tabs>
              <w:jc w:val="both"/>
            </w:pPr>
          </w:p>
          <w:p w14:paraId="0406027C" w14:textId="77777777" w:rsidR="00394DC7" w:rsidRPr="00FF430B" w:rsidRDefault="00394DC7" w:rsidP="00394DC7">
            <w:pPr>
              <w:jc w:val="center"/>
              <w:rPr>
                <w:b/>
                <w:noProof w:val="0"/>
              </w:rPr>
            </w:pPr>
            <w:r w:rsidRPr="00FF430B">
              <w:rPr>
                <w:b/>
                <w:noProof w:val="0"/>
              </w:rPr>
              <w:t>CONTRACT – MODEL</w:t>
            </w:r>
          </w:p>
          <w:p w14:paraId="759A01C5" w14:textId="77777777" w:rsidR="009174E1" w:rsidRPr="00FF430B" w:rsidRDefault="009174E1" w:rsidP="009174E1">
            <w:pPr>
              <w:jc w:val="center"/>
              <w:rPr>
                <w:b/>
                <w:noProof w:val="0"/>
              </w:rPr>
            </w:pPr>
          </w:p>
          <w:p w14:paraId="3042E1A5" w14:textId="77777777" w:rsidR="00EB080B" w:rsidRPr="00FF430B" w:rsidRDefault="00EB080B" w:rsidP="00196AB4">
            <w:pPr>
              <w:tabs>
                <w:tab w:val="left" w:pos="2295"/>
              </w:tabs>
              <w:jc w:val="both"/>
            </w:pPr>
          </w:p>
          <w:p w14:paraId="10D7532E"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2F9ED631"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B8BDE67" w14:textId="77777777" w:rsidR="00EB080B" w:rsidRPr="00FF430B" w:rsidRDefault="00EB080B" w:rsidP="00196AB4">
            <w:pPr>
              <w:tabs>
                <w:tab w:val="left" w:pos="2295"/>
              </w:tabs>
              <w:jc w:val="both"/>
            </w:pPr>
          </w:p>
          <w:p w14:paraId="3FE015FF" w14:textId="77777777"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14:paraId="12B8A5CA" w14:textId="77777777" w:rsidR="002D6E71" w:rsidRPr="00FF430B" w:rsidRDefault="002D6E71" w:rsidP="00196AB4">
            <w:pPr>
              <w:tabs>
                <w:tab w:val="left" w:pos="2295"/>
              </w:tabs>
              <w:jc w:val="both"/>
            </w:pPr>
          </w:p>
          <w:p w14:paraId="50BCFB2B" w14:textId="77777777" w:rsidR="00AD32DD" w:rsidRPr="00FF430B" w:rsidRDefault="00394DC7" w:rsidP="00385C85">
            <w:pPr>
              <w:pStyle w:val="a"/>
              <w:numPr>
                <w:ilvl w:val="0"/>
                <w:numId w:val="45"/>
              </w:numPr>
              <w:jc w:val="center"/>
              <w:rPr>
                <w:b/>
                <w:kern w:val="28"/>
              </w:rPr>
            </w:pPr>
            <w:r w:rsidRPr="00FF430B">
              <w:rPr>
                <w:b/>
                <w:kern w:val="28"/>
              </w:rPr>
              <w:t>PARTEA GENERALĂ</w:t>
            </w:r>
          </w:p>
          <w:p w14:paraId="7CFC70B7"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7B7D2359"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7BCF44EF" w14:textId="77777777" w:rsidTr="008A2F19">
              <w:tc>
                <w:tcPr>
                  <w:tcW w:w="2650" w:type="pct"/>
                </w:tcPr>
                <w:p w14:paraId="0AC20BBD" w14:textId="77777777" w:rsidR="00394DC7" w:rsidRPr="00FF430B" w:rsidRDefault="00394DC7" w:rsidP="008A2F19">
                  <w:pPr>
                    <w:jc w:val="both"/>
                    <w:rPr>
                      <w:b/>
                    </w:rPr>
                  </w:pPr>
                  <w:r w:rsidRPr="00FF430B">
                    <w:rPr>
                      <w:b/>
                    </w:rPr>
                    <w:t>Beneficiar</w:t>
                  </w:r>
                </w:p>
              </w:tc>
              <w:tc>
                <w:tcPr>
                  <w:tcW w:w="2350" w:type="pct"/>
                </w:tcPr>
                <w:p w14:paraId="5149159F" w14:textId="77777777" w:rsidR="00394DC7" w:rsidRPr="00FF430B" w:rsidRDefault="00394DC7" w:rsidP="008A2F19">
                  <w:pPr>
                    <w:jc w:val="both"/>
                    <w:rPr>
                      <w:b/>
                    </w:rPr>
                  </w:pPr>
                  <w:r w:rsidRPr="00FF430B">
                    <w:rPr>
                      <w:b/>
                    </w:rPr>
                    <w:t>Antreprenor</w:t>
                  </w:r>
                </w:p>
              </w:tc>
            </w:tr>
            <w:tr w:rsidR="00394DC7" w:rsidRPr="00EC30C2" w14:paraId="0E1E8A53" w14:textId="77777777" w:rsidTr="008A2F19">
              <w:tc>
                <w:tcPr>
                  <w:tcW w:w="2650" w:type="pct"/>
                </w:tcPr>
                <w:p w14:paraId="59946C4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14:paraId="2E0B99F8"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14:paraId="44AD53B7"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8716AD9" w14:textId="77777777" w:rsidR="00394DC7" w:rsidRPr="00FF430B" w:rsidRDefault="00394DC7" w:rsidP="00394DC7">
            <w:pPr>
              <w:pStyle w:val="a"/>
              <w:numPr>
                <w:ilvl w:val="0"/>
                <w:numId w:val="0"/>
              </w:numPr>
              <w:ind w:left="3240"/>
              <w:rPr>
                <w:kern w:val="28"/>
                <w:sz w:val="20"/>
                <w:szCs w:val="20"/>
              </w:rPr>
            </w:pPr>
          </w:p>
          <w:p w14:paraId="421CD8BB"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67B345DD" w14:textId="77777777" w:rsidR="00394DC7" w:rsidRPr="00FF430B" w:rsidRDefault="00394DC7" w:rsidP="00394DC7">
            <w:pPr>
              <w:pStyle w:val="a"/>
              <w:numPr>
                <w:ilvl w:val="0"/>
                <w:numId w:val="0"/>
              </w:numPr>
              <w:ind w:left="3240"/>
              <w:rPr>
                <w:kern w:val="28"/>
                <w:sz w:val="20"/>
                <w:szCs w:val="20"/>
              </w:rPr>
            </w:pPr>
          </w:p>
          <w:p w14:paraId="638C1782" w14:textId="77777777" w:rsidR="004C7DFB" w:rsidRPr="00FF430B" w:rsidRDefault="004C7DFB" w:rsidP="007C193B">
            <w:pPr>
              <w:jc w:val="both"/>
            </w:pPr>
            <w:r w:rsidRPr="00FF430B">
              <w:t>2. Următoarele documente vor fi considerate părţi componente ale Contractului:</w:t>
            </w:r>
          </w:p>
          <w:p w14:paraId="106EC978" w14:textId="77777777" w:rsidR="00AD32DD" w:rsidRPr="00FF430B" w:rsidRDefault="004C7DFB">
            <w:pPr>
              <w:numPr>
                <w:ilvl w:val="0"/>
                <w:numId w:val="33"/>
              </w:numPr>
              <w:suppressAutoHyphens/>
              <w:ind w:left="0" w:firstLine="720"/>
              <w:jc w:val="both"/>
            </w:pPr>
            <w:r w:rsidRPr="00FF430B">
              <w:t>Formularul Contractului;</w:t>
            </w:r>
          </w:p>
          <w:p w14:paraId="0533C203" w14:textId="77777777" w:rsidR="00AD32DD" w:rsidRPr="00FF430B" w:rsidRDefault="004C7DFB">
            <w:pPr>
              <w:numPr>
                <w:ilvl w:val="0"/>
                <w:numId w:val="33"/>
              </w:numPr>
              <w:suppressAutoHyphens/>
              <w:ind w:left="0" w:firstLine="720"/>
              <w:jc w:val="both"/>
              <w:rPr>
                <w:i/>
              </w:rPr>
            </w:pPr>
            <w:r w:rsidRPr="00FF430B">
              <w:t>Formularul ofertei;</w:t>
            </w:r>
          </w:p>
          <w:p w14:paraId="2DA69028" w14:textId="77777777" w:rsidR="00AD32DD" w:rsidRPr="00FF430B" w:rsidRDefault="004C7DFB">
            <w:pPr>
              <w:numPr>
                <w:ilvl w:val="0"/>
                <w:numId w:val="33"/>
              </w:numPr>
              <w:suppressAutoHyphens/>
              <w:ind w:left="0" w:firstLine="720"/>
              <w:jc w:val="both"/>
              <w:rPr>
                <w:i/>
              </w:rPr>
            </w:pPr>
            <w:r w:rsidRPr="00FF430B">
              <w:t>Caietul de sarcini;</w:t>
            </w:r>
          </w:p>
          <w:p w14:paraId="69F528AB" w14:textId="77777777" w:rsidR="00AD32DD" w:rsidRPr="00FF430B" w:rsidRDefault="004C7DFB">
            <w:pPr>
              <w:numPr>
                <w:ilvl w:val="0"/>
                <w:numId w:val="33"/>
              </w:numPr>
              <w:suppressAutoHyphens/>
              <w:ind w:left="0" w:firstLine="720"/>
              <w:jc w:val="both"/>
              <w:rPr>
                <w:i/>
              </w:rPr>
            </w:pPr>
            <w:r w:rsidRPr="00FF430B">
              <w:t>Garanția de bună execuție.</w:t>
            </w:r>
          </w:p>
          <w:p w14:paraId="7D2615AA"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14:paraId="391A0A0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36FF7E5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029EBA9B" w14:textId="77777777" w:rsidR="00394DC7" w:rsidRPr="00FF430B" w:rsidRDefault="00394DC7" w:rsidP="004C7DFB">
            <w:pPr>
              <w:pStyle w:val="a"/>
              <w:numPr>
                <w:ilvl w:val="0"/>
                <w:numId w:val="0"/>
              </w:numPr>
              <w:ind w:left="710"/>
              <w:jc w:val="left"/>
              <w:rPr>
                <w:kern w:val="28"/>
                <w:sz w:val="20"/>
                <w:szCs w:val="20"/>
              </w:rPr>
            </w:pPr>
          </w:p>
          <w:p w14:paraId="1E698E79" w14:textId="77777777" w:rsidR="004C7DFB" w:rsidRPr="00FF430B" w:rsidRDefault="007C193B" w:rsidP="007C193B">
            <w:pPr>
              <w:rPr>
                <w:b/>
              </w:rPr>
            </w:pPr>
            <w:r w:rsidRPr="00FF430B">
              <w:rPr>
                <w:b/>
              </w:rPr>
              <w:t>1. OBIECTUL CONTRACTULUI</w:t>
            </w:r>
          </w:p>
          <w:p w14:paraId="528B7A58"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4BE17043"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229CA291" w14:textId="77777777" w:rsidR="004C7DFB" w:rsidRPr="00FF430B" w:rsidRDefault="004C7DFB" w:rsidP="007C193B">
            <w:pPr>
              <w:jc w:val="both"/>
            </w:pPr>
            <w:r w:rsidRPr="00FF430B">
              <w:t xml:space="preserve">1.3. Calitatea Lucrărilor se atestă prin respectarea documentelor normative și standardelor de stat </w:t>
            </w:r>
            <w:r w:rsidRPr="00FF430B">
              <w:lastRenderedPageBreak/>
              <w:t>ale căror cerințe trebuie respectate la executarea documentației de proiect.</w:t>
            </w:r>
          </w:p>
          <w:p w14:paraId="6E15618D" w14:textId="77777777" w:rsidR="00394DC7" w:rsidRPr="00FF430B" w:rsidRDefault="00394DC7" w:rsidP="00394DC7">
            <w:pPr>
              <w:pStyle w:val="a"/>
              <w:numPr>
                <w:ilvl w:val="0"/>
                <w:numId w:val="0"/>
              </w:numPr>
              <w:ind w:left="3240"/>
              <w:rPr>
                <w:kern w:val="28"/>
                <w:sz w:val="20"/>
                <w:szCs w:val="20"/>
              </w:rPr>
            </w:pPr>
          </w:p>
          <w:p w14:paraId="454C4600" w14:textId="77777777" w:rsidR="004C7DFB" w:rsidRPr="00FF430B" w:rsidRDefault="007C193B" w:rsidP="007C193B">
            <w:pPr>
              <w:rPr>
                <w:b/>
              </w:rPr>
            </w:pPr>
            <w:r w:rsidRPr="00FF430B">
              <w:rPr>
                <w:b/>
              </w:rPr>
              <w:t>2.TERMENII ŞI CONDIŢIILE DE PRESTARE</w:t>
            </w:r>
          </w:p>
          <w:p w14:paraId="1A263782"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72C30F8"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055F8386"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C454E99"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9E50FC9"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14:paraId="739B6171" w14:textId="77777777" w:rsidR="002B1EFF" w:rsidRPr="00FF430B" w:rsidRDefault="002B1EFF" w:rsidP="004C7DFB">
            <w:pPr>
              <w:ind w:firstLine="720"/>
              <w:jc w:val="both"/>
            </w:pPr>
          </w:p>
          <w:p w14:paraId="2AF61A92" w14:textId="77777777" w:rsidR="005212EA" w:rsidRPr="00FF430B" w:rsidRDefault="007C193B" w:rsidP="007C193B">
            <w:pPr>
              <w:rPr>
                <w:b/>
              </w:rPr>
            </w:pPr>
            <w:r w:rsidRPr="00FF430B">
              <w:rPr>
                <w:b/>
              </w:rPr>
              <w:t>3. PREŢUL ŞI CONDIŢIILE DE PLATĂ</w:t>
            </w:r>
          </w:p>
          <w:p w14:paraId="3E6629E2" w14:textId="77777777" w:rsidR="005212EA" w:rsidRPr="00FF430B" w:rsidRDefault="005212EA" w:rsidP="007C193B">
            <w:pPr>
              <w:jc w:val="both"/>
            </w:pPr>
            <w:r w:rsidRPr="00FF430B">
              <w:t>3.1. Preţul Lucrărilor conform prezentului Contract este stabilit în lei moldoveneşti.</w:t>
            </w:r>
          </w:p>
          <w:p w14:paraId="70618A95"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690E5AE8" w14:textId="77777777" w:rsidR="005212EA" w:rsidRPr="00FF430B" w:rsidRDefault="005212EA" w:rsidP="007C193B">
            <w:pPr>
              <w:jc w:val="both"/>
            </w:pPr>
            <w:r w:rsidRPr="00FF430B">
              <w:t>3.3. Beneficiarul va achita Antreprenorului în două etape suma totală pentru Lucrările executate, după cum urmează:</w:t>
            </w:r>
          </w:p>
          <w:p w14:paraId="66C25BF5"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14:paraId="494EB280"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14:paraId="6B22B2F0"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2D37843F" w14:textId="77777777" w:rsidR="005212EA" w:rsidRPr="00FF430B" w:rsidRDefault="005212EA" w:rsidP="007C193B">
            <w:pPr>
              <w:jc w:val="both"/>
            </w:pPr>
            <w:r w:rsidRPr="00FF430B">
              <w:t>3.5. Plăţile se vor efectua prin ……………, indicat în prezentul Contract.</w:t>
            </w:r>
          </w:p>
          <w:p w14:paraId="45D91D75" w14:textId="77777777" w:rsidR="00394DC7" w:rsidRPr="00FF430B" w:rsidRDefault="00394DC7" w:rsidP="00394DC7">
            <w:pPr>
              <w:pStyle w:val="a"/>
              <w:numPr>
                <w:ilvl w:val="0"/>
                <w:numId w:val="0"/>
              </w:numPr>
              <w:ind w:left="3240"/>
              <w:rPr>
                <w:kern w:val="28"/>
                <w:sz w:val="20"/>
                <w:szCs w:val="20"/>
              </w:rPr>
            </w:pPr>
          </w:p>
          <w:p w14:paraId="354BF0AA" w14:textId="77777777" w:rsidR="009A30D6" w:rsidRPr="00FF430B" w:rsidRDefault="007C193B" w:rsidP="007C193B">
            <w:pPr>
              <w:rPr>
                <w:b/>
              </w:rPr>
            </w:pPr>
            <w:r w:rsidRPr="00FF430B">
              <w:rPr>
                <w:b/>
              </w:rPr>
              <w:t>4. CONDIŢIILE DE PREDARE-PRIMIRE</w:t>
            </w:r>
          </w:p>
          <w:p w14:paraId="3D5C7775" w14:textId="77777777" w:rsidR="009A30D6" w:rsidRPr="00FF430B" w:rsidRDefault="009A30D6" w:rsidP="007C193B">
            <w:pPr>
              <w:jc w:val="both"/>
            </w:pPr>
            <w:r w:rsidRPr="00FF430B">
              <w:t>4.1. Lucrările se consideră predate de către Antreprenor şi recepţionate de către Beneficiar dacă:</w:t>
            </w:r>
          </w:p>
          <w:p w14:paraId="1F5FAB35"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3437D2B7"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5C9B94BD" w14:textId="77777777" w:rsidR="001C3DC4" w:rsidRPr="00FF430B" w:rsidRDefault="001C3DC4" w:rsidP="001C3DC4">
            <w:pPr>
              <w:ind w:firstLine="720"/>
              <w:jc w:val="center"/>
              <w:rPr>
                <w:b/>
              </w:rPr>
            </w:pPr>
          </w:p>
          <w:p w14:paraId="57A603D4" w14:textId="77777777" w:rsidR="001C3DC4" w:rsidRPr="00FF430B" w:rsidRDefault="007C193B" w:rsidP="007C193B">
            <w:pPr>
              <w:rPr>
                <w:b/>
              </w:rPr>
            </w:pPr>
            <w:r w:rsidRPr="00FF430B">
              <w:rPr>
                <w:b/>
              </w:rPr>
              <w:t>5. STANDARDE</w:t>
            </w:r>
          </w:p>
          <w:p w14:paraId="16EDCECF" w14:textId="77777777" w:rsidR="001C3DC4" w:rsidRPr="00FF430B" w:rsidRDefault="001C3DC4" w:rsidP="007C193B">
            <w:pPr>
              <w:jc w:val="both"/>
            </w:pPr>
            <w:r w:rsidRPr="00FF430B">
              <w:t>5.1 Lucrărileprestate în baza contractului vor respecta standardele prezentate de către Beneficiar în cerințele caietului de sarcini.</w:t>
            </w:r>
          </w:p>
          <w:p w14:paraId="3C23992A"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3CB7C26A" w14:textId="77777777" w:rsidR="001C3DC4" w:rsidRPr="00FF430B" w:rsidRDefault="001C3DC4" w:rsidP="001C3DC4">
            <w:pPr>
              <w:ind w:firstLine="720"/>
              <w:jc w:val="both"/>
            </w:pPr>
          </w:p>
          <w:p w14:paraId="70AA3465" w14:textId="77777777" w:rsidR="001C3DC4" w:rsidRPr="00FF430B" w:rsidRDefault="007C193B" w:rsidP="007C193B">
            <w:pPr>
              <w:rPr>
                <w:b/>
              </w:rPr>
            </w:pPr>
            <w:r w:rsidRPr="00FF430B">
              <w:rPr>
                <w:b/>
              </w:rPr>
              <w:t>6. OBLIGAŢIILE PĂRŢILOR</w:t>
            </w:r>
          </w:p>
          <w:p w14:paraId="4CA9095E" w14:textId="77777777" w:rsidR="001C3DC4" w:rsidRPr="00FF430B" w:rsidRDefault="001C3DC4" w:rsidP="007C193B">
            <w:pPr>
              <w:jc w:val="both"/>
            </w:pPr>
            <w:r w:rsidRPr="00FF430B">
              <w:t>6.1. În baza prezentului Contract, Antreprenorul se obligă:</w:t>
            </w:r>
          </w:p>
          <w:p w14:paraId="0BD92C9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590AE12"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3A729CC4"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lastRenderedPageBreak/>
              <w:t>să indice t</w:t>
            </w:r>
            <w:r w:rsidRPr="00FF430B">
              <w:rPr>
                <w:noProof w:val="0"/>
                <w:lang w:eastAsia="ru-RU"/>
              </w:rPr>
              <w:t>ermenul de garanție a lucrărilor;</w:t>
            </w:r>
          </w:p>
          <w:p w14:paraId="59F4D5D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14:paraId="20BC22EC"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6C9489B4"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14:paraId="1973B3A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14:paraId="06BFF1D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0CADE60E"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065F60DC" w14:textId="77777777" w:rsidR="001C3DC4" w:rsidRPr="00FF430B" w:rsidRDefault="001C3DC4" w:rsidP="00FF5CB2">
            <w:pPr>
              <w:jc w:val="both"/>
            </w:pPr>
            <w:r w:rsidRPr="00FF430B">
              <w:t>6.2.  În baza prezentului Contract, Beneficiarul se obligă:</w:t>
            </w:r>
          </w:p>
          <w:p w14:paraId="14138D20"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4D19B6C0"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6E84D171"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14:paraId="7863D941" w14:textId="77777777" w:rsidR="00A93011" w:rsidRPr="00FF430B" w:rsidRDefault="00A93011" w:rsidP="00A93011">
            <w:pPr>
              <w:ind w:firstLine="720"/>
              <w:jc w:val="center"/>
              <w:rPr>
                <w:b/>
              </w:rPr>
            </w:pPr>
          </w:p>
          <w:p w14:paraId="29928089" w14:textId="77777777" w:rsidR="00A93011" w:rsidRPr="00FF430B" w:rsidRDefault="007C193B" w:rsidP="007C193B">
            <w:pPr>
              <w:rPr>
                <w:b/>
              </w:rPr>
            </w:pPr>
            <w:r w:rsidRPr="00FF430B">
              <w:rPr>
                <w:b/>
              </w:rPr>
              <w:t>7. JUSTIFICAREA DATORITĂ UNUI IMPEDIMENT</w:t>
            </w:r>
          </w:p>
          <w:p w14:paraId="7459CD3A"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34231285"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408A5A3F"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6B50C3D" w14:textId="77777777" w:rsidR="001C3DC4" w:rsidRPr="00FF430B" w:rsidRDefault="001C3DC4" w:rsidP="001C3DC4">
            <w:pPr>
              <w:ind w:firstLine="720"/>
              <w:jc w:val="both"/>
            </w:pPr>
          </w:p>
          <w:p w14:paraId="3AA34279" w14:textId="77777777" w:rsidR="00A93011" w:rsidRPr="00FF430B" w:rsidRDefault="007C193B" w:rsidP="007C193B">
            <w:pPr>
              <w:rPr>
                <w:b/>
              </w:rPr>
            </w:pPr>
            <w:r w:rsidRPr="00FF430B">
              <w:rPr>
                <w:b/>
              </w:rPr>
              <w:t>8. REZOLUȚIUNEA CONTRACTULUI</w:t>
            </w:r>
          </w:p>
          <w:p w14:paraId="2439EC48" w14:textId="77777777" w:rsidR="00A93011" w:rsidRPr="00FF430B" w:rsidRDefault="00A93011" w:rsidP="007C193B">
            <w:pPr>
              <w:jc w:val="both"/>
            </w:pPr>
            <w:r w:rsidRPr="00FF430B">
              <w:t>8.1.Rezoluțiunea Contractului se poate realiza cu acordul comun al Părţilor.</w:t>
            </w:r>
          </w:p>
          <w:p w14:paraId="5D2A5534"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3C139DEF"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579E9ED5"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7B403661"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697321BE"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00E275A1"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14:paraId="0AC761C8" w14:textId="77777777" w:rsidR="00AD32DD" w:rsidRPr="00EF6320"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EF6320">
              <w:rPr>
                <w:lang w:val="en-US"/>
              </w:rPr>
              <w:t>contractul</w:t>
            </w:r>
            <w:proofErr w:type="spellEnd"/>
            <w:r w:rsidRPr="00EF6320">
              <w:rPr>
                <w:lang w:val="en-US"/>
              </w:rPr>
              <w:t xml:space="preserve"> a </w:t>
            </w:r>
            <w:proofErr w:type="spellStart"/>
            <w:r w:rsidRPr="00EF6320">
              <w:rPr>
                <w:lang w:val="en-US"/>
              </w:rPr>
              <w:t>făcut</w:t>
            </w:r>
            <w:proofErr w:type="spellEnd"/>
            <w:r w:rsidRPr="00EF6320">
              <w:rPr>
                <w:lang w:val="en-US"/>
              </w:rPr>
              <w:t xml:space="preserve"> </w:t>
            </w:r>
            <w:proofErr w:type="spellStart"/>
            <w:r w:rsidRPr="00EF6320">
              <w:rPr>
                <w:lang w:val="en-US"/>
              </w:rPr>
              <w:t>obiectul</w:t>
            </w:r>
            <w:proofErr w:type="spellEnd"/>
            <w:r w:rsidRPr="00EF6320">
              <w:rPr>
                <w:lang w:val="en-US"/>
              </w:rPr>
              <w:t xml:space="preserve"> </w:t>
            </w:r>
            <w:proofErr w:type="spellStart"/>
            <w:r w:rsidRPr="00EF6320">
              <w:rPr>
                <w:lang w:val="en-US"/>
              </w:rPr>
              <w:t>unei</w:t>
            </w:r>
            <w:proofErr w:type="spellEnd"/>
            <w:r w:rsidRPr="00EF6320">
              <w:rPr>
                <w:lang w:val="en-US"/>
              </w:rPr>
              <w:t xml:space="preserve"> </w:t>
            </w:r>
            <w:proofErr w:type="spellStart"/>
            <w:r w:rsidRPr="00EF6320">
              <w:rPr>
                <w:lang w:val="en-US"/>
              </w:rPr>
              <w:t>modificări</w:t>
            </w:r>
            <w:proofErr w:type="spellEnd"/>
            <w:r w:rsidRPr="00EF6320">
              <w:rPr>
                <w:lang w:val="en-US"/>
              </w:rPr>
              <w:t xml:space="preserve"> </w:t>
            </w:r>
            <w:proofErr w:type="spellStart"/>
            <w:r w:rsidRPr="00EF6320">
              <w:rPr>
                <w:lang w:val="en-US"/>
              </w:rPr>
              <w:t>substanțiale</w:t>
            </w:r>
            <w:proofErr w:type="spellEnd"/>
            <w:r w:rsidRPr="00EF6320">
              <w:rPr>
                <w:lang w:val="en-US"/>
              </w:rPr>
              <w:t xml:space="preserve"> care </w:t>
            </w:r>
            <w:proofErr w:type="spellStart"/>
            <w:r w:rsidRPr="00EF6320">
              <w:rPr>
                <w:lang w:val="en-US"/>
              </w:rPr>
              <w:t>necesita</w:t>
            </w:r>
            <w:proofErr w:type="spellEnd"/>
            <w:r w:rsidRPr="00EF6320">
              <w:rPr>
                <w:lang w:val="en-US"/>
              </w:rPr>
              <w:t xml:space="preserve"> o </w:t>
            </w:r>
            <w:proofErr w:type="spellStart"/>
            <w:r w:rsidRPr="00EF6320">
              <w:rPr>
                <w:lang w:val="en-US"/>
              </w:rPr>
              <w:t>nouă</w:t>
            </w:r>
            <w:proofErr w:type="spellEnd"/>
            <w:r w:rsidRPr="00EF6320">
              <w:rPr>
                <w:lang w:val="en-US"/>
              </w:rPr>
              <w:t xml:space="preserve"> </w:t>
            </w:r>
            <w:proofErr w:type="spellStart"/>
            <w:r w:rsidRPr="00EF6320">
              <w:rPr>
                <w:lang w:val="en-US"/>
              </w:rPr>
              <w:t>procedură</w:t>
            </w:r>
            <w:proofErr w:type="spellEnd"/>
            <w:r w:rsidRPr="00EF6320">
              <w:rPr>
                <w:lang w:val="en-US"/>
              </w:rPr>
              <w:t xml:space="preserve"> de </w:t>
            </w:r>
            <w:proofErr w:type="spellStart"/>
            <w:r w:rsidRPr="00EF6320">
              <w:rPr>
                <w:lang w:val="en-US"/>
              </w:rPr>
              <w:t>achiziție</w:t>
            </w:r>
            <w:proofErr w:type="spellEnd"/>
            <w:r w:rsidRPr="00EF6320">
              <w:rPr>
                <w:lang w:val="en-US"/>
              </w:rPr>
              <w:t xml:space="preserve"> </w:t>
            </w:r>
            <w:proofErr w:type="spellStart"/>
            <w:r w:rsidRPr="00EF6320">
              <w:rPr>
                <w:lang w:val="en-US"/>
              </w:rPr>
              <w:t>publi</w:t>
            </w:r>
            <w:r w:rsidR="00283820" w:rsidRPr="00EF6320">
              <w:rPr>
                <w:lang w:val="en-US"/>
              </w:rPr>
              <w:t>că</w:t>
            </w:r>
            <w:proofErr w:type="spellEnd"/>
            <w:r w:rsidR="00283820" w:rsidRPr="00EF6320">
              <w:rPr>
                <w:lang w:val="en-US"/>
              </w:rPr>
              <w:t xml:space="preserve"> </w:t>
            </w:r>
            <w:proofErr w:type="spellStart"/>
            <w:r w:rsidR="00283820" w:rsidRPr="00EF6320">
              <w:rPr>
                <w:lang w:val="en-US"/>
              </w:rPr>
              <w:t>în</w:t>
            </w:r>
            <w:proofErr w:type="spellEnd"/>
            <w:r w:rsidR="00283820" w:rsidRPr="00EF6320">
              <w:rPr>
                <w:lang w:val="en-US"/>
              </w:rPr>
              <w:t xml:space="preserve"> </w:t>
            </w:r>
            <w:proofErr w:type="spellStart"/>
            <w:r w:rsidR="00283820" w:rsidRPr="00EF6320">
              <w:rPr>
                <w:lang w:val="en-US"/>
              </w:rPr>
              <w:t>conformitate</w:t>
            </w:r>
            <w:proofErr w:type="spellEnd"/>
            <w:r w:rsidR="00283820" w:rsidRPr="00EF6320">
              <w:rPr>
                <w:lang w:val="en-US"/>
              </w:rPr>
              <w:t xml:space="preserve"> cu art.</w:t>
            </w:r>
            <w:r w:rsidRPr="00EF6320">
              <w:rPr>
                <w:lang w:val="en-US"/>
              </w:rPr>
              <w:t xml:space="preserve">76 al </w:t>
            </w:r>
            <w:proofErr w:type="spellStart"/>
            <w:r w:rsidRPr="00EF6320">
              <w:rPr>
                <w:lang w:val="en-US"/>
              </w:rPr>
              <w:t>Legii</w:t>
            </w:r>
            <w:proofErr w:type="spellEnd"/>
            <w:r w:rsidRPr="00EF6320">
              <w:rPr>
                <w:lang w:val="en-US"/>
              </w:rPr>
              <w:t xml:space="preserve"> </w:t>
            </w:r>
            <w:r w:rsidR="00E10240" w:rsidRPr="00EF6320">
              <w:rPr>
                <w:lang w:val="en-US"/>
              </w:rPr>
              <w:t>nr.</w:t>
            </w:r>
            <w:r w:rsidRPr="00EF6320">
              <w:rPr>
                <w:lang w:val="en-US"/>
              </w:rPr>
              <w:t xml:space="preserve">131/2015 </w:t>
            </w:r>
            <w:proofErr w:type="spellStart"/>
            <w:r w:rsidRPr="00EF6320">
              <w:rPr>
                <w:lang w:val="en-US"/>
              </w:rPr>
              <w:t>privind</w:t>
            </w:r>
            <w:proofErr w:type="spellEnd"/>
            <w:r w:rsidRPr="00EF6320">
              <w:rPr>
                <w:lang w:val="en-US"/>
              </w:rPr>
              <w:t xml:space="preserve"> </w:t>
            </w:r>
            <w:proofErr w:type="spellStart"/>
            <w:r w:rsidRPr="00EF6320">
              <w:rPr>
                <w:lang w:val="en-US"/>
              </w:rPr>
              <w:t>achizițiile</w:t>
            </w:r>
            <w:proofErr w:type="spellEnd"/>
            <w:r w:rsidRPr="00EF6320">
              <w:rPr>
                <w:lang w:val="en-US"/>
              </w:rPr>
              <w:t xml:space="preserve"> </w:t>
            </w:r>
            <w:proofErr w:type="spellStart"/>
            <w:r w:rsidRPr="00EF6320">
              <w:rPr>
                <w:lang w:val="en-US"/>
              </w:rPr>
              <w:t>publice</w:t>
            </w:r>
            <w:proofErr w:type="spellEnd"/>
            <w:r w:rsidRPr="00EF6320">
              <w:rPr>
                <w:lang w:val="en-US"/>
              </w:rPr>
              <w:t>;</w:t>
            </w:r>
          </w:p>
          <w:p w14:paraId="1DFEE34B" w14:textId="77777777" w:rsidR="00AD32DD" w:rsidRPr="00EF6320"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EF6320">
              <w:rPr>
                <w:lang w:val="en-US"/>
              </w:rPr>
              <w:t>contractul</w:t>
            </w:r>
            <w:proofErr w:type="spellEnd"/>
            <w:r w:rsidRPr="00EF6320">
              <w:rPr>
                <w:lang w:val="en-US"/>
              </w:rPr>
              <w:t xml:space="preserve"> nu </w:t>
            </w:r>
            <w:proofErr w:type="spellStart"/>
            <w:r w:rsidR="00073EB7" w:rsidRPr="00EF6320">
              <w:rPr>
                <w:lang w:val="en-US"/>
              </w:rPr>
              <w:t>urma</w:t>
            </w:r>
            <w:proofErr w:type="spellEnd"/>
            <w:r w:rsidRPr="00EF6320">
              <w:rPr>
                <w:lang w:val="en-US"/>
              </w:rPr>
              <w:t xml:space="preserve"> </w:t>
            </w:r>
            <w:proofErr w:type="spellStart"/>
            <w:r w:rsidRPr="00EF6320">
              <w:rPr>
                <w:lang w:val="en-US"/>
              </w:rPr>
              <w:t>să</w:t>
            </w:r>
            <w:proofErr w:type="spellEnd"/>
            <w:r w:rsidRPr="00EF6320">
              <w:rPr>
                <w:lang w:val="en-US"/>
              </w:rPr>
              <w:t xml:space="preserve"> fie </w:t>
            </w:r>
            <w:proofErr w:type="spellStart"/>
            <w:r w:rsidRPr="00EF6320">
              <w:rPr>
                <w:lang w:val="en-US"/>
              </w:rPr>
              <w:t>atribuit</w:t>
            </w:r>
            <w:proofErr w:type="spellEnd"/>
            <w:r w:rsidRPr="00EF6320">
              <w:rPr>
                <w:lang w:val="en-US"/>
              </w:rPr>
              <w:t xml:space="preserve"> </w:t>
            </w:r>
            <w:proofErr w:type="spellStart"/>
            <w:r w:rsidRPr="00EF6320">
              <w:rPr>
                <w:lang w:val="en-US"/>
              </w:rPr>
              <w:t>contractantului</w:t>
            </w:r>
            <w:proofErr w:type="spellEnd"/>
            <w:r w:rsidRPr="00EF6320">
              <w:rPr>
                <w:lang w:val="en-US"/>
              </w:rPr>
              <w:t xml:space="preserve"> </w:t>
            </w:r>
            <w:proofErr w:type="spellStart"/>
            <w:r w:rsidRPr="00EF6320">
              <w:rPr>
                <w:lang w:val="en-US"/>
              </w:rPr>
              <w:t>respectiv</w:t>
            </w:r>
            <w:proofErr w:type="spellEnd"/>
            <w:r w:rsidRPr="00EF6320">
              <w:rPr>
                <w:lang w:val="en-US"/>
              </w:rPr>
              <w:t xml:space="preserve">, </w:t>
            </w:r>
            <w:proofErr w:type="spellStart"/>
            <w:r w:rsidRPr="00EF6320">
              <w:rPr>
                <w:lang w:val="en-US"/>
              </w:rPr>
              <w:t>avînd</w:t>
            </w:r>
            <w:proofErr w:type="spellEnd"/>
            <w:r w:rsidRPr="00EF6320">
              <w:rPr>
                <w:lang w:val="en-US"/>
              </w:rPr>
              <w:t xml:space="preserve"> </w:t>
            </w:r>
            <w:proofErr w:type="spellStart"/>
            <w:r w:rsidRPr="00EF6320">
              <w:rPr>
                <w:lang w:val="en-US"/>
              </w:rPr>
              <w:t>în</w:t>
            </w:r>
            <w:proofErr w:type="spellEnd"/>
            <w:r w:rsidRPr="00EF6320">
              <w:rPr>
                <w:lang w:val="en-US"/>
              </w:rPr>
              <w:t xml:space="preserve"> </w:t>
            </w:r>
            <w:proofErr w:type="spellStart"/>
            <w:r w:rsidRPr="00EF6320">
              <w:rPr>
                <w:lang w:val="en-US"/>
              </w:rPr>
              <w:t>vedere</w:t>
            </w:r>
            <w:proofErr w:type="spellEnd"/>
            <w:r w:rsidRPr="00EF6320">
              <w:rPr>
                <w:lang w:val="en-US"/>
              </w:rPr>
              <w:t xml:space="preserve"> o </w:t>
            </w:r>
            <w:proofErr w:type="spellStart"/>
            <w:r w:rsidRPr="00EF6320">
              <w:rPr>
                <w:lang w:val="en-US"/>
              </w:rPr>
              <w:t>încălcare</w:t>
            </w:r>
            <w:proofErr w:type="spellEnd"/>
            <w:r w:rsidRPr="00EF6320">
              <w:rPr>
                <w:lang w:val="en-US"/>
              </w:rPr>
              <w:t xml:space="preserve"> </w:t>
            </w:r>
            <w:proofErr w:type="spellStart"/>
            <w:r w:rsidRPr="00EF6320">
              <w:rPr>
                <w:lang w:val="en-US"/>
              </w:rPr>
              <w:t>gravă</w:t>
            </w:r>
            <w:proofErr w:type="spellEnd"/>
            <w:r w:rsidRPr="00EF6320">
              <w:rPr>
                <w:lang w:val="en-US"/>
              </w:rPr>
              <w:t xml:space="preserve"> </w:t>
            </w:r>
            <w:proofErr w:type="gramStart"/>
            <w:r w:rsidRPr="00EF6320">
              <w:rPr>
                <w:lang w:val="en-US"/>
              </w:rPr>
              <w:t>a</w:t>
            </w:r>
            <w:proofErr w:type="gramEnd"/>
            <w:r w:rsidRPr="00EF6320">
              <w:rPr>
                <w:lang w:val="en-US"/>
              </w:rPr>
              <w:t xml:space="preserve"> </w:t>
            </w:r>
            <w:proofErr w:type="spellStart"/>
            <w:r w:rsidRPr="00EF6320">
              <w:rPr>
                <w:lang w:val="en-US"/>
              </w:rPr>
              <w:t>obligaţiilor</w:t>
            </w:r>
            <w:proofErr w:type="spellEnd"/>
            <w:r w:rsidRPr="00EF6320">
              <w:rPr>
                <w:lang w:val="en-US"/>
              </w:rPr>
              <w:t xml:space="preserve"> </w:t>
            </w:r>
            <w:proofErr w:type="spellStart"/>
            <w:r w:rsidRPr="00EF6320">
              <w:rPr>
                <w:lang w:val="en-US"/>
              </w:rPr>
              <w:t>ce</w:t>
            </w:r>
            <w:proofErr w:type="spellEnd"/>
            <w:r w:rsidRPr="00EF6320">
              <w:rPr>
                <w:lang w:val="en-US"/>
              </w:rPr>
              <w:t xml:space="preserve"> </w:t>
            </w:r>
            <w:proofErr w:type="spellStart"/>
            <w:r w:rsidRPr="00EF6320">
              <w:rPr>
                <w:lang w:val="en-US"/>
              </w:rPr>
              <w:t>rezultă</w:t>
            </w:r>
            <w:proofErr w:type="spellEnd"/>
            <w:r w:rsidRPr="00EF6320">
              <w:rPr>
                <w:lang w:val="en-US"/>
              </w:rPr>
              <w:t xml:space="preserve"> din </w:t>
            </w:r>
            <w:proofErr w:type="spellStart"/>
            <w:r w:rsidRPr="00EF6320">
              <w:rPr>
                <w:lang w:val="en-US"/>
              </w:rPr>
              <w:t>Legea</w:t>
            </w:r>
            <w:proofErr w:type="spellEnd"/>
            <w:r w:rsidRPr="00EF6320">
              <w:rPr>
                <w:lang w:val="en-US"/>
              </w:rPr>
              <w:t xml:space="preserve"> </w:t>
            </w:r>
            <w:r w:rsidR="00E10240" w:rsidRPr="00EF6320">
              <w:rPr>
                <w:lang w:val="en-US"/>
              </w:rPr>
              <w:t>nr.</w:t>
            </w:r>
            <w:r w:rsidRPr="00EF6320">
              <w:rPr>
                <w:lang w:val="en-US"/>
              </w:rPr>
              <w:t xml:space="preserve">131/2015 </w:t>
            </w:r>
            <w:proofErr w:type="spellStart"/>
            <w:r w:rsidRPr="00EF6320">
              <w:rPr>
                <w:lang w:val="en-US"/>
              </w:rPr>
              <w:t>priviind</w:t>
            </w:r>
            <w:proofErr w:type="spellEnd"/>
            <w:r w:rsidRPr="00EF6320">
              <w:rPr>
                <w:lang w:val="en-US"/>
              </w:rPr>
              <w:t xml:space="preserve"> </w:t>
            </w:r>
            <w:proofErr w:type="spellStart"/>
            <w:r w:rsidRPr="00EF6320">
              <w:rPr>
                <w:lang w:val="en-US"/>
              </w:rPr>
              <w:t>achizițiile</w:t>
            </w:r>
            <w:proofErr w:type="spellEnd"/>
            <w:r w:rsidRPr="00EF6320">
              <w:rPr>
                <w:lang w:val="en-US"/>
              </w:rPr>
              <w:t xml:space="preserve"> </w:t>
            </w:r>
            <w:proofErr w:type="spellStart"/>
            <w:r w:rsidRPr="00EF6320">
              <w:rPr>
                <w:lang w:val="en-US"/>
              </w:rPr>
              <w:t>publice</w:t>
            </w:r>
            <w:proofErr w:type="spellEnd"/>
            <w:r w:rsidRPr="00EF6320">
              <w:rPr>
                <w:lang w:val="en-US"/>
              </w:rPr>
              <w:t xml:space="preserve"> </w:t>
            </w:r>
            <w:proofErr w:type="spellStart"/>
            <w:r w:rsidRPr="00EF6320">
              <w:rPr>
                <w:lang w:val="en-US"/>
              </w:rPr>
              <w:t>și</w:t>
            </w:r>
            <w:proofErr w:type="spellEnd"/>
            <w:r w:rsidRPr="00EF6320">
              <w:rPr>
                <w:lang w:val="en-US"/>
              </w:rPr>
              <w:t>/</w:t>
            </w:r>
            <w:proofErr w:type="spellStart"/>
            <w:r w:rsidRPr="00EF6320">
              <w:rPr>
                <w:lang w:val="en-US"/>
              </w:rPr>
              <w:t>sau</w:t>
            </w:r>
            <w:proofErr w:type="spellEnd"/>
            <w:r w:rsidRPr="00EF6320">
              <w:rPr>
                <w:lang w:val="en-US"/>
              </w:rPr>
              <w:t xml:space="preserve"> </w:t>
            </w:r>
            <w:proofErr w:type="spellStart"/>
            <w:r w:rsidRPr="00EF6320">
              <w:rPr>
                <w:lang w:val="en-US"/>
              </w:rPr>
              <w:t>tratatele</w:t>
            </w:r>
            <w:proofErr w:type="spellEnd"/>
            <w:r w:rsidRPr="00EF6320">
              <w:rPr>
                <w:lang w:val="en-US"/>
              </w:rPr>
              <w:t xml:space="preserve"> </w:t>
            </w:r>
            <w:proofErr w:type="spellStart"/>
            <w:r w:rsidRPr="00EF6320">
              <w:rPr>
                <w:lang w:val="en-US"/>
              </w:rPr>
              <w:t>internaţionale</w:t>
            </w:r>
            <w:proofErr w:type="spellEnd"/>
            <w:r w:rsidRPr="00EF6320">
              <w:rPr>
                <w:lang w:val="en-US"/>
              </w:rPr>
              <w:t xml:space="preserve"> la care </w:t>
            </w:r>
            <w:proofErr w:type="spellStart"/>
            <w:r w:rsidRPr="00EF6320">
              <w:rPr>
                <w:lang w:val="en-US"/>
              </w:rPr>
              <w:t>Republica</w:t>
            </w:r>
            <w:proofErr w:type="spellEnd"/>
            <w:r w:rsidRPr="00EF6320">
              <w:rPr>
                <w:lang w:val="en-US"/>
              </w:rPr>
              <w:t xml:space="preserve"> Moldova </w:t>
            </w:r>
            <w:proofErr w:type="spellStart"/>
            <w:r w:rsidRPr="00EF6320">
              <w:rPr>
                <w:lang w:val="en-US"/>
              </w:rPr>
              <w:t>este</w:t>
            </w:r>
            <w:proofErr w:type="spellEnd"/>
            <w:r w:rsidRPr="00EF6320">
              <w:rPr>
                <w:lang w:val="en-US"/>
              </w:rPr>
              <w:t xml:space="preserve"> </w:t>
            </w:r>
            <w:proofErr w:type="spellStart"/>
            <w:r w:rsidRPr="00EF6320">
              <w:rPr>
                <w:lang w:val="en-US"/>
              </w:rPr>
              <w:t>parte</w:t>
            </w:r>
            <w:proofErr w:type="spellEnd"/>
            <w:r w:rsidRPr="00EF6320">
              <w:rPr>
                <w:lang w:val="en-US"/>
              </w:rPr>
              <w:t xml:space="preserve">, care a </w:t>
            </w:r>
            <w:proofErr w:type="spellStart"/>
            <w:r w:rsidRPr="00EF6320">
              <w:rPr>
                <w:lang w:val="en-US"/>
              </w:rPr>
              <w:t>fost</w:t>
            </w:r>
            <w:proofErr w:type="spellEnd"/>
            <w:r w:rsidRPr="00EF6320">
              <w:rPr>
                <w:lang w:val="en-US"/>
              </w:rPr>
              <w:t xml:space="preserve"> </w:t>
            </w:r>
            <w:proofErr w:type="spellStart"/>
            <w:r w:rsidRPr="00EF6320">
              <w:rPr>
                <w:lang w:val="en-US"/>
              </w:rPr>
              <w:t>constatată</w:t>
            </w:r>
            <w:proofErr w:type="spellEnd"/>
            <w:r w:rsidRPr="00EF6320">
              <w:rPr>
                <w:lang w:val="en-US"/>
              </w:rPr>
              <w:t xml:space="preserve"> </w:t>
            </w:r>
            <w:proofErr w:type="spellStart"/>
            <w:r w:rsidRPr="00EF6320">
              <w:rPr>
                <w:lang w:val="en-US"/>
              </w:rPr>
              <w:t>printr</w:t>
            </w:r>
            <w:proofErr w:type="spellEnd"/>
            <w:r w:rsidRPr="00EF6320">
              <w:rPr>
                <w:lang w:val="en-US"/>
              </w:rPr>
              <w:t xml:space="preserve">-o </w:t>
            </w:r>
            <w:proofErr w:type="spellStart"/>
            <w:r w:rsidRPr="00EF6320">
              <w:rPr>
                <w:lang w:val="en-US"/>
              </w:rPr>
              <w:t>decizie</w:t>
            </w:r>
            <w:proofErr w:type="spellEnd"/>
            <w:r w:rsidRPr="00EF6320">
              <w:rPr>
                <w:lang w:val="en-US"/>
              </w:rPr>
              <w:t xml:space="preserve"> a </w:t>
            </w:r>
            <w:proofErr w:type="spellStart"/>
            <w:r w:rsidRPr="00EF6320">
              <w:rPr>
                <w:lang w:val="en-US"/>
              </w:rPr>
              <w:t>unei</w:t>
            </w:r>
            <w:proofErr w:type="spellEnd"/>
            <w:r w:rsidRPr="00EF6320">
              <w:rPr>
                <w:lang w:val="en-US"/>
              </w:rPr>
              <w:t xml:space="preserve"> </w:t>
            </w:r>
            <w:proofErr w:type="spellStart"/>
            <w:r w:rsidRPr="00EF6320">
              <w:rPr>
                <w:lang w:val="en-US"/>
              </w:rPr>
              <w:t>instanțe</w:t>
            </w:r>
            <w:proofErr w:type="spellEnd"/>
            <w:r w:rsidRPr="00EF6320">
              <w:rPr>
                <w:lang w:val="en-US"/>
              </w:rPr>
              <w:t xml:space="preserve"> </w:t>
            </w:r>
            <w:proofErr w:type="spellStart"/>
            <w:r w:rsidRPr="00EF6320">
              <w:rPr>
                <w:lang w:val="en-US"/>
              </w:rPr>
              <w:t>judecătorești</w:t>
            </w:r>
            <w:proofErr w:type="spellEnd"/>
            <w:r w:rsidRPr="00EF6320">
              <w:rPr>
                <w:lang w:val="en-US"/>
              </w:rPr>
              <w:t xml:space="preserve"> </w:t>
            </w:r>
            <w:proofErr w:type="spellStart"/>
            <w:r w:rsidRPr="00EF6320">
              <w:rPr>
                <w:lang w:val="en-US"/>
              </w:rPr>
              <w:t>naționale</w:t>
            </w:r>
            <w:proofErr w:type="spellEnd"/>
            <w:r w:rsidRPr="00EF6320">
              <w:rPr>
                <w:lang w:val="en-US"/>
              </w:rPr>
              <w:t xml:space="preserve"> </w:t>
            </w:r>
            <w:proofErr w:type="spellStart"/>
            <w:r w:rsidRPr="00EF6320">
              <w:rPr>
                <w:lang w:val="en-US"/>
              </w:rPr>
              <w:t>sau</w:t>
            </w:r>
            <w:proofErr w:type="spellEnd"/>
            <w:r w:rsidRPr="00EF6320">
              <w:rPr>
                <w:lang w:val="en-US"/>
              </w:rPr>
              <w:t xml:space="preserve">, </w:t>
            </w:r>
            <w:proofErr w:type="spellStart"/>
            <w:r w:rsidRPr="00EF6320">
              <w:rPr>
                <w:lang w:val="en-US"/>
              </w:rPr>
              <w:t>după</w:t>
            </w:r>
            <w:proofErr w:type="spellEnd"/>
            <w:r w:rsidRPr="00EF6320">
              <w:rPr>
                <w:lang w:val="en-US"/>
              </w:rPr>
              <w:t xml:space="preserve"> </w:t>
            </w:r>
            <w:proofErr w:type="spellStart"/>
            <w:r w:rsidRPr="00EF6320">
              <w:rPr>
                <w:lang w:val="en-US"/>
              </w:rPr>
              <w:t>caz</w:t>
            </w:r>
            <w:proofErr w:type="spellEnd"/>
            <w:r w:rsidRPr="00EF6320">
              <w:rPr>
                <w:lang w:val="en-US"/>
              </w:rPr>
              <w:t xml:space="preserve">, </w:t>
            </w:r>
            <w:proofErr w:type="spellStart"/>
            <w:r w:rsidRPr="00EF6320">
              <w:rPr>
                <w:lang w:val="en-US"/>
              </w:rPr>
              <w:t>internaționale</w:t>
            </w:r>
            <w:proofErr w:type="spellEnd"/>
            <w:r w:rsidRPr="00EF6320">
              <w:rPr>
                <w:lang w:val="en-US"/>
              </w:rPr>
              <w:t>.</w:t>
            </w:r>
          </w:p>
          <w:p w14:paraId="5662649C"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17BAAB40" w14:textId="77777777" w:rsidR="00A93011" w:rsidRPr="00FF430B" w:rsidRDefault="00A93011" w:rsidP="007C193B">
            <w:pPr>
              <w:jc w:val="both"/>
            </w:pPr>
            <w:r w:rsidRPr="00FF430B">
              <w:lastRenderedPageBreak/>
              <w:t>8.4. Partea înştiinţată este obligată să răspundă în decurs de …. zile lucrătoare de la primirea notificării, după expirarea acestui termen Contractul se consideră încetat de drept.</w:t>
            </w:r>
          </w:p>
          <w:p w14:paraId="6F4867B3" w14:textId="77777777" w:rsidR="00AB7AE2" w:rsidRPr="00FF430B" w:rsidRDefault="00AB7AE2" w:rsidP="007C193B">
            <w:pPr>
              <w:jc w:val="both"/>
            </w:pPr>
          </w:p>
          <w:p w14:paraId="47BF39BC" w14:textId="77777777" w:rsidR="008A2F19" w:rsidRPr="00FF430B" w:rsidRDefault="007C193B" w:rsidP="007C193B">
            <w:pPr>
              <w:rPr>
                <w:b/>
              </w:rPr>
            </w:pPr>
            <w:r w:rsidRPr="00FF430B">
              <w:rPr>
                <w:b/>
              </w:rPr>
              <w:t>9. RECLAMAŢII ŞI SANCŢIUNI</w:t>
            </w:r>
          </w:p>
          <w:p w14:paraId="0E16B6F1"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187506A2"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5C8C287A"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07F9AFEF"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10DF0E9D" w14:textId="77777777" w:rsidR="008A2F19" w:rsidRPr="00FF430B" w:rsidRDefault="008A2F19" w:rsidP="007C193B">
            <w:pPr>
              <w:jc w:val="both"/>
            </w:pPr>
            <w:r w:rsidRPr="00FF430B">
              <w:t>9.5. Antreprenorul poartă răspundere pentru calitatea Lucrărilor în limitele stabilite, inclusiv pentru viciile ascunse.</w:t>
            </w:r>
          </w:p>
          <w:p w14:paraId="584045A5"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34BCB604"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469F8095"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014B8C1" w14:textId="77777777" w:rsidR="00A93011" w:rsidRPr="00FF430B" w:rsidRDefault="00A93011" w:rsidP="00A93011">
            <w:pPr>
              <w:rPr>
                <w:b/>
              </w:rPr>
            </w:pPr>
          </w:p>
          <w:p w14:paraId="6600C224" w14:textId="77777777" w:rsidR="00AE27C8" w:rsidRPr="00FF430B" w:rsidRDefault="007C193B" w:rsidP="007C193B">
            <w:pPr>
              <w:rPr>
                <w:b/>
              </w:rPr>
            </w:pPr>
            <w:r w:rsidRPr="00FF430B">
              <w:rPr>
                <w:b/>
              </w:rPr>
              <w:t>10. DREPTURI DE PROPRIETATE INTELECTUALĂ</w:t>
            </w:r>
          </w:p>
          <w:p w14:paraId="4624CCFF" w14:textId="77777777" w:rsidR="00AE27C8" w:rsidRPr="00FF430B" w:rsidRDefault="00AE27C8" w:rsidP="007C193B">
            <w:pPr>
              <w:jc w:val="both"/>
            </w:pPr>
            <w:r w:rsidRPr="00FF430B">
              <w:t>10.1. Antreprenorul are obligaţia să despăgubească Beneficiarul împotriva oricăror:</w:t>
            </w:r>
          </w:p>
          <w:p w14:paraId="0CD93E63"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3B1716"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46F16688" w14:textId="77777777" w:rsidR="00AE27C8" w:rsidRPr="00FF430B" w:rsidRDefault="00AE27C8" w:rsidP="00AE27C8">
            <w:pPr>
              <w:ind w:firstLine="720"/>
              <w:jc w:val="both"/>
            </w:pPr>
          </w:p>
          <w:p w14:paraId="35F74A72" w14:textId="77777777" w:rsidR="00AE27C8" w:rsidRPr="00FF430B" w:rsidRDefault="007C193B" w:rsidP="007C193B">
            <w:pPr>
              <w:rPr>
                <w:b/>
              </w:rPr>
            </w:pPr>
            <w:r w:rsidRPr="00FF430B">
              <w:rPr>
                <w:b/>
              </w:rPr>
              <w:t>11. DISPOZIŢII FINALE</w:t>
            </w:r>
          </w:p>
          <w:p w14:paraId="6AEFC57D"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0B783098"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1CECE527"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71FC9E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2991A0B9"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52CFB212"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04EF46B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6A789CB7" w14:textId="77777777" w:rsidR="00283820" w:rsidRPr="00FF430B" w:rsidRDefault="00283820" w:rsidP="004D7C86">
            <w:pPr>
              <w:spacing w:line="276" w:lineRule="auto"/>
              <w:contextualSpacing/>
            </w:pPr>
          </w:p>
          <w:p w14:paraId="30210833" w14:textId="77777777" w:rsidR="004D7C86" w:rsidRPr="00FF430B" w:rsidRDefault="004D7C86" w:rsidP="004D7C86">
            <w:pPr>
              <w:spacing w:line="276" w:lineRule="auto"/>
              <w:contextualSpacing/>
            </w:pPr>
          </w:p>
          <w:p w14:paraId="7E445FB2" w14:textId="77777777" w:rsidR="00B262BA" w:rsidRPr="00FF430B" w:rsidRDefault="00B262BA" w:rsidP="004D7C86">
            <w:pPr>
              <w:spacing w:line="276" w:lineRule="auto"/>
              <w:contextualSpacing/>
            </w:pPr>
          </w:p>
          <w:p w14:paraId="20182155" w14:textId="77777777" w:rsidR="000960C1" w:rsidRPr="00FF430B" w:rsidRDefault="000960C1" w:rsidP="004D7C86">
            <w:pPr>
              <w:spacing w:line="276" w:lineRule="auto"/>
              <w:contextualSpacing/>
            </w:pPr>
          </w:p>
          <w:p w14:paraId="58C3827C" w14:textId="77777777" w:rsidR="000960C1" w:rsidRPr="00FF430B" w:rsidRDefault="000960C1" w:rsidP="004D7C86">
            <w:pPr>
              <w:spacing w:line="276" w:lineRule="auto"/>
              <w:contextualSpacing/>
            </w:pPr>
          </w:p>
          <w:p w14:paraId="5F71A942" w14:textId="77777777" w:rsidR="000960C1" w:rsidRPr="00FF430B" w:rsidRDefault="000960C1" w:rsidP="004D7C86">
            <w:pPr>
              <w:spacing w:line="276" w:lineRule="auto"/>
              <w:contextualSpacing/>
            </w:pPr>
          </w:p>
          <w:p w14:paraId="26773D7E" w14:textId="77777777" w:rsidR="000960C1" w:rsidRPr="00FF430B" w:rsidRDefault="000960C1" w:rsidP="004D7C86">
            <w:pPr>
              <w:spacing w:line="276" w:lineRule="auto"/>
              <w:contextualSpacing/>
            </w:pPr>
          </w:p>
          <w:p w14:paraId="477ECF8F" w14:textId="77777777" w:rsidR="004D7C86" w:rsidRPr="00FF430B" w:rsidRDefault="004D7C86" w:rsidP="004D7C86">
            <w:pPr>
              <w:spacing w:line="276" w:lineRule="auto"/>
              <w:contextualSpacing/>
            </w:pPr>
          </w:p>
          <w:p w14:paraId="66ED710C" w14:textId="77777777" w:rsidR="004A5F0C" w:rsidRPr="00FF430B" w:rsidRDefault="004A5F0C" w:rsidP="004D7C86">
            <w:pPr>
              <w:spacing w:line="276" w:lineRule="auto"/>
              <w:contextualSpacing/>
            </w:pPr>
          </w:p>
          <w:p w14:paraId="3E16B9D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08E551B1"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607BB72F" w14:textId="77777777" w:rsidR="004D7C86" w:rsidRPr="00FF430B" w:rsidRDefault="004D7C86" w:rsidP="004D7C86">
            <w:pPr>
              <w:jc w:val="center"/>
            </w:pPr>
            <w:r w:rsidRPr="00FF430B">
              <w:t>(</w:t>
            </w:r>
            <w:r w:rsidRPr="00FF430B">
              <w:rPr>
                <w:sz w:val="20"/>
                <w:szCs w:val="20"/>
              </w:rPr>
              <w:t>LA NECESITATE)</w:t>
            </w:r>
          </w:p>
          <w:p w14:paraId="052F75A5" w14:textId="77777777" w:rsidR="004D7C86" w:rsidRPr="00FF430B" w:rsidRDefault="004D7C86" w:rsidP="004D7C86">
            <w:pPr>
              <w:jc w:val="both"/>
              <w:rPr>
                <w:sz w:val="28"/>
                <w:szCs w:val="28"/>
              </w:rPr>
            </w:pPr>
          </w:p>
          <w:p w14:paraId="08C1002E" w14:textId="77777777" w:rsidR="004D7C86" w:rsidRPr="00FF430B" w:rsidRDefault="004D7C86" w:rsidP="004D7C86">
            <w:pPr>
              <w:spacing w:line="276" w:lineRule="auto"/>
              <w:contextualSpacing/>
            </w:pPr>
          </w:p>
          <w:p w14:paraId="6F3091E4" w14:textId="77777777" w:rsidR="004D7C86" w:rsidRPr="00FF430B" w:rsidRDefault="004D7C86" w:rsidP="004D7C86">
            <w:pPr>
              <w:spacing w:line="276" w:lineRule="auto"/>
              <w:contextualSpacing/>
            </w:pPr>
          </w:p>
          <w:p w14:paraId="3559C5F9" w14:textId="77777777" w:rsidR="004D7C86" w:rsidRPr="00FF430B" w:rsidRDefault="004D7C86" w:rsidP="004D7C86">
            <w:pPr>
              <w:spacing w:line="276" w:lineRule="auto"/>
              <w:contextualSpacing/>
            </w:pPr>
          </w:p>
          <w:p w14:paraId="500CBBE5" w14:textId="77777777" w:rsidR="004D7C86" w:rsidRPr="00FF430B" w:rsidRDefault="004D7C86" w:rsidP="004D7C86">
            <w:pPr>
              <w:spacing w:line="276" w:lineRule="auto"/>
              <w:contextualSpacing/>
            </w:pPr>
          </w:p>
          <w:p w14:paraId="13912340" w14:textId="77777777" w:rsidR="004D7C86" w:rsidRPr="00FF430B" w:rsidRDefault="004D7C86" w:rsidP="004D7C86">
            <w:pPr>
              <w:spacing w:line="276" w:lineRule="auto"/>
              <w:contextualSpacing/>
            </w:pPr>
          </w:p>
          <w:p w14:paraId="420206AC" w14:textId="77777777" w:rsidR="004D7C86" w:rsidRPr="00FF430B" w:rsidRDefault="004D7C86" w:rsidP="004D7C86">
            <w:pPr>
              <w:spacing w:line="276" w:lineRule="auto"/>
              <w:contextualSpacing/>
            </w:pPr>
          </w:p>
          <w:p w14:paraId="62C6C5B4"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7E9B86B1"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034B25C5" w14:textId="77777777" w:rsidTr="00AD32DD">
              <w:trPr>
                <w:jc w:val="center"/>
              </w:trPr>
              <w:tc>
                <w:tcPr>
                  <w:tcW w:w="5163" w:type="dxa"/>
                  <w:tcBorders>
                    <w:top w:val="nil"/>
                    <w:left w:val="nil"/>
                    <w:bottom w:val="nil"/>
                    <w:right w:val="nil"/>
                  </w:tcBorders>
                </w:tcPr>
                <w:p w14:paraId="2F8B419E"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0C61140E" w14:textId="77777777" w:rsidR="00DF4A99" w:rsidRPr="00FF430B" w:rsidRDefault="00DF4A99" w:rsidP="003305D5">
                  <w:pPr>
                    <w:tabs>
                      <w:tab w:val="left" w:pos="3295"/>
                    </w:tabs>
                    <w:jc w:val="center"/>
                  </w:pPr>
                  <w:r w:rsidRPr="00FF430B">
                    <w:rPr>
                      <w:b/>
                      <w:iCs/>
                    </w:rPr>
                    <w:t>BENEFICIARUL</w:t>
                  </w:r>
                </w:p>
              </w:tc>
            </w:tr>
            <w:tr w:rsidR="00DF4A99" w:rsidRPr="00EC30C2" w14:paraId="17A1CEE0" w14:textId="77777777" w:rsidTr="00AD32DD">
              <w:trPr>
                <w:jc w:val="center"/>
              </w:trPr>
              <w:tc>
                <w:tcPr>
                  <w:tcW w:w="5163" w:type="dxa"/>
                  <w:tcBorders>
                    <w:top w:val="nil"/>
                    <w:left w:val="nil"/>
                    <w:bottom w:val="nil"/>
                    <w:right w:val="nil"/>
                  </w:tcBorders>
                  <w:vAlign w:val="center"/>
                </w:tcPr>
                <w:p w14:paraId="74F4B16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A45ECFE"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5E2D9078" w14:textId="77777777" w:rsidTr="00AD32DD">
              <w:trPr>
                <w:jc w:val="center"/>
              </w:trPr>
              <w:tc>
                <w:tcPr>
                  <w:tcW w:w="5163" w:type="dxa"/>
                  <w:tcBorders>
                    <w:top w:val="nil"/>
                    <w:left w:val="nil"/>
                    <w:bottom w:val="nil"/>
                    <w:right w:val="nil"/>
                  </w:tcBorders>
                  <w:vAlign w:val="center"/>
                </w:tcPr>
                <w:p w14:paraId="358A31DB"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1A7672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46BD251A" w14:textId="77777777" w:rsidTr="00AD32DD">
              <w:trPr>
                <w:jc w:val="center"/>
              </w:trPr>
              <w:tc>
                <w:tcPr>
                  <w:tcW w:w="5163" w:type="dxa"/>
                  <w:tcBorders>
                    <w:top w:val="nil"/>
                    <w:left w:val="nil"/>
                    <w:bottom w:val="nil"/>
                    <w:right w:val="nil"/>
                  </w:tcBorders>
                  <w:vAlign w:val="center"/>
                </w:tcPr>
                <w:p w14:paraId="150C401C"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20436F6"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13BF2B76" w14:textId="77777777" w:rsidTr="00AD32DD">
              <w:trPr>
                <w:jc w:val="center"/>
              </w:trPr>
              <w:tc>
                <w:tcPr>
                  <w:tcW w:w="5163" w:type="dxa"/>
                  <w:tcBorders>
                    <w:top w:val="nil"/>
                    <w:left w:val="nil"/>
                    <w:bottom w:val="nil"/>
                    <w:right w:val="nil"/>
                  </w:tcBorders>
                  <w:vAlign w:val="center"/>
                </w:tcPr>
                <w:p w14:paraId="614536F4"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375A06AF"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400A8743" w14:textId="77777777" w:rsidTr="00AD32DD">
              <w:trPr>
                <w:jc w:val="center"/>
              </w:trPr>
              <w:tc>
                <w:tcPr>
                  <w:tcW w:w="5163" w:type="dxa"/>
                  <w:tcBorders>
                    <w:top w:val="nil"/>
                    <w:left w:val="nil"/>
                    <w:bottom w:val="nil"/>
                    <w:right w:val="nil"/>
                  </w:tcBorders>
                  <w:vAlign w:val="center"/>
                </w:tcPr>
                <w:p w14:paraId="27F31713"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C8F923"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13F89E6B" w14:textId="77777777" w:rsidTr="00AD32DD">
              <w:trPr>
                <w:jc w:val="center"/>
              </w:trPr>
              <w:tc>
                <w:tcPr>
                  <w:tcW w:w="5163" w:type="dxa"/>
                  <w:tcBorders>
                    <w:top w:val="nil"/>
                    <w:left w:val="nil"/>
                    <w:bottom w:val="nil"/>
                    <w:right w:val="nil"/>
                  </w:tcBorders>
                  <w:vAlign w:val="center"/>
                </w:tcPr>
                <w:p w14:paraId="6EF3DD1E"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C76C88E"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21DB9C7D" w14:textId="77777777" w:rsidTr="00283820">
              <w:trPr>
                <w:trHeight w:val="749"/>
                <w:jc w:val="center"/>
              </w:trPr>
              <w:tc>
                <w:tcPr>
                  <w:tcW w:w="5163" w:type="dxa"/>
                  <w:tcBorders>
                    <w:top w:val="nil"/>
                    <w:left w:val="nil"/>
                    <w:bottom w:val="nil"/>
                    <w:right w:val="nil"/>
                  </w:tcBorders>
                  <w:vAlign w:val="center"/>
                </w:tcPr>
                <w:p w14:paraId="43E23681"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51BF37" w14:textId="77777777" w:rsidR="00DF4A99" w:rsidRPr="00FF430B" w:rsidRDefault="00DF4A99" w:rsidP="006A7C1C">
                  <w:pPr>
                    <w:tabs>
                      <w:tab w:val="left" w:pos="1134"/>
                      <w:tab w:val="left" w:pos="4680"/>
                      <w:tab w:val="left" w:pos="7020"/>
                    </w:tabs>
                    <w:suppressAutoHyphens/>
                    <w:ind w:firstLine="567"/>
                    <w:jc w:val="both"/>
                  </w:pPr>
                </w:p>
                <w:p w14:paraId="53217E57" w14:textId="77777777" w:rsidR="00DF4A99" w:rsidRPr="00FF430B" w:rsidRDefault="00DF4A99" w:rsidP="006A7C1C">
                  <w:pPr>
                    <w:tabs>
                      <w:tab w:val="left" w:pos="1134"/>
                      <w:tab w:val="left" w:pos="4680"/>
                      <w:tab w:val="left" w:pos="7020"/>
                    </w:tabs>
                    <w:suppressAutoHyphens/>
                    <w:ind w:firstLine="567"/>
                    <w:jc w:val="both"/>
                  </w:pPr>
                </w:p>
                <w:p w14:paraId="46F8B5E2" w14:textId="77777777" w:rsidR="00DF4A99" w:rsidRPr="00FF430B" w:rsidRDefault="00DF4A99" w:rsidP="006A7C1C">
                  <w:pPr>
                    <w:tabs>
                      <w:tab w:val="left" w:pos="1134"/>
                      <w:tab w:val="left" w:pos="4680"/>
                      <w:tab w:val="left" w:pos="7020"/>
                    </w:tabs>
                    <w:suppressAutoHyphens/>
                    <w:ind w:firstLine="567"/>
                    <w:jc w:val="both"/>
                  </w:pPr>
                </w:p>
                <w:p w14:paraId="4E66769E" w14:textId="77777777" w:rsidR="00DF4A99" w:rsidRPr="00FF430B" w:rsidRDefault="00DF4A99" w:rsidP="006A7C1C">
                  <w:pPr>
                    <w:tabs>
                      <w:tab w:val="left" w:pos="1134"/>
                      <w:tab w:val="left" w:pos="4680"/>
                      <w:tab w:val="left" w:pos="7020"/>
                    </w:tabs>
                    <w:suppressAutoHyphens/>
                    <w:ind w:firstLine="567"/>
                    <w:jc w:val="both"/>
                  </w:pPr>
                </w:p>
                <w:p w14:paraId="4BE16B3B" w14:textId="77777777" w:rsidR="00DF4A99" w:rsidRPr="00FF430B" w:rsidRDefault="00DF4A99" w:rsidP="006A7C1C">
                  <w:pPr>
                    <w:tabs>
                      <w:tab w:val="left" w:pos="1134"/>
                      <w:tab w:val="left" w:pos="4680"/>
                      <w:tab w:val="left" w:pos="7020"/>
                    </w:tabs>
                    <w:suppressAutoHyphens/>
                    <w:ind w:firstLine="567"/>
                    <w:jc w:val="both"/>
                  </w:pPr>
                </w:p>
              </w:tc>
            </w:tr>
          </w:tbl>
          <w:p w14:paraId="010F2A07"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3DCBEE03"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63FC53C5" w14:textId="77777777" w:rsidTr="00AD32DD">
              <w:trPr>
                <w:trHeight w:val="357"/>
                <w:jc w:val="center"/>
              </w:trPr>
              <w:tc>
                <w:tcPr>
                  <w:tcW w:w="5188" w:type="dxa"/>
                  <w:vAlign w:val="center"/>
                </w:tcPr>
                <w:p w14:paraId="5376CE05" w14:textId="77777777" w:rsidR="00DF4A99" w:rsidRPr="00FF430B" w:rsidRDefault="00DF4A99" w:rsidP="006A7C1C">
                  <w:pPr>
                    <w:jc w:val="center"/>
                    <w:rPr>
                      <w:b/>
                    </w:rPr>
                  </w:pPr>
                  <w:r w:rsidRPr="00FF430B">
                    <w:rPr>
                      <w:b/>
                    </w:rPr>
                    <w:t>ANTREPRENOR</w:t>
                  </w:r>
                </w:p>
              </w:tc>
              <w:tc>
                <w:tcPr>
                  <w:tcW w:w="4559" w:type="dxa"/>
                  <w:vAlign w:val="center"/>
                </w:tcPr>
                <w:p w14:paraId="0FCA6E76" w14:textId="77777777" w:rsidR="00DF4A99" w:rsidRPr="00FF430B" w:rsidRDefault="00DF4A99" w:rsidP="006A7C1C">
                  <w:pPr>
                    <w:jc w:val="center"/>
                    <w:rPr>
                      <w:b/>
                    </w:rPr>
                  </w:pPr>
                  <w:r w:rsidRPr="00FF430B">
                    <w:rPr>
                      <w:b/>
                    </w:rPr>
                    <w:t>BENEFICIAR</w:t>
                  </w:r>
                </w:p>
              </w:tc>
            </w:tr>
            <w:tr w:rsidR="00DF4A99" w:rsidRPr="00EC30C2" w14:paraId="167898F4" w14:textId="77777777" w:rsidTr="00AD32DD">
              <w:trPr>
                <w:trHeight w:val="357"/>
                <w:jc w:val="center"/>
              </w:trPr>
              <w:tc>
                <w:tcPr>
                  <w:tcW w:w="5188" w:type="dxa"/>
                  <w:vAlign w:val="center"/>
                </w:tcPr>
                <w:p w14:paraId="6226A187" w14:textId="77777777" w:rsidR="00DF4A99" w:rsidRPr="00FF430B" w:rsidRDefault="00DF4A99" w:rsidP="00AD32DD">
                  <w:pPr>
                    <w:jc w:val="both"/>
                    <w:rPr>
                      <w:b/>
                    </w:rPr>
                  </w:pPr>
                </w:p>
              </w:tc>
              <w:tc>
                <w:tcPr>
                  <w:tcW w:w="4559" w:type="dxa"/>
                  <w:vAlign w:val="center"/>
                </w:tcPr>
                <w:p w14:paraId="7F0FA6A2" w14:textId="77777777" w:rsidR="00DF4A99" w:rsidRPr="00FF430B" w:rsidRDefault="00DF4A99" w:rsidP="00AD32DD">
                  <w:pPr>
                    <w:jc w:val="both"/>
                    <w:rPr>
                      <w:b/>
                    </w:rPr>
                  </w:pPr>
                </w:p>
              </w:tc>
            </w:tr>
          </w:tbl>
          <w:p w14:paraId="2B90851C" w14:textId="77777777" w:rsidR="00DF4A99" w:rsidRPr="00FF430B" w:rsidRDefault="00DF4A99" w:rsidP="00DF4A99">
            <w:pPr>
              <w:tabs>
                <w:tab w:val="left" w:pos="2295"/>
              </w:tabs>
              <w:jc w:val="both"/>
            </w:pPr>
          </w:p>
          <w:p w14:paraId="624F4D0D" w14:textId="77777777" w:rsidR="00DF4A99" w:rsidRPr="00FF430B" w:rsidRDefault="00DF4A99" w:rsidP="00DF4A99">
            <w:pPr>
              <w:tabs>
                <w:tab w:val="left" w:pos="2295"/>
              </w:tabs>
              <w:jc w:val="both"/>
            </w:pPr>
          </w:p>
          <w:p w14:paraId="174BC950" w14:textId="77777777" w:rsidR="00DF4A99" w:rsidRPr="00FF430B" w:rsidRDefault="00DF4A99" w:rsidP="00DF4A99">
            <w:pPr>
              <w:tabs>
                <w:tab w:val="left" w:pos="2295"/>
              </w:tabs>
              <w:jc w:val="center"/>
            </w:pPr>
          </w:p>
          <w:p w14:paraId="5176B084" w14:textId="77777777" w:rsidR="00234775" w:rsidRPr="00FF430B" w:rsidRDefault="00234775" w:rsidP="00DF4A99">
            <w:pPr>
              <w:tabs>
                <w:tab w:val="left" w:pos="2295"/>
              </w:tabs>
              <w:jc w:val="center"/>
            </w:pPr>
          </w:p>
          <w:p w14:paraId="515EA978" w14:textId="77777777" w:rsidR="00283820" w:rsidRPr="00FF430B" w:rsidRDefault="00283820" w:rsidP="00DF4A99">
            <w:pPr>
              <w:tabs>
                <w:tab w:val="left" w:pos="2295"/>
              </w:tabs>
              <w:jc w:val="center"/>
            </w:pPr>
          </w:p>
          <w:p w14:paraId="3798418D" w14:textId="77777777" w:rsidR="00DF4A99" w:rsidRPr="00FF430B" w:rsidRDefault="00DF4A99" w:rsidP="00DF4A99">
            <w:pPr>
              <w:tabs>
                <w:tab w:val="left" w:pos="2295"/>
              </w:tabs>
              <w:jc w:val="both"/>
            </w:pPr>
          </w:p>
          <w:p w14:paraId="671799B5" w14:textId="77777777" w:rsidR="00DB5DCF" w:rsidRPr="00FF430B" w:rsidRDefault="00DB5DCF" w:rsidP="00196AB4">
            <w:pPr>
              <w:tabs>
                <w:tab w:val="left" w:pos="2295"/>
              </w:tabs>
              <w:jc w:val="both"/>
            </w:pPr>
          </w:p>
          <w:p w14:paraId="0F70ACA4" w14:textId="77777777" w:rsidR="00F53F69" w:rsidRPr="00FF430B" w:rsidRDefault="00F53F69" w:rsidP="00196AB4">
            <w:pPr>
              <w:tabs>
                <w:tab w:val="left" w:pos="2295"/>
              </w:tabs>
              <w:jc w:val="both"/>
            </w:pPr>
          </w:p>
          <w:p w14:paraId="709BDB07" w14:textId="77777777" w:rsidR="002D6E71" w:rsidRPr="00FF430B" w:rsidRDefault="002D6E71" w:rsidP="00196AB4">
            <w:pPr>
              <w:jc w:val="both"/>
              <w:rPr>
                <w:sz w:val="28"/>
                <w:szCs w:val="28"/>
              </w:rPr>
            </w:pPr>
          </w:p>
          <w:p w14:paraId="262E9860" w14:textId="77777777" w:rsidR="004D7C86" w:rsidRPr="00FF430B" w:rsidRDefault="004D7C86" w:rsidP="00196AB4">
            <w:pPr>
              <w:jc w:val="both"/>
              <w:rPr>
                <w:sz w:val="28"/>
                <w:szCs w:val="28"/>
              </w:rPr>
            </w:pPr>
          </w:p>
          <w:p w14:paraId="64986607" w14:textId="77777777" w:rsidR="004D7C86" w:rsidRPr="00FF430B" w:rsidRDefault="004D7C86" w:rsidP="00196AB4">
            <w:pPr>
              <w:jc w:val="both"/>
              <w:rPr>
                <w:sz w:val="28"/>
                <w:szCs w:val="28"/>
              </w:rPr>
            </w:pPr>
          </w:p>
          <w:p w14:paraId="458EFB80" w14:textId="77777777" w:rsidR="004D7C86" w:rsidRPr="00FF430B" w:rsidRDefault="004D7C86" w:rsidP="00196AB4">
            <w:pPr>
              <w:jc w:val="both"/>
              <w:rPr>
                <w:sz w:val="28"/>
                <w:szCs w:val="28"/>
              </w:rPr>
            </w:pPr>
          </w:p>
          <w:p w14:paraId="195338FD" w14:textId="77777777" w:rsidR="004D7C86" w:rsidRPr="00FF430B" w:rsidRDefault="004D7C86" w:rsidP="00196AB4">
            <w:pPr>
              <w:jc w:val="both"/>
              <w:rPr>
                <w:sz w:val="28"/>
                <w:szCs w:val="28"/>
              </w:rPr>
            </w:pPr>
          </w:p>
          <w:p w14:paraId="28BE136F" w14:textId="77777777" w:rsidR="004D7C86" w:rsidRPr="00FF430B" w:rsidRDefault="004D7C86" w:rsidP="00196AB4">
            <w:pPr>
              <w:jc w:val="both"/>
              <w:rPr>
                <w:sz w:val="28"/>
                <w:szCs w:val="28"/>
              </w:rPr>
            </w:pPr>
          </w:p>
          <w:p w14:paraId="1EFC54C8" w14:textId="77777777" w:rsidR="004D7C86" w:rsidRPr="00FF430B" w:rsidRDefault="004D7C86" w:rsidP="00196AB4">
            <w:pPr>
              <w:jc w:val="both"/>
              <w:rPr>
                <w:sz w:val="28"/>
                <w:szCs w:val="28"/>
              </w:rPr>
            </w:pPr>
          </w:p>
          <w:p w14:paraId="514D2CC2" w14:textId="77777777" w:rsidR="004D7C86" w:rsidRPr="00FF430B" w:rsidRDefault="004D7C86" w:rsidP="00196AB4">
            <w:pPr>
              <w:jc w:val="both"/>
              <w:rPr>
                <w:sz w:val="28"/>
                <w:szCs w:val="28"/>
              </w:rPr>
            </w:pPr>
          </w:p>
          <w:p w14:paraId="18BAFFD9" w14:textId="77777777" w:rsidR="004D7C86" w:rsidRPr="00FF430B" w:rsidRDefault="004D7C86" w:rsidP="00196AB4">
            <w:pPr>
              <w:jc w:val="both"/>
              <w:rPr>
                <w:sz w:val="28"/>
                <w:szCs w:val="28"/>
              </w:rPr>
            </w:pPr>
          </w:p>
          <w:p w14:paraId="58F5D47D" w14:textId="77777777" w:rsidR="00AD17E8" w:rsidRDefault="00AD17E8" w:rsidP="00196AB4">
            <w:pPr>
              <w:jc w:val="both"/>
              <w:rPr>
                <w:sz w:val="28"/>
                <w:szCs w:val="28"/>
              </w:rPr>
            </w:pPr>
          </w:p>
          <w:p w14:paraId="69E5A323" w14:textId="77777777" w:rsidR="006537B3" w:rsidRPr="00FF430B" w:rsidRDefault="006537B3" w:rsidP="00196AB4">
            <w:pPr>
              <w:jc w:val="both"/>
              <w:rPr>
                <w:sz w:val="28"/>
                <w:szCs w:val="28"/>
              </w:rPr>
            </w:pPr>
          </w:p>
          <w:p w14:paraId="29B06CDA" w14:textId="77777777" w:rsidR="00BE49DD" w:rsidRPr="00FF430B" w:rsidRDefault="00BE49DD" w:rsidP="004D7C86">
            <w:pPr>
              <w:tabs>
                <w:tab w:val="left" w:pos="2295"/>
              </w:tabs>
              <w:jc w:val="right"/>
            </w:pPr>
          </w:p>
          <w:p w14:paraId="704CB9B0" w14:textId="77777777" w:rsidR="00461DAC" w:rsidRPr="00FF430B" w:rsidRDefault="00461DAC" w:rsidP="004D7C86">
            <w:pPr>
              <w:tabs>
                <w:tab w:val="left" w:pos="2295"/>
              </w:tabs>
              <w:jc w:val="right"/>
            </w:pPr>
            <w:r w:rsidRPr="00FF430B">
              <w:t xml:space="preserve">Anexa nr. </w:t>
            </w:r>
            <w:r w:rsidR="004D7C86" w:rsidRPr="00FF430B">
              <w:t>1</w:t>
            </w:r>
          </w:p>
          <w:p w14:paraId="4A7C949D" w14:textId="77777777" w:rsidR="00461DAC" w:rsidRPr="00FF430B" w:rsidRDefault="00AB7AE2" w:rsidP="004D7C86">
            <w:pPr>
              <w:tabs>
                <w:tab w:val="left" w:pos="2295"/>
              </w:tabs>
              <w:jc w:val="right"/>
            </w:pPr>
            <w:r w:rsidRPr="00FF430B">
              <w:t>la C</w:t>
            </w:r>
            <w:r w:rsidR="00461DAC" w:rsidRPr="00FF430B">
              <w:t>ontractul nr. ___________</w:t>
            </w:r>
          </w:p>
          <w:p w14:paraId="285E38A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41B054E8" w14:textId="77777777" w:rsidR="007323B6" w:rsidRPr="00FF430B" w:rsidRDefault="007323B6" w:rsidP="00196AB4">
            <w:pPr>
              <w:tabs>
                <w:tab w:val="left" w:pos="2295"/>
              </w:tabs>
              <w:jc w:val="both"/>
            </w:pPr>
          </w:p>
          <w:p w14:paraId="24B613E3" w14:textId="77777777" w:rsidR="004D7C86" w:rsidRPr="00FF430B" w:rsidRDefault="004D7C86" w:rsidP="00196AB4">
            <w:pPr>
              <w:tabs>
                <w:tab w:val="left" w:pos="2295"/>
              </w:tabs>
              <w:jc w:val="both"/>
            </w:pPr>
          </w:p>
          <w:p w14:paraId="7825A981" w14:textId="77777777" w:rsidR="004D7C86" w:rsidRPr="00FF430B" w:rsidRDefault="004D7C86" w:rsidP="00196AB4">
            <w:pPr>
              <w:tabs>
                <w:tab w:val="left" w:pos="2295"/>
              </w:tabs>
              <w:jc w:val="both"/>
            </w:pPr>
          </w:p>
          <w:p w14:paraId="57E4A2FD" w14:textId="77777777" w:rsidR="004D7C86" w:rsidRPr="00FF430B" w:rsidRDefault="004D7C86" w:rsidP="00196AB4">
            <w:pPr>
              <w:tabs>
                <w:tab w:val="left" w:pos="2295"/>
              </w:tabs>
              <w:jc w:val="both"/>
            </w:pPr>
          </w:p>
          <w:p w14:paraId="794D97C0" w14:textId="77777777" w:rsidR="004D7C86" w:rsidRPr="00FF430B" w:rsidRDefault="004D7C86" w:rsidP="00196AB4">
            <w:pPr>
              <w:tabs>
                <w:tab w:val="left" w:pos="2295"/>
              </w:tabs>
              <w:jc w:val="both"/>
            </w:pPr>
          </w:p>
          <w:p w14:paraId="30C3AAC5" w14:textId="77777777" w:rsidR="002B4D12" w:rsidRPr="00FF430B" w:rsidRDefault="002B4D12" w:rsidP="00196AB4">
            <w:pPr>
              <w:tabs>
                <w:tab w:val="left" w:pos="2295"/>
              </w:tabs>
              <w:jc w:val="both"/>
            </w:pPr>
          </w:p>
          <w:p w14:paraId="5D7B1185" w14:textId="77777777" w:rsidR="002B4D12" w:rsidRPr="00FF430B" w:rsidRDefault="002B4D12" w:rsidP="00196AB4">
            <w:pPr>
              <w:tabs>
                <w:tab w:val="left" w:pos="2295"/>
              </w:tabs>
              <w:jc w:val="both"/>
              <w:rPr>
                <w:b/>
              </w:rPr>
            </w:pPr>
            <w:r w:rsidRPr="00FF430B">
              <w:rPr>
                <w:b/>
              </w:rPr>
              <w:t>SPECIFICAŢII TEHNICE</w:t>
            </w:r>
          </w:p>
          <w:p w14:paraId="555BFFDF"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3D1F5F7E"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73DEB6"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33B7A6"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191261"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E2DA1E" w14:textId="77777777" w:rsidR="004001DE" w:rsidRPr="00FF430B" w:rsidRDefault="004001DE" w:rsidP="004001DE">
                  <w:pPr>
                    <w:jc w:val="center"/>
                    <w:rPr>
                      <w:b/>
                    </w:rPr>
                  </w:pPr>
                  <w:r w:rsidRPr="00FF430B">
                    <w:rPr>
                      <w:b/>
                    </w:rPr>
                    <w:t>Specificarea tehnică deplină solicitată de către autoritatea contractantă</w:t>
                  </w:r>
                </w:p>
                <w:p w14:paraId="25D6AAA9"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5DCF51"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4E71990"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0CC798F" w14:textId="77777777" w:rsidR="00BB27F9" w:rsidRPr="00FF430B" w:rsidRDefault="004001DE" w:rsidP="00B262BA">
                  <w:pPr>
                    <w:ind w:left="378" w:right="377"/>
                    <w:jc w:val="center"/>
                    <w:rPr>
                      <w:b/>
                      <w:bCs/>
                      <w:noProof w:val="0"/>
                    </w:rPr>
                  </w:pPr>
                  <w:r w:rsidRPr="00FF430B">
                    <w:rPr>
                      <w:b/>
                      <w:bCs/>
                      <w:noProof w:val="0"/>
                    </w:rPr>
                    <w:t>Standarde de</w:t>
                  </w:r>
                </w:p>
                <w:p w14:paraId="4F605165"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5781213C"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F2968"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04634F"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62902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415327"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FEC56"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3BA9208" w14:textId="77777777" w:rsidR="004001DE" w:rsidRPr="00FF430B" w:rsidRDefault="004001DE" w:rsidP="00196AB4">
                  <w:pPr>
                    <w:jc w:val="both"/>
                    <w:rPr>
                      <w:noProof w:val="0"/>
                    </w:rPr>
                  </w:pPr>
                </w:p>
              </w:tc>
            </w:tr>
            <w:tr w:rsidR="004001DE" w:rsidRPr="00EC30C2" w14:paraId="5BB34D76"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4DD08"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3467"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E72B9C"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80D17E"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1B61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6E3C96E" w14:textId="77777777" w:rsidR="004001DE" w:rsidRPr="00FF430B" w:rsidRDefault="004001DE" w:rsidP="00196AB4">
                  <w:pPr>
                    <w:jc w:val="both"/>
                    <w:rPr>
                      <w:noProof w:val="0"/>
                    </w:rPr>
                  </w:pPr>
                </w:p>
              </w:tc>
            </w:tr>
            <w:tr w:rsidR="004001DE" w:rsidRPr="00EC30C2" w14:paraId="0B8FFFA4" w14:textId="77777777" w:rsidTr="00B262BA">
              <w:tc>
                <w:tcPr>
                  <w:tcW w:w="2261" w:type="dxa"/>
                  <w:gridSpan w:val="2"/>
                  <w:tcBorders>
                    <w:top w:val="single" w:sz="6" w:space="0" w:color="000000"/>
                    <w:left w:val="nil"/>
                    <w:bottom w:val="nil"/>
                    <w:right w:val="nil"/>
                  </w:tcBorders>
                </w:tcPr>
                <w:p w14:paraId="08AF932B" w14:textId="77777777" w:rsidR="004001DE" w:rsidRPr="00FF430B" w:rsidRDefault="004001DE" w:rsidP="00196AB4">
                  <w:pPr>
                    <w:jc w:val="both"/>
                    <w:rPr>
                      <w:noProof w:val="0"/>
                    </w:rPr>
                  </w:pPr>
                </w:p>
                <w:p w14:paraId="52AD904B" w14:textId="77777777" w:rsidR="005C3D95" w:rsidRPr="00FF430B" w:rsidRDefault="005C3D95" w:rsidP="00196AB4">
                  <w:pPr>
                    <w:jc w:val="both"/>
                    <w:rPr>
                      <w:noProof w:val="0"/>
                    </w:rPr>
                  </w:pPr>
                </w:p>
                <w:p w14:paraId="67856582" w14:textId="77777777" w:rsidR="005C3D95" w:rsidRPr="00FF430B" w:rsidRDefault="005C3D95" w:rsidP="00196AB4">
                  <w:pPr>
                    <w:jc w:val="both"/>
                    <w:rPr>
                      <w:noProof w:val="0"/>
                    </w:rPr>
                  </w:pPr>
                </w:p>
                <w:p w14:paraId="03942B62" w14:textId="77777777" w:rsidR="005C3D95" w:rsidRPr="00FF430B" w:rsidRDefault="005C3D95" w:rsidP="00196AB4">
                  <w:pPr>
                    <w:jc w:val="both"/>
                    <w:rPr>
                      <w:noProof w:val="0"/>
                    </w:rPr>
                  </w:pPr>
                </w:p>
                <w:p w14:paraId="66510B71"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E30DAC5" w14:textId="77777777" w:rsidR="004001DE" w:rsidRPr="00FF430B" w:rsidRDefault="004001DE" w:rsidP="00196AB4">
                  <w:pPr>
                    <w:jc w:val="both"/>
                    <w:rPr>
                      <w:noProof w:val="0"/>
                    </w:rPr>
                  </w:pPr>
                  <w:r w:rsidRPr="00FF430B">
                    <w:rPr>
                      <w:noProof w:val="0"/>
                    </w:rPr>
                    <w:t> </w:t>
                  </w:r>
                </w:p>
                <w:p w14:paraId="4345A6E9" w14:textId="77777777" w:rsidR="005C3D95" w:rsidRPr="00FF430B" w:rsidRDefault="005C3D95" w:rsidP="002B4D12">
                  <w:pPr>
                    <w:jc w:val="center"/>
                    <w:rPr>
                      <w:b/>
                      <w:bCs/>
                      <w:noProof w:val="0"/>
                    </w:rPr>
                  </w:pPr>
                </w:p>
                <w:p w14:paraId="62210F56" w14:textId="77777777" w:rsidR="004D7C86" w:rsidRPr="00FF430B" w:rsidRDefault="004D7C86" w:rsidP="002B4D12">
                  <w:pPr>
                    <w:jc w:val="center"/>
                    <w:rPr>
                      <w:b/>
                      <w:bCs/>
                      <w:noProof w:val="0"/>
                    </w:rPr>
                  </w:pPr>
                </w:p>
                <w:p w14:paraId="29563627" w14:textId="77777777" w:rsidR="004D7C86" w:rsidRPr="00FF430B" w:rsidRDefault="004D7C86" w:rsidP="002B4D12">
                  <w:pPr>
                    <w:jc w:val="center"/>
                    <w:rPr>
                      <w:b/>
                      <w:bCs/>
                      <w:noProof w:val="0"/>
                    </w:rPr>
                  </w:pPr>
                </w:p>
                <w:p w14:paraId="6B683CD3" w14:textId="77777777" w:rsidR="004D7C86" w:rsidRPr="00FF430B" w:rsidRDefault="004D7C86" w:rsidP="002B4D12">
                  <w:pPr>
                    <w:jc w:val="center"/>
                    <w:rPr>
                      <w:b/>
                      <w:bCs/>
                      <w:noProof w:val="0"/>
                    </w:rPr>
                  </w:pPr>
                </w:p>
                <w:p w14:paraId="18F24F82" w14:textId="77777777" w:rsidR="004D7C86" w:rsidRPr="00FF430B" w:rsidRDefault="004D7C86" w:rsidP="002B4D12">
                  <w:pPr>
                    <w:jc w:val="center"/>
                    <w:rPr>
                      <w:b/>
                      <w:bCs/>
                      <w:noProof w:val="0"/>
                    </w:rPr>
                  </w:pPr>
                </w:p>
                <w:p w14:paraId="22E0F496" w14:textId="77777777" w:rsidR="004D7C86" w:rsidRPr="00FF430B" w:rsidRDefault="004D7C86" w:rsidP="002B4D12">
                  <w:pPr>
                    <w:jc w:val="center"/>
                    <w:rPr>
                      <w:b/>
                      <w:bCs/>
                      <w:noProof w:val="0"/>
                    </w:rPr>
                  </w:pPr>
                </w:p>
                <w:p w14:paraId="2B13E779" w14:textId="77777777" w:rsidR="005C3D95" w:rsidRPr="00FF430B" w:rsidRDefault="005C3D95" w:rsidP="002B4D12">
                  <w:pPr>
                    <w:jc w:val="center"/>
                    <w:rPr>
                      <w:b/>
                      <w:bCs/>
                      <w:noProof w:val="0"/>
                    </w:rPr>
                  </w:pPr>
                </w:p>
                <w:p w14:paraId="35A3E3A6" w14:textId="77777777" w:rsidR="004001DE" w:rsidRDefault="004001DE" w:rsidP="00D51F0A">
                  <w:pPr>
                    <w:rPr>
                      <w:b/>
                      <w:bCs/>
                      <w:noProof w:val="0"/>
                    </w:rPr>
                  </w:pPr>
                  <w:r w:rsidRPr="00FF430B">
                    <w:rPr>
                      <w:b/>
                      <w:bCs/>
                      <w:noProof w:val="0"/>
                    </w:rPr>
                    <w:t>SEMNĂTURILE PĂRŢILOR</w:t>
                  </w:r>
                </w:p>
                <w:p w14:paraId="6B613736" w14:textId="77777777" w:rsidR="006A7C1C" w:rsidRPr="00FF430B" w:rsidRDefault="006A7C1C" w:rsidP="00D51F0A">
                  <w:pPr>
                    <w:rPr>
                      <w:noProof w:val="0"/>
                    </w:rPr>
                  </w:pPr>
                </w:p>
              </w:tc>
            </w:tr>
            <w:tr w:rsidR="004001DE" w:rsidRPr="00EC30C2" w14:paraId="49BAA14F"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2E4EF525"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261F599F" w14:textId="77777777" w:rsidR="004001DE" w:rsidRPr="00FF430B" w:rsidRDefault="004001DE" w:rsidP="00196AB4">
                  <w:pPr>
                    <w:ind w:firstLine="567"/>
                    <w:jc w:val="both"/>
                    <w:rPr>
                      <w:noProof w:val="0"/>
                    </w:rPr>
                  </w:pPr>
                  <w:r w:rsidRPr="00FF430B">
                    <w:rPr>
                      <w:noProof w:val="0"/>
                    </w:rPr>
                    <w:t> </w:t>
                  </w:r>
                </w:p>
                <w:p w14:paraId="1BBDDFB0"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5E3B1BE2"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1CA988BE" w14:textId="77777777" w:rsidR="004001DE" w:rsidRPr="00FF430B" w:rsidRDefault="00A30B00" w:rsidP="00D51F0A">
                  <w:pPr>
                    <w:rPr>
                      <w:noProof w:val="0"/>
                    </w:rPr>
                  </w:pPr>
                  <w:r w:rsidRPr="00FF430B">
                    <w:rPr>
                      <w:b/>
                      <w:bCs/>
                      <w:noProof w:val="0"/>
                    </w:rPr>
                    <w:t xml:space="preserve">                                  Beneficiar</w:t>
                  </w:r>
                </w:p>
                <w:p w14:paraId="2EEF9A1F" w14:textId="77777777" w:rsidR="00D51F0A" w:rsidRPr="00FF430B" w:rsidRDefault="00D51F0A" w:rsidP="00196AB4">
                  <w:pPr>
                    <w:ind w:firstLine="567"/>
                    <w:jc w:val="both"/>
                    <w:rPr>
                      <w:noProof w:val="0"/>
                    </w:rPr>
                  </w:pPr>
                </w:p>
                <w:p w14:paraId="38F85A79" w14:textId="77777777" w:rsidR="004001DE" w:rsidRPr="00FF430B" w:rsidRDefault="00A30B00" w:rsidP="00196AB4">
                  <w:pPr>
                    <w:ind w:firstLine="567"/>
                    <w:jc w:val="both"/>
                    <w:rPr>
                      <w:noProof w:val="0"/>
                    </w:rPr>
                  </w:pPr>
                  <w:r w:rsidRPr="00FF430B">
                    <w:rPr>
                      <w:noProof w:val="0"/>
                    </w:rPr>
                    <w:t> </w:t>
                  </w:r>
                </w:p>
                <w:p w14:paraId="2AB3AB2D" w14:textId="77777777" w:rsidR="004001DE" w:rsidRPr="00FF430B" w:rsidRDefault="004001DE" w:rsidP="00196AB4">
                  <w:pPr>
                    <w:ind w:firstLine="567"/>
                    <w:jc w:val="both"/>
                    <w:rPr>
                      <w:noProof w:val="0"/>
                    </w:rPr>
                  </w:pPr>
                </w:p>
              </w:tc>
            </w:tr>
          </w:tbl>
          <w:p w14:paraId="17CB23E0" w14:textId="77777777" w:rsidR="004D7C86" w:rsidRPr="00FF430B" w:rsidRDefault="004D7C86" w:rsidP="00196AB4">
            <w:pPr>
              <w:ind w:firstLine="567"/>
              <w:jc w:val="both"/>
              <w:rPr>
                <w:noProof w:val="0"/>
              </w:rPr>
            </w:pPr>
          </w:p>
          <w:p w14:paraId="672C097C" w14:textId="77777777" w:rsidR="004D7C86" w:rsidRPr="00FF430B" w:rsidRDefault="004D7C86" w:rsidP="00196AB4">
            <w:pPr>
              <w:ind w:firstLine="567"/>
              <w:jc w:val="both"/>
              <w:rPr>
                <w:noProof w:val="0"/>
              </w:rPr>
            </w:pPr>
          </w:p>
          <w:p w14:paraId="1F74D455" w14:textId="77777777" w:rsidR="004D7C86" w:rsidRPr="00FF430B" w:rsidRDefault="004D7C86" w:rsidP="00196AB4">
            <w:pPr>
              <w:ind w:firstLine="567"/>
              <w:jc w:val="both"/>
              <w:rPr>
                <w:noProof w:val="0"/>
              </w:rPr>
            </w:pPr>
          </w:p>
          <w:p w14:paraId="60028523" w14:textId="77777777" w:rsidR="004D7C86" w:rsidRPr="00FF430B" w:rsidRDefault="004D7C86" w:rsidP="00196AB4">
            <w:pPr>
              <w:ind w:firstLine="567"/>
              <w:jc w:val="both"/>
              <w:rPr>
                <w:noProof w:val="0"/>
              </w:rPr>
            </w:pPr>
          </w:p>
          <w:p w14:paraId="5BBA7BC3" w14:textId="77777777" w:rsidR="004D7C86" w:rsidRPr="00FF430B" w:rsidRDefault="004D7C86" w:rsidP="00196AB4">
            <w:pPr>
              <w:ind w:firstLine="567"/>
              <w:jc w:val="both"/>
              <w:rPr>
                <w:noProof w:val="0"/>
              </w:rPr>
            </w:pPr>
          </w:p>
          <w:p w14:paraId="1C2ABED6" w14:textId="77777777" w:rsidR="004D7C86" w:rsidRPr="00FF430B" w:rsidRDefault="004D7C86" w:rsidP="00196AB4">
            <w:pPr>
              <w:ind w:firstLine="567"/>
              <w:jc w:val="both"/>
              <w:rPr>
                <w:noProof w:val="0"/>
              </w:rPr>
            </w:pPr>
          </w:p>
          <w:p w14:paraId="2EE7C6CC" w14:textId="77777777" w:rsidR="004D7C86" w:rsidRPr="00FF430B" w:rsidRDefault="004D7C86" w:rsidP="00196AB4">
            <w:pPr>
              <w:ind w:firstLine="567"/>
              <w:jc w:val="both"/>
              <w:rPr>
                <w:noProof w:val="0"/>
              </w:rPr>
            </w:pPr>
          </w:p>
          <w:p w14:paraId="0CC25CA6" w14:textId="77777777" w:rsidR="004D7C86" w:rsidRPr="00FF430B" w:rsidRDefault="004D7C86" w:rsidP="00196AB4">
            <w:pPr>
              <w:ind w:firstLine="567"/>
              <w:jc w:val="both"/>
              <w:rPr>
                <w:noProof w:val="0"/>
              </w:rPr>
            </w:pPr>
          </w:p>
          <w:p w14:paraId="17690C4C" w14:textId="77777777" w:rsidR="004D7C86" w:rsidRPr="00FF430B" w:rsidRDefault="004D7C86" w:rsidP="00196AB4">
            <w:pPr>
              <w:ind w:firstLine="567"/>
              <w:jc w:val="both"/>
              <w:rPr>
                <w:noProof w:val="0"/>
              </w:rPr>
            </w:pPr>
          </w:p>
          <w:p w14:paraId="340977BB" w14:textId="77777777" w:rsidR="004D7C86" w:rsidRPr="00FF430B" w:rsidRDefault="004D7C86" w:rsidP="00196AB4">
            <w:pPr>
              <w:ind w:firstLine="567"/>
              <w:jc w:val="both"/>
              <w:rPr>
                <w:noProof w:val="0"/>
              </w:rPr>
            </w:pPr>
          </w:p>
          <w:p w14:paraId="6A431CA5" w14:textId="77777777" w:rsidR="004D7C86" w:rsidRPr="00FF430B" w:rsidRDefault="004D7C86" w:rsidP="00196AB4">
            <w:pPr>
              <w:ind w:firstLine="567"/>
              <w:jc w:val="both"/>
              <w:rPr>
                <w:noProof w:val="0"/>
              </w:rPr>
            </w:pPr>
          </w:p>
          <w:p w14:paraId="2BAECC5F" w14:textId="77777777" w:rsidR="004D7C86" w:rsidRPr="00FF430B" w:rsidRDefault="004D7C86" w:rsidP="00196AB4">
            <w:pPr>
              <w:ind w:firstLine="567"/>
              <w:jc w:val="both"/>
              <w:rPr>
                <w:noProof w:val="0"/>
              </w:rPr>
            </w:pPr>
          </w:p>
          <w:p w14:paraId="6BE31799" w14:textId="77777777" w:rsidR="004D7C86" w:rsidRPr="00FF430B" w:rsidRDefault="004D7C86" w:rsidP="00196AB4">
            <w:pPr>
              <w:ind w:firstLine="567"/>
              <w:jc w:val="both"/>
              <w:rPr>
                <w:noProof w:val="0"/>
              </w:rPr>
            </w:pPr>
          </w:p>
          <w:p w14:paraId="020D468A" w14:textId="77777777" w:rsidR="004D7C86" w:rsidRPr="00FF430B" w:rsidRDefault="004D7C86" w:rsidP="00196AB4">
            <w:pPr>
              <w:ind w:firstLine="567"/>
              <w:jc w:val="both"/>
              <w:rPr>
                <w:noProof w:val="0"/>
              </w:rPr>
            </w:pPr>
          </w:p>
          <w:p w14:paraId="5257DCA5" w14:textId="77777777" w:rsidR="004D7C86" w:rsidRPr="00FF430B" w:rsidRDefault="004D7C86" w:rsidP="00196AB4">
            <w:pPr>
              <w:ind w:firstLine="567"/>
              <w:jc w:val="both"/>
              <w:rPr>
                <w:noProof w:val="0"/>
              </w:rPr>
            </w:pPr>
          </w:p>
          <w:p w14:paraId="0FB88ED9" w14:textId="77777777" w:rsidR="004D7C86" w:rsidRPr="00FF430B" w:rsidRDefault="004D7C86" w:rsidP="00196AB4">
            <w:pPr>
              <w:ind w:firstLine="567"/>
              <w:jc w:val="both"/>
              <w:rPr>
                <w:noProof w:val="0"/>
              </w:rPr>
            </w:pPr>
          </w:p>
          <w:p w14:paraId="364CCA56" w14:textId="77777777" w:rsidR="004D7C86" w:rsidRDefault="004D7C86" w:rsidP="006537B3">
            <w:pPr>
              <w:jc w:val="both"/>
              <w:rPr>
                <w:noProof w:val="0"/>
              </w:rPr>
            </w:pPr>
          </w:p>
          <w:p w14:paraId="3AFB253A" w14:textId="77777777" w:rsidR="00A14C96" w:rsidRDefault="00A14C96" w:rsidP="006537B3">
            <w:pPr>
              <w:jc w:val="both"/>
              <w:rPr>
                <w:noProof w:val="0"/>
              </w:rPr>
            </w:pPr>
          </w:p>
          <w:p w14:paraId="4FCFEFB2" w14:textId="77777777" w:rsidR="006537B3" w:rsidRPr="00FF430B" w:rsidRDefault="006537B3" w:rsidP="006537B3">
            <w:pPr>
              <w:jc w:val="both"/>
              <w:rPr>
                <w:noProof w:val="0"/>
              </w:rPr>
            </w:pPr>
          </w:p>
          <w:p w14:paraId="772B6065" w14:textId="77777777" w:rsidR="00425938" w:rsidRPr="00FF430B" w:rsidRDefault="00A30B00" w:rsidP="00196AB4">
            <w:pPr>
              <w:ind w:firstLine="567"/>
              <w:jc w:val="both"/>
              <w:rPr>
                <w:noProof w:val="0"/>
              </w:rPr>
            </w:pPr>
            <w:r w:rsidRPr="00FF430B">
              <w:rPr>
                <w:noProof w:val="0"/>
              </w:rPr>
              <w:t> </w:t>
            </w:r>
          </w:p>
          <w:p w14:paraId="561DEFA3" w14:textId="77777777" w:rsidR="002B4D12" w:rsidRPr="00FF430B" w:rsidRDefault="00A30B00" w:rsidP="004D7C86">
            <w:pPr>
              <w:jc w:val="right"/>
              <w:rPr>
                <w:noProof w:val="0"/>
              </w:rPr>
            </w:pPr>
            <w:r w:rsidRPr="00FF430B">
              <w:rPr>
                <w:noProof w:val="0"/>
              </w:rPr>
              <w:t>Anexa nr.2</w:t>
            </w:r>
          </w:p>
          <w:p w14:paraId="557F1E40"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08B85585" w14:textId="77777777" w:rsidR="002B4D12" w:rsidRPr="00FF430B" w:rsidRDefault="0003591A" w:rsidP="004D7C86">
            <w:pPr>
              <w:jc w:val="right"/>
              <w:rPr>
                <w:noProof w:val="0"/>
              </w:rPr>
            </w:pPr>
            <w:r w:rsidRPr="00FF430B">
              <w:rPr>
                <w:noProof w:val="0"/>
              </w:rPr>
              <w:t>din “____” ________ 20___</w:t>
            </w:r>
          </w:p>
          <w:p w14:paraId="22B581BF" w14:textId="77777777" w:rsidR="002B4D12" w:rsidRPr="00FF430B" w:rsidRDefault="002B4D12" w:rsidP="002B4D12">
            <w:pPr>
              <w:keepNext/>
              <w:keepLines/>
              <w:spacing w:before="200"/>
              <w:ind w:firstLine="567"/>
              <w:jc w:val="both"/>
              <w:outlineLvl w:val="2"/>
              <w:rPr>
                <w:noProof w:val="0"/>
              </w:rPr>
            </w:pPr>
          </w:p>
          <w:p w14:paraId="283F393B" w14:textId="77777777" w:rsidR="004D7C86" w:rsidRPr="00FF430B" w:rsidRDefault="004D7C86" w:rsidP="002B4D12">
            <w:pPr>
              <w:keepNext/>
              <w:keepLines/>
              <w:spacing w:before="200"/>
              <w:ind w:firstLine="567"/>
              <w:jc w:val="both"/>
              <w:outlineLvl w:val="2"/>
              <w:rPr>
                <w:noProof w:val="0"/>
              </w:rPr>
            </w:pPr>
          </w:p>
          <w:p w14:paraId="1C8352CB" w14:textId="77777777" w:rsidR="004D7C86" w:rsidRPr="00FF430B" w:rsidRDefault="004D7C86" w:rsidP="002B4D12">
            <w:pPr>
              <w:keepNext/>
              <w:keepLines/>
              <w:spacing w:before="200"/>
              <w:ind w:firstLine="567"/>
              <w:jc w:val="both"/>
              <w:outlineLvl w:val="2"/>
              <w:rPr>
                <w:noProof w:val="0"/>
              </w:rPr>
            </w:pPr>
          </w:p>
          <w:p w14:paraId="750BFEB9" w14:textId="77777777" w:rsidR="004D7C86" w:rsidRPr="00FF430B" w:rsidRDefault="004D7C86" w:rsidP="002B4D12">
            <w:pPr>
              <w:keepNext/>
              <w:keepLines/>
              <w:spacing w:before="200"/>
              <w:ind w:firstLine="567"/>
              <w:jc w:val="both"/>
              <w:outlineLvl w:val="2"/>
              <w:rPr>
                <w:noProof w:val="0"/>
              </w:rPr>
            </w:pPr>
          </w:p>
          <w:p w14:paraId="6837FC43" w14:textId="77777777" w:rsidR="002B4D12" w:rsidRPr="00FF430B" w:rsidRDefault="0003591A" w:rsidP="00D51F0A">
            <w:pPr>
              <w:jc w:val="both"/>
              <w:rPr>
                <w:b/>
                <w:noProof w:val="0"/>
              </w:rPr>
            </w:pPr>
            <w:r w:rsidRPr="00FF430B">
              <w:rPr>
                <w:b/>
                <w:noProof w:val="0"/>
              </w:rPr>
              <w:t>SPECIFICAŢII DE PREŢ</w:t>
            </w:r>
          </w:p>
          <w:p w14:paraId="46D57653"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79F625B9"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291BC8"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1B8206" w14:textId="77777777" w:rsidR="00283820" w:rsidRPr="00FF430B" w:rsidRDefault="006D2A20" w:rsidP="004A5F0C">
                  <w:pPr>
                    <w:tabs>
                      <w:tab w:val="left" w:pos="369"/>
                    </w:tabs>
                    <w:ind w:left="-923"/>
                    <w:jc w:val="center"/>
                    <w:rPr>
                      <w:b/>
                      <w:bCs/>
                      <w:noProof w:val="0"/>
                    </w:rPr>
                  </w:pPr>
                  <w:r w:rsidRPr="00FF430B">
                    <w:rPr>
                      <w:b/>
                      <w:bCs/>
                      <w:noProof w:val="0"/>
                    </w:rPr>
                    <w:t>Denumirea</w:t>
                  </w:r>
                </w:p>
                <w:p w14:paraId="24580D21" w14:textId="77777777" w:rsidR="00283820" w:rsidRPr="00FF430B" w:rsidRDefault="006D2A20" w:rsidP="00283820">
                  <w:pPr>
                    <w:tabs>
                      <w:tab w:val="left" w:pos="369"/>
                    </w:tabs>
                    <w:ind w:left="-923"/>
                    <w:jc w:val="center"/>
                    <w:rPr>
                      <w:b/>
                      <w:bCs/>
                      <w:noProof w:val="0"/>
                    </w:rPr>
                  </w:pPr>
                  <w:r w:rsidRPr="00FF430B">
                    <w:rPr>
                      <w:b/>
                      <w:bCs/>
                      <w:noProof w:val="0"/>
                    </w:rPr>
                    <w:t>lucrărilor/</w:t>
                  </w:r>
                </w:p>
                <w:p w14:paraId="60FC62A9"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4D61C5A9"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E8BD2F"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AE9748"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EE6B83"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F6FEF"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0595FAAC"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BE399A"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B4ADB9" w14:textId="77777777" w:rsidR="00283820" w:rsidRPr="00FF430B" w:rsidRDefault="006D2A20" w:rsidP="00D51F0A">
                  <w:pPr>
                    <w:jc w:val="center"/>
                    <w:rPr>
                      <w:b/>
                      <w:bCs/>
                      <w:noProof w:val="0"/>
                    </w:rPr>
                  </w:pPr>
                  <w:r w:rsidRPr="00FF430B">
                    <w:rPr>
                      <w:b/>
                      <w:bCs/>
                      <w:noProof w:val="0"/>
                    </w:rPr>
                    <w:t>Termenii de executare/</w:t>
                  </w:r>
                </w:p>
                <w:p w14:paraId="277977D0" w14:textId="77777777" w:rsidR="006D2A20" w:rsidRPr="00FF430B" w:rsidRDefault="006D2A20" w:rsidP="00D51F0A">
                  <w:pPr>
                    <w:jc w:val="center"/>
                    <w:rPr>
                      <w:b/>
                      <w:bCs/>
                      <w:noProof w:val="0"/>
                    </w:rPr>
                  </w:pPr>
                  <w:r w:rsidRPr="00FF430B">
                    <w:rPr>
                      <w:b/>
                      <w:bCs/>
                      <w:noProof w:val="0"/>
                    </w:rPr>
                    <w:t>prestare</w:t>
                  </w:r>
                </w:p>
              </w:tc>
            </w:tr>
            <w:tr w:rsidR="006D2A20" w:rsidRPr="00EC30C2" w14:paraId="33135E76"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22F21"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6E7D2"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82D3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8C8814"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4D381D"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E8A0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0F732"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800CC" w14:textId="77777777" w:rsidR="006D2A20" w:rsidRPr="00FF430B" w:rsidRDefault="006D2A20" w:rsidP="00101CBC">
                  <w:pPr>
                    <w:jc w:val="both"/>
                    <w:rPr>
                      <w:noProof w:val="0"/>
                    </w:rPr>
                  </w:pPr>
                </w:p>
              </w:tc>
            </w:tr>
            <w:tr w:rsidR="006D2A20" w:rsidRPr="00EC30C2" w14:paraId="24D78CC2"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1BB23B"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1415A"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4CADA"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66C6AA"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04DD0"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5E72D"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526F2F"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01CA4" w14:textId="77777777" w:rsidR="006D2A20" w:rsidRPr="00FF430B" w:rsidRDefault="006D2A20" w:rsidP="00101CBC">
                  <w:pPr>
                    <w:jc w:val="both"/>
                    <w:rPr>
                      <w:noProof w:val="0"/>
                    </w:rPr>
                  </w:pPr>
                </w:p>
              </w:tc>
            </w:tr>
            <w:tr w:rsidR="006D2A20" w:rsidRPr="00EC30C2" w14:paraId="28986CA0"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C3FA565" w14:textId="77777777" w:rsidR="006D2A20" w:rsidRPr="00FF430B" w:rsidRDefault="006D2A20" w:rsidP="00101CBC">
                  <w:pPr>
                    <w:jc w:val="both"/>
                    <w:rPr>
                      <w:noProof w:val="0"/>
                    </w:rPr>
                  </w:pPr>
                  <w:r w:rsidRPr="00FF430B">
                    <w:rPr>
                      <w:noProof w:val="0"/>
                    </w:rPr>
                    <w:t> </w:t>
                  </w:r>
                </w:p>
                <w:p w14:paraId="30B9195D" w14:textId="77777777" w:rsidR="005C3D95" w:rsidRPr="00FF430B" w:rsidRDefault="005C3D95" w:rsidP="00101CBC">
                  <w:pPr>
                    <w:jc w:val="both"/>
                    <w:rPr>
                      <w:noProof w:val="0"/>
                    </w:rPr>
                  </w:pPr>
                </w:p>
                <w:p w14:paraId="480EE06C" w14:textId="77777777" w:rsidR="005C3D95" w:rsidRPr="00FF430B" w:rsidRDefault="005C3D95" w:rsidP="00101CBC">
                  <w:pPr>
                    <w:jc w:val="both"/>
                    <w:rPr>
                      <w:noProof w:val="0"/>
                    </w:rPr>
                  </w:pPr>
                </w:p>
                <w:p w14:paraId="7DC46EB1" w14:textId="77777777" w:rsidR="00753976" w:rsidRPr="00FF430B" w:rsidRDefault="00753976" w:rsidP="00101CBC">
                  <w:pPr>
                    <w:jc w:val="both"/>
                    <w:rPr>
                      <w:noProof w:val="0"/>
                    </w:rPr>
                  </w:pPr>
                </w:p>
                <w:p w14:paraId="73D765DF" w14:textId="77777777" w:rsidR="00753976" w:rsidRPr="00FF430B" w:rsidRDefault="00753976" w:rsidP="00101CBC">
                  <w:pPr>
                    <w:jc w:val="both"/>
                    <w:rPr>
                      <w:noProof w:val="0"/>
                    </w:rPr>
                  </w:pPr>
                </w:p>
                <w:p w14:paraId="296C19AB" w14:textId="77777777" w:rsidR="00753976" w:rsidRPr="00FF430B" w:rsidRDefault="00753976" w:rsidP="00101CBC">
                  <w:pPr>
                    <w:jc w:val="both"/>
                    <w:rPr>
                      <w:noProof w:val="0"/>
                    </w:rPr>
                  </w:pPr>
                </w:p>
                <w:p w14:paraId="33218020" w14:textId="77777777" w:rsidR="00753976" w:rsidRPr="00FF430B" w:rsidRDefault="00753976" w:rsidP="00101CBC">
                  <w:pPr>
                    <w:jc w:val="both"/>
                    <w:rPr>
                      <w:noProof w:val="0"/>
                    </w:rPr>
                  </w:pPr>
                </w:p>
                <w:p w14:paraId="273D1EA6" w14:textId="77777777" w:rsidR="00753976" w:rsidRPr="00FF430B" w:rsidRDefault="00753976" w:rsidP="00101CBC">
                  <w:pPr>
                    <w:jc w:val="both"/>
                    <w:rPr>
                      <w:noProof w:val="0"/>
                    </w:rPr>
                  </w:pPr>
                </w:p>
                <w:p w14:paraId="6ECD83AB" w14:textId="77777777" w:rsidR="005C3D95" w:rsidRPr="00FF430B" w:rsidRDefault="005C3D95" w:rsidP="00101CBC">
                  <w:pPr>
                    <w:jc w:val="both"/>
                    <w:rPr>
                      <w:noProof w:val="0"/>
                    </w:rPr>
                  </w:pPr>
                </w:p>
                <w:p w14:paraId="5D412E41" w14:textId="77777777" w:rsidR="006D2A20" w:rsidRPr="00FF430B" w:rsidRDefault="006D2A20" w:rsidP="00101CBC">
                  <w:pPr>
                    <w:jc w:val="center"/>
                    <w:rPr>
                      <w:noProof w:val="0"/>
                    </w:rPr>
                  </w:pPr>
                  <w:r w:rsidRPr="00FF430B">
                    <w:rPr>
                      <w:b/>
                      <w:bCs/>
                      <w:noProof w:val="0"/>
                    </w:rPr>
                    <w:t>SEMNĂTURILE PĂRŢILOR</w:t>
                  </w:r>
                </w:p>
              </w:tc>
            </w:tr>
            <w:tr w:rsidR="006D2A20" w:rsidRPr="00EC30C2" w14:paraId="4A42E02C"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7A8BF702" w14:textId="77777777" w:rsidR="006B515C" w:rsidRPr="00FF430B" w:rsidRDefault="006D2A20" w:rsidP="005E1BB7">
                  <w:pPr>
                    <w:jc w:val="center"/>
                    <w:rPr>
                      <w:b/>
                      <w:bCs/>
                      <w:noProof w:val="0"/>
                    </w:rPr>
                  </w:pPr>
                  <w:r w:rsidRPr="00FF430B">
                    <w:rPr>
                      <w:b/>
                      <w:bCs/>
                      <w:noProof w:val="0"/>
                    </w:rPr>
                    <w:t>Antreprenorul/Prestatorul de lucrări/</w:t>
                  </w:r>
                </w:p>
                <w:p w14:paraId="66901377"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4047B34B" w14:textId="77777777" w:rsidR="006D2A20" w:rsidRPr="00FF430B" w:rsidRDefault="006D2A20" w:rsidP="00101CBC">
                  <w:pPr>
                    <w:ind w:firstLine="567"/>
                    <w:jc w:val="both"/>
                    <w:rPr>
                      <w:noProof w:val="0"/>
                    </w:rPr>
                  </w:pPr>
                  <w:r w:rsidRPr="00FF430B">
                    <w:rPr>
                      <w:noProof w:val="0"/>
                    </w:rPr>
                    <w:t> </w:t>
                  </w:r>
                </w:p>
                <w:p w14:paraId="19B60FC7"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887FC5D" w14:textId="77777777" w:rsidR="006D2A20" w:rsidRPr="00FF430B" w:rsidRDefault="006D2A20" w:rsidP="005E1BB7">
                  <w:pPr>
                    <w:jc w:val="center"/>
                    <w:rPr>
                      <w:noProof w:val="0"/>
                    </w:rPr>
                  </w:pPr>
                  <w:r w:rsidRPr="00FF430B">
                    <w:rPr>
                      <w:b/>
                      <w:bCs/>
                      <w:noProof w:val="0"/>
                    </w:rPr>
                    <w:t>Beneficiar</w:t>
                  </w:r>
                </w:p>
                <w:p w14:paraId="13E96909" w14:textId="77777777" w:rsidR="006D2A20" w:rsidRPr="00FF430B" w:rsidRDefault="006D2A20" w:rsidP="00101CBC">
                  <w:pPr>
                    <w:ind w:firstLine="567"/>
                    <w:jc w:val="both"/>
                    <w:rPr>
                      <w:noProof w:val="0"/>
                    </w:rPr>
                  </w:pPr>
                  <w:r w:rsidRPr="00FF430B">
                    <w:rPr>
                      <w:noProof w:val="0"/>
                    </w:rPr>
                    <w:t> </w:t>
                  </w:r>
                </w:p>
                <w:p w14:paraId="7C6F2B73" w14:textId="77777777" w:rsidR="005E1BB7" w:rsidRPr="00FF430B" w:rsidRDefault="005E1BB7" w:rsidP="00101CBC">
                  <w:pPr>
                    <w:ind w:firstLine="567"/>
                    <w:jc w:val="both"/>
                    <w:rPr>
                      <w:noProof w:val="0"/>
                    </w:rPr>
                  </w:pPr>
                </w:p>
                <w:p w14:paraId="4FE2C8EC" w14:textId="77777777" w:rsidR="006D2A20" w:rsidRPr="00FF430B" w:rsidRDefault="006D2A20" w:rsidP="00101CBC">
                  <w:pPr>
                    <w:ind w:firstLine="567"/>
                    <w:jc w:val="both"/>
                    <w:rPr>
                      <w:noProof w:val="0"/>
                    </w:rPr>
                  </w:pPr>
                </w:p>
              </w:tc>
            </w:tr>
          </w:tbl>
          <w:p w14:paraId="029EDB0B" w14:textId="77777777" w:rsidR="002B4D12" w:rsidRPr="00FF430B" w:rsidRDefault="002B4D12" w:rsidP="00196AB4">
            <w:pPr>
              <w:keepNext/>
              <w:keepLines/>
              <w:spacing w:before="200"/>
              <w:ind w:firstLine="567"/>
              <w:jc w:val="both"/>
              <w:outlineLvl w:val="2"/>
              <w:rPr>
                <w:noProof w:val="0"/>
              </w:rPr>
            </w:pPr>
          </w:p>
          <w:p w14:paraId="2345ED6B" w14:textId="77777777" w:rsidR="007323B6" w:rsidRPr="00FF430B" w:rsidRDefault="007323B6" w:rsidP="002B4D12">
            <w:pPr>
              <w:tabs>
                <w:tab w:val="left" w:pos="2295"/>
              </w:tabs>
              <w:jc w:val="both"/>
            </w:pPr>
          </w:p>
          <w:p w14:paraId="4CB1F318" w14:textId="77777777" w:rsidR="00F94BAD" w:rsidRPr="00FF430B" w:rsidRDefault="00F94BAD" w:rsidP="007D2982">
            <w:pPr>
              <w:autoSpaceDE w:val="0"/>
              <w:autoSpaceDN w:val="0"/>
              <w:adjustRightInd w:val="0"/>
              <w:ind w:right="23"/>
              <w:jc w:val="center"/>
              <w:rPr>
                <w:b/>
                <w:bCs/>
              </w:rPr>
            </w:pPr>
          </w:p>
          <w:p w14:paraId="61C7CCAA" w14:textId="77777777" w:rsidR="00C6170E" w:rsidRPr="00FF430B" w:rsidRDefault="00C6170E" w:rsidP="007D2982">
            <w:pPr>
              <w:autoSpaceDE w:val="0"/>
              <w:autoSpaceDN w:val="0"/>
              <w:adjustRightInd w:val="0"/>
              <w:ind w:right="23"/>
              <w:jc w:val="center"/>
              <w:rPr>
                <w:b/>
                <w:bCs/>
              </w:rPr>
            </w:pPr>
          </w:p>
          <w:p w14:paraId="490373A5" w14:textId="77777777" w:rsidR="00C6170E" w:rsidRPr="00FF430B" w:rsidRDefault="00C6170E" w:rsidP="007D2982">
            <w:pPr>
              <w:autoSpaceDE w:val="0"/>
              <w:autoSpaceDN w:val="0"/>
              <w:adjustRightInd w:val="0"/>
              <w:ind w:right="23"/>
              <w:jc w:val="center"/>
              <w:rPr>
                <w:b/>
                <w:bCs/>
              </w:rPr>
            </w:pPr>
          </w:p>
          <w:p w14:paraId="24784B46" w14:textId="77777777" w:rsidR="00C6170E" w:rsidRPr="00FF430B" w:rsidRDefault="00C6170E" w:rsidP="007D2982">
            <w:pPr>
              <w:autoSpaceDE w:val="0"/>
              <w:autoSpaceDN w:val="0"/>
              <w:adjustRightInd w:val="0"/>
              <w:ind w:right="23"/>
              <w:jc w:val="center"/>
              <w:rPr>
                <w:b/>
                <w:bCs/>
              </w:rPr>
            </w:pPr>
          </w:p>
          <w:p w14:paraId="35EC7719" w14:textId="77777777" w:rsidR="00C6170E" w:rsidRPr="00FF430B" w:rsidRDefault="00C6170E" w:rsidP="007D2982">
            <w:pPr>
              <w:autoSpaceDE w:val="0"/>
              <w:autoSpaceDN w:val="0"/>
              <w:adjustRightInd w:val="0"/>
              <w:ind w:right="23"/>
              <w:jc w:val="center"/>
              <w:rPr>
                <w:b/>
                <w:bCs/>
              </w:rPr>
            </w:pPr>
          </w:p>
          <w:p w14:paraId="4BA1DC8A" w14:textId="77777777" w:rsidR="00C6170E" w:rsidRPr="00FF430B" w:rsidRDefault="00C6170E" w:rsidP="007D2982">
            <w:pPr>
              <w:autoSpaceDE w:val="0"/>
              <w:autoSpaceDN w:val="0"/>
              <w:adjustRightInd w:val="0"/>
              <w:ind w:right="23"/>
              <w:jc w:val="center"/>
              <w:rPr>
                <w:b/>
                <w:bCs/>
              </w:rPr>
            </w:pPr>
          </w:p>
          <w:p w14:paraId="1B966789" w14:textId="77777777" w:rsidR="00C6170E" w:rsidRPr="00FF430B" w:rsidRDefault="00C6170E" w:rsidP="007D2982">
            <w:pPr>
              <w:autoSpaceDE w:val="0"/>
              <w:autoSpaceDN w:val="0"/>
              <w:adjustRightInd w:val="0"/>
              <w:ind w:right="23"/>
              <w:jc w:val="center"/>
              <w:rPr>
                <w:b/>
                <w:bCs/>
              </w:rPr>
            </w:pPr>
          </w:p>
          <w:p w14:paraId="740EBE98" w14:textId="77777777" w:rsidR="00C6170E" w:rsidRPr="00FF430B" w:rsidRDefault="00C6170E" w:rsidP="007D2982">
            <w:pPr>
              <w:autoSpaceDE w:val="0"/>
              <w:autoSpaceDN w:val="0"/>
              <w:adjustRightInd w:val="0"/>
              <w:ind w:right="23"/>
              <w:jc w:val="center"/>
              <w:rPr>
                <w:b/>
                <w:bCs/>
              </w:rPr>
            </w:pPr>
          </w:p>
          <w:p w14:paraId="74B2C686" w14:textId="77777777" w:rsidR="00C6170E" w:rsidRPr="00FF430B" w:rsidRDefault="00C6170E" w:rsidP="007D2982">
            <w:pPr>
              <w:autoSpaceDE w:val="0"/>
              <w:autoSpaceDN w:val="0"/>
              <w:adjustRightInd w:val="0"/>
              <w:ind w:right="23"/>
              <w:jc w:val="center"/>
              <w:rPr>
                <w:b/>
                <w:bCs/>
              </w:rPr>
            </w:pPr>
          </w:p>
          <w:p w14:paraId="097705E2" w14:textId="77777777" w:rsidR="00C6170E" w:rsidRPr="00FF430B" w:rsidRDefault="00C6170E" w:rsidP="007D2982">
            <w:pPr>
              <w:autoSpaceDE w:val="0"/>
              <w:autoSpaceDN w:val="0"/>
              <w:adjustRightInd w:val="0"/>
              <w:ind w:right="23"/>
              <w:jc w:val="center"/>
              <w:rPr>
                <w:b/>
                <w:bCs/>
              </w:rPr>
            </w:pPr>
          </w:p>
          <w:p w14:paraId="362964AD" w14:textId="77777777" w:rsidR="001F7AEE" w:rsidRDefault="001F7AEE" w:rsidP="00006D6D">
            <w:pPr>
              <w:autoSpaceDE w:val="0"/>
              <w:autoSpaceDN w:val="0"/>
              <w:adjustRightInd w:val="0"/>
              <w:ind w:right="23"/>
              <w:rPr>
                <w:b/>
                <w:bCs/>
              </w:rPr>
            </w:pPr>
          </w:p>
          <w:p w14:paraId="6D0815D0" w14:textId="77777777" w:rsidR="00006D6D" w:rsidRDefault="00006D6D" w:rsidP="00006D6D">
            <w:pPr>
              <w:autoSpaceDE w:val="0"/>
              <w:autoSpaceDN w:val="0"/>
              <w:adjustRightInd w:val="0"/>
              <w:ind w:right="23"/>
              <w:rPr>
                <w:b/>
                <w:bCs/>
              </w:rPr>
            </w:pPr>
          </w:p>
          <w:p w14:paraId="6A39CC03" w14:textId="77777777" w:rsidR="00A14C96" w:rsidRDefault="00A14C96" w:rsidP="007D2982">
            <w:pPr>
              <w:autoSpaceDE w:val="0"/>
              <w:autoSpaceDN w:val="0"/>
              <w:adjustRightInd w:val="0"/>
              <w:ind w:right="23"/>
              <w:jc w:val="center"/>
              <w:rPr>
                <w:b/>
                <w:bCs/>
              </w:rPr>
            </w:pPr>
          </w:p>
          <w:p w14:paraId="46548E3E" w14:textId="77777777" w:rsidR="001F7AEE" w:rsidRPr="00FF430B" w:rsidRDefault="001F7AEE" w:rsidP="007D2982">
            <w:pPr>
              <w:autoSpaceDE w:val="0"/>
              <w:autoSpaceDN w:val="0"/>
              <w:adjustRightInd w:val="0"/>
              <w:ind w:right="23"/>
              <w:jc w:val="center"/>
              <w:rPr>
                <w:b/>
                <w:bCs/>
              </w:rPr>
            </w:pPr>
          </w:p>
          <w:p w14:paraId="34E1C3BB" w14:textId="77777777" w:rsidR="000C5DFB" w:rsidRPr="00FF430B" w:rsidRDefault="000C5DFB" w:rsidP="000C5DFB">
            <w:pPr>
              <w:jc w:val="right"/>
              <w:rPr>
                <w:noProof w:val="0"/>
              </w:rPr>
            </w:pPr>
            <w:r w:rsidRPr="00FF430B">
              <w:rPr>
                <w:noProof w:val="0"/>
              </w:rPr>
              <w:t>Anexa nr.2</w:t>
            </w:r>
            <w:r w:rsidR="00D8130E" w:rsidRPr="00FF430B">
              <w:rPr>
                <w:noProof w:val="0"/>
              </w:rPr>
              <w:t>7</w:t>
            </w:r>
          </w:p>
          <w:p w14:paraId="541EA34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366B3D3A" w14:textId="77777777" w:rsidR="000C5DFB" w:rsidRPr="00FF430B" w:rsidRDefault="000C5DFB" w:rsidP="000C5DFB">
            <w:pPr>
              <w:jc w:val="right"/>
              <w:rPr>
                <w:noProof w:val="0"/>
              </w:rPr>
            </w:pPr>
            <w:r w:rsidRPr="00FF430B">
              <w:rPr>
                <w:noProof w:val="0"/>
              </w:rPr>
              <w:t>din “____” ________ 20___</w:t>
            </w:r>
          </w:p>
          <w:p w14:paraId="4B18B0C3" w14:textId="77777777" w:rsidR="004D7C86" w:rsidRPr="00FF430B" w:rsidRDefault="004D7C86" w:rsidP="000C5DFB">
            <w:pPr>
              <w:autoSpaceDE w:val="0"/>
              <w:autoSpaceDN w:val="0"/>
              <w:adjustRightInd w:val="0"/>
              <w:ind w:right="23"/>
              <w:jc w:val="right"/>
              <w:rPr>
                <w:b/>
                <w:bCs/>
              </w:rPr>
            </w:pPr>
          </w:p>
          <w:p w14:paraId="0D4208C0" w14:textId="77777777" w:rsidR="00C6170E" w:rsidRPr="00FF430B" w:rsidRDefault="00C6170E" w:rsidP="007D2982">
            <w:pPr>
              <w:autoSpaceDE w:val="0"/>
              <w:autoSpaceDN w:val="0"/>
              <w:adjustRightInd w:val="0"/>
              <w:ind w:right="23"/>
              <w:jc w:val="center"/>
              <w:rPr>
                <w:b/>
                <w:bCs/>
              </w:rPr>
            </w:pPr>
          </w:p>
          <w:p w14:paraId="39567468"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4423CE73" w14:textId="77777777" w:rsidTr="00411C62">
              <w:tc>
                <w:tcPr>
                  <w:tcW w:w="9640" w:type="dxa"/>
                  <w:gridSpan w:val="2"/>
                </w:tcPr>
                <w:p w14:paraId="44BC9EA3" w14:textId="77777777" w:rsidR="00F94BAD" w:rsidRPr="00FF430B" w:rsidRDefault="00F94BAD" w:rsidP="00F94BAD">
                  <w:pPr>
                    <w:jc w:val="center"/>
                    <w:rPr>
                      <w:b/>
                    </w:rPr>
                  </w:pPr>
                  <w:r w:rsidRPr="00FF430B">
                    <w:rPr>
                      <w:b/>
                      <w:caps/>
                    </w:rPr>
                    <w:t>ACORD ADIȚIONAL</w:t>
                  </w:r>
                  <w:r w:rsidRPr="00FF430B">
                    <w:rPr>
                      <w:b/>
                    </w:rPr>
                    <w:t xml:space="preserve"> Nr.______</w:t>
                  </w:r>
                </w:p>
                <w:p w14:paraId="131E996D" w14:textId="77777777" w:rsidR="00F94BAD" w:rsidRPr="00FF430B" w:rsidRDefault="00F94BAD" w:rsidP="00F94BAD">
                  <w:pPr>
                    <w:jc w:val="center"/>
                    <w:rPr>
                      <w:b/>
                    </w:rPr>
                  </w:pPr>
                </w:p>
                <w:p w14:paraId="17F0A5A5"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60F6384" w14:textId="77777777" w:rsidR="00F94BAD" w:rsidRPr="00FF430B" w:rsidRDefault="00F94BAD" w:rsidP="00F94BAD"/>
                <w:p w14:paraId="176977C0" w14:textId="77777777" w:rsidR="00F94BAD" w:rsidRPr="00FF430B" w:rsidRDefault="00F94BAD" w:rsidP="00F94BAD"/>
              </w:tc>
            </w:tr>
            <w:tr w:rsidR="00F94BAD" w:rsidRPr="00EC30C2" w14:paraId="2F4AD562" w14:textId="77777777" w:rsidTr="00411C62">
              <w:tc>
                <w:tcPr>
                  <w:tcW w:w="9640" w:type="dxa"/>
                  <w:gridSpan w:val="2"/>
                </w:tcPr>
                <w:p w14:paraId="2CB3F97B"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0F76A626" w14:textId="77777777" w:rsidR="00F94BAD" w:rsidRPr="00FF430B" w:rsidRDefault="00F94BAD" w:rsidP="00F94BAD">
                  <w:pPr>
                    <w:pStyle w:val="ad"/>
                    <w:ind w:firstLine="0"/>
                    <w:rPr>
                      <w:sz w:val="24"/>
                      <w:szCs w:val="24"/>
                    </w:rPr>
                  </w:pPr>
                </w:p>
                <w:p w14:paraId="55D0B7B3"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3243B33" w14:textId="77777777" w:rsidR="00F94BAD" w:rsidRPr="00FF430B" w:rsidRDefault="00F94BAD" w:rsidP="00F94BAD">
                  <w:pPr>
                    <w:pStyle w:val="ad"/>
                    <w:ind w:firstLine="0"/>
                    <w:rPr>
                      <w:sz w:val="24"/>
                      <w:szCs w:val="24"/>
                    </w:rPr>
                  </w:pPr>
                </w:p>
                <w:p w14:paraId="5FFFDFF4"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763F77F7" w14:textId="77777777" w:rsidR="00F94BAD" w:rsidRPr="00EF6320" w:rsidRDefault="00F94BAD" w:rsidP="00F94BAD">
                  <w:pPr>
                    <w:pStyle w:val="af2"/>
                    <w:tabs>
                      <w:tab w:val="right" w:pos="10205"/>
                    </w:tabs>
                    <w:ind w:firstLine="0"/>
                    <w:jc w:val="left"/>
                    <w:rPr>
                      <w:lang w:val="en-US"/>
                    </w:rPr>
                  </w:pPr>
                </w:p>
                <w:p w14:paraId="7BEA473F"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65BC3A4A"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01151336" w14:textId="77777777" w:rsidR="00F94BAD" w:rsidRPr="00FF430B" w:rsidRDefault="00F94BAD" w:rsidP="00F94BAD">
                  <w:pPr>
                    <w:tabs>
                      <w:tab w:val="right" w:pos="10205"/>
                    </w:tabs>
                    <w:ind w:left="1134" w:right="-1"/>
                  </w:pPr>
                </w:p>
                <w:p w14:paraId="208EA86E"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BE04514" w14:textId="77777777" w:rsidR="00F94BAD" w:rsidRPr="00FF430B" w:rsidRDefault="00F94BAD" w:rsidP="00F94BAD">
                  <w:pPr>
                    <w:pStyle w:val="2"/>
                    <w:rPr>
                      <w:szCs w:val="24"/>
                    </w:rPr>
                  </w:pPr>
                </w:p>
                <w:p w14:paraId="05C6C954" w14:textId="77777777" w:rsidR="00F94BAD" w:rsidRPr="00FF430B" w:rsidRDefault="00F94BAD" w:rsidP="00F94BAD"/>
                <w:p w14:paraId="36264810" w14:textId="77777777" w:rsidR="00F94BAD" w:rsidRPr="00FF430B" w:rsidRDefault="009429D7" w:rsidP="00FD0E2B">
                  <w:pPr>
                    <w:jc w:val="center"/>
                  </w:pPr>
                  <w:r w:rsidRPr="00FF430B">
                    <w:rPr>
                      <w:b/>
                      <w:bCs/>
                      <w:noProof w:val="0"/>
                    </w:rPr>
                    <w:t>SEMNĂTURILE PĂRŢILOR</w:t>
                  </w:r>
                </w:p>
                <w:p w14:paraId="75A753E8" w14:textId="77777777" w:rsidR="00F94BAD" w:rsidRPr="00FF430B" w:rsidRDefault="00F94BAD" w:rsidP="00F94BAD"/>
              </w:tc>
            </w:tr>
            <w:tr w:rsidR="00F94BAD" w:rsidRPr="00EC30C2" w14:paraId="64E04934" w14:textId="77777777" w:rsidTr="00411C62">
              <w:trPr>
                <w:trHeight w:val="357"/>
              </w:trPr>
              <w:tc>
                <w:tcPr>
                  <w:tcW w:w="5179" w:type="dxa"/>
                  <w:vAlign w:val="center"/>
                </w:tcPr>
                <w:p w14:paraId="64E8CBDE"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51E1F77D" w14:textId="77777777" w:rsidR="00F94BAD" w:rsidRPr="00FF430B" w:rsidRDefault="006A7C1C" w:rsidP="0067769C">
                  <w:pPr>
                    <w:jc w:val="center"/>
                    <w:rPr>
                      <w:noProof w:val="0"/>
                    </w:rPr>
                  </w:pPr>
                  <w:r w:rsidRPr="00FF430B">
                    <w:rPr>
                      <w:b/>
                      <w:bCs/>
                      <w:noProof w:val="0"/>
                    </w:rPr>
                    <w:t>BENEFICIAR</w:t>
                  </w:r>
                </w:p>
              </w:tc>
            </w:tr>
            <w:tr w:rsidR="00F94BAD" w:rsidRPr="00EC30C2" w14:paraId="7BFB59C9"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654515" w14:textId="77777777" w:rsidR="00F94BAD" w:rsidRPr="00FF430B" w:rsidRDefault="00F94BAD" w:rsidP="0067769C"/>
              </w:tc>
              <w:tc>
                <w:tcPr>
                  <w:tcW w:w="4461" w:type="dxa"/>
                  <w:tcBorders>
                    <w:top w:val="nil"/>
                    <w:left w:val="nil"/>
                    <w:bottom w:val="nil"/>
                    <w:right w:val="nil"/>
                  </w:tcBorders>
                  <w:vAlign w:val="center"/>
                </w:tcPr>
                <w:p w14:paraId="4717ED67" w14:textId="77777777" w:rsidR="00F94BAD" w:rsidRPr="00FF430B" w:rsidRDefault="00F94BAD" w:rsidP="0067769C"/>
              </w:tc>
            </w:tr>
          </w:tbl>
          <w:p w14:paraId="74B07E42" w14:textId="77777777" w:rsidR="00F94BAD" w:rsidRPr="00FF430B" w:rsidRDefault="00F94BAD" w:rsidP="007D2982">
            <w:pPr>
              <w:autoSpaceDE w:val="0"/>
              <w:autoSpaceDN w:val="0"/>
              <w:adjustRightInd w:val="0"/>
              <w:ind w:right="23"/>
              <w:jc w:val="center"/>
              <w:rPr>
                <w:b/>
                <w:color w:val="000000"/>
                <w:w w:val="90"/>
              </w:rPr>
            </w:pPr>
          </w:p>
          <w:p w14:paraId="31E8AF20" w14:textId="77777777" w:rsidR="002217B0" w:rsidRPr="00FF430B" w:rsidRDefault="002217B0" w:rsidP="007D2982">
            <w:pPr>
              <w:autoSpaceDE w:val="0"/>
              <w:autoSpaceDN w:val="0"/>
              <w:adjustRightInd w:val="0"/>
              <w:ind w:right="23"/>
              <w:jc w:val="center"/>
              <w:rPr>
                <w:b/>
                <w:color w:val="000000"/>
                <w:w w:val="90"/>
              </w:rPr>
            </w:pPr>
          </w:p>
          <w:p w14:paraId="46932FEC" w14:textId="77777777" w:rsidR="003A40C2" w:rsidRPr="00FF430B" w:rsidRDefault="003A40C2" w:rsidP="007D2982">
            <w:pPr>
              <w:autoSpaceDE w:val="0"/>
              <w:autoSpaceDN w:val="0"/>
              <w:adjustRightInd w:val="0"/>
              <w:ind w:right="23"/>
              <w:jc w:val="center"/>
              <w:rPr>
                <w:b/>
                <w:color w:val="000000"/>
                <w:w w:val="90"/>
              </w:rPr>
            </w:pPr>
          </w:p>
          <w:p w14:paraId="17A24DA6" w14:textId="77777777" w:rsidR="003A40C2" w:rsidRPr="00FF430B" w:rsidRDefault="003A40C2" w:rsidP="007D2982">
            <w:pPr>
              <w:autoSpaceDE w:val="0"/>
              <w:autoSpaceDN w:val="0"/>
              <w:adjustRightInd w:val="0"/>
              <w:ind w:right="23"/>
              <w:jc w:val="center"/>
              <w:rPr>
                <w:b/>
                <w:color w:val="000000"/>
                <w:w w:val="90"/>
              </w:rPr>
            </w:pPr>
          </w:p>
          <w:p w14:paraId="488995C6" w14:textId="77777777" w:rsidR="003A40C2" w:rsidRPr="00FF430B" w:rsidRDefault="003A40C2" w:rsidP="007D2982">
            <w:pPr>
              <w:autoSpaceDE w:val="0"/>
              <w:autoSpaceDN w:val="0"/>
              <w:adjustRightInd w:val="0"/>
              <w:ind w:right="23"/>
              <w:jc w:val="center"/>
              <w:rPr>
                <w:b/>
                <w:color w:val="000000"/>
                <w:w w:val="90"/>
              </w:rPr>
            </w:pPr>
          </w:p>
          <w:p w14:paraId="614396CF" w14:textId="77777777" w:rsidR="003A40C2" w:rsidRPr="00FF430B" w:rsidRDefault="003A40C2" w:rsidP="007D2982">
            <w:pPr>
              <w:autoSpaceDE w:val="0"/>
              <w:autoSpaceDN w:val="0"/>
              <w:adjustRightInd w:val="0"/>
              <w:ind w:right="23"/>
              <w:jc w:val="center"/>
              <w:rPr>
                <w:b/>
                <w:color w:val="000000"/>
                <w:w w:val="90"/>
              </w:rPr>
            </w:pPr>
          </w:p>
          <w:p w14:paraId="78FD60C8" w14:textId="77777777" w:rsidR="003A40C2" w:rsidRPr="00FF430B" w:rsidRDefault="003A40C2" w:rsidP="007D2982">
            <w:pPr>
              <w:autoSpaceDE w:val="0"/>
              <w:autoSpaceDN w:val="0"/>
              <w:adjustRightInd w:val="0"/>
              <w:ind w:right="23"/>
              <w:jc w:val="center"/>
              <w:rPr>
                <w:b/>
                <w:color w:val="000000"/>
                <w:w w:val="90"/>
              </w:rPr>
            </w:pPr>
          </w:p>
          <w:p w14:paraId="2B76D3D7" w14:textId="77777777" w:rsidR="00C6170E" w:rsidRPr="00FF430B" w:rsidRDefault="00C6170E" w:rsidP="007D2982">
            <w:pPr>
              <w:autoSpaceDE w:val="0"/>
              <w:autoSpaceDN w:val="0"/>
              <w:adjustRightInd w:val="0"/>
              <w:ind w:right="23"/>
              <w:jc w:val="center"/>
              <w:rPr>
                <w:b/>
                <w:color w:val="000000"/>
                <w:w w:val="90"/>
              </w:rPr>
            </w:pPr>
          </w:p>
          <w:p w14:paraId="08A9AA43" w14:textId="77777777" w:rsidR="003A40C2" w:rsidRPr="00FF430B" w:rsidRDefault="003A40C2" w:rsidP="007D2982">
            <w:pPr>
              <w:autoSpaceDE w:val="0"/>
              <w:autoSpaceDN w:val="0"/>
              <w:adjustRightInd w:val="0"/>
              <w:ind w:right="23"/>
              <w:jc w:val="center"/>
              <w:rPr>
                <w:b/>
                <w:color w:val="000000"/>
                <w:w w:val="90"/>
              </w:rPr>
            </w:pPr>
          </w:p>
          <w:p w14:paraId="6FF586EE" w14:textId="77777777" w:rsidR="00BE49DD" w:rsidRPr="00FF430B" w:rsidRDefault="00BE49DD" w:rsidP="007D2982">
            <w:pPr>
              <w:autoSpaceDE w:val="0"/>
              <w:autoSpaceDN w:val="0"/>
              <w:adjustRightInd w:val="0"/>
              <w:ind w:right="23"/>
              <w:jc w:val="center"/>
              <w:rPr>
                <w:b/>
                <w:color w:val="000000"/>
                <w:w w:val="90"/>
              </w:rPr>
            </w:pPr>
          </w:p>
          <w:p w14:paraId="39465A50" w14:textId="77777777" w:rsidR="004A5F0C" w:rsidRPr="00FF430B" w:rsidRDefault="004A5F0C" w:rsidP="007D2982">
            <w:pPr>
              <w:autoSpaceDE w:val="0"/>
              <w:autoSpaceDN w:val="0"/>
              <w:adjustRightInd w:val="0"/>
              <w:ind w:right="23"/>
              <w:jc w:val="center"/>
              <w:rPr>
                <w:b/>
                <w:color w:val="000000"/>
                <w:w w:val="90"/>
              </w:rPr>
            </w:pPr>
          </w:p>
          <w:p w14:paraId="5B0380A8" w14:textId="77777777" w:rsidR="00BE49DD" w:rsidRPr="00FF430B" w:rsidRDefault="00BE49DD" w:rsidP="007D2982">
            <w:pPr>
              <w:autoSpaceDE w:val="0"/>
              <w:autoSpaceDN w:val="0"/>
              <w:adjustRightInd w:val="0"/>
              <w:ind w:right="23"/>
              <w:jc w:val="center"/>
              <w:rPr>
                <w:b/>
                <w:color w:val="000000"/>
                <w:w w:val="90"/>
              </w:rPr>
            </w:pPr>
          </w:p>
          <w:p w14:paraId="306BA5D1" w14:textId="77777777" w:rsidR="003A40C2" w:rsidRPr="00FF430B" w:rsidRDefault="003A40C2" w:rsidP="007D2982">
            <w:pPr>
              <w:autoSpaceDE w:val="0"/>
              <w:autoSpaceDN w:val="0"/>
              <w:adjustRightInd w:val="0"/>
              <w:ind w:right="23"/>
              <w:jc w:val="center"/>
              <w:rPr>
                <w:b/>
                <w:color w:val="000000"/>
                <w:w w:val="90"/>
              </w:rPr>
            </w:pPr>
          </w:p>
          <w:p w14:paraId="2CC51546" w14:textId="77777777" w:rsidR="003A40C2" w:rsidRPr="00FF430B" w:rsidRDefault="003A40C2" w:rsidP="007D2982">
            <w:pPr>
              <w:autoSpaceDE w:val="0"/>
              <w:autoSpaceDN w:val="0"/>
              <w:adjustRightInd w:val="0"/>
              <w:ind w:right="23"/>
              <w:jc w:val="center"/>
              <w:rPr>
                <w:b/>
                <w:color w:val="000000"/>
                <w:w w:val="90"/>
              </w:rPr>
            </w:pPr>
          </w:p>
          <w:p w14:paraId="1FCDE9CF" w14:textId="77777777" w:rsidR="000C5DFB" w:rsidRPr="00FF430B" w:rsidRDefault="000C5DFB" w:rsidP="000C5DFB">
            <w:pPr>
              <w:jc w:val="right"/>
              <w:rPr>
                <w:noProof w:val="0"/>
              </w:rPr>
            </w:pPr>
            <w:r w:rsidRPr="00FF430B">
              <w:rPr>
                <w:noProof w:val="0"/>
              </w:rPr>
              <w:t>Anexa nr.2</w:t>
            </w:r>
            <w:r w:rsidR="00D8130E" w:rsidRPr="00FF430B">
              <w:rPr>
                <w:noProof w:val="0"/>
              </w:rPr>
              <w:t>8</w:t>
            </w:r>
          </w:p>
          <w:p w14:paraId="398F79B3"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503C9727" w14:textId="77777777" w:rsidR="000C5DFB" w:rsidRPr="00FF430B" w:rsidRDefault="000C5DFB" w:rsidP="000C5DFB">
            <w:pPr>
              <w:jc w:val="right"/>
              <w:rPr>
                <w:noProof w:val="0"/>
              </w:rPr>
            </w:pPr>
            <w:r w:rsidRPr="00FF430B">
              <w:rPr>
                <w:noProof w:val="0"/>
              </w:rPr>
              <w:t>din “____” ________ 20___</w:t>
            </w:r>
          </w:p>
          <w:p w14:paraId="3F7F85D0" w14:textId="77777777" w:rsidR="003A40C2" w:rsidRPr="00FF430B" w:rsidRDefault="003A40C2" w:rsidP="007D2982">
            <w:pPr>
              <w:autoSpaceDE w:val="0"/>
              <w:autoSpaceDN w:val="0"/>
              <w:adjustRightInd w:val="0"/>
              <w:ind w:right="23"/>
              <w:jc w:val="center"/>
              <w:rPr>
                <w:b/>
                <w:color w:val="000000"/>
                <w:w w:val="90"/>
              </w:rPr>
            </w:pPr>
          </w:p>
          <w:p w14:paraId="1A3D63D1" w14:textId="77777777" w:rsidR="00FD0E2B" w:rsidRPr="00FF430B" w:rsidRDefault="00FD0E2B" w:rsidP="007D2982">
            <w:pPr>
              <w:autoSpaceDE w:val="0"/>
              <w:autoSpaceDN w:val="0"/>
              <w:adjustRightInd w:val="0"/>
              <w:ind w:right="23"/>
              <w:jc w:val="center"/>
              <w:rPr>
                <w:b/>
                <w:color w:val="000000"/>
                <w:w w:val="90"/>
              </w:rPr>
            </w:pPr>
          </w:p>
          <w:p w14:paraId="402B07F1" w14:textId="77777777" w:rsidR="00F94BAD" w:rsidRPr="00FF430B" w:rsidRDefault="00F94BAD" w:rsidP="007D2982">
            <w:pPr>
              <w:autoSpaceDE w:val="0"/>
              <w:autoSpaceDN w:val="0"/>
              <w:adjustRightInd w:val="0"/>
              <w:ind w:right="23"/>
              <w:jc w:val="center"/>
              <w:rPr>
                <w:b/>
                <w:bCs/>
              </w:rPr>
            </w:pPr>
          </w:p>
          <w:p w14:paraId="4DDC792C"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1E2177E9" w14:textId="77777777" w:rsidR="007D2982" w:rsidRPr="00FF430B" w:rsidRDefault="007D2982" w:rsidP="007D2982">
            <w:pPr>
              <w:autoSpaceDE w:val="0"/>
              <w:autoSpaceDN w:val="0"/>
              <w:adjustRightInd w:val="0"/>
              <w:ind w:right="23"/>
              <w:jc w:val="center"/>
            </w:pPr>
            <w:r w:rsidRPr="00FF430B">
              <w:t>nr. ________ data ___________</w:t>
            </w:r>
          </w:p>
          <w:p w14:paraId="0501E0D8" w14:textId="77777777" w:rsidR="007D2982" w:rsidRPr="00FF430B" w:rsidRDefault="007D2982" w:rsidP="007D2982">
            <w:pPr>
              <w:autoSpaceDE w:val="0"/>
              <w:autoSpaceDN w:val="0"/>
              <w:adjustRightInd w:val="0"/>
              <w:ind w:right="23"/>
              <w:jc w:val="center"/>
            </w:pPr>
          </w:p>
          <w:p w14:paraId="341B5E9D"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90983F4" w14:textId="77777777" w:rsidR="007D2982" w:rsidRPr="00FF430B" w:rsidRDefault="007D2982" w:rsidP="007D2982">
            <w:pPr>
              <w:autoSpaceDE w:val="0"/>
              <w:autoSpaceDN w:val="0"/>
              <w:adjustRightInd w:val="0"/>
              <w:ind w:left="1140" w:right="-540"/>
              <w:jc w:val="both"/>
              <w:rPr>
                <w:b/>
                <w:bCs/>
              </w:rPr>
            </w:pPr>
          </w:p>
          <w:p w14:paraId="1D17F618" w14:textId="77777777"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14:paraId="3B48B103" w14:textId="77777777" w:rsidR="005B3BAD" w:rsidRPr="00FF430B" w:rsidRDefault="005B3BAD" w:rsidP="007D2982">
            <w:pPr>
              <w:autoSpaceDE w:val="0"/>
              <w:autoSpaceDN w:val="0"/>
              <w:adjustRightInd w:val="0"/>
              <w:jc w:val="both"/>
            </w:pPr>
          </w:p>
          <w:p w14:paraId="6EBBA611" w14:textId="77777777" w:rsidR="007D2982" w:rsidRPr="00FF430B" w:rsidRDefault="007D2982" w:rsidP="007D2982">
            <w:pPr>
              <w:autoSpaceDE w:val="0"/>
              <w:autoSpaceDN w:val="0"/>
              <w:adjustRightInd w:val="0"/>
              <w:jc w:val="both"/>
            </w:pPr>
            <w:r w:rsidRPr="00FF430B">
              <w:t xml:space="preserve">    între</w:t>
            </w:r>
          </w:p>
          <w:p w14:paraId="2FDEBC2F" w14:textId="77777777" w:rsidR="007D2982" w:rsidRPr="00FF430B" w:rsidRDefault="007D2982" w:rsidP="007D2982">
            <w:pPr>
              <w:autoSpaceDE w:val="0"/>
              <w:autoSpaceDN w:val="0"/>
              <w:adjustRightInd w:val="0"/>
              <w:jc w:val="both"/>
            </w:pPr>
          </w:p>
          <w:p w14:paraId="0EE62108"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2D8DEE19" w14:textId="77777777" w:rsidR="007D2982" w:rsidRPr="00FF430B" w:rsidRDefault="007D2982" w:rsidP="007D2982">
            <w:pPr>
              <w:autoSpaceDE w:val="0"/>
              <w:autoSpaceDN w:val="0"/>
              <w:adjustRightInd w:val="0"/>
              <w:jc w:val="both"/>
            </w:pPr>
          </w:p>
          <w:p w14:paraId="38F405C8"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048E9530" w14:textId="77777777" w:rsidR="007D2982" w:rsidRPr="00FF430B" w:rsidRDefault="007D2982" w:rsidP="007D2982">
            <w:pPr>
              <w:autoSpaceDE w:val="0"/>
              <w:autoSpaceDN w:val="0"/>
              <w:adjustRightInd w:val="0"/>
              <w:jc w:val="both"/>
              <w:rPr>
                <w:b/>
                <w:bCs/>
              </w:rPr>
            </w:pPr>
          </w:p>
          <w:p w14:paraId="6CFE0982"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8BFAD78" w14:textId="77777777" w:rsidR="007D2982" w:rsidRPr="00FF430B" w:rsidRDefault="007D2982" w:rsidP="007D2982">
            <w:pPr>
              <w:autoSpaceDE w:val="0"/>
              <w:autoSpaceDN w:val="0"/>
              <w:adjustRightInd w:val="0"/>
              <w:jc w:val="both"/>
            </w:pPr>
          </w:p>
          <w:p w14:paraId="1C6ECE81"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61F4F2A5" w14:textId="77777777" w:rsidR="007D2982" w:rsidRPr="00FF430B" w:rsidRDefault="007D2982" w:rsidP="007D2982">
            <w:pPr>
              <w:autoSpaceDE w:val="0"/>
              <w:autoSpaceDN w:val="0"/>
              <w:adjustRightInd w:val="0"/>
              <w:jc w:val="both"/>
            </w:pPr>
          </w:p>
          <w:p w14:paraId="0D0D7E3C"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59B0728D" w14:textId="77777777" w:rsidR="007D2982" w:rsidRPr="00FF430B" w:rsidRDefault="007D2982" w:rsidP="007D2982">
            <w:pPr>
              <w:autoSpaceDE w:val="0"/>
              <w:autoSpaceDN w:val="0"/>
              <w:adjustRightInd w:val="0"/>
              <w:jc w:val="both"/>
              <w:rPr>
                <w:b/>
                <w:bCs/>
              </w:rPr>
            </w:pPr>
          </w:p>
          <w:p w14:paraId="6127723F"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4156D1B9" w14:textId="77777777" w:rsidR="007D2982" w:rsidRPr="00FF430B" w:rsidRDefault="007D2982" w:rsidP="007D2982">
            <w:pPr>
              <w:autoSpaceDE w:val="0"/>
              <w:autoSpaceDN w:val="0"/>
              <w:adjustRightInd w:val="0"/>
              <w:jc w:val="both"/>
            </w:pPr>
          </w:p>
          <w:p w14:paraId="3AB88332" w14:textId="77777777"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538DD899" w14:textId="77777777" w:rsidR="007D2982" w:rsidRPr="00FF430B" w:rsidRDefault="007D2982" w:rsidP="007D2982">
            <w:pPr>
              <w:autoSpaceDE w:val="0"/>
              <w:autoSpaceDN w:val="0"/>
              <w:adjustRightInd w:val="0"/>
              <w:jc w:val="both"/>
              <w:rPr>
                <w:b/>
                <w:bCs/>
                <w:i/>
                <w:iCs/>
              </w:rPr>
            </w:pPr>
          </w:p>
          <w:p w14:paraId="03BB51B5"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443A445A" w14:textId="77777777" w:rsidR="004A4AF2" w:rsidRPr="00FF430B" w:rsidRDefault="004A4AF2" w:rsidP="004A4AF2">
            <w:pPr>
              <w:jc w:val="both"/>
            </w:pPr>
            <w:r w:rsidRPr="00FF430B">
              <w:t xml:space="preserve">4.2 Promitenții executori/prestatori se obligă să nu transfere, nici total și nici parţial, obligaţiile </w:t>
            </w:r>
            <w:r w:rsidRPr="00FF430B">
              <w:lastRenderedPageBreak/>
              <w:t>asumate prin prezentul acord-cadru.</w:t>
            </w:r>
          </w:p>
          <w:p w14:paraId="0A5D01FF" w14:textId="77777777" w:rsidR="007D2982" w:rsidRPr="00FF430B" w:rsidRDefault="007D2982" w:rsidP="007D2982">
            <w:pPr>
              <w:autoSpaceDE w:val="0"/>
              <w:autoSpaceDN w:val="0"/>
              <w:adjustRightInd w:val="0"/>
              <w:jc w:val="both"/>
              <w:rPr>
                <w:i/>
                <w:iCs/>
              </w:rPr>
            </w:pPr>
          </w:p>
          <w:p w14:paraId="2D224A30" w14:textId="77777777"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14:paraId="1784CFE8" w14:textId="77777777" w:rsidR="00634DB7" w:rsidRPr="00FF430B" w:rsidRDefault="00634DB7" w:rsidP="007D2982">
            <w:pPr>
              <w:autoSpaceDE w:val="0"/>
              <w:autoSpaceDN w:val="0"/>
              <w:adjustRightInd w:val="0"/>
              <w:jc w:val="both"/>
              <w:rPr>
                <w:b/>
                <w:bCs/>
              </w:rPr>
            </w:pPr>
          </w:p>
          <w:p w14:paraId="5D28C129"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7F871F7A" w14:textId="77777777" w:rsidR="007D2982" w:rsidRPr="00FF430B" w:rsidRDefault="007D2982" w:rsidP="007D2982">
            <w:pPr>
              <w:autoSpaceDE w:val="0"/>
              <w:autoSpaceDN w:val="0"/>
              <w:adjustRightInd w:val="0"/>
              <w:jc w:val="both"/>
              <w:rPr>
                <w:b/>
                <w:bCs/>
              </w:rPr>
            </w:pPr>
          </w:p>
          <w:p w14:paraId="7DCF8680" w14:textId="77777777"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14:paraId="1D67CE05" w14:textId="77777777" w:rsidR="007D2982" w:rsidRPr="00FF430B" w:rsidRDefault="007D2982" w:rsidP="007D2982">
            <w:pPr>
              <w:ind w:left="660"/>
              <w:jc w:val="both"/>
              <w:rPr>
                <w:b/>
                <w:bCs/>
              </w:rPr>
            </w:pPr>
          </w:p>
          <w:p w14:paraId="3257507D"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5AB78780"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4DD62D44" w14:textId="77777777" w:rsidR="007D2982" w:rsidRPr="00FF430B" w:rsidRDefault="007D2982" w:rsidP="007D2982">
            <w:pPr>
              <w:autoSpaceDE w:val="0"/>
              <w:autoSpaceDN w:val="0"/>
              <w:adjustRightInd w:val="0"/>
              <w:ind w:firstLine="720"/>
              <w:jc w:val="both"/>
            </w:pPr>
          </w:p>
          <w:p w14:paraId="2C935588"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2B45155A" w14:textId="77777777" w:rsidR="007D2982" w:rsidRPr="00FF430B" w:rsidRDefault="007D2982" w:rsidP="007D2982">
            <w:pPr>
              <w:autoSpaceDE w:val="0"/>
              <w:autoSpaceDN w:val="0"/>
              <w:adjustRightInd w:val="0"/>
              <w:ind w:left="660"/>
              <w:jc w:val="both"/>
              <w:rPr>
                <w:b/>
                <w:bCs/>
              </w:rPr>
            </w:pPr>
          </w:p>
          <w:p w14:paraId="1450FA76"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01A52F67" w14:textId="77777777" w:rsidR="0063773E" w:rsidRPr="00FF430B" w:rsidRDefault="0063773E" w:rsidP="0063773E">
            <w:pPr>
              <w:jc w:val="both"/>
            </w:pPr>
            <w:r w:rsidRPr="00FF430B">
              <w:t>b) propunerea financiară;</w:t>
            </w:r>
          </w:p>
          <w:p w14:paraId="39182E2D" w14:textId="77777777" w:rsidR="0063773E" w:rsidRPr="00FF430B" w:rsidRDefault="0063773E" w:rsidP="0063773E">
            <w:pPr>
              <w:jc w:val="both"/>
            </w:pPr>
            <w:r w:rsidRPr="00FF430B">
              <w:t>c) caietul de sarcini;</w:t>
            </w:r>
          </w:p>
          <w:p w14:paraId="6FB0512F" w14:textId="77777777" w:rsidR="007D2982" w:rsidRPr="00FF430B" w:rsidRDefault="0063773E" w:rsidP="0063773E">
            <w:pPr>
              <w:autoSpaceDE w:val="0"/>
              <w:autoSpaceDN w:val="0"/>
              <w:adjustRightInd w:val="0"/>
              <w:jc w:val="both"/>
            </w:pPr>
            <w:r w:rsidRPr="00FF430B">
              <w:t>d) alte anexe, după caz.</w:t>
            </w:r>
          </w:p>
          <w:p w14:paraId="5A275F66" w14:textId="77777777" w:rsidR="007D2982" w:rsidRPr="00FF430B" w:rsidRDefault="007D2982" w:rsidP="007D2982">
            <w:pPr>
              <w:autoSpaceDE w:val="0"/>
              <w:autoSpaceDN w:val="0"/>
              <w:adjustRightInd w:val="0"/>
              <w:jc w:val="both"/>
            </w:pPr>
          </w:p>
          <w:p w14:paraId="3383B87A"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5F48F3CA" w14:textId="77777777" w:rsidR="00C6170E" w:rsidRPr="00FF430B" w:rsidRDefault="00C6170E" w:rsidP="00C6170E">
            <w:pPr>
              <w:pStyle w:val="a"/>
              <w:numPr>
                <w:ilvl w:val="0"/>
                <w:numId w:val="0"/>
              </w:numPr>
              <w:autoSpaceDE w:val="0"/>
              <w:autoSpaceDN w:val="0"/>
              <w:adjustRightInd w:val="0"/>
              <w:ind w:left="660"/>
              <w:rPr>
                <w:b/>
                <w:bCs/>
              </w:rPr>
            </w:pPr>
          </w:p>
          <w:p w14:paraId="0CBD7390"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5B07135C"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397E852B"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45C786CE"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r w:rsidRPr="00FF430B">
              <w:t>de</w:t>
            </w:r>
            <w:proofErr w:type="spellEnd"/>
            <w:r w:rsidRPr="00FF430B">
              <w:t xml:space="preserv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128B71EB" w14:textId="77777777" w:rsidR="007D2982" w:rsidRPr="00FF430B" w:rsidRDefault="007D2982" w:rsidP="007D2982">
            <w:pPr>
              <w:autoSpaceDE w:val="0"/>
              <w:autoSpaceDN w:val="0"/>
              <w:adjustRightInd w:val="0"/>
              <w:jc w:val="both"/>
            </w:pPr>
          </w:p>
          <w:p w14:paraId="0A9DF920" w14:textId="77777777" w:rsidR="00C20F59" w:rsidRPr="00FF430B" w:rsidRDefault="0003591A" w:rsidP="00196AB4">
            <w:pPr>
              <w:jc w:val="both"/>
              <w:rPr>
                <w:i/>
              </w:rPr>
            </w:pPr>
            <w:r w:rsidRPr="00FF430B">
              <w:rPr>
                <w:i/>
              </w:rPr>
              <w:t>CLAUZE APLICABILE CONTRACTELOR SUBSECVENTE</w:t>
            </w:r>
          </w:p>
          <w:p w14:paraId="696AEF4E" w14:textId="77777777" w:rsidR="00C20F59" w:rsidRPr="00FF430B" w:rsidRDefault="00C20F59" w:rsidP="00196AB4">
            <w:pPr>
              <w:jc w:val="both"/>
            </w:pPr>
          </w:p>
          <w:p w14:paraId="466B6365"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20D0EE4A" w14:textId="77777777" w:rsidR="00C6170E" w:rsidRPr="00FF430B" w:rsidRDefault="00C6170E" w:rsidP="00C6170E">
            <w:pPr>
              <w:pStyle w:val="a"/>
              <w:numPr>
                <w:ilvl w:val="0"/>
                <w:numId w:val="0"/>
              </w:numPr>
              <w:ind w:left="660"/>
              <w:rPr>
                <w:b/>
              </w:rPr>
            </w:pPr>
          </w:p>
          <w:p w14:paraId="0A524322" w14:textId="77777777" w:rsidR="00C20F59" w:rsidRPr="00FF430B" w:rsidRDefault="00C20F59" w:rsidP="00CD31E8">
            <w:pPr>
              <w:jc w:val="both"/>
            </w:pPr>
            <w:r w:rsidRPr="00FF430B">
              <w:t>9.1 Executarea contractelor subsecvente va începe din momentul încheierii acestora.</w:t>
            </w:r>
          </w:p>
          <w:p w14:paraId="10E63650"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ABE4F0F" w14:textId="77777777" w:rsidR="00C20F59" w:rsidRPr="00FF430B" w:rsidRDefault="00C20F59" w:rsidP="00CD31E8">
            <w:pPr>
              <w:jc w:val="both"/>
            </w:pPr>
          </w:p>
          <w:p w14:paraId="21EBF4E7" w14:textId="77777777" w:rsidR="00C20F59" w:rsidRPr="00FF430B" w:rsidRDefault="00C20F59" w:rsidP="00C6170E">
            <w:pPr>
              <w:jc w:val="both"/>
              <w:rPr>
                <w:b/>
              </w:rPr>
            </w:pPr>
            <w:r w:rsidRPr="00FF430B">
              <w:rPr>
                <w:b/>
              </w:rPr>
              <w:t xml:space="preserve">10. Obligaţiile principale ale prestatorului după încheierea contractului subsecvent </w:t>
            </w:r>
          </w:p>
          <w:p w14:paraId="741EFE75" w14:textId="77777777" w:rsidR="00C6170E" w:rsidRPr="00FF430B" w:rsidRDefault="00C6170E" w:rsidP="00CD31E8">
            <w:pPr>
              <w:jc w:val="both"/>
            </w:pPr>
          </w:p>
          <w:p w14:paraId="6414C5B7"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BF1D706" w14:textId="77777777" w:rsidR="00411C62" w:rsidRPr="00FF430B" w:rsidRDefault="00411C62" w:rsidP="006A7C1C">
            <w:pPr>
              <w:jc w:val="both"/>
              <w:rPr>
                <w:b/>
              </w:rPr>
            </w:pPr>
          </w:p>
          <w:p w14:paraId="57D2B6FA" w14:textId="77777777" w:rsidR="00C20F59" w:rsidRPr="00FF430B" w:rsidRDefault="00C20F59" w:rsidP="006A7C1C">
            <w:pPr>
              <w:tabs>
                <w:tab w:val="left" w:pos="600"/>
              </w:tabs>
              <w:jc w:val="both"/>
              <w:rPr>
                <w:b/>
              </w:rPr>
            </w:pPr>
            <w:r w:rsidRPr="00FF430B">
              <w:rPr>
                <w:b/>
              </w:rPr>
              <w:lastRenderedPageBreak/>
              <w:t>11. Litigii</w:t>
            </w:r>
          </w:p>
          <w:p w14:paraId="49C27EB2" w14:textId="77777777" w:rsidR="00C6170E" w:rsidRPr="00FF430B" w:rsidRDefault="00C6170E" w:rsidP="00CD31E8">
            <w:pPr>
              <w:jc w:val="both"/>
            </w:pPr>
          </w:p>
          <w:p w14:paraId="45833F64"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5723B92B"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1083784C"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1EAAAEA3"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14FA7171" w14:textId="77777777" w:rsidR="00C20F59" w:rsidRPr="00FF430B" w:rsidRDefault="00C20F59" w:rsidP="00CD31E8">
            <w:pPr>
              <w:jc w:val="both"/>
            </w:pPr>
          </w:p>
          <w:p w14:paraId="66DEC7CD" w14:textId="77777777" w:rsidR="00C6170E" w:rsidRPr="00FF430B" w:rsidRDefault="00C6170E" w:rsidP="00CD31E8">
            <w:pPr>
              <w:jc w:val="both"/>
            </w:pPr>
          </w:p>
          <w:p w14:paraId="0BA3F5D1" w14:textId="77777777" w:rsidR="00C6170E" w:rsidRPr="00FF430B" w:rsidRDefault="00C6170E" w:rsidP="00CD31E8">
            <w:pPr>
              <w:jc w:val="both"/>
            </w:pPr>
          </w:p>
          <w:p w14:paraId="2C1A0D72" w14:textId="77777777" w:rsidR="00C6170E" w:rsidRPr="00FF430B" w:rsidRDefault="00C6170E" w:rsidP="00CD31E8">
            <w:pPr>
              <w:jc w:val="both"/>
            </w:pPr>
          </w:p>
          <w:p w14:paraId="7E82A2EE" w14:textId="77777777" w:rsidR="00C6170E" w:rsidRPr="00FF430B" w:rsidRDefault="00C6170E" w:rsidP="00CD31E8">
            <w:pPr>
              <w:jc w:val="both"/>
            </w:pPr>
          </w:p>
          <w:p w14:paraId="74B18077"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89A46BF" w14:textId="77777777" w:rsidR="004A5F0C" w:rsidRPr="00FF430B" w:rsidRDefault="00C20F59" w:rsidP="00CD31E8">
            <w:pPr>
              <w:jc w:val="both"/>
            </w:pPr>
            <w:r w:rsidRPr="00FF430B">
              <w:t>...........................                                                     ...........</w:t>
            </w:r>
            <w:r w:rsidR="00CD31E8" w:rsidRPr="00FF430B">
              <w:t>..............</w:t>
            </w:r>
            <w:r w:rsidR="007747EC" w:rsidRPr="00FF430B">
              <w:t>..........</w:t>
            </w:r>
          </w:p>
          <w:p w14:paraId="3198EE6C"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2FF6153" w14:textId="77777777" w:rsidR="00C20F59" w:rsidRPr="00FF430B" w:rsidRDefault="00C20F59" w:rsidP="00CD31E8">
            <w:pPr>
              <w:jc w:val="both"/>
            </w:pPr>
          </w:p>
          <w:p w14:paraId="2A45A0EB"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4C3B2333" w14:textId="77777777" w:rsidR="00C20F59" w:rsidRPr="00FF430B" w:rsidRDefault="00C20F59" w:rsidP="00CD31E8">
            <w:pPr>
              <w:jc w:val="both"/>
            </w:pPr>
            <w:r w:rsidRPr="00FF430B">
              <w:t xml:space="preserve">  ...........................                                                     .........................</w:t>
            </w:r>
            <w:r w:rsidR="007747EC" w:rsidRPr="00FF430B">
              <w:t>.......</w:t>
            </w:r>
            <w:r w:rsidRPr="00FF430B">
              <w:t>..</w:t>
            </w:r>
          </w:p>
          <w:p w14:paraId="13C22E7A" w14:textId="77777777"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14:paraId="1B7DB4B9" w14:textId="77777777" w:rsidR="00C20F59" w:rsidRPr="00FF430B" w:rsidRDefault="00C20F59" w:rsidP="00CD31E8">
            <w:pPr>
              <w:jc w:val="both"/>
            </w:pPr>
          </w:p>
          <w:p w14:paraId="408ACBBD" w14:textId="77777777" w:rsidR="00C20F59" w:rsidRPr="00FF430B" w:rsidRDefault="00C20F59" w:rsidP="00CD31E8">
            <w:pPr>
              <w:jc w:val="both"/>
            </w:pPr>
          </w:p>
          <w:p w14:paraId="27B6E3C9"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E4D4C7E" w14:textId="77777777" w:rsidR="00D82B8E" w:rsidRPr="00FF430B" w:rsidRDefault="00C20F59" w:rsidP="00196AB4">
            <w:pPr>
              <w:jc w:val="both"/>
            </w:pPr>
            <w:r w:rsidRPr="00FF430B">
              <w:t>...........................                                                     .........................</w:t>
            </w:r>
            <w:r w:rsidR="007747EC" w:rsidRPr="00FF430B">
              <w:t>.......</w:t>
            </w:r>
            <w:r w:rsidRPr="00FF430B">
              <w:t>..</w:t>
            </w:r>
          </w:p>
          <w:p w14:paraId="667C59A2"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4B879037" w14:textId="77777777" w:rsidR="00C20F59" w:rsidRPr="00FF430B" w:rsidRDefault="00C20F59" w:rsidP="00196AB4">
            <w:pPr>
              <w:jc w:val="both"/>
            </w:pPr>
          </w:p>
          <w:p w14:paraId="2AB46B31" w14:textId="77777777" w:rsidR="00C20F59" w:rsidRPr="00FF430B" w:rsidRDefault="00C20F59" w:rsidP="00196AB4">
            <w:pPr>
              <w:jc w:val="both"/>
              <w:rPr>
                <w:sz w:val="28"/>
                <w:szCs w:val="28"/>
              </w:rPr>
            </w:pPr>
          </w:p>
          <w:p w14:paraId="66810F24" w14:textId="77777777" w:rsidR="00233538" w:rsidRPr="00FF430B" w:rsidRDefault="00233538" w:rsidP="00196AB4">
            <w:pPr>
              <w:jc w:val="both"/>
            </w:pPr>
          </w:p>
          <w:p w14:paraId="002EB7D7" w14:textId="77777777" w:rsidR="00233538" w:rsidRPr="00FF430B" w:rsidRDefault="00233538" w:rsidP="00196AB4">
            <w:pPr>
              <w:jc w:val="both"/>
            </w:pPr>
          </w:p>
          <w:p w14:paraId="1B4F6BD4" w14:textId="77777777" w:rsidR="00233538" w:rsidRPr="00FF430B" w:rsidRDefault="00233538" w:rsidP="00196AB4">
            <w:pPr>
              <w:jc w:val="both"/>
            </w:pPr>
          </w:p>
          <w:p w14:paraId="50E86AC0" w14:textId="77777777" w:rsidR="00233538" w:rsidRPr="00FF430B" w:rsidRDefault="00233538" w:rsidP="00196AB4">
            <w:pPr>
              <w:jc w:val="both"/>
            </w:pPr>
          </w:p>
        </w:tc>
      </w:tr>
    </w:tbl>
    <w:p w14:paraId="58B379DF"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A7628" w14:textId="77777777" w:rsidR="005B706B" w:rsidRDefault="005B706B" w:rsidP="00A20ACF">
      <w:r>
        <w:separator/>
      </w:r>
    </w:p>
  </w:endnote>
  <w:endnote w:type="continuationSeparator" w:id="0">
    <w:p w14:paraId="5B2DAB9C" w14:textId="77777777" w:rsidR="005B706B" w:rsidRDefault="005B70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6E22F"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54AA23B1" w14:textId="77777777" w:rsidR="008F1D40" w:rsidRDefault="0014680B">
        <w:pPr>
          <w:pStyle w:val="a4"/>
          <w:jc w:val="right"/>
        </w:pPr>
        <w:r>
          <w:fldChar w:fldCharType="begin"/>
        </w:r>
        <w:r w:rsidR="008F1D40">
          <w:instrText xml:space="preserve"> PAGE   \* MERGEFORMAT </w:instrText>
        </w:r>
        <w:r>
          <w:fldChar w:fldCharType="separate"/>
        </w:r>
        <w:r w:rsidR="000A311C">
          <w:t>6</w:t>
        </w:r>
        <w:r w:rsidR="000A311C">
          <w:t>9</w:t>
        </w:r>
        <w:r>
          <w:fldChar w:fldCharType="end"/>
        </w:r>
      </w:p>
    </w:sdtContent>
  </w:sdt>
  <w:p w14:paraId="1E281A4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75053" w14:textId="77777777" w:rsidR="005B706B" w:rsidRDefault="005B706B" w:rsidP="00A20ACF">
      <w:r>
        <w:separator/>
      </w:r>
    </w:p>
  </w:footnote>
  <w:footnote w:type="continuationSeparator" w:id="0">
    <w:p w14:paraId="5E310263" w14:textId="77777777" w:rsidR="005B706B" w:rsidRDefault="005B70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5637679">
    <w:abstractNumId w:val="35"/>
  </w:num>
  <w:num w:numId="2" w16cid:durableId="1899515641">
    <w:abstractNumId w:val="43"/>
  </w:num>
  <w:num w:numId="3" w16cid:durableId="519661284">
    <w:abstractNumId w:val="32"/>
  </w:num>
  <w:num w:numId="4" w16cid:durableId="1456172618">
    <w:abstractNumId w:val="31"/>
  </w:num>
  <w:num w:numId="5" w16cid:durableId="1728802199">
    <w:abstractNumId w:val="15"/>
  </w:num>
  <w:num w:numId="6" w16cid:durableId="1489786169">
    <w:abstractNumId w:val="18"/>
  </w:num>
  <w:num w:numId="7" w16cid:durableId="1644581383">
    <w:abstractNumId w:val="16"/>
  </w:num>
  <w:num w:numId="8" w16cid:durableId="527917730">
    <w:abstractNumId w:val="9"/>
  </w:num>
  <w:num w:numId="9" w16cid:durableId="1489249063">
    <w:abstractNumId w:val="30"/>
  </w:num>
  <w:num w:numId="10" w16cid:durableId="1033188377">
    <w:abstractNumId w:val="13"/>
  </w:num>
  <w:num w:numId="11" w16cid:durableId="2097825600">
    <w:abstractNumId w:val="22"/>
  </w:num>
  <w:num w:numId="12" w16cid:durableId="159977697">
    <w:abstractNumId w:val="23"/>
  </w:num>
  <w:num w:numId="13" w16cid:durableId="662659834">
    <w:abstractNumId w:val="38"/>
  </w:num>
  <w:num w:numId="14" w16cid:durableId="912130889">
    <w:abstractNumId w:val="29"/>
  </w:num>
  <w:num w:numId="15" w16cid:durableId="827402132">
    <w:abstractNumId w:val="8"/>
  </w:num>
  <w:num w:numId="16" w16cid:durableId="512378756">
    <w:abstractNumId w:val="24"/>
  </w:num>
  <w:num w:numId="17" w16cid:durableId="1837958156">
    <w:abstractNumId w:val="25"/>
  </w:num>
  <w:num w:numId="18" w16cid:durableId="791635247">
    <w:abstractNumId w:val="36"/>
  </w:num>
  <w:num w:numId="19" w16cid:durableId="1959294196">
    <w:abstractNumId w:val="11"/>
  </w:num>
  <w:num w:numId="20" w16cid:durableId="1974869804">
    <w:abstractNumId w:val="40"/>
  </w:num>
  <w:num w:numId="21" w16cid:durableId="2115441375">
    <w:abstractNumId w:val="34"/>
  </w:num>
  <w:num w:numId="22" w16cid:durableId="1761832373">
    <w:abstractNumId w:val="12"/>
  </w:num>
  <w:num w:numId="23" w16cid:durableId="1729763816">
    <w:abstractNumId w:val="33"/>
  </w:num>
  <w:num w:numId="24" w16cid:durableId="225191331">
    <w:abstractNumId w:val="19"/>
  </w:num>
  <w:num w:numId="25" w16cid:durableId="979043478">
    <w:abstractNumId w:val="27"/>
  </w:num>
  <w:num w:numId="26" w16cid:durableId="2022929164">
    <w:abstractNumId w:val="21"/>
  </w:num>
  <w:num w:numId="27" w16cid:durableId="1783381143">
    <w:abstractNumId w:val="39"/>
  </w:num>
  <w:num w:numId="28" w16cid:durableId="1415592202">
    <w:abstractNumId w:val="14"/>
  </w:num>
  <w:num w:numId="29" w16cid:durableId="863179126">
    <w:abstractNumId w:val="10"/>
  </w:num>
  <w:num w:numId="30" w16cid:durableId="267663659">
    <w:abstractNumId w:val="20"/>
  </w:num>
  <w:num w:numId="31" w16cid:durableId="2132430148">
    <w:abstractNumId w:val="7"/>
  </w:num>
  <w:num w:numId="32" w16cid:durableId="1184972767">
    <w:abstractNumId w:val="5"/>
  </w:num>
  <w:num w:numId="33" w16cid:durableId="1062294712">
    <w:abstractNumId w:val="3"/>
  </w:num>
  <w:num w:numId="34" w16cid:durableId="336808611">
    <w:abstractNumId w:val="0"/>
  </w:num>
  <w:num w:numId="35" w16cid:durableId="87233694">
    <w:abstractNumId w:val="2"/>
  </w:num>
  <w:num w:numId="36" w16cid:durableId="986400999">
    <w:abstractNumId w:val="4"/>
  </w:num>
  <w:num w:numId="37" w16cid:durableId="969364039">
    <w:abstractNumId w:val="1"/>
  </w:num>
  <w:num w:numId="38" w16cid:durableId="728959660">
    <w:abstractNumId w:val="28"/>
  </w:num>
  <w:num w:numId="39" w16cid:durableId="19623736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62145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017508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368026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052438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0925841">
    <w:abstractNumId w:val="43"/>
  </w:num>
  <w:num w:numId="45" w16cid:durableId="1291938556">
    <w:abstractNumId w:val="37"/>
  </w:num>
  <w:num w:numId="46" w16cid:durableId="457144771">
    <w:abstractNumId w:val="6"/>
  </w:num>
  <w:num w:numId="47" w16cid:durableId="832528967">
    <w:abstractNumId w:val="42"/>
  </w:num>
  <w:num w:numId="48" w16cid:durableId="1084303775">
    <w:abstractNumId w:val="26"/>
  </w:num>
  <w:num w:numId="49" w16cid:durableId="856694751">
    <w:abstractNumId w:val="17"/>
  </w:num>
  <w:num w:numId="50" w16cid:durableId="19300529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11C"/>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680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6B"/>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32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0496"/>
  <w15:docId w15:val="{61F8AE78-2806-43FB-9CE3-EF13922BF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56</Pages>
  <Words>20549</Words>
  <Characters>117134</Characters>
  <Application>Microsoft Office Word</Application>
  <DocSecurity>0</DocSecurity>
  <Lines>976</Lines>
  <Paragraphs>274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lara S.</cp:lastModifiedBy>
  <cp:revision>2</cp:revision>
  <cp:lastPrinted>2021-06-01T11:52:00Z</cp:lastPrinted>
  <dcterms:created xsi:type="dcterms:W3CDTF">2022-06-15T14:21:00Z</dcterms:created>
  <dcterms:modified xsi:type="dcterms:W3CDTF">2022-06-15T14:21:00Z</dcterms:modified>
</cp:coreProperties>
</file>